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E44C8"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7B5757F" w14:textId="77777777" w:rsidR="00E6722F" w:rsidRDefault="00E6722F" w:rsidP="00E6722F">
      <w:pPr>
        <w:jc w:val="right"/>
        <w:rPr>
          <w:sz w:val="22"/>
          <w:szCs w:val="22"/>
          <w:lang w:val="zh-CN"/>
        </w:rPr>
      </w:pPr>
      <w:r>
        <w:rPr>
          <w:lang w:val="zh-CN"/>
        </w:rPr>
        <w:lastRenderedPageBreak/>
        <w:t>Anexa nr. 2</w:t>
      </w:r>
    </w:p>
    <w:p w14:paraId="576940E2" w14:textId="77777777" w:rsidR="00E6722F" w:rsidRDefault="00E6722F" w:rsidP="00E6722F">
      <w:pPr>
        <w:jc w:val="right"/>
        <w:rPr>
          <w:lang w:val="zh-CN"/>
        </w:rPr>
      </w:pPr>
      <w:r>
        <w:rPr>
          <w:lang w:val="zh-CN"/>
        </w:rPr>
        <w:t>la Documentația standard nr._____</w:t>
      </w:r>
    </w:p>
    <w:p w14:paraId="7BEAFD55" w14:textId="77777777" w:rsidR="00E6722F" w:rsidRDefault="00E6722F" w:rsidP="00E6722F">
      <w:pPr>
        <w:jc w:val="right"/>
        <w:rPr>
          <w:lang w:val="zh-CN"/>
        </w:rPr>
      </w:pPr>
      <w:r>
        <w:rPr>
          <w:lang w:val="zh-CN"/>
        </w:rPr>
        <w:t>din “____” ________ 20___</w:t>
      </w:r>
    </w:p>
    <w:p w14:paraId="0105A0EA" w14:textId="77777777" w:rsidR="00E6722F" w:rsidRDefault="00E6722F" w:rsidP="00E6722F">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4FFAEE60" w14:textId="77777777" w:rsidR="00E6722F" w:rsidRDefault="00E6722F" w:rsidP="00E6722F">
      <w:pPr>
        <w:rPr>
          <w:sz w:val="20"/>
          <w:szCs w:val="20"/>
          <w:lang w:val="zh-CN" w:eastAsia="ru-RU"/>
        </w:rPr>
      </w:pPr>
    </w:p>
    <w:p w14:paraId="6897A9A6" w14:textId="77777777" w:rsidR="00E6722F" w:rsidRDefault="00E6722F" w:rsidP="00E6722F">
      <w:pPr>
        <w:shd w:val="clear" w:color="auto" w:fill="FFFFFF" w:themeFill="background1"/>
        <w:spacing w:before="120"/>
        <w:rPr>
          <w:b/>
          <w:lang w:val="zh-CN" w:eastAsia="ru-RU"/>
        </w:rPr>
      </w:pPr>
      <w:r>
        <w:rPr>
          <w:b/>
          <w:lang w:val="zh-CN" w:eastAsia="ru-RU"/>
        </w:rPr>
        <w:t xml:space="preserve">privind achiziționarea  </w:t>
      </w:r>
      <w:r w:rsidRPr="00165C2C">
        <w:rPr>
          <w:b/>
          <w:bCs/>
          <w:sz w:val="28"/>
          <w:szCs w:val="28"/>
          <w:lang w:val="en-US"/>
        </w:rPr>
        <w:t>Renovarea grupei cresa din s. Dobrogea, or. Singera, mun. Chisinau</w:t>
      </w:r>
      <w:r>
        <w:rPr>
          <w:b/>
          <w:bCs/>
          <w:sz w:val="28"/>
          <w:szCs w:val="28"/>
          <w:lang w:val="en-US"/>
        </w:rPr>
        <w:t>.</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 Licita</w:t>
      </w:r>
      <w:r>
        <w:rPr>
          <w:b/>
          <w:lang w:eastAsia="ru-RU"/>
        </w:rPr>
        <w:t>ție Deschisă</w:t>
      </w:r>
      <w:r>
        <w:rPr>
          <w:b/>
          <w:lang w:val="zh-CN" w:eastAsia="ru-RU"/>
        </w:rPr>
        <w:br/>
      </w:r>
      <w:r>
        <w:rPr>
          <w:sz w:val="20"/>
          <w:lang w:val="zh-CN" w:eastAsia="ru-RU"/>
        </w:rPr>
        <w:t xml:space="preserve">                                                          (tipul procedurii de achiziție)</w:t>
      </w:r>
    </w:p>
    <w:p w14:paraId="1D542344" w14:textId="77777777" w:rsidR="00E6722F" w:rsidRDefault="00E6722F" w:rsidP="00E6722F">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Denumirea autorității contractante: </w:t>
      </w:r>
      <w:r>
        <w:rPr>
          <w:b/>
          <w:color w:val="2E74B5" w:themeColor="accent1" w:themeShade="BF"/>
          <w:u w:val="single"/>
          <w:lang w:val="en-US"/>
        </w:rPr>
        <w:t>Primaria or.Singera</w:t>
      </w:r>
    </w:p>
    <w:p w14:paraId="3FD9B900" w14:textId="77777777" w:rsidR="00E6722F" w:rsidRDefault="00E6722F" w:rsidP="00E6722F">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1007601010596</w:t>
      </w:r>
    </w:p>
    <w:p w14:paraId="1E9B11EA" w14:textId="77777777" w:rsidR="00E6722F" w:rsidRDefault="00E6722F" w:rsidP="00E6722F">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rPr>
        <w:t>mun Chi</w:t>
      </w:r>
      <w:r>
        <w:rPr>
          <w:b/>
          <w:lang w:val="en-US"/>
        </w:rPr>
        <w:t>șinau, or.Singera str. 31 august nr.22, tel 022 41 30 41</w:t>
      </w:r>
    </w:p>
    <w:p w14:paraId="3E0AFA7A" w14:textId="77777777" w:rsidR="00E6722F" w:rsidRDefault="00E6722F" w:rsidP="00E6722F">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rPr>
        <w:t>022 41-30-41/022 41-30-68</w:t>
      </w:r>
    </w:p>
    <w:p w14:paraId="4637E433" w14:textId="77777777" w:rsidR="00E6722F" w:rsidRDefault="00E6722F" w:rsidP="00E6722F">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hyperlink r:id="rId12" w:history="1">
        <w:r>
          <w:rPr>
            <w:rStyle w:val="af3"/>
            <w:rFonts w:eastAsiaTheme="majorEastAsia"/>
            <w:sz w:val="18"/>
            <w:szCs w:val="18"/>
            <w:lang w:val="en-US"/>
          </w:rPr>
          <w:t>contabilitateasingera@mail.ru</w:t>
        </w:r>
      </w:hyperlink>
    </w:p>
    <w:p w14:paraId="693A561C" w14:textId="77777777" w:rsidR="00E6722F" w:rsidRDefault="00E6722F" w:rsidP="00E6722F">
      <w:pPr>
        <w:numPr>
          <w:ilvl w:val="0"/>
          <w:numId w:val="2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7E066B5A" w14:textId="77777777" w:rsidR="00E6722F" w:rsidRDefault="00E6722F" w:rsidP="00E6722F">
      <w:pPr>
        <w:numPr>
          <w:ilvl w:val="0"/>
          <w:numId w:val="22"/>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14:paraId="57514D36" w14:textId="77777777" w:rsidR="00E6722F" w:rsidRDefault="00E6722F" w:rsidP="00E6722F">
      <w:pPr>
        <w:numPr>
          <w:ilvl w:val="0"/>
          <w:numId w:val="2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p w14:paraId="650BF1A6" w14:textId="77777777" w:rsidR="00E6722F" w:rsidRDefault="00E6722F" w:rsidP="00E6722F">
      <w:pPr>
        <w:shd w:val="clear" w:color="auto" w:fill="FFFFFF" w:themeFill="background1"/>
        <w:tabs>
          <w:tab w:val="left" w:pos="284"/>
          <w:tab w:val="right" w:pos="426"/>
        </w:tabs>
        <w:spacing w:before="120"/>
        <w:ind w:left="284"/>
        <w:rPr>
          <w:b/>
          <w:lang w:val="zh-CN"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6722F" w14:paraId="58DF1C99" w14:textId="77777777" w:rsidTr="00E01EC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424FC3" w14:textId="77777777" w:rsidR="00E6722F" w:rsidRDefault="00E6722F" w:rsidP="00E01ECD">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FAB93F" w14:textId="77777777" w:rsidR="00E6722F" w:rsidRDefault="00E6722F" w:rsidP="00E01ECD">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A14B5B" w14:textId="77777777" w:rsidR="00E6722F" w:rsidRDefault="00E6722F" w:rsidP="00E01ECD">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D48EA4" w14:textId="77777777" w:rsidR="00E6722F" w:rsidRDefault="00E6722F" w:rsidP="00E01ECD">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710656" w14:textId="77777777" w:rsidR="00E6722F" w:rsidRDefault="00E6722F" w:rsidP="00E01ECD">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0D0C7F" w14:textId="77777777" w:rsidR="00E6722F" w:rsidRDefault="00E6722F" w:rsidP="00E01ECD">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A55C9E" w14:textId="77777777" w:rsidR="00E6722F" w:rsidRDefault="00E6722F" w:rsidP="00E01ECD">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(se va indica pentru fiecare lot în parte)</w:t>
            </w:r>
          </w:p>
        </w:tc>
      </w:tr>
      <w:tr w:rsidR="00E6722F" w14:paraId="05807D2E" w14:textId="77777777" w:rsidTr="00E01EC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58F586" w14:textId="77777777" w:rsidR="00E6722F" w:rsidRDefault="00E6722F" w:rsidP="00E01ECD">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CFC449" w14:textId="77777777" w:rsidR="00E6722F" w:rsidRDefault="00E6722F" w:rsidP="00E01ECD">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A9FD9D" w14:textId="77777777" w:rsidR="00E6722F" w:rsidRDefault="00E6722F" w:rsidP="00E01ECD">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733963" w14:textId="77777777" w:rsidR="00E6722F" w:rsidRDefault="00E6722F" w:rsidP="00E01ECD">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56D847F" w14:textId="77777777" w:rsidR="00E6722F" w:rsidRDefault="00E6722F" w:rsidP="00E01ECD">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580EDF3" w14:textId="77777777" w:rsidR="00E6722F" w:rsidRDefault="00E6722F" w:rsidP="00E01ECD">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E35801C" w14:textId="77777777" w:rsidR="00E6722F" w:rsidRDefault="00E6722F" w:rsidP="00E01ECD">
            <w:pPr>
              <w:shd w:val="clear" w:color="auto" w:fill="FFFFFF" w:themeFill="background1"/>
              <w:spacing w:before="120"/>
              <w:jc w:val="center"/>
              <w:rPr>
                <w:sz w:val="20"/>
                <w:szCs w:val="20"/>
                <w:lang w:val="zh-CN" w:eastAsia="ru-RU"/>
              </w:rPr>
            </w:pPr>
          </w:p>
        </w:tc>
      </w:tr>
      <w:tr w:rsidR="00E6722F" w14:paraId="0C749C1D" w14:textId="77777777" w:rsidTr="00E01EC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4EFA5F" w14:textId="77777777" w:rsidR="00E6722F" w:rsidRDefault="00E6722F" w:rsidP="00E01ECD">
            <w:pPr>
              <w:shd w:val="clear" w:color="auto" w:fill="FFFFFF" w:themeFill="background1"/>
              <w:spacing w:before="120"/>
              <w:jc w:val="center"/>
              <w:rPr>
                <w:sz w:val="20"/>
                <w:szCs w:val="20"/>
                <w:lang w:val="zh-CN" w:eastAsia="ru-RU"/>
              </w:rPr>
            </w:pPr>
            <w:r>
              <w:rPr>
                <w:sz w:val="20"/>
                <w:szCs w:val="20"/>
                <w:lang w:val="zh-CN"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E7CBE1" w14:textId="77777777" w:rsidR="00E6722F" w:rsidRDefault="00E6722F" w:rsidP="00E01ECD">
            <w:pPr>
              <w:shd w:val="clear" w:color="auto" w:fill="FFFFFF" w:themeFill="background1"/>
              <w:spacing w:before="120"/>
              <w:jc w:val="center"/>
              <w:rPr>
                <w:sz w:val="16"/>
                <w:szCs w:val="16"/>
                <w:lang w:val="zh-CN" w:eastAsia="ru-RU"/>
              </w:rPr>
            </w:pPr>
            <w:r>
              <w:rPr>
                <w:i/>
                <w:color w:val="000000" w:themeColor="text1"/>
                <w:sz w:val="16"/>
                <w:szCs w:val="16"/>
                <w:u w:val="single"/>
              </w:rPr>
              <w:t>45453000-7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C854782" w14:textId="77777777" w:rsidR="00E6722F" w:rsidRDefault="00E6722F" w:rsidP="00E01ECD">
            <w:pPr>
              <w:shd w:val="clear" w:color="auto" w:fill="FFFFFF" w:themeFill="background1"/>
              <w:spacing w:before="120"/>
              <w:rPr>
                <w:i/>
                <w:lang w:val="zh-CN" w:eastAsia="ru-RU"/>
              </w:rPr>
            </w:pPr>
            <w:r w:rsidRPr="00165C2C">
              <w:rPr>
                <w:b/>
                <w:bCs/>
                <w:sz w:val="28"/>
                <w:szCs w:val="28"/>
                <w:lang w:val="en-US"/>
              </w:rPr>
              <w:t>Renovarea grupei cresa din s. Dobrogea, or. Singera, mun. Chisinau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153F17" w14:textId="77777777" w:rsidR="00E6722F" w:rsidRDefault="00E6722F" w:rsidP="00E01ECD">
            <w:pPr>
              <w:shd w:val="clear" w:color="auto" w:fill="FFFFFF" w:themeFill="background1"/>
              <w:spacing w:before="120"/>
              <w:jc w:val="center"/>
              <w:rPr>
                <w:sz w:val="20"/>
                <w:szCs w:val="20"/>
                <w:lang w:val="zh-CN" w:eastAsia="ru-RU"/>
              </w:rPr>
            </w:pPr>
            <w:r>
              <w:rPr>
                <w:sz w:val="20"/>
                <w:szCs w:val="20"/>
                <w:lang w:val="zh-CN" w:eastAsia="ru-RU"/>
              </w:rPr>
              <w:t>Caiet de sarcini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22084E" w14:textId="77777777" w:rsidR="00E6722F" w:rsidRDefault="00E6722F" w:rsidP="00E01ECD">
            <w:pPr>
              <w:shd w:val="clear" w:color="auto" w:fill="FFFFFF" w:themeFill="background1"/>
              <w:spacing w:before="120"/>
              <w:jc w:val="center"/>
              <w:rPr>
                <w:sz w:val="20"/>
                <w:szCs w:val="20"/>
                <w:lang w:val="zh-CN" w:eastAsia="ru-RU"/>
              </w:rPr>
            </w:pPr>
            <w:r>
              <w:rPr>
                <w:sz w:val="20"/>
                <w:szCs w:val="20"/>
                <w:lang w:val="zh-CN"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6A585F6" w14:textId="77777777" w:rsidR="00E6722F" w:rsidRDefault="00E6722F" w:rsidP="00E01ECD">
            <w:pPr>
              <w:shd w:val="clear" w:color="auto" w:fill="FFFFFF" w:themeFill="background1"/>
              <w:spacing w:before="120"/>
              <w:jc w:val="center"/>
              <w:rPr>
                <w:rFonts w:eastAsia="Calibri"/>
                <w:b/>
                <w:i/>
                <w:sz w:val="20"/>
                <w:szCs w:val="20"/>
                <w:lang w:val="zh-CN"/>
              </w:rPr>
            </w:pPr>
            <w:r>
              <w:rPr>
                <w:rFonts w:eastAsia="Calibri"/>
                <w:i/>
                <w:sz w:val="20"/>
                <w:szCs w:val="20"/>
                <w:lang w:val="zh-CN"/>
              </w:rPr>
              <w:t xml:space="preserve">Conform formularului de deviz nr. 1 - </w:t>
            </w:r>
            <w:r>
              <w:rPr>
                <w:rFonts w:eastAsia="Calibri"/>
                <w:b/>
                <w:i/>
                <w:sz w:val="20"/>
                <w:szCs w:val="20"/>
                <w:lang w:val="zh-CN"/>
              </w:rPr>
              <w:t>Lista cu cantitățile de lucrări</w:t>
            </w:r>
          </w:p>
          <w:p w14:paraId="6710E583" w14:textId="77777777" w:rsidR="00E6722F" w:rsidRDefault="00E6722F" w:rsidP="00E01ECD">
            <w:pPr>
              <w:shd w:val="clear" w:color="auto" w:fill="FFFFFF" w:themeFill="background1"/>
              <w:spacing w:before="120"/>
              <w:jc w:val="center"/>
              <w:rPr>
                <w:sz w:val="20"/>
                <w:szCs w:val="20"/>
                <w:lang w:val="zh-CN" w:eastAsia="ru-RU"/>
              </w:rPr>
            </w:pPr>
            <w:r>
              <w:rPr>
                <w:rFonts w:eastAsia="Calibri"/>
                <w:b/>
                <w:i/>
                <w:sz w:val="20"/>
                <w:szCs w:val="20"/>
                <w:lang w:val="zh-CN"/>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41C6CF" w14:textId="77777777" w:rsidR="00E6722F" w:rsidRPr="008F4A76" w:rsidRDefault="00E6722F" w:rsidP="00E01ECD">
            <w:pPr>
              <w:shd w:val="clear" w:color="auto" w:fill="FFFFFF" w:themeFill="background1"/>
              <w:spacing w:before="120"/>
              <w:jc w:val="center"/>
              <w:rPr>
                <w:b/>
                <w:sz w:val="20"/>
                <w:szCs w:val="20"/>
                <w:lang w:val="ro-MD" w:eastAsia="ru-RU"/>
              </w:rPr>
            </w:pPr>
            <w:r>
              <w:rPr>
                <w:b/>
                <w:sz w:val="20"/>
                <w:szCs w:val="20"/>
                <w:lang w:val="ro-MD" w:eastAsia="ru-RU"/>
              </w:rPr>
              <w:t>1 270 652,76</w:t>
            </w:r>
          </w:p>
        </w:tc>
      </w:tr>
      <w:tr w:rsidR="00E6722F" w14:paraId="184A67A0" w14:textId="77777777" w:rsidTr="00E01EC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95BEC0" w14:textId="77777777" w:rsidR="00E6722F" w:rsidRDefault="00E6722F" w:rsidP="00E01ECD">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BC3D11F" w14:textId="77777777" w:rsidR="00E6722F" w:rsidRDefault="00E6722F" w:rsidP="00E01ECD">
            <w:pPr>
              <w:shd w:val="clear" w:color="auto" w:fill="FFFFFF" w:themeFill="background1"/>
              <w:spacing w:before="120"/>
              <w:jc w:val="center"/>
              <w:rPr>
                <w:i/>
                <w:color w:val="000000" w:themeColor="text1"/>
                <w:sz w:val="16"/>
                <w:szCs w:val="16"/>
                <w:u w:val="single"/>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3A7863" w14:textId="77777777" w:rsidR="00E6722F" w:rsidRPr="00165C2C" w:rsidRDefault="00E6722F" w:rsidP="00E01ECD">
            <w:pPr>
              <w:shd w:val="clear" w:color="auto" w:fill="FFFFFF" w:themeFill="background1"/>
              <w:spacing w:before="120"/>
              <w:rPr>
                <w:b/>
                <w:bCs/>
                <w:sz w:val="28"/>
                <w:szCs w:val="28"/>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295DE8" w14:textId="77777777" w:rsidR="00E6722F" w:rsidRDefault="00E6722F" w:rsidP="00E01ECD">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04755B" w14:textId="77777777" w:rsidR="00E6722F" w:rsidRDefault="00E6722F" w:rsidP="00E01ECD">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4170970" w14:textId="77777777" w:rsidR="00E6722F" w:rsidRDefault="00E6722F" w:rsidP="00E01ECD">
            <w:pPr>
              <w:shd w:val="clear" w:color="auto" w:fill="FFFFFF" w:themeFill="background1"/>
              <w:spacing w:before="120"/>
              <w:jc w:val="center"/>
              <w:rPr>
                <w:rFonts w:eastAsia="Calibri"/>
                <w:i/>
                <w:sz w:val="20"/>
                <w:szCs w:val="20"/>
                <w:lang w:val="zh-CN"/>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D1DE50" w14:textId="77777777" w:rsidR="00E6722F" w:rsidRDefault="00E6722F" w:rsidP="00E01ECD">
            <w:pPr>
              <w:shd w:val="clear" w:color="auto" w:fill="FFFFFF" w:themeFill="background1"/>
              <w:spacing w:before="120"/>
              <w:jc w:val="center"/>
              <w:rPr>
                <w:b/>
                <w:sz w:val="20"/>
                <w:szCs w:val="20"/>
                <w:lang w:val="zh-CN" w:eastAsia="ru-RU"/>
              </w:rPr>
            </w:pPr>
          </w:p>
        </w:tc>
      </w:tr>
      <w:tr w:rsidR="00E6722F" w14:paraId="1EF22A9A" w14:textId="77777777" w:rsidTr="00E01EC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9762051" w14:textId="77777777" w:rsidR="00E6722F" w:rsidRDefault="00E6722F" w:rsidP="00E01ECD">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C2B04C" w14:textId="77777777" w:rsidR="00E6722F" w:rsidRDefault="00E6722F" w:rsidP="00E01ECD">
            <w:pPr>
              <w:shd w:val="clear" w:color="auto" w:fill="FFFFFF" w:themeFill="background1"/>
              <w:spacing w:before="120"/>
              <w:jc w:val="center"/>
              <w:rPr>
                <w:b/>
                <w:sz w:val="20"/>
                <w:szCs w:val="20"/>
                <w:lang w:val="zh-CN" w:eastAsia="ru-RU"/>
              </w:rPr>
            </w:pPr>
            <w:r>
              <w:rPr>
                <w:b/>
                <w:sz w:val="20"/>
                <w:szCs w:val="20"/>
                <w:lang w:val="ro-MD" w:eastAsia="ru-RU"/>
              </w:rPr>
              <w:t>1 270 652,76</w:t>
            </w:r>
          </w:p>
        </w:tc>
      </w:tr>
    </w:tbl>
    <w:p w14:paraId="4B592B5D" w14:textId="77777777" w:rsidR="00E6722F" w:rsidRDefault="00E6722F" w:rsidP="00E6722F">
      <w:pPr>
        <w:numPr>
          <w:ilvl w:val="0"/>
          <w:numId w:val="22"/>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w:t>
      </w:r>
      <w:r>
        <w:rPr>
          <w:b/>
          <w:i/>
          <w:u w:val="single"/>
          <w:lang w:val="zh-CN" w:eastAsia="ru-RU"/>
        </w:rPr>
        <w:t xml:space="preserve"> nu se aplică</w:t>
      </w:r>
    </w:p>
    <w:p w14:paraId="36E16B53" w14:textId="77777777" w:rsidR="00E6722F" w:rsidRDefault="00E6722F" w:rsidP="00E6722F">
      <w:pPr>
        <w:numPr>
          <w:ilvl w:val="0"/>
          <w:numId w:val="22"/>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00DF0F25" w14:textId="77777777" w:rsidR="00E6722F" w:rsidRDefault="00E6722F" w:rsidP="00E6722F">
      <w:pPr>
        <w:shd w:val="clear" w:color="auto" w:fill="FFFFFF" w:themeFill="background1"/>
        <w:tabs>
          <w:tab w:val="right" w:pos="426"/>
        </w:tabs>
        <w:ind w:left="357"/>
        <w:rPr>
          <w:b/>
          <w:lang w:val="zh-CN" w:eastAsia="ru-RU"/>
        </w:rPr>
      </w:pPr>
      <w:r>
        <w:rPr>
          <w:b/>
          <w:lang w:val="zh-CN" w:eastAsia="ru-RU"/>
        </w:rPr>
        <w:t>oferta (se va selecta):</w:t>
      </w:r>
      <w:r>
        <w:rPr>
          <w:b/>
          <w:i/>
          <w:u w:val="single"/>
          <w:lang w:val="zh-CN"/>
        </w:rPr>
        <w:t xml:space="preserve"> nu se aplică</w:t>
      </w:r>
    </w:p>
    <w:p w14:paraId="0854B691" w14:textId="77777777" w:rsidR="00E6722F" w:rsidRDefault="00E6722F" w:rsidP="00E6722F">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Admiterea sau interzicerea ofertelor alternative: </w:t>
      </w:r>
      <w:r>
        <w:rPr>
          <w:b/>
          <w:i/>
          <w:u w:val="single"/>
          <w:lang w:val="zh-CN" w:eastAsia="ru-RU"/>
        </w:rPr>
        <w:t>nu se admite</w:t>
      </w:r>
    </w:p>
    <w:p w14:paraId="34EC8E07" w14:textId="77777777" w:rsidR="00E6722F" w:rsidRDefault="00E6722F" w:rsidP="00E6722F">
      <w:pPr>
        <w:shd w:val="clear" w:color="auto" w:fill="FFFFFF" w:themeFill="background1"/>
        <w:tabs>
          <w:tab w:val="right" w:pos="426"/>
        </w:tabs>
        <w:ind w:left="6206"/>
        <w:rPr>
          <w:sz w:val="20"/>
          <w:lang w:val="zh-CN" w:eastAsia="ru-RU"/>
        </w:rPr>
      </w:pPr>
      <w:r>
        <w:rPr>
          <w:sz w:val="20"/>
          <w:lang w:val="zh-CN" w:eastAsia="ru-RU"/>
        </w:rPr>
        <w:t>(indicați se admite sau nu se admite)</w:t>
      </w:r>
    </w:p>
    <w:p w14:paraId="72116E1B" w14:textId="77777777" w:rsidR="00E6722F" w:rsidRDefault="00E6722F" w:rsidP="00E6722F">
      <w:pPr>
        <w:numPr>
          <w:ilvl w:val="0"/>
          <w:numId w:val="22"/>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 xml:space="preserve">Termenii și condițiile de prestare/executare solicitați: Perioada estimată pentru finalizarea lucrărilor este de maxim </w:t>
      </w:r>
      <w:r>
        <w:rPr>
          <w:b/>
          <w:u w:val="single"/>
          <w:lang w:val="ro-MD" w:eastAsia="ru-RU"/>
        </w:rPr>
        <w:t>6</w:t>
      </w:r>
      <w:r>
        <w:rPr>
          <w:b/>
          <w:u w:val="single"/>
          <w:lang w:val="zh-CN" w:eastAsia="ru-RU"/>
        </w:rPr>
        <w:t>0 zile</w:t>
      </w:r>
      <w:r>
        <w:rPr>
          <w:b/>
          <w:lang w:val="zh-CN" w:eastAsia="ru-RU"/>
        </w:rPr>
        <w:t xml:space="preserve">. </w:t>
      </w:r>
    </w:p>
    <w:p w14:paraId="21B9F5EA" w14:textId="77777777" w:rsidR="00E6722F" w:rsidRDefault="00E6722F" w:rsidP="00E6722F">
      <w:pPr>
        <w:numPr>
          <w:ilvl w:val="0"/>
          <w:numId w:val="22"/>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 31.12.202</w:t>
      </w:r>
      <w:r>
        <w:rPr>
          <w:b/>
          <w:lang w:val="ro-MD" w:eastAsia="ru-RU"/>
        </w:rPr>
        <w:t>6</w:t>
      </w:r>
    </w:p>
    <w:p w14:paraId="761BC3AF" w14:textId="77777777" w:rsidR="00E6722F" w:rsidRDefault="00E6722F" w:rsidP="00E6722F">
      <w:pPr>
        <w:numPr>
          <w:ilvl w:val="0"/>
          <w:numId w:val="22"/>
        </w:numPr>
        <w:tabs>
          <w:tab w:val="right" w:pos="426"/>
        </w:tabs>
        <w:spacing w:before="120"/>
        <w:ind w:left="360"/>
        <w:rPr>
          <w:b/>
          <w:lang w:val="zh-CN" w:eastAsia="ru-RU"/>
        </w:rPr>
      </w:pPr>
      <w:r>
        <w:rPr>
          <w:b/>
          <w:lang w:val="zh-CN" w:eastAsia="ru-RU"/>
        </w:rPr>
        <w:lastRenderedPageBreak/>
        <w:t xml:space="preserve">Contract de achiziție rezervat atelierelor protejate sau că acesta poate fi executat numai în cadrul unor programe de angajare protejată (după caz): </w:t>
      </w:r>
      <w:r>
        <w:rPr>
          <w:b/>
          <w:i/>
          <w:u w:val="single"/>
          <w:lang w:val="zh-CN"/>
        </w:rPr>
        <w:t>nu se aplică</w:t>
      </w:r>
    </w:p>
    <w:p w14:paraId="222EFAD3" w14:textId="77777777" w:rsidR="00E6722F" w:rsidRDefault="00E6722F" w:rsidP="00E6722F">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7F593A01" w14:textId="77777777" w:rsidR="00E6722F" w:rsidRDefault="00E6722F" w:rsidP="00E6722F">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Prestarea serviciului este rezervată unei anumite profesii în temeiul unor legisau al unor acte administrative (după caz): </w:t>
      </w:r>
      <w:r>
        <w:rPr>
          <w:b/>
          <w:i/>
          <w:u w:val="single"/>
          <w:lang w:val="zh-CN"/>
        </w:rPr>
        <w:t>nu se aplică</w:t>
      </w:r>
    </w:p>
    <w:p w14:paraId="1D1331E6" w14:textId="77777777" w:rsidR="00E6722F" w:rsidRDefault="00E6722F" w:rsidP="00E6722F">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046E1003" w14:textId="77777777" w:rsidR="00E6722F" w:rsidRDefault="00E6722F" w:rsidP="00E6722F">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8"/>
        <w:gridCol w:w="3544"/>
        <w:gridCol w:w="4051"/>
        <w:gridCol w:w="1613"/>
      </w:tblGrid>
      <w:tr w:rsidR="00E6722F" w14:paraId="56941679" w14:textId="77777777" w:rsidTr="00E01ECD">
        <w:tc>
          <w:tcPr>
            <w:tcW w:w="568" w:type="dxa"/>
            <w:shd w:val="clear" w:color="auto" w:fill="auto"/>
          </w:tcPr>
          <w:p w14:paraId="0D68F332" w14:textId="77777777" w:rsidR="00E6722F" w:rsidRDefault="00E6722F" w:rsidP="00E01ECD">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544" w:type="dxa"/>
            <w:shd w:val="clear" w:color="auto" w:fill="auto"/>
          </w:tcPr>
          <w:p w14:paraId="0E46902C" w14:textId="77777777" w:rsidR="00E6722F" w:rsidRDefault="00E6722F" w:rsidP="00E01EC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4051" w:type="dxa"/>
            <w:shd w:val="clear" w:color="auto" w:fill="auto"/>
          </w:tcPr>
          <w:p w14:paraId="441594A4" w14:textId="77777777" w:rsidR="00E6722F" w:rsidRDefault="00E6722F" w:rsidP="00E01ECD">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13" w:type="dxa"/>
            <w:shd w:val="clear" w:color="auto" w:fill="auto"/>
          </w:tcPr>
          <w:p w14:paraId="0AF43B50" w14:textId="77777777" w:rsidR="00E6722F" w:rsidRDefault="00E6722F" w:rsidP="00E01EC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Obligativitatea</w:t>
            </w:r>
          </w:p>
        </w:tc>
      </w:tr>
      <w:tr w:rsidR="00E6722F" w14:paraId="7326D690" w14:textId="77777777" w:rsidTr="00E01ECD">
        <w:tc>
          <w:tcPr>
            <w:tcW w:w="568" w:type="dxa"/>
            <w:shd w:val="clear" w:color="auto" w:fill="auto"/>
            <w:vAlign w:val="center"/>
          </w:tcPr>
          <w:p w14:paraId="0A2EF275"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t>1</w:t>
            </w:r>
          </w:p>
        </w:tc>
        <w:tc>
          <w:tcPr>
            <w:tcW w:w="3544" w:type="dxa"/>
            <w:shd w:val="clear" w:color="auto" w:fill="auto"/>
            <w:vAlign w:val="center"/>
          </w:tcPr>
          <w:p w14:paraId="46182575" w14:textId="77777777" w:rsidR="00E6722F" w:rsidRDefault="00E6722F" w:rsidP="00E01ECD">
            <w:pPr>
              <w:shd w:val="clear" w:color="auto" w:fill="FFFFFF" w:themeFill="background1"/>
              <w:tabs>
                <w:tab w:val="left" w:pos="612"/>
              </w:tabs>
              <w:jc w:val="both"/>
              <w:rPr>
                <w:b/>
                <w:iCs/>
                <w:sz w:val="20"/>
                <w:szCs w:val="20"/>
                <w:lang w:val="zh-CN" w:eastAsia="ru-RU"/>
              </w:rPr>
            </w:pPr>
            <w:r>
              <w:rPr>
                <w:b/>
                <w:bCs/>
                <w:sz w:val="20"/>
                <w:szCs w:val="20"/>
                <w:lang w:val="zh-CN"/>
              </w:rPr>
              <w:t>Propunerea tehnică</w:t>
            </w:r>
          </w:p>
        </w:tc>
        <w:tc>
          <w:tcPr>
            <w:tcW w:w="4051" w:type="dxa"/>
            <w:shd w:val="clear" w:color="auto" w:fill="auto"/>
            <w:vAlign w:val="center"/>
          </w:tcPr>
          <w:p w14:paraId="2761C0C3" w14:textId="77777777" w:rsidR="00E6722F" w:rsidRDefault="00E6722F" w:rsidP="00E01ECD">
            <w:pPr>
              <w:tabs>
                <w:tab w:val="left" w:pos="-284"/>
                <w:tab w:val="left" w:pos="426"/>
                <w:tab w:val="left" w:pos="604"/>
                <w:tab w:val="left" w:pos="960"/>
              </w:tabs>
              <w:jc w:val="both"/>
              <w:rPr>
                <w:sz w:val="20"/>
                <w:szCs w:val="20"/>
                <w:lang w:val="zh-CN"/>
              </w:rPr>
            </w:pPr>
            <w:r>
              <w:rPr>
                <w:sz w:val="20"/>
                <w:szCs w:val="20"/>
                <w:lang w:val="zh-CN"/>
              </w:rPr>
              <w:t>Ofertantul elaborează propunerea tehnică, astfel încât aceasta să respecte în totalitate cerinţele de calificare, precum şi cerinţele prevăzute în caietul de sarcini, cât și lista cu cantitățile de lucrări.</w:t>
            </w:r>
          </w:p>
          <w:p w14:paraId="6C2CC8B6" w14:textId="77777777" w:rsidR="00E6722F" w:rsidRDefault="00E6722F" w:rsidP="00E01ECD">
            <w:pPr>
              <w:tabs>
                <w:tab w:val="left" w:pos="-284"/>
                <w:tab w:val="left" w:pos="426"/>
                <w:tab w:val="left" w:pos="604"/>
                <w:tab w:val="left" w:pos="960"/>
              </w:tabs>
              <w:jc w:val="both"/>
              <w:rPr>
                <w:sz w:val="20"/>
                <w:szCs w:val="20"/>
                <w:lang w:val="zh-CN"/>
              </w:rPr>
            </w:pPr>
            <w:r>
              <w:rPr>
                <w:sz w:val="20"/>
                <w:szCs w:val="20"/>
                <w:lang w:val="zh-CN"/>
              </w:rPr>
              <w:t>În acest scop propunerea tehnică conține:</w:t>
            </w:r>
          </w:p>
          <w:p w14:paraId="0D1CE016" w14:textId="77777777" w:rsidR="00E6722F" w:rsidRDefault="00E6722F" w:rsidP="00E01ECD">
            <w:pPr>
              <w:tabs>
                <w:tab w:val="left" w:pos="-284"/>
                <w:tab w:val="left" w:pos="426"/>
                <w:tab w:val="left" w:pos="604"/>
                <w:tab w:val="left" w:pos="960"/>
              </w:tabs>
              <w:jc w:val="both"/>
              <w:rPr>
                <w:sz w:val="20"/>
                <w:szCs w:val="20"/>
                <w:lang w:val="zh-CN"/>
              </w:rPr>
            </w:pPr>
            <w:r>
              <w:rPr>
                <w:sz w:val="20"/>
                <w:szCs w:val="20"/>
                <w:lang w:val="zh-CN"/>
              </w:rPr>
              <w:t xml:space="preserve">a) graficul </w:t>
            </w:r>
            <w:r>
              <w:rPr>
                <w:b/>
                <w:sz w:val="20"/>
                <w:szCs w:val="20"/>
                <w:lang w:val="zh-CN"/>
              </w:rPr>
              <w:t>săptămînal</w:t>
            </w:r>
            <w:r>
              <w:rPr>
                <w:sz w:val="20"/>
                <w:szCs w:val="20"/>
                <w:lang w:val="zh-CN"/>
              </w:rPr>
              <w:t xml:space="preserve"> de executare a lucrării (anexa nr. 10);</w:t>
            </w:r>
          </w:p>
          <w:p w14:paraId="27CD6A1C" w14:textId="77777777" w:rsidR="00E6722F" w:rsidRDefault="00E6722F" w:rsidP="00E01ECD">
            <w:pPr>
              <w:tabs>
                <w:tab w:val="left" w:pos="-284"/>
                <w:tab w:val="left" w:pos="426"/>
                <w:tab w:val="left" w:pos="612"/>
                <w:tab w:val="left" w:pos="960"/>
              </w:tabs>
              <w:jc w:val="both"/>
              <w:rPr>
                <w:sz w:val="20"/>
                <w:szCs w:val="20"/>
                <w:lang w:val="zh-CN"/>
              </w:rPr>
            </w:pPr>
            <w:r>
              <w:rPr>
                <w:sz w:val="20"/>
                <w:szCs w:val="20"/>
                <w:lang w:val="zh-CN"/>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Pr>
                <w:sz w:val="20"/>
                <w:szCs w:val="20"/>
                <w:lang w:val="en-GB"/>
              </w:rPr>
              <w:t xml:space="preserve">original confirmată prin </w:t>
            </w:r>
            <w:r>
              <w:rPr>
                <w:color w:val="000000"/>
                <w:sz w:val="20"/>
                <w:szCs w:val="20"/>
                <w:lang w:val="en-GB"/>
              </w:rPr>
              <w:t>aplicarea semnăturii electronice</w:t>
            </w:r>
            <w:r>
              <w:rPr>
                <w:sz w:val="20"/>
                <w:szCs w:val="20"/>
                <w:lang w:val="zh-CN"/>
              </w:rPr>
              <w:t xml:space="preserve"> </w:t>
            </w:r>
            <w:r>
              <w:rPr>
                <w:sz w:val="20"/>
                <w:szCs w:val="20"/>
                <w:lang w:val="en-GB"/>
              </w:rPr>
              <w:t>a ofertantului</w:t>
            </w:r>
          </w:p>
        </w:tc>
        <w:tc>
          <w:tcPr>
            <w:tcW w:w="1613" w:type="dxa"/>
            <w:shd w:val="clear" w:color="auto" w:fill="auto"/>
            <w:vAlign w:val="center"/>
          </w:tcPr>
          <w:p w14:paraId="0E6C7DE8" w14:textId="77777777" w:rsidR="00E6722F" w:rsidRDefault="00E6722F" w:rsidP="00E01ECD">
            <w:pPr>
              <w:shd w:val="clear" w:color="auto" w:fill="FFFFFF" w:themeFill="background1"/>
              <w:tabs>
                <w:tab w:val="left" w:pos="612"/>
              </w:tabs>
              <w:jc w:val="center"/>
              <w:rPr>
                <w:iCs/>
                <w:lang w:val="zh-CN" w:eastAsia="ru-RU"/>
              </w:rPr>
            </w:pPr>
            <w:r>
              <w:t>Da</w:t>
            </w:r>
          </w:p>
        </w:tc>
      </w:tr>
      <w:tr w:rsidR="00E6722F" w14:paraId="6EF52397" w14:textId="77777777" w:rsidTr="00E01ECD">
        <w:trPr>
          <w:trHeight w:val="582"/>
        </w:trPr>
        <w:tc>
          <w:tcPr>
            <w:tcW w:w="568" w:type="dxa"/>
            <w:shd w:val="clear" w:color="auto" w:fill="auto"/>
            <w:vAlign w:val="center"/>
          </w:tcPr>
          <w:p w14:paraId="340255BD" w14:textId="77777777" w:rsidR="00E6722F" w:rsidRDefault="00E6722F" w:rsidP="00E01ECD">
            <w:pPr>
              <w:shd w:val="clear" w:color="auto" w:fill="FFFFFF" w:themeFill="background1"/>
              <w:tabs>
                <w:tab w:val="left" w:pos="612"/>
              </w:tabs>
              <w:jc w:val="center"/>
              <w:rPr>
                <w:sz w:val="20"/>
                <w:szCs w:val="20"/>
                <w:lang w:val="en-GB"/>
              </w:rPr>
            </w:pPr>
            <w:r>
              <w:rPr>
                <w:sz w:val="20"/>
                <w:szCs w:val="20"/>
                <w:lang w:val="en-GB"/>
              </w:rPr>
              <w:t>2</w:t>
            </w:r>
          </w:p>
        </w:tc>
        <w:tc>
          <w:tcPr>
            <w:tcW w:w="3544" w:type="dxa"/>
            <w:shd w:val="clear" w:color="auto" w:fill="auto"/>
            <w:vAlign w:val="center"/>
          </w:tcPr>
          <w:p w14:paraId="589FFE36" w14:textId="77777777" w:rsidR="00E6722F" w:rsidRDefault="00E6722F" w:rsidP="00E01ECD">
            <w:pPr>
              <w:shd w:val="clear" w:color="auto" w:fill="FFFFFF" w:themeFill="background1"/>
              <w:tabs>
                <w:tab w:val="left" w:pos="612"/>
              </w:tabs>
              <w:jc w:val="both"/>
              <w:rPr>
                <w:b/>
                <w:bCs/>
                <w:sz w:val="20"/>
                <w:szCs w:val="20"/>
                <w:lang w:val="zh-CN"/>
              </w:rPr>
            </w:pPr>
          </w:p>
          <w:p w14:paraId="0CE8538F" w14:textId="77777777" w:rsidR="00E6722F" w:rsidRDefault="00E6722F" w:rsidP="00E01ECD">
            <w:pPr>
              <w:shd w:val="clear" w:color="auto" w:fill="FFFFFF" w:themeFill="background1"/>
              <w:tabs>
                <w:tab w:val="left" w:pos="612"/>
              </w:tabs>
              <w:jc w:val="both"/>
              <w:rPr>
                <w:b/>
                <w:bCs/>
                <w:sz w:val="20"/>
                <w:szCs w:val="20"/>
                <w:lang w:val="zh-CN"/>
              </w:rPr>
            </w:pPr>
            <w:r>
              <w:rPr>
                <w:b/>
                <w:sz w:val="20"/>
                <w:szCs w:val="20"/>
                <w:lang w:val="zh-CN"/>
              </w:rPr>
              <w:t>CERERE DE PARTICIPARE</w:t>
            </w:r>
          </w:p>
          <w:p w14:paraId="47DA44AE" w14:textId="77777777" w:rsidR="00E6722F" w:rsidRDefault="00E6722F" w:rsidP="00E01ECD">
            <w:pPr>
              <w:shd w:val="clear" w:color="auto" w:fill="FFFFFF" w:themeFill="background1"/>
              <w:tabs>
                <w:tab w:val="left" w:pos="612"/>
              </w:tabs>
              <w:jc w:val="both"/>
              <w:rPr>
                <w:b/>
                <w:bCs/>
                <w:sz w:val="20"/>
                <w:szCs w:val="20"/>
                <w:lang w:val="zh-CN"/>
              </w:rPr>
            </w:pPr>
          </w:p>
        </w:tc>
        <w:tc>
          <w:tcPr>
            <w:tcW w:w="4051" w:type="dxa"/>
            <w:shd w:val="clear" w:color="auto" w:fill="auto"/>
            <w:vAlign w:val="center"/>
          </w:tcPr>
          <w:p w14:paraId="1B8995BD" w14:textId="77777777" w:rsidR="00E6722F" w:rsidRDefault="00E6722F" w:rsidP="00E01ECD">
            <w:pPr>
              <w:tabs>
                <w:tab w:val="left" w:pos="-284"/>
                <w:tab w:val="left" w:pos="426"/>
                <w:tab w:val="left" w:pos="604"/>
                <w:tab w:val="left" w:pos="960"/>
              </w:tabs>
              <w:jc w:val="both"/>
              <w:rPr>
                <w:sz w:val="20"/>
                <w:szCs w:val="20"/>
                <w:lang w:val="zh-CN"/>
              </w:rPr>
            </w:pPr>
            <w:r>
              <w:rPr>
                <w:bCs/>
                <w:sz w:val="20"/>
                <w:szCs w:val="20"/>
                <w:lang w:val="zh-CN"/>
              </w:rPr>
              <w:t>Anexa nr.7</w:t>
            </w:r>
            <w:r>
              <w:rPr>
                <w:sz w:val="20"/>
                <w:szCs w:val="20"/>
                <w:lang w:val="zh-CN"/>
              </w:rPr>
              <w:t xml:space="preserve">, </w:t>
            </w:r>
            <w:r>
              <w:rPr>
                <w:sz w:val="20"/>
                <w:szCs w:val="20"/>
                <w:lang w:val="en-GB"/>
              </w:rPr>
              <w:t>original, confirmat prin aplicarea semnăturii electronice a ofertantului</w:t>
            </w:r>
          </w:p>
        </w:tc>
        <w:tc>
          <w:tcPr>
            <w:tcW w:w="1613" w:type="dxa"/>
            <w:shd w:val="clear" w:color="auto" w:fill="auto"/>
            <w:vAlign w:val="center"/>
          </w:tcPr>
          <w:p w14:paraId="084234ED" w14:textId="77777777" w:rsidR="00E6722F" w:rsidRDefault="00E6722F" w:rsidP="00E01ECD">
            <w:pPr>
              <w:shd w:val="clear" w:color="auto" w:fill="FFFFFF" w:themeFill="background1"/>
              <w:tabs>
                <w:tab w:val="left" w:pos="612"/>
              </w:tabs>
              <w:jc w:val="center"/>
            </w:pPr>
            <w:r>
              <w:t xml:space="preserve">Da </w:t>
            </w:r>
          </w:p>
        </w:tc>
      </w:tr>
      <w:tr w:rsidR="00E6722F" w14:paraId="6D7AB75C" w14:textId="77777777" w:rsidTr="00E01ECD">
        <w:tc>
          <w:tcPr>
            <w:tcW w:w="568" w:type="dxa"/>
            <w:shd w:val="clear" w:color="auto" w:fill="auto"/>
            <w:vAlign w:val="center"/>
          </w:tcPr>
          <w:p w14:paraId="4D633A3C" w14:textId="77777777" w:rsidR="00E6722F" w:rsidRDefault="00E6722F" w:rsidP="00E01ECD">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14:paraId="72BDFCAA" w14:textId="77777777" w:rsidR="00E6722F" w:rsidRDefault="00E6722F" w:rsidP="00E01ECD">
            <w:pPr>
              <w:shd w:val="clear" w:color="auto" w:fill="FFFFFF" w:themeFill="background1"/>
              <w:tabs>
                <w:tab w:val="left" w:pos="612"/>
              </w:tabs>
              <w:jc w:val="both"/>
              <w:rPr>
                <w:b/>
                <w:bCs/>
                <w:sz w:val="20"/>
                <w:szCs w:val="20"/>
                <w:lang w:val="zh-CN"/>
              </w:rPr>
            </w:pPr>
            <w:r>
              <w:rPr>
                <w:b/>
                <w:sz w:val="20"/>
                <w:szCs w:val="20"/>
                <w:lang w:val="en-GB"/>
              </w:rPr>
              <w:t>DUAE</w:t>
            </w:r>
          </w:p>
        </w:tc>
        <w:tc>
          <w:tcPr>
            <w:tcW w:w="4051" w:type="dxa"/>
            <w:shd w:val="clear" w:color="auto" w:fill="auto"/>
            <w:vAlign w:val="center"/>
          </w:tcPr>
          <w:p w14:paraId="7D930309" w14:textId="77777777" w:rsidR="00E6722F" w:rsidRDefault="00E6722F" w:rsidP="00E01ECD">
            <w:pPr>
              <w:tabs>
                <w:tab w:val="left" w:pos="-284"/>
                <w:tab w:val="left" w:pos="426"/>
                <w:tab w:val="left" w:pos="604"/>
                <w:tab w:val="left" w:pos="960"/>
              </w:tabs>
              <w:jc w:val="both"/>
              <w:rPr>
                <w:bCs/>
                <w:sz w:val="20"/>
                <w:szCs w:val="20"/>
                <w:lang w:val="zh-CN"/>
              </w:rPr>
            </w:pPr>
            <w:r>
              <w:rPr>
                <w:sz w:val="20"/>
                <w:szCs w:val="20"/>
                <w:lang w:val="zh-CN"/>
              </w:rPr>
              <w:t>C</w:t>
            </w:r>
            <w:r>
              <w:rPr>
                <w:sz w:val="20"/>
                <w:szCs w:val="20"/>
                <w:lang w:val="en-GB"/>
              </w:rPr>
              <w:t>onform Formularului standard al Documentului Unic de Achiziții European, original sau copie, confirmat prin aplicarea semnăturii electronice a ofertantului</w:t>
            </w:r>
          </w:p>
        </w:tc>
        <w:tc>
          <w:tcPr>
            <w:tcW w:w="1613" w:type="dxa"/>
            <w:shd w:val="clear" w:color="auto" w:fill="auto"/>
            <w:vAlign w:val="center"/>
          </w:tcPr>
          <w:p w14:paraId="0BE86516" w14:textId="77777777" w:rsidR="00E6722F" w:rsidRDefault="00E6722F" w:rsidP="00E01ECD">
            <w:pPr>
              <w:shd w:val="clear" w:color="auto" w:fill="FFFFFF" w:themeFill="background1"/>
              <w:tabs>
                <w:tab w:val="left" w:pos="612"/>
              </w:tabs>
              <w:jc w:val="center"/>
            </w:pPr>
            <w:r>
              <w:rPr>
                <w:lang w:val="en-GB"/>
              </w:rPr>
              <w:t>Da</w:t>
            </w:r>
          </w:p>
        </w:tc>
      </w:tr>
      <w:tr w:rsidR="00E6722F" w14:paraId="06F1FE42" w14:textId="77777777" w:rsidTr="00E01ECD">
        <w:tc>
          <w:tcPr>
            <w:tcW w:w="568" w:type="dxa"/>
            <w:shd w:val="clear" w:color="auto" w:fill="auto"/>
            <w:vAlign w:val="center"/>
          </w:tcPr>
          <w:p w14:paraId="17D9315F"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t>4</w:t>
            </w:r>
          </w:p>
        </w:tc>
        <w:tc>
          <w:tcPr>
            <w:tcW w:w="3544" w:type="dxa"/>
            <w:shd w:val="clear" w:color="auto" w:fill="auto"/>
            <w:vAlign w:val="center"/>
          </w:tcPr>
          <w:p w14:paraId="0247C130" w14:textId="77777777" w:rsidR="00E6722F" w:rsidRDefault="00E6722F" w:rsidP="00E01ECD">
            <w:pPr>
              <w:shd w:val="clear" w:color="auto" w:fill="FFFFFF" w:themeFill="background1"/>
              <w:tabs>
                <w:tab w:val="left" w:pos="612"/>
              </w:tabs>
              <w:jc w:val="both"/>
              <w:rPr>
                <w:b/>
                <w:iCs/>
                <w:sz w:val="20"/>
                <w:szCs w:val="20"/>
                <w:lang w:val="zh-CN" w:eastAsia="ru-RU"/>
              </w:rPr>
            </w:pPr>
            <w:r>
              <w:rPr>
                <w:b/>
                <w:sz w:val="20"/>
                <w:szCs w:val="20"/>
              </w:rPr>
              <w:t>Granția pentru ofertă</w:t>
            </w:r>
          </w:p>
        </w:tc>
        <w:tc>
          <w:tcPr>
            <w:tcW w:w="4051" w:type="dxa"/>
            <w:shd w:val="clear" w:color="auto" w:fill="auto"/>
            <w:vAlign w:val="center"/>
          </w:tcPr>
          <w:p w14:paraId="15CB0058" w14:textId="77777777" w:rsidR="00E6722F" w:rsidRDefault="00E6722F" w:rsidP="00E01ECD">
            <w:pPr>
              <w:jc w:val="both"/>
              <w:rPr>
                <w:sz w:val="20"/>
                <w:szCs w:val="20"/>
                <w:lang w:val="en-US" w:eastAsia="ru-RU"/>
              </w:rPr>
            </w:pPr>
            <w:r>
              <w:rPr>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27D8E266" w14:textId="77777777" w:rsidR="00E6722F" w:rsidRDefault="00E6722F" w:rsidP="00E01ECD">
            <w:pPr>
              <w:ind w:left="40"/>
              <w:jc w:val="both"/>
              <w:rPr>
                <w:sz w:val="20"/>
                <w:szCs w:val="20"/>
                <w:lang w:val="en-US" w:eastAsia="ru-RU"/>
              </w:rPr>
            </w:pPr>
            <w:r>
              <w:rPr>
                <w:sz w:val="20"/>
                <w:szCs w:val="20"/>
                <w:lang w:val="en-US" w:eastAsia="ru-RU"/>
              </w:rPr>
              <w:t>Beneficiarul plăţii: Primăria or. Sîngera</w:t>
            </w:r>
          </w:p>
          <w:p w14:paraId="467236E6" w14:textId="77777777" w:rsidR="00E6722F" w:rsidRDefault="00E6722F" w:rsidP="00E01ECD">
            <w:pPr>
              <w:ind w:left="40"/>
              <w:jc w:val="both"/>
              <w:rPr>
                <w:sz w:val="20"/>
                <w:szCs w:val="20"/>
                <w:lang w:val="en-US" w:eastAsia="ru-RU"/>
              </w:rPr>
            </w:pPr>
            <w:r>
              <w:rPr>
                <w:sz w:val="20"/>
                <w:szCs w:val="20"/>
                <w:lang w:val="en-US" w:eastAsia="ru-RU"/>
              </w:rPr>
              <w:t xml:space="preserve">Denumirea Băncii: </w:t>
            </w:r>
            <w:r>
              <w:rPr>
                <w:color w:val="000000"/>
                <w:sz w:val="20"/>
                <w:szCs w:val="20"/>
                <w:lang w:val="en-US"/>
              </w:rPr>
              <w:t>MF-TR Centru – Chisinau</w:t>
            </w:r>
            <w:r>
              <w:rPr>
                <w:sz w:val="20"/>
                <w:szCs w:val="20"/>
                <w:lang w:val="en-US" w:eastAsia="ru-RU"/>
              </w:rPr>
              <w:t xml:space="preserve"> </w:t>
            </w:r>
          </w:p>
          <w:p w14:paraId="26B0F936" w14:textId="77777777" w:rsidR="00E6722F" w:rsidRDefault="00E6722F" w:rsidP="00E01ECD">
            <w:pPr>
              <w:ind w:left="40"/>
              <w:jc w:val="both"/>
              <w:rPr>
                <w:sz w:val="20"/>
                <w:szCs w:val="20"/>
                <w:lang w:val="en-US" w:eastAsia="ru-RU"/>
              </w:rPr>
            </w:pPr>
            <w:r>
              <w:rPr>
                <w:sz w:val="20"/>
                <w:szCs w:val="20"/>
                <w:lang w:val="en-US" w:eastAsia="ru-RU"/>
              </w:rPr>
              <w:t>Cod bancar: TREZMD2X</w:t>
            </w:r>
          </w:p>
          <w:p w14:paraId="6E55566B" w14:textId="77777777" w:rsidR="00E6722F" w:rsidRDefault="00E6722F" w:rsidP="00E01ECD">
            <w:pPr>
              <w:ind w:left="40"/>
              <w:jc w:val="both"/>
              <w:rPr>
                <w:sz w:val="20"/>
                <w:szCs w:val="20"/>
                <w:lang w:val="en-US" w:eastAsia="ru-RU"/>
              </w:rPr>
            </w:pPr>
            <w:r>
              <w:rPr>
                <w:sz w:val="20"/>
                <w:szCs w:val="20"/>
                <w:lang w:val="en-US" w:eastAsia="ru-RU"/>
              </w:rPr>
              <w:t>Codul fiscal: 1007601010596</w:t>
            </w:r>
          </w:p>
          <w:p w14:paraId="5AE143DA" w14:textId="77777777" w:rsidR="00E6722F" w:rsidRDefault="00E6722F" w:rsidP="00E01ECD">
            <w:pPr>
              <w:ind w:left="40"/>
              <w:jc w:val="both"/>
              <w:rPr>
                <w:sz w:val="20"/>
                <w:szCs w:val="20"/>
                <w:lang w:val="en-US" w:eastAsia="ru-RU"/>
              </w:rPr>
            </w:pPr>
            <w:r>
              <w:rPr>
                <w:sz w:val="20"/>
                <w:szCs w:val="20"/>
                <w:lang w:val="en-US" w:eastAsia="ru-RU"/>
              </w:rPr>
              <w:t>IBAN:</w:t>
            </w:r>
            <w:r>
              <w:rPr>
                <w:sz w:val="20"/>
                <w:szCs w:val="20"/>
                <w:lang w:val="en-US"/>
              </w:rPr>
              <w:t xml:space="preserve"> MD84TRPCDV518410A00786AA</w:t>
            </w:r>
          </w:p>
          <w:p w14:paraId="0EF4DB23" w14:textId="77777777" w:rsidR="00E6722F" w:rsidRDefault="00E6722F" w:rsidP="00E01ECD">
            <w:pPr>
              <w:shd w:val="clear" w:color="auto" w:fill="FFFFFF" w:themeFill="background1"/>
              <w:tabs>
                <w:tab w:val="left" w:pos="612"/>
              </w:tabs>
              <w:jc w:val="both"/>
              <w:rPr>
                <w:iCs/>
                <w:sz w:val="20"/>
                <w:szCs w:val="20"/>
                <w:lang w:val="zh-CN" w:eastAsia="ru-RU"/>
              </w:rPr>
            </w:pPr>
            <w:r>
              <w:rPr>
                <w:sz w:val="20"/>
                <w:szCs w:val="20"/>
                <w:lang w:val="en-US" w:eastAsia="ru-RU"/>
              </w:rPr>
              <w:t>cu nota ,,Pentru garanția pentru ofertă la licitația deschisă’’; Termenul de valabilitate al garanţiei să fie egal cu termenul de valabilitate al ofertei (60 zile).</w:t>
            </w:r>
            <w:r>
              <w:rPr>
                <w:color w:val="000000" w:themeColor="text1"/>
                <w:sz w:val="20"/>
                <w:szCs w:val="20"/>
                <w:lang w:val="en-US"/>
              </w:rPr>
              <w:t xml:space="preserve"> confirmat prin semnătura electronică</w:t>
            </w:r>
          </w:p>
        </w:tc>
        <w:tc>
          <w:tcPr>
            <w:tcW w:w="1613" w:type="dxa"/>
            <w:shd w:val="clear" w:color="auto" w:fill="auto"/>
            <w:vAlign w:val="center"/>
          </w:tcPr>
          <w:p w14:paraId="6287987E" w14:textId="77777777" w:rsidR="00E6722F" w:rsidRDefault="00E6722F" w:rsidP="00E01ECD">
            <w:pPr>
              <w:shd w:val="clear" w:color="auto" w:fill="FFFFFF" w:themeFill="background1"/>
              <w:tabs>
                <w:tab w:val="left" w:pos="612"/>
              </w:tabs>
              <w:jc w:val="center"/>
              <w:rPr>
                <w:iCs/>
                <w:lang w:val="zh-CN" w:eastAsia="ru-RU"/>
              </w:rPr>
            </w:pPr>
            <w:r>
              <w:rPr>
                <w:lang w:val="en-GB"/>
              </w:rPr>
              <w:t>Da</w:t>
            </w:r>
          </w:p>
        </w:tc>
      </w:tr>
      <w:tr w:rsidR="00E6722F" w14:paraId="14B0E625" w14:textId="77777777" w:rsidTr="00E01ECD">
        <w:tc>
          <w:tcPr>
            <w:tcW w:w="568" w:type="dxa"/>
            <w:shd w:val="clear" w:color="auto" w:fill="auto"/>
            <w:vAlign w:val="center"/>
          </w:tcPr>
          <w:p w14:paraId="0CB3CD59" w14:textId="77777777" w:rsidR="00E6722F" w:rsidRDefault="00E6722F" w:rsidP="00E01ECD">
            <w:pPr>
              <w:shd w:val="clear" w:color="auto" w:fill="FFFFFF" w:themeFill="background1"/>
              <w:tabs>
                <w:tab w:val="left" w:pos="612"/>
              </w:tabs>
              <w:jc w:val="center"/>
              <w:rPr>
                <w:sz w:val="20"/>
                <w:szCs w:val="20"/>
                <w:lang w:val="en-GB"/>
              </w:rPr>
            </w:pPr>
            <w:r>
              <w:rPr>
                <w:sz w:val="20"/>
                <w:szCs w:val="20"/>
                <w:lang w:val="en-GB"/>
              </w:rPr>
              <w:t>5</w:t>
            </w:r>
          </w:p>
        </w:tc>
        <w:tc>
          <w:tcPr>
            <w:tcW w:w="3544" w:type="dxa"/>
            <w:shd w:val="clear" w:color="auto" w:fill="auto"/>
            <w:vAlign w:val="center"/>
          </w:tcPr>
          <w:p w14:paraId="68D9789E" w14:textId="77777777" w:rsidR="00E6722F" w:rsidRDefault="00E6722F" w:rsidP="00E01ECD">
            <w:pPr>
              <w:shd w:val="clear" w:color="auto" w:fill="FFFFFF" w:themeFill="background1"/>
              <w:tabs>
                <w:tab w:val="left" w:pos="612"/>
              </w:tabs>
              <w:jc w:val="both"/>
              <w:rPr>
                <w:b/>
                <w:sz w:val="20"/>
                <w:szCs w:val="20"/>
              </w:rPr>
            </w:pPr>
            <w:r>
              <w:rPr>
                <w:b/>
                <w:sz w:val="20"/>
                <w:szCs w:val="20"/>
                <w:lang w:eastAsia="ru-RU"/>
              </w:rPr>
              <w:t xml:space="preserve">Declaraţie privind valabilitatea ofertei (60 zile) </w:t>
            </w:r>
          </w:p>
        </w:tc>
        <w:tc>
          <w:tcPr>
            <w:tcW w:w="4051" w:type="dxa"/>
            <w:shd w:val="clear" w:color="auto" w:fill="auto"/>
            <w:vAlign w:val="center"/>
          </w:tcPr>
          <w:p w14:paraId="79F52275" w14:textId="77777777" w:rsidR="00E6722F" w:rsidRDefault="00E6722F" w:rsidP="00E01ECD">
            <w:pPr>
              <w:shd w:val="clear" w:color="auto" w:fill="FFFFFF" w:themeFill="background1"/>
              <w:tabs>
                <w:tab w:val="left" w:pos="612"/>
              </w:tabs>
              <w:jc w:val="both"/>
              <w:rPr>
                <w:bCs/>
                <w:sz w:val="20"/>
                <w:szCs w:val="20"/>
                <w:lang w:val="zh-CN"/>
              </w:rPr>
            </w:pPr>
            <w:r>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Pr>
                <w:rFonts w:eastAsiaTheme="minorHAnsi"/>
                <w:sz w:val="20"/>
                <w:szCs w:val="20"/>
                <w:lang w:eastAsia="ru-RU"/>
              </w:rPr>
              <w:t xml:space="preserve"> O</w:t>
            </w:r>
            <w:r>
              <w:rPr>
                <w:sz w:val="20"/>
                <w:szCs w:val="20"/>
                <w:lang w:val="en-GB" w:eastAsia="ru-RU"/>
              </w:rPr>
              <w:t>riginal, confirmat prin aplicarea semnăturii electronice a ofertantului</w:t>
            </w:r>
          </w:p>
        </w:tc>
        <w:tc>
          <w:tcPr>
            <w:tcW w:w="1613" w:type="dxa"/>
            <w:shd w:val="clear" w:color="auto" w:fill="auto"/>
            <w:vAlign w:val="center"/>
          </w:tcPr>
          <w:p w14:paraId="4C37D345" w14:textId="77777777" w:rsidR="00E6722F" w:rsidRDefault="00E6722F" w:rsidP="00E01ECD">
            <w:pPr>
              <w:shd w:val="clear" w:color="auto" w:fill="FFFFFF" w:themeFill="background1"/>
              <w:tabs>
                <w:tab w:val="left" w:pos="612"/>
              </w:tabs>
              <w:jc w:val="center"/>
              <w:rPr>
                <w:lang w:val="en-GB"/>
              </w:rPr>
            </w:pPr>
            <w:r>
              <w:rPr>
                <w:lang w:val="en-GB"/>
              </w:rPr>
              <w:t>Da</w:t>
            </w:r>
          </w:p>
        </w:tc>
      </w:tr>
      <w:tr w:rsidR="00E6722F" w14:paraId="4737DF02" w14:textId="77777777" w:rsidTr="00E01ECD">
        <w:tc>
          <w:tcPr>
            <w:tcW w:w="568" w:type="dxa"/>
            <w:shd w:val="clear" w:color="auto" w:fill="auto"/>
            <w:vAlign w:val="center"/>
          </w:tcPr>
          <w:p w14:paraId="6179D861"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t>6</w:t>
            </w:r>
          </w:p>
        </w:tc>
        <w:tc>
          <w:tcPr>
            <w:tcW w:w="3544" w:type="dxa"/>
            <w:shd w:val="clear" w:color="auto" w:fill="auto"/>
            <w:vAlign w:val="center"/>
          </w:tcPr>
          <w:p w14:paraId="1A6EF142" w14:textId="77777777" w:rsidR="00E6722F" w:rsidRDefault="00E6722F" w:rsidP="00E01ECD">
            <w:pPr>
              <w:shd w:val="clear" w:color="auto" w:fill="FFFFFF" w:themeFill="background1"/>
              <w:tabs>
                <w:tab w:val="left" w:pos="612"/>
              </w:tabs>
              <w:jc w:val="both"/>
              <w:rPr>
                <w:b/>
                <w:iCs/>
                <w:sz w:val="20"/>
                <w:szCs w:val="20"/>
                <w:lang w:val="zh-CN" w:eastAsia="ru-RU"/>
              </w:rPr>
            </w:pPr>
            <w:r>
              <w:rPr>
                <w:b/>
                <w:sz w:val="20"/>
                <w:szCs w:val="20"/>
                <w:lang w:val="en-GB"/>
              </w:rPr>
              <w:t>Certificat de efectuare sistematică a plăţii impozitelor, contribuţiilor eliberat de Inspectoratul Fiscal</w:t>
            </w:r>
          </w:p>
        </w:tc>
        <w:tc>
          <w:tcPr>
            <w:tcW w:w="4051" w:type="dxa"/>
            <w:shd w:val="clear" w:color="auto" w:fill="auto"/>
            <w:vAlign w:val="center"/>
          </w:tcPr>
          <w:p w14:paraId="2D2A39A9" w14:textId="77777777" w:rsidR="00E6722F" w:rsidRDefault="00E6722F" w:rsidP="00E01ECD">
            <w:pPr>
              <w:shd w:val="clear" w:color="auto" w:fill="FFFFFF" w:themeFill="background1"/>
              <w:tabs>
                <w:tab w:val="left" w:pos="612"/>
              </w:tabs>
              <w:jc w:val="both"/>
              <w:rPr>
                <w:iCs/>
                <w:sz w:val="20"/>
                <w:szCs w:val="20"/>
                <w:lang w:val="zh-CN" w:eastAsia="ru-RU"/>
              </w:rPr>
            </w:pPr>
            <w:r>
              <w:rPr>
                <w:sz w:val="20"/>
                <w:szCs w:val="20"/>
                <w:lang w:val="zh-CN"/>
              </w:rPr>
              <w:t>V</w:t>
            </w:r>
            <w:r>
              <w:rPr>
                <w:sz w:val="20"/>
                <w:szCs w:val="20"/>
                <w:lang w:val="en-GB"/>
              </w:rPr>
              <w:t xml:space="preserve">alabilitatea certificatului va corespunde prevederilor legale în vigoare în RM, original </w:t>
            </w:r>
            <w:r>
              <w:rPr>
                <w:sz w:val="20"/>
                <w:szCs w:val="20"/>
                <w:lang w:val="en-GB"/>
              </w:rPr>
              <w:lastRenderedPageBreak/>
              <w:t>sau copie, confirmat prin aplicarea semnăturii electronice a ofertantului</w:t>
            </w:r>
          </w:p>
        </w:tc>
        <w:tc>
          <w:tcPr>
            <w:tcW w:w="1613" w:type="dxa"/>
            <w:shd w:val="clear" w:color="auto" w:fill="auto"/>
            <w:vAlign w:val="center"/>
          </w:tcPr>
          <w:p w14:paraId="47F2C337" w14:textId="77777777" w:rsidR="00E6722F" w:rsidRDefault="00E6722F" w:rsidP="00E01ECD">
            <w:pPr>
              <w:shd w:val="clear" w:color="auto" w:fill="FFFFFF" w:themeFill="background1"/>
              <w:tabs>
                <w:tab w:val="left" w:pos="612"/>
              </w:tabs>
              <w:jc w:val="center"/>
              <w:rPr>
                <w:iCs/>
                <w:lang w:val="zh-CN" w:eastAsia="ru-RU"/>
              </w:rPr>
            </w:pPr>
            <w:r>
              <w:lastRenderedPageBreak/>
              <w:t>Da</w:t>
            </w:r>
          </w:p>
        </w:tc>
      </w:tr>
      <w:tr w:rsidR="00E6722F" w14:paraId="799A040D" w14:textId="77777777" w:rsidTr="00E01ECD">
        <w:tc>
          <w:tcPr>
            <w:tcW w:w="568" w:type="dxa"/>
            <w:shd w:val="clear" w:color="auto" w:fill="auto"/>
            <w:vAlign w:val="center"/>
          </w:tcPr>
          <w:p w14:paraId="45733B40"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lastRenderedPageBreak/>
              <w:t>7</w:t>
            </w:r>
          </w:p>
        </w:tc>
        <w:tc>
          <w:tcPr>
            <w:tcW w:w="3544" w:type="dxa"/>
            <w:shd w:val="clear" w:color="auto" w:fill="auto"/>
            <w:vAlign w:val="center"/>
          </w:tcPr>
          <w:p w14:paraId="70B4D2D3" w14:textId="77777777" w:rsidR="00E6722F" w:rsidRDefault="00E6722F" w:rsidP="00E01ECD">
            <w:pPr>
              <w:shd w:val="clear" w:color="auto" w:fill="FFFFFF" w:themeFill="background1"/>
              <w:tabs>
                <w:tab w:val="left" w:pos="612"/>
              </w:tabs>
              <w:jc w:val="both"/>
              <w:rPr>
                <w:b/>
                <w:iCs/>
                <w:sz w:val="20"/>
                <w:szCs w:val="20"/>
                <w:lang w:val="zh-CN" w:eastAsia="ru-RU"/>
              </w:rPr>
            </w:pPr>
            <w:r>
              <w:rPr>
                <w:b/>
                <w:sz w:val="20"/>
                <w:szCs w:val="20"/>
                <w:lang w:val="en-GB"/>
              </w:rPr>
              <w:t>Demonstrarea experienței operatorului economic în domeniul de activitate aferent obiectului contractului ce urmează a fi atribuit</w:t>
            </w:r>
          </w:p>
        </w:tc>
        <w:tc>
          <w:tcPr>
            <w:tcW w:w="4051" w:type="dxa"/>
            <w:shd w:val="clear" w:color="auto" w:fill="auto"/>
            <w:vAlign w:val="center"/>
          </w:tcPr>
          <w:p w14:paraId="6408DAEB" w14:textId="77777777" w:rsidR="00E6722F" w:rsidRDefault="00E6722F" w:rsidP="00E01ECD">
            <w:pPr>
              <w:shd w:val="clear" w:color="auto" w:fill="FFFFFF" w:themeFill="background1"/>
              <w:tabs>
                <w:tab w:val="left" w:pos="612"/>
              </w:tabs>
              <w:jc w:val="both"/>
              <w:rPr>
                <w:sz w:val="20"/>
                <w:szCs w:val="20"/>
                <w:lang w:val="zh-CN"/>
              </w:rPr>
            </w:pPr>
            <w:r>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Pr>
                <w:sz w:val="20"/>
                <w:szCs w:val="20"/>
                <w:lang w:val="en-GB"/>
              </w:rPr>
              <w:t xml:space="preserve"> Sau - valoarea cumulată a tuturor contractelor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sz w:val="20"/>
                <w:szCs w:val="20"/>
                <w:lang w:val="zh-CN"/>
              </w:rPr>
              <w:t>procesul-verbal de recepţie la terminarea lucrărilor/procesul-verbal de recepţie finală la expirarea perioadei de garanţie, însoţit de certificări de bună execuţie pentru cele mai importante lucrări din partea Beneficiarului</w:t>
            </w:r>
          </w:p>
          <w:p w14:paraId="42C3435C" w14:textId="77777777" w:rsidR="00E6722F" w:rsidRDefault="00E6722F" w:rsidP="00E01ECD">
            <w:pPr>
              <w:shd w:val="clear" w:color="auto" w:fill="FFFFFF" w:themeFill="background1"/>
              <w:tabs>
                <w:tab w:val="left" w:pos="612"/>
              </w:tabs>
              <w:jc w:val="both"/>
              <w:rPr>
                <w:iCs/>
                <w:sz w:val="20"/>
                <w:szCs w:val="20"/>
                <w:u w:val="single"/>
                <w:lang w:val="zh-CN" w:eastAsia="ru-RU"/>
              </w:rPr>
            </w:pPr>
            <w:r>
              <w:rPr>
                <w:sz w:val="20"/>
                <w:szCs w:val="20"/>
                <w:u w:val="single"/>
                <w:lang w:val="zh-CN"/>
              </w:rPr>
              <w:t>Notă: Obiect similar se consideră lucrări de reparație capitală a instituțiilor publice, clădirilor</w:t>
            </w:r>
            <w:r>
              <w:rPr>
                <w:sz w:val="20"/>
                <w:szCs w:val="20"/>
                <w:u w:val="single"/>
                <w:lang w:val="ro-MD"/>
              </w:rPr>
              <w:t xml:space="preserve"> sau construcțiilor/clădirilor civile </w:t>
            </w:r>
            <w:r>
              <w:rPr>
                <w:sz w:val="20"/>
                <w:szCs w:val="20"/>
                <w:u w:val="single"/>
                <w:lang w:val="zh-CN"/>
              </w:rPr>
              <w:t>conform proiectelor de execuție.</w:t>
            </w:r>
          </w:p>
        </w:tc>
        <w:tc>
          <w:tcPr>
            <w:tcW w:w="1613" w:type="dxa"/>
            <w:shd w:val="clear" w:color="auto" w:fill="auto"/>
            <w:vAlign w:val="center"/>
          </w:tcPr>
          <w:p w14:paraId="57FC0007" w14:textId="77777777" w:rsidR="00E6722F" w:rsidRDefault="00E6722F" w:rsidP="00E01ECD">
            <w:pPr>
              <w:shd w:val="clear" w:color="auto" w:fill="FFFFFF" w:themeFill="background1"/>
              <w:tabs>
                <w:tab w:val="left" w:pos="612"/>
              </w:tabs>
              <w:jc w:val="center"/>
              <w:rPr>
                <w:iCs/>
                <w:lang w:val="zh-CN" w:eastAsia="ru-RU"/>
              </w:rPr>
            </w:pPr>
            <w:r>
              <w:t>Da</w:t>
            </w:r>
          </w:p>
        </w:tc>
      </w:tr>
      <w:tr w:rsidR="00E6722F" w14:paraId="736A5516" w14:textId="77777777" w:rsidTr="00E01ECD">
        <w:tc>
          <w:tcPr>
            <w:tcW w:w="568" w:type="dxa"/>
            <w:shd w:val="clear" w:color="auto" w:fill="auto"/>
            <w:vAlign w:val="center"/>
          </w:tcPr>
          <w:p w14:paraId="249A5C10"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t>8</w:t>
            </w:r>
          </w:p>
        </w:tc>
        <w:tc>
          <w:tcPr>
            <w:tcW w:w="3544" w:type="dxa"/>
            <w:shd w:val="clear" w:color="auto" w:fill="auto"/>
            <w:vAlign w:val="center"/>
          </w:tcPr>
          <w:p w14:paraId="50CA96AC" w14:textId="77777777" w:rsidR="00E6722F" w:rsidRDefault="00E6722F" w:rsidP="00E01ECD">
            <w:pPr>
              <w:shd w:val="clear" w:color="auto" w:fill="FFFFFF" w:themeFill="background1"/>
              <w:tabs>
                <w:tab w:val="left" w:pos="612"/>
              </w:tabs>
              <w:jc w:val="both"/>
              <w:rPr>
                <w:b/>
                <w:iCs/>
                <w:sz w:val="20"/>
                <w:szCs w:val="20"/>
                <w:lang w:val="zh-CN" w:eastAsia="ru-RU"/>
              </w:rPr>
            </w:pPr>
            <w:r>
              <w:rPr>
                <w:b/>
                <w:sz w:val="20"/>
                <w:szCs w:val="20"/>
                <w:lang w:val="en-GB"/>
              </w:rPr>
              <w:t>Recomandări pentru contractele prezentate pentru demonstrarea experienței similare</w:t>
            </w:r>
          </w:p>
        </w:tc>
        <w:tc>
          <w:tcPr>
            <w:tcW w:w="4051" w:type="dxa"/>
            <w:shd w:val="clear" w:color="auto" w:fill="auto"/>
            <w:vAlign w:val="center"/>
          </w:tcPr>
          <w:p w14:paraId="07031B8E" w14:textId="77777777" w:rsidR="00E6722F" w:rsidRDefault="00E6722F" w:rsidP="00E01ECD">
            <w:pPr>
              <w:shd w:val="clear" w:color="auto" w:fill="FFFFFF" w:themeFill="background1"/>
              <w:tabs>
                <w:tab w:val="left" w:pos="612"/>
              </w:tabs>
              <w:jc w:val="both"/>
              <w:rPr>
                <w:iCs/>
                <w:sz w:val="20"/>
                <w:szCs w:val="20"/>
                <w:lang w:val="zh-CN" w:eastAsia="ru-RU"/>
              </w:rPr>
            </w:pPr>
            <w:r>
              <w:rPr>
                <w:sz w:val="20"/>
                <w:szCs w:val="20"/>
                <w:lang w:val="en-GB"/>
              </w:rPr>
              <w:t>Original sau copie, confirmat prin aplicarea semnăturii electronice a ofertantului</w:t>
            </w:r>
          </w:p>
        </w:tc>
        <w:tc>
          <w:tcPr>
            <w:tcW w:w="1613" w:type="dxa"/>
            <w:shd w:val="clear" w:color="auto" w:fill="auto"/>
            <w:vAlign w:val="center"/>
          </w:tcPr>
          <w:p w14:paraId="1D44CC9D" w14:textId="77777777" w:rsidR="00E6722F" w:rsidRDefault="00E6722F" w:rsidP="00E01ECD">
            <w:pPr>
              <w:shd w:val="clear" w:color="auto" w:fill="FFFFFF" w:themeFill="background1"/>
              <w:tabs>
                <w:tab w:val="left" w:pos="612"/>
              </w:tabs>
              <w:jc w:val="center"/>
              <w:rPr>
                <w:iCs/>
                <w:lang w:val="zh-CN" w:eastAsia="ru-RU"/>
              </w:rPr>
            </w:pPr>
            <w:r>
              <w:t>Da</w:t>
            </w:r>
          </w:p>
        </w:tc>
      </w:tr>
      <w:tr w:rsidR="00E6722F" w14:paraId="11A57F7A" w14:textId="77777777" w:rsidTr="00E01ECD">
        <w:tc>
          <w:tcPr>
            <w:tcW w:w="568" w:type="dxa"/>
            <w:shd w:val="clear" w:color="auto" w:fill="auto"/>
            <w:vAlign w:val="center"/>
          </w:tcPr>
          <w:p w14:paraId="514F13B8" w14:textId="77777777" w:rsidR="00E6722F" w:rsidRDefault="00E6722F" w:rsidP="00E01ECD">
            <w:pPr>
              <w:shd w:val="clear" w:color="auto" w:fill="FFFFFF" w:themeFill="background1"/>
              <w:tabs>
                <w:tab w:val="left" w:pos="612"/>
              </w:tabs>
              <w:jc w:val="center"/>
              <w:rPr>
                <w:sz w:val="20"/>
                <w:szCs w:val="20"/>
                <w:lang w:val="en-GB"/>
              </w:rPr>
            </w:pPr>
            <w:r>
              <w:rPr>
                <w:sz w:val="20"/>
                <w:szCs w:val="20"/>
                <w:lang w:val="en-GB"/>
              </w:rPr>
              <w:t>9</w:t>
            </w:r>
          </w:p>
        </w:tc>
        <w:tc>
          <w:tcPr>
            <w:tcW w:w="3544" w:type="dxa"/>
            <w:shd w:val="clear" w:color="auto" w:fill="auto"/>
            <w:vAlign w:val="center"/>
          </w:tcPr>
          <w:p w14:paraId="61B454E1" w14:textId="77777777" w:rsidR="00E6722F" w:rsidRDefault="00E6722F" w:rsidP="00E01ECD">
            <w:pPr>
              <w:pStyle w:val="a7"/>
              <w:tabs>
                <w:tab w:val="left" w:pos="567"/>
              </w:tabs>
              <w:jc w:val="both"/>
              <w:rPr>
                <w:rFonts w:ascii="Times New Roman" w:hAnsi="Times New Roman"/>
                <w:b/>
                <w:sz w:val="20"/>
                <w:lang w:val="zh-CN"/>
              </w:rPr>
            </w:pPr>
            <w:r>
              <w:rPr>
                <w:rFonts w:ascii="Times New Roman" w:hAnsi="Times New Roman"/>
                <w:b/>
                <w:sz w:val="20"/>
                <w:lang w:val="zh-CN"/>
              </w:rPr>
              <w:t>Lucrările executate în ultimul an de activitate</w:t>
            </w:r>
          </w:p>
        </w:tc>
        <w:tc>
          <w:tcPr>
            <w:tcW w:w="4051" w:type="dxa"/>
            <w:shd w:val="clear" w:color="auto" w:fill="auto"/>
            <w:vAlign w:val="center"/>
          </w:tcPr>
          <w:p w14:paraId="5E29302D" w14:textId="77777777" w:rsidR="00E6722F" w:rsidRDefault="00E6722F" w:rsidP="00E01ECD">
            <w:pPr>
              <w:pStyle w:val="a7"/>
              <w:tabs>
                <w:tab w:val="left" w:pos="567"/>
              </w:tabs>
              <w:jc w:val="both"/>
              <w:rPr>
                <w:rFonts w:ascii="Times New Roman" w:hAnsi="Times New Roman"/>
                <w:sz w:val="20"/>
                <w:lang w:val="zh-CN"/>
              </w:rPr>
            </w:pPr>
            <w:r>
              <w:rPr>
                <w:rFonts w:ascii="Times New Roman" w:hAnsi="Times New Roman"/>
                <w:sz w:val="20"/>
                <w:lang w:val="en-GB"/>
              </w:rPr>
              <w:t xml:space="preserve">Declarație privind </w:t>
            </w:r>
            <w:r>
              <w:rPr>
                <w:rFonts w:ascii="Times New Roman" w:hAnsi="Times New Roman"/>
                <w:sz w:val="20"/>
                <w:lang w:val="zh-CN"/>
              </w:rPr>
              <w:t>lista principalelor lucrări executate în ultimul an de</w:t>
            </w:r>
          </w:p>
          <w:p w14:paraId="6D2A1286" w14:textId="77777777" w:rsidR="00E6722F" w:rsidRDefault="00E6722F" w:rsidP="00E01ECD">
            <w:pPr>
              <w:pStyle w:val="a7"/>
              <w:tabs>
                <w:tab w:val="left" w:pos="567"/>
              </w:tabs>
              <w:jc w:val="both"/>
              <w:rPr>
                <w:rFonts w:ascii="Times New Roman" w:hAnsi="Times New Roman"/>
                <w:sz w:val="20"/>
                <w:lang w:val="zh-CN"/>
              </w:rPr>
            </w:pPr>
            <w:r>
              <w:rPr>
                <w:rFonts w:ascii="Times New Roman" w:hAnsi="Times New Roman"/>
                <w:sz w:val="20"/>
                <w:lang w:val="zh-CN"/>
              </w:rPr>
              <w:t xml:space="preserve">activitate, </w:t>
            </w:r>
            <w:r>
              <w:rPr>
                <w:rFonts w:ascii="Times New Roman" w:hAnsi="Times New Roman"/>
                <w:sz w:val="20"/>
                <w:lang w:val="en-GB"/>
              </w:rPr>
              <w:t>conform anexei 13 din documentația standard, original, confirmat prin aplicarea semnăturii electronice a ofertantului</w:t>
            </w:r>
          </w:p>
        </w:tc>
        <w:tc>
          <w:tcPr>
            <w:tcW w:w="1613" w:type="dxa"/>
            <w:shd w:val="clear" w:color="auto" w:fill="auto"/>
            <w:vAlign w:val="center"/>
          </w:tcPr>
          <w:p w14:paraId="02159944" w14:textId="77777777" w:rsidR="00E6722F" w:rsidRDefault="00E6722F" w:rsidP="00E01ECD">
            <w:pPr>
              <w:shd w:val="clear" w:color="auto" w:fill="FFFFFF" w:themeFill="background1"/>
              <w:tabs>
                <w:tab w:val="left" w:pos="612"/>
              </w:tabs>
              <w:jc w:val="center"/>
            </w:pPr>
            <w:r>
              <w:t>Da</w:t>
            </w:r>
          </w:p>
        </w:tc>
      </w:tr>
      <w:tr w:rsidR="00E6722F" w14:paraId="79E10EFA" w14:textId="77777777" w:rsidTr="00E01ECD">
        <w:tc>
          <w:tcPr>
            <w:tcW w:w="568" w:type="dxa"/>
            <w:shd w:val="clear" w:color="auto" w:fill="auto"/>
            <w:vAlign w:val="center"/>
          </w:tcPr>
          <w:p w14:paraId="15182086"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t>10</w:t>
            </w:r>
          </w:p>
        </w:tc>
        <w:tc>
          <w:tcPr>
            <w:tcW w:w="3544" w:type="dxa"/>
            <w:shd w:val="clear" w:color="auto" w:fill="auto"/>
            <w:vAlign w:val="center"/>
          </w:tcPr>
          <w:p w14:paraId="59A47DCF" w14:textId="77777777" w:rsidR="00E6722F" w:rsidRDefault="00E6722F" w:rsidP="00E01ECD">
            <w:pPr>
              <w:shd w:val="clear" w:color="auto" w:fill="FFFFFF" w:themeFill="background1"/>
              <w:tabs>
                <w:tab w:val="left" w:pos="612"/>
              </w:tabs>
              <w:jc w:val="both"/>
              <w:rPr>
                <w:b/>
                <w:iCs/>
                <w:sz w:val="20"/>
                <w:szCs w:val="20"/>
                <w:lang w:val="zh-CN" w:eastAsia="ru-RU"/>
              </w:rPr>
            </w:pPr>
            <w:r>
              <w:rPr>
                <w:b/>
                <w:sz w:val="20"/>
                <w:szCs w:val="20"/>
                <w:lang w:val="en-GB"/>
              </w:rPr>
              <w:t>Demonstrarea accesului la infrastructura/mijloacele indicate de autoritatea contractantă, pe care aceasta le consideră necesare pentru îndeplinirea contractului ce urmează a fi atribuit</w:t>
            </w:r>
          </w:p>
        </w:tc>
        <w:tc>
          <w:tcPr>
            <w:tcW w:w="4051" w:type="dxa"/>
            <w:shd w:val="clear" w:color="auto" w:fill="auto"/>
            <w:vAlign w:val="center"/>
          </w:tcPr>
          <w:p w14:paraId="167B52D5" w14:textId="77777777" w:rsidR="00E6722F" w:rsidRDefault="00E6722F" w:rsidP="00E01ECD">
            <w:pPr>
              <w:shd w:val="clear" w:color="auto" w:fill="FFFFFF" w:themeFill="background1"/>
              <w:tabs>
                <w:tab w:val="left" w:pos="612"/>
              </w:tabs>
              <w:jc w:val="both"/>
              <w:rPr>
                <w:iCs/>
                <w:sz w:val="20"/>
                <w:szCs w:val="20"/>
                <w:lang w:val="zh-CN" w:eastAsia="ru-RU"/>
              </w:rPr>
            </w:pPr>
            <w:r>
              <w:rPr>
                <w:sz w:val="20"/>
                <w:szCs w:val="20"/>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613" w:type="dxa"/>
            <w:shd w:val="clear" w:color="auto" w:fill="auto"/>
            <w:vAlign w:val="center"/>
          </w:tcPr>
          <w:p w14:paraId="142566AF" w14:textId="77777777" w:rsidR="00E6722F" w:rsidRDefault="00E6722F" w:rsidP="00E01ECD">
            <w:pPr>
              <w:shd w:val="clear" w:color="auto" w:fill="FFFFFF" w:themeFill="background1"/>
              <w:tabs>
                <w:tab w:val="left" w:pos="612"/>
              </w:tabs>
              <w:jc w:val="center"/>
              <w:rPr>
                <w:iCs/>
                <w:lang w:val="zh-CN" w:eastAsia="ru-RU"/>
              </w:rPr>
            </w:pPr>
            <w:r>
              <w:t>Da</w:t>
            </w:r>
          </w:p>
        </w:tc>
      </w:tr>
      <w:tr w:rsidR="00E6722F" w14:paraId="1519713B" w14:textId="77777777" w:rsidTr="00E01ECD">
        <w:tc>
          <w:tcPr>
            <w:tcW w:w="568" w:type="dxa"/>
            <w:shd w:val="clear" w:color="auto" w:fill="auto"/>
            <w:vAlign w:val="center"/>
          </w:tcPr>
          <w:p w14:paraId="4A0890FE"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t>11</w:t>
            </w:r>
          </w:p>
        </w:tc>
        <w:tc>
          <w:tcPr>
            <w:tcW w:w="3544" w:type="dxa"/>
            <w:shd w:val="clear" w:color="auto" w:fill="auto"/>
            <w:vAlign w:val="center"/>
          </w:tcPr>
          <w:p w14:paraId="45AF49FF" w14:textId="77777777" w:rsidR="00E6722F" w:rsidRDefault="00E6722F" w:rsidP="00E01ECD">
            <w:pPr>
              <w:shd w:val="clear" w:color="auto" w:fill="FFFFFF" w:themeFill="background1"/>
              <w:tabs>
                <w:tab w:val="left" w:pos="612"/>
              </w:tabs>
              <w:jc w:val="both"/>
              <w:rPr>
                <w:b/>
                <w:iCs/>
                <w:sz w:val="20"/>
                <w:szCs w:val="20"/>
                <w:lang w:val="zh-CN" w:eastAsia="ru-RU"/>
              </w:rPr>
            </w:pPr>
            <w:r>
              <w:rPr>
                <w:b/>
                <w:sz w:val="20"/>
                <w:szCs w:val="20"/>
                <w:lang w:val="en-GB"/>
              </w:rPr>
              <w:t xml:space="preserve">Demonstrarea accesului la personalul necesar pentru îndeplinirea corespunzătoare a obiectului contractului ce urmează a fi atribuit </w:t>
            </w:r>
            <w:r>
              <w:rPr>
                <w:b/>
                <w:sz w:val="20"/>
                <w:szCs w:val="20"/>
                <w:lang w:val="en-GB"/>
              </w:rPr>
              <w:lastRenderedPageBreak/>
              <w:t>(personalul de specialitate care va avea un rol esenţial în îndeplinirea acestuia)</w:t>
            </w:r>
          </w:p>
        </w:tc>
        <w:tc>
          <w:tcPr>
            <w:tcW w:w="4051" w:type="dxa"/>
            <w:shd w:val="clear" w:color="auto" w:fill="auto"/>
            <w:vAlign w:val="center"/>
          </w:tcPr>
          <w:p w14:paraId="70B6A0CA" w14:textId="77777777" w:rsidR="00E6722F" w:rsidRDefault="00E6722F" w:rsidP="00E01ECD">
            <w:pPr>
              <w:shd w:val="clear" w:color="auto" w:fill="FFFFFF" w:themeFill="background1"/>
              <w:tabs>
                <w:tab w:val="left" w:pos="612"/>
              </w:tabs>
              <w:jc w:val="both"/>
              <w:rPr>
                <w:iCs/>
                <w:sz w:val="20"/>
                <w:szCs w:val="20"/>
                <w:lang w:val="zh-CN" w:eastAsia="ru-RU"/>
              </w:rPr>
            </w:pPr>
            <w:r>
              <w:rPr>
                <w:sz w:val="20"/>
                <w:szCs w:val="20"/>
                <w:lang w:val="en-GB"/>
              </w:rPr>
              <w:lastRenderedPageBreak/>
              <w:t xml:space="preserve">Declarație privind personalul de specialitate propus pentru implementarea contractului conform anexei 15 din docuemntația standard, </w:t>
            </w:r>
            <w:r>
              <w:rPr>
                <w:sz w:val="20"/>
                <w:szCs w:val="20"/>
                <w:lang w:val="en-GB"/>
              </w:rPr>
              <w:lastRenderedPageBreak/>
              <w:t>original, confirmat prin aplicarea semnăturii electronice a ofertantului</w:t>
            </w:r>
          </w:p>
        </w:tc>
        <w:tc>
          <w:tcPr>
            <w:tcW w:w="1613" w:type="dxa"/>
            <w:shd w:val="clear" w:color="auto" w:fill="auto"/>
            <w:vAlign w:val="center"/>
          </w:tcPr>
          <w:p w14:paraId="29434777" w14:textId="77777777" w:rsidR="00E6722F" w:rsidRDefault="00E6722F" w:rsidP="00E01ECD">
            <w:pPr>
              <w:shd w:val="clear" w:color="auto" w:fill="FFFFFF" w:themeFill="background1"/>
              <w:tabs>
                <w:tab w:val="left" w:pos="612"/>
              </w:tabs>
              <w:jc w:val="center"/>
              <w:rPr>
                <w:iCs/>
                <w:lang w:val="zh-CN" w:eastAsia="ru-RU"/>
              </w:rPr>
            </w:pPr>
            <w:r>
              <w:lastRenderedPageBreak/>
              <w:t>Da</w:t>
            </w:r>
          </w:p>
        </w:tc>
      </w:tr>
      <w:tr w:rsidR="00E6722F" w14:paraId="46B058B5" w14:textId="77777777" w:rsidTr="00E01ECD">
        <w:tc>
          <w:tcPr>
            <w:tcW w:w="568" w:type="dxa"/>
            <w:shd w:val="clear" w:color="auto" w:fill="auto"/>
            <w:vAlign w:val="center"/>
          </w:tcPr>
          <w:p w14:paraId="0C19A57A"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lastRenderedPageBreak/>
              <w:t>12</w:t>
            </w:r>
          </w:p>
        </w:tc>
        <w:tc>
          <w:tcPr>
            <w:tcW w:w="3544" w:type="dxa"/>
            <w:shd w:val="clear" w:color="auto" w:fill="auto"/>
            <w:vAlign w:val="center"/>
          </w:tcPr>
          <w:p w14:paraId="4EEDDFE8" w14:textId="77777777" w:rsidR="00E6722F" w:rsidRDefault="00E6722F" w:rsidP="00E01ECD">
            <w:pPr>
              <w:shd w:val="clear" w:color="auto" w:fill="FFFFFF" w:themeFill="background1"/>
              <w:tabs>
                <w:tab w:val="left" w:pos="612"/>
              </w:tabs>
              <w:jc w:val="both"/>
              <w:rPr>
                <w:b/>
                <w:iCs/>
                <w:sz w:val="20"/>
                <w:szCs w:val="20"/>
                <w:lang w:val="zh-CN" w:eastAsia="ru-RU"/>
              </w:rPr>
            </w:pPr>
            <w:r>
              <w:rPr>
                <w:b/>
                <w:sz w:val="20"/>
                <w:szCs w:val="20"/>
                <w:lang w:val="en-GB"/>
              </w:rPr>
              <w:t>Certificatul de atestare tehnico-profesională a dirigintelui de șantier</w:t>
            </w:r>
          </w:p>
        </w:tc>
        <w:tc>
          <w:tcPr>
            <w:tcW w:w="4051" w:type="dxa"/>
            <w:shd w:val="clear" w:color="auto" w:fill="auto"/>
            <w:vAlign w:val="center"/>
          </w:tcPr>
          <w:p w14:paraId="16B3B607" w14:textId="77777777" w:rsidR="00E6722F" w:rsidRDefault="00E6722F" w:rsidP="00E01ECD">
            <w:pPr>
              <w:shd w:val="clear" w:color="auto" w:fill="FFFFFF" w:themeFill="background1"/>
              <w:tabs>
                <w:tab w:val="left" w:pos="612"/>
              </w:tabs>
              <w:jc w:val="both"/>
              <w:rPr>
                <w:iCs/>
                <w:sz w:val="20"/>
                <w:szCs w:val="20"/>
                <w:lang w:val="zh-CN" w:eastAsia="ru-RU"/>
              </w:rPr>
            </w:pPr>
            <w:r>
              <w:rPr>
                <w:sz w:val="20"/>
                <w:szCs w:val="20"/>
                <w:lang w:val="en-GB"/>
              </w:rPr>
              <w:t>Copie, confirmată prin aplicarea semnăturii electronice a ofertantului</w:t>
            </w:r>
          </w:p>
        </w:tc>
        <w:tc>
          <w:tcPr>
            <w:tcW w:w="1613" w:type="dxa"/>
            <w:shd w:val="clear" w:color="auto" w:fill="auto"/>
            <w:vAlign w:val="center"/>
          </w:tcPr>
          <w:p w14:paraId="075AEFDB" w14:textId="77777777" w:rsidR="00E6722F" w:rsidRDefault="00E6722F" w:rsidP="00E01ECD">
            <w:pPr>
              <w:shd w:val="clear" w:color="auto" w:fill="FFFFFF" w:themeFill="background1"/>
              <w:tabs>
                <w:tab w:val="left" w:pos="612"/>
              </w:tabs>
              <w:jc w:val="center"/>
              <w:rPr>
                <w:iCs/>
                <w:lang w:val="zh-CN" w:eastAsia="ru-RU"/>
              </w:rPr>
            </w:pPr>
            <w:r>
              <w:t>Da</w:t>
            </w:r>
          </w:p>
        </w:tc>
      </w:tr>
      <w:tr w:rsidR="00E6722F" w14:paraId="56873F46" w14:textId="77777777" w:rsidTr="00E01ECD">
        <w:tc>
          <w:tcPr>
            <w:tcW w:w="568" w:type="dxa"/>
            <w:shd w:val="clear" w:color="auto" w:fill="auto"/>
            <w:vAlign w:val="center"/>
          </w:tcPr>
          <w:p w14:paraId="764801C6"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t>13</w:t>
            </w:r>
          </w:p>
        </w:tc>
        <w:tc>
          <w:tcPr>
            <w:tcW w:w="3544" w:type="dxa"/>
            <w:shd w:val="clear" w:color="auto" w:fill="auto"/>
            <w:vAlign w:val="center"/>
          </w:tcPr>
          <w:p w14:paraId="437909F5" w14:textId="77777777" w:rsidR="00E6722F" w:rsidRDefault="00E6722F" w:rsidP="00E01ECD">
            <w:pPr>
              <w:shd w:val="clear" w:color="auto" w:fill="FFFFFF" w:themeFill="background1"/>
              <w:tabs>
                <w:tab w:val="left" w:pos="612"/>
              </w:tabs>
              <w:jc w:val="both"/>
              <w:rPr>
                <w:b/>
                <w:iCs/>
                <w:sz w:val="20"/>
                <w:szCs w:val="20"/>
                <w:lang w:val="zh-CN" w:eastAsia="ru-RU"/>
              </w:rPr>
            </w:pPr>
            <w:r>
              <w:rPr>
                <w:b/>
                <w:sz w:val="20"/>
                <w:szCs w:val="20"/>
                <w:lang w:val="en-GB"/>
              </w:rPr>
              <w:t>Demonstrarea accesului la personal / un organism tehnic de specialitate, care să garanteze asigurarea unui controlul al calităţii</w:t>
            </w:r>
          </w:p>
        </w:tc>
        <w:tc>
          <w:tcPr>
            <w:tcW w:w="4051" w:type="dxa"/>
            <w:shd w:val="clear" w:color="auto" w:fill="auto"/>
            <w:vAlign w:val="center"/>
          </w:tcPr>
          <w:p w14:paraId="157FCDC1" w14:textId="77777777" w:rsidR="00E6722F" w:rsidRDefault="00E6722F" w:rsidP="00E01ECD">
            <w:pPr>
              <w:shd w:val="clear" w:color="auto" w:fill="FFFFFF" w:themeFill="background1"/>
              <w:tabs>
                <w:tab w:val="left" w:pos="612"/>
              </w:tabs>
              <w:jc w:val="both"/>
              <w:rPr>
                <w:iCs/>
                <w:sz w:val="20"/>
                <w:szCs w:val="20"/>
                <w:lang w:val="zh-CN" w:eastAsia="ru-RU"/>
              </w:rPr>
            </w:pPr>
            <w:r>
              <w:rPr>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613" w:type="dxa"/>
            <w:shd w:val="clear" w:color="auto" w:fill="auto"/>
            <w:vAlign w:val="center"/>
          </w:tcPr>
          <w:p w14:paraId="63051F1B" w14:textId="77777777" w:rsidR="00E6722F" w:rsidRDefault="00E6722F" w:rsidP="00E01ECD">
            <w:pPr>
              <w:shd w:val="clear" w:color="auto" w:fill="FFFFFF" w:themeFill="background1"/>
              <w:tabs>
                <w:tab w:val="left" w:pos="612"/>
              </w:tabs>
              <w:jc w:val="center"/>
              <w:rPr>
                <w:iCs/>
                <w:lang w:val="zh-CN" w:eastAsia="ru-RU"/>
              </w:rPr>
            </w:pPr>
            <w:r>
              <w:t>Da</w:t>
            </w:r>
          </w:p>
        </w:tc>
      </w:tr>
      <w:tr w:rsidR="00E6722F" w14:paraId="69CD6C6D" w14:textId="77777777" w:rsidTr="00E01ECD">
        <w:tc>
          <w:tcPr>
            <w:tcW w:w="568" w:type="dxa"/>
            <w:shd w:val="clear" w:color="auto" w:fill="auto"/>
            <w:vAlign w:val="center"/>
          </w:tcPr>
          <w:p w14:paraId="1D9352EC"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t>14</w:t>
            </w:r>
          </w:p>
        </w:tc>
        <w:tc>
          <w:tcPr>
            <w:tcW w:w="3544" w:type="dxa"/>
            <w:shd w:val="clear" w:color="auto" w:fill="auto"/>
            <w:vAlign w:val="center"/>
          </w:tcPr>
          <w:p w14:paraId="37E0F031" w14:textId="77777777" w:rsidR="00E6722F" w:rsidRDefault="00E6722F" w:rsidP="00E01ECD">
            <w:pPr>
              <w:shd w:val="clear" w:color="auto" w:fill="FFFFFF" w:themeFill="background1"/>
              <w:tabs>
                <w:tab w:val="left" w:pos="612"/>
              </w:tabs>
              <w:jc w:val="both"/>
              <w:rPr>
                <w:b/>
                <w:iCs/>
                <w:sz w:val="20"/>
                <w:szCs w:val="20"/>
                <w:lang w:val="zh-CN" w:eastAsia="ru-RU"/>
              </w:rPr>
            </w:pPr>
            <w:r>
              <w:rPr>
                <w:b/>
                <w:sz w:val="20"/>
                <w:szCs w:val="20"/>
              </w:rPr>
              <w:t>Manualul Calității</w:t>
            </w:r>
          </w:p>
        </w:tc>
        <w:tc>
          <w:tcPr>
            <w:tcW w:w="4051" w:type="dxa"/>
            <w:shd w:val="clear" w:color="auto" w:fill="auto"/>
            <w:vAlign w:val="center"/>
          </w:tcPr>
          <w:p w14:paraId="4B6B5414" w14:textId="77777777" w:rsidR="00E6722F" w:rsidRDefault="00E6722F" w:rsidP="00E01ECD">
            <w:pPr>
              <w:shd w:val="clear" w:color="auto" w:fill="FFFFFF" w:themeFill="background1"/>
              <w:tabs>
                <w:tab w:val="left" w:pos="612"/>
              </w:tabs>
              <w:jc w:val="both"/>
              <w:rPr>
                <w:iCs/>
                <w:sz w:val="20"/>
                <w:szCs w:val="20"/>
                <w:lang w:val="zh-CN" w:eastAsia="ru-RU"/>
              </w:rPr>
            </w:pPr>
            <w:r>
              <w:rPr>
                <w:sz w:val="20"/>
                <w:szCs w:val="20"/>
                <w:lang w:val="en-GB"/>
              </w:rPr>
              <w:t>Copie, confirmată prin aplicarea semnăturii electronice a ofertantului</w:t>
            </w:r>
          </w:p>
        </w:tc>
        <w:tc>
          <w:tcPr>
            <w:tcW w:w="1613" w:type="dxa"/>
            <w:shd w:val="clear" w:color="auto" w:fill="auto"/>
            <w:vAlign w:val="center"/>
          </w:tcPr>
          <w:p w14:paraId="6F8559A8" w14:textId="77777777" w:rsidR="00E6722F" w:rsidRDefault="00E6722F" w:rsidP="00E01ECD">
            <w:pPr>
              <w:shd w:val="clear" w:color="auto" w:fill="FFFFFF" w:themeFill="background1"/>
              <w:tabs>
                <w:tab w:val="left" w:pos="612"/>
              </w:tabs>
              <w:jc w:val="center"/>
              <w:rPr>
                <w:iCs/>
                <w:lang w:val="zh-CN" w:eastAsia="ru-RU"/>
              </w:rPr>
            </w:pPr>
            <w:r>
              <w:t>Da</w:t>
            </w:r>
          </w:p>
        </w:tc>
      </w:tr>
      <w:tr w:rsidR="00E6722F" w14:paraId="30CB88C7" w14:textId="77777777" w:rsidTr="00E01ECD">
        <w:tc>
          <w:tcPr>
            <w:tcW w:w="568" w:type="dxa"/>
            <w:shd w:val="clear" w:color="auto" w:fill="auto"/>
            <w:vAlign w:val="center"/>
          </w:tcPr>
          <w:p w14:paraId="08C58F1B"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t>15</w:t>
            </w:r>
          </w:p>
        </w:tc>
        <w:tc>
          <w:tcPr>
            <w:tcW w:w="3544" w:type="dxa"/>
            <w:shd w:val="clear" w:color="auto" w:fill="auto"/>
            <w:vAlign w:val="center"/>
          </w:tcPr>
          <w:p w14:paraId="1E0FBBCD" w14:textId="77777777" w:rsidR="00E6722F" w:rsidRDefault="00E6722F" w:rsidP="00E01ECD">
            <w:pPr>
              <w:shd w:val="clear" w:color="auto" w:fill="FFFFFF" w:themeFill="background1"/>
              <w:tabs>
                <w:tab w:val="left" w:pos="612"/>
              </w:tabs>
              <w:jc w:val="both"/>
              <w:rPr>
                <w:b/>
                <w:iCs/>
                <w:sz w:val="20"/>
                <w:szCs w:val="20"/>
                <w:lang w:val="zh-CN" w:eastAsia="ru-RU"/>
              </w:rPr>
            </w:pPr>
            <w:r>
              <w:rPr>
                <w:b/>
                <w:sz w:val="20"/>
                <w:szCs w:val="20"/>
                <w:lang w:val="en-GB"/>
              </w:rPr>
              <w:t>Lista subcontractanților și partea/părțile din contract care sunt îndeplinite de către aceștia</w:t>
            </w:r>
          </w:p>
        </w:tc>
        <w:tc>
          <w:tcPr>
            <w:tcW w:w="4051" w:type="dxa"/>
            <w:shd w:val="clear" w:color="auto" w:fill="auto"/>
            <w:vAlign w:val="center"/>
          </w:tcPr>
          <w:p w14:paraId="5CA47BC4" w14:textId="77777777" w:rsidR="00E6722F" w:rsidRDefault="00E6722F" w:rsidP="00E01ECD">
            <w:pPr>
              <w:shd w:val="clear" w:color="auto" w:fill="FFFFFF" w:themeFill="background1"/>
              <w:tabs>
                <w:tab w:val="left" w:pos="612"/>
              </w:tabs>
              <w:jc w:val="both"/>
              <w:rPr>
                <w:iCs/>
                <w:sz w:val="20"/>
                <w:szCs w:val="20"/>
                <w:lang w:val="zh-CN" w:eastAsia="ru-RU"/>
              </w:rPr>
            </w:pPr>
            <w:r>
              <w:rPr>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613" w:type="dxa"/>
            <w:shd w:val="clear" w:color="auto" w:fill="auto"/>
            <w:vAlign w:val="center"/>
          </w:tcPr>
          <w:p w14:paraId="2D2CF54E" w14:textId="77777777" w:rsidR="00E6722F" w:rsidRDefault="00E6722F" w:rsidP="00E01ECD">
            <w:pPr>
              <w:shd w:val="clear" w:color="auto" w:fill="FFFFFF" w:themeFill="background1"/>
              <w:tabs>
                <w:tab w:val="left" w:pos="612"/>
              </w:tabs>
              <w:jc w:val="center"/>
              <w:rPr>
                <w:iCs/>
                <w:lang w:val="zh-CN" w:eastAsia="ru-RU"/>
              </w:rPr>
            </w:pPr>
            <w:r>
              <w:t>Da</w:t>
            </w:r>
          </w:p>
        </w:tc>
      </w:tr>
      <w:tr w:rsidR="00E6722F" w14:paraId="7CCE7CA8" w14:textId="77777777" w:rsidTr="00E01ECD">
        <w:tc>
          <w:tcPr>
            <w:tcW w:w="568" w:type="dxa"/>
            <w:shd w:val="clear" w:color="auto" w:fill="auto"/>
            <w:vAlign w:val="center"/>
          </w:tcPr>
          <w:p w14:paraId="0B4B1329"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t>16</w:t>
            </w:r>
          </w:p>
        </w:tc>
        <w:tc>
          <w:tcPr>
            <w:tcW w:w="3544" w:type="dxa"/>
            <w:shd w:val="clear" w:color="auto" w:fill="auto"/>
            <w:vAlign w:val="center"/>
          </w:tcPr>
          <w:p w14:paraId="5A2ACFB4" w14:textId="77777777" w:rsidR="00E6722F" w:rsidRDefault="00E6722F" w:rsidP="00E01ECD">
            <w:pPr>
              <w:shd w:val="clear" w:color="auto" w:fill="FFFFFF" w:themeFill="background1"/>
              <w:tabs>
                <w:tab w:val="left" w:pos="612"/>
              </w:tabs>
              <w:jc w:val="both"/>
              <w:rPr>
                <w:b/>
                <w:iCs/>
                <w:sz w:val="20"/>
                <w:szCs w:val="20"/>
                <w:lang w:val="zh-CN" w:eastAsia="ru-RU"/>
              </w:rPr>
            </w:pPr>
            <w:r>
              <w:rPr>
                <w:b/>
                <w:sz w:val="20"/>
                <w:szCs w:val="20"/>
              </w:rPr>
              <w:t>Informație privind asocierea</w:t>
            </w:r>
          </w:p>
        </w:tc>
        <w:tc>
          <w:tcPr>
            <w:tcW w:w="4051" w:type="dxa"/>
            <w:shd w:val="clear" w:color="auto" w:fill="auto"/>
            <w:vAlign w:val="center"/>
          </w:tcPr>
          <w:p w14:paraId="376F14FE" w14:textId="77777777" w:rsidR="00E6722F" w:rsidRDefault="00E6722F" w:rsidP="00E01ECD">
            <w:pPr>
              <w:shd w:val="clear" w:color="auto" w:fill="FFFFFF" w:themeFill="background1"/>
              <w:tabs>
                <w:tab w:val="left" w:pos="612"/>
              </w:tabs>
              <w:jc w:val="both"/>
              <w:rPr>
                <w:sz w:val="20"/>
                <w:szCs w:val="20"/>
                <w:lang w:val="zh-CN"/>
              </w:rPr>
            </w:pPr>
            <w:r>
              <w:rPr>
                <w:sz w:val="20"/>
                <w:szCs w:val="20"/>
                <w:lang w:val="zh-CN"/>
              </w:rPr>
              <w:t>C</w:t>
            </w:r>
            <w:r>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Pr>
                <w:sz w:val="20"/>
                <w:szCs w:val="20"/>
                <w:lang w:val="zh-CN"/>
              </w:rPr>
              <w:t>fiecare asociat urmează să prezinte DUAE-ul separat. Asocierea trebuie prezentată în formă scrisă la solicitarea autorității contractante odată ce a fost declarat în DUAE.</w:t>
            </w:r>
          </w:p>
        </w:tc>
        <w:tc>
          <w:tcPr>
            <w:tcW w:w="1613" w:type="dxa"/>
            <w:shd w:val="clear" w:color="auto" w:fill="auto"/>
            <w:vAlign w:val="center"/>
          </w:tcPr>
          <w:p w14:paraId="3B851DA1" w14:textId="77777777" w:rsidR="00E6722F" w:rsidRDefault="00E6722F" w:rsidP="00E01ECD">
            <w:pPr>
              <w:shd w:val="clear" w:color="auto" w:fill="FFFFFF" w:themeFill="background1"/>
              <w:tabs>
                <w:tab w:val="left" w:pos="612"/>
              </w:tabs>
              <w:jc w:val="center"/>
              <w:rPr>
                <w:iCs/>
                <w:lang w:val="zh-CN" w:eastAsia="ru-RU"/>
              </w:rPr>
            </w:pPr>
            <w:r>
              <w:t>Da</w:t>
            </w:r>
          </w:p>
        </w:tc>
      </w:tr>
      <w:tr w:rsidR="00E6722F" w14:paraId="7FD4474C" w14:textId="77777777" w:rsidTr="00E01ECD">
        <w:tc>
          <w:tcPr>
            <w:tcW w:w="568" w:type="dxa"/>
            <w:shd w:val="clear" w:color="auto" w:fill="auto"/>
            <w:vAlign w:val="center"/>
          </w:tcPr>
          <w:p w14:paraId="18912AB3"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t>17</w:t>
            </w:r>
          </w:p>
        </w:tc>
        <w:tc>
          <w:tcPr>
            <w:tcW w:w="3544" w:type="dxa"/>
            <w:shd w:val="clear" w:color="auto" w:fill="auto"/>
          </w:tcPr>
          <w:p w14:paraId="141FDDA3" w14:textId="77777777" w:rsidR="00E6722F" w:rsidRDefault="00E6722F" w:rsidP="00E01ECD">
            <w:pPr>
              <w:shd w:val="clear" w:color="auto" w:fill="FFFFFF" w:themeFill="background1"/>
              <w:tabs>
                <w:tab w:val="left" w:pos="612"/>
              </w:tabs>
              <w:jc w:val="both"/>
              <w:rPr>
                <w:b/>
                <w:iCs/>
                <w:sz w:val="20"/>
                <w:szCs w:val="20"/>
                <w:lang w:val="zh-CN" w:eastAsia="ru-RU"/>
              </w:rPr>
            </w:pPr>
            <w:r>
              <w:rPr>
                <w:b/>
                <w:sz w:val="20"/>
                <w:szCs w:val="20"/>
                <w:lang w:eastAsia="ru-RU"/>
              </w:rPr>
              <w:t>Aviz pentru participare la licitațiile publice de lucrări din domeniul construcțiilor și instalațiilor </w:t>
            </w:r>
          </w:p>
        </w:tc>
        <w:tc>
          <w:tcPr>
            <w:tcW w:w="4051" w:type="dxa"/>
            <w:shd w:val="clear" w:color="auto" w:fill="auto"/>
            <w:vAlign w:val="center"/>
          </w:tcPr>
          <w:p w14:paraId="25866A11" w14:textId="77777777" w:rsidR="00E6722F" w:rsidRDefault="00E6722F" w:rsidP="00E01ECD">
            <w:pPr>
              <w:shd w:val="clear" w:color="auto" w:fill="FFFFFF" w:themeFill="background1"/>
              <w:tabs>
                <w:tab w:val="left" w:pos="612"/>
              </w:tabs>
              <w:jc w:val="both"/>
              <w:rPr>
                <w:iCs/>
                <w:sz w:val="20"/>
                <w:szCs w:val="20"/>
                <w:lang w:val="zh-CN" w:eastAsia="ru-RU"/>
              </w:rPr>
            </w:pPr>
            <w:r>
              <w:rPr>
                <w:sz w:val="20"/>
                <w:szCs w:val="20"/>
                <w:lang w:val="zh-CN"/>
              </w:rPr>
              <w:t>C</w:t>
            </w:r>
            <w:r>
              <w:rPr>
                <w:sz w:val="20"/>
                <w:szCs w:val="20"/>
                <w:lang w:val="en-GB"/>
              </w:rPr>
              <w:t>onform anexei 22 din documentația standard – original sau copie, confirmat prin aplicarea semnăturii electronice a ofertantului.</w:t>
            </w:r>
          </w:p>
        </w:tc>
        <w:tc>
          <w:tcPr>
            <w:tcW w:w="1613" w:type="dxa"/>
            <w:shd w:val="clear" w:color="auto" w:fill="auto"/>
            <w:vAlign w:val="center"/>
          </w:tcPr>
          <w:p w14:paraId="309FDC54" w14:textId="77777777" w:rsidR="00E6722F" w:rsidRDefault="00E6722F" w:rsidP="00E01ECD">
            <w:pPr>
              <w:shd w:val="clear" w:color="auto" w:fill="FFFFFF" w:themeFill="background1"/>
              <w:tabs>
                <w:tab w:val="left" w:pos="612"/>
              </w:tabs>
              <w:jc w:val="center"/>
              <w:rPr>
                <w:iCs/>
                <w:lang w:val="zh-CN" w:eastAsia="ru-RU"/>
              </w:rPr>
            </w:pPr>
            <w:r>
              <w:t>Da</w:t>
            </w:r>
          </w:p>
        </w:tc>
      </w:tr>
      <w:tr w:rsidR="00E6722F" w14:paraId="1EBB001B" w14:textId="77777777" w:rsidTr="00E01ECD">
        <w:tc>
          <w:tcPr>
            <w:tcW w:w="568" w:type="dxa"/>
            <w:shd w:val="clear" w:color="auto" w:fill="auto"/>
            <w:vAlign w:val="center"/>
          </w:tcPr>
          <w:p w14:paraId="0DC02513"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t>18</w:t>
            </w:r>
          </w:p>
        </w:tc>
        <w:tc>
          <w:tcPr>
            <w:tcW w:w="3544" w:type="dxa"/>
            <w:shd w:val="clear" w:color="auto" w:fill="auto"/>
            <w:vAlign w:val="center"/>
          </w:tcPr>
          <w:p w14:paraId="1F5B0420" w14:textId="77777777" w:rsidR="00E6722F" w:rsidRDefault="00E6722F" w:rsidP="00E01ECD">
            <w:pPr>
              <w:shd w:val="clear" w:color="auto" w:fill="FFFFFF" w:themeFill="background1"/>
              <w:tabs>
                <w:tab w:val="left" w:pos="612"/>
              </w:tabs>
              <w:jc w:val="both"/>
              <w:rPr>
                <w:b/>
                <w:iCs/>
                <w:sz w:val="20"/>
                <w:szCs w:val="20"/>
                <w:lang w:val="zh-CN" w:eastAsia="ru-RU"/>
              </w:rPr>
            </w:pPr>
            <w:r>
              <w:rPr>
                <w:b/>
                <w:sz w:val="20"/>
                <w:szCs w:val="20"/>
                <w:lang w:val="en-GB"/>
              </w:rPr>
              <w:t>Perioada de garanție a lucrarilor</w:t>
            </w:r>
          </w:p>
        </w:tc>
        <w:tc>
          <w:tcPr>
            <w:tcW w:w="4051" w:type="dxa"/>
            <w:shd w:val="clear" w:color="auto" w:fill="auto"/>
            <w:vAlign w:val="center"/>
          </w:tcPr>
          <w:p w14:paraId="01B9F846" w14:textId="77777777" w:rsidR="00E6722F" w:rsidRDefault="00E6722F" w:rsidP="00E01ECD">
            <w:pPr>
              <w:shd w:val="clear" w:color="auto" w:fill="FFFFFF" w:themeFill="background1"/>
              <w:tabs>
                <w:tab w:val="left" w:pos="612"/>
              </w:tabs>
              <w:jc w:val="both"/>
              <w:rPr>
                <w:sz w:val="20"/>
                <w:szCs w:val="20"/>
                <w:lang w:val="en-GB"/>
              </w:rPr>
            </w:pPr>
            <w:r>
              <w:rPr>
                <w:sz w:val="20"/>
                <w:szCs w:val="20"/>
                <w:lang w:val="en-GB"/>
              </w:rPr>
              <w:t>Perioada de garanţie pentru lucrările prevăzute este de minim 5 ani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56765531" w14:textId="77777777" w:rsidR="00E6722F" w:rsidRDefault="00E6722F" w:rsidP="00E01ECD">
            <w:pPr>
              <w:shd w:val="clear" w:color="auto" w:fill="FFFFFF" w:themeFill="background1"/>
              <w:tabs>
                <w:tab w:val="left" w:pos="612"/>
              </w:tabs>
              <w:jc w:val="both"/>
              <w:rPr>
                <w:iCs/>
                <w:sz w:val="20"/>
                <w:szCs w:val="20"/>
                <w:lang w:val="zh-CN" w:eastAsia="ru-RU"/>
              </w:rPr>
            </w:pPr>
            <w:r>
              <w:rPr>
                <w:sz w:val="20"/>
                <w:szCs w:val="20"/>
                <w:lang w:val="en-GB"/>
              </w:rPr>
              <w:t>Declarație originală, confirmată prin aplicarea semnăturii electronice a ofertantului.</w:t>
            </w:r>
          </w:p>
        </w:tc>
        <w:tc>
          <w:tcPr>
            <w:tcW w:w="1613" w:type="dxa"/>
            <w:shd w:val="clear" w:color="auto" w:fill="auto"/>
            <w:vAlign w:val="center"/>
          </w:tcPr>
          <w:p w14:paraId="14AF28C0" w14:textId="77777777" w:rsidR="00E6722F" w:rsidRDefault="00E6722F" w:rsidP="00E01ECD">
            <w:pPr>
              <w:shd w:val="clear" w:color="auto" w:fill="FFFFFF" w:themeFill="background1"/>
              <w:tabs>
                <w:tab w:val="left" w:pos="612"/>
              </w:tabs>
              <w:jc w:val="center"/>
              <w:rPr>
                <w:iCs/>
                <w:lang w:val="zh-CN" w:eastAsia="ru-RU"/>
              </w:rPr>
            </w:pPr>
            <w:r>
              <w:t>Da</w:t>
            </w:r>
          </w:p>
        </w:tc>
      </w:tr>
      <w:tr w:rsidR="00E6722F" w14:paraId="76D0C41A" w14:textId="77777777" w:rsidTr="00E01ECD">
        <w:trPr>
          <w:trHeight w:val="1451"/>
        </w:trPr>
        <w:tc>
          <w:tcPr>
            <w:tcW w:w="568" w:type="dxa"/>
            <w:shd w:val="clear" w:color="auto" w:fill="auto"/>
            <w:vAlign w:val="center"/>
          </w:tcPr>
          <w:p w14:paraId="06FFC1B0" w14:textId="77777777" w:rsidR="00E6722F" w:rsidRDefault="00E6722F" w:rsidP="00E01ECD">
            <w:pPr>
              <w:shd w:val="clear" w:color="auto" w:fill="FFFFFF" w:themeFill="background1"/>
              <w:tabs>
                <w:tab w:val="left" w:pos="612"/>
              </w:tabs>
              <w:jc w:val="center"/>
              <w:rPr>
                <w:iCs/>
                <w:sz w:val="20"/>
                <w:szCs w:val="20"/>
                <w:lang w:val="zh-CN" w:eastAsia="ru-RU"/>
              </w:rPr>
            </w:pPr>
            <w:r>
              <w:rPr>
                <w:sz w:val="20"/>
                <w:szCs w:val="20"/>
                <w:lang w:val="en-GB"/>
              </w:rPr>
              <w:t>19</w:t>
            </w:r>
          </w:p>
        </w:tc>
        <w:tc>
          <w:tcPr>
            <w:tcW w:w="3544" w:type="dxa"/>
            <w:shd w:val="clear" w:color="auto" w:fill="auto"/>
            <w:vAlign w:val="center"/>
          </w:tcPr>
          <w:p w14:paraId="1CB6210E" w14:textId="77777777" w:rsidR="00E6722F" w:rsidRDefault="00E6722F" w:rsidP="00E01ECD">
            <w:pPr>
              <w:shd w:val="clear" w:color="auto" w:fill="FFFFFF" w:themeFill="background1"/>
              <w:tabs>
                <w:tab w:val="left" w:pos="612"/>
              </w:tabs>
              <w:jc w:val="both"/>
              <w:rPr>
                <w:b/>
                <w:iCs/>
                <w:sz w:val="18"/>
                <w:szCs w:val="20"/>
                <w:lang w:val="zh-CN" w:eastAsia="ru-RU"/>
              </w:rPr>
            </w:pPr>
            <w:r>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051" w:type="dxa"/>
            <w:shd w:val="clear" w:color="auto" w:fill="auto"/>
            <w:vAlign w:val="center"/>
          </w:tcPr>
          <w:p w14:paraId="121EDEB2" w14:textId="77777777" w:rsidR="00E6722F" w:rsidRDefault="00E6722F" w:rsidP="00E01ECD">
            <w:pPr>
              <w:shd w:val="clear" w:color="auto" w:fill="FFFFFF" w:themeFill="background1"/>
              <w:tabs>
                <w:tab w:val="left" w:pos="612"/>
              </w:tabs>
              <w:jc w:val="both"/>
              <w:rPr>
                <w:iCs/>
                <w:sz w:val="20"/>
                <w:szCs w:val="20"/>
                <w:lang w:val="zh-CN" w:eastAsia="ru-RU"/>
              </w:rPr>
            </w:pPr>
            <w:r>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Pr>
                <w:sz w:val="20"/>
                <w:szCs w:val="20"/>
              </w:rPr>
              <w:t>î</w:t>
            </w:r>
            <w:r>
              <w:rPr>
                <w:sz w:val="20"/>
                <w:szCs w:val="20"/>
                <w:lang w:val="en-GB"/>
              </w:rPr>
              <w:t xml:space="preserve">n conformitate cu </w:t>
            </w:r>
            <w:r>
              <w:rPr>
                <w:sz w:val="20"/>
                <w:szCs w:val="20"/>
                <w:lang w:val="zh-CN"/>
              </w:rPr>
              <w:t>Ordinului Ministrului Finanțelor nr. 145 din 24 noiembrie 2020</w:t>
            </w:r>
          </w:p>
        </w:tc>
        <w:tc>
          <w:tcPr>
            <w:tcW w:w="1613" w:type="dxa"/>
            <w:shd w:val="clear" w:color="auto" w:fill="auto"/>
            <w:vAlign w:val="center"/>
          </w:tcPr>
          <w:p w14:paraId="45520684" w14:textId="77777777" w:rsidR="00E6722F" w:rsidRDefault="00E6722F" w:rsidP="00E01ECD">
            <w:pPr>
              <w:shd w:val="clear" w:color="auto" w:fill="FFFFFF" w:themeFill="background1"/>
              <w:tabs>
                <w:tab w:val="left" w:pos="612"/>
              </w:tabs>
              <w:jc w:val="center"/>
              <w:rPr>
                <w:iCs/>
                <w:lang w:val="zh-CN" w:eastAsia="ru-RU"/>
              </w:rPr>
            </w:pPr>
            <w:r>
              <w:t>Da</w:t>
            </w:r>
          </w:p>
        </w:tc>
      </w:tr>
      <w:tr w:rsidR="00E6722F" w14:paraId="341FD9B7" w14:textId="77777777" w:rsidTr="00E01ECD">
        <w:tc>
          <w:tcPr>
            <w:tcW w:w="568" w:type="dxa"/>
            <w:shd w:val="clear" w:color="auto" w:fill="auto"/>
            <w:vAlign w:val="center"/>
          </w:tcPr>
          <w:p w14:paraId="42000498" w14:textId="77777777" w:rsidR="00E6722F" w:rsidRDefault="00E6722F" w:rsidP="00E01ECD">
            <w:pPr>
              <w:shd w:val="clear" w:color="auto" w:fill="FFFFFF" w:themeFill="background1"/>
              <w:tabs>
                <w:tab w:val="left" w:pos="612"/>
              </w:tabs>
              <w:jc w:val="center"/>
              <w:rPr>
                <w:sz w:val="20"/>
                <w:szCs w:val="20"/>
                <w:lang w:val="en-GB"/>
              </w:rPr>
            </w:pPr>
            <w:r>
              <w:rPr>
                <w:sz w:val="20"/>
                <w:szCs w:val="20"/>
                <w:lang w:val="en-GB"/>
              </w:rPr>
              <w:t>20</w:t>
            </w:r>
          </w:p>
        </w:tc>
        <w:tc>
          <w:tcPr>
            <w:tcW w:w="3544" w:type="dxa"/>
            <w:shd w:val="clear" w:color="auto" w:fill="auto"/>
          </w:tcPr>
          <w:p w14:paraId="15BD0B78" w14:textId="77777777" w:rsidR="00E6722F" w:rsidRDefault="00E6722F" w:rsidP="00E01ECD">
            <w:pPr>
              <w:shd w:val="clear" w:color="auto" w:fill="FFFFFF"/>
              <w:tabs>
                <w:tab w:val="left" w:pos="612"/>
              </w:tabs>
              <w:spacing w:before="120" w:after="120"/>
              <w:rPr>
                <w:b/>
                <w:iCs/>
                <w:sz w:val="20"/>
                <w:szCs w:val="20"/>
                <w:lang w:eastAsia="ru-RU"/>
              </w:rPr>
            </w:pPr>
            <w:r>
              <w:rPr>
                <w:b/>
                <w:iCs/>
                <w:sz w:val="20"/>
                <w:szCs w:val="20"/>
                <w:lang w:eastAsia="ru-RU"/>
              </w:rPr>
              <w:t>Certificat ISO 9001</w:t>
            </w:r>
          </w:p>
          <w:p w14:paraId="106DC2AE" w14:textId="77777777" w:rsidR="00E6722F" w:rsidRDefault="00E6722F" w:rsidP="00E01ECD">
            <w:pPr>
              <w:shd w:val="clear" w:color="auto" w:fill="FFFFFF"/>
              <w:tabs>
                <w:tab w:val="left" w:pos="612"/>
              </w:tabs>
              <w:spacing w:before="120" w:after="120"/>
              <w:rPr>
                <w:iCs/>
                <w:sz w:val="20"/>
                <w:szCs w:val="20"/>
                <w:lang w:eastAsia="ru-RU"/>
              </w:rPr>
            </w:pPr>
          </w:p>
        </w:tc>
        <w:tc>
          <w:tcPr>
            <w:tcW w:w="4051" w:type="dxa"/>
            <w:shd w:val="clear" w:color="auto" w:fill="auto"/>
          </w:tcPr>
          <w:p w14:paraId="5DD236A5" w14:textId="77777777" w:rsidR="00E6722F" w:rsidRDefault="00E6722F" w:rsidP="00E01ECD">
            <w:pPr>
              <w:shd w:val="clear" w:color="auto" w:fill="FFFFFF"/>
              <w:tabs>
                <w:tab w:val="left" w:pos="612"/>
              </w:tabs>
              <w:spacing w:before="120" w:after="120"/>
              <w:rPr>
                <w:iCs/>
                <w:sz w:val="20"/>
                <w:szCs w:val="20"/>
                <w:lang w:eastAsia="ru-RU"/>
              </w:rPr>
            </w:pPr>
            <w:r>
              <w:rPr>
                <w:iCs/>
                <w:sz w:val="20"/>
                <w:szCs w:val="20"/>
                <w:lang w:eastAsia="ru-RU"/>
              </w:rPr>
              <w:t>Confirmat prin aplicarea semnăturii electronice a ofertantului</w:t>
            </w:r>
          </w:p>
        </w:tc>
        <w:tc>
          <w:tcPr>
            <w:tcW w:w="1613" w:type="dxa"/>
            <w:shd w:val="clear" w:color="auto" w:fill="auto"/>
          </w:tcPr>
          <w:p w14:paraId="648742F0" w14:textId="77777777" w:rsidR="00E6722F" w:rsidRDefault="00E6722F" w:rsidP="00E01ECD">
            <w:pPr>
              <w:shd w:val="clear" w:color="auto" w:fill="FFFFFF"/>
              <w:tabs>
                <w:tab w:val="left" w:pos="612"/>
              </w:tabs>
              <w:spacing w:before="120" w:after="120"/>
              <w:jc w:val="center"/>
              <w:rPr>
                <w:iCs/>
                <w:sz w:val="20"/>
                <w:szCs w:val="20"/>
                <w:lang w:eastAsia="ru-RU"/>
              </w:rPr>
            </w:pPr>
            <w:r>
              <w:rPr>
                <w:iCs/>
                <w:sz w:val="20"/>
                <w:szCs w:val="20"/>
                <w:lang w:eastAsia="ru-RU"/>
              </w:rPr>
              <w:t>Da</w:t>
            </w:r>
          </w:p>
        </w:tc>
      </w:tr>
    </w:tbl>
    <w:p w14:paraId="44F003DE" w14:textId="77777777" w:rsidR="00E6722F" w:rsidRDefault="00E6722F" w:rsidP="00E6722F">
      <w:pPr>
        <w:numPr>
          <w:ilvl w:val="0"/>
          <w:numId w:val="22"/>
        </w:numPr>
        <w:shd w:val="clear" w:color="auto" w:fill="FFFFFF" w:themeFill="background1"/>
        <w:tabs>
          <w:tab w:val="right" w:pos="426"/>
        </w:tabs>
        <w:spacing w:before="120"/>
        <w:ind w:left="360"/>
        <w:rPr>
          <w:b/>
          <w:lang w:val="zh-CN" w:eastAsia="ru-RU"/>
        </w:rPr>
      </w:pPr>
      <w:r>
        <w:rPr>
          <w:b/>
          <w:lang w:val="zh-CN" w:eastAsia="ru-RU"/>
        </w:rPr>
        <w:t>Garanția pentru ofertă, după caz</w:t>
      </w:r>
      <w:r>
        <w:rPr>
          <w:lang w:val="zh-CN"/>
        </w:rPr>
        <w:t xml:space="preserve">, </w:t>
      </w:r>
      <w:r>
        <w:rPr>
          <w:b/>
          <w:lang w:val="zh-CN" w:eastAsia="ru-RU"/>
        </w:rPr>
        <w:t>cuantumul 1 %.</w:t>
      </w:r>
    </w:p>
    <w:p w14:paraId="46D132F1" w14:textId="77777777" w:rsidR="00E6722F" w:rsidRDefault="00E6722F" w:rsidP="00E6722F">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Termenul de garanție a lucrărilor sau serviciilor de proiectare și de lucrări  </w:t>
      </w:r>
      <w:r>
        <w:rPr>
          <w:b/>
          <w:i/>
          <w:u w:val="single"/>
          <w:lang w:val="zh-CN" w:eastAsia="ru-RU"/>
        </w:rPr>
        <w:t xml:space="preserve">minim 5 ani </w:t>
      </w:r>
      <w:r>
        <w:rPr>
          <w:b/>
          <w:i/>
          <w:u w:val="single"/>
          <w:lang w:val="en-GB" w:eastAsia="ru-RU"/>
        </w:rPr>
        <w:t>de la recepția lucrărilor</w:t>
      </w:r>
      <w:r>
        <w:rPr>
          <w:b/>
          <w:lang w:val="zh-CN" w:eastAsia="ru-RU"/>
        </w:rPr>
        <w:t>.</w:t>
      </w:r>
    </w:p>
    <w:p w14:paraId="629C127A" w14:textId="77777777" w:rsidR="00E6722F" w:rsidRDefault="00E6722F" w:rsidP="00E6722F">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Garanția de bună execuție a contractului, după caz, cuantumul 5 % </w:t>
      </w:r>
    </w:p>
    <w:p w14:paraId="187DC4BD" w14:textId="77777777" w:rsidR="00E6722F" w:rsidRDefault="00E6722F" w:rsidP="00E6722F">
      <w:pPr>
        <w:shd w:val="clear" w:color="auto" w:fill="FFFFFF" w:themeFill="background1"/>
        <w:tabs>
          <w:tab w:val="right" w:pos="426"/>
        </w:tabs>
        <w:spacing w:before="120"/>
      </w:pPr>
      <w:r>
        <w:rPr>
          <w:lang w:val="zh-CN" w:eastAsia="ru-RU"/>
        </w:rPr>
        <w:t xml:space="preserve">  </w:t>
      </w: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BF14826" w14:textId="77777777" w:rsidR="00E6722F" w:rsidRDefault="00E6722F" w:rsidP="00E6722F">
      <w:pPr>
        <w:shd w:val="clear" w:color="auto" w:fill="FFFFFF" w:themeFill="background1"/>
        <w:tabs>
          <w:tab w:val="right" w:pos="426"/>
        </w:tabs>
        <w:spacing w:before="120"/>
      </w:pPr>
      <w:r>
        <w:lastRenderedPageBreak/>
        <w:t xml:space="preserve"> 2) rețineri succesive directe din plata cuvenită pentru facturile fiscale înaintate; </w:t>
      </w:r>
    </w:p>
    <w:p w14:paraId="6269AA33" w14:textId="77777777" w:rsidR="00E6722F" w:rsidRDefault="00E6722F" w:rsidP="00E6722F">
      <w:pPr>
        <w:shd w:val="clear" w:color="auto" w:fill="FFFFFF" w:themeFill="background1"/>
        <w:tabs>
          <w:tab w:val="right" w:pos="426"/>
        </w:tabs>
        <w:spacing w:before="120"/>
        <w:rPr>
          <w:b/>
          <w:lang w:val="zh-CN" w:eastAsia="ru-RU"/>
        </w:rPr>
      </w:pPr>
      <w:r>
        <w:t>3) transfer pe contul autorității contractante</w:t>
      </w:r>
      <w:r>
        <w:rPr>
          <w:b/>
          <w:lang w:val="zh-CN" w:eastAsia="ru-RU"/>
        </w:rPr>
        <w:t>.</w:t>
      </w:r>
    </w:p>
    <w:p w14:paraId="0AB362E9" w14:textId="77777777" w:rsidR="00E6722F" w:rsidRDefault="00E6722F" w:rsidP="00E6722F">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Motivul recurgerii la procedura accelerată (în cazul licitației deschise, restrânse și a procedurii negociate), după caz </w:t>
      </w:r>
      <w:r>
        <w:rPr>
          <w:b/>
          <w:i/>
          <w:u w:val="single"/>
          <w:lang w:val="zh-CN" w:eastAsia="ru-RU"/>
        </w:rPr>
        <w:t>nu se aplică</w:t>
      </w:r>
    </w:p>
    <w:p w14:paraId="1EE64C34" w14:textId="77777777" w:rsidR="00E6722F" w:rsidRDefault="00E6722F" w:rsidP="00E6722F">
      <w:pPr>
        <w:numPr>
          <w:ilvl w:val="0"/>
          <w:numId w:val="22"/>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w:t>
      </w:r>
      <w:r>
        <w:rPr>
          <w:b/>
          <w:i/>
          <w:u w:val="single"/>
          <w:lang w:val="zh-CN" w:eastAsia="ru-RU"/>
        </w:rPr>
        <w:t xml:space="preserve"> nu se aplică</w:t>
      </w:r>
    </w:p>
    <w:p w14:paraId="04062C47" w14:textId="77777777" w:rsidR="00E6722F" w:rsidRDefault="00E6722F" w:rsidP="00E6722F">
      <w:pPr>
        <w:numPr>
          <w:ilvl w:val="0"/>
          <w:numId w:val="22"/>
        </w:numPr>
        <w:tabs>
          <w:tab w:val="right" w:pos="426"/>
        </w:tabs>
        <w:spacing w:before="120"/>
        <w:ind w:left="0" w:firstLine="0"/>
        <w:rPr>
          <w:b/>
          <w:lang w:val="zh-CN" w:eastAsia="ru-RU"/>
        </w:rPr>
      </w:pPr>
      <w:bookmarkStart w:id="45" w:name="_Hlk71621175"/>
      <w:r>
        <w:rPr>
          <w:b/>
          <w:lang w:val="zh-CN" w:eastAsia="ru-RU"/>
        </w:rPr>
        <w:t>Condiții speciale de care depinde îndeplinirea contractului (</w:t>
      </w:r>
      <w:r>
        <w:rPr>
          <w:lang w:val="zh-CN" w:eastAsia="ru-RU"/>
        </w:rPr>
        <w:t>indicați după caz</w:t>
      </w:r>
      <w:r>
        <w:rPr>
          <w:b/>
          <w:lang w:val="zh-CN" w:eastAsia="ru-RU"/>
        </w:rPr>
        <w:t xml:space="preserve">): </w:t>
      </w:r>
    </w:p>
    <w:p w14:paraId="7BDD5AE8" w14:textId="77777777" w:rsidR="00E6722F" w:rsidRDefault="00E6722F" w:rsidP="00E6722F">
      <w:pPr>
        <w:pStyle w:val="a"/>
        <w:numPr>
          <w:ilvl w:val="0"/>
          <w:numId w:val="31"/>
        </w:numPr>
        <w:tabs>
          <w:tab w:val="clear" w:pos="1134"/>
          <w:tab w:val="right" w:pos="426"/>
        </w:tabs>
        <w:spacing w:before="120"/>
        <w:contextualSpacing/>
        <w:jc w:val="left"/>
        <w:rPr>
          <w:b/>
          <w:lang w:val="zh-CN" w:eastAsia="ru-RU"/>
        </w:rPr>
      </w:pPr>
      <w:r>
        <w:t xml:space="preserve">Achitările vor fi efectuate prin transfer în baza facturilor fiscale, după primirea proceselor verbale de recepţie a lucrărilor executate, semnate şi acceptate de către Beneficiar, </w:t>
      </w:r>
      <w:r>
        <w:rPr>
          <w:b/>
        </w:rPr>
        <w:t>ultima tranșă de 20 % din valoarea contractului se va achita după semnarea procesului verbal de finalizare a lucrărilor</w:t>
      </w:r>
      <w:r>
        <w:t>.</w:t>
      </w:r>
    </w:p>
    <w:p w14:paraId="75F5828B" w14:textId="77777777" w:rsidR="00E6722F" w:rsidRDefault="00E6722F" w:rsidP="00E6722F">
      <w:pPr>
        <w:pStyle w:val="a"/>
        <w:numPr>
          <w:ilvl w:val="0"/>
          <w:numId w:val="31"/>
        </w:numPr>
        <w:tabs>
          <w:tab w:val="clear" w:pos="1134"/>
          <w:tab w:val="right" w:pos="426"/>
        </w:tabs>
        <w:spacing w:before="120"/>
        <w:contextualSpacing/>
        <w:jc w:val="left"/>
        <w:rPr>
          <w:b/>
          <w:lang w:val="zh-CN" w:eastAsia="ru-RU"/>
        </w:rPr>
      </w:pPr>
      <w:r>
        <w:rPr>
          <w:lang w:val="zh-CN"/>
        </w:rPr>
        <w:t xml:space="preserve">Dacă întârzierea în execuţia lucrărilor este din culpa uneia dintre părţile contractante, partea culpabilă va plăti celeilalte părţi penalizări şi/sau despăgubiri în cuantum </w:t>
      </w:r>
      <w:r>
        <w:rPr>
          <w:b/>
          <w:lang w:val="zh-CN"/>
        </w:rPr>
        <w:t>de 0,1%</w:t>
      </w:r>
      <w:r>
        <w:rPr>
          <w:lang w:val="zh-CN"/>
        </w:rPr>
        <w:t xml:space="preserve"> </w:t>
      </w:r>
      <w:r>
        <w:rPr>
          <w:b/>
          <w:lang w:val="zh-CN"/>
        </w:rPr>
        <w:t>din valoarea</w:t>
      </w:r>
      <w:r>
        <w:rPr>
          <w:lang w:val="zh-CN"/>
        </w:rPr>
        <w:t xml:space="preserve"> </w:t>
      </w:r>
      <w:r>
        <w:rPr>
          <w:b/>
          <w:lang w:val="zh-CN"/>
        </w:rPr>
        <w:t>contractului</w:t>
      </w:r>
      <w:r>
        <w:rPr>
          <w:lang w:val="zh-CN"/>
        </w:rPr>
        <w:t xml:space="preserve"> </w:t>
      </w:r>
      <w:r>
        <w:rPr>
          <w:b/>
          <w:lang w:val="zh-CN"/>
        </w:rPr>
        <w:t>pentru fiecare zi de întârziere</w:t>
      </w:r>
      <w:r>
        <w:rPr>
          <w:lang w:val="zh-CN"/>
        </w:rPr>
        <w:t xml:space="preserve"> a executării lucrărilor. </w:t>
      </w:r>
      <w:r>
        <w:rPr>
          <w:b/>
        </w:rPr>
        <w:t>Penalizarea devine operantă în momentul în care partea inculpă a intrat în întârziere, conform datelor limită din graficul săptămînal de executare a lucrărilor</w:t>
      </w:r>
      <w:r>
        <w:t>.</w:t>
      </w:r>
    </w:p>
    <w:p w14:paraId="669E0FE5" w14:textId="77777777" w:rsidR="00E6722F" w:rsidRPr="00AF6620" w:rsidRDefault="00E6722F" w:rsidP="00E6722F">
      <w:pPr>
        <w:pStyle w:val="a"/>
        <w:numPr>
          <w:ilvl w:val="0"/>
          <w:numId w:val="31"/>
        </w:numPr>
        <w:tabs>
          <w:tab w:val="clear" w:pos="1134"/>
          <w:tab w:val="right" w:pos="426"/>
        </w:tabs>
        <w:spacing w:before="120"/>
        <w:contextualSpacing/>
        <w:jc w:val="left"/>
        <w:rPr>
          <w:b/>
          <w:lang w:val="zh-CN" w:eastAsia="ru-RU"/>
        </w:rPr>
      </w:pPr>
      <w:r>
        <w:rPr>
          <w:b/>
        </w:rPr>
        <w:t>Prima plată se va efectua după executarea a cel puțin 35 % din lucrări</w:t>
      </w:r>
      <w:r>
        <w:t>.</w:t>
      </w:r>
    </w:p>
    <w:p w14:paraId="58D4B8B4" w14:textId="77777777" w:rsidR="00E6722F" w:rsidRDefault="00E6722F" w:rsidP="00E6722F">
      <w:pPr>
        <w:pStyle w:val="a"/>
        <w:numPr>
          <w:ilvl w:val="0"/>
          <w:numId w:val="31"/>
        </w:numPr>
        <w:tabs>
          <w:tab w:val="clear" w:pos="1134"/>
          <w:tab w:val="right" w:pos="426"/>
        </w:tabs>
        <w:spacing w:before="120"/>
        <w:contextualSpacing/>
        <w:jc w:val="left"/>
        <w:rPr>
          <w:b/>
          <w:lang w:val="zh-CN" w:eastAsia="ru-RU"/>
        </w:rPr>
      </w:pPr>
      <w:r>
        <w:rPr>
          <w:b/>
        </w:rPr>
        <w:t>Plata se efectuează după efectuarea plății de către ONDRL</w:t>
      </w:r>
      <w:r w:rsidRPr="00AF6620">
        <w:rPr>
          <w:b/>
          <w:lang w:val="zh-CN" w:eastAsia="ru-RU"/>
        </w:rPr>
        <w:t>.</w:t>
      </w:r>
    </w:p>
    <w:p w14:paraId="73BEBC89" w14:textId="77777777" w:rsidR="00E6722F" w:rsidRDefault="00E6722F" w:rsidP="00E6722F">
      <w:pPr>
        <w:numPr>
          <w:ilvl w:val="0"/>
          <w:numId w:val="22"/>
        </w:numPr>
        <w:tabs>
          <w:tab w:val="right" w:pos="426"/>
        </w:tabs>
        <w:spacing w:before="120"/>
        <w:ind w:left="0" w:firstLine="0"/>
        <w:rPr>
          <w:b/>
          <w:lang w:val="zh-CN" w:eastAsia="ru-RU"/>
        </w:rPr>
      </w:pPr>
      <w:r>
        <w:rPr>
          <w:b/>
          <w:lang w:val="zh-CN" w:eastAsia="ru-RU"/>
        </w:rPr>
        <w:t>Ofertele se prezintă în valuta</w:t>
      </w:r>
      <w:bookmarkEnd w:id="45"/>
      <w:r>
        <w:rPr>
          <w:b/>
          <w:lang w:val="zh-CN" w:eastAsia="ru-RU"/>
        </w:rPr>
        <w:t xml:space="preserve"> lei MD</w:t>
      </w:r>
    </w:p>
    <w:p w14:paraId="7753CA3A" w14:textId="77777777" w:rsidR="00E6722F" w:rsidRDefault="00E6722F" w:rsidP="00E6722F">
      <w:pPr>
        <w:numPr>
          <w:ilvl w:val="0"/>
          <w:numId w:val="22"/>
        </w:numPr>
        <w:tabs>
          <w:tab w:val="right" w:pos="426"/>
        </w:tabs>
        <w:spacing w:before="120"/>
        <w:ind w:left="0" w:firstLine="0"/>
        <w:rPr>
          <w:b/>
          <w:lang w:val="zh-CN" w:eastAsia="ru-RU"/>
        </w:rPr>
      </w:pPr>
      <w:r>
        <w:rPr>
          <w:b/>
          <w:lang w:val="zh-CN" w:eastAsia="ru-RU"/>
        </w:rPr>
        <w:t>Criteriul de evaluare aplicat pentru atribuirea contractului:</w:t>
      </w:r>
      <w:r>
        <w:rPr>
          <w:b/>
          <w:i/>
          <w:u w:val="single"/>
          <w:lang w:val="zh-CN" w:eastAsia="ru-RU"/>
        </w:rPr>
        <w:t xml:space="preserve"> prețul cel mai scăzut (cu condiția respectării tuturor cerințelor solicitate)</w:t>
      </w:r>
    </w:p>
    <w:p w14:paraId="64821A04" w14:textId="77777777" w:rsidR="00E6722F" w:rsidRDefault="00E6722F" w:rsidP="00E6722F">
      <w:pPr>
        <w:numPr>
          <w:ilvl w:val="0"/>
          <w:numId w:val="22"/>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7122"/>
        <w:gridCol w:w="1789"/>
      </w:tblGrid>
      <w:tr w:rsidR="00E6722F" w14:paraId="77DF3C41" w14:textId="77777777" w:rsidTr="00E01ECD">
        <w:tc>
          <w:tcPr>
            <w:tcW w:w="576" w:type="dxa"/>
            <w:shd w:val="clear" w:color="auto" w:fill="auto"/>
          </w:tcPr>
          <w:p w14:paraId="6E2CEA89" w14:textId="77777777" w:rsidR="00E6722F" w:rsidRDefault="00E6722F" w:rsidP="00E01ECD">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199" w:type="dxa"/>
            <w:shd w:val="clear" w:color="auto" w:fill="auto"/>
          </w:tcPr>
          <w:p w14:paraId="4C2E76DD" w14:textId="77777777" w:rsidR="00E6722F" w:rsidRDefault="00E6722F" w:rsidP="00E01EC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796" w:type="dxa"/>
            <w:shd w:val="clear" w:color="auto" w:fill="auto"/>
          </w:tcPr>
          <w:p w14:paraId="2D92E81C" w14:textId="77777777" w:rsidR="00E6722F" w:rsidRDefault="00E6722F" w:rsidP="00E01EC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rsidR="00E6722F" w14:paraId="5B70D411" w14:textId="77777777" w:rsidTr="00E01ECD">
        <w:tc>
          <w:tcPr>
            <w:tcW w:w="576" w:type="dxa"/>
            <w:shd w:val="clear" w:color="auto" w:fill="auto"/>
          </w:tcPr>
          <w:p w14:paraId="4A1791C2" w14:textId="77777777" w:rsidR="00E6722F" w:rsidRDefault="00E6722F" w:rsidP="00E01ECD">
            <w:pPr>
              <w:shd w:val="clear" w:color="auto" w:fill="FFFFFF" w:themeFill="background1"/>
              <w:tabs>
                <w:tab w:val="left" w:pos="612"/>
              </w:tabs>
              <w:spacing w:before="120" w:after="120"/>
              <w:rPr>
                <w:iCs/>
                <w:lang w:val="zh-CN" w:eastAsia="ru-RU"/>
              </w:rPr>
            </w:pPr>
          </w:p>
        </w:tc>
        <w:tc>
          <w:tcPr>
            <w:tcW w:w="7199" w:type="dxa"/>
            <w:shd w:val="clear" w:color="auto" w:fill="auto"/>
          </w:tcPr>
          <w:p w14:paraId="053F9AF8" w14:textId="77777777" w:rsidR="00E6722F" w:rsidRDefault="00E6722F" w:rsidP="00E01ECD">
            <w:pPr>
              <w:shd w:val="clear" w:color="auto" w:fill="FFFFFF" w:themeFill="background1"/>
              <w:tabs>
                <w:tab w:val="left" w:pos="612"/>
              </w:tabs>
              <w:spacing w:before="120" w:after="120"/>
              <w:rPr>
                <w:iCs/>
                <w:lang w:val="zh-CN" w:eastAsia="ru-RU"/>
              </w:rPr>
            </w:pPr>
          </w:p>
        </w:tc>
        <w:tc>
          <w:tcPr>
            <w:tcW w:w="1796" w:type="dxa"/>
            <w:shd w:val="clear" w:color="auto" w:fill="auto"/>
          </w:tcPr>
          <w:p w14:paraId="7428C740" w14:textId="77777777" w:rsidR="00E6722F" w:rsidRDefault="00E6722F" w:rsidP="00E01ECD">
            <w:pPr>
              <w:shd w:val="clear" w:color="auto" w:fill="FFFFFF" w:themeFill="background1"/>
              <w:tabs>
                <w:tab w:val="left" w:pos="612"/>
              </w:tabs>
              <w:spacing w:before="120" w:after="120"/>
              <w:rPr>
                <w:iCs/>
                <w:lang w:val="zh-CN" w:eastAsia="ru-RU"/>
              </w:rPr>
            </w:pPr>
          </w:p>
        </w:tc>
      </w:tr>
    </w:tbl>
    <w:p w14:paraId="128466B9" w14:textId="77777777" w:rsidR="00E6722F" w:rsidRDefault="00E6722F" w:rsidP="00E6722F">
      <w:pPr>
        <w:numPr>
          <w:ilvl w:val="0"/>
          <w:numId w:val="2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7C6572D0" w14:textId="77777777" w:rsidR="00E6722F" w:rsidRDefault="00E6722F" w:rsidP="00E6722F">
      <w:pPr>
        <w:numPr>
          <w:ilvl w:val="0"/>
          <w:numId w:val="23"/>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5AF28AD3" w14:textId="77777777" w:rsidR="00E6722F" w:rsidRDefault="00E6722F" w:rsidP="00E6722F">
      <w:pPr>
        <w:numPr>
          <w:ilvl w:val="0"/>
          <w:numId w:val="23"/>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25C4A4D5" w14:textId="77777777" w:rsidR="00E6722F" w:rsidRDefault="00E6722F" w:rsidP="00E6722F">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03F4539A" w14:textId="77777777" w:rsidR="00E6722F" w:rsidRDefault="00E6722F" w:rsidP="00E6722F">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4F37F4B7" w14:textId="77777777" w:rsidR="00E6722F" w:rsidRDefault="00E6722F" w:rsidP="00E6722F">
      <w:pPr>
        <w:numPr>
          <w:ilvl w:val="0"/>
          <w:numId w:val="22"/>
        </w:numPr>
        <w:tabs>
          <w:tab w:val="right" w:pos="426"/>
        </w:tabs>
        <w:spacing w:before="120"/>
        <w:ind w:left="0" w:firstLine="0"/>
        <w:rPr>
          <w:b/>
          <w:lang w:val="zh-CN" w:eastAsia="ru-RU"/>
        </w:rPr>
      </w:pPr>
      <w:r>
        <w:rPr>
          <w:b/>
          <w:lang w:val="zh-CN" w:eastAsia="ru-RU"/>
        </w:rPr>
        <w:t>Termenul de valabilitate a ofertelor: 60 zile</w:t>
      </w:r>
    </w:p>
    <w:p w14:paraId="30B3EC0B" w14:textId="77777777" w:rsidR="00E6722F" w:rsidRDefault="00E6722F" w:rsidP="00E6722F">
      <w:pPr>
        <w:numPr>
          <w:ilvl w:val="0"/>
          <w:numId w:val="22"/>
        </w:numPr>
        <w:tabs>
          <w:tab w:val="right" w:pos="426"/>
        </w:tabs>
        <w:spacing w:before="120"/>
        <w:ind w:left="0" w:firstLine="0"/>
        <w:rPr>
          <w:b/>
          <w:lang w:val="zh-CN" w:eastAsia="ru-RU"/>
        </w:rPr>
      </w:pPr>
      <w:r>
        <w:rPr>
          <w:b/>
          <w:lang w:val="zh-CN" w:eastAsia="ru-RU"/>
        </w:rPr>
        <w:t>Locul deschiderii ofertelor: SIA RSAP</w:t>
      </w:r>
    </w:p>
    <w:p w14:paraId="01733A7E" w14:textId="77777777" w:rsidR="00E6722F" w:rsidRDefault="00E6722F" w:rsidP="00E6722F">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3C9794BE" w14:textId="77777777" w:rsidR="00E6722F" w:rsidRDefault="00E6722F" w:rsidP="00E6722F">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1E3213DE" w14:textId="77777777" w:rsidR="00E6722F" w:rsidRDefault="00E6722F" w:rsidP="00E6722F">
      <w:pPr>
        <w:numPr>
          <w:ilvl w:val="0"/>
          <w:numId w:val="2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i/>
          <w:u w:val="single"/>
          <w:lang w:val="zh-CN" w:eastAsia="ru-RU"/>
        </w:rPr>
        <w:t>Ofertele vor fi depuse electronic prin intermediul SIA RSAP</w:t>
      </w:r>
      <w:r>
        <w:rPr>
          <w:b/>
          <w:lang w:val="zh-CN" w:eastAsia="ru-RU"/>
        </w:rPr>
        <w:t>.</w:t>
      </w:r>
    </w:p>
    <w:p w14:paraId="0230FE99" w14:textId="77777777" w:rsidR="00E6722F" w:rsidRDefault="00E6722F" w:rsidP="00E6722F">
      <w:pPr>
        <w:numPr>
          <w:ilvl w:val="0"/>
          <w:numId w:val="22"/>
        </w:numPr>
        <w:shd w:val="clear" w:color="auto" w:fill="FFFFFF" w:themeFill="background1"/>
        <w:tabs>
          <w:tab w:val="right" w:pos="426"/>
        </w:tabs>
        <w:spacing w:before="120"/>
        <w:ind w:left="450" w:hanging="450"/>
        <w:rPr>
          <w:b/>
          <w:lang w:val="zh-CN" w:eastAsia="ru-RU"/>
        </w:rPr>
      </w:pPr>
      <w:r>
        <w:rPr>
          <w:b/>
          <w:lang w:val="zh-CN" w:eastAsia="ru-RU"/>
        </w:rPr>
        <w:t xml:space="preserve">Limba sau limbile în care trebuie redactate ofertele sau cererile de participare: </w:t>
      </w:r>
      <w:r>
        <w:rPr>
          <w:b/>
          <w:i/>
          <w:u w:val="single"/>
          <w:lang w:val="zh-CN" w:eastAsia="ru-RU"/>
        </w:rPr>
        <w:t>Limba de stat</w:t>
      </w:r>
    </w:p>
    <w:p w14:paraId="2CA3E9FB" w14:textId="77777777" w:rsidR="00E6722F" w:rsidRDefault="00E6722F" w:rsidP="00E6722F">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Respectivul contract se referă la un proiect și/sau program finanțat din fonduri ale Uniunii Europene: </w:t>
      </w:r>
      <w:r>
        <w:rPr>
          <w:b/>
          <w:lang w:val="ro-MD" w:eastAsia="ru-RU"/>
        </w:rPr>
        <w:t>contract de finanțare nr.CC 21 021 CR-3, ONDRL</w:t>
      </w:r>
    </w:p>
    <w:p w14:paraId="27541715" w14:textId="77777777" w:rsidR="00E6722F" w:rsidRDefault="00E6722F" w:rsidP="00E6722F">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60064363" w14:textId="77777777" w:rsidR="00E6722F" w:rsidRDefault="00E6722F" w:rsidP="00E6722F">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6B542718" w14:textId="77777777" w:rsidR="00E6722F" w:rsidRDefault="00E6722F" w:rsidP="00E6722F">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166CC6C5" w14:textId="77777777" w:rsidR="00E6722F" w:rsidRDefault="00E6722F" w:rsidP="00E6722F">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66124191" w14:textId="77777777" w:rsidR="00E6722F" w:rsidRDefault="00E6722F" w:rsidP="00E6722F">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656A34E2" w14:textId="77777777" w:rsidR="00E6722F" w:rsidRDefault="00E6722F" w:rsidP="00E6722F">
      <w:pPr>
        <w:numPr>
          <w:ilvl w:val="0"/>
          <w:numId w:val="22"/>
        </w:numPr>
        <w:shd w:val="clear" w:color="auto" w:fill="FFFFFF" w:themeFill="background1"/>
        <w:tabs>
          <w:tab w:val="right" w:pos="426"/>
        </w:tabs>
        <w:spacing w:before="120"/>
        <w:ind w:left="360"/>
        <w:rPr>
          <w:b/>
          <w:lang w:val="zh-CN" w:eastAsia="ru-RU"/>
        </w:rPr>
      </w:pPr>
      <w:r>
        <w:rPr>
          <w:b/>
          <w:lang w:val="zh-CN" w:eastAsia="ru-RU"/>
        </w:rPr>
        <w:lastRenderedPageBreak/>
        <w:t>Data (datele) și referința (referințele) publicărilor anterioare în Jurnalul Oficial al Uniunii Europene privind contractul (contractele) la care se referă anunțul respectiv (dacă este cazul):</w:t>
      </w:r>
      <w:r>
        <w:rPr>
          <w:b/>
          <w:i/>
          <w:u w:val="single"/>
          <w:lang w:val="zh-CN" w:eastAsia="ru-RU"/>
        </w:rPr>
        <w:t xml:space="preserve"> nu se aplică</w:t>
      </w:r>
    </w:p>
    <w:p w14:paraId="367BC0CE" w14:textId="77777777" w:rsidR="00E6722F" w:rsidRDefault="00E6722F" w:rsidP="00E6722F">
      <w:pPr>
        <w:numPr>
          <w:ilvl w:val="0"/>
          <w:numId w:val="22"/>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w:t>
      </w:r>
      <w:r>
        <w:rPr>
          <w:b/>
          <w:i/>
          <w:u w:val="single"/>
          <w:lang w:val="zh-CN" w:eastAsia="ru-RU"/>
        </w:rPr>
        <w:t xml:space="preserve"> nu se aplică</w:t>
      </w:r>
    </w:p>
    <w:p w14:paraId="44A07E98" w14:textId="77777777" w:rsidR="00E6722F" w:rsidRDefault="00E6722F" w:rsidP="00E6722F">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 xml:space="preserve">anunţ: </w:t>
      </w:r>
      <w:r>
        <w:rPr>
          <w:b/>
          <w:lang w:val="zh-CN" w:eastAsia="ru-RU"/>
        </w:rPr>
        <w:t>nu a fost publicat un</w:t>
      </w:r>
      <w:r>
        <w:rPr>
          <w:b/>
          <w:shd w:val="clear" w:color="auto" w:fill="FFFFFF" w:themeFill="background1"/>
          <w:lang w:val="zh-CN" w:eastAsia="ru-RU"/>
        </w:rPr>
        <w:t>.</w:t>
      </w:r>
    </w:p>
    <w:p w14:paraId="5C256C4D" w14:textId="77777777" w:rsidR="00E6722F" w:rsidRDefault="00E6722F" w:rsidP="00E6722F">
      <w:pPr>
        <w:numPr>
          <w:ilvl w:val="0"/>
          <w:numId w:val="22"/>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e:conform informației SIA RSAP</w:t>
      </w:r>
    </w:p>
    <w:p w14:paraId="22B8B312" w14:textId="77777777" w:rsidR="00E6722F" w:rsidRDefault="00E6722F" w:rsidP="00E6722F">
      <w:pPr>
        <w:numPr>
          <w:ilvl w:val="0"/>
          <w:numId w:val="22"/>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6722F" w14:paraId="08AF5EC7" w14:textId="77777777" w:rsidTr="00E01ECD">
        <w:tc>
          <w:tcPr>
            <w:tcW w:w="5305" w:type="dxa"/>
            <w:shd w:val="clear" w:color="auto" w:fill="FFFFFF" w:themeFill="background1"/>
          </w:tcPr>
          <w:p w14:paraId="22BA7F00" w14:textId="77777777" w:rsidR="00E6722F" w:rsidRDefault="00E6722F" w:rsidP="00E01ECD">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67A6E516" w14:textId="77777777" w:rsidR="00E6722F" w:rsidRDefault="00E6722F" w:rsidP="00E01ECD">
            <w:pPr>
              <w:shd w:val="clear" w:color="auto" w:fill="FFFFFF" w:themeFill="background1"/>
              <w:tabs>
                <w:tab w:val="right" w:pos="426"/>
              </w:tabs>
              <w:rPr>
                <w:b/>
                <w:lang w:val="zh-CN" w:eastAsia="ru-RU"/>
              </w:rPr>
            </w:pPr>
            <w:r>
              <w:rPr>
                <w:b/>
                <w:lang w:val="zh-CN" w:eastAsia="ru-RU"/>
              </w:rPr>
              <w:t>Se va utiliza/accepta sau nu</w:t>
            </w:r>
          </w:p>
        </w:tc>
      </w:tr>
      <w:tr w:rsidR="00E6722F" w14:paraId="68988B40" w14:textId="77777777" w:rsidTr="00E01ECD">
        <w:tc>
          <w:tcPr>
            <w:tcW w:w="5305" w:type="dxa"/>
            <w:shd w:val="clear" w:color="auto" w:fill="FFFFFF" w:themeFill="background1"/>
          </w:tcPr>
          <w:p w14:paraId="4AD3AD58" w14:textId="77777777" w:rsidR="00E6722F" w:rsidRDefault="00E6722F" w:rsidP="00E01ECD">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35ADD386" w14:textId="77777777" w:rsidR="00E6722F" w:rsidRDefault="00E6722F" w:rsidP="00E01ECD">
            <w:pPr>
              <w:shd w:val="clear" w:color="auto" w:fill="FFFFFF" w:themeFill="background1"/>
              <w:tabs>
                <w:tab w:val="right" w:pos="426"/>
              </w:tabs>
              <w:rPr>
                <w:lang w:val="zh-CN" w:eastAsia="ru-RU"/>
              </w:rPr>
            </w:pPr>
            <w:r>
              <w:rPr>
                <w:b/>
                <w:lang w:val="zh-CN" w:eastAsia="ru-RU"/>
              </w:rPr>
              <w:t>Se va utiliza</w:t>
            </w:r>
          </w:p>
        </w:tc>
      </w:tr>
      <w:tr w:rsidR="00E6722F" w14:paraId="4AC0236B" w14:textId="77777777" w:rsidTr="00E01ECD">
        <w:tc>
          <w:tcPr>
            <w:tcW w:w="5305" w:type="dxa"/>
            <w:shd w:val="clear" w:color="auto" w:fill="FFFFFF" w:themeFill="background1"/>
          </w:tcPr>
          <w:p w14:paraId="3F2312B5" w14:textId="77777777" w:rsidR="00E6722F" w:rsidRDefault="00E6722F" w:rsidP="00E01ECD">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3F917847" w14:textId="77777777" w:rsidR="00E6722F" w:rsidRDefault="00E6722F" w:rsidP="00E01ECD">
            <w:pPr>
              <w:shd w:val="clear" w:color="auto" w:fill="FFFFFF" w:themeFill="background1"/>
              <w:tabs>
                <w:tab w:val="right" w:pos="426"/>
              </w:tabs>
              <w:rPr>
                <w:lang w:val="zh-CN" w:eastAsia="ru-RU"/>
              </w:rPr>
            </w:pPr>
            <w:r>
              <w:rPr>
                <w:b/>
                <w:lang w:val="zh-CN" w:eastAsia="ru-RU"/>
              </w:rPr>
              <w:t>Nu se va utiliza</w:t>
            </w:r>
          </w:p>
        </w:tc>
      </w:tr>
      <w:tr w:rsidR="00E6722F" w14:paraId="2833DD13" w14:textId="77777777" w:rsidTr="00E01ECD">
        <w:tc>
          <w:tcPr>
            <w:tcW w:w="5305" w:type="dxa"/>
            <w:shd w:val="clear" w:color="auto" w:fill="FFFFFF" w:themeFill="background1"/>
          </w:tcPr>
          <w:p w14:paraId="481BA1BA" w14:textId="77777777" w:rsidR="00E6722F" w:rsidRDefault="00E6722F" w:rsidP="00E01ECD">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67183EF3" w14:textId="77777777" w:rsidR="00E6722F" w:rsidRDefault="00E6722F" w:rsidP="00E01ECD">
            <w:pPr>
              <w:shd w:val="clear" w:color="auto" w:fill="FFFFFF" w:themeFill="background1"/>
              <w:tabs>
                <w:tab w:val="right" w:pos="426"/>
              </w:tabs>
              <w:rPr>
                <w:lang w:val="zh-CN" w:eastAsia="ru-RU"/>
              </w:rPr>
            </w:pPr>
            <w:r>
              <w:rPr>
                <w:b/>
                <w:lang w:val="zh-CN" w:eastAsia="ru-RU"/>
              </w:rPr>
              <w:t>Se va utiliza</w:t>
            </w:r>
          </w:p>
        </w:tc>
      </w:tr>
      <w:tr w:rsidR="00E6722F" w14:paraId="563CE17C" w14:textId="77777777" w:rsidTr="00E01ECD">
        <w:trPr>
          <w:trHeight w:val="77"/>
        </w:trPr>
        <w:tc>
          <w:tcPr>
            <w:tcW w:w="5305" w:type="dxa"/>
            <w:shd w:val="clear" w:color="auto" w:fill="FFFFFF" w:themeFill="background1"/>
          </w:tcPr>
          <w:p w14:paraId="68B4F1D9" w14:textId="77777777" w:rsidR="00E6722F" w:rsidRDefault="00E6722F" w:rsidP="00E01ECD">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00AF0AC5" w14:textId="77777777" w:rsidR="00E6722F" w:rsidRDefault="00E6722F" w:rsidP="00E01ECD">
            <w:pPr>
              <w:shd w:val="clear" w:color="auto" w:fill="FFFFFF" w:themeFill="background1"/>
              <w:tabs>
                <w:tab w:val="right" w:pos="426"/>
              </w:tabs>
              <w:rPr>
                <w:lang w:val="zh-CN" w:eastAsia="ru-RU"/>
              </w:rPr>
            </w:pPr>
            <w:r>
              <w:rPr>
                <w:b/>
                <w:lang w:val="zh-CN" w:eastAsia="ru-RU"/>
              </w:rPr>
              <w:t>Se va utiliza</w:t>
            </w:r>
          </w:p>
        </w:tc>
      </w:tr>
    </w:tbl>
    <w:p w14:paraId="78A33B8B" w14:textId="77777777" w:rsidR="00E6722F" w:rsidRDefault="00E6722F" w:rsidP="00E6722F">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nu</w:t>
      </w:r>
    </w:p>
    <w:p w14:paraId="29304593" w14:textId="77777777" w:rsidR="00E6722F" w:rsidRDefault="00E6722F" w:rsidP="00E6722F">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3BE9D877" w14:textId="77777777" w:rsidR="00E6722F" w:rsidRDefault="00E6722F" w:rsidP="00E6722F">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152232B0" w14:textId="77777777" w:rsidR="00E6722F" w:rsidRDefault="00E6722F" w:rsidP="00E6722F">
      <w:pPr>
        <w:shd w:val="clear" w:color="auto" w:fill="FFFFFF" w:themeFill="background1"/>
        <w:spacing w:before="120" w:after="120"/>
        <w:rPr>
          <w:b/>
          <w:lang w:val="zh-CN" w:eastAsia="ru-RU"/>
        </w:rPr>
      </w:pPr>
    </w:p>
    <w:p w14:paraId="5BFF3B2A" w14:textId="77777777" w:rsidR="00E6722F" w:rsidRDefault="00E6722F" w:rsidP="00E6722F">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Donceac Oleg              ________________  </w:t>
      </w:r>
      <w:r>
        <w:rPr>
          <w:b/>
          <w:lang w:val="zh-CN"/>
        </w:rPr>
        <w:t>.</w:t>
      </w:r>
    </w:p>
    <w:p w14:paraId="698DA10F" w14:textId="77777777" w:rsidR="00E6722F" w:rsidRDefault="00E6722F" w:rsidP="00E6722F">
      <w:pPr>
        <w:tabs>
          <w:tab w:val="decimal" w:pos="8364"/>
        </w:tabs>
        <w:spacing w:line="276" w:lineRule="auto"/>
        <w:ind w:right="-144"/>
        <w:jc w:val="center"/>
        <w:rPr>
          <w:b/>
          <w:bCs/>
          <w:color w:val="000000"/>
          <w:lang w:val="zh-CN"/>
        </w:rPr>
      </w:pPr>
    </w:p>
    <w:p w14:paraId="2DFF3CBC" w14:textId="73048D44"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lastRenderedPageBreak/>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lastRenderedPageBreak/>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lastRenderedPageBreak/>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lastRenderedPageBreak/>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5E0D3FB2"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E6722F" w:rsidRPr="00165C2C">
        <w:rPr>
          <w:b/>
          <w:bCs/>
          <w:sz w:val="28"/>
          <w:szCs w:val="28"/>
          <w:lang w:val="en-US"/>
        </w:rPr>
        <w:t>Renovarea grupei cresa din s. Dobrogea, or. Singera, mun. Chisinau</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4DFA0B99" w:rsidR="00233538" w:rsidRPr="00FF430B" w:rsidRDefault="009F2EE3" w:rsidP="00196AB4">
      <w:pPr>
        <w:ind w:firstLine="709"/>
        <w:jc w:val="both"/>
        <w:rPr>
          <w:lang w:val="ro-MD"/>
        </w:rPr>
      </w:pPr>
      <w:r w:rsidRPr="00395DB0">
        <w:rPr>
          <w:b/>
          <w:sz w:val="28"/>
          <w:szCs w:val="28"/>
          <w:u w:val="single"/>
          <w:lang w:val="en-US"/>
        </w:rPr>
        <w:t xml:space="preserve">or.Singera str. </w:t>
      </w:r>
      <w:r w:rsidR="004C4069" w:rsidRPr="00381A9B">
        <w:rPr>
          <w:b/>
          <w:bCs/>
          <w:sz w:val="28"/>
          <w:szCs w:val="28"/>
          <w:u w:val="single"/>
          <w:lang w:val="en-US"/>
        </w:rPr>
        <w:t>31 August 1989</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B261F0B" w:rsidR="00233538" w:rsidRPr="00B75A21" w:rsidRDefault="00E6722F" w:rsidP="00196AB4">
      <w:pPr>
        <w:ind w:firstLine="709"/>
        <w:jc w:val="both"/>
        <w:rPr>
          <w:b/>
          <w:i/>
          <w:lang w:val="ro-MD"/>
        </w:rPr>
      </w:pPr>
      <w:r w:rsidRPr="00165C2C">
        <w:rPr>
          <w:b/>
          <w:bCs/>
          <w:sz w:val="28"/>
          <w:szCs w:val="28"/>
          <w:lang w:val="en-US"/>
        </w:rPr>
        <w:t>Renovarea grupei cresa din s. Dobrogea, or. Singera, mun. Chisinau</w:t>
      </w:r>
      <w:r w:rsidR="001200B9" w:rsidRPr="00B75A21">
        <w:rPr>
          <w:b/>
          <w:i/>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tbl>
      <w:tblPr>
        <w:tblW w:w="0" w:type="auto"/>
        <w:tblLayout w:type="fixed"/>
        <w:tblLook w:val="0000" w:firstRow="0" w:lastRow="0" w:firstColumn="0" w:lastColumn="0" w:noHBand="0" w:noVBand="0"/>
      </w:tblPr>
      <w:tblGrid>
        <w:gridCol w:w="4786"/>
        <w:gridCol w:w="5245"/>
      </w:tblGrid>
      <w:tr w:rsidR="00E6722F" w:rsidRPr="000E0709" w14:paraId="70871D66" w14:textId="77777777" w:rsidTr="00E01ECD">
        <w:tblPrEx>
          <w:tblCellMar>
            <w:top w:w="0" w:type="dxa"/>
            <w:bottom w:w="0" w:type="dxa"/>
          </w:tblCellMar>
        </w:tblPrEx>
        <w:tc>
          <w:tcPr>
            <w:tcW w:w="4786" w:type="dxa"/>
            <w:tcBorders>
              <w:top w:val="nil"/>
              <w:left w:val="nil"/>
              <w:bottom w:val="single" w:sz="6" w:space="0" w:color="auto"/>
              <w:right w:val="nil"/>
            </w:tcBorders>
          </w:tcPr>
          <w:p w14:paraId="5BD7AFCB" w14:textId="77777777" w:rsidR="00E6722F" w:rsidRPr="00C41C99" w:rsidRDefault="00E6722F" w:rsidP="00E01ECD">
            <w:pPr>
              <w:jc w:val="center"/>
              <w:rPr>
                <w:b/>
                <w:bCs/>
                <w:sz w:val="2"/>
                <w:szCs w:val="2"/>
                <w:lang w:val="en-US"/>
              </w:rPr>
            </w:pPr>
          </w:p>
          <w:p w14:paraId="7C7FD7AF" w14:textId="77777777" w:rsidR="00E6722F" w:rsidRPr="00C41C99" w:rsidRDefault="00E6722F" w:rsidP="00E01ECD">
            <w:pPr>
              <w:jc w:val="right"/>
              <w:rPr>
                <w:b/>
                <w:bCs/>
                <w:sz w:val="2"/>
                <w:szCs w:val="2"/>
                <w:lang w:val="en-US"/>
              </w:rPr>
            </w:pPr>
          </w:p>
          <w:p w14:paraId="4F8245B7" w14:textId="77777777" w:rsidR="00E6722F" w:rsidRPr="00C41C99" w:rsidRDefault="00E6722F" w:rsidP="00E01ECD">
            <w:pPr>
              <w:jc w:val="center"/>
              <w:rPr>
                <w:b/>
                <w:bCs/>
                <w:sz w:val="2"/>
                <w:szCs w:val="2"/>
                <w:lang w:val="en-US"/>
              </w:rPr>
            </w:pPr>
          </w:p>
          <w:p w14:paraId="53B9621C" w14:textId="77777777" w:rsidR="00E6722F" w:rsidRPr="00165C2C" w:rsidRDefault="00E6722F" w:rsidP="00E01ECD">
            <w:pPr>
              <w:jc w:val="center"/>
              <w:rPr>
                <w:b/>
                <w:bCs/>
                <w:sz w:val="28"/>
                <w:szCs w:val="28"/>
                <w:lang w:val="en-US"/>
              </w:rPr>
            </w:pPr>
            <w:r w:rsidRPr="00165C2C">
              <w:rPr>
                <w:b/>
                <w:bCs/>
                <w:sz w:val="28"/>
                <w:szCs w:val="28"/>
                <w:lang w:val="en-US"/>
              </w:rPr>
              <w:t>Renovarea grupei cresa din s. Dobrogea, or. Singera, mun. Chisinau</w:t>
            </w:r>
          </w:p>
        </w:tc>
        <w:tc>
          <w:tcPr>
            <w:tcW w:w="5245" w:type="dxa"/>
            <w:tcBorders>
              <w:top w:val="nil"/>
              <w:left w:val="nil"/>
              <w:bottom w:val="nil"/>
              <w:right w:val="nil"/>
            </w:tcBorders>
          </w:tcPr>
          <w:p w14:paraId="09F5A3D7" w14:textId="77777777" w:rsidR="00E6722F" w:rsidRPr="005916E8" w:rsidRDefault="00E6722F" w:rsidP="00E01ECD">
            <w:pPr>
              <w:jc w:val="right"/>
              <w:rPr>
                <w:sz w:val="16"/>
                <w:szCs w:val="16"/>
                <w:lang w:val="en-US"/>
              </w:rPr>
            </w:pPr>
            <w:r w:rsidRPr="005916E8">
              <w:rPr>
                <w:sz w:val="16"/>
                <w:szCs w:val="16"/>
                <w:lang w:val="en-US"/>
              </w:rPr>
              <w:t>Formular Nr.1 desfasurat</w:t>
            </w:r>
          </w:p>
          <w:p w14:paraId="2F9B3683" w14:textId="77777777" w:rsidR="00E6722F" w:rsidRPr="005916E8" w:rsidRDefault="00E6722F" w:rsidP="00E01ECD">
            <w:pPr>
              <w:tabs>
                <w:tab w:val="left" w:pos="4786"/>
                <w:tab w:val="left" w:pos="10031"/>
              </w:tabs>
              <w:jc w:val="right"/>
              <w:rPr>
                <w:sz w:val="16"/>
                <w:szCs w:val="16"/>
                <w:lang w:val="en-US"/>
              </w:rPr>
            </w:pPr>
            <w:r w:rsidRPr="005916E8">
              <w:rPr>
                <w:sz w:val="16"/>
                <w:szCs w:val="16"/>
                <w:lang w:val="en-US"/>
              </w:rPr>
              <w:t>WinСmeta</w:t>
            </w:r>
          </w:p>
        </w:tc>
      </w:tr>
      <w:tr w:rsidR="00E6722F" w:rsidRPr="000E0709" w14:paraId="6128255D" w14:textId="77777777" w:rsidTr="00E01ECD">
        <w:tblPrEx>
          <w:tblCellMar>
            <w:top w:w="0" w:type="dxa"/>
            <w:bottom w:w="0" w:type="dxa"/>
          </w:tblCellMar>
        </w:tblPrEx>
        <w:tc>
          <w:tcPr>
            <w:tcW w:w="4786" w:type="dxa"/>
            <w:tcBorders>
              <w:top w:val="nil"/>
              <w:left w:val="nil"/>
              <w:bottom w:val="nil"/>
              <w:right w:val="nil"/>
            </w:tcBorders>
          </w:tcPr>
          <w:p w14:paraId="0A7FBBC8" w14:textId="77777777" w:rsidR="00E6722F" w:rsidRPr="000E0709" w:rsidRDefault="00E6722F" w:rsidP="00E01ECD">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6153A685" w14:textId="77777777" w:rsidR="00E6722F" w:rsidRPr="000E0709" w:rsidRDefault="00E6722F" w:rsidP="00E01ECD">
            <w:pPr>
              <w:jc w:val="center"/>
              <w:rPr>
                <w:sz w:val="22"/>
                <w:szCs w:val="22"/>
                <w:lang w:val="en-US"/>
              </w:rPr>
            </w:pPr>
          </w:p>
        </w:tc>
      </w:tr>
    </w:tbl>
    <w:p w14:paraId="5C2E53F3" w14:textId="77777777" w:rsidR="00E6722F" w:rsidRPr="000E0709" w:rsidRDefault="00E6722F" w:rsidP="00E6722F">
      <w:pPr>
        <w:rPr>
          <w:sz w:val="22"/>
          <w:szCs w:val="22"/>
          <w:lang w:val="en-US"/>
        </w:rPr>
      </w:pPr>
    </w:p>
    <w:p w14:paraId="78577215" w14:textId="77777777" w:rsidR="00E6722F" w:rsidRPr="000E0709" w:rsidRDefault="00E6722F" w:rsidP="00E6722F">
      <w:pPr>
        <w:rPr>
          <w:sz w:val="22"/>
          <w:szCs w:val="22"/>
          <w:lang w:val="en-US"/>
        </w:rPr>
      </w:pPr>
    </w:p>
    <w:p w14:paraId="4DC0838B" w14:textId="77777777" w:rsidR="00E6722F" w:rsidRPr="00453247" w:rsidRDefault="00E6722F" w:rsidP="00E6722F">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6D834555" w14:textId="77777777" w:rsidR="00E6722F" w:rsidRPr="00453247" w:rsidRDefault="00E6722F" w:rsidP="00E6722F">
      <w:pPr>
        <w:jc w:val="center"/>
        <w:rPr>
          <w:b/>
          <w:bCs/>
          <w:sz w:val="28"/>
          <w:szCs w:val="28"/>
          <w:lang w:val="en-US"/>
        </w:rPr>
      </w:pPr>
      <w:r w:rsidRPr="00453247">
        <w:rPr>
          <w:b/>
          <w:bCs/>
          <w:sz w:val="28"/>
          <w:szCs w:val="28"/>
          <w:lang w:val="en-US"/>
        </w:rPr>
        <w:t xml:space="preserve"> Lucrari de reparatie interioara</w:t>
      </w:r>
    </w:p>
    <w:p w14:paraId="6007C5EA" w14:textId="77777777" w:rsidR="00E6722F" w:rsidRPr="00453247" w:rsidRDefault="00E6722F" w:rsidP="00E6722F">
      <w:pPr>
        <w:jc w:val="center"/>
        <w:rPr>
          <w:b/>
          <w:bCs/>
          <w:sz w:val="28"/>
          <w:szCs w:val="28"/>
          <w:lang w:val="en-US"/>
        </w:rPr>
      </w:pPr>
    </w:p>
    <w:p w14:paraId="25407B8D" w14:textId="77777777" w:rsidR="00E6722F" w:rsidRPr="000E0709" w:rsidRDefault="00E6722F" w:rsidP="00E6722F">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E6722F" w:rsidRPr="009B70F2" w14:paraId="1EC773BC" w14:textId="77777777" w:rsidTr="00E01ECD">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5D08606" w14:textId="77777777" w:rsidR="00E6722F" w:rsidRPr="009B70F2" w:rsidRDefault="00E6722F" w:rsidP="00E01ECD">
            <w:pPr>
              <w:ind w:right="-108"/>
              <w:jc w:val="center"/>
              <w:rPr>
                <w:sz w:val="16"/>
                <w:szCs w:val="16"/>
                <w:lang w:val="en-US"/>
              </w:rPr>
            </w:pPr>
            <w:r w:rsidRPr="009B70F2">
              <w:rPr>
                <w:sz w:val="16"/>
                <w:szCs w:val="16"/>
                <w:lang w:val="en-US"/>
              </w:rPr>
              <w:t>№</w:t>
            </w:r>
          </w:p>
          <w:p w14:paraId="1BB257B1" w14:textId="77777777" w:rsidR="00E6722F" w:rsidRPr="009B70F2" w:rsidRDefault="00E6722F" w:rsidP="00E01ECD">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23DAEE08" w14:textId="77777777" w:rsidR="00E6722F" w:rsidRPr="009B70F2" w:rsidRDefault="00E6722F" w:rsidP="00E01ECD">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20EA5C62" w14:textId="77777777" w:rsidR="00E6722F" w:rsidRPr="009B70F2" w:rsidRDefault="00E6722F" w:rsidP="00E01ECD">
            <w:pPr>
              <w:jc w:val="center"/>
              <w:rPr>
                <w:sz w:val="16"/>
                <w:szCs w:val="16"/>
              </w:rPr>
            </w:pPr>
          </w:p>
          <w:p w14:paraId="59E6ED46" w14:textId="77777777" w:rsidR="00E6722F" w:rsidRPr="009B70F2" w:rsidRDefault="00E6722F" w:rsidP="00E01ECD">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0B296FD3" w14:textId="77777777" w:rsidR="00E6722F" w:rsidRPr="009B70F2" w:rsidRDefault="00E6722F" w:rsidP="00E01ECD">
            <w:pPr>
              <w:ind w:left="-108" w:right="-108"/>
              <w:jc w:val="center"/>
              <w:rPr>
                <w:sz w:val="16"/>
                <w:szCs w:val="16"/>
              </w:rPr>
            </w:pPr>
          </w:p>
          <w:p w14:paraId="4FB39983" w14:textId="77777777" w:rsidR="00E6722F" w:rsidRPr="009B70F2" w:rsidRDefault="00E6722F" w:rsidP="00E01ECD">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381528B5" w14:textId="77777777" w:rsidR="00E6722F" w:rsidRPr="009B70F2" w:rsidRDefault="00E6722F" w:rsidP="00E01ECD">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E6722F" w:rsidRPr="009B70F2" w14:paraId="56FA9FF8" w14:textId="77777777" w:rsidTr="00E01ECD">
        <w:trPr>
          <w:cantSplit/>
        </w:trPr>
        <w:tc>
          <w:tcPr>
            <w:tcW w:w="1008" w:type="dxa"/>
            <w:vMerge/>
            <w:tcBorders>
              <w:top w:val="single" w:sz="6" w:space="0" w:color="auto"/>
              <w:left w:val="single" w:sz="6" w:space="0" w:color="auto"/>
              <w:bottom w:val="single" w:sz="6" w:space="0" w:color="auto"/>
              <w:right w:val="nil"/>
            </w:tcBorders>
            <w:vAlign w:val="center"/>
          </w:tcPr>
          <w:p w14:paraId="64AFADD0" w14:textId="77777777" w:rsidR="00E6722F" w:rsidRPr="009B70F2" w:rsidRDefault="00E6722F" w:rsidP="00E01ECD">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42ABFF72" w14:textId="77777777" w:rsidR="00E6722F" w:rsidRPr="009B70F2" w:rsidRDefault="00E6722F" w:rsidP="00E01ECD">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5B738E0E" w14:textId="77777777" w:rsidR="00E6722F" w:rsidRPr="009B70F2" w:rsidRDefault="00E6722F" w:rsidP="00E01ECD">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B1DA086" w14:textId="77777777" w:rsidR="00E6722F" w:rsidRPr="009B70F2" w:rsidRDefault="00E6722F" w:rsidP="00E01ECD">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3AA43508" w14:textId="77777777" w:rsidR="00E6722F" w:rsidRPr="009B70F2" w:rsidRDefault="00E6722F" w:rsidP="00E01ECD">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48935397" w14:textId="77777777" w:rsidR="00E6722F" w:rsidRPr="009B70F2" w:rsidRDefault="00E6722F" w:rsidP="00E01ECD">
            <w:pPr>
              <w:jc w:val="center"/>
              <w:rPr>
                <w:sz w:val="16"/>
                <w:szCs w:val="16"/>
                <w:lang w:val="en-US"/>
              </w:rPr>
            </w:pPr>
            <w:r w:rsidRPr="000E0709">
              <w:rPr>
                <w:sz w:val="16"/>
                <w:szCs w:val="16"/>
                <w:lang w:val="en-US"/>
              </w:rPr>
              <w:t>Pe volumul total</w:t>
            </w:r>
          </w:p>
        </w:tc>
      </w:tr>
    </w:tbl>
    <w:p w14:paraId="67D7DE4F" w14:textId="77777777" w:rsidR="00E6722F" w:rsidRPr="000E0709" w:rsidRDefault="00E6722F" w:rsidP="00E6722F">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E6722F" w:rsidRPr="009B70F2" w14:paraId="2EA20005" w14:textId="77777777" w:rsidTr="00E01ECD">
        <w:trPr>
          <w:cantSplit/>
          <w:tblHeader/>
        </w:trPr>
        <w:tc>
          <w:tcPr>
            <w:tcW w:w="1134" w:type="dxa"/>
            <w:gridSpan w:val="3"/>
            <w:shd w:val="pct5" w:color="auto" w:fill="auto"/>
            <w:vAlign w:val="center"/>
          </w:tcPr>
          <w:p w14:paraId="5F786825" w14:textId="77777777" w:rsidR="00E6722F" w:rsidRPr="009B70F2" w:rsidRDefault="00E6722F" w:rsidP="00E01EC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29403F6A" w14:textId="77777777" w:rsidR="00E6722F" w:rsidRPr="009B70F2" w:rsidRDefault="00E6722F" w:rsidP="00E01EC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20CD9589" w14:textId="77777777" w:rsidR="00E6722F" w:rsidRPr="009B70F2" w:rsidRDefault="00E6722F" w:rsidP="00E01EC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09EE5BF3" w14:textId="77777777" w:rsidR="00E6722F" w:rsidRPr="009B70F2" w:rsidRDefault="00E6722F" w:rsidP="00E01ECD">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184A2F14" w14:textId="77777777" w:rsidR="00E6722F" w:rsidRPr="009B70F2" w:rsidRDefault="00E6722F" w:rsidP="00E01EC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70FCD5C6" w14:textId="77777777" w:rsidR="00E6722F" w:rsidRPr="009B70F2" w:rsidRDefault="00E6722F" w:rsidP="00E01ECD">
            <w:pPr>
              <w:ind w:left="-108" w:right="-108"/>
              <w:jc w:val="center"/>
              <w:rPr>
                <w:sz w:val="16"/>
                <w:szCs w:val="16"/>
                <w:lang w:val="en-US"/>
              </w:rPr>
            </w:pPr>
            <w:r w:rsidRPr="009B70F2">
              <w:rPr>
                <w:sz w:val="16"/>
                <w:szCs w:val="16"/>
                <w:lang w:val="en-US"/>
              </w:rPr>
              <w:t>6</w:t>
            </w:r>
          </w:p>
        </w:tc>
      </w:tr>
      <w:tr w:rsidR="00E6722F" w:rsidRPr="009B70F2" w14:paraId="037539C9" w14:textId="77777777" w:rsidTr="00E01ECD">
        <w:tblPrEx>
          <w:tblCellMar>
            <w:left w:w="107" w:type="dxa"/>
            <w:right w:w="107" w:type="dxa"/>
          </w:tblCellMar>
        </w:tblPrEx>
        <w:tc>
          <w:tcPr>
            <w:tcW w:w="10495" w:type="dxa"/>
            <w:gridSpan w:val="19"/>
          </w:tcPr>
          <w:p w14:paraId="17E799A8" w14:textId="77777777" w:rsidR="00E6722F" w:rsidRPr="009B70F2" w:rsidRDefault="00E6722F" w:rsidP="00E01ECD">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2AFE93B4" w14:textId="77777777" w:rsidR="00E6722F" w:rsidRPr="00B12F65" w:rsidRDefault="00E6722F" w:rsidP="00E01ECD">
            <w:pPr>
              <w:rPr>
                <w:sz w:val="2"/>
                <w:szCs w:val="2"/>
                <w:lang w:val="en-US"/>
              </w:rPr>
            </w:pPr>
          </w:p>
        </w:tc>
      </w:tr>
      <w:tr w:rsidR="00E6722F" w:rsidRPr="009B70F2" w14:paraId="2BCC958A" w14:textId="77777777" w:rsidTr="00E01ECD">
        <w:tblPrEx>
          <w:tblCellMar>
            <w:left w:w="107" w:type="dxa"/>
            <w:right w:w="107" w:type="dxa"/>
          </w:tblCellMar>
        </w:tblPrEx>
        <w:tc>
          <w:tcPr>
            <w:tcW w:w="10495" w:type="dxa"/>
            <w:gridSpan w:val="19"/>
          </w:tcPr>
          <w:p w14:paraId="43367BE2" w14:textId="77777777" w:rsidR="00E6722F" w:rsidRPr="009B70F2" w:rsidRDefault="00E6722F" w:rsidP="00E01ECD">
            <w:pPr>
              <w:rPr>
                <w:b/>
                <w:bCs/>
                <w:sz w:val="22"/>
                <w:szCs w:val="22"/>
                <w:lang w:val="en-US"/>
              </w:rPr>
            </w:pPr>
            <w:r w:rsidRPr="009B70F2">
              <w:rPr>
                <w:b/>
                <w:bCs/>
                <w:sz w:val="22"/>
                <w:szCs w:val="22"/>
                <w:lang w:val="en-US"/>
              </w:rPr>
              <w:t>1.1. Antreu</w:t>
            </w:r>
          </w:p>
          <w:p w14:paraId="1C3B58DB" w14:textId="77777777" w:rsidR="00E6722F" w:rsidRPr="00B12F65" w:rsidRDefault="00E6722F" w:rsidP="00E01ECD">
            <w:pPr>
              <w:rPr>
                <w:sz w:val="2"/>
                <w:szCs w:val="2"/>
                <w:lang w:val="en-US"/>
              </w:rPr>
            </w:pPr>
          </w:p>
        </w:tc>
      </w:tr>
      <w:tr w:rsidR="00E6722F" w:rsidRPr="009B70F2" w14:paraId="23C02715" w14:textId="77777777" w:rsidTr="00E01ECD">
        <w:tblPrEx>
          <w:tblCellMar>
            <w:left w:w="107" w:type="dxa"/>
            <w:right w:w="107" w:type="dxa"/>
          </w:tblCellMar>
        </w:tblPrEx>
        <w:tc>
          <w:tcPr>
            <w:tcW w:w="10495" w:type="dxa"/>
            <w:gridSpan w:val="19"/>
          </w:tcPr>
          <w:p w14:paraId="629189A6" w14:textId="77777777" w:rsidR="00E6722F" w:rsidRPr="009B70F2" w:rsidRDefault="00E6722F" w:rsidP="00E01ECD">
            <w:pPr>
              <w:rPr>
                <w:b/>
                <w:bCs/>
                <w:sz w:val="22"/>
                <w:szCs w:val="22"/>
                <w:lang w:val="en-US"/>
              </w:rPr>
            </w:pPr>
            <w:r w:rsidRPr="009B70F2">
              <w:rPr>
                <w:b/>
                <w:bCs/>
                <w:sz w:val="22"/>
                <w:szCs w:val="22"/>
                <w:lang w:val="en-US"/>
              </w:rPr>
              <w:t>1.1.1. Demontari</w:t>
            </w:r>
          </w:p>
          <w:p w14:paraId="045AA031" w14:textId="77777777" w:rsidR="00E6722F" w:rsidRPr="00B12F65" w:rsidRDefault="00E6722F" w:rsidP="00E01ECD">
            <w:pPr>
              <w:rPr>
                <w:sz w:val="2"/>
                <w:szCs w:val="2"/>
                <w:lang w:val="en-US"/>
              </w:rPr>
            </w:pPr>
          </w:p>
        </w:tc>
      </w:tr>
      <w:tr w:rsidR="00E6722F" w:rsidRPr="009B70F2" w14:paraId="0B819AF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A81BB6" w14:textId="77777777" w:rsidR="00E6722F" w:rsidRPr="005E2CA0" w:rsidRDefault="00E6722F" w:rsidP="00E01EC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553BC8BE" w14:textId="77777777" w:rsidR="00E6722F" w:rsidRPr="005E2CA0" w:rsidRDefault="00E6722F" w:rsidP="00E01ECD">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719100A1" w14:textId="77777777" w:rsidR="00E6722F" w:rsidRPr="005E2CA0" w:rsidRDefault="00E6722F" w:rsidP="00E01ECD">
            <w:pPr>
              <w:rPr>
                <w:b/>
                <w:bCs/>
                <w:sz w:val="2"/>
                <w:szCs w:val="2"/>
                <w:lang w:val="en-US"/>
              </w:rPr>
            </w:pPr>
            <w:r w:rsidRPr="005E2CA0">
              <w:rPr>
                <w:b/>
                <w:bCs/>
                <w:sz w:val="22"/>
                <w:szCs w:val="22"/>
                <w:lang w:val="en-US"/>
              </w:rPr>
              <w:t>Demontari: timplarie din lemn (usi)</w:t>
            </w:r>
          </w:p>
          <w:p w14:paraId="62D217F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0EF870D"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01CC96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B67396E" w14:textId="77777777" w:rsidR="00E6722F" w:rsidRPr="005E2CA0" w:rsidRDefault="00E6722F" w:rsidP="00E01ECD">
            <w:pPr>
              <w:jc w:val="center"/>
              <w:rPr>
                <w:b/>
                <w:bCs/>
                <w:sz w:val="22"/>
                <w:szCs w:val="22"/>
                <w:lang w:val="en-US"/>
              </w:rPr>
            </w:pPr>
            <w:r w:rsidRPr="005E2CA0">
              <w:rPr>
                <w:b/>
                <w:bCs/>
                <w:sz w:val="22"/>
                <w:szCs w:val="22"/>
                <w:lang w:val="en-US"/>
              </w:rPr>
              <w:t>4,000</w:t>
            </w:r>
          </w:p>
          <w:p w14:paraId="6212EFAD" w14:textId="77777777" w:rsidR="00E6722F" w:rsidRPr="009B70F2" w:rsidRDefault="00E6722F" w:rsidP="00E01ECD">
            <w:pPr>
              <w:jc w:val="center"/>
              <w:rPr>
                <w:sz w:val="2"/>
                <w:szCs w:val="2"/>
                <w:lang w:val="en-US"/>
              </w:rPr>
            </w:pPr>
          </w:p>
        </w:tc>
      </w:tr>
      <w:tr w:rsidR="00E6722F" w:rsidRPr="00B40365" w14:paraId="3F9C4EA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22A46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A0A3033" w14:textId="77777777" w:rsidR="00E6722F" w:rsidRPr="00B40365" w:rsidRDefault="00E6722F" w:rsidP="00E01EC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3E80F7B" w14:textId="77777777" w:rsidR="00E6722F" w:rsidRPr="00C97908" w:rsidRDefault="00E6722F" w:rsidP="00E01EC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8A6E4B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A1CE4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14:paraId="4B7416D2" w14:textId="77777777" w:rsidR="00E6722F" w:rsidRPr="00C97908" w:rsidRDefault="00E6722F" w:rsidP="00E01ECD">
            <w:pPr>
              <w:jc w:val="center"/>
              <w:rPr>
                <w:sz w:val="16"/>
                <w:szCs w:val="16"/>
                <w:lang w:val="en-US"/>
              </w:rPr>
            </w:pPr>
            <w:r w:rsidRPr="00C97908">
              <w:rPr>
                <w:sz w:val="16"/>
                <w:szCs w:val="16"/>
                <w:lang w:val="en-US"/>
              </w:rPr>
              <w:t>0,84</w:t>
            </w:r>
          </w:p>
        </w:tc>
      </w:tr>
      <w:tr w:rsidR="00E6722F" w:rsidRPr="00B40365" w14:paraId="4AC36CA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1563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ED68DF8"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8115031"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B3E2D4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5B256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14:paraId="32B7A861" w14:textId="77777777" w:rsidR="00E6722F" w:rsidRPr="00C97908" w:rsidRDefault="00E6722F" w:rsidP="00E01ECD">
            <w:pPr>
              <w:jc w:val="center"/>
              <w:rPr>
                <w:sz w:val="16"/>
                <w:szCs w:val="16"/>
                <w:lang w:val="en-US"/>
              </w:rPr>
            </w:pPr>
            <w:r w:rsidRPr="00C97908">
              <w:rPr>
                <w:sz w:val="16"/>
                <w:szCs w:val="16"/>
                <w:lang w:val="en-US"/>
              </w:rPr>
              <w:t>0,84</w:t>
            </w:r>
          </w:p>
        </w:tc>
      </w:tr>
      <w:tr w:rsidR="00E6722F" w:rsidRPr="009B70F2" w14:paraId="0501436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2C0D39" w14:textId="77777777" w:rsidR="00E6722F" w:rsidRPr="005E2CA0" w:rsidRDefault="00E6722F" w:rsidP="00E01EC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23041348" w14:textId="77777777" w:rsidR="00E6722F" w:rsidRPr="005E2CA0" w:rsidRDefault="00E6722F" w:rsidP="00E01ECD">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6E64873F" w14:textId="77777777" w:rsidR="00E6722F" w:rsidRPr="005E2CA0" w:rsidRDefault="00E6722F" w:rsidP="00E01ECD">
            <w:pPr>
              <w:rPr>
                <w:b/>
                <w:bCs/>
                <w:sz w:val="2"/>
                <w:szCs w:val="2"/>
                <w:lang w:val="en-US"/>
              </w:rPr>
            </w:pPr>
            <w:r w:rsidRPr="005E2CA0">
              <w:rPr>
                <w:b/>
                <w:bCs/>
                <w:sz w:val="22"/>
                <w:szCs w:val="22"/>
                <w:lang w:val="en-US"/>
              </w:rPr>
              <w:t>Demontari: timplarie din PVC (usi)</w:t>
            </w:r>
          </w:p>
          <w:p w14:paraId="21A570C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2E4438E"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A00807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04C516F" w14:textId="77777777" w:rsidR="00E6722F" w:rsidRPr="005E2CA0" w:rsidRDefault="00E6722F" w:rsidP="00E01ECD">
            <w:pPr>
              <w:jc w:val="center"/>
              <w:rPr>
                <w:b/>
                <w:bCs/>
                <w:sz w:val="22"/>
                <w:szCs w:val="22"/>
                <w:lang w:val="en-US"/>
              </w:rPr>
            </w:pPr>
            <w:r w:rsidRPr="005E2CA0">
              <w:rPr>
                <w:b/>
                <w:bCs/>
                <w:sz w:val="22"/>
                <w:szCs w:val="22"/>
                <w:lang w:val="en-US"/>
              </w:rPr>
              <w:t>1,800</w:t>
            </w:r>
          </w:p>
          <w:p w14:paraId="7ADCD5C1" w14:textId="77777777" w:rsidR="00E6722F" w:rsidRPr="009B70F2" w:rsidRDefault="00E6722F" w:rsidP="00E01ECD">
            <w:pPr>
              <w:jc w:val="center"/>
              <w:rPr>
                <w:sz w:val="2"/>
                <w:szCs w:val="2"/>
                <w:lang w:val="en-US"/>
              </w:rPr>
            </w:pPr>
          </w:p>
        </w:tc>
      </w:tr>
      <w:tr w:rsidR="00E6722F" w:rsidRPr="00B40365" w14:paraId="12671A5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847F3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1254C7" w14:textId="77777777" w:rsidR="00E6722F" w:rsidRPr="00B40365" w:rsidRDefault="00E6722F" w:rsidP="00E01EC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44B154F" w14:textId="77777777" w:rsidR="00E6722F" w:rsidRPr="00C97908" w:rsidRDefault="00E6722F" w:rsidP="00E01EC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F7D485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4C5CB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14:paraId="408D93AD" w14:textId="77777777" w:rsidR="00E6722F" w:rsidRPr="00C97908" w:rsidRDefault="00E6722F" w:rsidP="00E01ECD">
            <w:pPr>
              <w:jc w:val="center"/>
              <w:rPr>
                <w:sz w:val="16"/>
                <w:szCs w:val="16"/>
                <w:lang w:val="en-US"/>
              </w:rPr>
            </w:pPr>
            <w:r w:rsidRPr="00C97908">
              <w:rPr>
                <w:sz w:val="16"/>
                <w:szCs w:val="16"/>
                <w:lang w:val="en-US"/>
              </w:rPr>
              <w:t>0,378</w:t>
            </w:r>
          </w:p>
        </w:tc>
      </w:tr>
      <w:tr w:rsidR="00E6722F" w:rsidRPr="00B40365" w14:paraId="15B3F6C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AEBF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EBA445"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309CBB9"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9D95E3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FF131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14:paraId="3E8BD695" w14:textId="77777777" w:rsidR="00E6722F" w:rsidRPr="00C97908" w:rsidRDefault="00E6722F" w:rsidP="00E01ECD">
            <w:pPr>
              <w:jc w:val="center"/>
              <w:rPr>
                <w:sz w:val="16"/>
                <w:szCs w:val="16"/>
                <w:lang w:val="en-US"/>
              </w:rPr>
            </w:pPr>
            <w:r w:rsidRPr="00C97908">
              <w:rPr>
                <w:sz w:val="16"/>
                <w:szCs w:val="16"/>
                <w:lang w:val="en-US"/>
              </w:rPr>
              <w:t>0,378</w:t>
            </w:r>
          </w:p>
        </w:tc>
      </w:tr>
      <w:tr w:rsidR="00E6722F" w:rsidRPr="009B70F2" w14:paraId="1C5ED13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0E4825" w14:textId="77777777" w:rsidR="00E6722F" w:rsidRPr="005E2CA0" w:rsidRDefault="00E6722F" w:rsidP="00E01EC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22F27ADA" w14:textId="77777777" w:rsidR="00E6722F" w:rsidRPr="005E2CA0" w:rsidRDefault="00E6722F" w:rsidP="00E01ECD">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4B5FB4A4" w14:textId="77777777" w:rsidR="00E6722F" w:rsidRPr="005E2CA0" w:rsidRDefault="00E6722F" w:rsidP="00E01ECD">
            <w:pPr>
              <w:rPr>
                <w:b/>
                <w:bCs/>
                <w:sz w:val="2"/>
                <w:szCs w:val="2"/>
                <w:lang w:val="en-US"/>
              </w:rPr>
            </w:pPr>
            <w:r w:rsidRPr="005E2CA0">
              <w:rPr>
                <w:b/>
                <w:bCs/>
                <w:sz w:val="22"/>
                <w:szCs w:val="22"/>
                <w:lang w:val="en-US"/>
              </w:rPr>
              <w:t>Desfacerea pardoselilor din covor din PVC pe suport sau fara suport textil, mocheta, etc inclusiv plintele</w:t>
            </w:r>
          </w:p>
          <w:p w14:paraId="31A1E14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A4D2C21"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DA2A9B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45555AE" w14:textId="77777777" w:rsidR="00E6722F" w:rsidRPr="005E2CA0" w:rsidRDefault="00E6722F" w:rsidP="00E01ECD">
            <w:pPr>
              <w:jc w:val="center"/>
              <w:rPr>
                <w:b/>
                <w:bCs/>
                <w:sz w:val="22"/>
                <w:szCs w:val="22"/>
                <w:lang w:val="en-US"/>
              </w:rPr>
            </w:pPr>
            <w:r w:rsidRPr="005E2CA0">
              <w:rPr>
                <w:b/>
                <w:bCs/>
                <w:sz w:val="22"/>
                <w:szCs w:val="22"/>
                <w:lang w:val="en-US"/>
              </w:rPr>
              <w:t>17,400</w:t>
            </w:r>
          </w:p>
          <w:p w14:paraId="28C4AE48" w14:textId="77777777" w:rsidR="00E6722F" w:rsidRPr="009B70F2" w:rsidRDefault="00E6722F" w:rsidP="00E01ECD">
            <w:pPr>
              <w:jc w:val="center"/>
              <w:rPr>
                <w:sz w:val="2"/>
                <w:szCs w:val="2"/>
                <w:lang w:val="en-US"/>
              </w:rPr>
            </w:pPr>
          </w:p>
        </w:tc>
      </w:tr>
      <w:tr w:rsidR="00E6722F" w:rsidRPr="00B40365" w14:paraId="7B53B85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8D8C7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5193E1" w14:textId="77777777" w:rsidR="00E6722F" w:rsidRPr="00B40365" w:rsidRDefault="00E6722F" w:rsidP="00E01EC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1DA30DDC" w14:textId="77777777" w:rsidR="00E6722F" w:rsidRPr="00C97908" w:rsidRDefault="00E6722F" w:rsidP="00E01EC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135772B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D8760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3734B014" w14:textId="77777777" w:rsidR="00E6722F" w:rsidRPr="00C97908" w:rsidRDefault="00E6722F" w:rsidP="00E01ECD">
            <w:pPr>
              <w:jc w:val="center"/>
              <w:rPr>
                <w:sz w:val="16"/>
                <w:szCs w:val="16"/>
                <w:lang w:val="en-US"/>
              </w:rPr>
            </w:pPr>
            <w:r w:rsidRPr="00C97908">
              <w:rPr>
                <w:sz w:val="16"/>
                <w:szCs w:val="16"/>
                <w:lang w:val="en-US"/>
              </w:rPr>
              <w:t>4,002</w:t>
            </w:r>
          </w:p>
        </w:tc>
      </w:tr>
      <w:tr w:rsidR="00E6722F" w:rsidRPr="00B40365" w14:paraId="167438A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D2FF7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9EBAB8"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66DD373"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E55BBD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150C5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24882806" w14:textId="77777777" w:rsidR="00E6722F" w:rsidRPr="00C97908" w:rsidRDefault="00E6722F" w:rsidP="00E01ECD">
            <w:pPr>
              <w:jc w:val="center"/>
              <w:rPr>
                <w:sz w:val="16"/>
                <w:szCs w:val="16"/>
                <w:lang w:val="en-US"/>
              </w:rPr>
            </w:pPr>
            <w:r w:rsidRPr="00C97908">
              <w:rPr>
                <w:sz w:val="16"/>
                <w:szCs w:val="16"/>
                <w:lang w:val="en-US"/>
              </w:rPr>
              <w:t>4,002</w:t>
            </w:r>
          </w:p>
        </w:tc>
      </w:tr>
      <w:tr w:rsidR="00E6722F" w:rsidRPr="00B40365" w14:paraId="47A6279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AE740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6A4FE36" w14:textId="77777777" w:rsidR="00E6722F" w:rsidRPr="00B40365" w:rsidRDefault="00E6722F" w:rsidP="00E01ECD">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12B95222" w14:textId="77777777" w:rsidR="00E6722F" w:rsidRPr="00C97908" w:rsidRDefault="00E6722F" w:rsidP="00E01ECD">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6A90A722" w14:textId="77777777" w:rsidR="00E6722F" w:rsidRPr="00C97908" w:rsidRDefault="00E6722F" w:rsidP="00E01EC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4A68B9D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2EAD4112" w14:textId="77777777" w:rsidR="00E6722F" w:rsidRPr="00C97908" w:rsidRDefault="00E6722F" w:rsidP="00E01ECD">
            <w:pPr>
              <w:jc w:val="center"/>
              <w:rPr>
                <w:sz w:val="16"/>
                <w:szCs w:val="16"/>
                <w:lang w:val="en-US"/>
              </w:rPr>
            </w:pPr>
            <w:r w:rsidRPr="00C97908">
              <w:rPr>
                <w:sz w:val="16"/>
                <w:szCs w:val="16"/>
                <w:lang w:val="en-US"/>
              </w:rPr>
              <w:t>0,522</w:t>
            </w:r>
          </w:p>
        </w:tc>
      </w:tr>
      <w:tr w:rsidR="00E6722F" w:rsidRPr="00B40365" w14:paraId="315E4B3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49430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19CB9A9"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48B4DA0"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F2DED08"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FEB3A0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E1EDF02" w14:textId="77777777" w:rsidR="00E6722F" w:rsidRPr="00C97908" w:rsidRDefault="00E6722F" w:rsidP="00E01ECD">
            <w:pPr>
              <w:jc w:val="center"/>
              <w:rPr>
                <w:sz w:val="16"/>
                <w:szCs w:val="16"/>
                <w:lang w:val="en-US"/>
              </w:rPr>
            </w:pPr>
            <w:r w:rsidRPr="00C97908">
              <w:rPr>
                <w:sz w:val="16"/>
                <w:szCs w:val="16"/>
                <w:lang w:val="en-US"/>
              </w:rPr>
              <w:t>0,522</w:t>
            </w:r>
          </w:p>
        </w:tc>
      </w:tr>
      <w:tr w:rsidR="00E6722F" w:rsidRPr="00B40365" w14:paraId="1D7B9FC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78174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F21F5A1" w14:textId="77777777" w:rsidR="00E6722F" w:rsidRPr="00B40365" w:rsidRDefault="00E6722F" w:rsidP="00E01EC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4D8FE7A" w14:textId="77777777" w:rsidR="00E6722F" w:rsidRPr="00C97908" w:rsidRDefault="00E6722F" w:rsidP="00E01EC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03A751C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F8453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0384ECC3" w14:textId="77777777" w:rsidR="00E6722F" w:rsidRPr="00C97908" w:rsidRDefault="00E6722F" w:rsidP="00E01ECD">
            <w:pPr>
              <w:jc w:val="center"/>
              <w:rPr>
                <w:sz w:val="16"/>
                <w:szCs w:val="16"/>
                <w:lang w:val="en-US"/>
              </w:rPr>
            </w:pPr>
            <w:r w:rsidRPr="00C97908">
              <w:rPr>
                <w:sz w:val="16"/>
                <w:szCs w:val="16"/>
                <w:lang w:val="en-US"/>
              </w:rPr>
              <w:t>0,522</w:t>
            </w:r>
          </w:p>
        </w:tc>
      </w:tr>
      <w:tr w:rsidR="00E6722F" w:rsidRPr="009B70F2" w14:paraId="08C98E0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AD4BD8" w14:textId="77777777" w:rsidR="00E6722F" w:rsidRPr="005E2CA0" w:rsidRDefault="00E6722F" w:rsidP="00E01EC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554359EF" w14:textId="77777777" w:rsidR="00E6722F" w:rsidRPr="005E2CA0" w:rsidRDefault="00E6722F" w:rsidP="00E01ECD">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13DE1612" w14:textId="77777777" w:rsidR="00E6722F" w:rsidRPr="005E2CA0" w:rsidRDefault="00E6722F" w:rsidP="00E01ECD">
            <w:pPr>
              <w:rPr>
                <w:b/>
                <w:bCs/>
                <w:sz w:val="2"/>
                <w:szCs w:val="2"/>
                <w:lang w:val="en-US"/>
              </w:rPr>
            </w:pPr>
            <w:r w:rsidRPr="005E2CA0">
              <w:rPr>
                <w:b/>
                <w:bCs/>
                <w:sz w:val="22"/>
                <w:szCs w:val="22"/>
                <w:lang w:val="en-US"/>
              </w:rPr>
              <w:t>Desfacerea pardoselilor reci din beton sau mortar de ciment</w:t>
            </w:r>
          </w:p>
          <w:p w14:paraId="4A0167C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2F678A9"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47FB68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28AF9D2" w14:textId="77777777" w:rsidR="00E6722F" w:rsidRPr="005E2CA0" w:rsidRDefault="00E6722F" w:rsidP="00E01ECD">
            <w:pPr>
              <w:jc w:val="center"/>
              <w:rPr>
                <w:b/>
                <w:bCs/>
                <w:sz w:val="22"/>
                <w:szCs w:val="22"/>
                <w:lang w:val="en-US"/>
              </w:rPr>
            </w:pPr>
            <w:r w:rsidRPr="005E2CA0">
              <w:rPr>
                <w:b/>
                <w:bCs/>
                <w:sz w:val="22"/>
                <w:szCs w:val="22"/>
                <w:lang w:val="en-US"/>
              </w:rPr>
              <w:t>17,400</w:t>
            </w:r>
          </w:p>
          <w:p w14:paraId="489EA26A" w14:textId="77777777" w:rsidR="00E6722F" w:rsidRPr="009B70F2" w:rsidRDefault="00E6722F" w:rsidP="00E01ECD">
            <w:pPr>
              <w:jc w:val="center"/>
              <w:rPr>
                <w:sz w:val="2"/>
                <w:szCs w:val="2"/>
                <w:lang w:val="en-US"/>
              </w:rPr>
            </w:pPr>
          </w:p>
        </w:tc>
      </w:tr>
      <w:tr w:rsidR="00E6722F" w:rsidRPr="00B40365" w14:paraId="2992FF6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5A945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8FA63E4" w14:textId="77777777" w:rsidR="00E6722F" w:rsidRPr="00B40365" w:rsidRDefault="00E6722F" w:rsidP="00E01EC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28D6ECD5" w14:textId="77777777" w:rsidR="00E6722F" w:rsidRPr="00C97908" w:rsidRDefault="00E6722F" w:rsidP="00E01EC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58487A6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8C7EC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BE8B5CA" w14:textId="77777777" w:rsidR="00E6722F" w:rsidRPr="00C97908" w:rsidRDefault="00E6722F" w:rsidP="00E01ECD">
            <w:pPr>
              <w:jc w:val="center"/>
              <w:rPr>
                <w:sz w:val="16"/>
                <w:szCs w:val="16"/>
                <w:lang w:val="en-US"/>
              </w:rPr>
            </w:pPr>
            <w:r w:rsidRPr="00C97908">
              <w:rPr>
                <w:sz w:val="16"/>
                <w:szCs w:val="16"/>
                <w:lang w:val="en-US"/>
              </w:rPr>
              <w:t>2,61</w:t>
            </w:r>
          </w:p>
        </w:tc>
      </w:tr>
      <w:tr w:rsidR="00E6722F" w:rsidRPr="00B40365" w14:paraId="483EC91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5C86A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A6A105"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A7BE2F5"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DBE95E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8AF63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514C10C" w14:textId="77777777" w:rsidR="00E6722F" w:rsidRPr="00C97908" w:rsidRDefault="00E6722F" w:rsidP="00E01ECD">
            <w:pPr>
              <w:jc w:val="center"/>
              <w:rPr>
                <w:sz w:val="16"/>
                <w:szCs w:val="16"/>
                <w:lang w:val="en-US"/>
              </w:rPr>
            </w:pPr>
            <w:r w:rsidRPr="00C97908">
              <w:rPr>
                <w:sz w:val="16"/>
                <w:szCs w:val="16"/>
                <w:lang w:val="en-US"/>
              </w:rPr>
              <w:t>2,61</w:t>
            </w:r>
          </w:p>
        </w:tc>
      </w:tr>
      <w:tr w:rsidR="00E6722F" w:rsidRPr="00B40365" w14:paraId="13A94A8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B662F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F002448"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37CA39E"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F9DA67D"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E08C4D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173D46E" w14:textId="77777777" w:rsidR="00E6722F" w:rsidRPr="00C97908" w:rsidRDefault="00E6722F" w:rsidP="00E01ECD">
            <w:pPr>
              <w:jc w:val="center"/>
              <w:rPr>
                <w:sz w:val="16"/>
                <w:szCs w:val="16"/>
                <w:lang w:val="en-US"/>
              </w:rPr>
            </w:pPr>
            <w:r w:rsidRPr="00C97908">
              <w:rPr>
                <w:sz w:val="16"/>
                <w:szCs w:val="16"/>
                <w:lang w:val="en-US"/>
              </w:rPr>
              <w:t>0,87</w:t>
            </w:r>
          </w:p>
        </w:tc>
      </w:tr>
      <w:tr w:rsidR="00E6722F" w:rsidRPr="00B40365" w14:paraId="248D01E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9C798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DEF0622"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5CB3B3E"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0AC7AC9"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EF52E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1F4B3DC2" w14:textId="77777777" w:rsidR="00E6722F" w:rsidRPr="00C97908" w:rsidRDefault="00E6722F" w:rsidP="00E01ECD">
            <w:pPr>
              <w:jc w:val="center"/>
              <w:rPr>
                <w:sz w:val="16"/>
                <w:szCs w:val="16"/>
                <w:lang w:val="en-US"/>
              </w:rPr>
            </w:pPr>
            <w:r w:rsidRPr="00C97908">
              <w:rPr>
                <w:sz w:val="16"/>
                <w:szCs w:val="16"/>
                <w:lang w:val="en-US"/>
              </w:rPr>
              <w:t>0,696</w:t>
            </w:r>
          </w:p>
        </w:tc>
      </w:tr>
      <w:tr w:rsidR="00E6722F" w:rsidRPr="009B70F2" w14:paraId="77D7060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8F1798" w14:textId="77777777" w:rsidR="00E6722F" w:rsidRPr="005E2CA0" w:rsidRDefault="00E6722F" w:rsidP="00E01EC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1C88F4CB" w14:textId="77777777" w:rsidR="00E6722F" w:rsidRPr="005E2CA0" w:rsidRDefault="00E6722F" w:rsidP="00E01ECD">
            <w:pPr>
              <w:jc w:val="center"/>
              <w:rPr>
                <w:b/>
                <w:bCs/>
                <w:sz w:val="22"/>
                <w:szCs w:val="22"/>
                <w:lang w:val="en-US"/>
              </w:rPr>
            </w:pPr>
            <w:r w:rsidRPr="005E2CA0">
              <w:rPr>
                <w:b/>
                <w:bCs/>
                <w:sz w:val="22"/>
                <w:szCs w:val="22"/>
                <w:lang w:val="en-US"/>
              </w:rPr>
              <w:t>RpIzC45B</w:t>
            </w:r>
          </w:p>
        </w:tc>
        <w:tc>
          <w:tcPr>
            <w:tcW w:w="4366" w:type="dxa"/>
            <w:gridSpan w:val="5"/>
            <w:tcBorders>
              <w:top w:val="single" w:sz="4" w:space="0" w:color="auto"/>
              <w:bottom w:val="single" w:sz="4" w:space="0" w:color="auto"/>
            </w:tcBorders>
          </w:tcPr>
          <w:p w14:paraId="4D23C9AA" w14:textId="77777777" w:rsidR="00E6722F" w:rsidRPr="005E2CA0" w:rsidRDefault="00E6722F" w:rsidP="00E01ECD">
            <w:pPr>
              <w:rPr>
                <w:b/>
                <w:bCs/>
                <w:sz w:val="2"/>
                <w:szCs w:val="2"/>
                <w:lang w:val="en-US"/>
              </w:rPr>
            </w:pPr>
            <w:r w:rsidRPr="005E2CA0">
              <w:rPr>
                <w:b/>
                <w:bCs/>
                <w:sz w:val="22"/>
                <w:szCs w:val="22"/>
                <w:lang w:val="en-US"/>
              </w:rPr>
              <w:t>Desfacerea materialelor izolante sau a protectiilor : granuloase (zgura, granuluit sau similare)</w:t>
            </w:r>
          </w:p>
          <w:p w14:paraId="70FC684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E387C3A" w14:textId="77777777" w:rsidR="00E6722F" w:rsidRPr="005E2CA0" w:rsidRDefault="00E6722F" w:rsidP="00E01EC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802853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3BDD8D7" w14:textId="77777777" w:rsidR="00E6722F" w:rsidRPr="005E2CA0" w:rsidRDefault="00E6722F" w:rsidP="00E01ECD">
            <w:pPr>
              <w:jc w:val="center"/>
              <w:rPr>
                <w:b/>
                <w:bCs/>
                <w:sz w:val="22"/>
                <w:szCs w:val="22"/>
                <w:lang w:val="en-US"/>
              </w:rPr>
            </w:pPr>
            <w:r w:rsidRPr="005E2CA0">
              <w:rPr>
                <w:b/>
                <w:bCs/>
                <w:sz w:val="22"/>
                <w:szCs w:val="22"/>
                <w:lang w:val="en-US"/>
              </w:rPr>
              <w:t>0,870</w:t>
            </w:r>
          </w:p>
          <w:p w14:paraId="753470C4" w14:textId="77777777" w:rsidR="00E6722F" w:rsidRPr="009B70F2" w:rsidRDefault="00E6722F" w:rsidP="00E01ECD">
            <w:pPr>
              <w:jc w:val="center"/>
              <w:rPr>
                <w:sz w:val="2"/>
                <w:szCs w:val="2"/>
                <w:lang w:val="en-US"/>
              </w:rPr>
            </w:pPr>
          </w:p>
        </w:tc>
      </w:tr>
      <w:tr w:rsidR="00E6722F" w:rsidRPr="00B40365" w14:paraId="003DDCC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0F8AC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4B7903" w14:textId="77777777" w:rsidR="00E6722F" w:rsidRPr="00B40365" w:rsidRDefault="00E6722F" w:rsidP="00E01EC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046E52F1" w14:textId="77777777" w:rsidR="00E6722F" w:rsidRPr="00C97908" w:rsidRDefault="00E6722F" w:rsidP="00E01EC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17709BC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14EBE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7BAB9346" w14:textId="77777777" w:rsidR="00E6722F" w:rsidRPr="00C97908" w:rsidRDefault="00E6722F" w:rsidP="00E01ECD">
            <w:pPr>
              <w:jc w:val="center"/>
              <w:rPr>
                <w:sz w:val="16"/>
                <w:szCs w:val="16"/>
                <w:lang w:val="en-US"/>
              </w:rPr>
            </w:pPr>
            <w:r w:rsidRPr="00C97908">
              <w:rPr>
                <w:sz w:val="16"/>
                <w:szCs w:val="16"/>
                <w:lang w:val="en-US"/>
              </w:rPr>
              <w:t>0,887</w:t>
            </w:r>
          </w:p>
        </w:tc>
      </w:tr>
      <w:tr w:rsidR="00E6722F" w:rsidRPr="00B40365" w14:paraId="60EF06E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B1A4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3AFB4B" w14:textId="77777777" w:rsidR="00E6722F" w:rsidRPr="00B40365" w:rsidRDefault="00E6722F" w:rsidP="00E01EC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DC73FA4" w14:textId="77777777" w:rsidR="00E6722F" w:rsidRPr="00C97908" w:rsidRDefault="00E6722F" w:rsidP="00E01EC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FE156C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CB3F8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6A51D897" w14:textId="77777777" w:rsidR="00E6722F" w:rsidRPr="00C97908" w:rsidRDefault="00E6722F" w:rsidP="00E01ECD">
            <w:pPr>
              <w:jc w:val="center"/>
              <w:rPr>
                <w:sz w:val="16"/>
                <w:szCs w:val="16"/>
                <w:lang w:val="en-US"/>
              </w:rPr>
            </w:pPr>
            <w:r w:rsidRPr="00C97908">
              <w:rPr>
                <w:sz w:val="16"/>
                <w:szCs w:val="16"/>
                <w:lang w:val="en-US"/>
              </w:rPr>
              <w:t>0,017</w:t>
            </w:r>
          </w:p>
        </w:tc>
      </w:tr>
      <w:tr w:rsidR="00E6722F" w:rsidRPr="00B40365" w14:paraId="0FF7654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E9856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5B0331D" w14:textId="77777777" w:rsidR="00E6722F" w:rsidRPr="00B40365" w:rsidRDefault="00E6722F" w:rsidP="00E01ECD">
            <w:pPr>
              <w:jc w:val="center"/>
              <w:rPr>
                <w:sz w:val="16"/>
                <w:szCs w:val="16"/>
                <w:lang w:val="en-US"/>
              </w:rPr>
            </w:pPr>
            <w:r w:rsidRPr="00B40365">
              <w:rPr>
                <w:sz w:val="16"/>
                <w:szCs w:val="16"/>
                <w:lang w:val="en-US"/>
              </w:rPr>
              <w:t>2922140006705</w:t>
            </w:r>
          </w:p>
        </w:tc>
        <w:tc>
          <w:tcPr>
            <w:tcW w:w="4366" w:type="dxa"/>
            <w:gridSpan w:val="4"/>
            <w:tcBorders>
              <w:top w:val="nil"/>
              <w:bottom w:val="single" w:sz="2" w:space="0" w:color="auto"/>
            </w:tcBorders>
            <w:vAlign w:val="center"/>
          </w:tcPr>
          <w:p w14:paraId="43A59FD3" w14:textId="77777777" w:rsidR="00E6722F" w:rsidRPr="00C97908" w:rsidRDefault="00E6722F" w:rsidP="00E01ECD">
            <w:pPr>
              <w:rPr>
                <w:sz w:val="16"/>
                <w:szCs w:val="16"/>
                <w:lang w:val="en-US"/>
              </w:rPr>
            </w:pPr>
            <w:r w:rsidRPr="00C97908">
              <w:rPr>
                <w:sz w:val="16"/>
                <w:szCs w:val="16"/>
                <w:lang w:val="en-US"/>
              </w:rPr>
              <w:t>Macara fereastra de 0,0018 MN (0,18 tf)</w:t>
            </w:r>
          </w:p>
        </w:tc>
        <w:tc>
          <w:tcPr>
            <w:tcW w:w="1021" w:type="dxa"/>
            <w:gridSpan w:val="3"/>
            <w:tcBorders>
              <w:top w:val="nil"/>
              <w:bottom w:val="single" w:sz="2" w:space="0" w:color="auto"/>
            </w:tcBorders>
            <w:vAlign w:val="center"/>
          </w:tcPr>
          <w:p w14:paraId="43F135A6"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A3EC8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right w:val="single" w:sz="4" w:space="0" w:color="auto"/>
            </w:tcBorders>
            <w:vAlign w:val="center"/>
          </w:tcPr>
          <w:p w14:paraId="06B60556" w14:textId="77777777" w:rsidR="00E6722F" w:rsidRPr="00C97908" w:rsidRDefault="00E6722F" w:rsidP="00E01ECD">
            <w:pPr>
              <w:jc w:val="center"/>
              <w:rPr>
                <w:sz w:val="16"/>
                <w:szCs w:val="16"/>
                <w:lang w:val="en-US"/>
              </w:rPr>
            </w:pPr>
            <w:r w:rsidRPr="00C97908">
              <w:rPr>
                <w:sz w:val="16"/>
                <w:szCs w:val="16"/>
                <w:lang w:val="en-US"/>
              </w:rPr>
              <w:t>0,244</w:t>
            </w:r>
          </w:p>
        </w:tc>
      </w:tr>
      <w:tr w:rsidR="00E6722F" w:rsidRPr="009B70F2" w14:paraId="7A602E0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F3F3C9" w14:textId="77777777" w:rsidR="00E6722F" w:rsidRPr="005E2CA0" w:rsidRDefault="00E6722F" w:rsidP="00E01EC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49DC2DF3" w14:textId="77777777" w:rsidR="00E6722F" w:rsidRPr="005E2CA0" w:rsidRDefault="00E6722F" w:rsidP="00E01EC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1EDBAB81" w14:textId="77777777" w:rsidR="00E6722F" w:rsidRPr="005E2CA0" w:rsidRDefault="00E6722F" w:rsidP="00E01ECD">
            <w:pPr>
              <w:rPr>
                <w:b/>
                <w:bCs/>
                <w:sz w:val="2"/>
                <w:szCs w:val="2"/>
                <w:lang w:val="en-US"/>
              </w:rPr>
            </w:pPr>
            <w:r w:rsidRPr="005E2CA0">
              <w:rPr>
                <w:b/>
                <w:bCs/>
                <w:sz w:val="22"/>
                <w:szCs w:val="22"/>
                <w:lang w:val="en-US"/>
              </w:rPr>
              <w:t>Desfaceri de tencuieli interioare driscuite la tavane</w:t>
            </w:r>
          </w:p>
          <w:p w14:paraId="6C4F40B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7737A70"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42CE43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93B0CE9" w14:textId="77777777" w:rsidR="00E6722F" w:rsidRPr="005E2CA0" w:rsidRDefault="00E6722F" w:rsidP="00E01ECD">
            <w:pPr>
              <w:jc w:val="center"/>
              <w:rPr>
                <w:b/>
                <w:bCs/>
                <w:sz w:val="22"/>
                <w:szCs w:val="22"/>
                <w:lang w:val="en-US"/>
              </w:rPr>
            </w:pPr>
            <w:r w:rsidRPr="005E2CA0">
              <w:rPr>
                <w:b/>
                <w:bCs/>
                <w:sz w:val="22"/>
                <w:szCs w:val="22"/>
                <w:lang w:val="en-US"/>
              </w:rPr>
              <w:t>17,400</w:t>
            </w:r>
          </w:p>
          <w:p w14:paraId="596B09B4" w14:textId="77777777" w:rsidR="00E6722F" w:rsidRPr="009B70F2" w:rsidRDefault="00E6722F" w:rsidP="00E01ECD">
            <w:pPr>
              <w:jc w:val="center"/>
              <w:rPr>
                <w:sz w:val="2"/>
                <w:szCs w:val="2"/>
                <w:lang w:val="en-US"/>
              </w:rPr>
            </w:pPr>
          </w:p>
        </w:tc>
      </w:tr>
      <w:tr w:rsidR="00E6722F" w:rsidRPr="00B40365" w14:paraId="370432D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D2DB7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23A8074"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95ED7A1"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6830E2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C2159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3CC39A53" w14:textId="77777777" w:rsidR="00E6722F" w:rsidRPr="00C97908" w:rsidRDefault="00E6722F" w:rsidP="00E01ECD">
            <w:pPr>
              <w:jc w:val="center"/>
              <w:rPr>
                <w:sz w:val="16"/>
                <w:szCs w:val="16"/>
                <w:lang w:val="en-US"/>
              </w:rPr>
            </w:pPr>
            <w:r w:rsidRPr="00C97908">
              <w:rPr>
                <w:sz w:val="16"/>
                <w:szCs w:val="16"/>
                <w:lang w:val="en-US"/>
              </w:rPr>
              <w:t>2,088</w:t>
            </w:r>
          </w:p>
        </w:tc>
      </w:tr>
      <w:tr w:rsidR="00E6722F" w:rsidRPr="00B40365" w14:paraId="157BF9C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1FA0B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65B6A4"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01C9ED4"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505D80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3E249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670DBF97" w14:textId="77777777" w:rsidR="00E6722F" w:rsidRPr="00C97908" w:rsidRDefault="00E6722F" w:rsidP="00E01ECD">
            <w:pPr>
              <w:jc w:val="center"/>
              <w:rPr>
                <w:sz w:val="16"/>
                <w:szCs w:val="16"/>
                <w:lang w:val="en-US"/>
              </w:rPr>
            </w:pPr>
            <w:r w:rsidRPr="00C97908">
              <w:rPr>
                <w:sz w:val="16"/>
                <w:szCs w:val="16"/>
                <w:lang w:val="en-US"/>
              </w:rPr>
              <w:t>2,61</w:t>
            </w:r>
          </w:p>
        </w:tc>
      </w:tr>
      <w:tr w:rsidR="00E6722F" w:rsidRPr="00B40365" w14:paraId="02094CD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2AB6D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1B524A2"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D4B1C1D"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5826663"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9EECD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9F1885E" w14:textId="77777777" w:rsidR="00E6722F" w:rsidRPr="00C97908" w:rsidRDefault="00E6722F" w:rsidP="00E01ECD">
            <w:pPr>
              <w:jc w:val="center"/>
              <w:rPr>
                <w:sz w:val="16"/>
                <w:szCs w:val="16"/>
                <w:lang w:val="en-US"/>
              </w:rPr>
            </w:pPr>
            <w:r w:rsidRPr="00C97908">
              <w:rPr>
                <w:sz w:val="16"/>
                <w:szCs w:val="16"/>
                <w:lang w:val="en-US"/>
              </w:rPr>
              <w:t>0,87</w:t>
            </w:r>
          </w:p>
        </w:tc>
      </w:tr>
      <w:tr w:rsidR="00E6722F" w:rsidRPr="00B40365" w14:paraId="2D1E18E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D509D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E7C9D0"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3360456"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A510D90"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82419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1A1B8731" w14:textId="77777777" w:rsidR="00E6722F" w:rsidRPr="00C97908" w:rsidRDefault="00E6722F" w:rsidP="00E01ECD">
            <w:pPr>
              <w:jc w:val="center"/>
              <w:rPr>
                <w:sz w:val="16"/>
                <w:szCs w:val="16"/>
                <w:lang w:val="en-US"/>
              </w:rPr>
            </w:pPr>
            <w:r w:rsidRPr="00C97908">
              <w:rPr>
                <w:sz w:val="16"/>
                <w:szCs w:val="16"/>
                <w:lang w:val="en-US"/>
              </w:rPr>
              <w:t>0,174</w:t>
            </w:r>
          </w:p>
        </w:tc>
      </w:tr>
      <w:tr w:rsidR="00E6722F" w:rsidRPr="009B70F2" w14:paraId="73635D7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AE0EEF" w14:textId="77777777" w:rsidR="00E6722F" w:rsidRPr="005E2CA0" w:rsidRDefault="00E6722F" w:rsidP="00E01EC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0E7FEFCC" w14:textId="77777777" w:rsidR="00E6722F" w:rsidRPr="005E2CA0" w:rsidRDefault="00E6722F" w:rsidP="00E01EC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5D1F1A15" w14:textId="77777777" w:rsidR="00E6722F" w:rsidRPr="005E2CA0" w:rsidRDefault="00E6722F" w:rsidP="00E01ECD">
            <w:pPr>
              <w:rPr>
                <w:b/>
                <w:bCs/>
                <w:sz w:val="2"/>
                <w:szCs w:val="2"/>
                <w:lang w:val="en-US"/>
              </w:rPr>
            </w:pPr>
            <w:r w:rsidRPr="005E2CA0">
              <w:rPr>
                <w:b/>
                <w:bCs/>
                <w:sz w:val="22"/>
                <w:szCs w:val="22"/>
                <w:lang w:val="en-US"/>
              </w:rPr>
              <w:t>Desfaceri de tencuieli interioare driscuite la pereti si glafuri</w:t>
            </w:r>
          </w:p>
          <w:p w14:paraId="0D38819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BCFDE7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0962A9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BEC8E8B" w14:textId="77777777" w:rsidR="00E6722F" w:rsidRPr="005E2CA0" w:rsidRDefault="00E6722F" w:rsidP="00E01ECD">
            <w:pPr>
              <w:jc w:val="center"/>
              <w:rPr>
                <w:b/>
                <w:bCs/>
                <w:sz w:val="22"/>
                <w:szCs w:val="22"/>
                <w:lang w:val="en-US"/>
              </w:rPr>
            </w:pPr>
            <w:r w:rsidRPr="005E2CA0">
              <w:rPr>
                <w:b/>
                <w:bCs/>
                <w:sz w:val="22"/>
                <w:szCs w:val="22"/>
                <w:lang w:val="en-US"/>
              </w:rPr>
              <w:t>49,000</w:t>
            </w:r>
          </w:p>
          <w:p w14:paraId="5D251A00" w14:textId="77777777" w:rsidR="00E6722F" w:rsidRPr="009B70F2" w:rsidRDefault="00E6722F" w:rsidP="00E01ECD">
            <w:pPr>
              <w:jc w:val="center"/>
              <w:rPr>
                <w:sz w:val="2"/>
                <w:szCs w:val="2"/>
                <w:lang w:val="en-US"/>
              </w:rPr>
            </w:pPr>
          </w:p>
        </w:tc>
      </w:tr>
      <w:tr w:rsidR="00E6722F" w:rsidRPr="00B40365" w14:paraId="610B52E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063A5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F9ACDE"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069AB7F"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0E501E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85C6F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132DD9DB" w14:textId="77777777" w:rsidR="00E6722F" w:rsidRPr="00C97908" w:rsidRDefault="00E6722F" w:rsidP="00E01ECD">
            <w:pPr>
              <w:jc w:val="center"/>
              <w:rPr>
                <w:sz w:val="16"/>
                <w:szCs w:val="16"/>
                <w:lang w:val="en-US"/>
              </w:rPr>
            </w:pPr>
            <w:r w:rsidRPr="00C97908">
              <w:rPr>
                <w:sz w:val="16"/>
                <w:szCs w:val="16"/>
                <w:lang w:val="en-US"/>
              </w:rPr>
              <w:t>5,88</w:t>
            </w:r>
          </w:p>
        </w:tc>
      </w:tr>
      <w:tr w:rsidR="00E6722F" w:rsidRPr="00B40365" w14:paraId="6EC8A3B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78C93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6CC9753"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1D64284"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3C282F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28173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250FEB75" w14:textId="77777777" w:rsidR="00E6722F" w:rsidRPr="00C97908" w:rsidRDefault="00E6722F" w:rsidP="00E01ECD">
            <w:pPr>
              <w:jc w:val="center"/>
              <w:rPr>
                <w:sz w:val="16"/>
                <w:szCs w:val="16"/>
                <w:lang w:val="en-US"/>
              </w:rPr>
            </w:pPr>
            <w:r w:rsidRPr="00C97908">
              <w:rPr>
                <w:sz w:val="16"/>
                <w:szCs w:val="16"/>
                <w:lang w:val="en-US"/>
              </w:rPr>
              <w:t>7,35</w:t>
            </w:r>
          </w:p>
        </w:tc>
      </w:tr>
      <w:tr w:rsidR="00E6722F" w:rsidRPr="00B40365" w14:paraId="1F48A3E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3EB1B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A34F03B"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BF0E219"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31EAAAE"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86A7A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AD9C433" w14:textId="77777777" w:rsidR="00E6722F" w:rsidRPr="00C97908" w:rsidRDefault="00E6722F" w:rsidP="00E01ECD">
            <w:pPr>
              <w:jc w:val="center"/>
              <w:rPr>
                <w:sz w:val="16"/>
                <w:szCs w:val="16"/>
                <w:lang w:val="en-US"/>
              </w:rPr>
            </w:pPr>
            <w:r w:rsidRPr="00C97908">
              <w:rPr>
                <w:sz w:val="16"/>
                <w:szCs w:val="16"/>
                <w:lang w:val="en-US"/>
              </w:rPr>
              <w:t>2,45</w:t>
            </w:r>
          </w:p>
        </w:tc>
      </w:tr>
      <w:tr w:rsidR="00E6722F" w:rsidRPr="00B40365" w14:paraId="002072F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C4CAC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A429C8"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CE3B04E"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5EF613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71AD1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1309F59E" w14:textId="77777777" w:rsidR="00E6722F" w:rsidRPr="00C97908" w:rsidRDefault="00E6722F" w:rsidP="00E01ECD">
            <w:pPr>
              <w:jc w:val="center"/>
              <w:rPr>
                <w:sz w:val="16"/>
                <w:szCs w:val="16"/>
                <w:lang w:val="en-US"/>
              </w:rPr>
            </w:pPr>
            <w:r w:rsidRPr="00C97908">
              <w:rPr>
                <w:sz w:val="16"/>
                <w:szCs w:val="16"/>
                <w:lang w:val="en-US"/>
              </w:rPr>
              <w:t>0,49</w:t>
            </w:r>
          </w:p>
        </w:tc>
      </w:tr>
      <w:tr w:rsidR="00E6722F" w:rsidRPr="009B70F2" w14:paraId="77785C2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E7028F" w14:textId="77777777" w:rsidR="00E6722F" w:rsidRPr="005E2CA0" w:rsidRDefault="00E6722F" w:rsidP="00E01EC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745A14D2" w14:textId="77777777" w:rsidR="00E6722F" w:rsidRPr="005E2CA0" w:rsidRDefault="00E6722F" w:rsidP="00E01ECD">
            <w:pPr>
              <w:jc w:val="center"/>
              <w:rPr>
                <w:b/>
                <w:bCs/>
                <w:sz w:val="22"/>
                <w:szCs w:val="22"/>
                <w:lang w:val="en-US"/>
              </w:rPr>
            </w:pPr>
            <w:r w:rsidRPr="005E2CA0">
              <w:rPr>
                <w:b/>
                <w:bCs/>
                <w:sz w:val="22"/>
                <w:szCs w:val="22"/>
                <w:lang w:val="en-US"/>
              </w:rPr>
              <w:t>RpCU09A</w:t>
            </w:r>
          </w:p>
        </w:tc>
        <w:tc>
          <w:tcPr>
            <w:tcW w:w="4366" w:type="dxa"/>
            <w:gridSpan w:val="5"/>
            <w:tcBorders>
              <w:top w:val="single" w:sz="4" w:space="0" w:color="auto"/>
              <w:bottom w:val="single" w:sz="4" w:space="0" w:color="auto"/>
            </w:tcBorders>
          </w:tcPr>
          <w:p w14:paraId="3EDDA1AB" w14:textId="77777777" w:rsidR="00E6722F" w:rsidRPr="005E2CA0" w:rsidRDefault="00E6722F" w:rsidP="00E01ECD">
            <w:pPr>
              <w:rPr>
                <w:b/>
                <w:bCs/>
                <w:sz w:val="2"/>
                <w:szCs w:val="2"/>
                <w:lang w:val="en-US"/>
              </w:rPr>
            </w:pPr>
            <w:r w:rsidRPr="005E2CA0">
              <w:rPr>
                <w:b/>
                <w:bCs/>
                <w:sz w:val="22"/>
                <w:szCs w:val="22"/>
                <w:lang w:val="en-US"/>
              </w:rPr>
              <w:t>Transporturi cu mijloace manuale cu roaba pe pneuri la 100 m distanta cu incarcatura 100 - 120 kg, inclusiv asezarea dulapilor de circulatie si curatarea drumului roabei cu incarcarea si descarcarea prin asezare</w:t>
            </w:r>
          </w:p>
          <w:p w14:paraId="578FEDD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7A35CD1"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12C9B5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75105AC" w14:textId="77777777" w:rsidR="00E6722F" w:rsidRPr="005E2CA0" w:rsidRDefault="00E6722F" w:rsidP="00E01ECD">
            <w:pPr>
              <w:jc w:val="center"/>
              <w:rPr>
                <w:b/>
                <w:bCs/>
                <w:sz w:val="22"/>
                <w:szCs w:val="22"/>
                <w:lang w:val="en-US"/>
              </w:rPr>
            </w:pPr>
            <w:r w:rsidRPr="005E2CA0">
              <w:rPr>
                <w:b/>
                <w:bCs/>
                <w:sz w:val="22"/>
                <w:szCs w:val="22"/>
                <w:lang w:val="en-US"/>
              </w:rPr>
              <w:t>6,300</w:t>
            </w:r>
          </w:p>
          <w:p w14:paraId="4A534484" w14:textId="77777777" w:rsidR="00E6722F" w:rsidRPr="009B70F2" w:rsidRDefault="00E6722F" w:rsidP="00E01ECD">
            <w:pPr>
              <w:jc w:val="center"/>
              <w:rPr>
                <w:sz w:val="2"/>
                <w:szCs w:val="2"/>
                <w:lang w:val="en-US"/>
              </w:rPr>
            </w:pPr>
          </w:p>
        </w:tc>
      </w:tr>
      <w:tr w:rsidR="00E6722F" w:rsidRPr="00B40365" w14:paraId="681B55A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74736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17CF10C" w14:textId="77777777" w:rsidR="00E6722F" w:rsidRPr="00B40365" w:rsidRDefault="00E6722F" w:rsidP="00E01EC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013801AD" w14:textId="77777777" w:rsidR="00E6722F" w:rsidRPr="00C97908" w:rsidRDefault="00E6722F" w:rsidP="00E01EC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5CA4F2A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FEFD3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57440908" w14:textId="77777777" w:rsidR="00E6722F" w:rsidRPr="00C97908" w:rsidRDefault="00E6722F" w:rsidP="00E01ECD">
            <w:pPr>
              <w:jc w:val="center"/>
              <w:rPr>
                <w:sz w:val="16"/>
                <w:szCs w:val="16"/>
                <w:lang w:val="en-US"/>
              </w:rPr>
            </w:pPr>
            <w:r w:rsidRPr="00C97908">
              <w:rPr>
                <w:sz w:val="16"/>
                <w:szCs w:val="16"/>
                <w:lang w:val="en-US"/>
              </w:rPr>
              <w:t>1,764</w:t>
            </w:r>
          </w:p>
        </w:tc>
      </w:tr>
      <w:tr w:rsidR="00E6722F" w:rsidRPr="00B40365" w14:paraId="0EBAAA5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1575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704127"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68056F3"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49483B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8CE7D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0,670</w:t>
            </w:r>
          </w:p>
        </w:tc>
        <w:tc>
          <w:tcPr>
            <w:tcW w:w="1559" w:type="dxa"/>
            <w:gridSpan w:val="2"/>
            <w:tcBorders>
              <w:top w:val="nil"/>
              <w:bottom w:val="single" w:sz="2" w:space="0" w:color="auto"/>
            </w:tcBorders>
            <w:vAlign w:val="center"/>
          </w:tcPr>
          <w:p w14:paraId="38A78C35" w14:textId="77777777" w:rsidR="00E6722F" w:rsidRPr="00C97908" w:rsidRDefault="00E6722F" w:rsidP="00E01ECD">
            <w:pPr>
              <w:jc w:val="center"/>
              <w:rPr>
                <w:sz w:val="16"/>
                <w:szCs w:val="16"/>
                <w:lang w:val="en-US"/>
              </w:rPr>
            </w:pPr>
            <w:r w:rsidRPr="00C97908">
              <w:rPr>
                <w:sz w:val="16"/>
                <w:szCs w:val="16"/>
                <w:lang w:val="en-US"/>
              </w:rPr>
              <w:t>4,221</w:t>
            </w:r>
          </w:p>
        </w:tc>
      </w:tr>
      <w:tr w:rsidR="00E6722F" w:rsidRPr="00B40365" w14:paraId="37D92DB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24BB4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E320C3A" w14:textId="77777777" w:rsidR="00E6722F" w:rsidRPr="00B40365" w:rsidRDefault="00E6722F" w:rsidP="00E01ECD">
            <w:pPr>
              <w:jc w:val="center"/>
              <w:rPr>
                <w:sz w:val="16"/>
                <w:szCs w:val="16"/>
                <w:lang w:val="en-US"/>
              </w:rPr>
            </w:pPr>
            <w:r w:rsidRPr="00B40365">
              <w:rPr>
                <w:sz w:val="16"/>
                <w:szCs w:val="16"/>
                <w:lang w:val="en-US"/>
              </w:rPr>
              <w:t>2010102904169</w:t>
            </w:r>
          </w:p>
        </w:tc>
        <w:tc>
          <w:tcPr>
            <w:tcW w:w="4366" w:type="dxa"/>
            <w:gridSpan w:val="4"/>
            <w:tcBorders>
              <w:top w:val="nil"/>
              <w:bottom w:val="single" w:sz="2" w:space="0" w:color="auto"/>
            </w:tcBorders>
            <w:vAlign w:val="center"/>
          </w:tcPr>
          <w:p w14:paraId="410C010F" w14:textId="77777777" w:rsidR="00E6722F" w:rsidRPr="00C97908" w:rsidRDefault="00E6722F" w:rsidP="00E01ECD">
            <w:pPr>
              <w:rPr>
                <w:sz w:val="16"/>
                <w:szCs w:val="16"/>
                <w:lang w:val="en-US"/>
              </w:rPr>
            </w:pPr>
            <w:r w:rsidRPr="00C97908">
              <w:rPr>
                <w:sz w:val="16"/>
                <w:szCs w:val="16"/>
                <w:lang w:val="en-US"/>
              </w:rPr>
              <w:t>Dulapuri de rasini cls B, Gr=28-58mm, L=3- 3,5m, l=16-30 cm, lung. Tiv</w:t>
            </w:r>
          </w:p>
        </w:tc>
        <w:tc>
          <w:tcPr>
            <w:tcW w:w="1021" w:type="dxa"/>
            <w:gridSpan w:val="3"/>
            <w:tcBorders>
              <w:top w:val="nil"/>
              <w:bottom w:val="single" w:sz="2" w:space="0" w:color="auto"/>
            </w:tcBorders>
            <w:vAlign w:val="center"/>
          </w:tcPr>
          <w:p w14:paraId="04917D30"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7C3AA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24E31CEB" w14:textId="77777777" w:rsidR="00E6722F" w:rsidRPr="00C97908" w:rsidRDefault="00E6722F" w:rsidP="00E01ECD">
            <w:pPr>
              <w:jc w:val="center"/>
              <w:rPr>
                <w:sz w:val="16"/>
                <w:szCs w:val="16"/>
                <w:lang w:val="en-US"/>
              </w:rPr>
            </w:pPr>
            <w:r w:rsidRPr="00C97908">
              <w:rPr>
                <w:sz w:val="16"/>
                <w:szCs w:val="16"/>
                <w:lang w:val="en-US"/>
              </w:rPr>
              <w:t>0,019</w:t>
            </w:r>
          </w:p>
        </w:tc>
      </w:tr>
      <w:tr w:rsidR="00E6722F" w:rsidRPr="00B40365" w14:paraId="07F909C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BB0D1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FF0DAE8" w14:textId="77777777" w:rsidR="00E6722F" w:rsidRPr="00B40365" w:rsidRDefault="00E6722F" w:rsidP="00E01ECD">
            <w:pPr>
              <w:jc w:val="center"/>
              <w:rPr>
                <w:sz w:val="16"/>
                <w:szCs w:val="16"/>
                <w:lang w:val="en-US"/>
              </w:rPr>
            </w:pPr>
            <w:r w:rsidRPr="00B40365">
              <w:rPr>
                <w:sz w:val="16"/>
                <w:szCs w:val="16"/>
                <w:lang w:val="en-US"/>
              </w:rPr>
              <w:t>2811237329800</w:t>
            </w:r>
          </w:p>
        </w:tc>
        <w:tc>
          <w:tcPr>
            <w:tcW w:w="4366" w:type="dxa"/>
            <w:gridSpan w:val="4"/>
            <w:tcBorders>
              <w:top w:val="nil"/>
              <w:bottom w:val="single" w:sz="2" w:space="0" w:color="auto"/>
            </w:tcBorders>
            <w:vAlign w:val="center"/>
          </w:tcPr>
          <w:p w14:paraId="760AC3AE" w14:textId="77777777" w:rsidR="00E6722F" w:rsidRPr="00C97908" w:rsidRDefault="00E6722F" w:rsidP="00E01ECD">
            <w:pPr>
              <w:rPr>
                <w:sz w:val="16"/>
                <w:szCs w:val="16"/>
                <w:lang w:val="en-US"/>
              </w:rPr>
            </w:pPr>
            <w:r w:rsidRPr="00C97908">
              <w:rPr>
                <w:sz w:val="16"/>
                <w:szCs w:val="16"/>
                <w:lang w:val="en-US"/>
              </w:rPr>
              <w:t>Materiale de prindere (cuie, buloane, piulite, saibe, sirma, etc.)</w:t>
            </w:r>
          </w:p>
        </w:tc>
        <w:tc>
          <w:tcPr>
            <w:tcW w:w="1021" w:type="dxa"/>
            <w:gridSpan w:val="3"/>
            <w:tcBorders>
              <w:top w:val="nil"/>
              <w:bottom w:val="single" w:sz="2" w:space="0" w:color="auto"/>
            </w:tcBorders>
            <w:vAlign w:val="center"/>
          </w:tcPr>
          <w:p w14:paraId="1601DC6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712E5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710C828B" w14:textId="77777777" w:rsidR="00E6722F" w:rsidRPr="00C97908" w:rsidRDefault="00E6722F" w:rsidP="00E01ECD">
            <w:pPr>
              <w:jc w:val="center"/>
              <w:rPr>
                <w:sz w:val="16"/>
                <w:szCs w:val="16"/>
                <w:lang w:val="en-US"/>
              </w:rPr>
            </w:pPr>
            <w:r w:rsidRPr="00C97908">
              <w:rPr>
                <w:sz w:val="16"/>
                <w:szCs w:val="16"/>
                <w:lang w:val="en-US"/>
              </w:rPr>
              <w:t>0,158</w:t>
            </w:r>
          </w:p>
        </w:tc>
      </w:tr>
      <w:tr w:rsidR="00E6722F" w:rsidRPr="009B70F2" w14:paraId="00AC509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F8034E" w14:textId="77777777" w:rsidR="00E6722F" w:rsidRPr="005E2CA0" w:rsidRDefault="00E6722F" w:rsidP="00E01EC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00A3D182" w14:textId="77777777" w:rsidR="00E6722F" w:rsidRPr="005E2CA0" w:rsidRDefault="00E6722F" w:rsidP="00E01ECD">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27A9199B" w14:textId="77777777" w:rsidR="00E6722F" w:rsidRPr="005E2CA0" w:rsidRDefault="00E6722F" w:rsidP="00E01ECD">
            <w:pPr>
              <w:rPr>
                <w:b/>
                <w:bCs/>
                <w:sz w:val="2"/>
                <w:szCs w:val="2"/>
                <w:lang w:val="en-US"/>
              </w:rPr>
            </w:pPr>
            <w:r w:rsidRPr="005E2CA0">
              <w:rPr>
                <w:b/>
                <w:bCs/>
                <w:sz w:val="22"/>
                <w:szCs w:val="22"/>
                <w:lang w:val="en-US"/>
              </w:rPr>
              <w:t>Incarcarea materialelor din grupa A - grele, in bulgari prin aruncare - de pe rampa sau teren, in auto categoria 3</w:t>
            </w:r>
          </w:p>
          <w:p w14:paraId="1D481DB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2A7A7C3"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4DBDC9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1AA4893" w14:textId="77777777" w:rsidR="00E6722F" w:rsidRPr="005E2CA0" w:rsidRDefault="00E6722F" w:rsidP="00E01ECD">
            <w:pPr>
              <w:jc w:val="center"/>
              <w:rPr>
                <w:b/>
                <w:bCs/>
                <w:sz w:val="22"/>
                <w:szCs w:val="22"/>
                <w:lang w:val="en-US"/>
              </w:rPr>
            </w:pPr>
            <w:r w:rsidRPr="005E2CA0">
              <w:rPr>
                <w:b/>
                <w:bCs/>
                <w:sz w:val="22"/>
                <w:szCs w:val="22"/>
                <w:lang w:val="en-US"/>
              </w:rPr>
              <w:t>6,300</w:t>
            </w:r>
          </w:p>
          <w:p w14:paraId="1CAF0054" w14:textId="77777777" w:rsidR="00E6722F" w:rsidRPr="009B70F2" w:rsidRDefault="00E6722F" w:rsidP="00E01ECD">
            <w:pPr>
              <w:jc w:val="center"/>
              <w:rPr>
                <w:sz w:val="2"/>
                <w:szCs w:val="2"/>
                <w:lang w:val="en-US"/>
              </w:rPr>
            </w:pPr>
          </w:p>
        </w:tc>
      </w:tr>
      <w:tr w:rsidR="00E6722F" w:rsidRPr="00B40365" w14:paraId="6D3A4C9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9C5B9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7191AF" w14:textId="77777777" w:rsidR="00E6722F" w:rsidRPr="00B40365" w:rsidRDefault="00E6722F" w:rsidP="00E01EC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9EEBB04" w14:textId="77777777" w:rsidR="00E6722F" w:rsidRPr="00C97908" w:rsidRDefault="00E6722F" w:rsidP="00E01EC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6897D7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A01A1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6016FED0" w14:textId="77777777" w:rsidR="00E6722F" w:rsidRPr="00C97908" w:rsidRDefault="00E6722F" w:rsidP="00E01ECD">
            <w:pPr>
              <w:jc w:val="center"/>
              <w:rPr>
                <w:sz w:val="16"/>
                <w:szCs w:val="16"/>
                <w:lang w:val="en-US"/>
              </w:rPr>
            </w:pPr>
            <w:r w:rsidRPr="00C97908">
              <w:rPr>
                <w:sz w:val="16"/>
                <w:szCs w:val="16"/>
                <w:lang w:val="en-US"/>
              </w:rPr>
              <w:t>2,835</w:t>
            </w:r>
          </w:p>
        </w:tc>
      </w:tr>
      <w:tr w:rsidR="00E6722F" w:rsidRPr="009B70F2" w14:paraId="28F82F9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997E05" w14:textId="77777777" w:rsidR="00E6722F" w:rsidRPr="005E2CA0" w:rsidRDefault="00E6722F" w:rsidP="00E01EC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4B846A25" w14:textId="77777777" w:rsidR="00E6722F" w:rsidRPr="005E2CA0" w:rsidRDefault="00E6722F" w:rsidP="00E01EC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31E8EFAC" w14:textId="77777777" w:rsidR="00E6722F" w:rsidRPr="005E2CA0" w:rsidRDefault="00E6722F" w:rsidP="00E01ECD">
            <w:pPr>
              <w:rPr>
                <w:b/>
                <w:bCs/>
                <w:sz w:val="2"/>
                <w:szCs w:val="2"/>
                <w:lang w:val="en-US"/>
              </w:rPr>
            </w:pPr>
            <w:r w:rsidRPr="005E2CA0">
              <w:rPr>
                <w:b/>
                <w:bCs/>
                <w:sz w:val="22"/>
                <w:szCs w:val="22"/>
                <w:lang w:val="en-US"/>
              </w:rPr>
              <w:t>Transportarea pamintului cu autobasculanta de 5 t la distanta  de 15 km</w:t>
            </w:r>
          </w:p>
          <w:p w14:paraId="503F785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DF8A029"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62516B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7E551CE" w14:textId="77777777" w:rsidR="00E6722F" w:rsidRPr="005E2CA0" w:rsidRDefault="00E6722F" w:rsidP="00E01ECD">
            <w:pPr>
              <w:jc w:val="center"/>
              <w:rPr>
                <w:b/>
                <w:bCs/>
                <w:sz w:val="22"/>
                <w:szCs w:val="22"/>
                <w:lang w:val="en-US"/>
              </w:rPr>
            </w:pPr>
            <w:r w:rsidRPr="005E2CA0">
              <w:rPr>
                <w:b/>
                <w:bCs/>
                <w:sz w:val="22"/>
                <w:szCs w:val="22"/>
                <w:lang w:val="en-US"/>
              </w:rPr>
              <w:t>6,300</w:t>
            </w:r>
          </w:p>
          <w:p w14:paraId="4380382F" w14:textId="77777777" w:rsidR="00E6722F" w:rsidRPr="009B70F2" w:rsidRDefault="00E6722F" w:rsidP="00E01ECD">
            <w:pPr>
              <w:jc w:val="center"/>
              <w:rPr>
                <w:sz w:val="2"/>
                <w:szCs w:val="2"/>
                <w:lang w:val="en-US"/>
              </w:rPr>
            </w:pPr>
          </w:p>
        </w:tc>
      </w:tr>
      <w:tr w:rsidR="00E6722F" w:rsidRPr="00B40365" w14:paraId="7D79902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4605B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D558211" w14:textId="77777777" w:rsidR="00E6722F" w:rsidRPr="00B40365" w:rsidRDefault="00E6722F" w:rsidP="00E01EC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746B7813" w14:textId="77777777" w:rsidR="00E6722F" w:rsidRPr="00C97908" w:rsidRDefault="00E6722F" w:rsidP="00E01EC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59EA700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D9AC5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66B65F79" w14:textId="77777777" w:rsidR="00E6722F" w:rsidRPr="00C97908" w:rsidRDefault="00E6722F" w:rsidP="00E01ECD">
            <w:pPr>
              <w:jc w:val="center"/>
              <w:rPr>
                <w:sz w:val="16"/>
                <w:szCs w:val="16"/>
                <w:lang w:val="en-US"/>
              </w:rPr>
            </w:pPr>
            <w:r w:rsidRPr="00C97908">
              <w:rPr>
                <w:sz w:val="16"/>
                <w:szCs w:val="16"/>
                <w:lang w:val="en-US"/>
              </w:rPr>
              <w:t>1,625</w:t>
            </w:r>
          </w:p>
        </w:tc>
      </w:tr>
      <w:tr w:rsidR="00E6722F" w:rsidRPr="003E2692" w14:paraId="4C09C41D"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B9D0BC7"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12D9ADD5"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43EE845E"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3058E8A2"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5DE16A90"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2BC1FCBE" w14:textId="77777777" w:rsidR="00E6722F" w:rsidRPr="003E2692" w:rsidRDefault="00E6722F" w:rsidP="00E01ECD">
            <w:pPr>
              <w:rPr>
                <w:sz w:val="2"/>
                <w:szCs w:val="2"/>
                <w:lang w:val="en-US"/>
              </w:rPr>
            </w:pPr>
          </w:p>
        </w:tc>
      </w:tr>
      <w:tr w:rsidR="00E6722F" w:rsidRPr="00B449C4" w14:paraId="25B936A4"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DB56421"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22CF066E"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7B366587"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0E1D564"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22C44628"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5EC42480" w14:textId="77777777" w:rsidR="00E6722F" w:rsidRPr="00B449C4" w:rsidRDefault="00E6722F" w:rsidP="00E01ECD">
            <w:pPr>
              <w:rPr>
                <w:sz w:val="22"/>
                <w:szCs w:val="22"/>
                <w:lang w:val="en-US"/>
              </w:rPr>
            </w:pPr>
          </w:p>
        </w:tc>
      </w:tr>
      <w:tr w:rsidR="00E6722F" w:rsidRPr="00B40365" w14:paraId="58E2D1B5"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D71F9E2"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288C37CF"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2645B879"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5BC2BD3E" w14:textId="77777777" w:rsidR="00E6722F" w:rsidRPr="00B40365" w:rsidRDefault="00E6722F" w:rsidP="00E01ECD">
            <w:pPr>
              <w:rPr>
                <w:sz w:val="22"/>
                <w:szCs w:val="22"/>
                <w:lang w:val="en-US"/>
              </w:rPr>
            </w:pPr>
          </w:p>
        </w:tc>
      </w:tr>
      <w:tr w:rsidR="00E6722F" w:rsidRPr="009B70F2" w14:paraId="21FD122E" w14:textId="77777777" w:rsidTr="00E01ECD">
        <w:tblPrEx>
          <w:tblCellMar>
            <w:left w:w="107" w:type="dxa"/>
            <w:right w:w="107" w:type="dxa"/>
          </w:tblCellMar>
        </w:tblPrEx>
        <w:tc>
          <w:tcPr>
            <w:tcW w:w="10495" w:type="dxa"/>
            <w:gridSpan w:val="19"/>
          </w:tcPr>
          <w:p w14:paraId="1093F2F6" w14:textId="77777777" w:rsidR="00E6722F" w:rsidRPr="009B70F2" w:rsidRDefault="00E6722F" w:rsidP="00E01ECD">
            <w:pPr>
              <w:rPr>
                <w:b/>
                <w:bCs/>
                <w:sz w:val="22"/>
                <w:szCs w:val="22"/>
                <w:lang w:val="en-US"/>
              </w:rPr>
            </w:pPr>
            <w:r w:rsidRPr="009B70F2">
              <w:rPr>
                <w:b/>
                <w:bCs/>
                <w:sz w:val="22"/>
                <w:szCs w:val="22"/>
                <w:lang w:val="en-US"/>
              </w:rPr>
              <w:t>1.1.2. Pardosea</w:t>
            </w:r>
          </w:p>
          <w:p w14:paraId="16DC718E" w14:textId="77777777" w:rsidR="00E6722F" w:rsidRPr="00B12F65" w:rsidRDefault="00E6722F" w:rsidP="00E01ECD">
            <w:pPr>
              <w:rPr>
                <w:sz w:val="2"/>
                <w:szCs w:val="2"/>
                <w:lang w:val="en-US"/>
              </w:rPr>
            </w:pPr>
          </w:p>
        </w:tc>
      </w:tr>
      <w:tr w:rsidR="00E6722F" w:rsidRPr="009B70F2" w14:paraId="6110788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AF2E07" w14:textId="77777777" w:rsidR="00E6722F" w:rsidRPr="005E2CA0" w:rsidRDefault="00E6722F" w:rsidP="00E01EC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4F8588AD" w14:textId="77777777" w:rsidR="00E6722F" w:rsidRPr="005E2CA0" w:rsidRDefault="00E6722F" w:rsidP="00E01ECD">
            <w:pPr>
              <w:jc w:val="center"/>
              <w:rPr>
                <w:b/>
                <w:bCs/>
                <w:sz w:val="22"/>
                <w:szCs w:val="22"/>
                <w:lang w:val="en-US"/>
              </w:rPr>
            </w:pPr>
            <w:r w:rsidRPr="005E2CA0">
              <w:rPr>
                <w:b/>
                <w:bCs/>
                <w:sz w:val="22"/>
                <w:szCs w:val="22"/>
                <w:lang w:val="en-US"/>
              </w:rPr>
              <w:t>IB15A</w:t>
            </w:r>
          </w:p>
        </w:tc>
        <w:tc>
          <w:tcPr>
            <w:tcW w:w="4366" w:type="dxa"/>
            <w:gridSpan w:val="5"/>
            <w:tcBorders>
              <w:top w:val="single" w:sz="4" w:space="0" w:color="auto"/>
              <w:bottom w:val="single" w:sz="4" w:space="0" w:color="auto"/>
            </w:tcBorders>
          </w:tcPr>
          <w:p w14:paraId="50D92F49" w14:textId="77777777" w:rsidR="00E6722F" w:rsidRPr="005E2CA0" w:rsidRDefault="00E6722F" w:rsidP="00E01ECD">
            <w:pPr>
              <w:rPr>
                <w:b/>
                <w:bCs/>
                <w:sz w:val="2"/>
                <w:szCs w:val="2"/>
                <w:lang w:val="en-US"/>
              </w:rPr>
            </w:pPr>
            <w:r w:rsidRPr="005E2CA0">
              <w:rPr>
                <w:b/>
                <w:bCs/>
                <w:sz w:val="22"/>
                <w:szCs w:val="22"/>
                <w:lang w:val="en-US"/>
              </w:rPr>
              <w:t>Sistem de incalzire prin pardoseala in incaperi avind suprafata incalzita de pina la 100 mp, inclusiv / norma modificata, vezi resursele</w:t>
            </w:r>
          </w:p>
          <w:p w14:paraId="36F7E69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F55742F"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C5726A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672F756" w14:textId="77777777" w:rsidR="00E6722F" w:rsidRPr="005E2CA0" w:rsidRDefault="00E6722F" w:rsidP="00E01ECD">
            <w:pPr>
              <w:jc w:val="center"/>
              <w:rPr>
                <w:b/>
                <w:bCs/>
                <w:sz w:val="22"/>
                <w:szCs w:val="22"/>
                <w:lang w:val="en-US"/>
              </w:rPr>
            </w:pPr>
            <w:r w:rsidRPr="005E2CA0">
              <w:rPr>
                <w:b/>
                <w:bCs/>
                <w:sz w:val="22"/>
                <w:szCs w:val="22"/>
                <w:lang w:val="en-US"/>
              </w:rPr>
              <w:t>17,400</w:t>
            </w:r>
          </w:p>
          <w:p w14:paraId="63878544" w14:textId="77777777" w:rsidR="00E6722F" w:rsidRPr="009B70F2" w:rsidRDefault="00E6722F" w:rsidP="00E01ECD">
            <w:pPr>
              <w:jc w:val="center"/>
              <w:rPr>
                <w:sz w:val="2"/>
                <w:szCs w:val="2"/>
                <w:lang w:val="en-US"/>
              </w:rPr>
            </w:pPr>
          </w:p>
        </w:tc>
      </w:tr>
      <w:tr w:rsidR="00E6722F" w:rsidRPr="00B40365" w14:paraId="3A46D1D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ED231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691FB2"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6F1DBC8"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37898BF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CBEDA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4,100</w:t>
            </w:r>
          </w:p>
        </w:tc>
        <w:tc>
          <w:tcPr>
            <w:tcW w:w="1559" w:type="dxa"/>
            <w:gridSpan w:val="2"/>
            <w:tcBorders>
              <w:top w:val="nil"/>
              <w:bottom w:val="single" w:sz="2" w:space="0" w:color="auto"/>
            </w:tcBorders>
            <w:vAlign w:val="center"/>
          </w:tcPr>
          <w:p w14:paraId="54682456" w14:textId="77777777" w:rsidR="00E6722F" w:rsidRPr="00C97908" w:rsidRDefault="00E6722F" w:rsidP="00E01ECD">
            <w:pPr>
              <w:jc w:val="center"/>
              <w:rPr>
                <w:sz w:val="16"/>
                <w:szCs w:val="16"/>
                <w:lang w:val="en-US"/>
              </w:rPr>
            </w:pPr>
            <w:r w:rsidRPr="00C97908">
              <w:rPr>
                <w:sz w:val="16"/>
                <w:szCs w:val="16"/>
                <w:lang w:val="en-US"/>
              </w:rPr>
              <w:t>71,34</w:t>
            </w:r>
          </w:p>
        </w:tc>
      </w:tr>
      <w:tr w:rsidR="00E6722F" w:rsidRPr="00B40365" w14:paraId="5261905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ECA30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6365A46" w14:textId="77777777" w:rsidR="00E6722F" w:rsidRPr="00B40365" w:rsidRDefault="00E6722F" w:rsidP="00E01ECD">
            <w:pPr>
              <w:jc w:val="center"/>
              <w:rPr>
                <w:sz w:val="16"/>
                <w:szCs w:val="16"/>
                <w:lang w:val="en-US"/>
              </w:rPr>
            </w:pPr>
            <w:r w:rsidRPr="00B40365">
              <w:rPr>
                <w:sz w:val="16"/>
                <w:szCs w:val="16"/>
                <w:lang w:val="en-US"/>
              </w:rPr>
              <w:t>2521302602000*</w:t>
            </w:r>
          </w:p>
        </w:tc>
        <w:tc>
          <w:tcPr>
            <w:tcW w:w="4366" w:type="dxa"/>
            <w:gridSpan w:val="4"/>
            <w:tcBorders>
              <w:top w:val="nil"/>
              <w:bottom w:val="single" w:sz="2" w:space="0" w:color="auto"/>
            </w:tcBorders>
            <w:vAlign w:val="center"/>
          </w:tcPr>
          <w:p w14:paraId="3E31DB0A" w14:textId="77777777" w:rsidR="00E6722F" w:rsidRPr="00C97908" w:rsidRDefault="00E6722F" w:rsidP="00E01ECD">
            <w:pPr>
              <w:rPr>
                <w:sz w:val="16"/>
                <w:szCs w:val="16"/>
                <w:lang w:val="en-US"/>
              </w:rPr>
            </w:pPr>
            <w:r w:rsidRPr="00C97908">
              <w:rPr>
                <w:sz w:val="16"/>
                <w:szCs w:val="16"/>
                <w:lang w:val="en-US"/>
              </w:rPr>
              <w:t>Placa polisteren extrudat gr. 50 mm</w:t>
            </w:r>
          </w:p>
        </w:tc>
        <w:tc>
          <w:tcPr>
            <w:tcW w:w="1021" w:type="dxa"/>
            <w:gridSpan w:val="3"/>
            <w:tcBorders>
              <w:top w:val="nil"/>
              <w:bottom w:val="single" w:sz="2" w:space="0" w:color="auto"/>
            </w:tcBorders>
            <w:vAlign w:val="center"/>
          </w:tcPr>
          <w:p w14:paraId="19ACDD89"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BB8E8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1,250</w:t>
            </w:r>
          </w:p>
        </w:tc>
        <w:tc>
          <w:tcPr>
            <w:tcW w:w="1559" w:type="dxa"/>
            <w:gridSpan w:val="2"/>
            <w:tcBorders>
              <w:top w:val="nil"/>
              <w:bottom w:val="single" w:sz="2" w:space="0" w:color="auto"/>
            </w:tcBorders>
            <w:vAlign w:val="center"/>
          </w:tcPr>
          <w:p w14:paraId="115704D8" w14:textId="77777777" w:rsidR="00E6722F" w:rsidRPr="00C97908" w:rsidRDefault="00E6722F" w:rsidP="00E01ECD">
            <w:pPr>
              <w:jc w:val="center"/>
              <w:rPr>
                <w:sz w:val="16"/>
                <w:szCs w:val="16"/>
                <w:lang w:val="en-US"/>
              </w:rPr>
            </w:pPr>
            <w:r w:rsidRPr="00C97908">
              <w:rPr>
                <w:sz w:val="16"/>
                <w:szCs w:val="16"/>
                <w:lang w:val="en-US"/>
              </w:rPr>
              <w:t>21,75</w:t>
            </w:r>
          </w:p>
        </w:tc>
      </w:tr>
      <w:tr w:rsidR="00E6722F" w:rsidRPr="00B40365" w14:paraId="30C8BC9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EBF49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E13E0B0" w14:textId="77777777" w:rsidR="00E6722F" w:rsidRPr="00B40365" w:rsidRDefault="00E6722F" w:rsidP="00E01ECD">
            <w:pPr>
              <w:jc w:val="center"/>
              <w:rPr>
                <w:sz w:val="16"/>
                <w:szCs w:val="16"/>
                <w:lang w:val="en-US"/>
              </w:rPr>
            </w:pPr>
            <w:r w:rsidRPr="00B40365">
              <w:rPr>
                <w:sz w:val="16"/>
                <w:szCs w:val="16"/>
                <w:lang w:val="en-US"/>
              </w:rPr>
              <w:t>2523156716783</w:t>
            </w:r>
          </w:p>
        </w:tc>
        <w:tc>
          <w:tcPr>
            <w:tcW w:w="4366" w:type="dxa"/>
            <w:gridSpan w:val="4"/>
            <w:tcBorders>
              <w:top w:val="nil"/>
              <w:bottom w:val="single" w:sz="2" w:space="0" w:color="auto"/>
            </w:tcBorders>
            <w:vAlign w:val="center"/>
          </w:tcPr>
          <w:p w14:paraId="2B9F7583" w14:textId="77777777" w:rsidR="00E6722F" w:rsidRPr="00C97908" w:rsidRDefault="00E6722F" w:rsidP="00E01ECD">
            <w:pPr>
              <w:rPr>
                <w:sz w:val="16"/>
                <w:szCs w:val="16"/>
                <w:lang w:val="en-US"/>
              </w:rPr>
            </w:pPr>
            <w:r w:rsidRPr="00C97908">
              <w:rPr>
                <w:sz w:val="16"/>
                <w:szCs w:val="16"/>
                <w:lang w:val="en-US"/>
              </w:rPr>
              <w:t>Folie din material plastic 1,00 mm gr.</w:t>
            </w:r>
          </w:p>
        </w:tc>
        <w:tc>
          <w:tcPr>
            <w:tcW w:w="1021" w:type="dxa"/>
            <w:gridSpan w:val="3"/>
            <w:tcBorders>
              <w:top w:val="nil"/>
              <w:bottom w:val="single" w:sz="2" w:space="0" w:color="auto"/>
            </w:tcBorders>
            <w:vAlign w:val="center"/>
          </w:tcPr>
          <w:p w14:paraId="1F6BF790"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C05020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tcBorders>
            <w:vAlign w:val="center"/>
          </w:tcPr>
          <w:p w14:paraId="372C1259" w14:textId="77777777" w:rsidR="00E6722F" w:rsidRPr="00C97908" w:rsidRDefault="00E6722F" w:rsidP="00E01ECD">
            <w:pPr>
              <w:jc w:val="center"/>
              <w:rPr>
                <w:sz w:val="16"/>
                <w:szCs w:val="16"/>
                <w:lang w:val="en-US"/>
              </w:rPr>
            </w:pPr>
            <w:r w:rsidRPr="00C97908">
              <w:rPr>
                <w:sz w:val="16"/>
                <w:szCs w:val="16"/>
                <w:lang w:val="en-US"/>
              </w:rPr>
              <w:t>20,88</w:t>
            </w:r>
          </w:p>
        </w:tc>
      </w:tr>
      <w:tr w:rsidR="00E6722F" w:rsidRPr="00B40365" w14:paraId="4FD0A48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6F78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8271EC" w14:textId="77777777" w:rsidR="00E6722F" w:rsidRPr="00B40365" w:rsidRDefault="00E6722F" w:rsidP="00E01ECD">
            <w:pPr>
              <w:jc w:val="center"/>
              <w:rPr>
                <w:sz w:val="16"/>
                <w:szCs w:val="16"/>
                <w:lang w:val="en-US"/>
              </w:rPr>
            </w:pPr>
            <w:r w:rsidRPr="00B40365">
              <w:rPr>
                <w:sz w:val="16"/>
                <w:szCs w:val="16"/>
                <w:lang w:val="en-US"/>
              </w:rPr>
              <w:t>3162165219527</w:t>
            </w:r>
          </w:p>
        </w:tc>
        <w:tc>
          <w:tcPr>
            <w:tcW w:w="4366" w:type="dxa"/>
            <w:gridSpan w:val="4"/>
            <w:tcBorders>
              <w:top w:val="nil"/>
              <w:bottom w:val="single" w:sz="2" w:space="0" w:color="auto"/>
            </w:tcBorders>
            <w:vAlign w:val="center"/>
          </w:tcPr>
          <w:p w14:paraId="075944F4" w14:textId="77777777" w:rsidR="00E6722F" w:rsidRPr="00C97908" w:rsidRDefault="00E6722F" w:rsidP="00E01ECD">
            <w:pPr>
              <w:rPr>
                <w:sz w:val="16"/>
                <w:szCs w:val="16"/>
                <w:lang w:val="en-US"/>
              </w:rPr>
            </w:pPr>
            <w:r w:rsidRPr="00C97908">
              <w:rPr>
                <w:sz w:val="16"/>
                <w:szCs w:val="16"/>
                <w:lang w:val="en-US"/>
              </w:rPr>
              <w:t>Cleme de prindere din sirma Zn</w:t>
            </w:r>
          </w:p>
        </w:tc>
        <w:tc>
          <w:tcPr>
            <w:tcW w:w="1021" w:type="dxa"/>
            <w:gridSpan w:val="3"/>
            <w:tcBorders>
              <w:top w:val="nil"/>
              <w:bottom w:val="single" w:sz="2" w:space="0" w:color="auto"/>
            </w:tcBorders>
            <w:vAlign w:val="center"/>
          </w:tcPr>
          <w:p w14:paraId="06B6EC6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98FCB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3224FB7C" w14:textId="77777777" w:rsidR="00E6722F" w:rsidRPr="00C97908" w:rsidRDefault="00E6722F" w:rsidP="00E01ECD">
            <w:pPr>
              <w:jc w:val="center"/>
              <w:rPr>
                <w:sz w:val="16"/>
                <w:szCs w:val="16"/>
                <w:lang w:val="en-US"/>
              </w:rPr>
            </w:pPr>
            <w:r w:rsidRPr="00C97908">
              <w:rPr>
                <w:sz w:val="16"/>
                <w:szCs w:val="16"/>
                <w:lang w:val="en-US"/>
              </w:rPr>
              <w:t>0,348</w:t>
            </w:r>
          </w:p>
        </w:tc>
      </w:tr>
      <w:tr w:rsidR="00E6722F" w:rsidRPr="00B40365" w14:paraId="2BBC2C0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45B3A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708EB60" w14:textId="77777777" w:rsidR="00E6722F" w:rsidRPr="00B40365" w:rsidRDefault="00E6722F" w:rsidP="00E01ECD">
            <w:pPr>
              <w:jc w:val="center"/>
              <w:rPr>
                <w:sz w:val="16"/>
                <w:szCs w:val="16"/>
                <w:lang w:val="en-US"/>
              </w:rPr>
            </w:pPr>
            <w:r w:rsidRPr="00B40365">
              <w:rPr>
                <w:sz w:val="16"/>
                <w:szCs w:val="16"/>
                <w:lang w:val="en-US"/>
              </w:rPr>
              <w:t>252121670100116</w:t>
            </w:r>
          </w:p>
        </w:tc>
        <w:tc>
          <w:tcPr>
            <w:tcW w:w="4366" w:type="dxa"/>
            <w:gridSpan w:val="4"/>
            <w:tcBorders>
              <w:top w:val="nil"/>
              <w:bottom w:val="single" w:sz="2" w:space="0" w:color="auto"/>
            </w:tcBorders>
            <w:vAlign w:val="center"/>
          </w:tcPr>
          <w:p w14:paraId="4C3A8B14" w14:textId="77777777" w:rsidR="00E6722F" w:rsidRPr="00C97908" w:rsidRDefault="00E6722F" w:rsidP="00E01ECD">
            <w:pPr>
              <w:rPr>
                <w:sz w:val="16"/>
                <w:szCs w:val="16"/>
                <w:lang w:val="en-US"/>
              </w:rPr>
            </w:pPr>
            <w:r w:rsidRPr="00C97908">
              <w:rPr>
                <w:sz w:val="16"/>
                <w:szCs w:val="16"/>
                <w:lang w:val="en-US"/>
              </w:rPr>
              <w:t>Teava cu bariera din oxigen d 16x2</w:t>
            </w:r>
          </w:p>
        </w:tc>
        <w:tc>
          <w:tcPr>
            <w:tcW w:w="1021" w:type="dxa"/>
            <w:gridSpan w:val="3"/>
            <w:tcBorders>
              <w:top w:val="nil"/>
              <w:bottom w:val="single" w:sz="2" w:space="0" w:color="auto"/>
            </w:tcBorders>
            <w:vAlign w:val="center"/>
          </w:tcPr>
          <w:p w14:paraId="7CF669DC"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44816D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7,040</w:t>
            </w:r>
          </w:p>
        </w:tc>
        <w:tc>
          <w:tcPr>
            <w:tcW w:w="1559" w:type="dxa"/>
            <w:gridSpan w:val="2"/>
            <w:tcBorders>
              <w:top w:val="nil"/>
              <w:bottom w:val="single" w:sz="2" w:space="0" w:color="auto"/>
            </w:tcBorders>
            <w:vAlign w:val="center"/>
          </w:tcPr>
          <w:p w14:paraId="2CA0B13D" w14:textId="77777777" w:rsidR="00E6722F" w:rsidRPr="00C97908" w:rsidRDefault="00E6722F" w:rsidP="00E01ECD">
            <w:pPr>
              <w:jc w:val="center"/>
              <w:rPr>
                <w:sz w:val="16"/>
                <w:szCs w:val="16"/>
                <w:lang w:val="en-US"/>
              </w:rPr>
            </w:pPr>
            <w:r w:rsidRPr="00C97908">
              <w:rPr>
                <w:sz w:val="16"/>
                <w:szCs w:val="16"/>
                <w:lang w:val="en-US"/>
              </w:rPr>
              <w:t>122,496</w:t>
            </w:r>
          </w:p>
        </w:tc>
      </w:tr>
      <w:tr w:rsidR="00E6722F" w:rsidRPr="00B40365" w14:paraId="733D5B2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2E61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D719B08" w14:textId="77777777" w:rsidR="00E6722F" w:rsidRPr="00B40365" w:rsidRDefault="00E6722F" w:rsidP="00E01EC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A554EDB" w14:textId="77777777" w:rsidR="00E6722F" w:rsidRPr="00C97908" w:rsidRDefault="00E6722F" w:rsidP="00E01EC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45BF164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C773A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tcBorders>
            <w:vAlign w:val="center"/>
          </w:tcPr>
          <w:p w14:paraId="54AC5B74" w14:textId="77777777" w:rsidR="00E6722F" w:rsidRPr="00C97908" w:rsidRDefault="00E6722F" w:rsidP="00E01ECD">
            <w:pPr>
              <w:jc w:val="center"/>
              <w:rPr>
                <w:sz w:val="16"/>
                <w:szCs w:val="16"/>
                <w:lang w:val="en-US"/>
              </w:rPr>
            </w:pPr>
            <w:r w:rsidRPr="00C97908">
              <w:rPr>
                <w:sz w:val="16"/>
                <w:szCs w:val="16"/>
                <w:lang w:val="en-US"/>
              </w:rPr>
              <w:t>0,783</w:t>
            </w:r>
          </w:p>
        </w:tc>
      </w:tr>
      <w:tr w:rsidR="00E6722F" w:rsidRPr="00B40365" w14:paraId="5539D69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DF34E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FE137A" w14:textId="77777777" w:rsidR="00E6722F" w:rsidRPr="00B40365" w:rsidRDefault="00E6722F" w:rsidP="00E01EC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523E360A" w14:textId="77777777" w:rsidR="00E6722F" w:rsidRPr="00C97908" w:rsidRDefault="00E6722F" w:rsidP="00E01EC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37AC0E4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AB875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14:paraId="7572EEA3" w14:textId="77777777" w:rsidR="00E6722F" w:rsidRPr="00C97908" w:rsidRDefault="00E6722F" w:rsidP="00E01ECD">
            <w:pPr>
              <w:jc w:val="center"/>
              <w:rPr>
                <w:sz w:val="16"/>
                <w:szCs w:val="16"/>
                <w:lang w:val="en-US"/>
              </w:rPr>
            </w:pPr>
            <w:r w:rsidRPr="00C97908">
              <w:rPr>
                <w:sz w:val="16"/>
                <w:szCs w:val="16"/>
                <w:lang w:val="en-US"/>
              </w:rPr>
              <w:t>1,566</w:t>
            </w:r>
          </w:p>
        </w:tc>
      </w:tr>
      <w:tr w:rsidR="00E6722F" w:rsidRPr="00B40365" w14:paraId="69E5585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EAC7A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7FA5F96" w14:textId="77777777" w:rsidR="00E6722F" w:rsidRPr="00B40365" w:rsidRDefault="00E6722F" w:rsidP="00E01ECD">
            <w:pPr>
              <w:jc w:val="center"/>
              <w:rPr>
                <w:sz w:val="16"/>
                <w:szCs w:val="16"/>
                <w:lang w:val="en-US"/>
              </w:rPr>
            </w:pPr>
            <w:r w:rsidRPr="00B40365">
              <w:rPr>
                <w:sz w:val="16"/>
                <w:szCs w:val="16"/>
                <w:lang w:val="en-US"/>
              </w:rPr>
              <w:t>2524217304530</w:t>
            </w:r>
          </w:p>
        </w:tc>
        <w:tc>
          <w:tcPr>
            <w:tcW w:w="4366" w:type="dxa"/>
            <w:gridSpan w:val="4"/>
            <w:tcBorders>
              <w:top w:val="nil"/>
              <w:bottom w:val="single" w:sz="2" w:space="0" w:color="auto"/>
            </w:tcBorders>
            <w:vAlign w:val="center"/>
          </w:tcPr>
          <w:p w14:paraId="7B31B203" w14:textId="77777777" w:rsidR="00E6722F" w:rsidRPr="00C97908" w:rsidRDefault="00E6722F" w:rsidP="00E01ECD">
            <w:pPr>
              <w:rPr>
                <w:sz w:val="16"/>
                <w:szCs w:val="16"/>
                <w:lang w:val="en-US"/>
              </w:rPr>
            </w:pPr>
            <w:r w:rsidRPr="00C97908">
              <w:rPr>
                <w:sz w:val="16"/>
                <w:szCs w:val="16"/>
                <w:lang w:val="en-US"/>
              </w:rPr>
              <w:t>Fisie izolanta din poliuretan de 5,0 mm grosime</w:t>
            </w:r>
          </w:p>
        </w:tc>
        <w:tc>
          <w:tcPr>
            <w:tcW w:w="1021" w:type="dxa"/>
            <w:gridSpan w:val="3"/>
            <w:tcBorders>
              <w:top w:val="nil"/>
              <w:bottom w:val="single" w:sz="2" w:space="0" w:color="auto"/>
            </w:tcBorders>
            <w:vAlign w:val="center"/>
          </w:tcPr>
          <w:p w14:paraId="3C8729F5"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861621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3AFBD349" w14:textId="77777777" w:rsidR="00E6722F" w:rsidRPr="00C97908" w:rsidRDefault="00E6722F" w:rsidP="00E01ECD">
            <w:pPr>
              <w:jc w:val="center"/>
              <w:rPr>
                <w:sz w:val="16"/>
                <w:szCs w:val="16"/>
                <w:lang w:val="en-US"/>
              </w:rPr>
            </w:pPr>
            <w:r w:rsidRPr="00C97908">
              <w:rPr>
                <w:sz w:val="16"/>
                <w:szCs w:val="16"/>
                <w:lang w:val="en-US"/>
              </w:rPr>
              <w:t>34,80</w:t>
            </w:r>
          </w:p>
        </w:tc>
      </w:tr>
      <w:tr w:rsidR="00E6722F" w:rsidRPr="009B70F2" w14:paraId="35A487D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7A934A" w14:textId="77777777" w:rsidR="00E6722F" w:rsidRPr="005E2CA0" w:rsidRDefault="00E6722F" w:rsidP="00E01EC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5F7152A0" w14:textId="77777777" w:rsidR="00E6722F" w:rsidRPr="005E2CA0" w:rsidRDefault="00E6722F" w:rsidP="00E01EC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197BAEAD" w14:textId="77777777" w:rsidR="00E6722F" w:rsidRPr="005E2CA0" w:rsidRDefault="00E6722F" w:rsidP="00E01ECD">
            <w:pPr>
              <w:rPr>
                <w:b/>
                <w:bCs/>
                <w:sz w:val="2"/>
                <w:szCs w:val="2"/>
                <w:lang w:val="en-US"/>
              </w:rPr>
            </w:pPr>
            <w:r w:rsidRPr="005E2CA0">
              <w:rPr>
                <w:b/>
                <w:bCs/>
                <w:sz w:val="22"/>
                <w:szCs w:val="22"/>
                <w:lang w:val="en-US"/>
              </w:rPr>
              <w:t>Montare plase sudate la inaltimi mai mici sau egale cu 35 m, la placi / Plasa 3x150x150 (0.77 kg/m2)</w:t>
            </w:r>
          </w:p>
          <w:p w14:paraId="38E8E19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9222C6D" w14:textId="77777777" w:rsidR="00E6722F" w:rsidRPr="005E2CA0" w:rsidRDefault="00E6722F" w:rsidP="00E01EC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0F0F26A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34A41A3" w14:textId="77777777" w:rsidR="00E6722F" w:rsidRPr="005E2CA0" w:rsidRDefault="00E6722F" w:rsidP="00E01ECD">
            <w:pPr>
              <w:jc w:val="center"/>
              <w:rPr>
                <w:b/>
                <w:bCs/>
                <w:sz w:val="22"/>
                <w:szCs w:val="22"/>
                <w:lang w:val="en-US"/>
              </w:rPr>
            </w:pPr>
            <w:r w:rsidRPr="005E2CA0">
              <w:rPr>
                <w:b/>
                <w:bCs/>
                <w:sz w:val="22"/>
                <w:szCs w:val="22"/>
                <w:lang w:val="en-US"/>
              </w:rPr>
              <w:t>13,400</w:t>
            </w:r>
          </w:p>
          <w:p w14:paraId="62C4DECF" w14:textId="77777777" w:rsidR="00E6722F" w:rsidRPr="009B70F2" w:rsidRDefault="00E6722F" w:rsidP="00E01ECD">
            <w:pPr>
              <w:jc w:val="center"/>
              <w:rPr>
                <w:sz w:val="2"/>
                <w:szCs w:val="2"/>
                <w:lang w:val="en-US"/>
              </w:rPr>
            </w:pPr>
          </w:p>
        </w:tc>
      </w:tr>
      <w:tr w:rsidR="00E6722F" w:rsidRPr="00B40365" w14:paraId="7DC12B6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FAFD8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DCB1AE" w14:textId="77777777" w:rsidR="00E6722F" w:rsidRPr="00B40365" w:rsidRDefault="00E6722F" w:rsidP="00E01EC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03993C4D" w14:textId="77777777" w:rsidR="00E6722F" w:rsidRPr="00C97908" w:rsidRDefault="00E6722F" w:rsidP="00E01EC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28AB128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F222C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752DEBEF" w14:textId="77777777" w:rsidR="00E6722F" w:rsidRPr="00C97908" w:rsidRDefault="00E6722F" w:rsidP="00E01ECD">
            <w:pPr>
              <w:jc w:val="center"/>
              <w:rPr>
                <w:sz w:val="16"/>
                <w:szCs w:val="16"/>
                <w:lang w:val="en-US"/>
              </w:rPr>
            </w:pPr>
            <w:r w:rsidRPr="00C97908">
              <w:rPr>
                <w:sz w:val="16"/>
                <w:szCs w:val="16"/>
                <w:lang w:val="en-US"/>
              </w:rPr>
              <w:t>0,335</w:t>
            </w:r>
          </w:p>
        </w:tc>
      </w:tr>
      <w:tr w:rsidR="00E6722F" w:rsidRPr="00B40365" w14:paraId="0AB7906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AA164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26A817"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0B8100"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860C69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AECC9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3ECB3B8" w14:textId="77777777" w:rsidR="00E6722F" w:rsidRPr="00C97908" w:rsidRDefault="00E6722F" w:rsidP="00E01ECD">
            <w:pPr>
              <w:jc w:val="center"/>
              <w:rPr>
                <w:sz w:val="16"/>
                <w:szCs w:val="16"/>
                <w:lang w:val="en-US"/>
              </w:rPr>
            </w:pPr>
            <w:r w:rsidRPr="00C97908">
              <w:rPr>
                <w:sz w:val="16"/>
                <w:szCs w:val="16"/>
                <w:lang w:val="en-US"/>
              </w:rPr>
              <w:t>0,067</w:t>
            </w:r>
          </w:p>
        </w:tc>
      </w:tr>
      <w:tr w:rsidR="00E6722F" w:rsidRPr="00B40365" w14:paraId="02A3615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2AC0B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6300066" w14:textId="77777777" w:rsidR="00E6722F" w:rsidRPr="00B40365" w:rsidRDefault="00E6722F" w:rsidP="00E01EC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5A8C33AD" w14:textId="77777777" w:rsidR="00E6722F" w:rsidRPr="00C97908" w:rsidRDefault="00E6722F" w:rsidP="00E01EC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4FA75FE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16AB2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77B1FF7D" w14:textId="77777777" w:rsidR="00E6722F" w:rsidRPr="00C97908" w:rsidRDefault="00E6722F" w:rsidP="00E01ECD">
            <w:pPr>
              <w:jc w:val="center"/>
              <w:rPr>
                <w:sz w:val="16"/>
                <w:szCs w:val="16"/>
                <w:lang w:val="en-US"/>
              </w:rPr>
            </w:pPr>
            <w:r w:rsidRPr="00C97908">
              <w:rPr>
                <w:sz w:val="16"/>
                <w:szCs w:val="16"/>
                <w:lang w:val="en-US"/>
              </w:rPr>
              <w:t>13,534</w:t>
            </w:r>
          </w:p>
        </w:tc>
      </w:tr>
      <w:tr w:rsidR="00E6722F" w:rsidRPr="00B40365" w14:paraId="6B34BAF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D8FA2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F008315" w14:textId="77777777" w:rsidR="00E6722F" w:rsidRPr="00B40365" w:rsidRDefault="00E6722F" w:rsidP="00E01EC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41B184DC" w14:textId="77777777" w:rsidR="00E6722F" w:rsidRPr="00C97908" w:rsidRDefault="00E6722F" w:rsidP="00E01EC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5242C9A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3F14C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A0D4C4A" w14:textId="77777777" w:rsidR="00E6722F" w:rsidRPr="00C97908" w:rsidRDefault="00E6722F" w:rsidP="00E01ECD">
            <w:pPr>
              <w:jc w:val="center"/>
              <w:rPr>
                <w:sz w:val="16"/>
                <w:szCs w:val="16"/>
                <w:lang w:val="en-US"/>
              </w:rPr>
            </w:pPr>
            <w:r w:rsidRPr="00C97908">
              <w:rPr>
                <w:sz w:val="16"/>
                <w:szCs w:val="16"/>
                <w:lang w:val="en-US"/>
              </w:rPr>
              <w:t>0,067</w:t>
            </w:r>
          </w:p>
        </w:tc>
      </w:tr>
      <w:tr w:rsidR="00E6722F" w:rsidRPr="00B40365" w14:paraId="0B5AD80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F4F71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0B7D5BE" w14:textId="77777777" w:rsidR="00E6722F" w:rsidRPr="00B40365" w:rsidRDefault="00E6722F" w:rsidP="00E01EC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178FB032" w14:textId="77777777" w:rsidR="00E6722F" w:rsidRPr="00C97908" w:rsidRDefault="00E6722F" w:rsidP="00E01EC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7E671D4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DBA9C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0A0C0CFC" w14:textId="77777777" w:rsidR="00E6722F" w:rsidRPr="00C97908" w:rsidRDefault="00E6722F" w:rsidP="00E01ECD">
            <w:pPr>
              <w:jc w:val="center"/>
              <w:rPr>
                <w:sz w:val="16"/>
                <w:szCs w:val="16"/>
                <w:lang w:val="en-US"/>
              </w:rPr>
            </w:pPr>
            <w:r w:rsidRPr="00C97908">
              <w:rPr>
                <w:sz w:val="16"/>
                <w:szCs w:val="16"/>
                <w:lang w:val="en-US"/>
              </w:rPr>
              <w:t>0,134</w:t>
            </w:r>
          </w:p>
        </w:tc>
      </w:tr>
      <w:tr w:rsidR="00E6722F" w:rsidRPr="00B40365" w14:paraId="6D9C98B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1EF63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D76143" w14:textId="77777777" w:rsidR="00E6722F" w:rsidRPr="00B40365" w:rsidRDefault="00E6722F" w:rsidP="00E01EC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16BB084E" w14:textId="77777777" w:rsidR="00E6722F" w:rsidRPr="00C97908" w:rsidRDefault="00E6722F" w:rsidP="00E01EC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203A5E52"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413C4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33B2CE2E" w14:textId="77777777" w:rsidR="00E6722F" w:rsidRPr="00C97908" w:rsidRDefault="00E6722F" w:rsidP="00E01ECD">
            <w:pPr>
              <w:jc w:val="center"/>
              <w:rPr>
                <w:sz w:val="16"/>
                <w:szCs w:val="16"/>
                <w:lang w:val="en-US"/>
              </w:rPr>
            </w:pPr>
            <w:r w:rsidRPr="00C97908">
              <w:rPr>
                <w:sz w:val="16"/>
                <w:szCs w:val="16"/>
                <w:lang w:val="en-US"/>
              </w:rPr>
              <w:t>4,02</w:t>
            </w:r>
          </w:p>
        </w:tc>
      </w:tr>
      <w:tr w:rsidR="00E6722F" w:rsidRPr="00B40365" w14:paraId="015A398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9CAFA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50B729C" w14:textId="77777777" w:rsidR="00E6722F" w:rsidRPr="00B40365" w:rsidRDefault="00E6722F" w:rsidP="00E01EC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13389574" w14:textId="77777777" w:rsidR="00E6722F" w:rsidRPr="00C97908" w:rsidRDefault="00E6722F" w:rsidP="00E01EC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7CCA4141"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364AB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1BDCD168" w14:textId="77777777" w:rsidR="00E6722F" w:rsidRPr="00C97908" w:rsidRDefault="00E6722F" w:rsidP="00E01ECD">
            <w:pPr>
              <w:jc w:val="center"/>
              <w:rPr>
                <w:sz w:val="16"/>
                <w:szCs w:val="16"/>
                <w:lang w:val="en-US"/>
              </w:rPr>
            </w:pPr>
            <w:r w:rsidRPr="00C97908">
              <w:rPr>
                <w:sz w:val="16"/>
                <w:szCs w:val="16"/>
                <w:lang w:val="en-US"/>
              </w:rPr>
              <w:t>0,008</w:t>
            </w:r>
          </w:p>
        </w:tc>
      </w:tr>
      <w:tr w:rsidR="00E6722F" w:rsidRPr="009B70F2" w14:paraId="4F0F7FC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5ECDF4" w14:textId="77777777" w:rsidR="00E6722F" w:rsidRPr="005E2CA0" w:rsidRDefault="00E6722F" w:rsidP="00E01EC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391013E3" w14:textId="77777777" w:rsidR="00E6722F" w:rsidRPr="005E2CA0" w:rsidRDefault="00E6722F" w:rsidP="00E01EC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38D7AF6D" w14:textId="77777777" w:rsidR="00E6722F" w:rsidRPr="005E2CA0" w:rsidRDefault="00E6722F" w:rsidP="00E01ECD">
            <w:pPr>
              <w:rPr>
                <w:b/>
                <w:bCs/>
                <w:sz w:val="2"/>
                <w:szCs w:val="2"/>
                <w:lang w:val="en-US"/>
              </w:rPr>
            </w:pPr>
            <w:r w:rsidRPr="005E2CA0">
              <w:rPr>
                <w:b/>
                <w:bCs/>
                <w:sz w:val="22"/>
                <w:szCs w:val="22"/>
                <w:lang w:val="en-US"/>
              </w:rPr>
              <w:t>Strat suport pentru pardoseli executat din mortar din ciment M 150 de 3 cm grosime cu fata driscuita fin / se exclude ciment, nisip</w:t>
            </w:r>
          </w:p>
          <w:p w14:paraId="4571B8C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6CA450B"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8C78AE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A291DA1" w14:textId="77777777" w:rsidR="00E6722F" w:rsidRPr="005E2CA0" w:rsidRDefault="00E6722F" w:rsidP="00E01ECD">
            <w:pPr>
              <w:jc w:val="center"/>
              <w:rPr>
                <w:b/>
                <w:bCs/>
                <w:sz w:val="22"/>
                <w:szCs w:val="22"/>
                <w:lang w:val="en-US"/>
              </w:rPr>
            </w:pPr>
            <w:r w:rsidRPr="005E2CA0">
              <w:rPr>
                <w:b/>
                <w:bCs/>
                <w:sz w:val="22"/>
                <w:szCs w:val="22"/>
                <w:lang w:val="en-US"/>
              </w:rPr>
              <w:t>17,400</w:t>
            </w:r>
          </w:p>
          <w:p w14:paraId="46629589" w14:textId="77777777" w:rsidR="00E6722F" w:rsidRPr="009B70F2" w:rsidRDefault="00E6722F" w:rsidP="00E01ECD">
            <w:pPr>
              <w:jc w:val="center"/>
              <w:rPr>
                <w:sz w:val="2"/>
                <w:szCs w:val="2"/>
                <w:lang w:val="en-US"/>
              </w:rPr>
            </w:pPr>
          </w:p>
        </w:tc>
      </w:tr>
      <w:tr w:rsidR="00E6722F" w:rsidRPr="00B40365" w14:paraId="3A0F676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5314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5F8D82"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78C4C0F0"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2F2ABC3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8240C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40FCB743" w14:textId="77777777" w:rsidR="00E6722F" w:rsidRPr="00C97908" w:rsidRDefault="00E6722F" w:rsidP="00E01ECD">
            <w:pPr>
              <w:jc w:val="center"/>
              <w:rPr>
                <w:sz w:val="16"/>
                <w:szCs w:val="16"/>
                <w:lang w:val="en-US"/>
              </w:rPr>
            </w:pPr>
            <w:r w:rsidRPr="00C97908">
              <w:rPr>
                <w:sz w:val="16"/>
                <w:szCs w:val="16"/>
                <w:lang w:val="en-US"/>
              </w:rPr>
              <w:t>10,44</w:t>
            </w:r>
          </w:p>
        </w:tc>
      </w:tr>
      <w:tr w:rsidR="00E6722F" w:rsidRPr="00B40365" w14:paraId="19A71F4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F6B2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0BEBDF8"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08A7DE2"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C0BEFB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F8043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55C5A065" w14:textId="77777777" w:rsidR="00E6722F" w:rsidRPr="00C97908" w:rsidRDefault="00E6722F" w:rsidP="00E01ECD">
            <w:pPr>
              <w:jc w:val="center"/>
              <w:rPr>
                <w:sz w:val="16"/>
                <w:szCs w:val="16"/>
                <w:lang w:val="en-US"/>
              </w:rPr>
            </w:pPr>
            <w:r w:rsidRPr="00C97908">
              <w:rPr>
                <w:sz w:val="16"/>
                <w:szCs w:val="16"/>
                <w:lang w:val="en-US"/>
              </w:rPr>
              <w:t>1,74</w:t>
            </w:r>
          </w:p>
        </w:tc>
      </w:tr>
      <w:tr w:rsidR="00E6722F" w:rsidRPr="00B40365" w14:paraId="6BB77AB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68BA4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BFA99C" w14:textId="77777777" w:rsidR="00E6722F" w:rsidRPr="00B40365" w:rsidRDefault="00E6722F" w:rsidP="00E01ECD">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42DAA1C2" w14:textId="77777777" w:rsidR="00E6722F" w:rsidRPr="00C97908" w:rsidRDefault="00E6722F" w:rsidP="00E01ECD">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14:paraId="587C7261"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3CEA7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0,033</w:t>
            </w:r>
          </w:p>
        </w:tc>
        <w:tc>
          <w:tcPr>
            <w:tcW w:w="1559" w:type="dxa"/>
            <w:gridSpan w:val="2"/>
            <w:tcBorders>
              <w:top w:val="nil"/>
              <w:bottom w:val="single" w:sz="2" w:space="0" w:color="auto"/>
            </w:tcBorders>
            <w:vAlign w:val="center"/>
          </w:tcPr>
          <w:p w14:paraId="70FB173D" w14:textId="77777777" w:rsidR="00E6722F" w:rsidRPr="00C97908" w:rsidRDefault="00E6722F" w:rsidP="00E01ECD">
            <w:pPr>
              <w:jc w:val="center"/>
              <w:rPr>
                <w:sz w:val="16"/>
                <w:szCs w:val="16"/>
                <w:lang w:val="en-US"/>
              </w:rPr>
            </w:pPr>
            <w:r w:rsidRPr="00C97908">
              <w:rPr>
                <w:sz w:val="16"/>
                <w:szCs w:val="16"/>
                <w:lang w:val="en-US"/>
              </w:rPr>
              <w:t>0,574</w:t>
            </w:r>
          </w:p>
        </w:tc>
      </w:tr>
      <w:tr w:rsidR="00E6722F" w:rsidRPr="00B40365" w14:paraId="001B4C6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EBAC8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47709F"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3B83DAE"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E2325B7"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6A875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12D7E93C" w14:textId="77777777" w:rsidR="00E6722F" w:rsidRPr="00C97908" w:rsidRDefault="00E6722F" w:rsidP="00E01ECD">
            <w:pPr>
              <w:jc w:val="center"/>
              <w:rPr>
                <w:sz w:val="16"/>
                <w:szCs w:val="16"/>
                <w:lang w:val="en-US"/>
              </w:rPr>
            </w:pPr>
            <w:r w:rsidRPr="00C97908">
              <w:rPr>
                <w:sz w:val="16"/>
                <w:szCs w:val="16"/>
                <w:lang w:val="en-US"/>
              </w:rPr>
              <w:t>0,174</w:t>
            </w:r>
          </w:p>
        </w:tc>
      </w:tr>
      <w:tr w:rsidR="00E6722F" w:rsidRPr="00B40365" w14:paraId="695A382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E1E2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9E85E44"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2754E96"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954C24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AF272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017E67A1" w14:textId="77777777" w:rsidR="00E6722F" w:rsidRPr="00C97908" w:rsidRDefault="00E6722F" w:rsidP="00E01ECD">
            <w:pPr>
              <w:jc w:val="center"/>
              <w:rPr>
                <w:sz w:val="16"/>
                <w:szCs w:val="16"/>
                <w:lang w:val="en-US"/>
              </w:rPr>
            </w:pPr>
            <w:r w:rsidRPr="00C97908">
              <w:rPr>
                <w:sz w:val="16"/>
                <w:szCs w:val="16"/>
                <w:lang w:val="en-US"/>
              </w:rPr>
              <w:t>0,522</w:t>
            </w:r>
          </w:p>
        </w:tc>
      </w:tr>
      <w:tr w:rsidR="00E6722F" w:rsidRPr="00B40365" w14:paraId="78D120F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8C72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86DBF39"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54DB830"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19FD20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49CA3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08DF47C6" w14:textId="77777777" w:rsidR="00E6722F" w:rsidRPr="00C97908" w:rsidRDefault="00E6722F" w:rsidP="00E01ECD">
            <w:pPr>
              <w:jc w:val="center"/>
              <w:rPr>
                <w:sz w:val="16"/>
                <w:szCs w:val="16"/>
                <w:lang w:val="en-US"/>
              </w:rPr>
            </w:pPr>
            <w:r w:rsidRPr="00C97908">
              <w:rPr>
                <w:sz w:val="16"/>
                <w:szCs w:val="16"/>
                <w:lang w:val="en-US"/>
              </w:rPr>
              <w:t>0,209</w:t>
            </w:r>
          </w:p>
        </w:tc>
      </w:tr>
      <w:tr w:rsidR="00E6722F" w:rsidRPr="009B70F2" w14:paraId="72996BD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EA79C0" w14:textId="77777777" w:rsidR="00E6722F" w:rsidRPr="005E2CA0" w:rsidRDefault="00E6722F" w:rsidP="00E01EC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034D8250" w14:textId="77777777" w:rsidR="00E6722F" w:rsidRPr="005E2CA0" w:rsidRDefault="00E6722F" w:rsidP="00E01ECD">
            <w:pPr>
              <w:jc w:val="center"/>
              <w:rPr>
                <w:b/>
                <w:bCs/>
                <w:sz w:val="22"/>
                <w:szCs w:val="22"/>
                <w:lang w:val="en-US"/>
              </w:rPr>
            </w:pPr>
            <w:r w:rsidRPr="005E2CA0">
              <w:rPr>
                <w:b/>
                <w:bCs/>
                <w:sz w:val="22"/>
                <w:szCs w:val="22"/>
                <w:lang w:val="en-US"/>
              </w:rPr>
              <w:t>CG01A1</w:t>
            </w:r>
          </w:p>
        </w:tc>
        <w:tc>
          <w:tcPr>
            <w:tcW w:w="4366" w:type="dxa"/>
            <w:gridSpan w:val="5"/>
            <w:tcBorders>
              <w:top w:val="single" w:sz="4" w:space="0" w:color="auto"/>
              <w:bottom w:val="single" w:sz="4" w:space="0" w:color="auto"/>
            </w:tcBorders>
          </w:tcPr>
          <w:p w14:paraId="4F8CD615" w14:textId="77777777" w:rsidR="00E6722F" w:rsidRPr="005E2CA0" w:rsidRDefault="00E6722F" w:rsidP="00E01ECD">
            <w:pPr>
              <w:rPr>
                <w:b/>
                <w:bCs/>
                <w:sz w:val="2"/>
                <w:szCs w:val="2"/>
                <w:lang w:val="en-US"/>
              </w:rPr>
            </w:pPr>
            <w:r w:rsidRPr="005E2CA0">
              <w:rPr>
                <w:b/>
                <w:bCs/>
                <w:sz w:val="22"/>
                <w:szCs w:val="22"/>
                <w:lang w:val="en-US"/>
              </w:rPr>
              <w:t>Strat suport pentru pardoseli executat din mortar din ciment M 150 de 3 cm grosime cu fata driscuita fin.Diferenta in plus sau in minus pentru fiecare 0,5 cm de strat suport din mortar M 150,  se adauga sau se scade / se exclude ciment, nisip / k=2 la materiale si utilaj pt grosimea 40 mm</w:t>
            </w:r>
          </w:p>
          <w:p w14:paraId="68FDC51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A7FC013"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1F8913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7E8A00E" w14:textId="77777777" w:rsidR="00E6722F" w:rsidRPr="005E2CA0" w:rsidRDefault="00E6722F" w:rsidP="00E01ECD">
            <w:pPr>
              <w:jc w:val="center"/>
              <w:rPr>
                <w:b/>
                <w:bCs/>
                <w:sz w:val="22"/>
                <w:szCs w:val="22"/>
                <w:lang w:val="en-US"/>
              </w:rPr>
            </w:pPr>
            <w:r w:rsidRPr="005E2CA0">
              <w:rPr>
                <w:b/>
                <w:bCs/>
                <w:sz w:val="22"/>
                <w:szCs w:val="22"/>
                <w:lang w:val="en-US"/>
              </w:rPr>
              <w:t>17,400</w:t>
            </w:r>
          </w:p>
          <w:p w14:paraId="3251438E" w14:textId="77777777" w:rsidR="00E6722F" w:rsidRPr="009B70F2" w:rsidRDefault="00E6722F" w:rsidP="00E01ECD">
            <w:pPr>
              <w:jc w:val="center"/>
              <w:rPr>
                <w:sz w:val="2"/>
                <w:szCs w:val="2"/>
                <w:lang w:val="en-US"/>
              </w:rPr>
            </w:pPr>
          </w:p>
        </w:tc>
      </w:tr>
      <w:tr w:rsidR="00E6722F" w:rsidRPr="00B40365" w14:paraId="0B3ACA3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CAD50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A5A15FA"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D09DB69"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6E330F7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E5AE5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015DEC31" w14:textId="77777777" w:rsidR="00E6722F" w:rsidRPr="00C97908" w:rsidRDefault="00E6722F" w:rsidP="00E01ECD">
            <w:pPr>
              <w:jc w:val="center"/>
              <w:rPr>
                <w:sz w:val="16"/>
                <w:szCs w:val="16"/>
                <w:lang w:val="en-US"/>
              </w:rPr>
            </w:pPr>
            <w:r w:rsidRPr="00C97908">
              <w:rPr>
                <w:sz w:val="16"/>
                <w:szCs w:val="16"/>
                <w:lang w:val="en-US"/>
              </w:rPr>
              <w:t>1,74</w:t>
            </w:r>
          </w:p>
        </w:tc>
      </w:tr>
      <w:tr w:rsidR="00E6722F" w:rsidRPr="00B40365" w14:paraId="412579C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6BDB6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9CD9BDB"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FE10C02"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7966E5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13A94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1A516F3F" w14:textId="77777777" w:rsidR="00E6722F" w:rsidRPr="00C97908" w:rsidRDefault="00E6722F" w:rsidP="00E01ECD">
            <w:pPr>
              <w:jc w:val="center"/>
              <w:rPr>
                <w:sz w:val="16"/>
                <w:szCs w:val="16"/>
                <w:lang w:val="en-US"/>
              </w:rPr>
            </w:pPr>
            <w:r w:rsidRPr="00C97908">
              <w:rPr>
                <w:sz w:val="16"/>
                <w:szCs w:val="16"/>
                <w:lang w:val="en-US"/>
              </w:rPr>
              <w:t>0,348</w:t>
            </w:r>
          </w:p>
        </w:tc>
      </w:tr>
      <w:tr w:rsidR="00E6722F" w:rsidRPr="00B40365" w14:paraId="374E48A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BCF85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8F2A65" w14:textId="77777777" w:rsidR="00E6722F" w:rsidRPr="00B40365" w:rsidRDefault="00E6722F" w:rsidP="00E01ECD">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085A3EE9" w14:textId="77777777" w:rsidR="00E6722F" w:rsidRPr="00C97908" w:rsidRDefault="00E6722F" w:rsidP="00E01ECD">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14:paraId="092C186F"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B21F1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14:paraId="7B604544" w14:textId="77777777" w:rsidR="00E6722F" w:rsidRPr="00C97908" w:rsidRDefault="00E6722F" w:rsidP="00E01ECD">
            <w:pPr>
              <w:jc w:val="center"/>
              <w:rPr>
                <w:sz w:val="16"/>
                <w:szCs w:val="16"/>
                <w:lang w:val="en-US"/>
              </w:rPr>
            </w:pPr>
            <w:r w:rsidRPr="00C97908">
              <w:rPr>
                <w:sz w:val="16"/>
                <w:szCs w:val="16"/>
                <w:lang w:val="en-US"/>
              </w:rPr>
              <w:t>0,191</w:t>
            </w:r>
          </w:p>
        </w:tc>
      </w:tr>
      <w:tr w:rsidR="00E6722F" w:rsidRPr="00B40365" w14:paraId="42BAB51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45E76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1CAAE11"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7846145"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C947C86"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79CCB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56B04101" w14:textId="77777777" w:rsidR="00E6722F" w:rsidRPr="00C97908" w:rsidRDefault="00E6722F" w:rsidP="00E01ECD">
            <w:pPr>
              <w:jc w:val="center"/>
              <w:rPr>
                <w:sz w:val="16"/>
                <w:szCs w:val="16"/>
                <w:lang w:val="en-US"/>
              </w:rPr>
            </w:pPr>
            <w:r w:rsidRPr="00C97908">
              <w:rPr>
                <w:sz w:val="16"/>
                <w:szCs w:val="16"/>
                <w:lang w:val="en-US"/>
              </w:rPr>
              <w:t>0,07</w:t>
            </w:r>
          </w:p>
        </w:tc>
      </w:tr>
      <w:tr w:rsidR="00E6722F" w:rsidRPr="00B40365" w14:paraId="604A992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C29C5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7F351D3"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C96DE4D"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2DAF0D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570D4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4AA61398" w14:textId="77777777" w:rsidR="00E6722F" w:rsidRPr="00C97908" w:rsidRDefault="00E6722F" w:rsidP="00E01ECD">
            <w:pPr>
              <w:jc w:val="center"/>
              <w:rPr>
                <w:sz w:val="16"/>
                <w:szCs w:val="16"/>
                <w:lang w:val="en-US"/>
              </w:rPr>
            </w:pPr>
            <w:r w:rsidRPr="00C97908">
              <w:rPr>
                <w:sz w:val="16"/>
                <w:szCs w:val="16"/>
                <w:lang w:val="en-US"/>
              </w:rPr>
              <w:t>0,104</w:t>
            </w:r>
          </w:p>
        </w:tc>
      </w:tr>
      <w:tr w:rsidR="00E6722F" w:rsidRPr="00B40365" w14:paraId="087FFA1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E1DBA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BB3C2B8"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A420A20"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128B3C14"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8C859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63ECA4ED" w14:textId="77777777" w:rsidR="00E6722F" w:rsidRPr="00C97908" w:rsidRDefault="00E6722F" w:rsidP="00E01ECD">
            <w:pPr>
              <w:jc w:val="center"/>
              <w:rPr>
                <w:sz w:val="16"/>
                <w:szCs w:val="16"/>
                <w:lang w:val="en-US"/>
              </w:rPr>
            </w:pPr>
            <w:r w:rsidRPr="00C97908">
              <w:rPr>
                <w:sz w:val="16"/>
                <w:szCs w:val="16"/>
                <w:lang w:val="en-US"/>
              </w:rPr>
              <w:t>0,052</w:t>
            </w:r>
          </w:p>
        </w:tc>
      </w:tr>
      <w:tr w:rsidR="00E6722F" w:rsidRPr="009B70F2" w14:paraId="118B9AB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AABEC4" w14:textId="77777777" w:rsidR="00E6722F" w:rsidRPr="005E2CA0" w:rsidRDefault="00E6722F" w:rsidP="00E01EC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216540B1" w14:textId="77777777" w:rsidR="00E6722F" w:rsidRPr="005E2CA0" w:rsidRDefault="00E6722F" w:rsidP="00E01ECD">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14:paraId="446F97D3" w14:textId="77777777" w:rsidR="00E6722F" w:rsidRPr="005E2CA0" w:rsidRDefault="00E6722F" w:rsidP="00E01ECD">
            <w:pPr>
              <w:rPr>
                <w:b/>
                <w:bCs/>
                <w:sz w:val="2"/>
                <w:szCs w:val="2"/>
                <w:lang w:val="en-US"/>
              </w:rPr>
            </w:pPr>
            <w:r w:rsidRPr="005E2CA0">
              <w:rPr>
                <w:b/>
                <w:bCs/>
                <w:sz w:val="22"/>
                <w:szCs w:val="22"/>
                <w:lang w:val="en-US"/>
              </w:rPr>
              <w:t>Sapa din amestec de autonivelare "Nivelir": grosime 10mm</w:t>
            </w:r>
          </w:p>
          <w:p w14:paraId="0820451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907F34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10CB5C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FA72620" w14:textId="77777777" w:rsidR="00E6722F" w:rsidRPr="005E2CA0" w:rsidRDefault="00E6722F" w:rsidP="00E01ECD">
            <w:pPr>
              <w:jc w:val="center"/>
              <w:rPr>
                <w:b/>
                <w:bCs/>
                <w:sz w:val="22"/>
                <w:szCs w:val="22"/>
                <w:lang w:val="en-US"/>
              </w:rPr>
            </w:pPr>
            <w:r w:rsidRPr="005E2CA0">
              <w:rPr>
                <w:b/>
                <w:bCs/>
                <w:sz w:val="22"/>
                <w:szCs w:val="22"/>
                <w:lang w:val="en-US"/>
              </w:rPr>
              <w:t>17,400</w:t>
            </w:r>
          </w:p>
          <w:p w14:paraId="4A6EA3B8" w14:textId="77777777" w:rsidR="00E6722F" w:rsidRPr="009B70F2" w:rsidRDefault="00E6722F" w:rsidP="00E01ECD">
            <w:pPr>
              <w:jc w:val="center"/>
              <w:rPr>
                <w:sz w:val="2"/>
                <w:szCs w:val="2"/>
                <w:lang w:val="en-US"/>
              </w:rPr>
            </w:pPr>
          </w:p>
        </w:tc>
      </w:tr>
      <w:tr w:rsidR="00E6722F" w:rsidRPr="00B40365" w14:paraId="110E8CF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BA51C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DDFA166"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573F8DAF"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C2B654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D9A53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0,234</w:t>
            </w:r>
          </w:p>
        </w:tc>
        <w:tc>
          <w:tcPr>
            <w:tcW w:w="1559" w:type="dxa"/>
            <w:gridSpan w:val="2"/>
            <w:tcBorders>
              <w:top w:val="nil"/>
              <w:bottom w:val="single" w:sz="2" w:space="0" w:color="auto"/>
            </w:tcBorders>
            <w:vAlign w:val="center"/>
          </w:tcPr>
          <w:p w14:paraId="23A521CD" w14:textId="77777777" w:rsidR="00E6722F" w:rsidRPr="00C97908" w:rsidRDefault="00E6722F" w:rsidP="00E01ECD">
            <w:pPr>
              <w:jc w:val="center"/>
              <w:rPr>
                <w:sz w:val="16"/>
                <w:szCs w:val="16"/>
                <w:lang w:val="en-US"/>
              </w:rPr>
            </w:pPr>
            <w:r w:rsidRPr="00C97908">
              <w:rPr>
                <w:sz w:val="16"/>
                <w:szCs w:val="16"/>
                <w:lang w:val="en-US"/>
              </w:rPr>
              <w:t>4,072</w:t>
            </w:r>
          </w:p>
        </w:tc>
      </w:tr>
      <w:tr w:rsidR="00E6722F" w:rsidRPr="00B40365" w14:paraId="2CB75D1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43A5B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C3A5014" w14:textId="77777777" w:rsidR="00E6722F" w:rsidRPr="00B40365" w:rsidRDefault="00E6722F" w:rsidP="00E01ECD">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14:paraId="041ED208" w14:textId="77777777" w:rsidR="00E6722F" w:rsidRPr="00C97908" w:rsidRDefault="00E6722F" w:rsidP="00E01ECD">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14:paraId="2D6C2A5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A01BC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7E5562AC" w14:textId="77777777" w:rsidR="00E6722F" w:rsidRPr="00C97908" w:rsidRDefault="00E6722F" w:rsidP="00E01ECD">
            <w:pPr>
              <w:jc w:val="center"/>
              <w:rPr>
                <w:sz w:val="16"/>
                <w:szCs w:val="16"/>
                <w:lang w:val="en-US"/>
              </w:rPr>
            </w:pPr>
            <w:r w:rsidRPr="00C97908">
              <w:rPr>
                <w:sz w:val="16"/>
                <w:szCs w:val="16"/>
                <w:lang w:val="en-US"/>
              </w:rPr>
              <w:t>267,551</w:t>
            </w:r>
          </w:p>
        </w:tc>
      </w:tr>
      <w:tr w:rsidR="00E6722F" w:rsidRPr="00B40365" w14:paraId="0BF5BFB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B17E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A506C2E" w14:textId="77777777" w:rsidR="00E6722F" w:rsidRPr="00B40365" w:rsidRDefault="00E6722F" w:rsidP="00E01EC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3A52FF32" w14:textId="77777777" w:rsidR="00E6722F" w:rsidRPr="00C97908" w:rsidRDefault="00E6722F" w:rsidP="00E01EC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1D14FCE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3603C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14:paraId="383CB4ED" w14:textId="77777777" w:rsidR="00E6722F" w:rsidRPr="00C97908" w:rsidRDefault="00E6722F" w:rsidP="00E01ECD">
            <w:pPr>
              <w:jc w:val="center"/>
              <w:rPr>
                <w:sz w:val="16"/>
                <w:szCs w:val="16"/>
                <w:lang w:val="en-US"/>
              </w:rPr>
            </w:pPr>
            <w:r w:rsidRPr="00C97908">
              <w:rPr>
                <w:sz w:val="16"/>
                <w:szCs w:val="16"/>
                <w:lang w:val="en-US"/>
              </w:rPr>
              <w:t>1,574</w:t>
            </w:r>
          </w:p>
        </w:tc>
      </w:tr>
      <w:tr w:rsidR="00E6722F" w:rsidRPr="00B40365" w14:paraId="4EBCB9C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7A9B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FC79998"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75C1F48"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428D670"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DB752E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1CF3C441" w14:textId="77777777" w:rsidR="00E6722F" w:rsidRPr="00C97908" w:rsidRDefault="00E6722F" w:rsidP="00E01ECD">
            <w:pPr>
              <w:jc w:val="center"/>
              <w:rPr>
                <w:sz w:val="16"/>
                <w:szCs w:val="16"/>
                <w:lang w:val="en-US"/>
              </w:rPr>
            </w:pPr>
            <w:r w:rsidRPr="00C97908">
              <w:rPr>
                <w:sz w:val="16"/>
                <w:szCs w:val="16"/>
                <w:lang w:val="en-US"/>
              </w:rPr>
              <w:t>0,07</w:t>
            </w:r>
          </w:p>
        </w:tc>
      </w:tr>
      <w:tr w:rsidR="00E6722F" w:rsidRPr="00B40365" w14:paraId="1C08A9F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2F915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0E750C1"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511E503"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4A8B8951"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1FD18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14:paraId="6DB6E1FD" w14:textId="77777777" w:rsidR="00E6722F" w:rsidRPr="00C97908" w:rsidRDefault="00E6722F" w:rsidP="00E01ECD">
            <w:pPr>
              <w:jc w:val="center"/>
              <w:rPr>
                <w:sz w:val="16"/>
                <w:szCs w:val="16"/>
                <w:lang w:val="en-US"/>
              </w:rPr>
            </w:pPr>
            <w:r w:rsidRPr="00C97908">
              <w:rPr>
                <w:sz w:val="16"/>
                <w:szCs w:val="16"/>
                <w:lang w:val="en-US"/>
              </w:rPr>
              <w:t>0,731</w:t>
            </w:r>
          </w:p>
        </w:tc>
      </w:tr>
      <w:tr w:rsidR="00E6722F" w:rsidRPr="00B40365" w14:paraId="2520410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D105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A19C35C"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96878C4"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7EDB09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9CBCA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6BFEB2DA" w14:textId="77777777" w:rsidR="00E6722F" w:rsidRPr="00C97908" w:rsidRDefault="00E6722F" w:rsidP="00E01ECD">
            <w:pPr>
              <w:jc w:val="center"/>
              <w:rPr>
                <w:sz w:val="16"/>
                <w:szCs w:val="16"/>
                <w:lang w:val="en-US"/>
              </w:rPr>
            </w:pPr>
            <w:r w:rsidRPr="00C97908">
              <w:rPr>
                <w:sz w:val="16"/>
                <w:szCs w:val="16"/>
                <w:lang w:val="en-US"/>
              </w:rPr>
              <w:t>0,174</w:t>
            </w:r>
          </w:p>
        </w:tc>
      </w:tr>
      <w:tr w:rsidR="00E6722F" w:rsidRPr="009B70F2" w14:paraId="6E523BF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6B1EFA" w14:textId="77777777" w:rsidR="00E6722F" w:rsidRPr="005E2CA0" w:rsidRDefault="00E6722F" w:rsidP="00E01EC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65904591" w14:textId="77777777" w:rsidR="00E6722F" w:rsidRPr="005E2CA0" w:rsidRDefault="00E6722F" w:rsidP="00E01ECD">
            <w:pPr>
              <w:jc w:val="center"/>
              <w:rPr>
                <w:b/>
                <w:bCs/>
                <w:sz w:val="22"/>
                <w:szCs w:val="22"/>
                <w:lang w:val="en-US"/>
              </w:rPr>
            </w:pPr>
            <w:r w:rsidRPr="005E2CA0">
              <w:rPr>
                <w:b/>
                <w:bCs/>
                <w:sz w:val="22"/>
                <w:szCs w:val="22"/>
                <w:lang w:val="en-US"/>
              </w:rPr>
              <w:t>CG56A1</w:t>
            </w:r>
          </w:p>
        </w:tc>
        <w:tc>
          <w:tcPr>
            <w:tcW w:w="4366" w:type="dxa"/>
            <w:gridSpan w:val="5"/>
            <w:tcBorders>
              <w:top w:val="single" w:sz="4" w:space="0" w:color="auto"/>
              <w:bottom w:val="single" w:sz="4" w:space="0" w:color="auto"/>
            </w:tcBorders>
          </w:tcPr>
          <w:p w14:paraId="6AC9C954" w14:textId="77777777" w:rsidR="00E6722F" w:rsidRPr="005E2CA0" w:rsidRDefault="00E6722F" w:rsidP="00E01ECD">
            <w:pPr>
              <w:rPr>
                <w:b/>
                <w:bCs/>
                <w:sz w:val="2"/>
                <w:szCs w:val="2"/>
                <w:lang w:val="en-US"/>
              </w:rPr>
            </w:pPr>
            <w:r w:rsidRPr="005E2CA0">
              <w:rPr>
                <w:b/>
                <w:bCs/>
                <w:sz w:val="22"/>
                <w:szCs w:val="22"/>
                <w:lang w:val="en-US"/>
              </w:rPr>
              <w:t>Corectia la norma CG56A: se scade la 1mm grosime: k=3 la materiale si utilaj</w:t>
            </w:r>
          </w:p>
          <w:p w14:paraId="5A3D8CC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64FAD41"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9B6581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35EADD8" w14:textId="77777777" w:rsidR="00E6722F" w:rsidRPr="005E2CA0" w:rsidRDefault="00E6722F" w:rsidP="00E01ECD">
            <w:pPr>
              <w:jc w:val="center"/>
              <w:rPr>
                <w:b/>
                <w:bCs/>
                <w:sz w:val="22"/>
                <w:szCs w:val="22"/>
                <w:lang w:val="en-US"/>
              </w:rPr>
            </w:pPr>
            <w:r w:rsidRPr="005E2CA0">
              <w:rPr>
                <w:b/>
                <w:bCs/>
                <w:sz w:val="22"/>
                <w:szCs w:val="22"/>
                <w:lang w:val="en-US"/>
              </w:rPr>
              <w:t>-17,400</w:t>
            </w:r>
          </w:p>
          <w:p w14:paraId="02400D7E" w14:textId="77777777" w:rsidR="00E6722F" w:rsidRPr="009B70F2" w:rsidRDefault="00E6722F" w:rsidP="00E01ECD">
            <w:pPr>
              <w:jc w:val="center"/>
              <w:rPr>
                <w:sz w:val="2"/>
                <w:szCs w:val="2"/>
                <w:lang w:val="en-US"/>
              </w:rPr>
            </w:pPr>
          </w:p>
        </w:tc>
      </w:tr>
      <w:tr w:rsidR="00E6722F" w:rsidRPr="00B40365" w14:paraId="3CEE069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D35E7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EDC66E1"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863A98B"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126C113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DE1F8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0,023</w:t>
            </w:r>
          </w:p>
        </w:tc>
        <w:tc>
          <w:tcPr>
            <w:tcW w:w="1559" w:type="dxa"/>
            <w:gridSpan w:val="2"/>
            <w:tcBorders>
              <w:top w:val="nil"/>
              <w:bottom w:val="single" w:sz="2" w:space="0" w:color="auto"/>
            </w:tcBorders>
            <w:vAlign w:val="center"/>
          </w:tcPr>
          <w:p w14:paraId="226CA476" w14:textId="77777777" w:rsidR="00E6722F" w:rsidRPr="00C97908" w:rsidRDefault="00E6722F" w:rsidP="00E01ECD">
            <w:pPr>
              <w:jc w:val="center"/>
              <w:rPr>
                <w:sz w:val="16"/>
                <w:szCs w:val="16"/>
                <w:lang w:val="en-US"/>
              </w:rPr>
            </w:pPr>
            <w:r w:rsidRPr="00C97908">
              <w:rPr>
                <w:sz w:val="16"/>
                <w:szCs w:val="16"/>
                <w:lang w:val="en-US"/>
              </w:rPr>
              <w:t>-0,40</w:t>
            </w:r>
          </w:p>
        </w:tc>
      </w:tr>
      <w:tr w:rsidR="00E6722F" w:rsidRPr="00B40365" w14:paraId="2CC6FEC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80239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E1B23E" w14:textId="77777777" w:rsidR="00E6722F" w:rsidRPr="00B40365" w:rsidRDefault="00E6722F" w:rsidP="00E01ECD">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14:paraId="657FC751" w14:textId="77777777" w:rsidR="00E6722F" w:rsidRPr="00C97908" w:rsidRDefault="00E6722F" w:rsidP="00E01ECD">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14:paraId="720E639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105B2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1,530</w:t>
            </w:r>
          </w:p>
        </w:tc>
        <w:tc>
          <w:tcPr>
            <w:tcW w:w="1559" w:type="dxa"/>
            <w:gridSpan w:val="2"/>
            <w:tcBorders>
              <w:top w:val="nil"/>
              <w:bottom w:val="single" w:sz="2" w:space="0" w:color="auto"/>
            </w:tcBorders>
            <w:vAlign w:val="center"/>
          </w:tcPr>
          <w:p w14:paraId="6786786E" w14:textId="77777777" w:rsidR="00E6722F" w:rsidRPr="00C97908" w:rsidRDefault="00E6722F" w:rsidP="00E01ECD">
            <w:pPr>
              <w:jc w:val="center"/>
              <w:rPr>
                <w:sz w:val="16"/>
                <w:szCs w:val="16"/>
                <w:lang w:val="en-US"/>
              </w:rPr>
            </w:pPr>
            <w:r w:rsidRPr="00C97908">
              <w:rPr>
                <w:sz w:val="16"/>
                <w:szCs w:val="16"/>
                <w:lang w:val="en-US"/>
              </w:rPr>
              <w:t>-80,265</w:t>
            </w:r>
          </w:p>
        </w:tc>
      </w:tr>
      <w:tr w:rsidR="00E6722F" w:rsidRPr="00B40365" w14:paraId="340D27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2A25C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0F88104"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87A26A2"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128E6D2"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92BFB8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75E3467" w14:textId="77777777" w:rsidR="00E6722F" w:rsidRPr="00C97908" w:rsidRDefault="00E6722F" w:rsidP="00E01ECD">
            <w:pPr>
              <w:jc w:val="center"/>
              <w:rPr>
                <w:sz w:val="16"/>
                <w:szCs w:val="16"/>
                <w:lang w:val="en-US"/>
              </w:rPr>
            </w:pPr>
            <w:r w:rsidRPr="00C97908">
              <w:rPr>
                <w:sz w:val="16"/>
                <w:szCs w:val="16"/>
                <w:lang w:val="en-US"/>
              </w:rPr>
              <w:t>-0,052</w:t>
            </w:r>
          </w:p>
        </w:tc>
      </w:tr>
      <w:tr w:rsidR="00E6722F" w:rsidRPr="00B40365" w14:paraId="72A9273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B6785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E33C9E5"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3D52ED6"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47276A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3E8CE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08B06897" w14:textId="77777777" w:rsidR="00E6722F" w:rsidRPr="00C97908" w:rsidRDefault="00E6722F" w:rsidP="00E01ECD">
            <w:pPr>
              <w:jc w:val="center"/>
              <w:rPr>
                <w:sz w:val="16"/>
                <w:szCs w:val="16"/>
                <w:lang w:val="en-US"/>
              </w:rPr>
            </w:pPr>
            <w:r w:rsidRPr="00C97908">
              <w:rPr>
                <w:sz w:val="16"/>
                <w:szCs w:val="16"/>
                <w:lang w:val="en-US"/>
              </w:rPr>
              <w:t>-0,209</w:t>
            </w:r>
          </w:p>
        </w:tc>
      </w:tr>
      <w:tr w:rsidR="00E6722F" w:rsidRPr="00B40365" w14:paraId="0BED908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187C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8D386D4"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5E87E88"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34B09A4"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BD911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3735E18" w14:textId="77777777" w:rsidR="00E6722F" w:rsidRPr="00C97908" w:rsidRDefault="00E6722F" w:rsidP="00E01ECD">
            <w:pPr>
              <w:jc w:val="center"/>
              <w:rPr>
                <w:sz w:val="16"/>
                <w:szCs w:val="16"/>
                <w:lang w:val="en-US"/>
              </w:rPr>
            </w:pPr>
            <w:r w:rsidRPr="00C97908">
              <w:rPr>
                <w:sz w:val="16"/>
                <w:szCs w:val="16"/>
                <w:lang w:val="en-US"/>
              </w:rPr>
              <w:t>-0,052</w:t>
            </w:r>
          </w:p>
        </w:tc>
      </w:tr>
      <w:tr w:rsidR="00E6722F" w:rsidRPr="009B70F2" w14:paraId="6A8993E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CEE576" w14:textId="77777777" w:rsidR="00E6722F" w:rsidRPr="005E2CA0" w:rsidRDefault="00E6722F" w:rsidP="00E01EC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2345A5DA" w14:textId="77777777" w:rsidR="00E6722F" w:rsidRPr="005E2CA0" w:rsidRDefault="00E6722F" w:rsidP="00E01ECD">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14:paraId="41F868B3" w14:textId="77777777" w:rsidR="00E6722F" w:rsidRPr="005E2CA0" w:rsidRDefault="00E6722F" w:rsidP="00E01ECD">
            <w:pPr>
              <w:rPr>
                <w:b/>
                <w:bCs/>
                <w:sz w:val="2"/>
                <w:szCs w:val="2"/>
                <w:lang w:val="en-US"/>
              </w:rPr>
            </w:pPr>
            <w:r w:rsidRPr="005E2CA0">
              <w:rPr>
                <w:b/>
                <w:bCs/>
                <w:sz w:val="22"/>
                <w:szCs w:val="22"/>
                <w:lang w:val="en-US"/>
              </w:rPr>
              <w:t>Executarea acoperirii antibacteriale din Covor pvc heterogen antibacterian cu grosime min. 2,5 mm, strat de uzura min. 0,7 mm, proprietati antibacteriene certificate, montaj termosudat, la pardoseli / se modifica Profil p.v.c., pervaz pardoseala in Covor pvc heterogen antibacterian cu grosime min. 2,5 mm, strat de uzura min. 0,7 mm, proprietati antibacteriene certificate h=100 mm</w:t>
            </w:r>
          </w:p>
          <w:p w14:paraId="71D55FF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1CF3E68"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699CDC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5776B3B" w14:textId="77777777" w:rsidR="00E6722F" w:rsidRPr="005E2CA0" w:rsidRDefault="00E6722F" w:rsidP="00E01ECD">
            <w:pPr>
              <w:jc w:val="center"/>
              <w:rPr>
                <w:b/>
                <w:bCs/>
                <w:sz w:val="22"/>
                <w:szCs w:val="22"/>
                <w:lang w:val="en-US"/>
              </w:rPr>
            </w:pPr>
            <w:r w:rsidRPr="005E2CA0">
              <w:rPr>
                <w:b/>
                <w:bCs/>
                <w:sz w:val="22"/>
                <w:szCs w:val="22"/>
                <w:lang w:val="en-US"/>
              </w:rPr>
              <w:t>17,400</w:t>
            </w:r>
          </w:p>
          <w:p w14:paraId="0159BBE3" w14:textId="77777777" w:rsidR="00E6722F" w:rsidRPr="009B70F2" w:rsidRDefault="00E6722F" w:rsidP="00E01ECD">
            <w:pPr>
              <w:jc w:val="center"/>
              <w:rPr>
                <w:sz w:val="2"/>
                <w:szCs w:val="2"/>
                <w:lang w:val="en-US"/>
              </w:rPr>
            </w:pPr>
          </w:p>
        </w:tc>
      </w:tr>
      <w:tr w:rsidR="00E6722F" w:rsidRPr="00B40365" w14:paraId="721BF89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FC1E1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1A8854" w14:textId="77777777" w:rsidR="00E6722F" w:rsidRPr="00B40365" w:rsidRDefault="00E6722F" w:rsidP="00E01EC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15ECFF05" w14:textId="77777777" w:rsidR="00E6722F" w:rsidRPr="00C97908" w:rsidRDefault="00E6722F" w:rsidP="00E01EC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40002A1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5AEAC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77ED9FE4" w14:textId="77777777" w:rsidR="00E6722F" w:rsidRPr="00C97908" w:rsidRDefault="00E6722F" w:rsidP="00E01ECD">
            <w:pPr>
              <w:jc w:val="center"/>
              <w:rPr>
                <w:sz w:val="16"/>
                <w:szCs w:val="16"/>
                <w:lang w:val="en-US"/>
              </w:rPr>
            </w:pPr>
            <w:r w:rsidRPr="00C97908">
              <w:rPr>
                <w:sz w:val="16"/>
                <w:szCs w:val="16"/>
                <w:lang w:val="en-US"/>
              </w:rPr>
              <w:t>34,80</w:t>
            </w:r>
          </w:p>
        </w:tc>
      </w:tr>
      <w:tr w:rsidR="00E6722F" w:rsidRPr="00B40365" w14:paraId="40B7AD2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1CC85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93EABD1"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4522E38"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FC3E42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145C6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1,190</w:t>
            </w:r>
          </w:p>
        </w:tc>
        <w:tc>
          <w:tcPr>
            <w:tcW w:w="1559" w:type="dxa"/>
            <w:gridSpan w:val="2"/>
            <w:tcBorders>
              <w:top w:val="nil"/>
              <w:bottom w:val="single" w:sz="2" w:space="0" w:color="auto"/>
            </w:tcBorders>
            <w:vAlign w:val="center"/>
          </w:tcPr>
          <w:p w14:paraId="5D2A742C" w14:textId="77777777" w:rsidR="00E6722F" w:rsidRPr="00C97908" w:rsidRDefault="00E6722F" w:rsidP="00E01ECD">
            <w:pPr>
              <w:jc w:val="center"/>
              <w:rPr>
                <w:sz w:val="16"/>
                <w:szCs w:val="16"/>
                <w:lang w:val="en-US"/>
              </w:rPr>
            </w:pPr>
            <w:r w:rsidRPr="00C97908">
              <w:rPr>
                <w:sz w:val="16"/>
                <w:szCs w:val="16"/>
                <w:lang w:val="en-US"/>
              </w:rPr>
              <w:t>20,706</w:t>
            </w:r>
          </w:p>
        </w:tc>
      </w:tr>
      <w:tr w:rsidR="00E6722F" w:rsidRPr="00B40365" w14:paraId="34C6A7C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79891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E8D9A8B" w14:textId="77777777" w:rsidR="00E6722F" w:rsidRPr="00B40365" w:rsidRDefault="00E6722F" w:rsidP="00E01ECD">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14:paraId="696E6FC8" w14:textId="77777777" w:rsidR="00E6722F" w:rsidRPr="00C97908" w:rsidRDefault="00E6722F" w:rsidP="00E01ECD">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14:paraId="4CC328B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FDE53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285089E4" w14:textId="77777777" w:rsidR="00E6722F" w:rsidRPr="00C97908" w:rsidRDefault="00E6722F" w:rsidP="00E01ECD">
            <w:pPr>
              <w:jc w:val="center"/>
              <w:rPr>
                <w:sz w:val="16"/>
                <w:szCs w:val="16"/>
                <w:lang w:val="en-US"/>
              </w:rPr>
            </w:pPr>
            <w:r w:rsidRPr="00C97908">
              <w:rPr>
                <w:sz w:val="16"/>
                <w:szCs w:val="16"/>
                <w:lang w:val="en-US"/>
              </w:rPr>
              <w:t>2,623</w:t>
            </w:r>
          </w:p>
        </w:tc>
      </w:tr>
      <w:tr w:rsidR="00E6722F" w:rsidRPr="00B40365" w14:paraId="374D2C3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20314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0E2C8F" w14:textId="77777777" w:rsidR="00E6722F" w:rsidRPr="00B40365" w:rsidRDefault="00E6722F" w:rsidP="00E01ECD">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14:paraId="14D0284B" w14:textId="77777777" w:rsidR="00E6722F" w:rsidRPr="00C97908" w:rsidRDefault="00E6722F" w:rsidP="00E01ECD">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14:paraId="10A67D8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2A1A9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14:paraId="104B6422" w14:textId="77777777" w:rsidR="00E6722F" w:rsidRPr="00C97908" w:rsidRDefault="00E6722F" w:rsidP="00E01ECD">
            <w:pPr>
              <w:jc w:val="center"/>
              <w:rPr>
                <w:sz w:val="16"/>
                <w:szCs w:val="16"/>
                <w:lang w:val="en-US"/>
              </w:rPr>
            </w:pPr>
            <w:r w:rsidRPr="00C97908">
              <w:rPr>
                <w:sz w:val="16"/>
                <w:szCs w:val="16"/>
                <w:lang w:val="en-US"/>
              </w:rPr>
              <w:t>6,12</w:t>
            </w:r>
          </w:p>
        </w:tc>
      </w:tr>
      <w:tr w:rsidR="00E6722F" w:rsidRPr="00B40365" w14:paraId="6F30AA1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A5245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8704E4A" w14:textId="77777777" w:rsidR="00E6722F" w:rsidRPr="00B40365" w:rsidRDefault="00E6722F" w:rsidP="00E01ECD">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14:paraId="77782C32" w14:textId="77777777" w:rsidR="00E6722F" w:rsidRPr="00C97908" w:rsidRDefault="00E6722F" w:rsidP="00E01ECD">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14:paraId="584466A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233BD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5,250</w:t>
            </w:r>
          </w:p>
        </w:tc>
        <w:tc>
          <w:tcPr>
            <w:tcW w:w="1559" w:type="dxa"/>
            <w:gridSpan w:val="2"/>
            <w:tcBorders>
              <w:top w:val="nil"/>
              <w:bottom w:val="single" w:sz="2" w:space="0" w:color="auto"/>
            </w:tcBorders>
            <w:vAlign w:val="center"/>
          </w:tcPr>
          <w:p w14:paraId="09BB3D70" w14:textId="77777777" w:rsidR="00E6722F" w:rsidRPr="00C97908" w:rsidRDefault="00E6722F" w:rsidP="00E01ECD">
            <w:pPr>
              <w:jc w:val="center"/>
              <w:rPr>
                <w:sz w:val="16"/>
                <w:szCs w:val="16"/>
                <w:lang w:val="en-US"/>
              </w:rPr>
            </w:pPr>
            <w:r w:rsidRPr="00C97908">
              <w:rPr>
                <w:sz w:val="16"/>
                <w:szCs w:val="16"/>
                <w:lang w:val="en-US"/>
              </w:rPr>
              <w:t>91,807</w:t>
            </w:r>
          </w:p>
        </w:tc>
      </w:tr>
      <w:tr w:rsidR="00E6722F" w:rsidRPr="00B40365" w14:paraId="1336AEA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FAC56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7389A3" w14:textId="77777777" w:rsidR="00E6722F" w:rsidRPr="00B40365" w:rsidRDefault="00E6722F" w:rsidP="00E01EC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14:paraId="7673F2CD" w14:textId="77777777" w:rsidR="00E6722F" w:rsidRPr="00C97908" w:rsidRDefault="00E6722F" w:rsidP="00E01EC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14:paraId="59369257"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D98F4C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0FF3B36A" w14:textId="77777777" w:rsidR="00E6722F" w:rsidRPr="00C97908" w:rsidRDefault="00E6722F" w:rsidP="00E01ECD">
            <w:pPr>
              <w:jc w:val="center"/>
              <w:rPr>
                <w:sz w:val="16"/>
                <w:szCs w:val="16"/>
                <w:lang w:val="en-US"/>
              </w:rPr>
            </w:pPr>
            <w:r w:rsidRPr="00C97908">
              <w:rPr>
                <w:sz w:val="16"/>
                <w:szCs w:val="16"/>
                <w:lang w:val="en-US"/>
              </w:rPr>
              <w:t>17,837</w:t>
            </w:r>
          </w:p>
        </w:tc>
      </w:tr>
      <w:tr w:rsidR="00E6722F" w:rsidRPr="00B40365" w14:paraId="54503BE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D7A2B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28978ED" w14:textId="77777777" w:rsidR="00E6722F" w:rsidRPr="00B40365" w:rsidRDefault="00E6722F" w:rsidP="00E01ECD">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14:paraId="1EF11C61" w14:textId="77777777" w:rsidR="00E6722F" w:rsidRPr="00C97908" w:rsidRDefault="00E6722F" w:rsidP="00E01ECD">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14:paraId="22DA6784"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FC2083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1C2414F" w14:textId="77777777" w:rsidR="00E6722F" w:rsidRPr="00C97908" w:rsidRDefault="00E6722F" w:rsidP="00E01ECD">
            <w:pPr>
              <w:jc w:val="center"/>
              <w:rPr>
                <w:sz w:val="16"/>
                <w:szCs w:val="16"/>
                <w:lang w:val="en-US"/>
              </w:rPr>
            </w:pPr>
            <w:r w:rsidRPr="00C97908">
              <w:rPr>
                <w:sz w:val="16"/>
                <w:szCs w:val="16"/>
                <w:lang w:val="en-US"/>
              </w:rPr>
              <w:t>2,623</w:t>
            </w:r>
          </w:p>
        </w:tc>
      </w:tr>
      <w:tr w:rsidR="00E6722F" w:rsidRPr="00B40365" w14:paraId="041062C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17F73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3731BEC" w14:textId="77777777" w:rsidR="00E6722F" w:rsidRPr="00B40365" w:rsidRDefault="00E6722F" w:rsidP="00E01ECD">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1202EFA6" w14:textId="77777777" w:rsidR="00E6722F" w:rsidRPr="00C97908" w:rsidRDefault="00E6722F" w:rsidP="00E01ECD">
            <w:pPr>
              <w:rPr>
                <w:sz w:val="16"/>
                <w:szCs w:val="16"/>
                <w:lang w:val="en-US"/>
              </w:rPr>
            </w:pPr>
            <w:r w:rsidRPr="00C97908">
              <w:rPr>
                <w:sz w:val="16"/>
                <w:szCs w:val="16"/>
                <w:lang w:val="en-US"/>
              </w:rPr>
              <w:t>Covor pvc heterogen antibacterian cu grosime min. 2,5 mm, strat de uzura min. 0,7 mm, proprietati antibacteriene certificate h=100 mm</w:t>
            </w:r>
          </w:p>
        </w:tc>
        <w:tc>
          <w:tcPr>
            <w:tcW w:w="1021" w:type="dxa"/>
            <w:gridSpan w:val="3"/>
            <w:tcBorders>
              <w:top w:val="nil"/>
              <w:bottom w:val="single" w:sz="2" w:space="0" w:color="auto"/>
            </w:tcBorders>
            <w:vAlign w:val="center"/>
          </w:tcPr>
          <w:p w14:paraId="15B06EA7"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C91AAC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14:paraId="6B50566C" w14:textId="77777777" w:rsidR="00E6722F" w:rsidRPr="00C97908" w:rsidRDefault="00E6722F" w:rsidP="00E01ECD">
            <w:pPr>
              <w:jc w:val="center"/>
              <w:rPr>
                <w:sz w:val="16"/>
                <w:szCs w:val="16"/>
                <w:lang w:val="en-US"/>
              </w:rPr>
            </w:pPr>
            <w:r w:rsidRPr="00C97908">
              <w:rPr>
                <w:sz w:val="16"/>
                <w:szCs w:val="16"/>
                <w:lang w:val="en-US"/>
              </w:rPr>
              <w:t>19,236</w:t>
            </w:r>
          </w:p>
        </w:tc>
      </w:tr>
      <w:tr w:rsidR="00E6722F" w:rsidRPr="00B40365" w14:paraId="41718CA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AB05C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0A4D35" w14:textId="77777777" w:rsidR="00E6722F" w:rsidRPr="00B40365" w:rsidRDefault="00E6722F" w:rsidP="00E01ECD">
            <w:pPr>
              <w:jc w:val="center"/>
              <w:rPr>
                <w:sz w:val="16"/>
                <w:szCs w:val="16"/>
                <w:lang w:val="en-US"/>
              </w:rPr>
            </w:pPr>
            <w:r w:rsidRPr="00B40365">
              <w:rPr>
                <w:sz w:val="16"/>
                <w:szCs w:val="16"/>
                <w:lang w:val="en-US"/>
              </w:rPr>
              <w:t>2523116716346*</w:t>
            </w:r>
          </w:p>
        </w:tc>
        <w:tc>
          <w:tcPr>
            <w:tcW w:w="4366" w:type="dxa"/>
            <w:gridSpan w:val="4"/>
            <w:tcBorders>
              <w:top w:val="nil"/>
              <w:bottom w:val="single" w:sz="2" w:space="0" w:color="auto"/>
            </w:tcBorders>
            <w:vAlign w:val="center"/>
          </w:tcPr>
          <w:p w14:paraId="4D40CBE3" w14:textId="77777777" w:rsidR="00E6722F" w:rsidRPr="00C97908" w:rsidRDefault="00E6722F" w:rsidP="00E01ECD">
            <w:pPr>
              <w:rPr>
                <w:sz w:val="16"/>
                <w:szCs w:val="16"/>
                <w:lang w:val="en-US"/>
              </w:rPr>
            </w:pPr>
            <w:r w:rsidRPr="00C97908">
              <w:rPr>
                <w:sz w:val="16"/>
                <w:szCs w:val="16"/>
                <w:lang w:val="en-US"/>
              </w:rPr>
              <w:t>Covor pvc heterogen antibacterian cu grosime min. 2,5 mm, strat de uzura min. 0,7 mm, proprietati antibacteriene certificate</w:t>
            </w:r>
          </w:p>
        </w:tc>
        <w:tc>
          <w:tcPr>
            <w:tcW w:w="1021" w:type="dxa"/>
            <w:gridSpan w:val="3"/>
            <w:tcBorders>
              <w:top w:val="nil"/>
              <w:bottom w:val="single" w:sz="2" w:space="0" w:color="auto"/>
            </w:tcBorders>
            <w:vAlign w:val="center"/>
          </w:tcPr>
          <w:p w14:paraId="49DA90F1"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0F7405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086C6529" w14:textId="77777777" w:rsidR="00E6722F" w:rsidRPr="00C97908" w:rsidRDefault="00E6722F" w:rsidP="00E01ECD">
            <w:pPr>
              <w:jc w:val="center"/>
              <w:rPr>
                <w:sz w:val="16"/>
                <w:szCs w:val="16"/>
                <w:lang w:val="en-US"/>
              </w:rPr>
            </w:pPr>
            <w:r w:rsidRPr="00C97908">
              <w:rPr>
                <w:sz w:val="16"/>
                <w:szCs w:val="16"/>
                <w:lang w:val="en-US"/>
              </w:rPr>
              <w:t>18,361</w:t>
            </w:r>
          </w:p>
        </w:tc>
      </w:tr>
      <w:tr w:rsidR="00E6722F" w:rsidRPr="00B40365" w14:paraId="0ED67BD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2E4D7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5FBEA7"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F21EB61"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34FB27F"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7F65D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0972A953" w14:textId="77777777" w:rsidR="00E6722F" w:rsidRPr="00C97908" w:rsidRDefault="00E6722F" w:rsidP="00E01ECD">
            <w:pPr>
              <w:jc w:val="center"/>
              <w:rPr>
                <w:sz w:val="16"/>
                <w:szCs w:val="16"/>
                <w:lang w:val="en-US"/>
              </w:rPr>
            </w:pPr>
            <w:r w:rsidRPr="00C97908">
              <w:rPr>
                <w:sz w:val="16"/>
                <w:szCs w:val="16"/>
                <w:lang w:val="en-US"/>
              </w:rPr>
              <w:t>0,026</w:t>
            </w:r>
          </w:p>
        </w:tc>
      </w:tr>
      <w:tr w:rsidR="00E6722F" w:rsidRPr="00B40365" w14:paraId="3BBA8FC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8D04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B3AF4FB" w14:textId="77777777" w:rsidR="00E6722F" w:rsidRPr="00B40365" w:rsidRDefault="00E6722F" w:rsidP="00E01EC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FD51C13" w14:textId="77777777" w:rsidR="00E6722F" w:rsidRPr="00C97908" w:rsidRDefault="00E6722F" w:rsidP="00E01EC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DA2C50B"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6DFD0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7E91D58D" w14:textId="77777777" w:rsidR="00E6722F" w:rsidRPr="00C97908" w:rsidRDefault="00E6722F" w:rsidP="00E01ECD">
            <w:pPr>
              <w:jc w:val="center"/>
              <w:rPr>
                <w:sz w:val="16"/>
                <w:szCs w:val="16"/>
                <w:lang w:val="en-US"/>
              </w:rPr>
            </w:pPr>
            <w:r w:rsidRPr="00C97908">
              <w:rPr>
                <w:sz w:val="16"/>
                <w:szCs w:val="16"/>
                <w:lang w:val="en-US"/>
              </w:rPr>
              <w:t>0,174</w:t>
            </w:r>
          </w:p>
        </w:tc>
      </w:tr>
      <w:tr w:rsidR="00E6722F" w:rsidRPr="00B40365" w14:paraId="25F77FD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2A0A5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DAEDDE" w14:textId="77777777" w:rsidR="00E6722F" w:rsidRPr="00B40365" w:rsidRDefault="00E6722F" w:rsidP="00E01EC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0BE41DB7" w14:textId="77777777" w:rsidR="00E6722F" w:rsidRPr="00C97908" w:rsidRDefault="00E6722F" w:rsidP="00E01EC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4954B492"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A01CA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0677334B" w14:textId="77777777" w:rsidR="00E6722F" w:rsidRPr="00C97908" w:rsidRDefault="00E6722F" w:rsidP="00E01ECD">
            <w:pPr>
              <w:jc w:val="center"/>
              <w:rPr>
                <w:sz w:val="16"/>
                <w:szCs w:val="16"/>
                <w:lang w:val="en-US"/>
              </w:rPr>
            </w:pPr>
            <w:r w:rsidRPr="00C97908">
              <w:rPr>
                <w:sz w:val="16"/>
                <w:szCs w:val="16"/>
                <w:lang w:val="en-US"/>
              </w:rPr>
              <w:t>0,209</w:t>
            </w:r>
          </w:p>
        </w:tc>
      </w:tr>
      <w:tr w:rsidR="00E6722F" w:rsidRPr="00B40365" w14:paraId="7D4C0A4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EF37E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40CE52"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737F01D"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28035796"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43E12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14:paraId="7E2219FD" w14:textId="77777777" w:rsidR="00E6722F" w:rsidRPr="00C97908" w:rsidRDefault="00E6722F" w:rsidP="00E01ECD">
            <w:pPr>
              <w:jc w:val="center"/>
              <w:rPr>
                <w:sz w:val="16"/>
                <w:szCs w:val="16"/>
                <w:lang w:val="en-US"/>
              </w:rPr>
            </w:pPr>
            <w:r w:rsidRPr="00C97908">
              <w:rPr>
                <w:sz w:val="16"/>
                <w:szCs w:val="16"/>
                <w:lang w:val="en-US"/>
              </w:rPr>
              <w:t>3,48</w:t>
            </w:r>
          </w:p>
        </w:tc>
      </w:tr>
      <w:tr w:rsidR="00E6722F" w:rsidRPr="009B70F2" w14:paraId="66B58D5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3319EF" w14:textId="77777777" w:rsidR="00E6722F" w:rsidRPr="005E2CA0" w:rsidRDefault="00E6722F" w:rsidP="00E01EC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6876E56D" w14:textId="77777777" w:rsidR="00E6722F" w:rsidRPr="005E2CA0" w:rsidRDefault="00E6722F" w:rsidP="00E01ECD">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14:paraId="344C6D40" w14:textId="77777777" w:rsidR="00E6722F" w:rsidRPr="005E2CA0" w:rsidRDefault="00E6722F" w:rsidP="00E01ECD">
            <w:pPr>
              <w:rPr>
                <w:b/>
                <w:bCs/>
                <w:sz w:val="2"/>
                <w:szCs w:val="2"/>
                <w:lang w:val="en-US"/>
              </w:rPr>
            </w:pPr>
            <w:r w:rsidRPr="005E2CA0">
              <w:rPr>
                <w:b/>
                <w:bCs/>
                <w:sz w:val="22"/>
                <w:szCs w:val="22"/>
                <w:lang w:val="en-US"/>
              </w:rPr>
              <w:t>Profil de racordare din PVC R=30mm p\u ridicarea covorului din linoleum sau PVC pe perete</w:t>
            </w:r>
          </w:p>
          <w:p w14:paraId="7308043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597B01E"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74C307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0EBF63C" w14:textId="77777777" w:rsidR="00E6722F" w:rsidRPr="005E2CA0" w:rsidRDefault="00E6722F" w:rsidP="00E01ECD">
            <w:pPr>
              <w:jc w:val="center"/>
              <w:rPr>
                <w:b/>
                <w:bCs/>
                <w:sz w:val="22"/>
                <w:szCs w:val="22"/>
                <w:lang w:val="en-US"/>
              </w:rPr>
            </w:pPr>
            <w:r w:rsidRPr="005E2CA0">
              <w:rPr>
                <w:b/>
                <w:bCs/>
                <w:sz w:val="22"/>
                <w:szCs w:val="22"/>
                <w:lang w:val="en-US"/>
              </w:rPr>
              <w:t>15,700</w:t>
            </w:r>
          </w:p>
          <w:p w14:paraId="37522DD8" w14:textId="77777777" w:rsidR="00E6722F" w:rsidRPr="009B70F2" w:rsidRDefault="00E6722F" w:rsidP="00E01ECD">
            <w:pPr>
              <w:jc w:val="center"/>
              <w:rPr>
                <w:sz w:val="2"/>
                <w:szCs w:val="2"/>
                <w:lang w:val="en-US"/>
              </w:rPr>
            </w:pPr>
          </w:p>
        </w:tc>
      </w:tr>
      <w:tr w:rsidR="00E6722F" w:rsidRPr="00B40365" w14:paraId="6F7A80B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FBFC3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7080AB3" w14:textId="77777777" w:rsidR="00E6722F" w:rsidRPr="00B40365" w:rsidRDefault="00E6722F" w:rsidP="00E01EC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A8F2F65" w14:textId="77777777" w:rsidR="00E6722F" w:rsidRPr="00C97908" w:rsidRDefault="00E6722F" w:rsidP="00E01EC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21A22A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AFA54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30636084" w14:textId="77777777" w:rsidR="00E6722F" w:rsidRPr="00C97908" w:rsidRDefault="00E6722F" w:rsidP="00E01ECD">
            <w:pPr>
              <w:jc w:val="center"/>
              <w:rPr>
                <w:sz w:val="16"/>
                <w:szCs w:val="16"/>
                <w:lang w:val="en-US"/>
              </w:rPr>
            </w:pPr>
            <w:r w:rsidRPr="00C97908">
              <w:rPr>
                <w:sz w:val="16"/>
                <w:szCs w:val="16"/>
                <w:lang w:val="en-US"/>
              </w:rPr>
              <w:t>1,256</w:t>
            </w:r>
          </w:p>
        </w:tc>
      </w:tr>
      <w:tr w:rsidR="00E6722F" w:rsidRPr="00B40365" w14:paraId="1AAF032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A9DC3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7289CB"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91CF9BB"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7A52B4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79893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0F9322E9" w14:textId="77777777" w:rsidR="00E6722F" w:rsidRPr="00C97908" w:rsidRDefault="00E6722F" w:rsidP="00E01ECD">
            <w:pPr>
              <w:jc w:val="center"/>
              <w:rPr>
                <w:sz w:val="16"/>
                <w:szCs w:val="16"/>
                <w:lang w:val="en-US"/>
              </w:rPr>
            </w:pPr>
            <w:r w:rsidRPr="00C97908">
              <w:rPr>
                <w:sz w:val="16"/>
                <w:szCs w:val="16"/>
                <w:lang w:val="en-US"/>
              </w:rPr>
              <w:t>0,157</w:t>
            </w:r>
          </w:p>
        </w:tc>
      </w:tr>
      <w:tr w:rsidR="00E6722F" w:rsidRPr="00B40365" w14:paraId="67CD611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181BE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2F40E25" w14:textId="77777777" w:rsidR="00E6722F" w:rsidRPr="00B40365" w:rsidRDefault="00E6722F" w:rsidP="00E01ECD">
            <w:pPr>
              <w:jc w:val="center"/>
              <w:rPr>
                <w:sz w:val="16"/>
                <w:szCs w:val="16"/>
                <w:lang w:val="en-US"/>
              </w:rPr>
            </w:pPr>
            <w:r w:rsidRPr="00B40365">
              <w:rPr>
                <w:sz w:val="16"/>
                <w:szCs w:val="16"/>
                <w:lang w:val="en-US"/>
              </w:rPr>
              <w:t>2521106718394</w:t>
            </w:r>
          </w:p>
        </w:tc>
        <w:tc>
          <w:tcPr>
            <w:tcW w:w="4366" w:type="dxa"/>
            <w:gridSpan w:val="4"/>
            <w:tcBorders>
              <w:top w:val="nil"/>
              <w:bottom w:val="single" w:sz="2" w:space="0" w:color="auto"/>
            </w:tcBorders>
            <w:vAlign w:val="center"/>
          </w:tcPr>
          <w:p w14:paraId="67CF5A03" w14:textId="77777777" w:rsidR="00E6722F" w:rsidRPr="00C97908" w:rsidRDefault="00E6722F" w:rsidP="00E01ECD">
            <w:pPr>
              <w:rPr>
                <w:sz w:val="16"/>
                <w:szCs w:val="16"/>
                <w:lang w:val="en-US"/>
              </w:rPr>
            </w:pPr>
            <w:r w:rsidRPr="00C97908">
              <w:rPr>
                <w:sz w:val="16"/>
                <w:szCs w:val="16"/>
                <w:lang w:val="en-US"/>
              </w:rPr>
              <w:t>Profil de racordare din PVC R=30mm p\u ridicarea covorului din linoleum sau PVC pe perete</w:t>
            </w:r>
          </w:p>
        </w:tc>
        <w:tc>
          <w:tcPr>
            <w:tcW w:w="1021" w:type="dxa"/>
            <w:gridSpan w:val="3"/>
            <w:tcBorders>
              <w:top w:val="nil"/>
              <w:bottom w:val="single" w:sz="2" w:space="0" w:color="auto"/>
            </w:tcBorders>
            <w:vAlign w:val="center"/>
          </w:tcPr>
          <w:p w14:paraId="18BD0441"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658EFF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CFA4247" w14:textId="77777777" w:rsidR="00E6722F" w:rsidRPr="00C97908" w:rsidRDefault="00E6722F" w:rsidP="00E01ECD">
            <w:pPr>
              <w:jc w:val="center"/>
              <w:rPr>
                <w:sz w:val="16"/>
                <w:szCs w:val="16"/>
                <w:lang w:val="en-US"/>
              </w:rPr>
            </w:pPr>
            <w:r w:rsidRPr="00C97908">
              <w:rPr>
                <w:sz w:val="16"/>
                <w:szCs w:val="16"/>
                <w:lang w:val="en-US"/>
              </w:rPr>
              <w:t>15,70</w:t>
            </w:r>
          </w:p>
        </w:tc>
      </w:tr>
      <w:tr w:rsidR="00E6722F" w:rsidRPr="00B40365" w14:paraId="4747A9D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21A7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8D93FB" w14:textId="77777777" w:rsidR="00E6722F" w:rsidRPr="00B40365" w:rsidRDefault="00E6722F" w:rsidP="00E01EC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3472D4BC" w14:textId="77777777" w:rsidR="00E6722F" w:rsidRPr="00C97908" w:rsidRDefault="00E6722F" w:rsidP="00E01EC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3457EDE4"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4E032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14:paraId="47DB6893" w14:textId="77777777" w:rsidR="00E6722F" w:rsidRPr="00C97908" w:rsidRDefault="00E6722F" w:rsidP="00E01ECD">
            <w:pPr>
              <w:jc w:val="center"/>
              <w:rPr>
                <w:sz w:val="16"/>
                <w:szCs w:val="16"/>
                <w:lang w:val="en-US"/>
              </w:rPr>
            </w:pPr>
            <w:r w:rsidRPr="00C97908">
              <w:rPr>
                <w:sz w:val="16"/>
                <w:szCs w:val="16"/>
                <w:lang w:val="en-US"/>
              </w:rPr>
              <w:t>94,20</w:t>
            </w:r>
          </w:p>
        </w:tc>
      </w:tr>
      <w:tr w:rsidR="00E6722F" w:rsidRPr="00B40365" w14:paraId="358E589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4B802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8083AE"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7487B6F"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2B42744"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5342A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0930F0B0" w14:textId="77777777" w:rsidR="00E6722F" w:rsidRPr="00C97908" w:rsidRDefault="00E6722F" w:rsidP="00E01ECD">
            <w:pPr>
              <w:jc w:val="center"/>
              <w:rPr>
                <w:sz w:val="16"/>
                <w:szCs w:val="16"/>
                <w:lang w:val="en-US"/>
              </w:rPr>
            </w:pPr>
            <w:r w:rsidRPr="00C97908">
              <w:rPr>
                <w:sz w:val="16"/>
                <w:szCs w:val="16"/>
                <w:lang w:val="en-US"/>
              </w:rPr>
              <w:t>0,157</w:t>
            </w:r>
          </w:p>
        </w:tc>
      </w:tr>
      <w:tr w:rsidR="00E6722F" w:rsidRPr="003E2692" w14:paraId="4EC07436"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0EA8695"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3039CC29"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345A060E"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7CA713A9"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30AA2CA9"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0B802963" w14:textId="77777777" w:rsidR="00E6722F" w:rsidRPr="003E2692" w:rsidRDefault="00E6722F" w:rsidP="00E01ECD">
            <w:pPr>
              <w:rPr>
                <w:sz w:val="2"/>
                <w:szCs w:val="2"/>
                <w:lang w:val="en-US"/>
              </w:rPr>
            </w:pPr>
          </w:p>
        </w:tc>
      </w:tr>
      <w:tr w:rsidR="00E6722F" w:rsidRPr="00B449C4" w14:paraId="47B1F9BE"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8370CC4"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02F18A2E"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074ECB6D"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4DEB75D"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1F2D6669"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2BBE899C" w14:textId="77777777" w:rsidR="00E6722F" w:rsidRPr="00B449C4" w:rsidRDefault="00E6722F" w:rsidP="00E01ECD">
            <w:pPr>
              <w:rPr>
                <w:sz w:val="22"/>
                <w:szCs w:val="22"/>
                <w:lang w:val="en-US"/>
              </w:rPr>
            </w:pPr>
          </w:p>
        </w:tc>
      </w:tr>
      <w:tr w:rsidR="00E6722F" w:rsidRPr="00B40365" w14:paraId="1C11957D"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1C6C039"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10C90827"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0B4A718D"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14:paraId="41F2D63C" w14:textId="77777777" w:rsidR="00E6722F" w:rsidRPr="00B40365" w:rsidRDefault="00E6722F" w:rsidP="00E01ECD">
            <w:pPr>
              <w:rPr>
                <w:sz w:val="22"/>
                <w:szCs w:val="22"/>
                <w:lang w:val="en-US"/>
              </w:rPr>
            </w:pPr>
          </w:p>
        </w:tc>
      </w:tr>
      <w:tr w:rsidR="00E6722F" w:rsidRPr="009B70F2" w14:paraId="122CDF62" w14:textId="77777777" w:rsidTr="00E01ECD">
        <w:tblPrEx>
          <w:tblCellMar>
            <w:left w:w="107" w:type="dxa"/>
            <w:right w:w="107" w:type="dxa"/>
          </w:tblCellMar>
        </w:tblPrEx>
        <w:tc>
          <w:tcPr>
            <w:tcW w:w="10495" w:type="dxa"/>
            <w:gridSpan w:val="19"/>
          </w:tcPr>
          <w:p w14:paraId="69A0A025" w14:textId="77777777" w:rsidR="00E6722F" w:rsidRPr="009B70F2" w:rsidRDefault="00E6722F" w:rsidP="00E01ECD">
            <w:pPr>
              <w:rPr>
                <w:b/>
                <w:bCs/>
                <w:sz w:val="22"/>
                <w:szCs w:val="22"/>
                <w:lang w:val="en-US"/>
              </w:rPr>
            </w:pPr>
            <w:r w:rsidRPr="009B70F2">
              <w:rPr>
                <w:b/>
                <w:bCs/>
                <w:sz w:val="22"/>
                <w:szCs w:val="22"/>
                <w:lang w:val="en-US"/>
              </w:rPr>
              <w:t>1.1.3. Pereti</w:t>
            </w:r>
          </w:p>
          <w:p w14:paraId="522C8D12" w14:textId="77777777" w:rsidR="00E6722F" w:rsidRPr="00B12F65" w:rsidRDefault="00E6722F" w:rsidP="00E01ECD">
            <w:pPr>
              <w:rPr>
                <w:sz w:val="2"/>
                <w:szCs w:val="2"/>
                <w:lang w:val="en-US"/>
              </w:rPr>
            </w:pPr>
          </w:p>
        </w:tc>
      </w:tr>
      <w:tr w:rsidR="00E6722F" w:rsidRPr="009B70F2" w14:paraId="4C9B0FF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825F08" w14:textId="77777777" w:rsidR="00E6722F" w:rsidRPr="005E2CA0" w:rsidRDefault="00E6722F" w:rsidP="00E01EC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4A84AB18"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EA494DA"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6AEF66E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D4C9C5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F16946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04791A1" w14:textId="77777777" w:rsidR="00E6722F" w:rsidRPr="005E2CA0" w:rsidRDefault="00E6722F" w:rsidP="00E01ECD">
            <w:pPr>
              <w:jc w:val="center"/>
              <w:rPr>
                <w:b/>
                <w:bCs/>
                <w:sz w:val="22"/>
                <w:szCs w:val="22"/>
                <w:lang w:val="en-US"/>
              </w:rPr>
            </w:pPr>
            <w:r w:rsidRPr="005E2CA0">
              <w:rPr>
                <w:b/>
                <w:bCs/>
                <w:sz w:val="22"/>
                <w:szCs w:val="22"/>
                <w:lang w:val="en-US"/>
              </w:rPr>
              <w:t>41,900</w:t>
            </w:r>
          </w:p>
          <w:p w14:paraId="74AA841C" w14:textId="77777777" w:rsidR="00E6722F" w:rsidRPr="009B70F2" w:rsidRDefault="00E6722F" w:rsidP="00E01ECD">
            <w:pPr>
              <w:jc w:val="center"/>
              <w:rPr>
                <w:sz w:val="2"/>
                <w:szCs w:val="2"/>
                <w:lang w:val="en-US"/>
              </w:rPr>
            </w:pPr>
          </w:p>
        </w:tc>
      </w:tr>
      <w:tr w:rsidR="00E6722F" w:rsidRPr="00B40365" w14:paraId="7574AA0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0893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5CE0F1"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22E4EFF"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599777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89AAA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B63F9D7" w14:textId="77777777" w:rsidR="00E6722F" w:rsidRPr="00C97908" w:rsidRDefault="00E6722F" w:rsidP="00E01ECD">
            <w:pPr>
              <w:jc w:val="center"/>
              <w:rPr>
                <w:sz w:val="16"/>
                <w:szCs w:val="16"/>
                <w:lang w:val="en-US"/>
              </w:rPr>
            </w:pPr>
            <w:r w:rsidRPr="00C97908">
              <w:rPr>
                <w:sz w:val="16"/>
                <w:szCs w:val="16"/>
                <w:lang w:val="en-US"/>
              </w:rPr>
              <w:t>1,257</w:t>
            </w:r>
          </w:p>
        </w:tc>
      </w:tr>
      <w:tr w:rsidR="00E6722F" w:rsidRPr="00B40365" w14:paraId="2947105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B072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73D9FA9"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3222D6FC"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7D9E4B0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B212D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6893871" w14:textId="77777777" w:rsidR="00E6722F" w:rsidRPr="00C97908" w:rsidRDefault="00E6722F" w:rsidP="00E01ECD">
            <w:pPr>
              <w:jc w:val="center"/>
              <w:rPr>
                <w:sz w:val="16"/>
                <w:szCs w:val="16"/>
                <w:lang w:val="en-US"/>
              </w:rPr>
            </w:pPr>
            <w:r w:rsidRPr="00C97908">
              <w:rPr>
                <w:sz w:val="16"/>
                <w:szCs w:val="16"/>
                <w:lang w:val="en-US"/>
              </w:rPr>
              <w:t>6,285</w:t>
            </w:r>
          </w:p>
        </w:tc>
      </w:tr>
      <w:tr w:rsidR="00E6722F" w:rsidRPr="00B40365" w14:paraId="5963F41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4A591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D484A0E"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94DC33E"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747F84B"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0D15C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4089C61" w14:textId="77777777" w:rsidR="00E6722F" w:rsidRPr="00C97908" w:rsidRDefault="00E6722F" w:rsidP="00E01ECD">
            <w:pPr>
              <w:jc w:val="center"/>
              <w:rPr>
                <w:sz w:val="16"/>
                <w:szCs w:val="16"/>
                <w:lang w:val="en-US"/>
              </w:rPr>
            </w:pPr>
            <w:r w:rsidRPr="00C97908">
              <w:rPr>
                <w:sz w:val="16"/>
                <w:szCs w:val="16"/>
                <w:lang w:val="en-US"/>
              </w:rPr>
              <w:t>2,095</w:t>
            </w:r>
          </w:p>
        </w:tc>
      </w:tr>
      <w:tr w:rsidR="00E6722F" w:rsidRPr="009B70F2" w14:paraId="3F52DDA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98727E" w14:textId="77777777" w:rsidR="00E6722F" w:rsidRPr="005E2CA0" w:rsidRDefault="00E6722F" w:rsidP="00E01EC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756D3EEF" w14:textId="77777777" w:rsidR="00E6722F" w:rsidRPr="005E2CA0" w:rsidRDefault="00E6722F" w:rsidP="00E01ECD">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7B145DFE" w14:textId="77777777" w:rsidR="00E6722F" w:rsidRPr="005E2CA0" w:rsidRDefault="00E6722F" w:rsidP="00E01EC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5766CD3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DDA8447"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311697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E07D39F" w14:textId="77777777" w:rsidR="00E6722F" w:rsidRPr="005E2CA0" w:rsidRDefault="00E6722F" w:rsidP="00E01ECD">
            <w:pPr>
              <w:jc w:val="center"/>
              <w:rPr>
                <w:b/>
                <w:bCs/>
                <w:sz w:val="22"/>
                <w:szCs w:val="22"/>
                <w:lang w:val="en-US"/>
              </w:rPr>
            </w:pPr>
            <w:r w:rsidRPr="005E2CA0">
              <w:rPr>
                <w:b/>
                <w:bCs/>
                <w:sz w:val="22"/>
                <w:szCs w:val="22"/>
                <w:lang w:val="en-US"/>
              </w:rPr>
              <w:t>41,900</w:t>
            </w:r>
          </w:p>
          <w:p w14:paraId="7D4E48FC" w14:textId="77777777" w:rsidR="00E6722F" w:rsidRPr="009B70F2" w:rsidRDefault="00E6722F" w:rsidP="00E01ECD">
            <w:pPr>
              <w:jc w:val="center"/>
              <w:rPr>
                <w:sz w:val="2"/>
                <w:szCs w:val="2"/>
                <w:lang w:val="en-US"/>
              </w:rPr>
            </w:pPr>
          </w:p>
        </w:tc>
      </w:tr>
      <w:tr w:rsidR="00E6722F" w:rsidRPr="00B40365" w14:paraId="215BD6F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E8EC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89830C"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C755A1F"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D0F2D5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4BCA9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14:paraId="08A79DC2" w14:textId="77777777" w:rsidR="00E6722F" w:rsidRPr="00C97908" w:rsidRDefault="00E6722F" w:rsidP="00E01ECD">
            <w:pPr>
              <w:jc w:val="center"/>
              <w:rPr>
                <w:sz w:val="16"/>
                <w:szCs w:val="16"/>
                <w:lang w:val="en-US"/>
              </w:rPr>
            </w:pPr>
            <w:r w:rsidRPr="00C97908">
              <w:rPr>
                <w:sz w:val="16"/>
                <w:szCs w:val="16"/>
                <w:lang w:val="en-US"/>
              </w:rPr>
              <w:t>58,66</w:t>
            </w:r>
          </w:p>
        </w:tc>
      </w:tr>
      <w:tr w:rsidR="00E6722F" w:rsidRPr="00B40365" w14:paraId="58E2BA3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52CA7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22E70C2"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AA86C10"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A46746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EBB3E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6C60CE99" w14:textId="77777777" w:rsidR="00E6722F" w:rsidRPr="00C97908" w:rsidRDefault="00E6722F" w:rsidP="00E01ECD">
            <w:pPr>
              <w:jc w:val="center"/>
              <w:rPr>
                <w:sz w:val="16"/>
                <w:szCs w:val="16"/>
                <w:lang w:val="en-US"/>
              </w:rPr>
            </w:pPr>
            <w:r w:rsidRPr="00C97908">
              <w:rPr>
                <w:sz w:val="16"/>
                <w:szCs w:val="16"/>
                <w:lang w:val="en-US"/>
              </w:rPr>
              <w:t>12,57</w:t>
            </w:r>
          </w:p>
        </w:tc>
      </w:tr>
      <w:tr w:rsidR="00E6722F" w:rsidRPr="00B40365" w14:paraId="27B38DE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0DD85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730988E"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E596676"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6BCA5C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30356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3A7EA603" w14:textId="77777777" w:rsidR="00E6722F" w:rsidRPr="00C97908" w:rsidRDefault="00E6722F" w:rsidP="00E01ECD">
            <w:pPr>
              <w:jc w:val="center"/>
              <w:rPr>
                <w:sz w:val="16"/>
                <w:szCs w:val="16"/>
                <w:lang w:val="en-US"/>
              </w:rPr>
            </w:pPr>
            <w:r w:rsidRPr="00C97908">
              <w:rPr>
                <w:sz w:val="16"/>
                <w:szCs w:val="16"/>
                <w:lang w:val="en-US"/>
              </w:rPr>
              <w:t>439,95</w:t>
            </w:r>
          </w:p>
        </w:tc>
      </w:tr>
      <w:tr w:rsidR="00E6722F" w:rsidRPr="00B40365" w14:paraId="18D3CC5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5744A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4F0EEC4"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A04AEF9"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0B92AC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AABB1A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77C9EE9C" w14:textId="77777777" w:rsidR="00E6722F" w:rsidRPr="00C97908" w:rsidRDefault="00E6722F" w:rsidP="00E01ECD">
            <w:pPr>
              <w:jc w:val="center"/>
              <w:rPr>
                <w:sz w:val="16"/>
                <w:szCs w:val="16"/>
                <w:lang w:val="en-US"/>
              </w:rPr>
            </w:pPr>
            <w:r w:rsidRPr="00C97908">
              <w:rPr>
                <w:sz w:val="16"/>
                <w:szCs w:val="16"/>
                <w:lang w:val="en-US"/>
              </w:rPr>
              <w:t>1,257</w:t>
            </w:r>
          </w:p>
        </w:tc>
      </w:tr>
      <w:tr w:rsidR="00E6722F" w:rsidRPr="00B40365" w14:paraId="31272FE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51D36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E290FE8"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854152A"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CBCDCF3"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75375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1FD7B428" w14:textId="77777777" w:rsidR="00E6722F" w:rsidRPr="00C97908" w:rsidRDefault="00E6722F" w:rsidP="00E01ECD">
            <w:pPr>
              <w:jc w:val="center"/>
              <w:rPr>
                <w:sz w:val="16"/>
                <w:szCs w:val="16"/>
                <w:lang w:val="en-US"/>
              </w:rPr>
            </w:pPr>
            <w:r w:rsidRPr="00C97908">
              <w:rPr>
                <w:sz w:val="16"/>
                <w:szCs w:val="16"/>
                <w:lang w:val="en-US"/>
              </w:rPr>
              <w:t>0,293</w:t>
            </w:r>
          </w:p>
        </w:tc>
      </w:tr>
      <w:tr w:rsidR="00E6722F" w:rsidRPr="00B40365" w14:paraId="381F50F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66AFA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96D6C9D"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5EC9FCD"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1BB2A00"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473A7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1B9B83E3" w14:textId="77777777" w:rsidR="00E6722F" w:rsidRPr="00C97908" w:rsidRDefault="00E6722F" w:rsidP="00E01ECD">
            <w:pPr>
              <w:jc w:val="center"/>
              <w:rPr>
                <w:sz w:val="16"/>
                <w:szCs w:val="16"/>
                <w:lang w:val="en-US"/>
              </w:rPr>
            </w:pPr>
            <w:r w:rsidRPr="00C97908">
              <w:rPr>
                <w:sz w:val="16"/>
                <w:szCs w:val="16"/>
                <w:lang w:val="en-US"/>
              </w:rPr>
              <w:t>0,168</w:t>
            </w:r>
          </w:p>
        </w:tc>
      </w:tr>
      <w:tr w:rsidR="00E6722F" w:rsidRPr="00B40365" w14:paraId="1A05431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1E1B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EDA025"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A2583C9"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2C3D6F6B"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E8149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216AD1F4" w14:textId="77777777" w:rsidR="00E6722F" w:rsidRPr="00C97908" w:rsidRDefault="00E6722F" w:rsidP="00E01ECD">
            <w:pPr>
              <w:jc w:val="center"/>
              <w:rPr>
                <w:sz w:val="16"/>
                <w:szCs w:val="16"/>
                <w:lang w:val="en-US"/>
              </w:rPr>
            </w:pPr>
            <w:r w:rsidRPr="00C97908">
              <w:rPr>
                <w:sz w:val="16"/>
                <w:szCs w:val="16"/>
                <w:lang w:val="en-US"/>
              </w:rPr>
              <w:t>0,335</w:t>
            </w:r>
          </w:p>
        </w:tc>
      </w:tr>
      <w:tr w:rsidR="00E6722F" w:rsidRPr="009B70F2" w14:paraId="36AAD26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EBFE88" w14:textId="77777777" w:rsidR="00E6722F" w:rsidRPr="005E2CA0" w:rsidRDefault="00E6722F" w:rsidP="00E01EC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36908930" w14:textId="77777777" w:rsidR="00E6722F" w:rsidRPr="005E2CA0" w:rsidRDefault="00E6722F" w:rsidP="00E01ECD">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14:paraId="61EBD1D9" w14:textId="77777777" w:rsidR="00E6722F" w:rsidRPr="005E2CA0" w:rsidRDefault="00E6722F" w:rsidP="00E01ECD">
            <w:pPr>
              <w:rPr>
                <w:b/>
                <w:bCs/>
                <w:sz w:val="2"/>
                <w:szCs w:val="2"/>
                <w:lang w:val="en-US"/>
              </w:rPr>
            </w:pPr>
            <w:r w:rsidRPr="005E2CA0">
              <w:rPr>
                <w:b/>
                <w:bCs/>
                <w:sz w:val="22"/>
                <w:szCs w:val="22"/>
                <w:lang w:val="en-US"/>
              </w:rPr>
              <w:t>Diverse lucrari - diferenta de grosime, +- 5 mm la stratul de grund aplicat la pereti, executat cu mortar M100 / k=6 pentru grosimea finala 50 mm</w:t>
            </w:r>
          </w:p>
          <w:p w14:paraId="2EDE62C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47F2F53"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E47593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2379469" w14:textId="77777777" w:rsidR="00E6722F" w:rsidRPr="005E2CA0" w:rsidRDefault="00E6722F" w:rsidP="00E01ECD">
            <w:pPr>
              <w:jc w:val="center"/>
              <w:rPr>
                <w:b/>
                <w:bCs/>
                <w:sz w:val="22"/>
                <w:szCs w:val="22"/>
                <w:lang w:val="en-US"/>
              </w:rPr>
            </w:pPr>
            <w:r w:rsidRPr="005E2CA0">
              <w:rPr>
                <w:b/>
                <w:bCs/>
                <w:sz w:val="22"/>
                <w:szCs w:val="22"/>
                <w:lang w:val="en-US"/>
              </w:rPr>
              <w:t>41,900</w:t>
            </w:r>
          </w:p>
          <w:p w14:paraId="394567C5" w14:textId="77777777" w:rsidR="00E6722F" w:rsidRPr="009B70F2" w:rsidRDefault="00E6722F" w:rsidP="00E01ECD">
            <w:pPr>
              <w:jc w:val="center"/>
              <w:rPr>
                <w:sz w:val="2"/>
                <w:szCs w:val="2"/>
                <w:lang w:val="en-US"/>
              </w:rPr>
            </w:pPr>
          </w:p>
        </w:tc>
      </w:tr>
      <w:tr w:rsidR="00E6722F" w:rsidRPr="00B40365" w14:paraId="494836A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575B9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6282D4"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A41F553"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F6D6A2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8E8E2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2EF006F8" w14:textId="77777777" w:rsidR="00E6722F" w:rsidRPr="00C97908" w:rsidRDefault="00E6722F" w:rsidP="00E01ECD">
            <w:pPr>
              <w:jc w:val="center"/>
              <w:rPr>
                <w:sz w:val="16"/>
                <w:szCs w:val="16"/>
                <w:lang w:val="en-US"/>
              </w:rPr>
            </w:pPr>
            <w:r w:rsidRPr="00C97908">
              <w:rPr>
                <w:sz w:val="16"/>
                <w:szCs w:val="16"/>
                <w:lang w:val="en-US"/>
              </w:rPr>
              <w:t>25,14</w:t>
            </w:r>
          </w:p>
        </w:tc>
      </w:tr>
      <w:tr w:rsidR="00E6722F" w:rsidRPr="00B40365" w14:paraId="5BA0952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65875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0643A3"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75DAA0B"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F513C1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7A2A6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2BB86251" w14:textId="77777777" w:rsidR="00E6722F" w:rsidRPr="00C97908" w:rsidRDefault="00E6722F" w:rsidP="00E01ECD">
            <w:pPr>
              <w:jc w:val="center"/>
              <w:rPr>
                <w:sz w:val="16"/>
                <w:szCs w:val="16"/>
                <w:lang w:val="en-US"/>
              </w:rPr>
            </w:pPr>
            <w:r w:rsidRPr="00C97908">
              <w:rPr>
                <w:sz w:val="16"/>
                <w:szCs w:val="16"/>
                <w:lang w:val="en-US"/>
              </w:rPr>
              <w:t>7,542</w:t>
            </w:r>
          </w:p>
        </w:tc>
      </w:tr>
      <w:tr w:rsidR="00E6722F" w:rsidRPr="00B40365" w14:paraId="3D13A82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8760F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A0F053" w14:textId="77777777" w:rsidR="00E6722F" w:rsidRPr="00B40365" w:rsidRDefault="00E6722F" w:rsidP="00E01ECD">
            <w:pPr>
              <w:jc w:val="center"/>
              <w:rPr>
                <w:sz w:val="16"/>
                <w:szCs w:val="16"/>
                <w:lang w:val="en-US"/>
              </w:rPr>
            </w:pPr>
            <w:r w:rsidRPr="00B40365">
              <w:rPr>
                <w:sz w:val="16"/>
                <w:szCs w:val="16"/>
                <w:lang w:val="en-US"/>
              </w:rPr>
              <w:t>2664102100000100</w:t>
            </w:r>
          </w:p>
        </w:tc>
        <w:tc>
          <w:tcPr>
            <w:tcW w:w="4366" w:type="dxa"/>
            <w:gridSpan w:val="4"/>
            <w:tcBorders>
              <w:top w:val="nil"/>
              <w:bottom w:val="single" w:sz="2" w:space="0" w:color="auto"/>
            </w:tcBorders>
            <w:vAlign w:val="center"/>
          </w:tcPr>
          <w:p w14:paraId="17308A41" w14:textId="77777777" w:rsidR="00E6722F" w:rsidRPr="00C97908" w:rsidRDefault="00E6722F" w:rsidP="00E01ECD">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14:paraId="3C349AE2"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9269D9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6978098F" w14:textId="77777777" w:rsidR="00E6722F" w:rsidRPr="00C97908" w:rsidRDefault="00E6722F" w:rsidP="00E01ECD">
            <w:pPr>
              <w:jc w:val="center"/>
              <w:rPr>
                <w:sz w:val="16"/>
                <w:szCs w:val="16"/>
                <w:lang w:val="en-US"/>
              </w:rPr>
            </w:pPr>
            <w:r w:rsidRPr="00C97908">
              <w:rPr>
                <w:sz w:val="16"/>
                <w:szCs w:val="16"/>
                <w:lang w:val="en-US"/>
              </w:rPr>
              <w:t>1,508</w:t>
            </w:r>
          </w:p>
        </w:tc>
      </w:tr>
      <w:tr w:rsidR="00E6722F" w:rsidRPr="00B40365" w14:paraId="2CA2ED3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2623D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03A3391"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3D9258F"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C82975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F5E8B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0CEE4A3E" w14:textId="77777777" w:rsidR="00E6722F" w:rsidRPr="00C97908" w:rsidRDefault="00E6722F" w:rsidP="00E01ECD">
            <w:pPr>
              <w:jc w:val="center"/>
              <w:rPr>
                <w:sz w:val="16"/>
                <w:szCs w:val="16"/>
                <w:lang w:val="en-US"/>
              </w:rPr>
            </w:pPr>
            <w:r w:rsidRPr="00C97908">
              <w:rPr>
                <w:sz w:val="16"/>
                <w:szCs w:val="16"/>
                <w:lang w:val="en-US"/>
              </w:rPr>
              <w:t>0,251</w:t>
            </w:r>
          </w:p>
        </w:tc>
      </w:tr>
      <w:tr w:rsidR="00E6722F" w:rsidRPr="009B70F2" w14:paraId="6263D22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721AEA" w14:textId="77777777" w:rsidR="00E6722F" w:rsidRPr="005E2CA0" w:rsidRDefault="00E6722F" w:rsidP="00E01EC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117F39A2"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8D2BF49"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28014B2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4AC90B9"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B38F19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298BBF1" w14:textId="77777777" w:rsidR="00E6722F" w:rsidRPr="005E2CA0" w:rsidRDefault="00E6722F" w:rsidP="00E01ECD">
            <w:pPr>
              <w:jc w:val="center"/>
              <w:rPr>
                <w:b/>
                <w:bCs/>
                <w:sz w:val="22"/>
                <w:szCs w:val="22"/>
                <w:lang w:val="en-US"/>
              </w:rPr>
            </w:pPr>
            <w:r w:rsidRPr="005E2CA0">
              <w:rPr>
                <w:b/>
                <w:bCs/>
                <w:sz w:val="22"/>
                <w:szCs w:val="22"/>
                <w:lang w:val="en-US"/>
              </w:rPr>
              <w:t>41,900</w:t>
            </w:r>
          </w:p>
          <w:p w14:paraId="486EEC16" w14:textId="77777777" w:rsidR="00E6722F" w:rsidRPr="009B70F2" w:rsidRDefault="00E6722F" w:rsidP="00E01ECD">
            <w:pPr>
              <w:jc w:val="center"/>
              <w:rPr>
                <w:sz w:val="2"/>
                <w:szCs w:val="2"/>
                <w:lang w:val="en-US"/>
              </w:rPr>
            </w:pPr>
          </w:p>
        </w:tc>
      </w:tr>
      <w:tr w:rsidR="00E6722F" w:rsidRPr="00B40365" w14:paraId="01D2922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82B51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69AAF6"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7D09262"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78C8C8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F8B39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710FAFA7" w14:textId="77777777" w:rsidR="00E6722F" w:rsidRPr="00C97908" w:rsidRDefault="00E6722F" w:rsidP="00E01ECD">
            <w:pPr>
              <w:jc w:val="center"/>
              <w:rPr>
                <w:sz w:val="16"/>
                <w:szCs w:val="16"/>
                <w:lang w:val="en-US"/>
              </w:rPr>
            </w:pPr>
            <w:r w:rsidRPr="00C97908">
              <w:rPr>
                <w:sz w:val="16"/>
                <w:szCs w:val="16"/>
                <w:lang w:val="en-US"/>
              </w:rPr>
              <w:t>1,257</w:t>
            </w:r>
          </w:p>
        </w:tc>
      </w:tr>
      <w:tr w:rsidR="00E6722F" w:rsidRPr="00B40365" w14:paraId="10BB033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DBF0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9D5653B"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5A994710"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45481C1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69704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A05EF53" w14:textId="77777777" w:rsidR="00E6722F" w:rsidRPr="00C97908" w:rsidRDefault="00E6722F" w:rsidP="00E01ECD">
            <w:pPr>
              <w:jc w:val="center"/>
              <w:rPr>
                <w:sz w:val="16"/>
                <w:szCs w:val="16"/>
                <w:lang w:val="en-US"/>
              </w:rPr>
            </w:pPr>
            <w:r w:rsidRPr="00C97908">
              <w:rPr>
                <w:sz w:val="16"/>
                <w:szCs w:val="16"/>
                <w:lang w:val="en-US"/>
              </w:rPr>
              <w:t>6,285</w:t>
            </w:r>
          </w:p>
        </w:tc>
      </w:tr>
      <w:tr w:rsidR="00E6722F" w:rsidRPr="00B40365" w14:paraId="4DCC6A1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773A6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6098BEB"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74976E3"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862A501"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60D63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D07581E" w14:textId="77777777" w:rsidR="00E6722F" w:rsidRPr="00C97908" w:rsidRDefault="00E6722F" w:rsidP="00E01ECD">
            <w:pPr>
              <w:jc w:val="center"/>
              <w:rPr>
                <w:sz w:val="16"/>
                <w:szCs w:val="16"/>
                <w:lang w:val="en-US"/>
              </w:rPr>
            </w:pPr>
            <w:r w:rsidRPr="00C97908">
              <w:rPr>
                <w:sz w:val="16"/>
                <w:szCs w:val="16"/>
                <w:lang w:val="en-US"/>
              </w:rPr>
              <w:t>2,095</w:t>
            </w:r>
          </w:p>
        </w:tc>
      </w:tr>
      <w:tr w:rsidR="00E6722F" w:rsidRPr="009B70F2" w14:paraId="0641D77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0DC8B2" w14:textId="77777777" w:rsidR="00E6722F" w:rsidRPr="005E2CA0" w:rsidRDefault="00E6722F" w:rsidP="00E01EC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49D9292F" w14:textId="77777777" w:rsidR="00E6722F" w:rsidRPr="005E2CA0" w:rsidRDefault="00E6722F" w:rsidP="00E01ECD">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2B0DC5B8" w14:textId="77777777" w:rsidR="00E6722F" w:rsidRPr="005E2CA0" w:rsidRDefault="00E6722F" w:rsidP="00E01ECD">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4A66EEE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9E8ADB9"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E5D71D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1E43014" w14:textId="77777777" w:rsidR="00E6722F" w:rsidRPr="005E2CA0" w:rsidRDefault="00E6722F" w:rsidP="00E01ECD">
            <w:pPr>
              <w:jc w:val="center"/>
              <w:rPr>
                <w:b/>
                <w:bCs/>
                <w:sz w:val="22"/>
                <w:szCs w:val="22"/>
                <w:lang w:val="en-US"/>
              </w:rPr>
            </w:pPr>
            <w:r w:rsidRPr="005E2CA0">
              <w:rPr>
                <w:b/>
                <w:bCs/>
                <w:sz w:val="22"/>
                <w:szCs w:val="22"/>
                <w:lang w:val="en-US"/>
              </w:rPr>
              <w:t>41,900</w:t>
            </w:r>
          </w:p>
          <w:p w14:paraId="2A1517E1" w14:textId="77777777" w:rsidR="00E6722F" w:rsidRPr="009B70F2" w:rsidRDefault="00E6722F" w:rsidP="00E01ECD">
            <w:pPr>
              <w:jc w:val="center"/>
              <w:rPr>
                <w:sz w:val="2"/>
                <w:szCs w:val="2"/>
                <w:lang w:val="en-US"/>
              </w:rPr>
            </w:pPr>
          </w:p>
        </w:tc>
      </w:tr>
      <w:tr w:rsidR="00E6722F" w:rsidRPr="00B40365" w14:paraId="1FB170C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F336E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B8E6435" w14:textId="77777777" w:rsidR="00E6722F" w:rsidRPr="00B40365" w:rsidRDefault="00E6722F" w:rsidP="00E01EC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0A71DC0" w14:textId="77777777" w:rsidR="00E6722F" w:rsidRPr="00C97908" w:rsidRDefault="00E6722F" w:rsidP="00E01EC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262CEFB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F53CB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6F25FEEB" w14:textId="77777777" w:rsidR="00E6722F" w:rsidRPr="00C97908" w:rsidRDefault="00E6722F" w:rsidP="00E01ECD">
            <w:pPr>
              <w:jc w:val="center"/>
              <w:rPr>
                <w:sz w:val="16"/>
                <w:szCs w:val="16"/>
                <w:lang w:val="en-US"/>
              </w:rPr>
            </w:pPr>
            <w:r w:rsidRPr="00C97908">
              <w:rPr>
                <w:sz w:val="16"/>
                <w:szCs w:val="16"/>
                <w:lang w:val="en-US"/>
              </w:rPr>
              <w:t>51,118</w:t>
            </w:r>
          </w:p>
        </w:tc>
      </w:tr>
      <w:tr w:rsidR="00E6722F" w:rsidRPr="00B40365" w14:paraId="15AFFB0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41283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FB175BD" w14:textId="77777777" w:rsidR="00E6722F" w:rsidRPr="00B40365" w:rsidRDefault="00E6722F" w:rsidP="00E01EC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35FEBBE3" w14:textId="77777777" w:rsidR="00E6722F" w:rsidRPr="00C97908" w:rsidRDefault="00E6722F" w:rsidP="00E01EC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087AC05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31B16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14:paraId="556EC608" w14:textId="77777777" w:rsidR="00E6722F" w:rsidRPr="00C97908" w:rsidRDefault="00E6722F" w:rsidP="00E01ECD">
            <w:pPr>
              <w:jc w:val="center"/>
              <w:rPr>
                <w:sz w:val="16"/>
                <w:szCs w:val="16"/>
                <w:lang w:val="en-US"/>
              </w:rPr>
            </w:pPr>
            <w:r w:rsidRPr="00C97908">
              <w:rPr>
                <w:sz w:val="16"/>
                <w:szCs w:val="16"/>
                <w:lang w:val="en-US"/>
              </w:rPr>
              <w:t>299,166</w:t>
            </w:r>
          </w:p>
        </w:tc>
      </w:tr>
      <w:tr w:rsidR="00E6722F" w:rsidRPr="00B40365" w14:paraId="00C5CDA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3EC28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1BA1767"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B209A24"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CC63B1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BD6678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2B4E9563" w14:textId="77777777" w:rsidR="00E6722F" w:rsidRPr="00C97908" w:rsidRDefault="00E6722F" w:rsidP="00E01ECD">
            <w:pPr>
              <w:jc w:val="center"/>
              <w:rPr>
                <w:sz w:val="16"/>
                <w:szCs w:val="16"/>
                <w:lang w:val="en-US"/>
              </w:rPr>
            </w:pPr>
            <w:r w:rsidRPr="00C97908">
              <w:rPr>
                <w:sz w:val="16"/>
                <w:szCs w:val="16"/>
                <w:lang w:val="en-US"/>
              </w:rPr>
              <w:t>0,168</w:t>
            </w:r>
          </w:p>
        </w:tc>
      </w:tr>
      <w:tr w:rsidR="00E6722F" w:rsidRPr="00B40365" w14:paraId="002838F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6F85F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4723536"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C702293"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4EB1F99"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27DAE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630634E6" w14:textId="77777777" w:rsidR="00E6722F" w:rsidRPr="00C97908" w:rsidRDefault="00E6722F" w:rsidP="00E01ECD">
            <w:pPr>
              <w:jc w:val="center"/>
              <w:rPr>
                <w:sz w:val="16"/>
                <w:szCs w:val="16"/>
                <w:lang w:val="en-US"/>
              </w:rPr>
            </w:pPr>
            <w:r w:rsidRPr="00C97908">
              <w:rPr>
                <w:sz w:val="16"/>
                <w:szCs w:val="16"/>
                <w:lang w:val="en-US"/>
              </w:rPr>
              <w:t>3,31</w:t>
            </w:r>
          </w:p>
        </w:tc>
      </w:tr>
      <w:tr w:rsidR="00E6722F" w:rsidRPr="00B40365" w14:paraId="30C8ACD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1F2F2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60E4EE"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D3B46B2"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613D20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6D860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21BB7D75" w14:textId="77777777" w:rsidR="00E6722F" w:rsidRPr="00C97908" w:rsidRDefault="00E6722F" w:rsidP="00E01ECD">
            <w:pPr>
              <w:jc w:val="center"/>
              <w:rPr>
                <w:sz w:val="16"/>
                <w:szCs w:val="16"/>
                <w:lang w:val="en-US"/>
              </w:rPr>
            </w:pPr>
            <w:r w:rsidRPr="00C97908">
              <w:rPr>
                <w:sz w:val="16"/>
                <w:szCs w:val="16"/>
                <w:lang w:val="en-US"/>
              </w:rPr>
              <w:t>0,67</w:t>
            </w:r>
          </w:p>
        </w:tc>
      </w:tr>
      <w:tr w:rsidR="00E6722F" w:rsidRPr="009B70F2" w14:paraId="43E875F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9BD547" w14:textId="77777777" w:rsidR="00E6722F" w:rsidRPr="005E2CA0" w:rsidRDefault="00E6722F" w:rsidP="00E01EC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7E51D377" w14:textId="77777777" w:rsidR="00E6722F" w:rsidRPr="005E2CA0" w:rsidRDefault="00E6722F" w:rsidP="00E01EC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242A71CC" w14:textId="77777777" w:rsidR="00E6722F" w:rsidRPr="005E2CA0" w:rsidRDefault="00E6722F" w:rsidP="00E01ECD">
            <w:pPr>
              <w:rPr>
                <w:b/>
                <w:bCs/>
                <w:sz w:val="2"/>
                <w:szCs w:val="2"/>
                <w:lang w:val="en-US"/>
              </w:rPr>
            </w:pPr>
            <w:r w:rsidRPr="005E2CA0">
              <w:rPr>
                <w:b/>
                <w:bCs/>
                <w:sz w:val="22"/>
                <w:szCs w:val="22"/>
                <w:lang w:val="en-US"/>
              </w:rPr>
              <w:t>Diverse lucrari - strat de impaslitura din fibra 160 gr/m2 de sticla aplicat pe suprafata elementelor prefabricate din b.c.a. lipit cu aracet, inclusiv stratul de amorsaj</w:t>
            </w:r>
          </w:p>
          <w:p w14:paraId="0B5C527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FD3566C"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9A74ED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2896833" w14:textId="77777777" w:rsidR="00E6722F" w:rsidRPr="005E2CA0" w:rsidRDefault="00E6722F" w:rsidP="00E01ECD">
            <w:pPr>
              <w:jc w:val="center"/>
              <w:rPr>
                <w:b/>
                <w:bCs/>
                <w:sz w:val="22"/>
                <w:szCs w:val="22"/>
                <w:lang w:val="en-US"/>
              </w:rPr>
            </w:pPr>
            <w:r w:rsidRPr="005E2CA0">
              <w:rPr>
                <w:b/>
                <w:bCs/>
                <w:sz w:val="22"/>
                <w:szCs w:val="22"/>
                <w:lang w:val="en-US"/>
              </w:rPr>
              <w:t>41,900</w:t>
            </w:r>
          </w:p>
          <w:p w14:paraId="2C6F464B" w14:textId="77777777" w:rsidR="00E6722F" w:rsidRPr="009B70F2" w:rsidRDefault="00E6722F" w:rsidP="00E01ECD">
            <w:pPr>
              <w:jc w:val="center"/>
              <w:rPr>
                <w:sz w:val="2"/>
                <w:szCs w:val="2"/>
                <w:lang w:val="en-US"/>
              </w:rPr>
            </w:pPr>
          </w:p>
        </w:tc>
      </w:tr>
      <w:tr w:rsidR="00E6722F" w:rsidRPr="00B40365" w14:paraId="71FCD9A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01C8C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80BB3D"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09BBC12"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18ADF2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9E875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47BB2810" w14:textId="77777777" w:rsidR="00E6722F" w:rsidRPr="00C97908" w:rsidRDefault="00E6722F" w:rsidP="00E01ECD">
            <w:pPr>
              <w:jc w:val="center"/>
              <w:rPr>
                <w:sz w:val="16"/>
                <w:szCs w:val="16"/>
                <w:lang w:val="en-US"/>
              </w:rPr>
            </w:pPr>
            <w:r w:rsidRPr="00C97908">
              <w:rPr>
                <w:sz w:val="16"/>
                <w:szCs w:val="16"/>
                <w:lang w:val="en-US"/>
              </w:rPr>
              <w:t>8,38</w:t>
            </w:r>
          </w:p>
        </w:tc>
      </w:tr>
      <w:tr w:rsidR="00E6722F" w:rsidRPr="00B40365" w14:paraId="3747BA7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36044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F4FDFE8" w14:textId="77777777" w:rsidR="00E6722F" w:rsidRPr="00B40365" w:rsidRDefault="00E6722F" w:rsidP="00E01EC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064D8A45" w14:textId="77777777" w:rsidR="00E6722F" w:rsidRPr="00C97908" w:rsidRDefault="00E6722F" w:rsidP="00E01ECD">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67BE3B60"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7F8C89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14:paraId="6E330B5C" w14:textId="77777777" w:rsidR="00E6722F" w:rsidRPr="00C97908" w:rsidRDefault="00E6722F" w:rsidP="00E01ECD">
            <w:pPr>
              <w:jc w:val="center"/>
              <w:rPr>
                <w:sz w:val="16"/>
                <w:szCs w:val="16"/>
                <w:lang w:val="en-US"/>
              </w:rPr>
            </w:pPr>
            <w:r w:rsidRPr="00C97908">
              <w:rPr>
                <w:sz w:val="16"/>
                <w:szCs w:val="16"/>
                <w:lang w:val="en-US"/>
              </w:rPr>
              <w:t>46,09</w:t>
            </w:r>
          </w:p>
        </w:tc>
      </w:tr>
      <w:tr w:rsidR="00E6722F" w:rsidRPr="00B40365" w14:paraId="0553D86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C92C6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B8C4E8" w14:textId="77777777" w:rsidR="00E6722F" w:rsidRPr="00B40365" w:rsidRDefault="00E6722F" w:rsidP="00E01ECD">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4866C42F" w14:textId="77777777" w:rsidR="00E6722F" w:rsidRPr="00C97908" w:rsidRDefault="00E6722F" w:rsidP="00E01ECD">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298118F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A87A8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5272487E" w14:textId="77777777" w:rsidR="00E6722F" w:rsidRPr="00C97908" w:rsidRDefault="00E6722F" w:rsidP="00E01ECD">
            <w:pPr>
              <w:jc w:val="center"/>
              <w:rPr>
                <w:sz w:val="16"/>
                <w:szCs w:val="16"/>
                <w:lang w:val="en-US"/>
              </w:rPr>
            </w:pPr>
            <w:r w:rsidRPr="00C97908">
              <w:rPr>
                <w:sz w:val="16"/>
                <w:szCs w:val="16"/>
                <w:lang w:val="en-US"/>
              </w:rPr>
              <w:t>6,285</w:t>
            </w:r>
          </w:p>
        </w:tc>
      </w:tr>
      <w:tr w:rsidR="00E6722F" w:rsidRPr="00B40365" w14:paraId="2F73499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A0A31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9E208B"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2535755"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249FB65"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3E2F4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BA8A29E" w14:textId="77777777" w:rsidR="00E6722F" w:rsidRPr="00C97908" w:rsidRDefault="00E6722F" w:rsidP="00E01ECD">
            <w:pPr>
              <w:jc w:val="center"/>
              <w:rPr>
                <w:sz w:val="16"/>
                <w:szCs w:val="16"/>
                <w:lang w:val="en-US"/>
              </w:rPr>
            </w:pPr>
            <w:r w:rsidRPr="00C97908">
              <w:rPr>
                <w:sz w:val="16"/>
                <w:szCs w:val="16"/>
                <w:lang w:val="en-US"/>
              </w:rPr>
              <w:t>0,013</w:t>
            </w:r>
          </w:p>
        </w:tc>
      </w:tr>
      <w:tr w:rsidR="00E6722F" w:rsidRPr="009B70F2" w14:paraId="4354616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D9DBB2" w14:textId="77777777" w:rsidR="00E6722F" w:rsidRPr="005E2CA0" w:rsidRDefault="00E6722F" w:rsidP="00E01EC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64CE3951" w14:textId="77777777" w:rsidR="00E6722F" w:rsidRPr="005E2CA0" w:rsidRDefault="00E6722F" w:rsidP="00E01ECD">
            <w:pPr>
              <w:jc w:val="center"/>
              <w:rPr>
                <w:b/>
                <w:bCs/>
                <w:sz w:val="22"/>
                <w:szCs w:val="22"/>
                <w:lang w:val="en-US"/>
              </w:rPr>
            </w:pPr>
            <w:r w:rsidRPr="005E2CA0">
              <w:rPr>
                <w:b/>
                <w:bCs/>
                <w:sz w:val="22"/>
                <w:szCs w:val="22"/>
                <w:lang w:val="en-US"/>
              </w:rPr>
              <w:t>CF51B</w:t>
            </w:r>
          </w:p>
        </w:tc>
        <w:tc>
          <w:tcPr>
            <w:tcW w:w="4366" w:type="dxa"/>
            <w:gridSpan w:val="5"/>
            <w:tcBorders>
              <w:top w:val="single" w:sz="4" w:space="0" w:color="auto"/>
              <w:bottom w:val="single" w:sz="4" w:space="0" w:color="auto"/>
            </w:tcBorders>
          </w:tcPr>
          <w:p w14:paraId="5679C9CB" w14:textId="77777777" w:rsidR="00E6722F" w:rsidRPr="005E2CA0" w:rsidRDefault="00E6722F" w:rsidP="00E01ECD">
            <w:pPr>
              <w:rPr>
                <w:b/>
                <w:bCs/>
                <w:sz w:val="2"/>
                <w:szCs w:val="2"/>
                <w:lang w:val="en-US"/>
              </w:rPr>
            </w:pPr>
            <w:r w:rsidRPr="005E2CA0">
              <w:rPr>
                <w:b/>
                <w:bCs/>
                <w:sz w:val="22"/>
                <w:szCs w:val="22"/>
                <w:lang w:val="en-US"/>
              </w:rPr>
              <w:t xml:space="preserve">Tencuieli interioare de 5 mm grosime, executate manual, cu amestec uscat pe baza de ipsos, la pereti si pereti despartitori, preparare manuala a mortarului. Diferenta in plus sau in miniu  </w:t>
            </w:r>
            <w:r w:rsidRPr="005E2CA0">
              <w:rPr>
                <w:b/>
                <w:bCs/>
                <w:sz w:val="22"/>
                <w:szCs w:val="22"/>
                <w:lang w:val="en-US"/>
              </w:rPr>
              <w:lastRenderedPageBreak/>
              <w:t>pentru fiecare 1,0 mm (se adauga sau se scade la art. CF50) / k=5 pentru grosimea finala 10 mm</w:t>
            </w:r>
          </w:p>
          <w:p w14:paraId="193F43C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B1799EF" w14:textId="77777777" w:rsidR="00E6722F" w:rsidRPr="005E2CA0" w:rsidRDefault="00E6722F" w:rsidP="00E01EC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4379369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C305E15" w14:textId="77777777" w:rsidR="00E6722F" w:rsidRPr="005E2CA0" w:rsidRDefault="00E6722F" w:rsidP="00E01ECD">
            <w:pPr>
              <w:jc w:val="center"/>
              <w:rPr>
                <w:b/>
                <w:bCs/>
                <w:sz w:val="22"/>
                <w:szCs w:val="22"/>
                <w:lang w:val="en-US"/>
              </w:rPr>
            </w:pPr>
            <w:r w:rsidRPr="005E2CA0">
              <w:rPr>
                <w:b/>
                <w:bCs/>
                <w:sz w:val="22"/>
                <w:szCs w:val="22"/>
                <w:lang w:val="en-US"/>
              </w:rPr>
              <w:t>41,900</w:t>
            </w:r>
          </w:p>
          <w:p w14:paraId="0695FE95" w14:textId="77777777" w:rsidR="00E6722F" w:rsidRPr="009B70F2" w:rsidRDefault="00E6722F" w:rsidP="00E01ECD">
            <w:pPr>
              <w:jc w:val="center"/>
              <w:rPr>
                <w:sz w:val="2"/>
                <w:szCs w:val="2"/>
                <w:lang w:val="en-US"/>
              </w:rPr>
            </w:pPr>
          </w:p>
        </w:tc>
      </w:tr>
      <w:tr w:rsidR="00E6722F" w:rsidRPr="00B40365" w14:paraId="6C77B3D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8E2D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6931DB6" w14:textId="77777777" w:rsidR="00E6722F" w:rsidRPr="00B40365" w:rsidRDefault="00E6722F" w:rsidP="00E01EC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4E78D29" w14:textId="77777777" w:rsidR="00E6722F" w:rsidRPr="00C97908" w:rsidRDefault="00E6722F" w:rsidP="00E01EC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21F20A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34A0C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0109B52A" w14:textId="77777777" w:rsidR="00E6722F" w:rsidRPr="00C97908" w:rsidRDefault="00E6722F" w:rsidP="00E01ECD">
            <w:pPr>
              <w:jc w:val="center"/>
              <w:rPr>
                <w:sz w:val="16"/>
                <w:szCs w:val="16"/>
                <w:lang w:val="en-US"/>
              </w:rPr>
            </w:pPr>
            <w:r w:rsidRPr="00C97908">
              <w:rPr>
                <w:sz w:val="16"/>
                <w:szCs w:val="16"/>
                <w:lang w:val="en-US"/>
              </w:rPr>
              <w:t>50,28</w:t>
            </w:r>
          </w:p>
        </w:tc>
      </w:tr>
      <w:tr w:rsidR="00E6722F" w:rsidRPr="00B40365" w14:paraId="6521C74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3A558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3F02A7C" w14:textId="77777777" w:rsidR="00E6722F" w:rsidRPr="00B40365" w:rsidRDefault="00E6722F" w:rsidP="00E01EC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4F9A95FC" w14:textId="77777777" w:rsidR="00E6722F" w:rsidRPr="00C97908" w:rsidRDefault="00E6722F" w:rsidP="00E01EC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7878D49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7F875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1,430</w:t>
            </w:r>
          </w:p>
        </w:tc>
        <w:tc>
          <w:tcPr>
            <w:tcW w:w="1559" w:type="dxa"/>
            <w:gridSpan w:val="2"/>
            <w:tcBorders>
              <w:top w:val="nil"/>
              <w:bottom w:val="single" w:sz="2" w:space="0" w:color="auto"/>
            </w:tcBorders>
            <w:vAlign w:val="center"/>
          </w:tcPr>
          <w:p w14:paraId="0D788F65" w14:textId="77777777" w:rsidR="00E6722F" w:rsidRPr="00C97908" w:rsidRDefault="00E6722F" w:rsidP="00E01ECD">
            <w:pPr>
              <w:jc w:val="center"/>
              <w:rPr>
                <w:sz w:val="16"/>
                <w:szCs w:val="16"/>
                <w:lang w:val="en-US"/>
              </w:rPr>
            </w:pPr>
            <w:r w:rsidRPr="00C97908">
              <w:rPr>
                <w:sz w:val="16"/>
                <w:szCs w:val="16"/>
                <w:lang w:val="en-US"/>
              </w:rPr>
              <w:t>299,585</w:t>
            </w:r>
          </w:p>
        </w:tc>
      </w:tr>
      <w:tr w:rsidR="00E6722F" w:rsidRPr="00B40365" w14:paraId="36C20FD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E76B8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14E75E"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4FCEC5F"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604CF94"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9C3D2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41E2D995" w14:textId="77777777" w:rsidR="00E6722F" w:rsidRPr="00C97908" w:rsidRDefault="00E6722F" w:rsidP="00E01ECD">
            <w:pPr>
              <w:jc w:val="center"/>
              <w:rPr>
                <w:sz w:val="16"/>
                <w:szCs w:val="16"/>
                <w:lang w:val="en-US"/>
              </w:rPr>
            </w:pPr>
            <w:r w:rsidRPr="00C97908">
              <w:rPr>
                <w:sz w:val="16"/>
                <w:szCs w:val="16"/>
                <w:lang w:val="en-US"/>
              </w:rPr>
              <w:t>0,21</w:t>
            </w:r>
          </w:p>
        </w:tc>
      </w:tr>
      <w:tr w:rsidR="00E6722F" w:rsidRPr="00B40365" w14:paraId="5952E24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E71F8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B11ECA"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3F6ED52"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2FB36A2"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6BC88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03F7ED2F" w14:textId="77777777" w:rsidR="00E6722F" w:rsidRPr="00C97908" w:rsidRDefault="00E6722F" w:rsidP="00E01ECD">
            <w:pPr>
              <w:jc w:val="center"/>
              <w:rPr>
                <w:sz w:val="16"/>
                <w:szCs w:val="16"/>
                <w:lang w:val="en-US"/>
              </w:rPr>
            </w:pPr>
            <w:r w:rsidRPr="00C97908">
              <w:rPr>
                <w:sz w:val="16"/>
                <w:szCs w:val="16"/>
                <w:lang w:val="en-US"/>
              </w:rPr>
              <w:t>3,352</w:t>
            </w:r>
          </w:p>
        </w:tc>
      </w:tr>
      <w:tr w:rsidR="00E6722F" w:rsidRPr="00B40365" w14:paraId="0781F6F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BF1B6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8B09F2"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A096659"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5A8519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4E6E2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4CE4FB1A" w14:textId="77777777" w:rsidR="00E6722F" w:rsidRPr="00C97908" w:rsidRDefault="00E6722F" w:rsidP="00E01ECD">
            <w:pPr>
              <w:jc w:val="center"/>
              <w:rPr>
                <w:sz w:val="16"/>
                <w:szCs w:val="16"/>
                <w:lang w:val="en-US"/>
              </w:rPr>
            </w:pPr>
            <w:r w:rsidRPr="00C97908">
              <w:rPr>
                <w:sz w:val="16"/>
                <w:szCs w:val="16"/>
                <w:lang w:val="en-US"/>
              </w:rPr>
              <w:t>0,628</w:t>
            </w:r>
          </w:p>
        </w:tc>
      </w:tr>
      <w:tr w:rsidR="00E6722F" w:rsidRPr="009B70F2" w14:paraId="7286AD7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ECA931" w14:textId="77777777" w:rsidR="00E6722F" w:rsidRPr="005E2CA0" w:rsidRDefault="00E6722F" w:rsidP="00E01EC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55238482" w14:textId="77777777" w:rsidR="00E6722F" w:rsidRPr="005E2CA0" w:rsidRDefault="00E6722F" w:rsidP="00E01EC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4E9F428C" w14:textId="77777777" w:rsidR="00E6722F" w:rsidRPr="005E2CA0" w:rsidRDefault="00E6722F" w:rsidP="00E01EC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4EC8CE1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8977BBD"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672AF4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8BB9B79" w14:textId="77777777" w:rsidR="00E6722F" w:rsidRPr="005E2CA0" w:rsidRDefault="00E6722F" w:rsidP="00E01ECD">
            <w:pPr>
              <w:jc w:val="center"/>
              <w:rPr>
                <w:b/>
                <w:bCs/>
                <w:sz w:val="22"/>
                <w:szCs w:val="22"/>
                <w:lang w:val="en-US"/>
              </w:rPr>
            </w:pPr>
            <w:r w:rsidRPr="005E2CA0">
              <w:rPr>
                <w:b/>
                <w:bCs/>
                <w:sz w:val="22"/>
                <w:szCs w:val="22"/>
                <w:lang w:val="en-US"/>
              </w:rPr>
              <w:t>41,900</w:t>
            </w:r>
          </w:p>
          <w:p w14:paraId="004858E3" w14:textId="77777777" w:rsidR="00E6722F" w:rsidRPr="009B70F2" w:rsidRDefault="00E6722F" w:rsidP="00E01ECD">
            <w:pPr>
              <w:jc w:val="center"/>
              <w:rPr>
                <w:sz w:val="2"/>
                <w:szCs w:val="2"/>
                <w:lang w:val="en-US"/>
              </w:rPr>
            </w:pPr>
          </w:p>
        </w:tc>
      </w:tr>
      <w:tr w:rsidR="00E6722F" w:rsidRPr="00B40365" w14:paraId="48DB21A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B9A67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35062A" w14:textId="77777777" w:rsidR="00E6722F" w:rsidRPr="00B40365" w:rsidRDefault="00E6722F" w:rsidP="00E01EC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313A63A8" w14:textId="77777777" w:rsidR="00E6722F" w:rsidRPr="00C97908" w:rsidRDefault="00E6722F" w:rsidP="00E01EC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280DFB2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69AA5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5FB89FE6" w14:textId="77777777" w:rsidR="00E6722F" w:rsidRPr="00C97908" w:rsidRDefault="00E6722F" w:rsidP="00E01ECD">
            <w:pPr>
              <w:jc w:val="center"/>
              <w:rPr>
                <w:sz w:val="16"/>
                <w:szCs w:val="16"/>
                <w:lang w:val="en-US"/>
              </w:rPr>
            </w:pPr>
            <w:r w:rsidRPr="00C97908">
              <w:rPr>
                <w:sz w:val="16"/>
                <w:szCs w:val="16"/>
                <w:lang w:val="en-US"/>
              </w:rPr>
              <w:t>18,855</w:t>
            </w:r>
          </w:p>
        </w:tc>
      </w:tr>
      <w:tr w:rsidR="00E6722F" w:rsidRPr="00B40365" w14:paraId="348A941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A7017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F057D3"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D65FD77"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CB9807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8244F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779BF172" w14:textId="77777777" w:rsidR="00E6722F" w:rsidRPr="00C97908" w:rsidRDefault="00E6722F" w:rsidP="00E01ECD">
            <w:pPr>
              <w:jc w:val="center"/>
              <w:rPr>
                <w:sz w:val="16"/>
                <w:szCs w:val="16"/>
                <w:lang w:val="en-US"/>
              </w:rPr>
            </w:pPr>
            <w:r w:rsidRPr="00C97908">
              <w:rPr>
                <w:sz w:val="16"/>
                <w:szCs w:val="16"/>
                <w:lang w:val="en-US"/>
              </w:rPr>
              <w:t>4,19</w:t>
            </w:r>
          </w:p>
        </w:tc>
      </w:tr>
      <w:tr w:rsidR="00E6722F" w:rsidRPr="00B40365" w14:paraId="27B1FB7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5FB23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9458203" w14:textId="77777777" w:rsidR="00E6722F" w:rsidRPr="00B40365" w:rsidRDefault="00E6722F" w:rsidP="00E01EC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0A997B3E" w14:textId="77777777" w:rsidR="00E6722F" w:rsidRPr="00C97908" w:rsidRDefault="00E6722F" w:rsidP="00E01EC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3D19BE4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A6ACC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583FEE9E" w14:textId="77777777" w:rsidR="00E6722F" w:rsidRPr="00C97908" w:rsidRDefault="00E6722F" w:rsidP="00E01ECD">
            <w:pPr>
              <w:jc w:val="center"/>
              <w:rPr>
                <w:sz w:val="16"/>
                <w:szCs w:val="16"/>
                <w:lang w:val="en-US"/>
              </w:rPr>
            </w:pPr>
            <w:r w:rsidRPr="00C97908">
              <w:rPr>
                <w:sz w:val="16"/>
                <w:szCs w:val="16"/>
                <w:lang w:val="en-US"/>
              </w:rPr>
              <w:t>44,20</w:t>
            </w:r>
          </w:p>
        </w:tc>
      </w:tr>
      <w:tr w:rsidR="00E6722F" w:rsidRPr="00B40365" w14:paraId="6958679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07E1E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3737D65"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09E50FF"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4964784"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42569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50019FB3" w14:textId="77777777" w:rsidR="00E6722F" w:rsidRPr="00C97908" w:rsidRDefault="00E6722F" w:rsidP="00E01ECD">
            <w:pPr>
              <w:jc w:val="center"/>
              <w:rPr>
                <w:sz w:val="16"/>
                <w:szCs w:val="16"/>
                <w:lang w:val="en-US"/>
              </w:rPr>
            </w:pPr>
            <w:r w:rsidRPr="00C97908">
              <w:rPr>
                <w:sz w:val="16"/>
                <w:szCs w:val="16"/>
                <w:lang w:val="en-US"/>
              </w:rPr>
              <w:t>0,042</w:t>
            </w:r>
          </w:p>
        </w:tc>
      </w:tr>
      <w:tr w:rsidR="00E6722F" w:rsidRPr="00B40365" w14:paraId="0B9B667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8C378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13BC835"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D7C64B5"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8304A39"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9C37B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77121422" w14:textId="77777777" w:rsidR="00E6722F" w:rsidRPr="00C97908" w:rsidRDefault="00E6722F" w:rsidP="00E01ECD">
            <w:pPr>
              <w:jc w:val="center"/>
              <w:rPr>
                <w:sz w:val="16"/>
                <w:szCs w:val="16"/>
                <w:lang w:val="en-US"/>
              </w:rPr>
            </w:pPr>
            <w:r w:rsidRPr="00C97908">
              <w:rPr>
                <w:sz w:val="16"/>
                <w:szCs w:val="16"/>
                <w:lang w:val="en-US"/>
              </w:rPr>
              <w:t>0,042</w:t>
            </w:r>
          </w:p>
        </w:tc>
      </w:tr>
      <w:tr w:rsidR="00E6722F" w:rsidRPr="009B70F2" w14:paraId="24BF58E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B5F443" w14:textId="77777777" w:rsidR="00E6722F" w:rsidRPr="005E2CA0" w:rsidRDefault="00E6722F" w:rsidP="00E01EC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566887CE"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32EBF09"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33635D8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608437E"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611E06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6DAF95A" w14:textId="77777777" w:rsidR="00E6722F" w:rsidRPr="005E2CA0" w:rsidRDefault="00E6722F" w:rsidP="00E01ECD">
            <w:pPr>
              <w:jc w:val="center"/>
              <w:rPr>
                <w:b/>
                <w:bCs/>
                <w:sz w:val="22"/>
                <w:szCs w:val="22"/>
                <w:lang w:val="en-US"/>
              </w:rPr>
            </w:pPr>
            <w:r w:rsidRPr="005E2CA0">
              <w:rPr>
                <w:b/>
                <w:bCs/>
                <w:sz w:val="22"/>
                <w:szCs w:val="22"/>
                <w:lang w:val="en-US"/>
              </w:rPr>
              <w:t>41,900</w:t>
            </w:r>
          </w:p>
          <w:p w14:paraId="499CF066" w14:textId="77777777" w:rsidR="00E6722F" w:rsidRPr="009B70F2" w:rsidRDefault="00E6722F" w:rsidP="00E01ECD">
            <w:pPr>
              <w:jc w:val="center"/>
              <w:rPr>
                <w:sz w:val="2"/>
                <w:szCs w:val="2"/>
                <w:lang w:val="en-US"/>
              </w:rPr>
            </w:pPr>
          </w:p>
        </w:tc>
      </w:tr>
      <w:tr w:rsidR="00E6722F" w:rsidRPr="00B40365" w14:paraId="7CA26ED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1E28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1BCAEE"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D44D24C"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4446C2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F6C78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39513D1E" w14:textId="77777777" w:rsidR="00E6722F" w:rsidRPr="00C97908" w:rsidRDefault="00E6722F" w:rsidP="00E01ECD">
            <w:pPr>
              <w:jc w:val="center"/>
              <w:rPr>
                <w:sz w:val="16"/>
                <w:szCs w:val="16"/>
                <w:lang w:val="en-US"/>
              </w:rPr>
            </w:pPr>
            <w:r w:rsidRPr="00C97908">
              <w:rPr>
                <w:sz w:val="16"/>
                <w:szCs w:val="16"/>
                <w:lang w:val="en-US"/>
              </w:rPr>
              <w:t>1,257</w:t>
            </w:r>
          </w:p>
        </w:tc>
      </w:tr>
      <w:tr w:rsidR="00E6722F" w:rsidRPr="00B40365" w14:paraId="10CD497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83A1E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E7B6F9"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6633903"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78EF7A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C00AD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C6D1BB8" w14:textId="77777777" w:rsidR="00E6722F" w:rsidRPr="00C97908" w:rsidRDefault="00E6722F" w:rsidP="00E01ECD">
            <w:pPr>
              <w:jc w:val="center"/>
              <w:rPr>
                <w:sz w:val="16"/>
                <w:szCs w:val="16"/>
                <w:lang w:val="en-US"/>
              </w:rPr>
            </w:pPr>
            <w:r w:rsidRPr="00C97908">
              <w:rPr>
                <w:sz w:val="16"/>
                <w:szCs w:val="16"/>
                <w:lang w:val="en-US"/>
              </w:rPr>
              <w:t>6,285</w:t>
            </w:r>
          </w:p>
        </w:tc>
      </w:tr>
      <w:tr w:rsidR="00E6722F" w:rsidRPr="00B40365" w14:paraId="61F55D9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88627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135B829"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4E6C354"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3E03D76"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A2D0C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D3128C1" w14:textId="77777777" w:rsidR="00E6722F" w:rsidRPr="00C97908" w:rsidRDefault="00E6722F" w:rsidP="00E01ECD">
            <w:pPr>
              <w:jc w:val="center"/>
              <w:rPr>
                <w:sz w:val="16"/>
                <w:szCs w:val="16"/>
                <w:lang w:val="en-US"/>
              </w:rPr>
            </w:pPr>
            <w:r w:rsidRPr="00C97908">
              <w:rPr>
                <w:sz w:val="16"/>
                <w:szCs w:val="16"/>
                <w:lang w:val="en-US"/>
              </w:rPr>
              <w:t>2,095</w:t>
            </w:r>
          </w:p>
        </w:tc>
      </w:tr>
      <w:tr w:rsidR="00E6722F" w:rsidRPr="009B70F2" w14:paraId="141F142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152049" w14:textId="77777777" w:rsidR="00E6722F" w:rsidRPr="005E2CA0" w:rsidRDefault="00E6722F" w:rsidP="00E01EC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4E84589A" w14:textId="77777777" w:rsidR="00E6722F" w:rsidRPr="005E2CA0" w:rsidRDefault="00E6722F" w:rsidP="00E01EC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4647DBBE" w14:textId="77777777" w:rsidR="00E6722F" w:rsidRPr="005E2CA0" w:rsidRDefault="00E6722F" w:rsidP="00E01ECD">
            <w:pPr>
              <w:rPr>
                <w:b/>
                <w:bCs/>
                <w:sz w:val="2"/>
                <w:szCs w:val="2"/>
                <w:lang w:val="en-US"/>
              </w:rPr>
            </w:pPr>
            <w:r w:rsidRPr="005E2CA0">
              <w:rPr>
                <w:b/>
                <w:bCs/>
                <w:sz w:val="22"/>
                <w:szCs w:val="22"/>
                <w:lang w:val="en-US"/>
              </w:rPr>
              <w:t>Vopsitorii interioare cu Vopsea certificata sanitar si ecologic tip Caparol PROTECT cu Ioni de Argint sau analog,  aplicate in 2 straturi pe glet existent, executate manual / consum vopsea 0.24 litri/m2</w:t>
            </w:r>
          </w:p>
          <w:p w14:paraId="4DC5F30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E08EF58"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7D2C55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BEA0B59" w14:textId="77777777" w:rsidR="00E6722F" w:rsidRPr="005E2CA0" w:rsidRDefault="00E6722F" w:rsidP="00E01ECD">
            <w:pPr>
              <w:jc w:val="center"/>
              <w:rPr>
                <w:b/>
                <w:bCs/>
                <w:sz w:val="22"/>
                <w:szCs w:val="22"/>
                <w:lang w:val="en-US"/>
              </w:rPr>
            </w:pPr>
            <w:r w:rsidRPr="005E2CA0">
              <w:rPr>
                <w:b/>
                <w:bCs/>
                <w:sz w:val="22"/>
                <w:szCs w:val="22"/>
                <w:lang w:val="en-US"/>
              </w:rPr>
              <w:t>41,900</w:t>
            </w:r>
          </w:p>
          <w:p w14:paraId="0CC246B4" w14:textId="77777777" w:rsidR="00E6722F" w:rsidRPr="009B70F2" w:rsidRDefault="00E6722F" w:rsidP="00E01ECD">
            <w:pPr>
              <w:jc w:val="center"/>
              <w:rPr>
                <w:sz w:val="2"/>
                <w:szCs w:val="2"/>
                <w:lang w:val="en-US"/>
              </w:rPr>
            </w:pPr>
          </w:p>
        </w:tc>
      </w:tr>
      <w:tr w:rsidR="00E6722F" w:rsidRPr="00B40365" w14:paraId="218B826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53D3F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5F75105"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BEBFFAF"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7BCD8B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D3570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00BE59E6" w14:textId="77777777" w:rsidR="00E6722F" w:rsidRPr="00C97908" w:rsidRDefault="00E6722F" w:rsidP="00E01ECD">
            <w:pPr>
              <w:jc w:val="center"/>
              <w:rPr>
                <w:sz w:val="16"/>
                <w:szCs w:val="16"/>
                <w:lang w:val="en-US"/>
              </w:rPr>
            </w:pPr>
            <w:r w:rsidRPr="00C97908">
              <w:rPr>
                <w:sz w:val="16"/>
                <w:szCs w:val="16"/>
                <w:lang w:val="en-US"/>
              </w:rPr>
              <w:t>23,045</w:t>
            </w:r>
          </w:p>
        </w:tc>
      </w:tr>
      <w:tr w:rsidR="00E6722F" w:rsidRPr="00B40365" w14:paraId="5DD1401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17977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4197673" w14:textId="77777777" w:rsidR="00E6722F" w:rsidRPr="00B40365" w:rsidRDefault="00E6722F" w:rsidP="00E01ECD">
            <w:pPr>
              <w:jc w:val="center"/>
              <w:rPr>
                <w:sz w:val="16"/>
                <w:szCs w:val="16"/>
                <w:lang w:val="en-US"/>
              </w:rPr>
            </w:pPr>
            <w:r w:rsidRPr="00B40365">
              <w:rPr>
                <w:sz w:val="16"/>
                <w:szCs w:val="16"/>
                <w:lang w:val="en-US"/>
              </w:rPr>
              <w:t>2430116103800c</w:t>
            </w:r>
          </w:p>
        </w:tc>
        <w:tc>
          <w:tcPr>
            <w:tcW w:w="4366" w:type="dxa"/>
            <w:gridSpan w:val="4"/>
            <w:tcBorders>
              <w:top w:val="nil"/>
              <w:bottom w:val="single" w:sz="2" w:space="0" w:color="auto"/>
            </w:tcBorders>
            <w:vAlign w:val="center"/>
          </w:tcPr>
          <w:p w14:paraId="7FE1D1EF" w14:textId="77777777" w:rsidR="00E6722F" w:rsidRPr="00C97908" w:rsidRDefault="00E6722F" w:rsidP="00E01ECD">
            <w:pPr>
              <w:rPr>
                <w:sz w:val="16"/>
                <w:szCs w:val="16"/>
                <w:lang w:val="en-US"/>
              </w:rPr>
            </w:pPr>
            <w:r w:rsidRPr="00C97908">
              <w:rPr>
                <w:sz w:val="16"/>
                <w:szCs w:val="16"/>
                <w:lang w:val="en-US"/>
              </w:rPr>
              <w:t xml:space="preserve">Vopsea Caparol PROTECT cu Ioni de Argint </w:t>
            </w:r>
          </w:p>
        </w:tc>
        <w:tc>
          <w:tcPr>
            <w:tcW w:w="1021" w:type="dxa"/>
            <w:gridSpan w:val="3"/>
            <w:tcBorders>
              <w:top w:val="nil"/>
              <w:bottom w:val="single" w:sz="2" w:space="0" w:color="auto"/>
            </w:tcBorders>
            <w:vAlign w:val="center"/>
          </w:tcPr>
          <w:p w14:paraId="153FBDD8" w14:textId="77777777" w:rsidR="00E6722F" w:rsidRPr="00C97908" w:rsidRDefault="00E6722F" w:rsidP="00E01ECD">
            <w:pPr>
              <w:jc w:val="center"/>
              <w:rPr>
                <w:sz w:val="16"/>
                <w:szCs w:val="16"/>
                <w:lang w:val="en-US"/>
              </w:rPr>
            </w:pPr>
            <w:r w:rsidRPr="00C97908">
              <w:rPr>
                <w:sz w:val="16"/>
                <w:szCs w:val="16"/>
                <w:lang w:val="en-US"/>
              </w:rPr>
              <w:t>litr</w:t>
            </w:r>
          </w:p>
        </w:tc>
        <w:tc>
          <w:tcPr>
            <w:tcW w:w="1134" w:type="dxa"/>
            <w:gridSpan w:val="3"/>
            <w:tcBorders>
              <w:top w:val="nil"/>
              <w:bottom w:val="single" w:sz="2" w:space="0" w:color="auto"/>
            </w:tcBorders>
            <w:vAlign w:val="center"/>
          </w:tcPr>
          <w:p w14:paraId="4962B4A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6AB93272" w14:textId="77777777" w:rsidR="00E6722F" w:rsidRPr="00C97908" w:rsidRDefault="00E6722F" w:rsidP="00E01ECD">
            <w:pPr>
              <w:jc w:val="center"/>
              <w:rPr>
                <w:sz w:val="16"/>
                <w:szCs w:val="16"/>
                <w:lang w:val="en-US"/>
              </w:rPr>
            </w:pPr>
            <w:r w:rsidRPr="00C97908">
              <w:rPr>
                <w:sz w:val="16"/>
                <w:szCs w:val="16"/>
                <w:lang w:val="en-US"/>
              </w:rPr>
              <w:t>10,056</w:t>
            </w:r>
          </w:p>
        </w:tc>
      </w:tr>
      <w:tr w:rsidR="00E6722F" w:rsidRPr="00B40365" w14:paraId="7E1A34F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93A14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D9FA146"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FFACAE8"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346DCE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9573B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30851F9A" w14:textId="77777777" w:rsidR="00E6722F" w:rsidRPr="00C97908" w:rsidRDefault="00E6722F" w:rsidP="00E01ECD">
            <w:pPr>
              <w:jc w:val="center"/>
              <w:rPr>
                <w:sz w:val="16"/>
                <w:szCs w:val="16"/>
                <w:lang w:val="en-US"/>
              </w:rPr>
            </w:pPr>
            <w:r w:rsidRPr="00C97908">
              <w:rPr>
                <w:sz w:val="16"/>
                <w:szCs w:val="16"/>
                <w:lang w:val="en-US"/>
              </w:rPr>
              <w:t>2,514</w:t>
            </w:r>
          </w:p>
        </w:tc>
      </w:tr>
      <w:tr w:rsidR="00E6722F" w:rsidRPr="00B40365" w14:paraId="58DE8E6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6F597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C769B8"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1D2F82A0"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2B2F23E"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03FE4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423DD343" w14:textId="77777777" w:rsidR="00E6722F" w:rsidRPr="00C97908" w:rsidRDefault="00E6722F" w:rsidP="00E01ECD">
            <w:pPr>
              <w:jc w:val="center"/>
              <w:rPr>
                <w:sz w:val="16"/>
                <w:szCs w:val="16"/>
                <w:lang w:val="en-US"/>
              </w:rPr>
            </w:pPr>
            <w:r w:rsidRPr="00C97908">
              <w:rPr>
                <w:sz w:val="16"/>
                <w:szCs w:val="16"/>
                <w:lang w:val="en-US"/>
              </w:rPr>
              <w:t>20,95</w:t>
            </w:r>
          </w:p>
        </w:tc>
      </w:tr>
      <w:tr w:rsidR="00E6722F" w:rsidRPr="00B40365" w14:paraId="61C6D5E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09CFD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C76934B" w14:textId="77777777" w:rsidR="00E6722F" w:rsidRPr="00B40365" w:rsidRDefault="00E6722F" w:rsidP="00E01EC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BFD5C37" w14:textId="77777777" w:rsidR="00E6722F" w:rsidRPr="00C97908" w:rsidRDefault="00E6722F" w:rsidP="00E01EC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1C79E1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09D39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E064661" w14:textId="77777777" w:rsidR="00E6722F" w:rsidRPr="00C97908" w:rsidRDefault="00E6722F" w:rsidP="00E01ECD">
            <w:pPr>
              <w:jc w:val="center"/>
              <w:rPr>
                <w:sz w:val="16"/>
                <w:szCs w:val="16"/>
                <w:lang w:val="en-US"/>
              </w:rPr>
            </w:pPr>
            <w:r w:rsidRPr="00C97908">
              <w:rPr>
                <w:sz w:val="16"/>
                <w:szCs w:val="16"/>
                <w:lang w:val="en-US"/>
              </w:rPr>
              <w:t>2,095</w:t>
            </w:r>
          </w:p>
        </w:tc>
      </w:tr>
      <w:tr w:rsidR="00E6722F" w:rsidRPr="00B40365" w14:paraId="55922A8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07CCA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A436AE0"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767FA66"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AFE11E5"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0134D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6953F95C" w14:textId="77777777" w:rsidR="00E6722F" w:rsidRPr="00C97908" w:rsidRDefault="00E6722F" w:rsidP="00E01ECD">
            <w:pPr>
              <w:jc w:val="center"/>
              <w:rPr>
                <w:sz w:val="16"/>
                <w:szCs w:val="16"/>
                <w:lang w:val="en-US"/>
              </w:rPr>
            </w:pPr>
            <w:r w:rsidRPr="00C97908">
              <w:rPr>
                <w:sz w:val="16"/>
                <w:szCs w:val="16"/>
                <w:lang w:val="en-US"/>
              </w:rPr>
              <w:t>0,084</w:t>
            </w:r>
          </w:p>
        </w:tc>
      </w:tr>
      <w:tr w:rsidR="00E6722F" w:rsidRPr="003E2692" w14:paraId="4A201308"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376F474"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658CFDCD"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6CF17E62"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078A5870"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616F6447"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0966DC5A" w14:textId="77777777" w:rsidR="00E6722F" w:rsidRPr="003E2692" w:rsidRDefault="00E6722F" w:rsidP="00E01ECD">
            <w:pPr>
              <w:rPr>
                <w:sz w:val="2"/>
                <w:szCs w:val="2"/>
                <w:lang w:val="en-US"/>
              </w:rPr>
            </w:pPr>
          </w:p>
        </w:tc>
      </w:tr>
      <w:tr w:rsidR="00E6722F" w:rsidRPr="00B449C4" w14:paraId="33CBA866"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B86E56F"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111CB0C3"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14B5EFBA"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2BA5F9B"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62F27727"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0AD1F5B4" w14:textId="77777777" w:rsidR="00E6722F" w:rsidRPr="00B449C4" w:rsidRDefault="00E6722F" w:rsidP="00E01ECD">
            <w:pPr>
              <w:rPr>
                <w:sz w:val="22"/>
                <w:szCs w:val="22"/>
                <w:lang w:val="en-US"/>
              </w:rPr>
            </w:pPr>
          </w:p>
        </w:tc>
      </w:tr>
      <w:tr w:rsidR="00E6722F" w:rsidRPr="00B40365" w14:paraId="4A58BF3A"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70818C3"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7CAAC428"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3E343222"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73742913" w14:textId="77777777" w:rsidR="00E6722F" w:rsidRPr="00B40365" w:rsidRDefault="00E6722F" w:rsidP="00E01ECD">
            <w:pPr>
              <w:rPr>
                <w:sz w:val="22"/>
                <w:szCs w:val="22"/>
                <w:lang w:val="en-US"/>
              </w:rPr>
            </w:pPr>
          </w:p>
        </w:tc>
      </w:tr>
      <w:tr w:rsidR="00E6722F" w:rsidRPr="009B70F2" w14:paraId="20B490F4" w14:textId="77777777" w:rsidTr="00E01ECD">
        <w:tblPrEx>
          <w:tblCellMar>
            <w:left w:w="107" w:type="dxa"/>
            <w:right w:w="107" w:type="dxa"/>
          </w:tblCellMar>
        </w:tblPrEx>
        <w:tc>
          <w:tcPr>
            <w:tcW w:w="10495" w:type="dxa"/>
            <w:gridSpan w:val="19"/>
          </w:tcPr>
          <w:p w14:paraId="49AD01B1" w14:textId="77777777" w:rsidR="00E6722F" w:rsidRPr="009B70F2" w:rsidRDefault="00E6722F" w:rsidP="00E01ECD">
            <w:pPr>
              <w:rPr>
                <w:b/>
                <w:bCs/>
                <w:sz w:val="22"/>
                <w:szCs w:val="22"/>
                <w:lang w:val="en-US"/>
              </w:rPr>
            </w:pPr>
            <w:r w:rsidRPr="009B70F2">
              <w:rPr>
                <w:b/>
                <w:bCs/>
                <w:sz w:val="22"/>
                <w:szCs w:val="22"/>
                <w:lang w:val="en-US"/>
              </w:rPr>
              <w:t>1.1.4. Glafuri interioare</w:t>
            </w:r>
          </w:p>
          <w:p w14:paraId="0D26B32E" w14:textId="77777777" w:rsidR="00E6722F" w:rsidRPr="00B12F65" w:rsidRDefault="00E6722F" w:rsidP="00E01ECD">
            <w:pPr>
              <w:rPr>
                <w:sz w:val="2"/>
                <w:szCs w:val="2"/>
                <w:lang w:val="en-US"/>
              </w:rPr>
            </w:pPr>
          </w:p>
        </w:tc>
      </w:tr>
      <w:tr w:rsidR="00E6722F" w:rsidRPr="009B70F2" w14:paraId="210936A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299EAE" w14:textId="77777777" w:rsidR="00E6722F" w:rsidRPr="005E2CA0" w:rsidRDefault="00E6722F" w:rsidP="00E01EC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39B96256" w14:textId="77777777" w:rsidR="00E6722F" w:rsidRPr="005E2CA0" w:rsidRDefault="00E6722F" w:rsidP="00E01ECD">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17FE5104" w14:textId="77777777" w:rsidR="00E6722F" w:rsidRPr="005E2CA0" w:rsidRDefault="00E6722F" w:rsidP="00E01EC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1276BCC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034EC37"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956F69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83EB507" w14:textId="77777777" w:rsidR="00E6722F" w:rsidRPr="005E2CA0" w:rsidRDefault="00E6722F" w:rsidP="00E01ECD">
            <w:pPr>
              <w:jc w:val="center"/>
              <w:rPr>
                <w:b/>
                <w:bCs/>
                <w:sz w:val="22"/>
                <w:szCs w:val="22"/>
                <w:lang w:val="en-US"/>
              </w:rPr>
            </w:pPr>
            <w:r w:rsidRPr="005E2CA0">
              <w:rPr>
                <w:b/>
                <w:bCs/>
                <w:sz w:val="22"/>
                <w:szCs w:val="22"/>
                <w:lang w:val="en-US"/>
              </w:rPr>
              <w:t>7,100</w:t>
            </w:r>
          </w:p>
          <w:p w14:paraId="78B3B3E4" w14:textId="77777777" w:rsidR="00E6722F" w:rsidRPr="009B70F2" w:rsidRDefault="00E6722F" w:rsidP="00E01ECD">
            <w:pPr>
              <w:jc w:val="center"/>
              <w:rPr>
                <w:sz w:val="2"/>
                <w:szCs w:val="2"/>
                <w:lang w:val="en-US"/>
              </w:rPr>
            </w:pPr>
          </w:p>
        </w:tc>
      </w:tr>
      <w:tr w:rsidR="00E6722F" w:rsidRPr="00B40365" w14:paraId="5E74D9B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8366A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105423F"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1CB4C39"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F37D84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7231F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14:paraId="53F44E83" w14:textId="77777777" w:rsidR="00E6722F" w:rsidRPr="00C97908" w:rsidRDefault="00E6722F" w:rsidP="00E01ECD">
            <w:pPr>
              <w:jc w:val="center"/>
              <w:rPr>
                <w:sz w:val="16"/>
                <w:szCs w:val="16"/>
                <w:lang w:val="en-US"/>
              </w:rPr>
            </w:pPr>
            <w:r w:rsidRPr="00C97908">
              <w:rPr>
                <w:sz w:val="16"/>
                <w:szCs w:val="16"/>
                <w:lang w:val="en-US"/>
              </w:rPr>
              <w:t>9,94</w:t>
            </w:r>
          </w:p>
        </w:tc>
      </w:tr>
      <w:tr w:rsidR="00E6722F" w:rsidRPr="00B40365" w14:paraId="0A3E981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D24C4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C51C1A"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5D40942"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273ED8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6C825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11D09707" w14:textId="77777777" w:rsidR="00E6722F" w:rsidRPr="00C97908" w:rsidRDefault="00E6722F" w:rsidP="00E01ECD">
            <w:pPr>
              <w:jc w:val="center"/>
              <w:rPr>
                <w:sz w:val="16"/>
                <w:szCs w:val="16"/>
                <w:lang w:val="en-US"/>
              </w:rPr>
            </w:pPr>
            <w:r w:rsidRPr="00C97908">
              <w:rPr>
                <w:sz w:val="16"/>
                <w:szCs w:val="16"/>
                <w:lang w:val="en-US"/>
              </w:rPr>
              <w:t>2,13</w:t>
            </w:r>
          </w:p>
        </w:tc>
      </w:tr>
      <w:tr w:rsidR="00E6722F" w:rsidRPr="00B40365" w14:paraId="630617F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5DC58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E6FD311"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300F2CA"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66F116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FAF34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4F53F5B6" w14:textId="77777777" w:rsidR="00E6722F" w:rsidRPr="00C97908" w:rsidRDefault="00E6722F" w:rsidP="00E01ECD">
            <w:pPr>
              <w:jc w:val="center"/>
              <w:rPr>
                <w:sz w:val="16"/>
                <w:szCs w:val="16"/>
                <w:lang w:val="en-US"/>
              </w:rPr>
            </w:pPr>
            <w:r w:rsidRPr="00C97908">
              <w:rPr>
                <w:sz w:val="16"/>
                <w:szCs w:val="16"/>
                <w:lang w:val="en-US"/>
              </w:rPr>
              <w:t>74,55</w:t>
            </w:r>
          </w:p>
        </w:tc>
      </w:tr>
      <w:tr w:rsidR="00E6722F" w:rsidRPr="00B40365" w14:paraId="6C64451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D2383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C2AB5B"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934B021"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555B54E"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1970F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7F0E8DD6" w14:textId="77777777" w:rsidR="00E6722F" w:rsidRPr="00C97908" w:rsidRDefault="00E6722F" w:rsidP="00E01ECD">
            <w:pPr>
              <w:jc w:val="center"/>
              <w:rPr>
                <w:sz w:val="16"/>
                <w:szCs w:val="16"/>
                <w:lang w:val="en-US"/>
              </w:rPr>
            </w:pPr>
            <w:r w:rsidRPr="00C97908">
              <w:rPr>
                <w:sz w:val="16"/>
                <w:szCs w:val="16"/>
                <w:lang w:val="en-US"/>
              </w:rPr>
              <w:t>0,213</w:t>
            </w:r>
          </w:p>
        </w:tc>
      </w:tr>
      <w:tr w:rsidR="00E6722F" w:rsidRPr="00B40365" w14:paraId="5105140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BC1B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04AB5C"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92E9C45"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C2DF794"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A7FD3E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54F18841" w14:textId="77777777" w:rsidR="00E6722F" w:rsidRPr="00C97908" w:rsidRDefault="00E6722F" w:rsidP="00E01ECD">
            <w:pPr>
              <w:jc w:val="center"/>
              <w:rPr>
                <w:sz w:val="16"/>
                <w:szCs w:val="16"/>
                <w:lang w:val="en-US"/>
              </w:rPr>
            </w:pPr>
            <w:r w:rsidRPr="00C97908">
              <w:rPr>
                <w:sz w:val="16"/>
                <w:szCs w:val="16"/>
                <w:lang w:val="en-US"/>
              </w:rPr>
              <w:t>0,05</w:t>
            </w:r>
          </w:p>
        </w:tc>
      </w:tr>
      <w:tr w:rsidR="00E6722F" w:rsidRPr="00B40365" w14:paraId="7D56BFB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DF533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8982E2"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A6F00A0"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F77E2F2"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4A628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71B30F16" w14:textId="77777777" w:rsidR="00E6722F" w:rsidRPr="00C97908" w:rsidRDefault="00E6722F" w:rsidP="00E01ECD">
            <w:pPr>
              <w:jc w:val="center"/>
              <w:rPr>
                <w:sz w:val="16"/>
                <w:szCs w:val="16"/>
                <w:lang w:val="en-US"/>
              </w:rPr>
            </w:pPr>
            <w:r w:rsidRPr="00C97908">
              <w:rPr>
                <w:sz w:val="16"/>
                <w:szCs w:val="16"/>
                <w:lang w:val="en-US"/>
              </w:rPr>
              <w:t>0,028</w:t>
            </w:r>
          </w:p>
        </w:tc>
      </w:tr>
      <w:tr w:rsidR="00E6722F" w:rsidRPr="00B40365" w14:paraId="42EAD27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05D21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593A2E"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019ECA5"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2D98728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6F416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632CA60B" w14:textId="77777777" w:rsidR="00E6722F" w:rsidRPr="00C97908" w:rsidRDefault="00E6722F" w:rsidP="00E01ECD">
            <w:pPr>
              <w:jc w:val="center"/>
              <w:rPr>
                <w:sz w:val="16"/>
                <w:szCs w:val="16"/>
                <w:lang w:val="en-US"/>
              </w:rPr>
            </w:pPr>
            <w:r w:rsidRPr="00C97908">
              <w:rPr>
                <w:sz w:val="16"/>
                <w:szCs w:val="16"/>
                <w:lang w:val="en-US"/>
              </w:rPr>
              <w:t>0,057</w:t>
            </w:r>
          </w:p>
        </w:tc>
      </w:tr>
      <w:tr w:rsidR="00E6722F" w:rsidRPr="009B70F2" w14:paraId="52E96BA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999465" w14:textId="77777777" w:rsidR="00E6722F" w:rsidRPr="005E2CA0" w:rsidRDefault="00E6722F" w:rsidP="00E01EC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2FDECD1F" w14:textId="77777777" w:rsidR="00E6722F" w:rsidRPr="005E2CA0" w:rsidRDefault="00E6722F" w:rsidP="00E01ECD">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116FDD5B" w14:textId="77777777" w:rsidR="00E6722F" w:rsidRPr="005E2CA0" w:rsidRDefault="00E6722F" w:rsidP="00E01ECD">
            <w:pPr>
              <w:rPr>
                <w:b/>
                <w:bCs/>
                <w:sz w:val="2"/>
                <w:szCs w:val="2"/>
                <w:lang w:val="en-US"/>
              </w:rPr>
            </w:pPr>
            <w:r w:rsidRPr="005E2CA0">
              <w:rPr>
                <w:b/>
                <w:bCs/>
                <w:sz w:val="22"/>
                <w:szCs w:val="22"/>
                <w:lang w:val="en-US"/>
              </w:rPr>
              <w:t>Driscuire continua a suprafetei (tencuiala de un strat) cu amestec uscat de ipsos: glafuri de ferestre si usi plane</w:t>
            </w:r>
          </w:p>
          <w:p w14:paraId="0B8B9D4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61DE053"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338BB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B83FB32" w14:textId="77777777" w:rsidR="00E6722F" w:rsidRPr="005E2CA0" w:rsidRDefault="00E6722F" w:rsidP="00E01ECD">
            <w:pPr>
              <w:jc w:val="center"/>
              <w:rPr>
                <w:b/>
                <w:bCs/>
                <w:sz w:val="22"/>
                <w:szCs w:val="22"/>
                <w:lang w:val="en-US"/>
              </w:rPr>
            </w:pPr>
            <w:r w:rsidRPr="005E2CA0">
              <w:rPr>
                <w:b/>
                <w:bCs/>
                <w:sz w:val="22"/>
                <w:szCs w:val="22"/>
                <w:lang w:val="en-US"/>
              </w:rPr>
              <w:t>7,100</w:t>
            </w:r>
          </w:p>
          <w:p w14:paraId="01486F7B" w14:textId="77777777" w:rsidR="00E6722F" w:rsidRPr="009B70F2" w:rsidRDefault="00E6722F" w:rsidP="00E01ECD">
            <w:pPr>
              <w:jc w:val="center"/>
              <w:rPr>
                <w:sz w:val="2"/>
                <w:szCs w:val="2"/>
                <w:lang w:val="en-US"/>
              </w:rPr>
            </w:pPr>
          </w:p>
        </w:tc>
      </w:tr>
      <w:tr w:rsidR="00E6722F" w:rsidRPr="00B40365" w14:paraId="6015A43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367F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C49526A" w14:textId="77777777" w:rsidR="00E6722F" w:rsidRPr="00B40365" w:rsidRDefault="00E6722F" w:rsidP="00E01EC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3EB8FDD"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EFAE59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4645D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64F32D16" w14:textId="77777777" w:rsidR="00E6722F" w:rsidRPr="00C97908" w:rsidRDefault="00E6722F" w:rsidP="00E01ECD">
            <w:pPr>
              <w:jc w:val="center"/>
              <w:rPr>
                <w:sz w:val="16"/>
                <w:szCs w:val="16"/>
                <w:lang w:val="en-US"/>
              </w:rPr>
            </w:pPr>
            <w:r w:rsidRPr="00C97908">
              <w:rPr>
                <w:sz w:val="16"/>
                <w:szCs w:val="16"/>
                <w:lang w:val="en-US"/>
              </w:rPr>
              <w:t>10,551</w:t>
            </w:r>
          </w:p>
        </w:tc>
      </w:tr>
      <w:tr w:rsidR="00E6722F" w:rsidRPr="00B40365" w14:paraId="1172344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49E28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83CA8D" w14:textId="77777777" w:rsidR="00E6722F" w:rsidRPr="00B40365" w:rsidRDefault="00E6722F" w:rsidP="00E01ECD">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74FE72F0" w14:textId="77777777" w:rsidR="00E6722F" w:rsidRPr="00C97908" w:rsidRDefault="00E6722F" w:rsidP="00E01ECD">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608C5AB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8136A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0F1AC7DD" w14:textId="77777777" w:rsidR="00E6722F" w:rsidRPr="00C97908" w:rsidRDefault="00E6722F" w:rsidP="00E01ECD">
            <w:pPr>
              <w:jc w:val="center"/>
              <w:rPr>
                <w:sz w:val="16"/>
                <w:szCs w:val="16"/>
                <w:lang w:val="en-US"/>
              </w:rPr>
            </w:pPr>
            <w:r w:rsidRPr="00C97908">
              <w:rPr>
                <w:sz w:val="16"/>
                <w:szCs w:val="16"/>
                <w:lang w:val="en-US"/>
              </w:rPr>
              <w:t>2,13</w:t>
            </w:r>
          </w:p>
        </w:tc>
      </w:tr>
      <w:tr w:rsidR="00E6722F" w:rsidRPr="00B40365" w14:paraId="2CE6D04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4CCDE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83FAA6" w14:textId="77777777" w:rsidR="00E6722F" w:rsidRPr="00B40365" w:rsidRDefault="00E6722F" w:rsidP="00E01ECD">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38338314" w14:textId="77777777" w:rsidR="00E6722F" w:rsidRPr="00C97908" w:rsidRDefault="00E6722F" w:rsidP="00E01ECD">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2B3868C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17DA2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14,610</w:t>
            </w:r>
          </w:p>
        </w:tc>
        <w:tc>
          <w:tcPr>
            <w:tcW w:w="1559" w:type="dxa"/>
            <w:gridSpan w:val="2"/>
            <w:tcBorders>
              <w:top w:val="nil"/>
              <w:bottom w:val="single" w:sz="2" w:space="0" w:color="auto"/>
            </w:tcBorders>
            <w:vAlign w:val="center"/>
          </w:tcPr>
          <w:p w14:paraId="6418F7C9" w14:textId="77777777" w:rsidR="00E6722F" w:rsidRPr="00C97908" w:rsidRDefault="00E6722F" w:rsidP="00E01ECD">
            <w:pPr>
              <w:jc w:val="center"/>
              <w:rPr>
                <w:sz w:val="16"/>
                <w:szCs w:val="16"/>
                <w:lang w:val="en-US"/>
              </w:rPr>
            </w:pPr>
            <w:r w:rsidRPr="00C97908">
              <w:rPr>
                <w:sz w:val="16"/>
                <w:szCs w:val="16"/>
                <w:lang w:val="en-US"/>
              </w:rPr>
              <w:t>103,731</w:t>
            </w:r>
          </w:p>
        </w:tc>
      </w:tr>
      <w:tr w:rsidR="00E6722F" w:rsidRPr="00B40365" w14:paraId="0495B42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D03F9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923F52C"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3815BBE"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4A98227"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F3153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7981D357" w14:textId="77777777" w:rsidR="00E6722F" w:rsidRPr="00C97908" w:rsidRDefault="00E6722F" w:rsidP="00E01ECD">
            <w:pPr>
              <w:jc w:val="center"/>
              <w:rPr>
                <w:sz w:val="16"/>
                <w:szCs w:val="16"/>
                <w:lang w:val="en-US"/>
              </w:rPr>
            </w:pPr>
            <w:r w:rsidRPr="00C97908">
              <w:rPr>
                <w:sz w:val="16"/>
                <w:szCs w:val="16"/>
                <w:lang w:val="en-US"/>
              </w:rPr>
              <w:t>0,08</w:t>
            </w:r>
          </w:p>
        </w:tc>
      </w:tr>
      <w:tr w:rsidR="00E6722F" w:rsidRPr="00B40365" w14:paraId="394AA3A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2E210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B6CF7B"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24280EA"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C588C0B"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013F3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36E2E3D1" w14:textId="77777777" w:rsidR="00E6722F" w:rsidRPr="00C97908" w:rsidRDefault="00E6722F" w:rsidP="00E01ECD">
            <w:pPr>
              <w:jc w:val="center"/>
              <w:rPr>
                <w:sz w:val="16"/>
                <w:szCs w:val="16"/>
                <w:lang w:val="en-US"/>
              </w:rPr>
            </w:pPr>
            <w:r w:rsidRPr="00C97908">
              <w:rPr>
                <w:sz w:val="16"/>
                <w:szCs w:val="16"/>
                <w:lang w:val="en-US"/>
              </w:rPr>
              <w:t>0,561</w:t>
            </w:r>
          </w:p>
        </w:tc>
      </w:tr>
      <w:tr w:rsidR="00E6722F" w:rsidRPr="00B40365" w14:paraId="66A6F61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5895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B220373" w14:textId="77777777" w:rsidR="00E6722F" w:rsidRPr="00B40365" w:rsidRDefault="00E6722F" w:rsidP="00E01ECD">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42EB4BF0" w14:textId="77777777" w:rsidR="00E6722F" w:rsidRPr="00C97908" w:rsidRDefault="00E6722F" w:rsidP="00E01ECD">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57CD050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46213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70757F71" w14:textId="77777777" w:rsidR="00E6722F" w:rsidRPr="00C97908" w:rsidRDefault="00E6722F" w:rsidP="00E01ECD">
            <w:pPr>
              <w:jc w:val="center"/>
              <w:rPr>
                <w:sz w:val="16"/>
                <w:szCs w:val="16"/>
                <w:lang w:val="en-US"/>
              </w:rPr>
            </w:pPr>
            <w:r w:rsidRPr="00C97908">
              <w:rPr>
                <w:sz w:val="16"/>
                <w:szCs w:val="16"/>
                <w:lang w:val="en-US"/>
              </w:rPr>
              <w:t>0,21</w:t>
            </w:r>
          </w:p>
        </w:tc>
      </w:tr>
      <w:tr w:rsidR="00E6722F" w:rsidRPr="009B70F2" w14:paraId="63E8B9A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3B49FD" w14:textId="77777777" w:rsidR="00E6722F" w:rsidRPr="005E2CA0" w:rsidRDefault="00E6722F" w:rsidP="00E01EC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339237E4" w14:textId="77777777" w:rsidR="00E6722F" w:rsidRPr="005E2CA0" w:rsidRDefault="00E6722F" w:rsidP="00E01ECD">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14:paraId="0B76FC86" w14:textId="77777777" w:rsidR="00E6722F" w:rsidRPr="005E2CA0" w:rsidRDefault="00E6722F" w:rsidP="00E01ECD">
            <w:pPr>
              <w:rPr>
                <w:b/>
                <w:bCs/>
                <w:sz w:val="2"/>
                <w:szCs w:val="2"/>
                <w:lang w:val="en-US"/>
              </w:rPr>
            </w:pPr>
            <w:r w:rsidRPr="005E2CA0">
              <w:rPr>
                <w:b/>
                <w:bCs/>
                <w:sz w:val="22"/>
                <w:szCs w:val="22"/>
                <w:lang w:val="en-US"/>
              </w:rPr>
              <w:t>Montare cornier din aluminiu perforat / se exclud suruburi</w:t>
            </w:r>
          </w:p>
          <w:p w14:paraId="6EC25A3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10C29BB"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AA9A98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9D860AE" w14:textId="77777777" w:rsidR="00E6722F" w:rsidRPr="005E2CA0" w:rsidRDefault="00E6722F" w:rsidP="00E01ECD">
            <w:pPr>
              <w:jc w:val="center"/>
              <w:rPr>
                <w:b/>
                <w:bCs/>
                <w:sz w:val="22"/>
                <w:szCs w:val="22"/>
                <w:lang w:val="en-US"/>
              </w:rPr>
            </w:pPr>
            <w:r w:rsidRPr="005E2CA0">
              <w:rPr>
                <w:b/>
                <w:bCs/>
                <w:sz w:val="22"/>
                <w:szCs w:val="22"/>
                <w:lang w:val="en-US"/>
              </w:rPr>
              <w:t>24,900</w:t>
            </w:r>
          </w:p>
          <w:p w14:paraId="1D01AA23" w14:textId="77777777" w:rsidR="00E6722F" w:rsidRPr="009B70F2" w:rsidRDefault="00E6722F" w:rsidP="00E01ECD">
            <w:pPr>
              <w:jc w:val="center"/>
              <w:rPr>
                <w:sz w:val="2"/>
                <w:szCs w:val="2"/>
                <w:lang w:val="en-US"/>
              </w:rPr>
            </w:pPr>
          </w:p>
        </w:tc>
      </w:tr>
      <w:tr w:rsidR="00E6722F" w:rsidRPr="00B40365" w14:paraId="452E227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27640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35665D" w14:textId="77777777" w:rsidR="00E6722F" w:rsidRPr="00B40365" w:rsidRDefault="00E6722F" w:rsidP="00E01EC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7A4E782" w14:textId="77777777" w:rsidR="00E6722F" w:rsidRPr="00C97908" w:rsidRDefault="00E6722F" w:rsidP="00E01EC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C524B7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258A3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373346C1" w14:textId="77777777" w:rsidR="00E6722F" w:rsidRPr="00C97908" w:rsidRDefault="00E6722F" w:rsidP="00E01ECD">
            <w:pPr>
              <w:jc w:val="center"/>
              <w:rPr>
                <w:sz w:val="16"/>
                <w:szCs w:val="16"/>
                <w:lang w:val="en-US"/>
              </w:rPr>
            </w:pPr>
            <w:r w:rsidRPr="00C97908">
              <w:rPr>
                <w:sz w:val="16"/>
                <w:szCs w:val="16"/>
                <w:lang w:val="en-US"/>
              </w:rPr>
              <w:t>1,992</w:t>
            </w:r>
          </w:p>
        </w:tc>
      </w:tr>
      <w:tr w:rsidR="00E6722F" w:rsidRPr="00B40365" w14:paraId="08CAC08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EE277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6C1AED"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A51E020"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20FE00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11389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4DB3E0FA" w14:textId="77777777" w:rsidR="00E6722F" w:rsidRPr="00C97908" w:rsidRDefault="00E6722F" w:rsidP="00E01ECD">
            <w:pPr>
              <w:jc w:val="center"/>
              <w:rPr>
                <w:sz w:val="16"/>
                <w:szCs w:val="16"/>
                <w:lang w:val="en-US"/>
              </w:rPr>
            </w:pPr>
            <w:r w:rsidRPr="00C97908">
              <w:rPr>
                <w:sz w:val="16"/>
                <w:szCs w:val="16"/>
                <w:lang w:val="en-US"/>
              </w:rPr>
              <w:t>0,249</w:t>
            </w:r>
          </w:p>
        </w:tc>
      </w:tr>
      <w:tr w:rsidR="00E6722F" w:rsidRPr="00B40365" w14:paraId="2D9005F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4979A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CCB763" w14:textId="77777777" w:rsidR="00E6722F" w:rsidRPr="00B40365" w:rsidRDefault="00E6722F" w:rsidP="00E01ECD">
            <w:pPr>
              <w:jc w:val="center"/>
              <w:rPr>
                <w:sz w:val="16"/>
                <w:szCs w:val="16"/>
                <w:lang w:val="en-US"/>
              </w:rPr>
            </w:pPr>
            <w:r w:rsidRPr="00B40365">
              <w:rPr>
                <w:sz w:val="16"/>
                <w:szCs w:val="16"/>
                <w:lang w:val="en-US"/>
              </w:rPr>
              <w:t>2521106718393*</w:t>
            </w:r>
          </w:p>
        </w:tc>
        <w:tc>
          <w:tcPr>
            <w:tcW w:w="4366" w:type="dxa"/>
            <w:gridSpan w:val="4"/>
            <w:tcBorders>
              <w:top w:val="nil"/>
              <w:bottom w:val="single" w:sz="2" w:space="0" w:color="auto"/>
            </w:tcBorders>
            <w:vAlign w:val="center"/>
          </w:tcPr>
          <w:p w14:paraId="1EA421E4" w14:textId="77777777" w:rsidR="00E6722F" w:rsidRPr="00C97908" w:rsidRDefault="00E6722F" w:rsidP="00E01ECD">
            <w:pPr>
              <w:rPr>
                <w:sz w:val="16"/>
                <w:szCs w:val="16"/>
                <w:lang w:val="en-US"/>
              </w:rPr>
            </w:pPr>
            <w:r w:rsidRPr="00C97908">
              <w:rPr>
                <w:sz w:val="16"/>
                <w:szCs w:val="16"/>
                <w:lang w:val="en-US"/>
              </w:rPr>
              <w:t>Cornier din aluminiu perforat</w:t>
            </w:r>
          </w:p>
        </w:tc>
        <w:tc>
          <w:tcPr>
            <w:tcW w:w="1021" w:type="dxa"/>
            <w:gridSpan w:val="3"/>
            <w:tcBorders>
              <w:top w:val="nil"/>
              <w:bottom w:val="single" w:sz="2" w:space="0" w:color="auto"/>
            </w:tcBorders>
            <w:vAlign w:val="center"/>
          </w:tcPr>
          <w:p w14:paraId="19B4E1E6"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B4B05A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823B97F" w14:textId="77777777" w:rsidR="00E6722F" w:rsidRPr="00C97908" w:rsidRDefault="00E6722F" w:rsidP="00E01ECD">
            <w:pPr>
              <w:jc w:val="center"/>
              <w:rPr>
                <w:sz w:val="16"/>
                <w:szCs w:val="16"/>
                <w:lang w:val="en-US"/>
              </w:rPr>
            </w:pPr>
            <w:r w:rsidRPr="00C97908">
              <w:rPr>
                <w:sz w:val="16"/>
                <w:szCs w:val="16"/>
                <w:lang w:val="en-US"/>
              </w:rPr>
              <w:t>24,90</w:t>
            </w:r>
          </w:p>
        </w:tc>
      </w:tr>
      <w:tr w:rsidR="00E6722F" w:rsidRPr="00B40365" w14:paraId="05F2E06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41C3D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0343FC"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753E075"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7D6AE0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DF7EB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360C0399" w14:textId="77777777" w:rsidR="00E6722F" w:rsidRPr="00C97908" w:rsidRDefault="00E6722F" w:rsidP="00E01ECD">
            <w:pPr>
              <w:jc w:val="center"/>
              <w:rPr>
                <w:sz w:val="16"/>
                <w:szCs w:val="16"/>
                <w:lang w:val="en-US"/>
              </w:rPr>
            </w:pPr>
            <w:r w:rsidRPr="00C97908">
              <w:rPr>
                <w:sz w:val="16"/>
                <w:szCs w:val="16"/>
                <w:lang w:val="en-US"/>
              </w:rPr>
              <w:t>0,249</w:t>
            </w:r>
          </w:p>
        </w:tc>
      </w:tr>
      <w:tr w:rsidR="00E6722F" w:rsidRPr="009B70F2" w14:paraId="182CD03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96638B" w14:textId="77777777" w:rsidR="00E6722F" w:rsidRPr="005E2CA0" w:rsidRDefault="00E6722F" w:rsidP="00E01EC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1175ACD5"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A7418FB"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02EF387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E55FA8F"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37A04D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B176744" w14:textId="77777777" w:rsidR="00E6722F" w:rsidRPr="005E2CA0" w:rsidRDefault="00E6722F" w:rsidP="00E01ECD">
            <w:pPr>
              <w:jc w:val="center"/>
              <w:rPr>
                <w:b/>
                <w:bCs/>
                <w:sz w:val="22"/>
                <w:szCs w:val="22"/>
                <w:lang w:val="en-US"/>
              </w:rPr>
            </w:pPr>
            <w:r w:rsidRPr="005E2CA0">
              <w:rPr>
                <w:b/>
                <w:bCs/>
                <w:sz w:val="22"/>
                <w:szCs w:val="22"/>
                <w:lang w:val="en-US"/>
              </w:rPr>
              <w:t>7,100</w:t>
            </w:r>
          </w:p>
          <w:p w14:paraId="7BE19562" w14:textId="77777777" w:rsidR="00E6722F" w:rsidRPr="009B70F2" w:rsidRDefault="00E6722F" w:rsidP="00E01ECD">
            <w:pPr>
              <w:jc w:val="center"/>
              <w:rPr>
                <w:sz w:val="2"/>
                <w:szCs w:val="2"/>
                <w:lang w:val="en-US"/>
              </w:rPr>
            </w:pPr>
          </w:p>
        </w:tc>
      </w:tr>
      <w:tr w:rsidR="00E6722F" w:rsidRPr="00B40365" w14:paraId="31A4391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C419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4AE255D"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7DC27E4"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3F33E2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A34BD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04A10E0A" w14:textId="77777777" w:rsidR="00E6722F" w:rsidRPr="00C97908" w:rsidRDefault="00E6722F" w:rsidP="00E01ECD">
            <w:pPr>
              <w:jc w:val="center"/>
              <w:rPr>
                <w:sz w:val="16"/>
                <w:szCs w:val="16"/>
                <w:lang w:val="en-US"/>
              </w:rPr>
            </w:pPr>
            <w:r w:rsidRPr="00C97908">
              <w:rPr>
                <w:sz w:val="16"/>
                <w:szCs w:val="16"/>
                <w:lang w:val="en-US"/>
              </w:rPr>
              <w:t>0,213</w:t>
            </w:r>
          </w:p>
        </w:tc>
      </w:tr>
      <w:tr w:rsidR="00E6722F" w:rsidRPr="00B40365" w14:paraId="28503F9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2E648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2D31B43"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77C97DC0"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7EA399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B05CF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6BEAC339" w14:textId="77777777" w:rsidR="00E6722F" w:rsidRPr="00C97908" w:rsidRDefault="00E6722F" w:rsidP="00E01ECD">
            <w:pPr>
              <w:jc w:val="center"/>
              <w:rPr>
                <w:sz w:val="16"/>
                <w:szCs w:val="16"/>
                <w:lang w:val="en-US"/>
              </w:rPr>
            </w:pPr>
            <w:r w:rsidRPr="00C97908">
              <w:rPr>
                <w:sz w:val="16"/>
                <w:szCs w:val="16"/>
                <w:lang w:val="en-US"/>
              </w:rPr>
              <w:t>1,065</w:t>
            </w:r>
          </w:p>
        </w:tc>
      </w:tr>
      <w:tr w:rsidR="00E6722F" w:rsidRPr="00B40365" w14:paraId="6D487DE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A474A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1ADFC4"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3071A2D"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283FE20"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B8D9E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A8D642B" w14:textId="77777777" w:rsidR="00E6722F" w:rsidRPr="00C97908" w:rsidRDefault="00E6722F" w:rsidP="00E01ECD">
            <w:pPr>
              <w:jc w:val="center"/>
              <w:rPr>
                <w:sz w:val="16"/>
                <w:szCs w:val="16"/>
                <w:lang w:val="en-US"/>
              </w:rPr>
            </w:pPr>
            <w:r w:rsidRPr="00C97908">
              <w:rPr>
                <w:sz w:val="16"/>
                <w:szCs w:val="16"/>
                <w:lang w:val="en-US"/>
              </w:rPr>
              <w:t>0,355</w:t>
            </w:r>
          </w:p>
        </w:tc>
      </w:tr>
      <w:tr w:rsidR="00E6722F" w:rsidRPr="009B70F2" w14:paraId="374DC62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127D7B" w14:textId="77777777" w:rsidR="00E6722F" w:rsidRPr="005E2CA0" w:rsidRDefault="00E6722F" w:rsidP="00E01EC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0D648FA9" w14:textId="77777777" w:rsidR="00E6722F" w:rsidRPr="005E2CA0" w:rsidRDefault="00E6722F" w:rsidP="00E01EC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65E7EDCE" w14:textId="77777777" w:rsidR="00E6722F" w:rsidRPr="005E2CA0" w:rsidRDefault="00E6722F" w:rsidP="00E01EC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0D9AE68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A89C792"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B9E44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078945A" w14:textId="77777777" w:rsidR="00E6722F" w:rsidRPr="005E2CA0" w:rsidRDefault="00E6722F" w:rsidP="00E01ECD">
            <w:pPr>
              <w:jc w:val="center"/>
              <w:rPr>
                <w:b/>
                <w:bCs/>
                <w:sz w:val="22"/>
                <w:szCs w:val="22"/>
                <w:lang w:val="en-US"/>
              </w:rPr>
            </w:pPr>
            <w:r w:rsidRPr="005E2CA0">
              <w:rPr>
                <w:b/>
                <w:bCs/>
                <w:sz w:val="22"/>
                <w:szCs w:val="22"/>
                <w:lang w:val="en-US"/>
              </w:rPr>
              <w:t>7,100</w:t>
            </w:r>
          </w:p>
          <w:p w14:paraId="7CDFF883" w14:textId="77777777" w:rsidR="00E6722F" w:rsidRPr="009B70F2" w:rsidRDefault="00E6722F" w:rsidP="00E01ECD">
            <w:pPr>
              <w:jc w:val="center"/>
              <w:rPr>
                <w:sz w:val="2"/>
                <w:szCs w:val="2"/>
                <w:lang w:val="en-US"/>
              </w:rPr>
            </w:pPr>
          </w:p>
        </w:tc>
      </w:tr>
      <w:tr w:rsidR="00E6722F" w:rsidRPr="00B40365" w14:paraId="2943643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B7BD1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CDD8C38" w14:textId="77777777" w:rsidR="00E6722F" w:rsidRPr="00B40365" w:rsidRDefault="00E6722F" w:rsidP="00E01EC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6A592605" w14:textId="77777777" w:rsidR="00E6722F" w:rsidRPr="00C97908" w:rsidRDefault="00E6722F" w:rsidP="00E01EC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9147A4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A5298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5835F6A1" w14:textId="77777777" w:rsidR="00E6722F" w:rsidRPr="00C97908" w:rsidRDefault="00E6722F" w:rsidP="00E01ECD">
            <w:pPr>
              <w:jc w:val="center"/>
              <w:rPr>
                <w:sz w:val="16"/>
                <w:szCs w:val="16"/>
                <w:lang w:val="en-US"/>
              </w:rPr>
            </w:pPr>
            <w:r w:rsidRPr="00C97908">
              <w:rPr>
                <w:sz w:val="16"/>
                <w:szCs w:val="16"/>
                <w:lang w:val="en-US"/>
              </w:rPr>
              <w:t>3,195</w:t>
            </w:r>
          </w:p>
        </w:tc>
      </w:tr>
      <w:tr w:rsidR="00E6722F" w:rsidRPr="00B40365" w14:paraId="44C10F4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96BA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52AF70"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B21657C"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B3EFB0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30D8C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1EF8AAE6" w14:textId="77777777" w:rsidR="00E6722F" w:rsidRPr="00C97908" w:rsidRDefault="00E6722F" w:rsidP="00E01ECD">
            <w:pPr>
              <w:jc w:val="center"/>
              <w:rPr>
                <w:sz w:val="16"/>
                <w:szCs w:val="16"/>
                <w:lang w:val="en-US"/>
              </w:rPr>
            </w:pPr>
            <w:r w:rsidRPr="00C97908">
              <w:rPr>
                <w:sz w:val="16"/>
                <w:szCs w:val="16"/>
                <w:lang w:val="en-US"/>
              </w:rPr>
              <w:t>0,71</w:t>
            </w:r>
          </w:p>
        </w:tc>
      </w:tr>
      <w:tr w:rsidR="00E6722F" w:rsidRPr="00B40365" w14:paraId="51E4C8E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3C27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CF89831" w14:textId="77777777" w:rsidR="00E6722F" w:rsidRPr="00B40365" w:rsidRDefault="00E6722F" w:rsidP="00E01EC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07F3496D" w14:textId="77777777" w:rsidR="00E6722F" w:rsidRPr="00C97908" w:rsidRDefault="00E6722F" w:rsidP="00E01EC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1B5481D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06B5A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6073B49D" w14:textId="77777777" w:rsidR="00E6722F" w:rsidRPr="00C97908" w:rsidRDefault="00E6722F" w:rsidP="00E01ECD">
            <w:pPr>
              <w:jc w:val="center"/>
              <w:rPr>
                <w:sz w:val="16"/>
                <w:szCs w:val="16"/>
                <w:lang w:val="en-US"/>
              </w:rPr>
            </w:pPr>
            <w:r w:rsidRPr="00C97908">
              <w:rPr>
                <w:sz w:val="16"/>
                <w:szCs w:val="16"/>
                <w:lang w:val="en-US"/>
              </w:rPr>
              <w:t>7,49</w:t>
            </w:r>
          </w:p>
        </w:tc>
      </w:tr>
      <w:tr w:rsidR="00E6722F" w:rsidRPr="00B40365" w14:paraId="4FC3EDA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FCD01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DC6D6D9"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02CFEED"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93C977F"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8CD55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49E0CA76" w14:textId="77777777" w:rsidR="00E6722F" w:rsidRPr="00C97908" w:rsidRDefault="00E6722F" w:rsidP="00E01ECD">
            <w:pPr>
              <w:jc w:val="center"/>
              <w:rPr>
                <w:sz w:val="16"/>
                <w:szCs w:val="16"/>
                <w:lang w:val="en-US"/>
              </w:rPr>
            </w:pPr>
            <w:r w:rsidRPr="00C97908">
              <w:rPr>
                <w:sz w:val="16"/>
                <w:szCs w:val="16"/>
                <w:lang w:val="en-US"/>
              </w:rPr>
              <w:t>0,007</w:t>
            </w:r>
          </w:p>
        </w:tc>
      </w:tr>
      <w:tr w:rsidR="00E6722F" w:rsidRPr="00B40365" w14:paraId="2153A14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800E6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DB497BA"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42D710B"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E568ED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B35BE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10DA49F3" w14:textId="77777777" w:rsidR="00E6722F" w:rsidRPr="00C97908" w:rsidRDefault="00E6722F" w:rsidP="00E01ECD">
            <w:pPr>
              <w:jc w:val="center"/>
              <w:rPr>
                <w:sz w:val="16"/>
                <w:szCs w:val="16"/>
                <w:lang w:val="en-US"/>
              </w:rPr>
            </w:pPr>
            <w:r w:rsidRPr="00C97908">
              <w:rPr>
                <w:sz w:val="16"/>
                <w:szCs w:val="16"/>
                <w:lang w:val="en-US"/>
              </w:rPr>
              <w:t>0,007</w:t>
            </w:r>
          </w:p>
        </w:tc>
      </w:tr>
      <w:tr w:rsidR="00E6722F" w:rsidRPr="009B70F2" w14:paraId="57766B6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5E1A60" w14:textId="77777777" w:rsidR="00E6722F" w:rsidRPr="005E2CA0" w:rsidRDefault="00E6722F" w:rsidP="00E01EC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55268D98"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312ED51"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482701E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B80238E"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DE0BA02"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14C93C6" w14:textId="77777777" w:rsidR="00E6722F" w:rsidRPr="005E2CA0" w:rsidRDefault="00E6722F" w:rsidP="00E01ECD">
            <w:pPr>
              <w:jc w:val="center"/>
              <w:rPr>
                <w:b/>
                <w:bCs/>
                <w:sz w:val="22"/>
                <w:szCs w:val="22"/>
                <w:lang w:val="en-US"/>
              </w:rPr>
            </w:pPr>
            <w:r w:rsidRPr="005E2CA0">
              <w:rPr>
                <w:b/>
                <w:bCs/>
                <w:sz w:val="22"/>
                <w:szCs w:val="22"/>
                <w:lang w:val="en-US"/>
              </w:rPr>
              <w:t>7,100</w:t>
            </w:r>
          </w:p>
          <w:p w14:paraId="01CE03DA" w14:textId="77777777" w:rsidR="00E6722F" w:rsidRPr="009B70F2" w:rsidRDefault="00E6722F" w:rsidP="00E01ECD">
            <w:pPr>
              <w:jc w:val="center"/>
              <w:rPr>
                <w:sz w:val="2"/>
                <w:szCs w:val="2"/>
                <w:lang w:val="en-US"/>
              </w:rPr>
            </w:pPr>
          </w:p>
        </w:tc>
      </w:tr>
      <w:tr w:rsidR="00E6722F" w:rsidRPr="00B40365" w14:paraId="24D771B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034AE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5C58E8"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3CB748D"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F432EE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69FF3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4070075E" w14:textId="77777777" w:rsidR="00E6722F" w:rsidRPr="00C97908" w:rsidRDefault="00E6722F" w:rsidP="00E01ECD">
            <w:pPr>
              <w:jc w:val="center"/>
              <w:rPr>
                <w:sz w:val="16"/>
                <w:szCs w:val="16"/>
                <w:lang w:val="en-US"/>
              </w:rPr>
            </w:pPr>
            <w:r w:rsidRPr="00C97908">
              <w:rPr>
                <w:sz w:val="16"/>
                <w:szCs w:val="16"/>
                <w:lang w:val="en-US"/>
              </w:rPr>
              <w:t>0,213</w:t>
            </w:r>
          </w:p>
        </w:tc>
      </w:tr>
      <w:tr w:rsidR="00E6722F" w:rsidRPr="00B40365" w14:paraId="0D1A6C1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319D9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789C14"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808717A"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46F6105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DE9EB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F7BD801" w14:textId="77777777" w:rsidR="00E6722F" w:rsidRPr="00C97908" w:rsidRDefault="00E6722F" w:rsidP="00E01ECD">
            <w:pPr>
              <w:jc w:val="center"/>
              <w:rPr>
                <w:sz w:val="16"/>
                <w:szCs w:val="16"/>
                <w:lang w:val="en-US"/>
              </w:rPr>
            </w:pPr>
            <w:r w:rsidRPr="00C97908">
              <w:rPr>
                <w:sz w:val="16"/>
                <w:szCs w:val="16"/>
                <w:lang w:val="en-US"/>
              </w:rPr>
              <w:t>1,065</w:t>
            </w:r>
          </w:p>
        </w:tc>
      </w:tr>
      <w:tr w:rsidR="00E6722F" w:rsidRPr="00B40365" w14:paraId="0648A82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B0898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984F6B"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22B73C5"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8051360"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C5164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4F56C4C" w14:textId="77777777" w:rsidR="00E6722F" w:rsidRPr="00C97908" w:rsidRDefault="00E6722F" w:rsidP="00E01ECD">
            <w:pPr>
              <w:jc w:val="center"/>
              <w:rPr>
                <w:sz w:val="16"/>
                <w:szCs w:val="16"/>
                <w:lang w:val="en-US"/>
              </w:rPr>
            </w:pPr>
            <w:r w:rsidRPr="00C97908">
              <w:rPr>
                <w:sz w:val="16"/>
                <w:szCs w:val="16"/>
                <w:lang w:val="en-US"/>
              </w:rPr>
              <w:t>0,355</w:t>
            </w:r>
          </w:p>
        </w:tc>
      </w:tr>
      <w:tr w:rsidR="00E6722F" w:rsidRPr="009B70F2" w14:paraId="74794BD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66D208" w14:textId="77777777" w:rsidR="00E6722F" w:rsidRPr="005E2CA0" w:rsidRDefault="00E6722F" w:rsidP="00E01EC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7F9440CA" w14:textId="77777777" w:rsidR="00E6722F" w:rsidRPr="005E2CA0" w:rsidRDefault="00E6722F" w:rsidP="00E01EC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758674F3" w14:textId="77777777" w:rsidR="00E6722F" w:rsidRPr="005E2CA0" w:rsidRDefault="00E6722F" w:rsidP="00E01ECD">
            <w:pPr>
              <w:rPr>
                <w:b/>
                <w:bCs/>
                <w:sz w:val="2"/>
                <w:szCs w:val="2"/>
                <w:lang w:val="en-US"/>
              </w:rPr>
            </w:pPr>
            <w:r w:rsidRPr="005E2CA0">
              <w:rPr>
                <w:b/>
                <w:bCs/>
                <w:sz w:val="22"/>
                <w:szCs w:val="22"/>
                <w:lang w:val="en-US"/>
              </w:rPr>
              <w:t>Vopsitorii interioare cu Vopsea certificata sanitar si ecologic tip Caparol PROTECT cu Ioni de Argint sau analog,  aplicate in 2 straturi pe glet existent, executate manual / consum vopsea 0.24 litri/m2</w:t>
            </w:r>
          </w:p>
          <w:p w14:paraId="424179F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4F039DD"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EE8C44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2BEAE55" w14:textId="77777777" w:rsidR="00E6722F" w:rsidRPr="005E2CA0" w:rsidRDefault="00E6722F" w:rsidP="00E01ECD">
            <w:pPr>
              <w:jc w:val="center"/>
              <w:rPr>
                <w:b/>
                <w:bCs/>
                <w:sz w:val="22"/>
                <w:szCs w:val="22"/>
                <w:lang w:val="en-US"/>
              </w:rPr>
            </w:pPr>
            <w:r w:rsidRPr="005E2CA0">
              <w:rPr>
                <w:b/>
                <w:bCs/>
                <w:sz w:val="22"/>
                <w:szCs w:val="22"/>
                <w:lang w:val="en-US"/>
              </w:rPr>
              <w:t>7,100</w:t>
            </w:r>
          </w:p>
          <w:p w14:paraId="1832EB4B" w14:textId="77777777" w:rsidR="00E6722F" w:rsidRPr="009B70F2" w:rsidRDefault="00E6722F" w:rsidP="00E01ECD">
            <w:pPr>
              <w:jc w:val="center"/>
              <w:rPr>
                <w:sz w:val="2"/>
                <w:szCs w:val="2"/>
                <w:lang w:val="en-US"/>
              </w:rPr>
            </w:pPr>
          </w:p>
        </w:tc>
      </w:tr>
      <w:tr w:rsidR="00E6722F" w:rsidRPr="00B40365" w14:paraId="2D3C0BC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EC49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A937F7"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8D4C77D"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5F5C83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0E127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03E6183A" w14:textId="77777777" w:rsidR="00E6722F" w:rsidRPr="00C97908" w:rsidRDefault="00E6722F" w:rsidP="00E01ECD">
            <w:pPr>
              <w:jc w:val="center"/>
              <w:rPr>
                <w:sz w:val="16"/>
                <w:szCs w:val="16"/>
                <w:lang w:val="en-US"/>
              </w:rPr>
            </w:pPr>
            <w:r w:rsidRPr="00C97908">
              <w:rPr>
                <w:sz w:val="16"/>
                <w:szCs w:val="16"/>
                <w:lang w:val="en-US"/>
              </w:rPr>
              <w:t>3,905</w:t>
            </w:r>
          </w:p>
        </w:tc>
      </w:tr>
      <w:tr w:rsidR="00E6722F" w:rsidRPr="00B40365" w14:paraId="279741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9C157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5F1AB4A" w14:textId="77777777" w:rsidR="00E6722F" w:rsidRPr="00B40365" w:rsidRDefault="00E6722F" w:rsidP="00E01ECD">
            <w:pPr>
              <w:jc w:val="center"/>
              <w:rPr>
                <w:sz w:val="16"/>
                <w:szCs w:val="16"/>
                <w:lang w:val="en-US"/>
              </w:rPr>
            </w:pPr>
            <w:r w:rsidRPr="00B40365">
              <w:rPr>
                <w:sz w:val="16"/>
                <w:szCs w:val="16"/>
                <w:lang w:val="en-US"/>
              </w:rPr>
              <w:t>2430116103800c</w:t>
            </w:r>
          </w:p>
        </w:tc>
        <w:tc>
          <w:tcPr>
            <w:tcW w:w="4366" w:type="dxa"/>
            <w:gridSpan w:val="4"/>
            <w:tcBorders>
              <w:top w:val="nil"/>
              <w:bottom w:val="single" w:sz="2" w:space="0" w:color="auto"/>
            </w:tcBorders>
            <w:vAlign w:val="center"/>
          </w:tcPr>
          <w:p w14:paraId="6344FCFD" w14:textId="77777777" w:rsidR="00E6722F" w:rsidRPr="00C97908" w:rsidRDefault="00E6722F" w:rsidP="00E01ECD">
            <w:pPr>
              <w:rPr>
                <w:sz w:val="16"/>
                <w:szCs w:val="16"/>
                <w:lang w:val="en-US"/>
              </w:rPr>
            </w:pPr>
            <w:r w:rsidRPr="00C97908">
              <w:rPr>
                <w:sz w:val="16"/>
                <w:szCs w:val="16"/>
                <w:lang w:val="en-US"/>
              </w:rPr>
              <w:t xml:space="preserve">Vopsea Caparol PROTECT cu Ioni de Argint </w:t>
            </w:r>
          </w:p>
        </w:tc>
        <w:tc>
          <w:tcPr>
            <w:tcW w:w="1021" w:type="dxa"/>
            <w:gridSpan w:val="3"/>
            <w:tcBorders>
              <w:top w:val="nil"/>
              <w:bottom w:val="single" w:sz="2" w:space="0" w:color="auto"/>
            </w:tcBorders>
            <w:vAlign w:val="center"/>
          </w:tcPr>
          <w:p w14:paraId="68AA5E35" w14:textId="77777777" w:rsidR="00E6722F" w:rsidRPr="00C97908" w:rsidRDefault="00E6722F" w:rsidP="00E01ECD">
            <w:pPr>
              <w:jc w:val="center"/>
              <w:rPr>
                <w:sz w:val="16"/>
                <w:szCs w:val="16"/>
                <w:lang w:val="en-US"/>
              </w:rPr>
            </w:pPr>
            <w:r w:rsidRPr="00C97908">
              <w:rPr>
                <w:sz w:val="16"/>
                <w:szCs w:val="16"/>
                <w:lang w:val="en-US"/>
              </w:rPr>
              <w:t>litr</w:t>
            </w:r>
          </w:p>
        </w:tc>
        <w:tc>
          <w:tcPr>
            <w:tcW w:w="1134" w:type="dxa"/>
            <w:gridSpan w:val="3"/>
            <w:tcBorders>
              <w:top w:val="nil"/>
              <w:bottom w:val="single" w:sz="2" w:space="0" w:color="auto"/>
            </w:tcBorders>
            <w:vAlign w:val="center"/>
          </w:tcPr>
          <w:p w14:paraId="6AED117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23C3BF86" w14:textId="77777777" w:rsidR="00E6722F" w:rsidRPr="00C97908" w:rsidRDefault="00E6722F" w:rsidP="00E01ECD">
            <w:pPr>
              <w:jc w:val="center"/>
              <w:rPr>
                <w:sz w:val="16"/>
                <w:szCs w:val="16"/>
                <w:lang w:val="en-US"/>
              </w:rPr>
            </w:pPr>
            <w:r w:rsidRPr="00C97908">
              <w:rPr>
                <w:sz w:val="16"/>
                <w:szCs w:val="16"/>
                <w:lang w:val="en-US"/>
              </w:rPr>
              <w:t>1,704</w:t>
            </w:r>
          </w:p>
        </w:tc>
      </w:tr>
      <w:tr w:rsidR="00E6722F" w:rsidRPr="00B40365" w14:paraId="38A78BF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BDC86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BE0E7B"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53E504A"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29AE4E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4D1AD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680C3DB1" w14:textId="77777777" w:rsidR="00E6722F" w:rsidRPr="00C97908" w:rsidRDefault="00E6722F" w:rsidP="00E01ECD">
            <w:pPr>
              <w:jc w:val="center"/>
              <w:rPr>
                <w:sz w:val="16"/>
                <w:szCs w:val="16"/>
                <w:lang w:val="en-US"/>
              </w:rPr>
            </w:pPr>
            <w:r w:rsidRPr="00C97908">
              <w:rPr>
                <w:sz w:val="16"/>
                <w:szCs w:val="16"/>
                <w:lang w:val="en-US"/>
              </w:rPr>
              <w:t>0,426</w:t>
            </w:r>
          </w:p>
        </w:tc>
      </w:tr>
      <w:tr w:rsidR="00E6722F" w:rsidRPr="00B40365" w14:paraId="2D54348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236D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5EE85FC"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A96F103"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BA8B91C"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D249C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086532A2" w14:textId="77777777" w:rsidR="00E6722F" w:rsidRPr="00C97908" w:rsidRDefault="00E6722F" w:rsidP="00E01ECD">
            <w:pPr>
              <w:jc w:val="center"/>
              <w:rPr>
                <w:sz w:val="16"/>
                <w:szCs w:val="16"/>
                <w:lang w:val="en-US"/>
              </w:rPr>
            </w:pPr>
            <w:r w:rsidRPr="00C97908">
              <w:rPr>
                <w:sz w:val="16"/>
                <w:szCs w:val="16"/>
                <w:lang w:val="en-US"/>
              </w:rPr>
              <w:t>3,55</w:t>
            </w:r>
          </w:p>
        </w:tc>
      </w:tr>
      <w:tr w:rsidR="00E6722F" w:rsidRPr="00B40365" w14:paraId="7C46FBA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6F604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5CC6F36" w14:textId="77777777" w:rsidR="00E6722F" w:rsidRPr="00B40365" w:rsidRDefault="00E6722F" w:rsidP="00E01EC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ED33D0A" w14:textId="77777777" w:rsidR="00E6722F" w:rsidRPr="00C97908" w:rsidRDefault="00E6722F" w:rsidP="00E01EC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8D97AFB"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4FBA9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FB4F5D0" w14:textId="77777777" w:rsidR="00E6722F" w:rsidRPr="00C97908" w:rsidRDefault="00E6722F" w:rsidP="00E01ECD">
            <w:pPr>
              <w:jc w:val="center"/>
              <w:rPr>
                <w:sz w:val="16"/>
                <w:szCs w:val="16"/>
                <w:lang w:val="en-US"/>
              </w:rPr>
            </w:pPr>
            <w:r w:rsidRPr="00C97908">
              <w:rPr>
                <w:sz w:val="16"/>
                <w:szCs w:val="16"/>
                <w:lang w:val="en-US"/>
              </w:rPr>
              <w:t>0,355</w:t>
            </w:r>
          </w:p>
        </w:tc>
      </w:tr>
      <w:tr w:rsidR="00E6722F" w:rsidRPr="00B40365" w14:paraId="03E227C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32619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9D67875"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3D7E67E"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CB215EA"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FF76F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3182D996" w14:textId="77777777" w:rsidR="00E6722F" w:rsidRPr="00C97908" w:rsidRDefault="00E6722F" w:rsidP="00E01ECD">
            <w:pPr>
              <w:jc w:val="center"/>
              <w:rPr>
                <w:sz w:val="16"/>
                <w:szCs w:val="16"/>
                <w:lang w:val="en-US"/>
              </w:rPr>
            </w:pPr>
            <w:r w:rsidRPr="00C97908">
              <w:rPr>
                <w:sz w:val="16"/>
                <w:szCs w:val="16"/>
                <w:lang w:val="en-US"/>
              </w:rPr>
              <w:t>0,014</w:t>
            </w:r>
          </w:p>
        </w:tc>
      </w:tr>
      <w:tr w:rsidR="00E6722F" w:rsidRPr="003E2692" w14:paraId="15759CFF"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61C1645"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4E8F11E8"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61AEDE00"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0C879559"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487927A9"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6AF35E4D" w14:textId="77777777" w:rsidR="00E6722F" w:rsidRPr="003E2692" w:rsidRDefault="00E6722F" w:rsidP="00E01ECD">
            <w:pPr>
              <w:rPr>
                <w:sz w:val="2"/>
                <w:szCs w:val="2"/>
                <w:lang w:val="en-US"/>
              </w:rPr>
            </w:pPr>
          </w:p>
        </w:tc>
      </w:tr>
      <w:tr w:rsidR="00E6722F" w:rsidRPr="00B449C4" w14:paraId="24DD5817"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C14A133"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1E791512"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262A0A77"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5E0302D"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74A509FB"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7A7CE801" w14:textId="77777777" w:rsidR="00E6722F" w:rsidRPr="00B449C4" w:rsidRDefault="00E6722F" w:rsidP="00E01ECD">
            <w:pPr>
              <w:rPr>
                <w:sz w:val="22"/>
                <w:szCs w:val="22"/>
                <w:lang w:val="en-US"/>
              </w:rPr>
            </w:pPr>
          </w:p>
        </w:tc>
      </w:tr>
      <w:tr w:rsidR="00E6722F" w:rsidRPr="00B40365" w14:paraId="41E63CAE"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A892938"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5AFF3264"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0B3D197F"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Glafuri interioare</w:t>
            </w:r>
          </w:p>
        </w:tc>
        <w:tc>
          <w:tcPr>
            <w:tcW w:w="3621" w:type="dxa"/>
            <w:gridSpan w:val="8"/>
            <w:tcBorders>
              <w:bottom w:val="single" w:sz="4" w:space="0" w:color="auto"/>
              <w:right w:val="single" w:sz="4" w:space="0" w:color="auto"/>
            </w:tcBorders>
          </w:tcPr>
          <w:p w14:paraId="4207D795" w14:textId="77777777" w:rsidR="00E6722F" w:rsidRPr="00B40365" w:rsidRDefault="00E6722F" w:rsidP="00E01ECD">
            <w:pPr>
              <w:rPr>
                <w:sz w:val="22"/>
                <w:szCs w:val="22"/>
                <w:lang w:val="en-US"/>
              </w:rPr>
            </w:pPr>
          </w:p>
        </w:tc>
      </w:tr>
      <w:tr w:rsidR="00E6722F" w:rsidRPr="009B70F2" w14:paraId="30330731" w14:textId="77777777" w:rsidTr="00E01ECD">
        <w:tblPrEx>
          <w:tblCellMar>
            <w:left w:w="107" w:type="dxa"/>
            <w:right w:w="107" w:type="dxa"/>
          </w:tblCellMar>
        </w:tblPrEx>
        <w:tc>
          <w:tcPr>
            <w:tcW w:w="10495" w:type="dxa"/>
            <w:gridSpan w:val="19"/>
          </w:tcPr>
          <w:p w14:paraId="38B2B8FA" w14:textId="77777777" w:rsidR="00E6722F" w:rsidRPr="009B70F2" w:rsidRDefault="00E6722F" w:rsidP="00E01ECD">
            <w:pPr>
              <w:rPr>
                <w:b/>
                <w:bCs/>
                <w:sz w:val="22"/>
                <w:szCs w:val="22"/>
                <w:lang w:val="en-US"/>
              </w:rPr>
            </w:pPr>
            <w:r w:rsidRPr="009B70F2">
              <w:rPr>
                <w:b/>
                <w:bCs/>
                <w:sz w:val="22"/>
                <w:szCs w:val="22"/>
                <w:lang w:val="en-US"/>
              </w:rPr>
              <w:t>1.1.5. Tavane</w:t>
            </w:r>
          </w:p>
          <w:p w14:paraId="3B6F1986" w14:textId="77777777" w:rsidR="00E6722F" w:rsidRPr="00B12F65" w:rsidRDefault="00E6722F" w:rsidP="00E01ECD">
            <w:pPr>
              <w:rPr>
                <w:sz w:val="2"/>
                <w:szCs w:val="2"/>
                <w:lang w:val="en-US"/>
              </w:rPr>
            </w:pPr>
          </w:p>
        </w:tc>
      </w:tr>
      <w:tr w:rsidR="00E6722F" w:rsidRPr="009B70F2" w14:paraId="3739E22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A7B0A7" w14:textId="77777777" w:rsidR="00E6722F" w:rsidRPr="005E2CA0" w:rsidRDefault="00E6722F" w:rsidP="00E01EC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2C30C5F2" w14:textId="77777777" w:rsidR="00E6722F" w:rsidRPr="005E2CA0" w:rsidRDefault="00E6722F" w:rsidP="00E01ECD">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14:paraId="66268F22" w14:textId="77777777" w:rsidR="00E6722F" w:rsidRPr="005E2CA0" w:rsidRDefault="00E6722F" w:rsidP="00E01ECD">
            <w:pPr>
              <w:rPr>
                <w:b/>
                <w:bCs/>
                <w:sz w:val="2"/>
                <w:szCs w:val="2"/>
                <w:lang w:val="en-US"/>
              </w:rPr>
            </w:pPr>
            <w:r w:rsidRPr="005E2CA0">
              <w:rPr>
                <w:b/>
                <w:bCs/>
                <w:sz w:val="22"/>
                <w:szCs w:val="22"/>
                <w:lang w:val="en-US"/>
              </w:rPr>
              <w:t>Placarea suprafetelor cu un strat de PGC gr.12.5 mm hidrofug cu executarea carcasei metalice simple plane, cu inaltimea pina la 4 m: tavane fara izolatie</w:t>
            </w:r>
          </w:p>
          <w:p w14:paraId="704DEA5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824B18C"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2BC37E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9B87B7E" w14:textId="77777777" w:rsidR="00E6722F" w:rsidRPr="005E2CA0" w:rsidRDefault="00E6722F" w:rsidP="00E01ECD">
            <w:pPr>
              <w:jc w:val="center"/>
              <w:rPr>
                <w:b/>
                <w:bCs/>
                <w:sz w:val="22"/>
                <w:szCs w:val="22"/>
                <w:lang w:val="en-US"/>
              </w:rPr>
            </w:pPr>
            <w:r w:rsidRPr="005E2CA0">
              <w:rPr>
                <w:b/>
                <w:bCs/>
                <w:sz w:val="22"/>
                <w:szCs w:val="22"/>
                <w:lang w:val="en-US"/>
              </w:rPr>
              <w:t>17,400</w:t>
            </w:r>
          </w:p>
          <w:p w14:paraId="356678ED" w14:textId="77777777" w:rsidR="00E6722F" w:rsidRPr="009B70F2" w:rsidRDefault="00E6722F" w:rsidP="00E01ECD">
            <w:pPr>
              <w:jc w:val="center"/>
              <w:rPr>
                <w:sz w:val="2"/>
                <w:szCs w:val="2"/>
                <w:lang w:val="en-US"/>
              </w:rPr>
            </w:pPr>
          </w:p>
        </w:tc>
      </w:tr>
      <w:tr w:rsidR="00E6722F" w:rsidRPr="00B40365" w14:paraId="446C167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A5EC0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25BA32C" w14:textId="77777777" w:rsidR="00E6722F" w:rsidRPr="00B40365" w:rsidRDefault="00E6722F" w:rsidP="00E01EC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08FD3C2"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8BB8E3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4BE4E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1,910</w:t>
            </w:r>
          </w:p>
        </w:tc>
        <w:tc>
          <w:tcPr>
            <w:tcW w:w="1559" w:type="dxa"/>
            <w:gridSpan w:val="2"/>
            <w:tcBorders>
              <w:top w:val="nil"/>
              <w:bottom w:val="single" w:sz="2" w:space="0" w:color="auto"/>
            </w:tcBorders>
            <w:vAlign w:val="center"/>
          </w:tcPr>
          <w:p w14:paraId="4098E3E8" w14:textId="77777777" w:rsidR="00E6722F" w:rsidRPr="00C97908" w:rsidRDefault="00E6722F" w:rsidP="00E01ECD">
            <w:pPr>
              <w:jc w:val="center"/>
              <w:rPr>
                <w:sz w:val="16"/>
                <w:szCs w:val="16"/>
                <w:lang w:val="en-US"/>
              </w:rPr>
            </w:pPr>
            <w:r w:rsidRPr="00C97908">
              <w:rPr>
                <w:sz w:val="16"/>
                <w:szCs w:val="16"/>
                <w:lang w:val="en-US"/>
              </w:rPr>
              <w:t>33,234</w:t>
            </w:r>
          </w:p>
        </w:tc>
      </w:tr>
      <w:tr w:rsidR="00E6722F" w:rsidRPr="00B40365" w14:paraId="1AD4E1C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A6D59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85D773E" w14:textId="77777777" w:rsidR="00E6722F" w:rsidRPr="00B40365" w:rsidRDefault="00E6722F" w:rsidP="00E01ECD">
            <w:pPr>
              <w:jc w:val="center"/>
              <w:rPr>
                <w:sz w:val="16"/>
                <w:szCs w:val="16"/>
                <w:lang w:val="en-US"/>
              </w:rPr>
            </w:pPr>
            <w:r w:rsidRPr="00B40365">
              <w:rPr>
                <w:sz w:val="16"/>
                <w:szCs w:val="16"/>
                <w:lang w:val="en-US"/>
              </w:rPr>
              <w:t>266210270100012h</w:t>
            </w:r>
          </w:p>
        </w:tc>
        <w:tc>
          <w:tcPr>
            <w:tcW w:w="4366" w:type="dxa"/>
            <w:gridSpan w:val="4"/>
            <w:tcBorders>
              <w:top w:val="nil"/>
              <w:bottom w:val="single" w:sz="2" w:space="0" w:color="auto"/>
            </w:tcBorders>
            <w:vAlign w:val="center"/>
          </w:tcPr>
          <w:p w14:paraId="34B480DC" w14:textId="77777777" w:rsidR="00E6722F" w:rsidRPr="00C97908" w:rsidRDefault="00E6722F" w:rsidP="00E01ECD">
            <w:pPr>
              <w:rPr>
                <w:sz w:val="16"/>
                <w:szCs w:val="16"/>
                <w:lang w:val="en-US"/>
              </w:rPr>
            </w:pPr>
            <w:r w:rsidRPr="00C97908">
              <w:rPr>
                <w:sz w:val="16"/>
                <w:szCs w:val="16"/>
                <w:lang w:val="en-US"/>
              </w:rPr>
              <w:t>Placi ghips-carton gr.12.5 mm hidrofug</w:t>
            </w:r>
          </w:p>
        </w:tc>
        <w:tc>
          <w:tcPr>
            <w:tcW w:w="1021" w:type="dxa"/>
            <w:gridSpan w:val="3"/>
            <w:tcBorders>
              <w:top w:val="nil"/>
              <w:bottom w:val="single" w:sz="2" w:space="0" w:color="auto"/>
            </w:tcBorders>
            <w:vAlign w:val="center"/>
          </w:tcPr>
          <w:p w14:paraId="0BC03631"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7EBA71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56767E37" w14:textId="77777777" w:rsidR="00E6722F" w:rsidRPr="00C97908" w:rsidRDefault="00E6722F" w:rsidP="00E01ECD">
            <w:pPr>
              <w:jc w:val="center"/>
              <w:rPr>
                <w:sz w:val="16"/>
                <w:szCs w:val="16"/>
                <w:lang w:val="en-US"/>
              </w:rPr>
            </w:pPr>
            <w:r w:rsidRPr="00C97908">
              <w:rPr>
                <w:sz w:val="16"/>
                <w:szCs w:val="16"/>
                <w:lang w:val="en-US"/>
              </w:rPr>
              <w:t>18,361</w:t>
            </w:r>
          </w:p>
        </w:tc>
      </w:tr>
      <w:tr w:rsidR="00E6722F" w:rsidRPr="00B40365" w14:paraId="63A6F99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E6EC1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FCACF5" w14:textId="77777777" w:rsidR="00E6722F" w:rsidRPr="00B40365" w:rsidRDefault="00E6722F" w:rsidP="00E01ECD">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04843B9A" w14:textId="77777777" w:rsidR="00E6722F" w:rsidRPr="00C97908" w:rsidRDefault="00E6722F" w:rsidP="00E01ECD">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5FEF3B84"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7CB161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0,919</w:t>
            </w:r>
          </w:p>
        </w:tc>
        <w:tc>
          <w:tcPr>
            <w:tcW w:w="1559" w:type="dxa"/>
            <w:gridSpan w:val="2"/>
            <w:tcBorders>
              <w:top w:val="nil"/>
              <w:bottom w:val="single" w:sz="2" w:space="0" w:color="auto"/>
            </w:tcBorders>
            <w:vAlign w:val="center"/>
          </w:tcPr>
          <w:p w14:paraId="451C243C" w14:textId="77777777" w:rsidR="00E6722F" w:rsidRPr="00C97908" w:rsidRDefault="00E6722F" w:rsidP="00E01ECD">
            <w:pPr>
              <w:jc w:val="center"/>
              <w:rPr>
                <w:sz w:val="16"/>
                <w:szCs w:val="16"/>
                <w:lang w:val="en-US"/>
              </w:rPr>
            </w:pPr>
            <w:r w:rsidRPr="00C97908">
              <w:rPr>
                <w:sz w:val="16"/>
                <w:szCs w:val="16"/>
                <w:lang w:val="en-US"/>
              </w:rPr>
              <w:t>16,071</w:t>
            </w:r>
          </w:p>
        </w:tc>
      </w:tr>
      <w:tr w:rsidR="00E6722F" w:rsidRPr="00B40365" w14:paraId="741B93C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C145D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A0D684" w14:textId="77777777" w:rsidR="00E6722F" w:rsidRPr="00B40365" w:rsidRDefault="00E6722F" w:rsidP="00E01ECD">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7152737F" w14:textId="77777777" w:rsidR="00E6722F" w:rsidRPr="00C97908" w:rsidRDefault="00E6722F" w:rsidP="00E01ECD">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0325BE8F"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A0C2B5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2,200</w:t>
            </w:r>
          </w:p>
        </w:tc>
        <w:tc>
          <w:tcPr>
            <w:tcW w:w="1559" w:type="dxa"/>
            <w:gridSpan w:val="2"/>
            <w:tcBorders>
              <w:top w:val="nil"/>
              <w:bottom w:val="single" w:sz="2" w:space="0" w:color="auto"/>
            </w:tcBorders>
            <w:vAlign w:val="center"/>
          </w:tcPr>
          <w:p w14:paraId="1FE6CB8D" w14:textId="77777777" w:rsidR="00E6722F" w:rsidRPr="00C97908" w:rsidRDefault="00E6722F" w:rsidP="00E01ECD">
            <w:pPr>
              <w:jc w:val="center"/>
              <w:rPr>
                <w:sz w:val="16"/>
                <w:szCs w:val="16"/>
                <w:lang w:val="en-US"/>
              </w:rPr>
            </w:pPr>
            <w:r w:rsidRPr="00C97908">
              <w:rPr>
                <w:sz w:val="16"/>
                <w:szCs w:val="16"/>
                <w:lang w:val="en-US"/>
              </w:rPr>
              <w:t>38,471</w:t>
            </w:r>
          </w:p>
        </w:tc>
      </w:tr>
      <w:tr w:rsidR="00E6722F" w:rsidRPr="00B40365" w14:paraId="0156185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0EB9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B5A1561" w14:textId="77777777" w:rsidR="00E6722F" w:rsidRPr="00B40365" w:rsidRDefault="00E6722F" w:rsidP="00E01ECD">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49F3262B" w14:textId="77777777" w:rsidR="00E6722F" w:rsidRPr="00C97908" w:rsidRDefault="00E6722F" w:rsidP="00E01ECD">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100C2A3F"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DBD789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2,350</w:t>
            </w:r>
          </w:p>
        </w:tc>
        <w:tc>
          <w:tcPr>
            <w:tcW w:w="1559" w:type="dxa"/>
            <w:gridSpan w:val="2"/>
            <w:tcBorders>
              <w:top w:val="nil"/>
              <w:bottom w:val="single" w:sz="2" w:space="0" w:color="auto"/>
            </w:tcBorders>
            <w:vAlign w:val="center"/>
          </w:tcPr>
          <w:p w14:paraId="28C75008" w14:textId="77777777" w:rsidR="00E6722F" w:rsidRPr="00C97908" w:rsidRDefault="00E6722F" w:rsidP="00E01ECD">
            <w:pPr>
              <w:jc w:val="center"/>
              <w:rPr>
                <w:sz w:val="16"/>
                <w:szCs w:val="16"/>
                <w:lang w:val="en-US"/>
              </w:rPr>
            </w:pPr>
            <w:r w:rsidRPr="00C97908">
              <w:rPr>
                <w:sz w:val="16"/>
                <w:szCs w:val="16"/>
                <w:lang w:val="en-US"/>
              </w:rPr>
              <w:t>41,094</w:t>
            </w:r>
          </w:p>
        </w:tc>
      </w:tr>
      <w:tr w:rsidR="00E6722F" w:rsidRPr="00B40365" w14:paraId="28E3571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F004B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F0BA4B" w14:textId="77777777" w:rsidR="00E6722F" w:rsidRPr="00B40365" w:rsidRDefault="00E6722F" w:rsidP="00E01ECD">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062792D6" w14:textId="77777777" w:rsidR="00E6722F" w:rsidRPr="00C97908" w:rsidRDefault="00E6722F" w:rsidP="00E01ECD">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3738C913"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886B39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02A5ACD0" w14:textId="77777777" w:rsidR="00E6722F" w:rsidRPr="00C97908" w:rsidRDefault="00E6722F" w:rsidP="00E01ECD">
            <w:pPr>
              <w:jc w:val="center"/>
              <w:rPr>
                <w:sz w:val="16"/>
                <w:szCs w:val="16"/>
                <w:lang w:val="en-US"/>
              </w:rPr>
            </w:pPr>
            <w:r w:rsidRPr="00C97908">
              <w:rPr>
                <w:sz w:val="16"/>
                <w:szCs w:val="16"/>
                <w:lang w:val="en-US"/>
              </w:rPr>
              <w:t>13,246</w:t>
            </w:r>
          </w:p>
        </w:tc>
      </w:tr>
      <w:tr w:rsidR="00E6722F" w:rsidRPr="00B40365" w14:paraId="45122A9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90072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6F9487" w14:textId="77777777" w:rsidR="00E6722F" w:rsidRPr="00B40365" w:rsidRDefault="00E6722F" w:rsidP="00E01ECD">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17A1B059" w14:textId="77777777" w:rsidR="00E6722F" w:rsidRPr="00C97908" w:rsidRDefault="00E6722F" w:rsidP="00E01ECD">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30F70DB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D6E97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0,271</w:t>
            </w:r>
          </w:p>
        </w:tc>
        <w:tc>
          <w:tcPr>
            <w:tcW w:w="1559" w:type="dxa"/>
            <w:gridSpan w:val="2"/>
            <w:tcBorders>
              <w:top w:val="nil"/>
              <w:bottom w:val="single" w:sz="2" w:space="0" w:color="auto"/>
            </w:tcBorders>
            <w:vAlign w:val="center"/>
          </w:tcPr>
          <w:p w14:paraId="1FC78A52" w14:textId="77777777" w:rsidR="00E6722F" w:rsidRPr="00C97908" w:rsidRDefault="00E6722F" w:rsidP="00E01ECD">
            <w:pPr>
              <w:jc w:val="center"/>
              <w:rPr>
                <w:sz w:val="16"/>
                <w:szCs w:val="16"/>
                <w:lang w:val="en-US"/>
              </w:rPr>
            </w:pPr>
            <w:r w:rsidRPr="00C97908">
              <w:rPr>
                <w:sz w:val="16"/>
                <w:szCs w:val="16"/>
                <w:lang w:val="en-US"/>
              </w:rPr>
              <w:t>4,739</w:t>
            </w:r>
          </w:p>
        </w:tc>
      </w:tr>
      <w:tr w:rsidR="00E6722F" w:rsidRPr="00B40365" w14:paraId="6851B95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851D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68C2C2" w14:textId="77777777" w:rsidR="00E6722F" w:rsidRPr="00B40365" w:rsidRDefault="00E6722F" w:rsidP="00E01EC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3F04468C" w14:textId="77777777" w:rsidR="00E6722F" w:rsidRPr="00C97908" w:rsidRDefault="00E6722F" w:rsidP="00E01EC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221339E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A24DD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2B90AD36" w14:textId="77777777" w:rsidR="00E6722F" w:rsidRPr="00C97908" w:rsidRDefault="00E6722F" w:rsidP="00E01ECD">
            <w:pPr>
              <w:jc w:val="center"/>
              <w:rPr>
                <w:sz w:val="16"/>
                <w:szCs w:val="16"/>
                <w:lang w:val="en-US"/>
              </w:rPr>
            </w:pPr>
            <w:r w:rsidRPr="00C97908">
              <w:rPr>
                <w:sz w:val="16"/>
                <w:szCs w:val="16"/>
                <w:lang w:val="en-US"/>
              </w:rPr>
              <w:t>1,53</w:t>
            </w:r>
          </w:p>
        </w:tc>
      </w:tr>
      <w:tr w:rsidR="00E6722F" w:rsidRPr="00B40365" w14:paraId="43A9E18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4159A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01994AB" w14:textId="77777777" w:rsidR="00E6722F" w:rsidRPr="00B40365" w:rsidRDefault="00E6722F" w:rsidP="00E01ECD">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306929A8" w14:textId="77777777" w:rsidR="00E6722F" w:rsidRPr="00C97908" w:rsidRDefault="00E6722F" w:rsidP="00E01ECD">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4D6FDB16"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34B8A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14:paraId="1C9CBA75" w14:textId="77777777" w:rsidR="00E6722F" w:rsidRPr="00C97908" w:rsidRDefault="00E6722F" w:rsidP="00E01ECD">
            <w:pPr>
              <w:jc w:val="center"/>
              <w:rPr>
                <w:sz w:val="16"/>
                <w:szCs w:val="16"/>
                <w:lang w:val="en-US"/>
              </w:rPr>
            </w:pPr>
            <w:r w:rsidRPr="00C97908">
              <w:rPr>
                <w:sz w:val="16"/>
                <w:szCs w:val="16"/>
                <w:lang w:val="en-US"/>
              </w:rPr>
              <w:t>28,854</w:t>
            </w:r>
          </w:p>
        </w:tc>
      </w:tr>
      <w:tr w:rsidR="00E6722F" w:rsidRPr="00B40365" w14:paraId="04E9D4E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3E261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6488B69" w14:textId="77777777" w:rsidR="00E6722F" w:rsidRPr="00B40365" w:rsidRDefault="00E6722F" w:rsidP="00E01EC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38191E6D" w14:textId="77777777" w:rsidR="00E6722F" w:rsidRPr="00C97908" w:rsidRDefault="00E6722F" w:rsidP="00E01EC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36B108ED"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B030F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16,190</w:t>
            </w:r>
          </w:p>
        </w:tc>
        <w:tc>
          <w:tcPr>
            <w:tcW w:w="1559" w:type="dxa"/>
            <w:gridSpan w:val="2"/>
            <w:tcBorders>
              <w:top w:val="nil"/>
              <w:bottom w:val="single" w:sz="2" w:space="0" w:color="auto"/>
            </w:tcBorders>
            <w:vAlign w:val="center"/>
          </w:tcPr>
          <w:p w14:paraId="4252FE12" w14:textId="77777777" w:rsidR="00E6722F" w:rsidRPr="00C97908" w:rsidRDefault="00E6722F" w:rsidP="00E01ECD">
            <w:pPr>
              <w:jc w:val="center"/>
              <w:rPr>
                <w:sz w:val="16"/>
                <w:szCs w:val="16"/>
                <w:lang w:val="en-US"/>
              </w:rPr>
            </w:pPr>
            <w:r w:rsidRPr="00C97908">
              <w:rPr>
                <w:sz w:val="16"/>
                <w:szCs w:val="16"/>
                <w:lang w:val="en-US"/>
              </w:rPr>
              <w:t>283,115</w:t>
            </w:r>
          </w:p>
        </w:tc>
      </w:tr>
      <w:tr w:rsidR="00E6722F" w:rsidRPr="00B40365" w14:paraId="08E5BFA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9A608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756851"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D2FC663"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CDAB170"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D5D7B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14:paraId="12C0C8D8" w14:textId="77777777" w:rsidR="00E6722F" w:rsidRPr="00C97908" w:rsidRDefault="00E6722F" w:rsidP="00E01ECD">
            <w:pPr>
              <w:jc w:val="center"/>
              <w:rPr>
                <w:sz w:val="16"/>
                <w:szCs w:val="16"/>
                <w:lang w:val="en-US"/>
              </w:rPr>
            </w:pPr>
            <w:r w:rsidRPr="00C97908">
              <w:rPr>
                <w:sz w:val="16"/>
                <w:szCs w:val="16"/>
                <w:lang w:val="en-US"/>
              </w:rPr>
              <w:t>0,08</w:t>
            </w:r>
          </w:p>
        </w:tc>
      </w:tr>
      <w:tr w:rsidR="00E6722F" w:rsidRPr="00B40365" w14:paraId="037249C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F5C0C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EF0A593"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110CBCD1"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0B44B2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B518D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14:paraId="31862CD2" w14:textId="77777777" w:rsidR="00E6722F" w:rsidRPr="00C97908" w:rsidRDefault="00E6722F" w:rsidP="00E01ECD">
            <w:pPr>
              <w:jc w:val="center"/>
              <w:rPr>
                <w:sz w:val="16"/>
                <w:szCs w:val="16"/>
                <w:lang w:val="en-US"/>
              </w:rPr>
            </w:pPr>
            <w:r w:rsidRPr="00C97908">
              <w:rPr>
                <w:sz w:val="16"/>
                <w:szCs w:val="16"/>
                <w:lang w:val="en-US"/>
              </w:rPr>
              <w:t>0,826</w:t>
            </w:r>
          </w:p>
        </w:tc>
      </w:tr>
      <w:tr w:rsidR="00E6722F" w:rsidRPr="009B70F2" w14:paraId="68B0BF3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856129" w14:textId="77777777" w:rsidR="00E6722F" w:rsidRPr="005E2CA0" w:rsidRDefault="00E6722F" w:rsidP="00E01EC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61ED4420"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65B5E7B"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5A44933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3D15CFC"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1E8F082"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05F9793" w14:textId="77777777" w:rsidR="00E6722F" w:rsidRPr="005E2CA0" w:rsidRDefault="00E6722F" w:rsidP="00E01ECD">
            <w:pPr>
              <w:jc w:val="center"/>
              <w:rPr>
                <w:b/>
                <w:bCs/>
                <w:sz w:val="22"/>
                <w:szCs w:val="22"/>
                <w:lang w:val="en-US"/>
              </w:rPr>
            </w:pPr>
            <w:r w:rsidRPr="005E2CA0">
              <w:rPr>
                <w:b/>
                <w:bCs/>
                <w:sz w:val="22"/>
                <w:szCs w:val="22"/>
                <w:lang w:val="en-US"/>
              </w:rPr>
              <w:t>17,400</w:t>
            </w:r>
          </w:p>
          <w:p w14:paraId="2E46AEE8" w14:textId="77777777" w:rsidR="00E6722F" w:rsidRPr="009B70F2" w:rsidRDefault="00E6722F" w:rsidP="00E01ECD">
            <w:pPr>
              <w:jc w:val="center"/>
              <w:rPr>
                <w:sz w:val="2"/>
                <w:szCs w:val="2"/>
                <w:lang w:val="en-US"/>
              </w:rPr>
            </w:pPr>
          </w:p>
        </w:tc>
      </w:tr>
      <w:tr w:rsidR="00E6722F" w:rsidRPr="00B40365" w14:paraId="3A51BDC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A47F0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4A994B8"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8BB2FA2"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01F3D1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762EC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55EE842E" w14:textId="77777777" w:rsidR="00E6722F" w:rsidRPr="00C97908" w:rsidRDefault="00E6722F" w:rsidP="00E01ECD">
            <w:pPr>
              <w:jc w:val="center"/>
              <w:rPr>
                <w:sz w:val="16"/>
                <w:szCs w:val="16"/>
                <w:lang w:val="en-US"/>
              </w:rPr>
            </w:pPr>
            <w:r w:rsidRPr="00C97908">
              <w:rPr>
                <w:sz w:val="16"/>
                <w:szCs w:val="16"/>
                <w:lang w:val="en-US"/>
              </w:rPr>
              <w:t>0,522</w:t>
            </w:r>
          </w:p>
        </w:tc>
      </w:tr>
      <w:tr w:rsidR="00E6722F" w:rsidRPr="00B40365" w14:paraId="397FF81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AC97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640E22F"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231DED9"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4E3EE00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256B6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F960663" w14:textId="77777777" w:rsidR="00E6722F" w:rsidRPr="00C97908" w:rsidRDefault="00E6722F" w:rsidP="00E01ECD">
            <w:pPr>
              <w:jc w:val="center"/>
              <w:rPr>
                <w:sz w:val="16"/>
                <w:szCs w:val="16"/>
                <w:lang w:val="en-US"/>
              </w:rPr>
            </w:pPr>
            <w:r w:rsidRPr="00C97908">
              <w:rPr>
                <w:sz w:val="16"/>
                <w:szCs w:val="16"/>
                <w:lang w:val="en-US"/>
              </w:rPr>
              <w:t>2,61</w:t>
            </w:r>
          </w:p>
        </w:tc>
      </w:tr>
      <w:tr w:rsidR="00E6722F" w:rsidRPr="00B40365" w14:paraId="59C9385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5DEC4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73DB8FC"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5EE4BBA"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1DBF08C"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A7D36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A65ADCB" w14:textId="77777777" w:rsidR="00E6722F" w:rsidRPr="00C97908" w:rsidRDefault="00E6722F" w:rsidP="00E01ECD">
            <w:pPr>
              <w:jc w:val="center"/>
              <w:rPr>
                <w:sz w:val="16"/>
                <w:szCs w:val="16"/>
                <w:lang w:val="en-US"/>
              </w:rPr>
            </w:pPr>
            <w:r w:rsidRPr="00C97908">
              <w:rPr>
                <w:sz w:val="16"/>
                <w:szCs w:val="16"/>
                <w:lang w:val="en-US"/>
              </w:rPr>
              <w:t>0,87</w:t>
            </w:r>
          </w:p>
        </w:tc>
      </w:tr>
      <w:tr w:rsidR="00E6722F" w:rsidRPr="009B70F2" w14:paraId="4C60B7F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8405AE" w14:textId="77777777" w:rsidR="00E6722F" w:rsidRPr="005E2CA0" w:rsidRDefault="00E6722F" w:rsidP="00E01EC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3EDA9909" w14:textId="77777777" w:rsidR="00E6722F" w:rsidRPr="005E2CA0" w:rsidRDefault="00E6722F" w:rsidP="00E01EC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632DCA48" w14:textId="77777777" w:rsidR="00E6722F" w:rsidRPr="005E2CA0" w:rsidRDefault="00E6722F" w:rsidP="00E01EC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6EB6081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86155B0"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9211A2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5F616FF" w14:textId="77777777" w:rsidR="00E6722F" w:rsidRPr="005E2CA0" w:rsidRDefault="00E6722F" w:rsidP="00E01ECD">
            <w:pPr>
              <w:jc w:val="center"/>
              <w:rPr>
                <w:b/>
                <w:bCs/>
                <w:sz w:val="22"/>
                <w:szCs w:val="22"/>
                <w:lang w:val="en-US"/>
              </w:rPr>
            </w:pPr>
            <w:r w:rsidRPr="005E2CA0">
              <w:rPr>
                <w:b/>
                <w:bCs/>
                <w:sz w:val="22"/>
                <w:szCs w:val="22"/>
                <w:lang w:val="en-US"/>
              </w:rPr>
              <w:t>17,400</w:t>
            </w:r>
          </w:p>
          <w:p w14:paraId="7CDD2EFE" w14:textId="77777777" w:rsidR="00E6722F" w:rsidRPr="009B70F2" w:rsidRDefault="00E6722F" w:rsidP="00E01ECD">
            <w:pPr>
              <w:jc w:val="center"/>
              <w:rPr>
                <w:sz w:val="2"/>
                <w:szCs w:val="2"/>
                <w:lang w:val="en-US"/>
              </w:rPr>
            </w:pPr>
          </w:p>
        </w:tc>
      </w:tr>
      <w:tr w:rsidR="00E6722F" w:rsidRPr="00B40365" w14:paraId="5B53D07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7D612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60515BF" w14:textId="77777777" w:rsidR="00E6722F" w:rsidRPr="00B40365" w:rsidRDefault="00E6722F" w:rsidP="00E01EC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C200E8A" w14:textId="77777777" w:rsidR="00E6722F" w:rsidRPr="00C97908" w:rsidRDefault="00E6722F" w:rsidP="00E01EC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64DA88E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C36F7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1A982F1B" w14:textId="77777777" w:rsidR="00E6722F" w:rsidRPr="00C97908" w:rsidRDefault="00E6722F" w:rsidP="00E01ECD">
            <w:pPr>
              <w:jc w:val="center"/>
              <w:rPr>
                <w:sz w:val="16"/>
                <w:szCs w:val="16"/>
                <w:lang w:val="en-US"/>
              </w:rPr>
            </w:pPr>
            <w:r w:rsidRPr="00C97908">
              <w:rPr>
                <w:sz w:val="16"/>
                <w:szCs w:val="16"/>
                <w:lang w:val="en-US"/>
              </w:rPr>
              <w:t>7,83</w:t>
            </w:r>
          </w:p>
        </w:tc>
      </w:tr>
      <w:tr w:rsidR="00E6722F" w:rsidRPr="00B40365" w14:paraId="01BCBE3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720F4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7C19FD0"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A1CDA2A"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FEA2A7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6AF8D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13D8DDAC" w14:textId="77777777" w:rsidR="00E6722F" w:rsidRPr="00C97908" w:rsidRDefault="00E6722F" w:rsidP="00E01ECD">
            <w:pPr>
              <w:jc w:val="center"/>
              <w:rPr>
                <w:sz w:val="16"/>
                <w:szCs w:val="16"/>
                <w:lang w:val="en-US"/>
              </w:rPr>
            </w:pPr>
            <w:r w:rsidRPr="00C97908">
              <w:rPr>
                <w:sz w:val="16"/>
                <w:szCs w:val="16"/>
                <w:lang w:val="en-US"/>
              </w:rPr>
              <w:t>1,74</w:t>
            </w:r>
          </w:p>
        </w:tc>
      </w:tr>
      <w:tr w:rsidR="00E6722F" w:rsidRPr="00B40365" w14:paraId="199CCDC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B113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F2F2EEA" w14:textId="77777777" w:rsidR="00E6722F" w:rsidRPr="00B40365" w:rsidRDefault="00E6722F" w:rsidP="00E01EC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402794A2" w14:textId="77777777" w:rsidR="00E6722F" w:rsidRPr="00C97908" w:rsidRDefault="00E6722F" w:rsidP="00E01EC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497DEB9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C3A01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31E0D6CA" w14:textId="77777777" w:rsidR="00E6722F" w:rsidRPr="00C97908" w:rsidRDefault="00E6722F" w:rsidP="00E01ECD">
            <w:pPr>
              <w:jc w:val="center"/>
              <w:rPr>
                <w:sz w:val="16"/>
                <w:szCs w:val="16"/>
                <w:lang w:val="en-US"/>
              </w:rPr>
            </w:pPr>
            <w:r w:rsidRPr="00C97908">
              <w:rPr>
                <w:sz w:val="16"/>
                <w:szCs w:val="16"/>
                <w:lang w:val="en-US"/>
              </w:rPr>
              <w:t>18,355</w:t>
            </w:r>
          </w:p>
        </w:tc>
      </w:tr>
      <w:tr w:rsidR="00E6722F" w:rsidRPr="00B40365" w14:paraId="32F5C3E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8F800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F2F1E27"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DA48BF2"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C998B38"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97EC80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6FCD52FE" w14:textId="77777777" w:rsidR="00E6722F" w:rsidRPr="00C97908" w:rsidRDefault="00E6722F" w:rsidP="00E01ECD">
            <w:pPr>
              <w:jc w:val="center"/>
              <w:rPr>
                <w:sz w:val="16"/>
                <w:szCs w:val="16"/>
                <w:lang w:val="en-US"/>
              </w:rPr>
            </w:pPr>
            <w:r w:rsidRPr="00C97908">
              <w:rPr>
                <w:sz w:val="16"/>
                <w:szCs w:val="16"/>
                <w:lang w:val="en-US"/>
              </w:rPr>
              <w:t>0,017</w:t>
            </w:r>
          </w:p>
        </w:tc>
      </w:tr>
      <w:tr w:rsidR="00E6722F" w:rsidRPr="00B40365" w14:paraId="6241EE0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A131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56A6751"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E0A56BC"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DAE28A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59D3D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7A21157A" w14:textId="77777777" w:rsidR="00E6722F" w:rsidRPr="00C97908" w:rsidRDefault="00E6722F" w:rsidP="00E01ECD">
            <w:pPr>
              <w:jc w:val="center"/>
              <w:rPr>
                <w:sz w:val="16"/>
                <w:szCs w:val="16"/>
                <w:lang w:val="en-US"/>
              </w:rPr>
            </w:pPr>
            <w:r w:rsidRPr="00C97908">
              <w:rPr>
                <w:sz w:val="16"/>
                <w:szCs w:val="16"/>
                <w:lang w:val="en-US"/>
              </w:rPr>
              <w:t>0,017</w:t>
            </w:r>
          </w:p>
        </w:tc>
      </w:tr>
      <w:tr w:rsidR="00E6722F" w:rsidRPr="009B70F2" w14:paraId="3FAA778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5503AB" w14:textId="77777777" w:rsidR="00E6722F" w:rsidRPr="005E2CA0" w:rsidRDefault="00E6722F" w:rsidP="00E01EC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567A8665"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582B146"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71D7A97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98C13D0"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DE1029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C2CD6E3" w14:textId="77777777" w:rsidR="00E6722F" w:rsidRPr="005E2CA0" w:rsidRDefault="00E6722F" w:rsidP="00E01ECD">
            <w:pPr>
              <w:jc w:val="center"/>
              <w:rPr>
                <w:b/>
                <w:bCs/>
                <w:sz w:val="22"/>
                <w:szCs w:val="22"/>
                <w:lang w:val="en-US"/>
              </w:rPr>
            </w:pPr>
            <w:r w:rsidRPr="005E2CA0">
              <w:rPr>
                <w:b/>
                <w:bCs/>
                <w:sz w:val="22"/>
                <w:szCs w:val="22"/>
                <w:lang w:val="en-US"/>
              </w:rPr>
              <w:t>17,400</w:t>
            </w:r>
          </w:p>
          <w:p w14:paraId="2F3C8441" w14:textId="77777777" w:rsidR="00E6722F" w:rsidRPr="009B70F2" w:rsidRDefault="00E6722F" w:rsidP="00E01ECD">
            <w:pPr>
              <w:jc w:val="center"/>
              <w:rPr>
                <w:sz w:val="2"/>
                <w:szCs w:val="2"/>
                <w:lang w:val="en-US"/>
              </w:rPr>
            </w:pPr>
          </w:p>
        </w:tc>
      </w:tr>
      <w:tr w:rsidR="00E6722F" w:rsidRPr="00B40365" w14:paraId="0A455CC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B8153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12A808"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4C53EEE"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E0C0C6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447A0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510A1145" w14:textId="77777777" w:rsidR="00E6722F" w:rsidRPr="00C97908" w:rsidRDefault="00E6722F" w:rsidP="00E01ECD">
            <w:pPr>
              <w:jc w:val="center"/>
              <w:rPr>
                <w:sz w:val="16"/>
                <w:szCs w:val="16"/>
                <w:lang w:val="en-US"/>
              </w:rPr>
            </w:pPr>
            <w:r w:rsidRPr="00C97908">
              <w:rPr>
                <w:sz w:val="16"/>
                <w:szCs w:val="16"/>
                <w:lang w:val="en-US"/>
              </w:rPr>
              <w:t>0,522</w:t>
            </w:r>
          </w:p>
        </w:tc>
      </w:tr>
      <w:tr w:rsidR="00E6722F" w:rsidRPr="00B40365" w14:paraId="4FB3377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540E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E975BAC"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FA49E17"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7951B29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3C593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C3671A8" w14:textId="77777777" w:rsidR="00E6722F" w:rsidRPr="00C97908" w:rsidRDefault="00E6722F" w:rsidP="00E01ECD">
            <w:pPr>
              <w:jc w:val="center"/>
              <w:rPr>
                <w:sz w:val="16"/>
                <w:szCs w:val="16"/>
                <w:lang w:val="en-US"/>
              </w:rPr>
            </w:pPr>
            <w:r w:rsidRPr="00C97908">
              <w:rPr>
                <w:sz w:val="16"/>
                <w:szCs w:val="16"/>
                <w:lang w:val="en-US"/>
              </w:rPr>
              <w:t>2,61</w:t>
            </w:r>
          </w:p>
        </w:tc>
      </w:tr>
      <w:tr w:rsidR="00E6722F" w:rsidRPr="00B40365" w14:paraId="0981FA7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63866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A2803C5"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C257B0E"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4EE7D6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4EF1C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B9D3833" w14:textId="77777777" w:rsidR="00E6722F" w:rsidRPr="00C97908" w:rsidRDefault="00E6722F" w:rsidP="00E01ECD">
            <w:pPr>
              <w:jc w:val="center"/>
              <w:rPr>
                <w:sz w:val="16"/>
                <w:szCs w:val="16"/>
                <w:lang w:val="en-US"/>
              </w:rPr>
            </w:pPr>
            <w:r w:rsidRPr="00C97908">
              <w:rPr>
                <w:sz w:val="16"/>
                <w:szCs w:val="16"/>
                <w:lang w:val="en-US"/>
              </w:rPr>
              <w:t>0,87</w:t>
            </w:r>
          </w:p>
        </w:tc>
      </w:tr>
      <w:tr w:rsidR="00E6722F" w:rsidRPr="009B70F2" w14:paraId="7089B38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73278F" w14:textId="77777777" w:rsidR="00E6722F" w:rsidRPr="005E2CA0" w:rsidRDefault="00E6722F" w:rsidP="00E01EC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0EC181DA" w14:textId="77777777" w:rsidR="00E6722F" w:rsidRPr="005E2CA0" w:rsidRDefault="00E6722F" w:rsidP="00E01EC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309F4710" w14:textId="77777777" w:rsidR="00E6722F" w:rsidRPr="005E2CA0" w:rsidRDefault="00E6722F" w:rsidP="00E01ECD">
            <w:pPr>
              <w:rPr>
                <w:b/>
                <w:bCs/>
                <w:sz w:val="2"/>
                <w:szCs w:val="2"/>
                <w:lang w:val="en-US"/>
              </w:rPr>
            </w:pPr>
            <w:r w:rsidRPr="005E2CA0">
              <w:rPr>
                <w:b/>
                <w:bCs/>
                <w:sz w:val="22"/>
                <w:szCs w:val="22"/>
                <w:lang w:val="en-US"/>
              </w:rPr>
              <w:t xml:space="preserve">Vopsitorii interioare cu vopsea pe baza de copolimeri vinilici in emulsie apoasa,  aplicate in 2 straturi pe glet existent, </w:t>
            </w:r>
            <w:r w:rsidRPr="005E2CA0">
              <w:rPr>
                <w:b/>
                <w:bCs/>
                <w:sz w:val="22"/>
                <w:szCs w:val="22"/>
                <w:lang w:val="en-US"/>
              </w:rPr>
              <w:lastRenderedPageBreak/>
              <w:t>executate manual / Vopsea Mattlatex sau analog</w:t>
            </w:r>
          </w:p>
          <w:p w14:paraId="6975F37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D0B424D" w14:textId="77777777" w:rsidR="00E6722F" w:rsidRPr="005E2CA0" w:rsidRDefault="00E6722F" w:rsidP="00E01EC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63FB64C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E561A35" w14:textId="77777777" w:rsidR="00E6722F" w:rsidRPr="005E2CA0" w:rsidRDefault="00E6722F" w:rsidP="00E01ECD">
            <w:pPr>
              <w:jc w:val="center"/>
              <w:rPr>
                <w:b/>
                <w:bCs/>
                <w:sz w:val="22"/>
                <w:szCs w:val="22"/>
                <w:lang w:val="en-US"/>
              </w:rPr>
            </w:pPr>
            <w:r w:rsidRPr="005E2CA0">
              <w:rPr>
                <w:b/>
                <w:bCs/>
                <w:sz w:val="22"/>
                <w:szCs w:val="22"/>
                <w:lang w:val="en-US"/>
              </w:rPr>
              <w:t>17,400</w:t>
            </w:r>
          </w:p>
          <w:p w14:paraId="08383D06" w14:textId="77777777" w:rsidR="00E6722F" w:rsidRPr="009B70F2" w:rsidRDefault="00E6722F" w:rsidP="00E01ECD">
            <w:pPr>
              <w:jc w:val="center"/>
              <w:rPr>
                <w:sz w:val="2"/>
                <w:szCs w:val="2"/>
                <w:lang w:val="en-US"/>
              </w:rPr>
            </w:pPr>
          </w:p>
        </w:tc>
      </w:tr>
      <w:tr w:rsidR="00E6722F" w:rsidRPr="00B40365" w14:paraId="2091621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B8D2D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67CDCDD"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F31FFFF"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C36C13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9E295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7DA43BA7" w14:textId="77777777" w:rsidR="00E6722F" w:rsidRPr="00C97908" w:rsidRDefault="00E6722F" w:rsidP="00E01ECD">
            <w:pPr>
              <w:jc w:val="center"/>
              <w:rPr>
                <w:sz w:val="16"/>
                <w:szCs w:val="16"/>
                <w:lang w:val="en-US"/>
              </w:rPr>
            </w:pPr>
            <w:r w:rsidRPr="00C97908">
              <w:rPr>
                <w:sz w:val="16"/>
                <w:szCs w:val="16"/>
                <w:lang w:val="en-US"/>
              </w:rPr>
              <w:t>9,57</w:t>
            </w:r>
          </w:p>
        </w:tc>
      </w:tr>
      <w:tr w:rsidR="00E6722F" w:rsidRPr="00B40365" w14:paraId="22ABF61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CDFE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FD668B3" w14:textId="77777777" w:rsidR="00E6722F" w:rsidRPr="00B40365" w:rsidRDefault="00E6722F" w:rsidP="00E01ECD">
            <w:pPr>
              <w:jc w:val="center"/>
              <w:rPr>
                <w:sz w:val="16"/>
                <w:szCs w:val="16"/>
                <w:lang w:val="en-US"/>
              </w:rPr>
            </w:pPr>
            <w:r w:rsidRPr="00B40365">
              <w:rPr>
                <w:sz w:val="16"/>
                <w:szCs w:val="16"/>
                <w:lang w:val="en-US"/>
              </w:rPr>
              <w:t>2430116103800m</w:t>
            </w:r>
          </w:p>
        </w:tc>
        <w:tc>
          <w:tcPr>
            <w:tcW w:w="4366" w:type="dxa"/>
            <w:gridSpan w:val="4"/>
            <w:tcBorders>
              <w:top w:val="nil"/>
              <w:bottom w:val="single" w:sz="2" w:space="0" w:color="auto"/>
            </w:tcBorders>
            <w:vAlign w:val="center"/>
          </w:tcPr>
          <w:p w14:paraId="3F7B7551" w14:textId="77777777" w:rsidR="00E6722F" w:rsidRPr="00C97908" w:rsidRDefault="00E6722F" w:rsidP="00E01ECD">
            <w:pPr>
              <w:rPr>
                <w:sz w:val="16"/>
                <w:szCs w:val="16"/>
                <w:lang w:val="en-US"/>
              </w:rPr>
            </w:pPr>
            <w:r w:rsidRPr="00C97908">
              <w:rPr>
                <w:sz w:val="16"/>
                <w:szCs w:val="16"/>
                <w:lang w:val="en-US"/>
              </w:rPr>
              <w:t>Vopsea Mattlatex</w:t>
            </w:r>
          </w:p>
        </w:tc>
        <w:tc>
          <w:tcPr>
            <w:tcW w:w="1021" w:type="dxa"/>
            <w:gridSpan w:val="3"/>
            <w:tcBorders>
              <w:top w:val="nil"/>
              <w:bottom w:val="single" w:sz="2" w:space="0" w:color="auto"/>
            </w:tcBorders>
            <w:vAlign w:val="center"/>
          </w:tcPr>
          <w:p w14:paraId="7E50798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53B08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14:paraId="55A7D53A" w14:textId="77777777" w:rsidR="00E6722F" w:rsidRPr="00C97908" w:rsidRDefault="00E6722F" w:rsidP="00E01ECD">
            <w:pPr>
              <w:jc w:val="center"/>
              <w:rPr>
                <w:sz w:val="16"/>
                <w:szCs w:val="16"/>
                <w:lang w:val="en-US"/>
              </w:rPr>
            </w:pPr>
            <w:r w:rsidRPr="00C97908">
              <w:rPr>
                <w:sz w:val="16"/>
                <w:szCs w:val="16"/>
                <w:lang w:val="en-US"/>
              </w:rPr>
              <w:t>6,96</w:t>
            </w:r>
          </w:p>
        </w:tc>
      </w:tr>
      <w:tr w:rsidR="00E6722F" w:rsidRPr="00B40365" w14:paraId="53F1B5F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0D09B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3B0CF3"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16C7AB9"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9AD111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76031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5D6056E0" w14:textId="77777777" w:rsidR="00E6722F" w:rsidRPr="00C97908" w:rsidRDefault="00E6722F" w:rsidP="00E01ECD">
            <w:pPr>
              <w:jc w:val="center"/>
              <w:rPr>
                <w:sz w:val="16"/>
                <w:szCs w:val="16"/>
                <w:lang w:val="en-US"/>
              </w:rPr>
            </w:pPr>
            <w:r w:rsidRPr="00C97908">
              <w:rPr>
                <w:sz w:val="16"/>
                <w:szCs w:val="16"/>
                <w:lang w:val="en-US"/>
              </w:rPr>
              <w:t>1,044</w:t>
            </w:r>
          </w:p>
        </w:tc>
      </w:tr>
      <w:tr w:rsidR="00E6722F" w:rsidRPr="00B40365" w14:paraId="1CF72C8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DE1EA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4B5579"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31AC439"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34E67A33"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EAD8E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34904015" w14:textId="77777777" w:rsidR="00E6722F" w:rsidRPr="00C97908" w:rsidRDefault="00E6722F" w:rsidP="00E01ECD">
            <w:pPr>
              <w:jc w:val="center"/>
              <w:rPr>
                <w:sz w:val="16"/>
                <w:szCs w:val="16"/>
                <w:lang w:val="en-US"/>
              </w:rPr>
            </w:pPr>
            <w:r w:rsidRPr="00C97908">
              <w:rPr>
                <w:sz w:val="16"/>
                <w:szCs w:val="16"/>
                <w:lang w:val="en-US"/>
              </w:rPr>
              <w:t>8,70</w:t>
            </w:r>
          </w:p>
        </w:tc>
      </w:tr>
      <w:tr w:rsidR="00E6722F" w:rsidRPr="00B40365" w14:paraId="4C5084B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7370F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4C253C1" w14:textId="77777777" w:rsidR="00E6722F" w:rsidRPr="00B40365" w:rsidRDefault="00E6722F" w:rsidP="00E01EC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E13F5A5" w14:textId="77777777" w:rsidR="00E6722F" w:rsidRPr="00C97908" w:rsidRDefault="00E6722F" w:rsidP="00E01EC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EC38F5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5DB7C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595FD3E3" w14:textId="77777777" w:rsidR="00E6722F" w:rsidRPr="00C97908" w:rsidRDefault="00E6722F" w:rsidP="00E01ECD">
            <w:pPr>
              <w:jc w:val="center"/>
              <w:rPr>
                <w:sz w:val="16"/>
                <w:szCs w:val="16"/>
                <w:lang w:val="en-US"/>
              </w:rPr>
            </w:pPr>
            <w:r w:rsidRPr="00C97908">
              <w:rPr>
                <w:sz w:val="16"/>
                <w:szCs w:val="16"/>
                <w:lang w:val="en-US"/>
              </w:rPr>
              <w:t>0,87</w:t>
            </w:r>
          </w:p>
        </w:tc>
      </w:tr>
      <w:tr w:rsidR="00E6722F" w:rsidRPr="00B40365" w14:paraId="4230C76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FFD40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767DFE"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8CC4481"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F6CCA6D"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B9E8EF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1CDF6BA1" w14:textId="77777777" w:rsidR="00E6722F" w:rsidRPr="00C97908" w:rsidRDefault="00E6722F" w:rsidP="00E01ECD">
            <w:pPr>
              <w:jc w:val="center"/>
              <w:rPr>
                <w:sz w:val="16"/>
                <w:szCs w:val="16"/>
                <w:lang w:val="en-US"/>
              </w:rPr>
            </w:pPr>
            <w:r w:rsidRPr="00C97908">
              <w:rPr>
                <w:sz w:val="16"/>
                <w:szCs w:val="16"/>
                <w:lang w:val="en-US"/>
              </w:rPr>
              <w:t>0,035</w:t>
            </w:r>
          </w:p>
        </w:tc>
      </w:tr>
      <w:tr w:rsidR="00E6722F" w:rsidRPr="003E2692" w14:paraId="65607CD3"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45F3C18"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349157F6"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46E839C8"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55FD7716"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77CE6121"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43711C89" w14:textId="77777777" w:rsidR="00E6722F" w:rsidRPr="003E2692" w:rsidRDefault="00E6722F" w:rsidP="00E01ECD">
            <w:pPr>
              <w:rPr>
                <w:sz w:val="2"/>
                <w:szCs w:val="2"/>
                <w:lang w:val="en-US"/>
              </w:rPr>
            </w:pPr>
          </w:p>
        </w:tc>
      </w:tr>
      <w:tr w:rsidR="00E6722F" w:rsidRPr="00B449C4" w14:paraId="12D7A06E"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1A18850"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6CF740D9"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647FB23A"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1E53C68"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224B1363"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353379E2" w14:textId="77777777" w:rsidR="00E6722F" w:rsidRPr="00B449C4" w:rsidRDefault="00E6722F" w:rsidP="00E01ECD">
            <w:pPr>
              <w:rPr>
                <w:sz w:val="22"/>
                <w:szCs w:val="22"/>
                <w:lang w:val="en-US"/>
              </w:rPr>
            </w:pPr>
          </w:p>
        </w:tc>
      </w:tr>
      <w:tr w:rsidR="00E6722F" w:rsidRPr="00B40365" w14:paraId="10AD3A87"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53260D1"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28B92F5C"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635A9298"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24B6B793" w14:textId="77777777" w:rsidR="00E6722F" w:rsidRPr="00B40365" w:rsidRDefault="00E6722F" w:rsidP="00E01ECD">
            <w:pPr>
              <w:rPr>
                <w:sz w:val="22"/>
                <w:szCs w:val="22"/>
                <w:lang w:val="en-US"/>
              </w:rPr>
            </w:pPr>
          </w:p>
        </w:tc>
      </w:tr>
      <w:tr w:rsidR="00E6722F" w:rsidRPr="009B70F2" w14:paraId="3C957D91" w14:textId="77777777" w:rsidTr="00E01ECD">
        <w:tblPrEx>
          <w:tblCellMar>
            <w:left w:w="107" w:type="dxa"/>
            <w:right w:w="107" w:type="dxa"/>
          </w:tblCellMar>
        </w:tblPrEx>
        <w:tc>
          <w:tcPr>
            <w:tcW w:w="10495" w:type="dxa"/>
            <w:gridSpan w:val="19"/>
          </w:tcPr>
          <w:p w14:paraId="60AB0264" w14:textId="77777777" w:rsidR="00E6722F" w:rsidRPr="009B70F2" w:rsidRDefault="00E6722F" w:rsidP="00E01ECD">
            <w:pPr>
              <w:rPr>
                <w:b/>
                <w:bCs/>
                <w:sz w:val="22"/>
                <w:szCs w:val="22"/>
                <w:lang w:val="en-US"/>
              </w:rPr>
            </w:pPr>
            <w:r w:rsidRPr="009B70F2">
              <w:rPr>
                <w:b/>
                <w:bCs/>
                <w:sz w:val="22"/>
                <w:szCs w:val="22"/>
                <w:lang w:val="en-US"/>
              </w:rPr>
              <w:t>1.1.6. Tamplarii</w:t>
            </w:r>
          </w:p>
          <w:p w14:paraId="1B879CC2" w14:textId="77777777" w:rsidR="00E6722F" w:rsidRPr="00B12F65" w:rsidRDefault="00E6722F" w:rsidP="00E01ECD">
            <w:pPr>
              <w:rPr>
                <w:sz w:val="2"/>
                <w:szCs w:val="2"/>
                <w:lang w:val="en-US"/>
              </w:rPr>
            </w:pPr>
          </w:p>
        </w:tc>
      </w:tr>
      <w:tr w:rsidR="00E6722F" w:rsidRPr="009B70F2" w14:paraId="6550A6A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FEFB44" w14:textId="77777777" w:rsidR="00E6722F" w:rsidRPr="005E2CA0" w:rsidRDefault="00E6722F" w:rsidP="00E01EC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49FA4681" w14:textId="77777777" w:rsidR="00E6722F" w:rsidRPr="005E2CA0" w:rsidRDefault="00E6722F" w:rsidP="00E01ECD">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14:paraId="216FA4CC" w14:textId="77777777" w:rsidR="00E6722F" w:rsidRPr="005E2CA0" w:rsidRDefault="00E6722F" w:rsidP="00E01ECD">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 Usa din profil de aluminiu extrudat, grosime minima 1,3 mm, cu rigidizare perimetrala si coltare metalice,.pentru interior, vitrata cu sticla transparenta / 950x2100h - 2buc</w:t>
            </w:r>
          </w:p>
          <w:p w14:paraId="5311E91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1282664"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C55C10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0DA8580" w14:textId="77777777" w:rsidR="00E6722F" w:rsidRPr="005E2CA0" w:rsidRDefault="00E6722F" w:rsidP="00E01ECD">
            <w:pPr>
              <w:jc w:val="center"/>
              <w:rPr>
                <w:b/>
                <w:bCs/>
                <w:sz w:val="22"/>
                <w:szCs w:val="22"/>
                <w:lang w:val="en-US"/>
              </w:rPr>
            </w:pPr>
            <w:r w:rsidRPr="005E2CA0">
              <w:rPr>
                <w:b/>
                <w:bCs/>
                <w:sz w:val="22"/>
                <w:szCs w:val="22"/>
                <w:lang w:val="en-US"/>
              </w:rPr>
              <w:t>4,000</w:t>
            </w:r>
          </w:p>
          <w:p w14:paraId="0A40718B" w14:textId="77777777" w:rsidR="00E6722F" w:rsidRPr="009B70F2" w:rsidRDefault="00E6722F" w:rsidP="00E01ECD">
            <w:pPr>
              <w:jc w:val="center"/>
              <w:rPr>
                <w:sz w:val="2"/>
                <w:szCs w:val="2"/>
                <w:lang w:val="en-US"/>
              </w:rPr>
            </w:pPr>
          </w:p>
        </w:tc>
      </w:tr>
      <w:tr w:rsidR="00E6722F" w:rsidRPr="00B40365" w14:paraId="1778A6B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16479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C5F794" w14:textId="77777777" w:rsidR="00E6722F" w:rsidRPr="00B40365" w:rsidRDefault="00E6722F" w:rsidP="00E01EC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44B79C51" w14:textId="77777777" w:rsidR="00E6722F" w:rsidRPr="00C97908" w:rsidRDefault="00E6722F" w:rsidP="00E01EC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52F4A81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E0697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0,850</w:t>
            </w:r>
          </w:p>
        </w:tc>
        <w:tc>
          <w:tcPr>
            <w:tcW w:w="1559" w:type="dxa"/>
            <w:gridSpan w:val="2"/>
            <w:tcBorders>
              <w:top w:val="nil"/>
              <w:bottom w:val="single" w:sz="2" w:space="0" w:color="auto"/>
            </w:tcBorders>
            <w:vAlign w:val="center"/>
          </w:tcPr>
          <w:p w14:paraId="523A0903" w14:textId="77777777" w:rsidR="00E6722F" w:rsidRPr="00C97908" w:rsidRDefault="00E6722F" w:rsidP="00E01ECD">
            <w:pPr>
              <w:jc w:val="center"/>
              <w:rPr>
                <w:sz w:val="16"/>
                <w:szCs w:val="16"/>
                <w:lang w:val="en-US"/>
              </w:rPr>
            </w:pPr>
            <w:r w:rsidRPr="00C97908">
              <w:rPr>
                <w:sz w:val="16"/>
                <w:szCs w:val="16"/>
                <w:lang w:val="en-US"/>
              </w:rPr>
              <w:t>3,40</w:t>
            </w:r>
          </w:p>
        </w:tc>
      </w:tr>
      <w:tr w:rsidR="00E6722F" w:rsidRPr="00B40365" w14:paraId="48D5938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F655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FFE6A75"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E46CD69"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D433D3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903B6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1344935A" w14:textId="77777777" w:rsidR="00E6722F" w:rsidRPr="00C97908" w:rsidRDefault="00E6722F" w:rsidP="00E01ECD">
            <w:pPr>
              <w:jc w:val="center"/>
              <w:rPr>
                <w:sz w:val="16"/>
                <w:szCs w:val="16"/>
                <w:lang w:val="en-US"/>
              </w:rPr>
            </w:pPr>
            <w:r w:rsidRPr="00C97908">
              <w:rPr>
                <w:sz w:val="16"/>
                <w:szCs w:val="16"/>
                <w:lang w:val="en-US"/>
              </w:rPr>
              <w:t>0,40</w:t>
            </w:r>
          </w:p>
        </w:tc>
      </w:tr>
      <w:tr w:rsidR="00E6722F" w:rsidRPr="00B40365" w14:paraId="011C0EC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86AF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07D75C7" w14:textId="77777777" w:rsidR="00E6722F" w:rsidRPr="00B40365" w:rsidRDefault="00E6722F" w:rsidP="00E01ECD">
            <w:pPr>
              <w:jc w:val="center"/>
              <w:rPr>
                <w:sz w:val="16"/>
                <w:szCs w:val="16"/>
                <w:lang w:val="en-US"/>
              </w:rPr>
            </w:pPr>
            <w:r w:rsidRPr="00B40365">
              <w:rPr>
                <w:sz w:val="16"/>
                <w:szCs w:val="16"/>
                <w:lang w:val="en-US"/>
              </w:rPr>
              <w:t>2812106306050int</w:t>
            </w:r>
          </w:p>
        </w:tc>
        <w:tc>
          <w:tcPr>
            <w:tcW w:w="4366" w:type="dxa"/>
            <w:gridSpan w:val="4"/>
            <w:tcBorders>
              <w:top w:val="nil"/>
              <w:bottom w:val="single" w:sz="2" w:space="0" w:color="auto"/>
            </w:tcBorders>
            <w:vAlign w:val="center"/>
          </w:tcPr>
          <w:p w14:paraId="281C3587" w14:textId="77777777" w:rsidR="00E6722F" w:rsidRPr="00C97908" w:rsidRDefault="00E6722F" w:rsidP="00E01ECD">
            <w:pPr>
              <w:rPr>
                <w:sz w:val="16"/>
                <w:szCs w:val="16"/>
                <w:lang w:val="en-US"/>
              </w:rPr>
            </w:pPr>
            <w:r w:rsidRPr="00C97908">
              <w:rPr>
                <w:sz w:val="16"/>
                <w:szCs w:val="16"/>
                <w:lang w:val="en-US"/>
              </w:rPr>
              <w:t>Usi din profiluri din aluminiu pentru interior gata confectionate inclusiv armaturile si accesoriile necesare</w:t>
            </w:r>
          </w:p>
        </w:tc>
        <w:tc>
          <w:tcPr>
            <w:tcW w:w="1021" w:type="dxa"/>
            <w:gridSpan w:val="3"/>
            <w:tcBorders>
              <w:top w:val="nil"/>
              <w:bottom w:val="single" w:sz="2" w:space="0" w:color="auto"/>
            </w:tcBorders>
            <w:vAlign w:val="center"/>
          </w:tcPr>
          <w:p w14:paraId="5D3E348A"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6726A5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E65C3F9" w14:textId="77777777" w:rsidR="00E6722F" w:rsidRPr="00C97908" w:rsidRDefault="00E6722F" w:rsidP="00E01ECD">
            <w:pPr>
              <w:jc w:val="center"/>
              <w:rPr>
                <w:sz w:val="16"/>
                <w:szCs w:val="16"/>
                <w:lang w:val="en-US"/>
              </w:rPr>
            </w:pPr>
            <w:r w:rsidRPr="00C97908">
              <w:rPr>
                <w:sz w:val="16"/>
                <w:szCs w:val="16"/>
                <w:lang w:val="en-US"/>
              </w:rPr>
              <w:t>4,00</w:t>
            </w:r>
          </w:p>
        </w:tc>
      </w:tr>
      <w:tr w:rsidR="00E6722F" w:rsidRPr="00B40365" w14:paraId="66734DD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6FFB0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EFD21DD" w14:textId="77777777" w:rsidR="00E6722F" w:rsidRPr="00B40365" w:rsidRDefault="00E6722F" w:rsidP="00E01EC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30091216" w14:textId="77777777" w:rsidR="00E6722F" w:rsidRPr="00C97908" w:rsidRDefault="00E6722F" w:rsidP="00E01EC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67079C46"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0311C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52CEE6A6" w14:textId="77777777" w:rsidR="00E6722F" w:rsidRPr="00C97908" w:rsidRDefault="00E6722F" w:rsidP="00E01ECD">
            <w:pPr>
              <w:jc w:val="center"/>
              <w:rPr>
                <w:sz w:val="16"/>
                <w:szCs w:val="16"/>
                <w:lang w:val="en-US"/>
              </w:rPr>
            </w:pPr>
            <w:r w:rsidRPr="00C97908">
              <w:rPr>
                <w:sz w:val="16"/>
                <w:szCs w:val="16"/>
                <w:lang w:val="en-US"/>
              </w:rPr>
              <w:t>16,00</w:t>
            </w:r>
          </w:p>
        </w:tc>
      </w:tr>
      <w:tr w:rsidR="00E6722F" w:rsidRPr="00B40365" w14:paraId="2370B0F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7DFB4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C1DF29E" w14:textId="77777777" w:rsidR="00E6722F" w:rsidRPr="00B40365" w:rsidRDefault="00E6722F" w:rsidP="00E01EC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13F15BD0" w14:textId="77777777" w:rsidR="00E6722F" w:rsidRPr="00C97908" w:rsidRDefault="00E6722F" w:rsidP="00E01EC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2D5BE7D2"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D9320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5C617FCD"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B40365" w14:paraId="00958F6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41D73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EAFB07" w14:textId="77777777" w:rsidR="00E6722F" w:rsidRPr="00B40365" w:rsidRDefault="00E6722F" w:rsidP="00E01EC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06AD1A68" w14:textId="77777777" w:rsidR="00E6722F" w:rsidRPr="00C97908" w:rsidRDefault="00E6722F" w:rsidP="00E01EC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39DAB99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0F677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45023419" w14:textId="77777777" w:rsidR="00E6722F" w:rsidRPr="00C97908" w:rsidRDefault="00E6722F" w:rsidP="00E01ECD">
            <w:pPr>
              <w:jc w:val="center"/>
              <w:rPr>
                <w:sz w:val="16"/>
                <w:szCs w:val="16"/>
                <w:lang w:val="en-US"/>
              </w:rPr>
            </w:pPr>
            <w:r w:rsidRPr="00C97908">
              <w:rPr>
                <w:sz w:val="16"/>
                <w:szCs w:val="16"/>
                <w:lang w:val="en-US"/>
              </w:rPr>
              <w:t>0,70</w:t>
            </w:r>
          </w:p>
        </w:tc>
      </w:tr>
      <w:tr w:rsidR="00E6722F" w:rsidRPr="00B40365" w14:paraId="07EF07A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AC3B7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E72092A"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7D679CA"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A0B19B1"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E576E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5C10B4A5" w14:textId="77777777" w:rsidR="00E6722F" w:rsidRPr="00C97908" w:rsidRDefault="00E6722F" w:rsidP="00E01ECD">
            <w:pPr>
              <w:jc w:val="center"/>
              <w:rPr>
                <w:sz w:val="16"/>
                <w:szCs w:val="16"/>
                <w:lang w:val="en-US"/>
              </w:rPr>
            </w:pPr>
            <w:r w:rsidRPr="00C97908">
              <w:rPr>
                <w:sz w:val="16"/>
                <w:szCs w:val="16"/>
                <w:lang w:val="en-US"/>
              </w:rPr>
              <w:t>2,40</w:t>
            </w:r>
          </w:p>
        </w:tc>
      </w:tr>
      <w:tr w:rsidR="00E6722F" w:rsidRPr="00B40365" w14:paraId="5A9D43E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05E9E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5EB71BB" w14:textId="77777777" w:rsidR="00E6722F" w:rsidRPr="00B40365" w:rsidRDefault="00E6722F" w:rsidP="00E01EC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476BD92" w14:textId="77777777" w:rsidR="00E6722F" w:rsidRPr="00C97908" w:rsidRDefault="00E6722F" w:rsidP="00E01EC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A534B13" w14:textId="77777777" w:rsidR="00E6722F" w:rsidRPr="00C97908" w:rsidRDefault="00E6722F" w:rsidP="00E01EC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48740B3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6DF2BBA" w14:textId="77777777" w:rsidR="00E6722F" w:rsidRPr="00C97908" w:rsidRDefault="00E6722F" w:rsidP="00E01ECD">
            <w:pPr>
              <w:jc w:val="center"/>
              <w:rPr>
                <w:sz w:val="16"/>
                <w:szCs w:val="16"/>
                <w:lang w:val="en-US"/>
              </w:rPr>
            </w:pPr>
            <w:r w:rsidRPr="00C97908">
              <w:rPr>
                <w:sz w:val="16"/>
                <w:szCs w:val="16"/>
                <w:lang w:val="en-US"/>
              </w:rPr>
              <w:t>4,00</w:t>
            </w:r>
          </w:p>
        </w:tc>
      </w:tr>
      <w:tr w:rsidR="00E6722F" w:rsidRPr="00B40365" w14:paraId="05D9C01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41E94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9E2647"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B2F2618"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AD53850"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DE4DD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3B5D502E" w14:textId="77777777" w:rsidR="00E6722F" w:rsidRPr="00C97908" w:rsidRDefault="00E6722F" w:rsidP="00E01ECD">
            <w:pPr>
              <w:jc w:val="center"/>
              <w:rPr>
                <w:sz w:val="16"/>
                <w:szCs w:val="16"/>
                <w:lang w:val="en-US"/>
              </w:rPr>
            </w:pPr>
            <w:r w:rsidRPr="00C97908">
              <w:rPr>
                <w:sz w:val="16"/>
                <w:szCs w:val="16"/>
                <w:lang w:val="en-US"/>
              </w:rPr>
              <w:t>0,08</w:t>
            </w:r>
          </w:p>
        </w:tc>
      </w:tr>
      <w:tr w:rsidR="00E6722F" w:rsidRPr="009B70F2" w14:paraId="513CDA0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AB01DC" w14:textId="77777777" w:rsidR="00E6722F" w:rsidRPr="005E2CA0" w:rsidRDefault="00E6722F" w:rsidP="00E01EC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7472FDAE" w14:textId="77777777" w:rsidR="00E6722F" w:rsidRPr="005E2CA0" w:rsidRDefault="00E6722F" w:rsidP="00E01ECD">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14:paraId="7A7AF538" w14:textId="77777777" w:rsidR="00E6722F" w:rsidRPr="005E2CA0" w:rsidRDefault="00E6722F" w:rsidP="00E01ECD">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 Usa executata din profil de aluminiu cu bariera termica, din sistem cu rupere de punte termica. Grosimea peretelui exterior al profilului minim 1,5 mm, latime constructiva minima 65 mm, destinata utilizarii la exterior, inclusiv pentru spatii cu trafic intens. Umplutura cu geam termoizolant dublu tip (4-24-4 mm) cu sticla Low-E si gaz inert, coeficient de transfer termic global Uw = 1,5 W/m*K. Profilele rigidizate cu armaturi din aluminiu sau otel zincat, grosime min. 1,5 mm, pentru asigurarea stabilitatii si durabilitatii. Feronerie antiefractie: balamale reglabile, broasca de inchidere multipunct, maner din aluminiu si garnituri EPDM pentru etansare la aer si apa. Prag termic din aluminiu sau otel inoxidabil. / 900x2000h - 1buc</w:t>
            </w:r>
          </w:p>
          <w:p w14:paraId="5A1E4CA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770288B"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4D02FF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1CCFDE8" w14:textId="77777777" w:rsidR="00E6722F" w:rsidRPr="005E2CA0" w:rsidRDefault="00E6722F" w:rsidP="00E01ECD">
            <w:pPr>
              <w:jc w:val="center"/>
              <w:rPr>
                <w:b/>
                <w:bCs/>
                <w:sz w:val="22"/>
                <w:szCs w:val="22"/>
                <w:lang w:val="en-US"/>
              </w:rPr>
            </w:pPr>
            <w:r w:rsidRPr="005E2CA0">
              <w:rPr>
                <w:b/>
                <w:bCs/>
                <w:sz w:val="22"/>
                <w:szCs w:val="22"/>
                <w:lang w:val="en-US"/>
              </w:rPr>
              <w:t>1,800</w:t>
            </w:r>
          </w:p>
          <w:p w14:paraId="70358BB0" w14:textId="77777777" w:rsidR="00E6722F" w:rsidRPr="009B70F2" w:rsidRDefault="00E6722F" w:rsidP="00E01ECD">
            <w:pPr>
              <w:jc w:val="center"/>
              <w:rPr>
                <w:sz w:val="2"/>
                <w:szCs w:val="2"/>
                <w:lang w:val="en-US"/>
              </w:rPr>
            </w:pPr>
          </w:p>
        </w:tc>
      </w:tr>
      <w:tr w:rsidR="00E6722F" w:rsidRPr="00B40365" w14:paraId="3101B8F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85C29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881371" w14:textId="77777777" w:rsidR="00E6722F" w:rsidRPr="00B40365" w:rsidRDefault="00E6722F" w:rsidP="00E01EC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235ED368" w14:textId="77777777" w:rsidR="00E6722F" w:rsidRPr="00C97908" w:rsidRDefault="00E6722F" w:rsidP="00E01EC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07E1124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86EAE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0,850</w:t>
            </w:r>
          </w:p>
        </w:tc>
        <w:tc>
          <w:tcPr>
            <w:tcW w:w="1559" w:type="dxa"/>
            <w:gridSpan w:val="2"/>
            <w:tcBorders>
              <w:top w:val="nil"/>
              <w:bottom w:val="single" w:sz="2" w:space="0" w:color="auto"/>
            </w:tcBorders>
            <w:vAlign w:val="center"/>
          </w:tcPr>
          <w:p w14:paraId="32EFB50E" w14:textId="77777777" w:rsidR="00E6722F" w:rsidRPr="00C97908" w:rsidRDefault="00E6722F" w:rsidP="00E01ECD">
            <w:pPr>
              <w:jc w:val="center"/>
              <w:rPr>
                <w:sz w:val="16"/>
                <w:szCs w:val="16"/>
                <w:lang w:val="en-US"/>
              </w:rPr>
            </w:pPr>
            <w:r w:rsidRPr="00C97908">
              <w:rPr>
                <w:sz w:val="16"/>
                <w:szCs w:val="16"/>
                <w:lang w:val="en-US"/>
              </w:rPr>
              <w:t>1,53</w:t>
            </w:r>
          </w:p>
        </w:tc>
      </w:tr>
      <w:tr w:rsidR="00E6722F" w:rsidRPr="00B40365" w14:paraId="763454B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20F41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4181A1"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516E4D0"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A54EBE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EB162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63BD74BD" w14:textId="77777777" w:rsidR="00E6722F" w:rsidRPr="00C97908" w:rsidRDefault="00E6722F" w:rsidP="00E01ECD">
            <w:pPr>
              <w:jc w:val="center"/>
              <w:rPr>
                <w:sz w:val="16"/>
                <w:szCs w:val="16"/>
                <w:lang w:val="en-US"/>
              </w:rPr>
            </w:pPr>
            <w:r w:rsidRPr="00C97908">
              <w:rPr>
                <w:sz w:val="16"/>
                <w:szCs w:val="16"/>
                <w:lang w:val="en-US"/>
              </w:rPr>
              <w:t>0,18</w:t>
            </w:r>
          </w:p>
        </w:tc>
      </w:tr>
      <w:tr w:rsidR="00E6722F" w:rsidRPr="00B40365" w14:paraId="73E541D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208E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3D6B66" w14:textId="77777777" w:rsidR="00E6722F" w:rsidRPr="00B40365" w:rsidRDefault="00E6722F" w:rsidP="00E01ECD">
            <w:pPr>
              <w:jc w:val="center"/>
              <w:rPr>
                <w:sz w:val="16"/>
                <w:szCs w:val="16"/>
                <w:lang w:val="en-US"/>
              </w:rPr>
            </w:pPr>
            <w:r w:rsidRPr="00B40365">
              <w:rPr>
                <w:sz w:val="16"/>
                <w:szCs w:val="16"/>
                <w:lang w:val="en-US"/>
              </w:rPr>
              <w:t>2812106306050ext</w:t>
            </w:r>
          </w:p>
        </w:tc>
        <w:tc>
          <w:tcPr>
            <w:tcW w:w="4366" w:type="dxa"/>
            <w:gridSpan w:val="4"/>
            <w:tcBorders>
              <w:top w:val="nil"/>
              <w:bottom w:val="single" w:sz="2" w:space="0" w:color="auto"/>
            </w:tcBorders>
            <w:vAlign w:val="center"/>
          </w:tcPr>
          <w:p w14:paraId="164E1933" w14:textId="77777777" w:rsidR="00E6722F" w:rsidRPr="00C97908" w:rsidRDefault="00E6722F" w:rsidP="00E01ECD">
            <w:pPr>
              <w:rPr>
                <w:sz w:val="16"/>
                <w:szCs w:val="16"/>
                <w:lang w:val="en-US"/>
              </w:rPr>
            </w:pPr>
            <w:r w:rsidRPr="00C97908">
              <w:rPr>
                <w:sz w:val="16"/>
                <w:szCs w:val="16"/>
                <w:lang w:val="en-US"/>
              </w:rPr>
              <w:t>Usi din profiluri din aluminiu pentru exterior gata confectionate inclusiv armaturile si accesoriile necesare</w:t>
            </w:r>
          </w:p>
        </w:tc>
        <w:tc>
          <w:tcPr>
            <w:tcW w:w="1021" w:type="dxa"/>
            <w:gridSpan w:val="3"/>
            <w:tcBorders>
              <w:top w:val="nil"/>
              <w:bottom w:val="single" w:sz="2" w:space="0" w:color="auto"/>
            </w:tcBorders>
            <w:vAlign w:val="center"/>
          </w:tcPr>
          <w:p w14:paraId="4D2977CB"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AE57E6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12F6FEA" w14:textId="77777777" w:rsidR="00E6722F" w:rsidRPr="00C97908" w:rsidRDefault="00E6722F" w:rsidP="00E01ECD">
            <w:pPr>
              <w:jc w:val="center"/>
              <w:rPr>
                <w:sz w:val="16"/>
                <w:szCs w:val="16"/>
                <w:lang w:val="en-US"/>
              </w:rPr>
            </w:pPr>
            <w:r w:rsidRPr="00C97908">
              <w:rPr>
                <w:sz w:val="16"/>
                <w:szCs w:val="16"/>
                <w:lang w:val="en-US"/>
              </w:rPr>
              <w:t>1,80</w:t>
            </w:r>
          </w:p>
        </w:tc>
      </w:tr>
      <w:tr w:rsidR="00E6722F" w:rsidRPr="00B40365" w14:paraId="19F9470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1AD8A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9F63D88" w14:textId="77777777" w:rsidR="00E6722F" w:rsidRPr="00B40365" w:rsidRDefault="00E6722F" w:rsidP="00E01EC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06A37376" w14:textId="77777777" w:rsidR="00E6722F" w:rsidRPr="00C97908" w:rsidRDefault="00E6722F" w:rsidP="00E01EC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47911C4E"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F7BD2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4F2001FE" w14:textId="77777777" w:rsidR="00E6722F" w:rsidRPr="00C97908" w:rsidRDefault="00E6722F" w:rsidP="00E01ECD">
            <w:pPr>
              <w:jc w:val="center"/>
              <w:rPr>
                <w:sz w:val="16"/>
                <w:szCs w:val="16"/>
                <w:lang w:val="en-US"/>
              </w:rPr>
            </w:pPr>
            <w:r w:rsidRPr="00C97908">
              <w:rPr>
                <w:sz w:val="16"/>
                <w:szCs w:val="16"/>
                <w:lang w:val="en-US"/>
              </w:rPr>
              <w:t>7,20</w:t>
            </w:r>
          </w:p>
        </w:tc>
      </w:tr>
      <w:tr w:rsidR="00E6722F" w:rsidRPr="00B40365" w14:paraId="5411991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7155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6A61C0" w14:textId="77777777" w:rsidR="00E6722F" w:rsidRPr="00B40365" w:rsidRDefault="00E6722F" w:rsidP="00E01EC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0D34F6F8" w14:textId="77777777" w:rsidR="00E6722F" w:rsidRPr="00C97908" w:rsidRDefault="00E6722F" w:rsidP="00E01EC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43F3311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AEB3D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403533D0" w14:textId="77777777" w:rsidR="00E6722F" w:rsidRPr="00C97908" w:rsidRDefault="00E6722F" w:rsidP="00E01ECD">
            <w:pPr>
              <w:jc w:val="center"/>
              <w:rPr>
                <w:sz w:val="16"/>
                <w:szCs w:val="16"/>
                <w:lang w:val="en-US"/>
              </w:rPr>
            </w:pPr>
            <w:r w:rsidRPr="00C97908">
              <w:rPr>
                <w:sz w:val="16"/>
                <w:szCs w:val="16"/>
                <w:lang w:val="en-US"/>
              </w:rPr>
              <w:t>0,90</w:t>
            </w:r>
          </w:p>
        </w:tc>
      </w:tr>
      <w:tr w:rsidR="00E6722F" w:rsidRPr="00B40365" w14:paraId="698DA30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29E73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C98BC44" w14:textId="77777777" w:rsidR="00E6722F" w:rsidRPr="00B40365" w:rsidRDefault="00E6722F" w:rsidP="00E01EC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6A7B63E1" w14:textId="77777777" w:rsidR="00E6722F" w:rsidRPr="00C97908" w:rsidRDefault="00E6722F" w:rsidP="00E01EC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1AB38D2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3ABF8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69D34868" w14:textId="77777777" w:rsidR="00E6722F" w:rsidRPr="00C97908" w:rsidRDefault="00E6722F" w:rsidP="00E01ECD">
            <w:pPr>
              <w:jc w:val="center"/>
              <w:rPr>
                <w:sz w:val="16"/>
                <w:szCs w:val="16"/>
                <w:lang w:val="en-US"/>
              </w:rPr>
            </w:pPr>
            <w:r w:rsidRPr="00C97908">
              <w:rPr>
                <w:sz w:val="16"/>
                <w:szCs w:val="16"/>
                <w:lang w:val="en-US"/>
              </w:rPr>
              <w:t>0,315</w:t>
            </w:r>
          </w:p>
        </w:tc>
      </w:tr>
      <w:tr w:rsidR="00E6722F" w:rsidRPr="00B40365" w14:paraId="1613825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B36CC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60DB17"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5C20899"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FD0D08A"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DD1AB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0557D859" w14:textId="77777777" w:rsidR="00E6722F" w:rsidRPr="00C97908" w:rsidRDefault="00E6722F" w:rsidP="00E01ECD">
            <w:pPr>
              <w:jc w:val="center"/>
              <w:rPr>
                <w:sz w:val="16"/>
                <w:szCs w:val="16"/>
                <w:lang w:val="en-US"/>
              </w:rPr>
            </w:pPr>
            <w:r w:rsidRPr="00C97908">
              <w:rPr>
                <w:sz w:val="16"/>
                <w:szCs w:val="16"/>
                <w:lang w:val="en-US"/>
              </w:rPr>
              <w:t>1,08</w:t>
            </w:r>
          </w:p>
        </w:tc>
      </w:tr>
      <w:tr w:rsidR="00E6722F" w:rsidRPr="00B40365" w14:paraId="4DD2BF0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7BD2F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A5930A2" w14:textId="77777777" w:rsidR="00E6722F" w:rsidRPr="00B40365" w:rsidRDefault="00E6722F" w:rsidP="00E01EC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4AABAE10" w14:textId="77777777" w:rsidR="00E6722F" w:rsidRPr="00C97908" w:rsidRDefault="00E6722F" w:rsidP="00E01EC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741755A" w14:textId="77777777" w:rsidR="00E6722F" w:rsidRPr="00C97908" w:rsidRDefault="00E6722F" w:rsidP="00E01EC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53FD9D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D95906E" w14:textId="77777777" w:rsidR="00E6722F" w:rsidRPr="00C97908" w:rsidRDefault="00E6722F" w:rsidP="00E01ECD">
            <w:pPr>
              <w:jc w:val="center"/>
              <w:rPr>
                <w:sz w:val="16"/>
                <w:szCs w:val="16"/>
                <w:lang w:val="en-US"/>
              </w:rPr>
            </w:pPr>
            <w:r w:rsidRPr="00C97908">
              <w:rPr>
                <w:sz w:val="16"/>
                <w:szCs w:val="16"/>
                <w:lang w:val="en-US"/>
              </w:rPr>
              <w:t>1,80</w:t>
            </w:r>
          </w:p>
        </w:tc>
      </w:tr>
      <w:tr w:rsidR="00E6722F" w:rsidRPr="00B40365" w14:paraId="48878D2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F82F9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44578FC"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83F34F1"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BDEA969"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16134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71EDBD64" w14:textId="77777777" w:rsidR="00E6722F" w:rsidRPr="00C97908" w:rsidRDefault="00E6722F" w:rsidP="00E01ECD">
            <w:pPr>
              <w:jc w:val="center"/>
              <w:rPr>
                <w:sz w:val="16"/>
                <w:szCs w:val="16"/>
                <w:lang w:val="en-US"/>
              </w:rPr>
            </w:pPr>
            <w:r w:rsidRPr="00C97908">
              <w:rPr>
                <w:sz w:val="16"/>
                <w:szCs w:val="16"/>
                <w:lang w:val="en-US"/>
              </w:rPr>
              <w:t>0,036</w:t>
            </w:r>
          </w:p>
        </w:tc>
      </w:tr>
      <w:tr w:rsidR="00E6722F" w:rsidRPr="003E2692" w14:paraId="6068B1DC"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33FEE43"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16A43DEF"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35E8B924"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3C136036"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4E5ED20E"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26AD4625" w14:textId="77777777" w:rsidR="00E6722F" w:rsidRPr="003E2692" w:rsidRDefault="00E6722F" w:rsidP="00E01ECD">
            <w:pPr>
              <w:rPr>
                <w:sz w:val="2"/>
                <w:szCs w:val="2"/>
                <w:lang w:val="en-US"/>
              </w:rPr>
            </w:pPr>
          </w:p>
        </w:tc>
      </w:tr>
      <w:tr w:rsidR="00E6722F" w:rsidRPr="00B449C4" w14:paraId="026D769D"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B7C3C82"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582A1D2B"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62ADE192"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3B38DE8"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5A57DE63"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77FB6563" w14:textId="77777777" w:rsidR="00E6722F" w:rsidRPr="00B449C4" w:rsidRDefault="00E6722F" w:rsidP="00E01ECD">
            <w:pPr>
              <w:rPr>
                <w:sz w:val="22"/>
                <w:szCs w:val="22"/>
                <w:lang w:val="en-US"/>
              </w:rPr>
            </w:pPr>
          </w:p>
        </w:tc>
      </w:tr>
      <w:tr w:rsidR="00E6722F" w:rsidRPr="00B40365" w14:paraId="21AA94AA"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C6C0B06"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17EFC28C"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64072569"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Tamplarii</w:t>
            </w:r>
          </w:p>
        </w:tc>
        <w:tc>
          <w:tcPr>
            <w:tcW w:w="3621" w:type="dxa"/>
            <w:gridSpan w:val="8"/>
            <w:tcBorders>
              <w:bottom w:val="single" w:sz="4" w:space="0" w:color="auto"/>
              <w:right w:val="single" w:sz="4" w:space="0" w:color="auto"/>
            </w:tcBorders>
          </w:tcPr>
          <w:p w14:paraId="013321F6" w14:textId="77777777" w:rsidR="00E6722F" w:rsidRPr="00B40365" w:rsidRDefault="00E6722F" w:rsidP="00E01ECD">
            <w:pPr>
              <w:rPr>
                <w:sz w:val="22"/>
                <w:szCs w:val="22"/>
                <w:lang w:val="en-US"/>
              </w:rPr>
            </w:pPr>
          </w:p>
        </w:tc>
      </w:tr>
      <w:tr w:rsidR="00E6722F" w:rsidRPr="009B70F2" w14:paraId="74347F6B" w14:textId="77777777" w:rsidTr="00E01ECD">
        <w:tblPrEx>
          <w:tblCellMar>
            <w:left w:w="107" w:type="dxa"/>
            <w:right w:w="107" w:type="dxa"/>
          </w:tblCellMar>
        </w:tblPrEx>
        <w:tc>
          <w:tcPr>
            <w:tcW w:w="10495" w:type="dxa"/>
            <w:gridSpan w:val="19"/>
          </w:tcPr>
          <w:p w14:paraId="2815FD60" w14:textId="77777777" w:rsidR="00E6722F" w:rsidRPr="009B70F2" w:rsidRDefault="00E6722F" w:rsidP="00E01ECD">
            <w:pPr>
              <w:rPr>
                <w:b/>
                <w:bCs/>
                <w:sz w:val="22"/>
                <w:szCs w:val="22"/>
                <w:lang w:val="en-US"/>
              </w:rPr>
            </w:pPr>
            <w:r w:rsidRPr="009B70F2">
              <w:rPr>
                <w:b/>
                <w:bCs/>
                <w:sz w:val="22"/>
                <w:szCs w:val="22"/>
                <w:lang w:val="en-US"/>
              </w:rPr>
              <w:t>1.1.7. Retele electrice</w:t>
            </w:r>
          </w:p>
          <w:p w14:paraId="6EA61304" w14:textId="77777777" w:rsidR="00E6722F" w:rsidRPr="00B12F65" w:rsidRDefault="00E6722F" w:rsidP="00E01ECD">
            <w:pPr>
              <w:rPr>
                <w:sz w:val="2"/>
                <w:szCs w:val="2"/>
                <w:lang w:val="en-US"/>
              </w:rPr>
            </w:pPr>
          </w:p>
        </w:tc>
      </w:tr>
      <w:tr w:rsidR="00E6722F" w:rsidRPr="009B70F2" w14:paraId="5393A85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0910F4" w14:textId="77777777" w:rsidR="00E6722F" w:rsidRPr="005E2CA0" w:rsidRDefault="00E6722F" w:rsidP="00E01EC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7FDC1576" w14:textId="77777777" w:rsidR="00E6722F" w:rsidRPr="005E2CA0" w:rsidRDefault="00E6722F" w:rsidP="00E01ECD">
            <w:pPr>
              <w:jc w:val="center"/>
              <w:rPr>
                <w:b/>
                <w:bCs/>
                <w:sz w:val="22"/>
                <w:szCs w:val="22"/>
                <w:lang w:val="en-US"/>
              </w:rPr>
            </w:pPr>
            <w:r w:rsidRPr="005E2CA0">
              <w:rPr>
                <w:b/>
                <w:bCs/>
                <w:sz w:val="22"/>
                <w:szCs w:val="22"/>
                <w:lang w:val="en-US"/>
              </w:rPr>
              <w:t>RpEJ08C</w:t>
            </w:r>
          </w:p>
        </w:tc>
        <w:tc>
          <w:tcPr>
            <w:tcW w:w="4366" w:type="dxa"/>
            <w:gridSpan w:val="5"/>
            <w:tcBorders>
              <w:top w:val="single" w:sz="4" w:space="0" w:color="auto"/>
              <w:bottom w:val="single" w:sz="4" w:space="0" w:color="auto"/>
            </w:tcBorders>
          </w:tcPr>
          <w:p w14:paraId="3930523E" w14:textId="77777777" w:rsidR="00E6722F" w:rsidRPr="005E2CA0" w:rsidRDefault="00E6722F" w:rsidP="00E01ECD">
            <w:pPr>
              <w:rPr>
                <w:b/>
                <w:bCs/>
                <w:sz w:val="2"/>
                <w:szCs w:val="2"/>
                <w:lang w:val="en-US"/>
              </w:rPr>
            </w:pPr>
            <w:r w:rsidRPr="005E2CA0">
              <w:rPr>
                <w:b/>
                <w:bCs/>
                <w:sz w:val="22"/>
                <w:szCs w:val="22"/>
                <w:lang w:val="en-US"/>
              </w:rPr>
              <w:t>Executarea santurilor cu adincimea de pina la 5 cm in pereti din piatra sau beton armat de 5x50 cmp</w:t>
            </w:r>
          </w:p>
          <w:p w14:paraId="0DCFF07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D48B3D5"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927F1D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C75512B" w14:textId="77777777" w:rsidR="00E6722F" w:rsidRPr="005E2CA0" w:rsidRDefault="00E6722F" w:rsidP="00E01ECD">
            <w:pPr>
              <w:jc w:val="center"/>
              <w:rPr>
                <w:b/>
                <w:bCs/>
                <w:sz w:val="22"/>
                <w:szCs w:val="22"/>
                <w:lang w:val="en-US"/>
              </w:rPr>
            </w:pPr>
            <w:r w:rsidRPr="005E2CA0">
              <w:rPr>
                <w:b/>
                <w:bCs/>
                <w:sz w:val="22"/>
                <w:szCs w:val="22"/>
                <w:lang w:val="en-US"/>
              </w:rPr>
              <w:t>8,400</w:t>
            </w:r>
          </w:p>
          <w:p w14:paraId="7BB7C1D3" w14:textId="77777777" w:rsidR="00E6722F" w:rsidRPr="009B70F2" w:rsidRDefault="00E6722F" w:rsidP="00E01ECD">
            <w:pPr>
              <w:jc w:val="center"/>
              <w:rPr>
                <w:sz w:val="2"/>
                <w:szCs w:val="2"/>
                <w:lang w:val="en-US"/>
              </w:rPr>
            </w:pPr>
          </w:p>
        </w:tc>
      </w:tr>
      <w:tr w:rsidR="00E6722F" w:rsidRPr="00B40365" w14:paraId="0EFC9BB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F33E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680F1E" w14:textId="77777777" w:rsidR="00E6722F" w:rsidRPr="00B40365" w:rsidRDefault="00E6722F" w:rsidP="00E01EC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118F40D" w14:textId="77777777" w:rsidR="00E6722F" w:rsidRPr="00C97908" w:rsidRDefault="00E6722F" w:rsidP="00E01EC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5575DD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B7765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3042D546" w14:textId="77777777" w:rsidR="00E6722F" w:rsidRPr="00C97908" w:rsidRDefault="00E6722F" w:rsidP="00E01ECD">
            <w:pPr>
              <w:jc w:val="center"/>
              <w:rPr>
                <w:sz w:val="16"/>
                <w:szCs w:val="16"/>
                <w:lang w:val="en-US"/>
              </w:rPr>
            </w:pPr>
            <w:r w:rsidRPr="00C97908">
              <w:rPr>
                <w:sz w:val="16"/>
                <w:szCs w:val="16"/>
                <w:lang w:val="en-US"/>
              </w:rPr>
              <w:t>1,68</w:t>
            </w:r>
          </w:p>
        </w:tc>
      </w:tr>
      <w:tr w:rsidR="00E6722F" w:rsidRPr="009B70F2" w14:paraId="2A850C3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EED204" w14:textId="77777777" w:rsidR="00E6722F" w:rsidRPr="005E2CA0" w:rsidRDefault="00E6722F" w:rsidP="00E01EC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63FB93B5" w14:textId="77777777" w:rsidR="00E6722F" w:rsidRPr="005E2CA0" w:rsidRDefault="00E6722F" w:rsidP="00E01ECD">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455E5FB2" w14:textId="77777777" w:rsidR="00E6722F" w:rsidRPr="005E2CA0" w:rsidRDefault="00E6722F" w:rsidP="00E01ECD">
            <w:pPr>
              <w:rPr>
                <w:b/>
                <w:bCs/>
                <w:sz w:val="2"/>
                <w:szCs w:val="2"/>
                <w:lang w:val="en-US"/>
              </w:rPr>
            </w:pPr>
            <w:r w:rsidRPr="005E2CA0">
              <w:rPr>
                <w:b/>
                <w:bCs/>
                <w:sz w:val="22"/>
                <w:szCs w:val="22"/>
                <w:lang w:val="en-US"/>
              </w:rPr>
              <w:t>Matarea santurilor in pereti de pina la 50 cmp</w:t>
            </w:r>
          </w:p>
          <w:p w14:paraId="5089FA7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859A587"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2301C2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AB43A5E" w14:textId="77777777" w:rsidR="00E6722F" w:rsidRPr="005E2CA0" w:rsidRDefault="00E6722F" w:rsidP="00E01ECD">
            <w:pPr>
              <w:jc w:val="center"/>
              <w:rPr>
                <w:b/>
                <w:bCs/>
                <w:sz w:val="22"/>
                <w:szCs w:val="22"/>
                <w:lang w:val="en-US"/>
              </w:rPr>
            </w:pPr>
            <w:r w:rsidRPr="005E2CA0">
              <w:rPr>
                <w:b/>
                <w:bCs/>
                <w:sz w:val="22"/>
                <w:szCs w:val="22"/>
                <w:lang w:val="en-US"/>
              </w:rPr>
              <w:t>8,400</w:t>
            </w:r>
          </w:p>
          <w:p w14:paraId="3F2FDED9" w14:textId="77777777" w:rsidR="00E6722F" w:rsidRPr="009B70F2" w:rsidRDefault="00E6722F" w:rsidP="00E01ECD">
            <w:pPr>
              <w:jc w:val="center"/>
              <w:rPr>
                <w:sz w:val="2"/>
                <w:szCs w:val="2"/>
                <w:lang w:val="en-US"/>
              </w:rPr>
            </w:pPr>
          </w:p>
        </w:tc>
      </w:tr>
      <w:tr w:rsidR="00E6722F" w:rsidRPr="00B40365" w14:paraId="7AF01F1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33031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0A19B1" w14:textId="77777777" w:rsidR="00E6722F" w:rsidRPr="00B40365" w:rsidRDefault="00E6722F" w:rsidP="00E01EC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38865B4" w14:textId="77777777" w:rsidR="00E6722F" w:rsidRPr="00C97908" w:rsidRDefault="00E6722F" w:rsidP="00E01EC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32B2926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A6E4A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289F1B89" w14:textId="77777777" w:rsidR="00E6722F" w:rsidRPr="00C97908" w:rsidRDefault="00E6722F" w:rsidP="00E01ECD">
            <w:pPr>
              <w:jc w:val="center"/>
              <w:rPr>
                <w:sz w:val="16"/>
                <w:szCs w:val="16"/>
                <w:lang w:val="en-US"/>
              </w:rPr>
            </w:pPr>
            <w:r w:rsidRPr="00C97908">
              <w:rPr>
                <w:sz w:val="16"/>
                <w:szCs w:val="16"/>
                <w:lang w:val="en-US"/>
              </w:rPr>
              <w:t>2,52</w:t>
            </w:r>
          </w:p>
        </w:tc>
      </w:tr>
      <w:tr w:rsidR="00E6722F" w:rsidRPr="00B40365" w14:paraId="3C503E3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E5009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45518F2"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FAABF33"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475E5B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FA5D5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1,700</w:t>
            </w:r>
          </w:p>
        </w:tc>
        <w:tc>
          <w:tcPr>
            <w:tcW w:w="1559" w:type="dxa"/>
            <w:gridSpan w:val="2"/>
            <w:tcBorders>
              <w:top w:val="nil"/>
              <w:bottom w:val="single" w:sz="2" w:space="0" w:color="auto"/>
            </w:tcBorders>
            <w:vAlign w:val="center"/>
          </w:tcPr>
          <w:p w14:paraId="64DAE356" w14:textId="77777777" w:rsidR="00E6722F" w:rsidRPr="00C97908" w:rsidRDefault="00E6722F" w:rsidP="00E01ECD">
            <w:pPr>
              <w:jc w:val="center"/>
              <w:rPr>
                <w:sz w:val="16"/>
                <w:szCs w:val="16"/>
                <w:lang w:val="en-US"/>
              </w:rPr>
            </w:pPr>
            <w:r w:rsidRPr="00C97908">
              <w:rPr>
                <w:sz w:val="16"/>
                <w:szCs w:val="16"/>
                <w:lang w:val="en-US"/>
              </w:rPr>
              <w:t>14,28</w:t>
            </w:r>
          </w:p>
        </w:tc>
      </w:tr>
      <w:tr w:rsidR="00E6722F" w:rsidRPr="00B40365" w14:paraId="095B1EC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EE9D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0DC99A" w14:textId="77777777" w:rsidR="00E6722F" w:rsidRPr="00B40365" w:rsidRDefault="00E6722F" w:rsidP="00E01EC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52FBF362" w14:textId="77777777" w:rsidR="00E6722F" w:rsidRPr="00C97908" w:rsidRDefault="00E6722F" w:rsidP="00E01EC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26B4D9A9"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0EE0D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6CD38325" w14:textId="77777777" w:rsidR="00E6722F" w:rsidRPr="00C97908" w:rsidRDefault="00E6722F" w:rsidP="00E01ECD">
            <w:pPr>
              <w:jc w:val="center"/>
              <w:rPr>
                <w:sz w:val="16"/>
                <w:szCs w:val="16"/>
                <w:lang w:val="en-US"/>
              </w:rPr>
            </w:pPr>
            <w:r w:rsidRPr="00C97908">
              <w:rPr>
                <w:sz w:val="16"/>
                <w:szCs w:val="16"/>
                <w:lang w:val="en-US"/>
              </w:rPr>
              <w:t>0,004</w:t>
            </w:r>
          </w:p>
        </w:tc>
      </w:tr>
      <w:tr w:rsidR="00E6722F" w:rsidRPr="00B40365" w14:paraId="584E3F5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B7835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6368769"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4F582B7"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9A46978"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6EE2E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7003AE9A" w14:textId="77777777" w:rsidR="00E6722F" w:rsidRPr="00C97908" w:rsidRDefault="00E6722F" w:rsidP="00E01ECD">
            <w:pPr>
              <w:jc w:val="center"/>
              <w:rPr>
                <w:sz w:val="16"/>
                <w:szCs w:val="16"/>
                <w:lang w:val="en-US"/>
              </w:rPr>
            </w:pPr>
            <w:r w:rsidRPr="00C97908">
              <w:rPr>
                <w:sz w:val="16"/>
                <w:szCs w:val="16"/>
                <w:lang w:val="en-US"/>
              </w:rPr>
              <w:t>0,084</w:t>
            </w:r>
          </w:p>
        </w:tc>
      </w:tr>
      <w:tr w:rsidR="00E6722F" w:rsidRPr="00B40365" w14:paraId="4BBB660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E1782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0CC2254"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24DAB09"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8A74CC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39C28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43E88ECF" w14:textId="77777777" w:rsidR="00E6722F" w:rsidRPr="00C97908" w:rsidRDefault="00E6722F" w:rsidP="00E01ECD">
            <w:pPr>
              <w:jc w:val="center"/>
              <w:rPr>
                <w:sz w:val="16"/>
                <w:szCs w:val="16"/>
                <w:lang w:val="en-US"/>
              </w:rPr>
            </w:pPr>
            <w:r w:rsidRPr="00C97908">
              <w:rPr>
                <w:sz w:val="16"/>
                <w:szCs w:val="16"/>
                <w:lang w:val="en-US"/>
              </w:rPr>
              <w:t>0,126</w:t>
            </w:r>
          </w:p>
        </w:tc>
      </w:tr>
      <w:tr w:rsidR="00E6722F" w:rsidRPr="00B40365" w14:paraId="6AD09BF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46EC2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EDF1999"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FE5AC52"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9107FE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08CBD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0181C78A" w14:textId="77777777" w:rsidR="00E6722F" w:rsidRPr="00C97908" w:rsidRDefault="00E6722F" w:rsidP="00E01ECD">
            <w:pPr>
              <w:jc w:val="center"/>
              <w:rPr>
                <w:sz w:val="16"/>
                <w:szCs w:val="16"/>
                <w:lang w:val="en-US"/>
              </w:rPr>
            </w:pPr>
            <w:r w:rsidRPr="00C97908">
              <w:rPr>
                <w:sz w:val="16"/>
                <w:szCs w:val="16"/>
                <w:lang w:val="en-US"/>
              </w:rPr>
              <w:t>0,168</w:t>
            </w:r>
          </w:p>
        </w:tc>
      </w:tr>
      <w:tr w:rsidR="00E6722F" w:rsidRPr="009B70F2" w14:paraId="6705F17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FC8B0E" w14:textId="77777777" w:rsidR="00E6722F" w:rsidRPr="005E2CA0" w:rsidRDefault="00E6722F" w:rsidP="00E01EC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766F772B" w14:textId="77777777" w:rsidR="00E6722F" w:rsidRPr="005E2CA0" w:rsidRDefault="00E6722F" w:rsidP="00E01ECD">
            <w:pPr>
              <w:jc w:val="center"/>
              <w:rPr>
                <w:b/>
                <w:bCs/>
                <w:sz w:val="22"/>
                <w:szCs w:val="22"/>
                <w:lang w:val="en-US"/>
              </w:rPr>
            </w:pPr>
            <w:r w:rsidRPr="005E2CA0">
              <w:rPr>
                <w:b/>
                <w:bCs/>
                <w:sz w:val="22"/>
                <w:szCs w:val="22"/>
                <w:lang w:val="en-US"/>
              </w:rPr>
              <w:t>RpCU05A1</w:t>
            </w:r>
          </w:p>
        </w:tc>
        <w:tc>
          <w:tcPr>
            <w:tcW w:w="4366" w:type="dxa"/>
            <w:gridSpan w:val="5"/>
            <w:tcBorders>
              <w:top w:val="single" w:sz="4" w:space="0" w:color="auto"/>
              <w:bottom w:val="single" w:sz="4" w:space="0" w:color="auto"/>
            </w:tcBorders>
          </w:tcPr>
          <w:p w14:paraId="2D3B99B8" w14:textId="77777777" w:rsidR="00E6722F" w:rsidRPr="005E2CA0" w:rsidRDefault="00E6722F" w:rsidP="00E01ECD">
            <w:pPr>
              <w:rPr>
                <w:b/>
                <w:bCs/>
                <w:sz w:val="2"/>
                <w:szCs w:val="2"/>
                <w:lang w:val="en-US"/>
              </w:rPr>
            </w:pPr>
            <w:r w:rsidRPr="005E2CA0">
              <w:rPr>
                <w:b/>
                <w:bCs/>
                <w:sz w:val="22"/>
                <w:szCs w:val="22"/>
                <w:lang w:val="en-US"/>
              </w:rPr>
              <w:t>Executarea strapungerilor pentru conducte sau tiranti, la consolidari, in pereti sau plansee din zidarie de caramida pina la 15 cm grosime, pentru executarea strapungerilor mecanizat</w:t>
            </w:r>
          </w:p>
          <w:p w14:paraId="6284ED4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0908B6D"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41900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23EC4DE" w14:textId="77777777" w:rsidR="00E6722F" w:rsidRPr="005E2CA0" w:rsidRDefault="00E6722F" w:rsidP="00E01ECD">
            <w:pPr>
              <w:jc w:val="center"/>
              <w:rPr>
                <w:b/>
                <w:bCs/>
                <w:sz w:val="22"/>
                <w:szCs w:val="22"/>
                <w:lang w:val="en-US"/>
              </w:rPr>
            </w:pPr>
            <w:r w:rsidRPr="005E2CA0">
              <w:rPr>
                <w:b/>
                <w:bCs/>
                <w:sz w:val="22"/>
                <w:szCs w:val="22"/>
                <w:lang w:val="en-US"/>
              </w:rPr>
              <w:t>6,000</w:t>
            </w:r>
          </w:p>
          <w:p w14:paraId="7D134333" w14:textId="77777777" w:rsidR="00E6722F" w:rsidRPr="009B70F2" w:rsidRDefault="00E6722F" w:rsidP="00E01ECD">
            <w:pPr>
              <w:jc w:val="center"/>
              <w:rPr>
                <w:sz w:val="2"/>
                <w:szCs w:val="2"/>
                <w:lang w:val="en-US"/>
              </w:rPr>
            </w:pPr>
          </w:p>
        </w:tc>
      </w:tr>
      <w:tr w:rsidR="00E6722F" w:rsidRPr="00B40365" w14:paraId="41655E7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0D387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83C566C"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DCC2641"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BE46E3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6535A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16C93E3D" w14:textId="77777777" w:rsidR="00E6722F" w:rsidRPr="00C97908" w:rsidRDefault="00E6722F" w:rsidP="00E01ECD">
            <w:pPr>
              <w:jc w:val="center"/>
              <w:rPr>
                <w:sz w:val="16"/>
                <w:szCs w:val="16"/>
                <w:lang w:val="en-US"/>
              </w:rPr>
            </w:pPr>
            <w:r w:rsidRPr="00C97908">
              <w:rPr>
                <w:sz w:val="16"/>
                <w:szCs w:val="16"/>
                <w:lang w:val="en-US"/>
              </w:rPr>
              <w:t>0,12</w:t>
            </w:r>
          </w:p>
        </w:tc>
      </w:tr>
      <w:tr w:rsidR="00E6722F" w:rsidRPr="00B40365" w14:paraId="255296E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E5A67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2FF5A7"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3EFDA04"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38B96D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2638E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0,130</w:t>
            </w:r>
          </w:p>
        </w:tc>
        <w:tc>
          <w:tcPr>
            <w:tcW w:w="1559" w:type="dxa"/>
            <w:gridSpan w:val="2"/>
            <w:tcBorders>
              <w:top w:val="nil"/>
              <w:bottom w:val="single" w:sz="2" w:space="0" w:color="auto"/>
            </w:tcBorders>
            <w:vAlign w:val="center"/>
          </w:tcPr>
          <w:p w14:paraId="3E60DEDD" w14:textId="77777777" w:rsidR="00E6722F" w:rsidRPr="00C97908" w:rsidRDefault="00E6722F" w:rsidP="00E01ECD">
            <w:pPr>
              <w:jc w:val="center"/>
              <w:rPr>
                <w:sz w:val="16"/>
                <w:szCs w:val="16"/>
                <w:lang w:val="en-US"/>
              </w:rPr>
            </w:pPr>
            <w:r w:rsidRPr="00C97908">
              <w:rPr>
                <w:sz w:val="16"/>
                <w:szCs w:val="16"/>
                <w:lang w:val="en-US"/>
              </w:rPr>
              <w:t>0,78</w:t>
            </w:r>
          </w:p>
        </w:tc>
      </w:tr>
      <w:tr w:rsidR="00E6722F" w:rsidRPr="009B70F2" w14:paraId="5DF0508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750FB6" w14:textId="77777777" w:rsidR="00E6722F" w:rsidRPr="005E2CA0" w:rsidRDefault="00E6722F" w:rsidP="00E01EC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61E89E7E" w14:textId="77777777" w:rsidR="00E6722F" w:rsidRPr="005E2CA0" w:rsidRDefault="00E6722F" w:rsidP="00E01ECD">
            <w:pPr>
              <w:jc w:val="center"/>
              <w:rPr>
                <w:b/>
                <w:bCs/>
                <w:sz w:val="22"/>
                <w:szCs w:val="22"/>
                <w:lang w:val="en-US"/>
              </w:rPr>
            </w:pPr>
            <w:r w:rsidRPr="005E2CA0">
              <w:rPr>
                <w:b/>
                <w:bCs/>
                <w:sz w:val="22"/>
                <w:szCs w:val="22"/>
                <w:lang w:val="en-US"/>
              </w:rPr>
              <w:t>RpCU07A</w:t>
            </w:r>
          </w:p>
        </w:tc>
        <w:tc>
          <w:tcPr>
            <w:tcW w:w="4366" w:type="dxa"/>
            <w:gridSpan w:val="5"/>
            <w:tcBorders>
              <w:top w:val="single" w:sz="4" w:space="0" w:color="auto"/>
              <w:bottom w:val="single" w:sz="4" w:space="0" w:color="auto"/>
            </w:tcBorders>
          </w:tcPr>
          <w:p w14:paraId="34153ED6" w14:textId="77777777" w:rsidR="00E6722F" w:rsidRPr="005E2CA0" w:rsidRDefault="00E6722F" w:rsidP="00E01ECD">
            <w:pPr>
              <w:rPr>
                <w:b/>
                <w:bCs/>
                <w:sz w:val="2"/>
                <w:szCs w:val="2"/>
                <w:lang w:val="en-US"/>
              </w:rPr>
            </w:pPr>
            <w:r w:rsidRPr="005E2CA0">
              <w:rPr>
                <w:b/>
                <w:bCs/>
                <w:sz w:val="22"/>
                <w:szCs w:val="22"/>
                <w:lang w:val="en-US"/>
              </w:rPr>
              <w:t>Matarea golurilor in pereti, cu mortar de ipsos, dupa instalatii sau consolidari</w:t>
            </w:r>
          </w:p>
          <w:p w14:paraId="2E18634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8A52B80"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382BAB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94304EE" w14:textId="77777777" w:rsidR="00E6722F" w:rsidRPr="005E2CA0" w:rsidRDefault="00E6722F" w:rsidP="00E01ECD">
            <w:pPr>
              <w:jc w:val="center"/>
              <w:rPr>
                <w:b/>
                <w:bCs/>
                <w:sz w:val="22"/>
                <w:szCs w:val="22"/>
                <w:lang w:val="en-US"/>
              </w:rPr>
            </w:pPr>
            <w:r w:rsidRPr="005E2CA0">
              <w:rPr>
                <w:b/>
                <w:bCs/>
                <w:sz w:val="22"/>
                <w:szCs w:val="22"/>
                <w:lang w:val="en-US"/>
              </w:rPr>
              <w:t>6,000</w:t>
            </w:r>
          </w:p>
          <w:p w14:paraId="1B210CAF" w14:textId="77777777" w:rsidR="00E6722F" w:rsidRPr="009B70F2" w:rsidRDefault="00E6722F" w:rsidP="00E01ECD">
            <w:pPr>
              <w:jc w:val="center"/>
              <w:rPr>
                <w:sz w:val="2"/>
                <w:szCs w:val="2"/>
                <w:lang w:val="en-US"/>
              </w:rPr>
            </w:pPr>
          </w:p>
        </w:tc>
      </w:tr>
      <w:tr w:rsidR="00E6722F" w:rsidRPr="00B40365" w14:paraId="248B66D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4EBC7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A0DE25"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0772523"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5D84E3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3D44B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7780D57F" w14:textId="77777777" w:rsidR="00E6722F" w:rsidRPr="00C97908" w:rsidRDefault="00E6722F" w:rsidP="00E01ECD">
            <w:pPr>
              <w:jc w:val="center"/>
              <w:rPr>
                <w:sz w:val="16"/>
                <w:szCs w:val="16"/>
                <w:lang w:val="en-US"/>
              </w:rPr>
            </w:pPr>
            <w:r w:rsidRPr="00C97908">
              <w:rPr>
                <w:sz w:val="16"/>
                <w:szCs w:val="16"/>
                <w:lang w:val="en-US"/>
              </w:rPr>
              <w:t>0,42</w:t>
            </w:r>
          </w:p>
        </w:tc>
      </w:tr>
      <w:tr w:rsidR="00E6722F" w:rsidRPr="00B40365" w14:paraId="4285E08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F624B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EA9689"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D9DBF64"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7C42CF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FD6D5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4459C275" w14:textId="77777777" w:rsidR="00E6722F" w:rsidRPr="00C97908" w:rsidRDefault="00E6722F" w:rsidP="00E01ECD">
            <w:pPr>
              <w:jc w:val="center"/>
              <w:rPr>
                <w:sz w:val="16"/>
                <w:szCs w:val="16"/>
                <w:lang w:val="en-US"/>
              </w:rPr>
            </w:pPr>
            <w:r w:rsidRPr="00C97908">
              <w:rPr>
                <w:sz w:val="16"/>
                <w:szCs w:val="16"/>
                <w:lang w:val="en-US"/>
              </w:rPr>
              <w:t>0,48</w:t>
            </w:r>
          </w:p>
        </w:tc>
      </w:tr>
      <w:tr w:rsidR="00E6722F" w:rsidRPr="00B40365" w14:paraId="4D583C5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03E66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AAAFD9"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C28D4AD"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573B73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48353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742F157C" w14:textId="77777777" w:rsidR="00E6722F" w:rsidRPr="00C97908" w:rsidRDefault="00E6722F" w:rsidP="00E01ECD">
            <w:pPr>
              <w:jc w:val="center"/>
              <w:rPr>
                <w:sz w:val="16"/>
                <w:szCs w:val="16"/>
                <w:lang w:val="en-US"/>
              </w:rPr>
            </w:pPr>
            <w:r w:rsidRPr="00C97908">
              <w:rPr>
                <w:sz w:val="16"/>
                <w:szCs w:val="16"/>
                <w:lang w:val="en-US"/>
              </w:rPr>
              <w:t>1,32</w:t>
            </w:r>
          </w:p>
        </w:tc>
      </w:tr>
      <w:tr w:rsidR="00E6722F" w:rsidRPr="00B40365" w14:paraId="0AE0176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EDC7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2BE644"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52DAB47"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4107DD6"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B859A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6552103" w14:textId="77777777" w:rsidR="00E6722F" w:rsidRPr="00C97908" w:rsidRDefault="00E6722F" w:rsidP="00E01ECD">
            <w:pPr>
              <w:jc w:val="center"/>
              <w:rPr>
                <w:sz w:val="16"/>
                <w:szCs w:val="16"/>
                <w:lang w:val="en-US"/>
              </w:rPr>
            </w:pPr>
            <w:r w:rsidRPr="00C97908">
              <w:rPr>
                <w:sz w:val="16"/>
                <w:szCs w:val="16"/>
                <w:lang w:val="en-US"/>
              </w:rPr>
              <w:t>0,006</w:t>
            </w:r>
          </w:p>
        </w:tc>
      </w:tr>
      <w:tr w:rsidR="00E6722F" w:rsidRPr="00B40365" w14:paraId="717A0A2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EF984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B2846E"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E8F7496"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0786573"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D8C72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85C8C2A"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B40365" w14:paraId="2B3FCDB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E4BE1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5DEB58"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011A9193"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34F589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068EC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04A0E362"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B40365" w14:paraId="7AAB190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3B84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814A9D"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F186C89"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708953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5149D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1C8A249B" w14:textId="77777777" w:rsidR="00E6722F" w:rsidRPr="00C97908" w:rsidRDefault="00E6722F" w:rsidP="00E01ECD">
            <w:pPr>
              <w:jc w:val="center"/>
              <w:rPr>
                <w:sz w:val="16"/>
                <w:szCs w:val="16"/>
                <w:lang w:val="en-US"/>
              </w:rPr>
            </w:pPr>
            <w:r w:rsidRPr="00C97908">
              <w:rPr>
                <w:sz w:val="16"/>
                <w:szCs w:val="16"/>
                <w:lang w:val="en-US"/>
              </w:rPr>
              <w:t>0,09</w:t>
            </w:r>
          </w:p>
        </w:tc>
      </w:tr>
      <w:tr w:rsidR="00E6722F" w:rsidRPr="003E2692" w14:paraId="29FFC022"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0EB659B"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31A592CC"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37FD6B62"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100D6F30"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6E6F3D15"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3C8734C2" w14:textId="77777777" w:rsidR="00E6722F" w:rsidRPr="003E2692" w:rsidRDefault="00E6722F" w:rsidP="00E01ECD">
            <w:pPr>
              <w:rPr>
                <w:sz w:val="2"/>
                <w:szCs w:val="2"/>
                <w:lang w:val="en-US"/>
              </w:rPr>
            </w:pPr>
          </w:p>
        </w:tc>
      </w:tr>
      <w:tr w:rsidR="00E6722F" w:rsidRPr="00B449C4" w14:paraId="097B5BAA"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37AA108"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22809117"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394AE963"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9E84021"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2DF0D834"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0BA30ECC" w14:textId="77777777" w:rsidR="00E6722F" w:rsidRPr="00B449C4" w:rsidRDefault="00E6722F" w:rsidP="00E01ECD">
            <w:pPr>
              <w:rPr>
                <w:sz w:val="22"/>
                <w:szCs w:val="22"/>
                <w:lang w:val="en-US"/>
              </w:rPr>
            </w:pPr>
          </w:p>
        </w:tc>
      </w:tr>
      <w:tr w:rsidR="00E6722F" w:rsidRPr="00B40365" w14:paraId="5A2C29C7"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C783B09"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0B7D9D8B"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6D1185BB"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14:paraId="54444587" w14:textId="77777777" w:rsidR="00E6722F" w:rsidRPr="00B40365" w:rsidRDefault="00E6722F" w:rsidP="00E01ECD">
            <w:pPr>
              <w:rPr>
                <w:sz w:val="22"/>
                <w:szCs w:val="22"/>
                <w:lang w:val="en-US"/>
              </w:rPr>
            </w:pPr>
          </w:p>
        </w:tc>
      </w:tr>
      <w:tr w:rsidR="00E6722F" w:rsidRPr="009B70F2" w14:paraId="1368D3A3" w14:textId="77777777" w:rsidTr="00E01ECD">
        <w:tblPrEx>
          <w:tblCellMar>
            <w:left w:w="107" w:type="dxa"/>
            <w:right w:w="107" w:type="dxa"/>
          </w:tblCellMar>
        </w:tblPrEx>
        <w:tc>
          <w:tcPr>
            <w:tcW w:w="10495" w:type="dxa"/>
            <w:gridSpan w:val="19"/>
          </w:tcPr>
          <w:p w14:paraId="6B4B9A0C" w14:textId="77777777" w:rsidR="00E6722F" w:rsidRPr="009B70F2" w:rsidRDefault="00E6722F" w:rsidP="00E01ECD">
            <w:pPr>
              <w:rPr>
                <w:b/>
                <w:bCs/>
                <w:sz w:val="22"/>
                <w:szCs w:val="22"/>
                <w:lang w:val="en-US"/>
              </w:rPr>
            </w:pPr>
            <w:r w:rsidRPr="009B70F2">
              <w:rPr>
                <w:b/>
                <w:bCs/>
                <w:sz w:val="22"/>
                <w:szCs w:val="22"/>
                <w:lang w:val="en-US"/>
              </w:rPr>
              <w:t>1.1.8. Incalzire</w:t>
            </w:r>
          </w:p>
          <w:p w14:paraId="4E61A7A2" w14:textId="77777777" w:rsidR="00E6722F" w:rsidRPr="00B12F65" w:rsidRDefault="00E6722F" w:rsidP="00E01ECD">
            <w:pPr>
              <w:rPr>
                <w:sz w:val="2"/>
                <w:szCs w:val="2"/>
                <w:lang w:val="en-US"/>
              </w:rPr>
            </w:pPr>
          </w:p>
        </w:tc>
      </w:tr>
      <w:tr w:rsidR="00E6722F" w:rsidRPr="009B70F2" w14:paraId="28988C7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8BC944" w14:textId="77777777" w:rsidR="00E6722F" w:rsidRPr="005E2CA0" w:rsidRDefault="00E6722F" w:rsidP="00E01EC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08B50043" w14:textId="77777777" w:rsidR="00E6722F" w:rsidRPr="005E2CA0" w:rsidRDefault="00E6722F" w:rsidP="00E01ECD">
            <w:pPr>
              <w:jc w:val="center"/>
              <w:rPr>
                <w:b/>
                <w:bCs/>
                <w:sz w:val="22"/>
                <w:szCs w:val="22"/>
                <w:lang w:val="en-US"/>
              </w:rPr>
            </w:pPr>
            <w:r w:rsidRPr="005E2CA0">
              <w:rPr>
                <w:b/>
                <w:bCs/>
                <w:sz w:val="22"/>
                <w:szCs w:val="22"/>
                <w:lang w:val="en-US"/>
              </w:rPr>
              <w:t>RpIB12A</w:t>
            </w:r>
          </w:p>
        </w:tc>
        <w:tc>
          <w:tcPr>
            <w:tcW w:w="4366" w:type="dxa"/>
            <w:gridSpan w:val="5"/>
            <w:tcBorders>
              <w:top w:val="single" w:sz="4" w:space="0" w:color="auto"/>
              <w:bottom w:val="single" w:sz="4" w:space="0" w:color="auto"/>
            </w:tcBorders>
          </w:tcPr>
          <w:p w14:paraId="22D7B38D" w14:textId="77777777" w:rsidR="00E6722F" w:rsidRPr="005E2CA0" w:rsidRDefault="00E6722F" w:rsidP="00E01ECD">
            <w:pPr>
              <w:rPr>
                <w:b/>
                <w:bCs/>
                <w:sz w:val="2"/>
                <w:szCs w:val="2"/>
                <w:lang w:val="en-US"/>
              </w:rPr>
            </w:pPr>
            <w:r w:rsidRPr="005E2CA0">
              <w:rPr>
                <w:b/>
                <w:bCs/>
                <w:sz w:val="22"/>
                <w:szCs w:val="22"/>
                <w:lang w:val="en-US"/>
              </w:rPr>
              <w:t>Demontari ingrijita radiator bimetal</w:t>
            </w:r>
          </w:p>
          <w:p w14:paraId="480FFE5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89C37F4"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1B4CE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E621BC7" w14:textId="77777777" w:rsidR="00E6722F" w:rsidRPr="005E2CA0" w:rsidRDefault="00E6722F" w:rsidP="00E01ECD">
            <w:pPr>
              <w:jc w:val="center"/>
              <w:rPr>
                <w:b/>
                <w:bCs/>
                <w:sz w:val="22"/>
                <w:szCs w:val="22"/>
                <w:lang w:val="en-US"/>
              </w:rPr>
            </w:pPr>
            <w:r w:rsidRPr="005E2CA0">
              <w:rPr>
                <w:b/>
                <w:bCs/>
                <w:sz w:val="22"/>
                <w:szCs w:val="22"/>
                <w:lang w:val="en-US"/>
              </w:rPr>
              <w:t>2,000</w:t>
            </w:r>
          </w:p>
          <w:p w14:paraId="64D05D4F" w14:textId="77777777" w:rsidR="00E6722F" w:rsidRPr="009B70F2" w:rsidRDefault="00E6722F" w:rsidP="00E01ECD">
            <w:pPr>
              <w:jc w:val="center"/>
              <w:rPr>
                <w:sz w:val="2"/>
                <w:szCs w:val="2"/>
                <w:lang w:val="en-US"/>
              </w:rPr>
            </w:pPr>
          </w:p>
        </w:tc>
      </w:tr>
      <w:tr w:rsidR="00E6722F" w:rsidRPr="00B40365" w14:paraId="56B3500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2B41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D38291" w14:textId="77777777" w:rsidR="00E6722F" w:rsidRPr="00B40365" w:rsidRDefault="00E6722F" w:rsidP="00E01EC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2744AEBF" w14:textId="77777777" w:rsidR="00E6722F" w:rsidRPr="00C97908" w:rsidRDefault="00E6722F" w:rsidP="00E01EC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10F0A67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2EC4D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4C438E34" w14:textId="77777777" w:rsidR="00E6722F" w:rsidRPr="00C97908" w:rsidRDefault="00E6722F" w:rsidP="00E01ECD">
            <w:pPr>
              <w:jc w:val="center"/>
              <w:rPr>
                <w:sz w:val="16"/>
                <w:szCs w:val="16"/>
                <w:lang w:val="en-US"/>
              </w:rPr>
            </w:pPr>
            <w:r w:rsidRPr="00C97908">
              <w:rPr>
                <w:sz w:val="16"/>
                <w:szCs w:val="16"/>
                <w:lang w:val="en-US"/>
              </w:rPr>
              <w:t>0,36</w:t>
            </w:r>
          </w:p>
        </w:tc>
      </w:tr>
      <w:tr w:rsidR="00E6722F" w:rsidRPr="009B70F2" w14:paraId="59E74AE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1144E1" w14:textId="77777777" w:rsidR="00E6722F" w:rsidRPr="005E2CA0" w:rsidRDefault="00E6722F" w:rsidP="00E01EC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098C31A6" w14:textId="77777777" w:rsidR="00E6722F" w:rsidRPr="005E2CA0" w:rsidRDefault="00E6722F" w:rsidP="00E01ECD">
            <w:pPr>
              <w:jc w:val="center"/>
              <w:rPr>
                <w:b/>
                <w:bCs/>
                <w:sz w:val="22"/>
                <w:szCs w:val="22"/>
                <w:lang w:val="en-US"/>
              </w:rPr>
            </w:pPr>
            <w:r w:rsidRPr="005E2CA0">
              <w:rPr>
                <w:b/>
                <w:bCs/>
                <w:sz w:val="22"/>
                <w:szCs w:val="22"/>
                <w:lang w:val="en-US"/>
              </w:rPr>
              <w:t>IB05A</w:t>
            </w:r>
          </w:p>
        </w:tc>
        <w:tc>
          <w:tcPr>
            <w:tcW w:w="4366" w:type="dxa"/>
            <w:gridSpan w:val="5"/>
            <w:tcBorders>
              <w:top w:val="single" w:sz="4" w:space="0" w:color="auto"/>
              <w:bottom w:val="single" w:sz="4" w:space="0" w:color="auto"/>
            </w:tcBorders>
          </w:tcPr>
          <w:p w14:paraId="625972D6" w14:textId="77777777" w:rsidR="00E6722F" w:rsidRPr="005E2CA0" w:rsidRDefault="00E6722F" w:rsidP="00E01ECD">
            <w:pPr>
              <w:rPr>
                <w:b/>
                <w:bCs/>
                <w:sz w:val="2"/>
                <w:szCs w:val="2"/>
                <w:lang w:val="en-US"/>
              </w:rPr>
            </w:pPr>
            <w:r w:rsidRPr="005E2CA0">
              <w:rPr>
                <w:b/>
                <w:bCs/>
                <w:sz w:val="22"/>
                <w:szCs w:val="22"/>
                <w:lang w:val="en-US"/>
              </w:rPr>
              <w:t>Radiatoare bimetalice, corpul de radiator avind 10 elemente/ radiator demontat anterior</w:t>
            </w:r>
          </w:p>
          <w:p w14:paraId="1C976B2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7F6E18D"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537E05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BA789FB" w14:textId="77777777" w:rsidR="00E6722F" w:rsidRPr="005E2CA0" w:rsidRDefault="00E6722F" w:rsidP="00E01ECD">
            <w:pPr>
              <w:jc w:val="center"/>
              <w:rPr>
                <w:b/>
                <w:bCs/>
                <w:sz w:val="22"/>
                <w:szCs w:val="22"/>
                <w:lang w:val="en-US"/>
              </w:rPr>
            </w:pPr>
            <w:r w:rsidRPr="005E2CA0">
              <w:rPr>
                <w:b/>
                <w:bCs/>
                <w:sz w:val="22"/>
                <w:szCs w:val="22"/>
                <w:lang w:val="en-US"/>
              </w:rPr>
              <w:t>2,000</w:t>
            </w:r>
          </w:p>
          <w:p w14:paraId="45654A7C" w14:textId="77777777" w:rsidR="00E6722F" w:rsidRPr="009B70F2" w:rsidRDefault="00E6722F" w:rsidP="00E01ECD">
            <w:pPr>
              <w:jc w:val="center"/>
              <w:rPr>
                <w:sz w:val="2"/>
                <w:szCs w:val="2"/>
                <w:lang w:val="en-US"/>
              </w:rPr>
            </w:pPr>
          </w:p>
        </w:tc>
      </w:tr>
      <w:tr w:rsidR="00E6722F" w:rsidRPr="00B40365" w14:paraId="7379D34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30F07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5868EDB"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62317D1"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B555F8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3DA2A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5895520E" w14:textId="77777777" w:rsidR="00E6722F" w:rsidRPr="00C97908" w:rsidRDefault="00E6722F" w:rsidP="00E01ECD">
            <w:pPr>
              <w:jc w:val="center"/>
              <w:rPr>
                <w:sz w:val="16"/>
                <w:szCs w:val="16"/>
                <w:lang w:val="en-US"/>
              </w:rPr>
            </w:pPr>
            <w:r w:rsidRPr="00C97908">
              <w:rPr>
                <w:sz w:val="16"/>
                <w:szCs w:val="16"/>
                <w:lang w:val="en-US"/>
              </w:rPr>
              <w:t>4,00</w:t>
            </w:r>
          </w:p>
        </w:tc>
      </w:tr>
      <w:tr w:rsidR="00E6722F" w:rsidRPr="00B40365" w14:paraId="2FF91AE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AA3B3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4AF1F5F" w14:textId="77777777" w:rsidR="00E6722F" w:rsidRPr="00B40365" w:rsidRDefault="00E6722F" w:rsidP="00E01ECD">
            <w:pPr>
              <w:jc w:val="center"/>
              <w:rPr>
                <w:sz w:val="16"/>
                <w:szCs w:val="16"/>
                <w:lang w:val="en-US"/>
              </w:rPr>
            </w:pPr>
            <w:r w:rsidRPr="00B40365">
              <w:rPr>
                <w:sz w:val="16"/>
                <w:szCs w:val="16"/>
                <w:lang w:val="en-US"/>
              </w:rPr>
              <w:t>2822115700000*</w:t>
            </w:r>
          </w:p>
        </w:tc>
        <w:tc>
          <w:tcPr>
            <w:tcW w:w="4366" w:type="dxa"/>
            <w:gridSpan w:val="4"/>
            <w:tcBorders>
              <w:top w:val="nil"/>
              <w:bottom w:val="single" w:sz="2" w:space="0" w:color="auto"/>
            </w:tcBorders>
            <w:vAlign w:val="center"/>
          </w:tcPr>
          <w:p w14:paraId="5D5370A7" w14:textId="77777777" w:rsidR="00E6722F" w:rsidRPr="00C97908" w:rsidRDefault="00E6722F" w:rsidP="00E01ECD">
            <w:pPr>
              <w:rPr>
                <w:sz w:val="16"/>
                <w:szCs w:val="16"/>
                <w:lang w:val="en-US"/>
              </w:rPr>
            </w:pPr>
            <w:r w:rsidRPr="00C97908">
              <w:rPr>
                <w:sz w:val="16"/>
                <w:szCs w:val="16"/>
                <w:lang w:val="en-US"/>
              </w:rPr>
              <w:t>Radiator bimetalic demontat anterior</w:t>
            </w:r>
          </w:p>
        </w:tc>
        <w:tc>
          <w:tcPr>
            <w:tcW w:w="1021" w:type="dxa"/>
            <w:gridSpan w:val="3"/>
            <w:tcBorders>
              <w:top w:val="nil"/>
              <w:bottom w:val="single" w:sz="2" w:space="0" w:color="auto"/>
            </w:tcBorders>
            <w:vAlign w:val="center"/>
          </w:tcPr>
          <w:p w14:paraId="65159B25"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EDCA8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57FB96C"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B40365" w14:paraId="3A8FA86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8B0D3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875213" w14:textId="77777777" w:rsidR="00E6722F" w:rsidRPr="00B40365" w:rsidRDefault="00E6722F" w:rsidP="00E01EC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01645AE1" w14:textId="77777777" w:rsidR="00E6722F" w:rsidRPr="00C97908" w:rsidRDefault="00E6722F" w:rsidP="00E01EC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1FF282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B445C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02E58799"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B40365" w14:paraId="2248C3B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3D236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883BEEC" w14:textId="77777777" w:rsidR="00E6722F" w:rsidRPr="00B40365" w:rsidRDefault="00E6722F" w:rsidP="00E01EC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6140266B" w14:textId="77777777" w:rsidR="00E6722F" w:rsidRPr="00C97908" w:rsidRDefault="00E6722F" w:rsidP="00E01EC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750ECA0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699C1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159578D2" w14:textId="77777777" w:rsidR="00E6722F" w:rsidRPr="00C97908" w:rsidRDefault="00E6722F" w:rsidP="00E01ECD">
            <w:pPr>
              <w:jc w:val="center"/>
              <w:rPr>
                <w:sz w:val="16"/>
                <w:szCs w:val="16"/>
                <w:lang w:val="en-US"/>
              </w:rPr>
            </w:pPr>
            <w:r w:rsidRPr="00C97908">
              <w:rPr>
                <w:sz w:val="16"/>
                <w:szCs w:val="16"/>
                <w:lang w:val="en-US"/>
              </w:rPr>
              <w:t>0,12</w:t>
            </w:r>
          </w:p>
        </w:tc>
      </w:tr>
      <w:tr w:rsidR="00E6722F" w:rsidRPr="00B40365" w14:paraId="1C8E5BC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88280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738BDF" w14:textId="77777777" w:rsidR="00E6722F" w:rsidRPr="00B40365" w:rsidRDefault="00E6722F" w:rsidP="00E01EC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61C9DE39" w14:textId="77777777" w:rsidR="00E6722F" w:rsidRPr="00C97908" w:rsidRDefault="00E6722F" w:rsidP="00E01EC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185F266C"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51BE6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C03101E" w14:textId="77777777" w:rsidR="00E6722F" w:rsidRPr="00C97908" w:rsidRDefault="00E6722F" w:rsidP="00E01ECD">
            <w:pPr>
              <w:jc w:val="center"/>
              <w:rPr>
                <w:sz w:val="16"/>
                <w:szCs w:val="16"/>
                <w:lang w:val="en-US"/>
              </w:rPr>
            </w:pPr>
            <w:r w:rsidRPr="00C97908">
              <w:rPr>
                <w:sz w:val="16"/>
                <w:szCs w:val="16"/>
                <w:lang w:val="en-US"/>
              </w:rPr>
              <w:t>0,10</w:t>
            </w:r>
          </w:p>
        </w:tc>
      </w:tr>
      <w:tr w:rsidR="00E6722F" w:rsidRPr="00B40365" w14:paraId="6061B87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63344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4D8C1D0" w14:textId="77777777" w:rsidR="00E6722F" w:rsidRPr="00B40365" w:rsidRDefault="00E6722F" w:rsidP="00E01EC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2A900961" w14:textId="77777777" w:rsidR="00E6722F" w:rsidRPr="00C97908" w:rsidRDefault="00E6722F" w:rsidP="00E01EC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72C4864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60734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2732BBF7" w14:textId="77777777" w:rsidR="00E6722F" w:rsidRPr="00C97908" w:rsidRDefault="00E6722F" w:rsidP="00E01ECD">
            <w:pPr>
              <w:jc w:val="center"/>
              <w:rPr>
                <w:sz w:val="16"/>
                <w:szCs w:val="16"/>
                <w:lang w:val="en-US"/>
              </w:rPr>
            </w:pPr>
            <w:r w:rsidRPr="00C97908">
              <w:rPr>
                <w:sz w:val="16"/>
                <w:szCs w:val="16"/>
                <w:lang w:val="en-US"/>
              </w:rPr>
              <w:t>6,00</w:t>
            </w:r>
          </w:p>
        </w:tc>
      </w:tr>
      <w:tr w:rsidR="00E6722F" w:rsidRPr="00B40365" w14:paraId="06ADFBF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EF715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DD1ACF"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05A541D"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4599901"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4F853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14:paraId="51B7791C" w14:textId="77777777" w:rsidR="00E6722F" w:rsidRPr="00C97908" w:rsidRDefault="00E6722F" w:rsidP="00E01ECD">
            <w:pPr>
              <w:jc w:val="center"/>
              <w:rPr>
                <w:sz w:val="16"/>
                <w:szCs w:val="16"/>
                <w:lang w:val="en-US"/>
              </w:rPr>
            </w:pPr>
            <w:r w:rsidRPr="00C97908">
              <w:rPr>
                <w:sz w:val="16"/>
                <w:szCs w:val="16"/>
                <w:lang w:val="en-US"/>
              </w:rPr>
              <w:t>0,40</w:t>
            </w:r>
          </w:p>
        </w:tc>
      </w:tr>
      <w:tr w:rsidR="00E6722F" w:rsidRPr="003E2692" w14:paraId="73383E01"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BA90A6D"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7F01D88D"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04DD9B14"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4492F980"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557A75EC"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560AB114" w14:textId="77777777" w:rsidR="00E6722F" w:rsidRPr="003E2692" w:rsidRDefault="00E6722F" w:rsidP="00E01ECD">
            <w:pPr>
              <w:rPr>
                <w:sz w:val="2"/>
                <w:szCs w:val="2"/>
                <w:lang w:val="en-US"/>
              </w:rPr>
            </w:pPr>
          </w:p>
        </w:tc>
      </w:tr>
      <w:tr w:rsidR="00E6722F" w:rsidRPr="00B449C4" w14:paraId="52BC5FFF"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FAFA23A"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1FEF5A46"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3C66E2AE"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2131057"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4066BF5C"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40C7F986" w14:textId="77777777" w:rsidR="00E6722F" w:rsidRPr="00B449C4" w:rsidRDefault="00E6722F" w:rsidP="00E01ECD">
            <w:pPr>
              <w:rPr>
                <w:sz w:val="22"/>
                <w:szCs w:val="22"/>
                <w:lang w:val="en-US"/>
              </w:rPr>
            </w:pPr>
          </w:p>
        </w:tc>
      </w:tr>
      <w:tr w:rsidR="00E6722F" w:rsidRPr="00B40365" w14:paraId="6D7C5A66"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FBB9D12"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7B85706F"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49375BAB"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6BC48702" w14:textId="77777777" w:rsidR="00E6722F" w:rsidRPr="00B40365" w:rsidRDefault="00E6722F" w:rsidP="00E01ECD">
            <w:pPr>
              <w:rPr>
                <w:sz w:val="22"/>
                <w:szCs w:val="22"/>
                <w:lang w:val="en-US"/>
              </w:rPr>
            </w:pPr>
          </w:p>
        </w:tc>
      </w:tr>
      <w:tr w:rsidR="00E6722F" w:rsidRPr="003E2692" w14:paraId="3EB1634C"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6A4F2DD"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1105F336"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2C5019D0"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17FB0713"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144B1475"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1F5C9AF5" w14:textId="77777777" w:rsidR="00E6722F" w:rsidRPr="003E2692" w:rsidRDefault="00E6722F" w:rsidP="00E01ECD">
            <w:pPr>
              <w:rPr>
                <w:sz w:val="2"/>
                <w:szCs w:val="2"/>
                <w:lang w:val="en-US"/>
              </w:rPr>
            </w:pPr>
          </w:p>
        </w:tc>
      </w:tr>
      <w:tr w:rsidR="00E6722F" w:rsidRPr="00B449C4" w14:paraId="5919307F"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63B4096"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1A299C80"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4965A474"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B62DAB1"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7A6CAF5C"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36904E50" w14:textId="77777777" w:rsidR="00E6722F" w:rsidRPr="00B449C4" w:rsidRDefault="00E6722F" w:rsidP="00E01ECD">
            <w:pPr>
              <w:rPr>
                <w:sz w:val="22"/>
                <w:szCs w:val="22"/>
                <w:lang w:val="en-US"/>
              </w:rPr>
            </w:pPr>
          </w:p>
        </w:tc>
      </w:tr>
      <w:tr w:rsidR="00E6722F" w:rsidRPr="00B40365" w14:paraId="15D2B65F"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6666562"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114C3400"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33739DD9"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Antreu</w:t>
            </w:r>
          </w:p>
        </w:tc>
        <w:tc>
          <w:tcPr>
            <w:tcW w:w="3621" w:type="dxa"/>
            <w:gridSpan w:val="8"/>
            <w:tcBorders>
              <w:bottom w:val="single" w:sz="4" w:space="0" w:color="auto"/>
              <w:right w:val="single" w:sz="4" w:space="0" w:color="auto"/>
            </w:tcBorders>
          </w:tcPr>
          <w:p w14:paraId="757B49FF" w14:textId="77777777" w:rsidR="00E6722F" w:rsidRPr="00B40365" w:rsidRDefault="00E6722F" w:rsidP="00E01ECD">
            <w:pPr>
              <w:rPr>
                <w:sz w:val="22"/>
                <w:szCs w:val="22"/>
                <w:lang w:val="en-US"/>
              </w:rPr>
            </w:pPr>
          </w:p>
        </w:tc>
      </w:tr>
      <w:tr w:rsidR="00E6722F" w:rsidRPr="009B70F2" w14:paraId="3809D3C8" w14:textId="77777777" w:rsidTr="00E01ECD">
        <w:tblPrEx>
          <w:tblCellMar>
            <w:left w:w="107" w:type="dxa"/>
            <w:right w:w="107" w:type="dxa"/>
          </w:tblCellMar>
        </w:tblPrEx>
        <w:tc>
          <w:tcPr>
            <w:tcW w:w="10495" w:type="dxa"/>
            <w:gridSpan w:val="19"/>
          </w:tcPr>
          <w:p w14:paraId="4FAB225E" w14:textId="77777777" w:rsidR="00E6722F" w:rsidRPr="009B70F2" w:rsidRDefault="00E6722F" w:rsidP="00E01ECD">
            <w:pPr>
              <w:rPr>
                <w:b/>
                <w:bCs/>
                <w:sz w:val="22"/>
                <w:szCs w:val="22"/>
                <w:lang w:val="en-US"/>
              </w:rPr>
            </w:pPr>
            <w:r w:rsidRPr="009B70F2">
              <w:rPr>
                <w:b/>
                <w:bCs/>
                <w:sz w:val="22"/>
                <w:szCs w:val="22"/>
                <w:lang w:val="en-US"/>
              </w:rPr>
              <w:t>1.2. Dormitor</w:t>
            </w:r>
          </w:p>
          <w:p w14:paraId="73525167" w14:textId="77777777" w:rsidR="00E6722F" w:rsidRPr="00B12F65" w:rsidRDefault="00E6722F" w:rsidP="00E01ECD">
            <w:pPr>
              <w:rPr>
                <w:sz w:val="2"/>
                <w:szCs w:val="2"/>
                <w:lang w:val="en-US"/>
              </w:rPr>
            </w:pPr>
          </w:p>
        </w:tc>
      </w:tr>
      <w:tr w:rsidR="00E6722F" w:rsidRPr="009B70F2" w14:paraId="56E134AB" w14:textId="77777777" w:rsidTr="00E01ECD">
        <w:tblPrEx>
          <w:tblCellMar>
            <w:left w:w="107" w:type="dxa"/>
            <w:right w:w="107" w:type="dxa"/>
          </w:tblCellMar>
        </w:tblPrEx>
        <w:tc>
          <w:tcPr>
            <w:tcW w:w="10495" w:type="dxa"/>
            <w:gridSpan w:val="19"/>
          </w:tcPr>
          <w:p w14:paraId="6C0E60C4" w14:textId="77777777" w:rsidR="00E6722F" w:rsidRPr="009B70F2" w:rsidRDefault="00E6722F" w:rsidP="00E01ECD">
            <w:pPr>
              <w:rPr>
                <w:b/>
                <w:bCs/>
                <w:sz w:val="22"/>
                <w:szCs w:val="22"/>
                <w:lang w:val="en-US"/>
              </w:rPr>
            </w:pPr>
            <w:r w:rsidRPr="009B70F2">
              <w:rPr>
                <w:b/>
                <w:bCs/>
                <w:sz w:val="22"/>
                <w:szCs w:val="22"/>
                <w:lang w:val="en-US"/>
              </w:rPr>
              <w:t>1.2.1. Demontari</w:t>
            </w:r>
          </w:p>
          <w:p w14:paraId="7EA3397C" w14:textId="77777777" w:rsidR="00E6722F" w:rsidRPr="00B12F65" w:rsidRDefault="00E6722F" w:rsidP="00E01ECD">
            <w:pPr>
              <w:rPr>
                <w:sz w:val="2"/>
                <w:szCs w:val="2"/>
                <w:lang w:val="en-US"/>
              </w:rPr>
            </w:pPr>
          </w:p>
        </w:tc>
      </w:tr>
      <w:tr w:rsidR="00E6722F" w:rsidRPr="009B70F2" w14:paraId="0F138D1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AE703F" w14:textId="77777777" w:rsidR="00E6722F" w:rsidRPr="005E2CA0" w:rsidRDefault="00E6722F" w:rsidP="00E01EC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7714D87B" w14:textId="77777777" w:rsidR="00E6722F" w:rsidRPr="005E2CA0" w:rsidRDefault="00E6722F" w:rsidP="00E01ECD">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75C1DE57" w14:textId="77777777" w:rsidR="00E6722F" w:rsidRPr="005E2CA0" w:rsidRDefault="00E6722F" w:rsidP="00E01ECD">
            <w:pPr>
              <w:rPr>
                <w:b/>
                <w:bCs/>
                <w:sz w:val="2"/>
                <w:szCs w:val="2"/>
                <w:lang w:val="en-US"/>
              </w:rPr>
            </w:pPr>
            <w:r w:rsidRPr="005E2CA0">
              <w:rPr>
                <w:b/>
                <w:bCs/>
                <w:sz w:val="22"/>
                <w:szCs w:val="22"/>
                <w:lang w:val="en-US"/>
              </w:rPr>
              <w:t>Demontari: timplarie din lemn (usi)</w:t>
            </w:r>
          </w:p>
          <w:p w14:paraId="297BB2F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98D2485"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6BEA8A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B59F50C" w14:textId="77777777" w:rsidR="00E6722F" w:rsidRPr="005E2CA0" w:rsidRDefault="00E6722F" w:rsidP="00E01ECD">
            <w:pPr>
              <w:jc w:val="center"/>
              <w:rPr>
                <w:b/>
                <w:bCs/>
                <w:sz w:val="22"/>
                <w:szCs w:val="22"/>
                <w:lang w:val="en-US"/>
              </w:rPr>
            </w:pPr>
            <w:r w:rsidRPr="005E2CA0">
              <w:rPr>
                <w:b/>
                <w:bCs/>
                <w:sz w:val="22"/>
                <w:szCs w:val="22"/>
                <w:lang w:val="en-US"/>
              </w:rPr>
              <w:t>1,900</w:t>
            </w:r>
          </w:p>
          <w:p w14:paraId="251AC565" w14:textId="77777777" w:rsidR="00E6722F" w:rsidRPr="009B70F2" w:rsidRDefault="00E6722F" w:rsidP="00E01ECD">
            <w:pPr>
              <w:jc w:val="center"/>
              <w:rPr>
                <w:sz w:val="2"/>
                <w:szCs w:val="2"/>
                <w:lang w:val="en-US"/>
              </w:rPr>
            </w:pPr>
          </w:p>
        </w:tc>
      </w:tr>
      <w:tr w:rsidR="00E6722F" w:rsidRPr="00B40365" w14:paraId="6F7A8B6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182CD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7D9950" w14:textId="77777777" w:rsidR="00E6722F" w:rsidRPr="00B40365" w:rsidRDefault="00E6722F" w:rsidP="00E01EC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B6F5E1D" w14:textId="77777777" w:rsidR="00E6722F" w:rsidRPr="00C97908" w:rsidRDefault="00E6722F" w:rsidP="00E01EC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A7A666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B6B45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14:paraId="103229CE" w14:textId="77777777" w:rsidR="00E6722F" w:rsidRPr="00C97908" w:rsidRDefault="00E6722F" w:rsidP="00E01ECD">
            <w:pPr>
              <w:jc w:val="center"/>
              <w:rPr>
                <w:sz w:val="16"/>
                <w:szCs w:val="16"/>
                <w:lang w:val="en-US"/>
              </w:rPr>
            </w:pPr>
            <w:r w:rsidRPr="00C97908">
              <w:rPr>
                <w:sz w:val="16"/>
                <w:szCs w:val="16"/>
                <w:lang w:val="en-US"/>
              </w:rPr>
              <w:t>0,399</w:t>
            </w:r>
          </w:p>
        </w:tc>
      </w:tr>
      <w:tr w:rsidR="00E6722F" w:rsidRPr="00B40365" w14:paraId="6703342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42671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792589"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BA1C63F"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83F31A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61D56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14:paraId="33448731" w14:textId="77777777" w:rsidR="00E6722F" w:rsidRPr="00C97908" w:rsidRDefault="00E6722F" w:rsidP="00E01ECD">
            <w:pPr>
              <w:jc w:val="center"/>
              <w:rPr>
                <w:sz w:val="16"/>
                <w:szCs w:val="16"/>
                <w:lang w:val="en-US"/>
              </w:rPr>
            </w:pPr>
            <w:r w:rsidRPr="00C97908">
              <w:rPr>
                <w:sz w:val="16"/>
                <w:szCs w:val="16"/>
                <w:lang w:val="en-US"/>
              </w:rPr>
              <w:t>0,399</w:t>
            </w:r>
          </w:p>
        </w:tc>
      </w:tr>
      <w:tr w:rsidR="00E6722F" w:rsidRPr="009B70F2" w14:paraId="71D90BB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F55FDE" w14:textId="77777777" w:rsidR="00E6722F" w:rsidRPr="005E2CA0" w:rsidRDefault="00E6722F" w:rsidP="00E01EC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606B7FFE" w14:textId="77777777" w:rsidR="00E6722F" w:rsidRPr="005E2CA0" w:rsidRDefault="00E6722F" w:rsidP="00E01ECD">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171A23E5" w14:textId="77777777" w:rsidR="00E6722F" w:rsidRPr="005E2CA0" w:rsidRDefault="00E6722F" w:rsidP="00E01ECD">
            <w:pPr>
              <w:rPr>
                <w:b/>
                <w:bCs/>
                <w:sz w:val="2"/>
                <w:szCs w:val="2"/>
                <w:lang w:val="en-US"/>
              </w:rPr>
            </w:pPr>
            <w:r w:rsidRPr="005E2CA0">
              <w:rPr>
                <w:b/>
                <w:bCs/>
                <w:sz w:val="22"/>
                <w:szCs w:val="22"/>
                <w:lang w:val="en-US"/>
              </w:rPr>
              <w:t>Desfacerea pardoselilor din covor din PVC pe suport sau fara suport textil, mocheta, etc inclusiv plintele</w:t>
            </w:r>
          </w:p>
          <w:p w14:paraId="60DFC75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3EFCC9F"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189AC1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99B5D92" w14:textId="77777777" w:rsidR="00E6722F" w:rsidRPr="005E2CA0" w:rsidRDefault="00E6722F" w:rsidP="00E01ECD">
            <w:pPr>
              <w:jc w:val="center"/>
              <w:rPr>
                <w:b/>
                <w:bCs/>
                <w:sz w:val="22"/>
                <w:szCs w:val="22"/>
                <w:lang w:val="en-US"/>
              </w:rPr>
            </w:pPr>
            <w:r w:rsidRPr="005E2CA0">
              <w:rPr>
                <w:b/>
                <w:bCs/>
                <w:sz w:val="22"/>
                <w:szCs w:val="22"/>
                <w:lang w:val="en-US"/>
              </w:rPr>
              <w:t>36,000</w:t>
            </w:r>
          </w:p>
          <w:p w14:paraId="18618FDF" w14:textId="77777777" w:rsidR="00E6722F" w:rsidRPr="009B70F2" w:rsidRDefault="00E6722F" w:rsidP="00E01ECD">
            <w:pPr>
              <w:jc w:val="center"/>
              <w:rPr>
                <w:sz w:val="2"/>
                <w:szCs w:val="2"/>
                <w:lang w:val="en-US"/>
              </w:rPr>
            </w:pPr>
          </w:p>
        </w:tc>
      </w:tr>
      <w:tr w:rsidR="00E6722F" w:rsidRPr="00B40365" w14:paraId="139CB94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3640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41B783" w14:textId="77777777" w:rsidR="00E6722F" w:rsidRPr="00B40365" w:rsidRDefault="00E6722F" w:rsidP="00E01EC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6D29FB4C" w14:textId="77777777" w:rsidR="00E6722F" w:rsidRPr="00C97908" w:rsidRDefault="00E6722F" w:rsidP="00E01EC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7E9A833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A9223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5B9238DF" w14:textId="77777777" w:rsidR="00E6722F" w:rsidRPr="00C97908" w:rsidRDefault="00E6722F" w:rsidP="00E01ECD">
            <w:pPr>
              <w:jc w:val="center"/>
              <w:rPr>
                <w:sz w:val="16"/>
                <w:szCs w:val="16"/>
                <w:lang w:val="en-US"/>
              </w:rPr>
            </w:pPr>
            <w:r w:rsidRPr="00C97908">
              <w:rPr>
                <w:sz w:val="16"/>
                <w:szCs w:val="16"/>
                <w:lang w:val="en-US"/>
              </w:rPr>
              <w:t>8,28</w:t>
            </w:r>
          </w:p>
        </w:tc>
      </w:tr>
      <w:tr w:rsidR="00E6722F" w:rsidRPr="00B40365" w14:paraId="1DF506C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7B97D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67D6A99"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46F58B4"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EAAEB8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1A508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428FB3E4" w14:textId="77777777" w:rsidR="00E6722F" w:rsidRPr="00C97908" w:rsidRDefault="00E6722F" w:rsidP="00E01ECD">
            <w:pPr>
              <w:jc w:val="center"/>
              <w:rPr>
                <w:sz w:val="16"/>
                <w:szCs w:val="16"/>
                <w:lang w:val="en-US"/>
              </w:rPr>
            </w:pPr>
            <w:r w:rsidRPr="00C97908">
              <w:rPr>
                <w:sz w:val="16"/>
                <w:szCs w:val="16"/>
                <w:lang w:val="en-US"/>
              </w:rPr>
              <w:t>8,28</w:t>
            </w:r>
          </w:p>
        </w:tc>
      </w:tr>
      <w:tr w:rsidR="00E6722F" w:rsidRPr="00B40365" w14:paraId="1728FF6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12993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08C123E" w14:textId="77777777" w:rsidR="00E6722F" w:rsidRPr="00B40365" w:rsidRDefault="00E6722F" w:rsidP="00E01ECD">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28A4B0C3" w14:textId="77777777" w:rsidR="00E6722F" w:rsidRPr="00C97908" w:rsidRDefault="00E6722F" w:rsidP="00E01ECD">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511DF351" w14:textId="77777777" w:rsidR="00E6722F" w:rsidRPr="00C97908" w:rsidRDefault="00E6722F" w:rsidP="00E01EC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050C596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45CE51E8" w14:textId="77777777" w:rsidR="00E6722F" w:rsidRPr="00C97908" w:rsidRDefault="00E6722F" w:rsidP="00E01ECD">
            <w:pPr>
              <w:jc w:val="center"/>
              <w:rPr>
                <w:sz w:val="16"/>
                <w:szCs w:val="16"/>
                <w:lang w:val="en-US"/>
              </w:rPr>
            </w:pPr>
            <w:r w:rsidRPr="00C97908">
              <w:rPr>
                <w:sz w:val="16"/>
                <w:szCs w:val="16"/>
                <w:lang w:val="en-US"/>
              </w:rPr>
              <w:t>1,08</w:t>
            </w:r>
          </w:p>
        </w:tc>
      </w:tr>
      <w:tr w:rsidR="00E6722F" w:rsidRPr="00B40365" w14:paraId="21F5B1D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DC0A1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67CA446"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6B6CB92"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DAC9E71"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2473F6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4257160C" w14:textId="77777777" w:rsidR="00E6722F" w:rsidRPr="00C97908" w:rsidRDefault="00E6722F" w:rsidP="00E01ECD">
            <w:pPr>
              <w:jc w:val="center"/>
              <w:rPr>
                <w:sz w:val="16"/>
                <w:szCs w:val="16"/>
                <w:lang w:val="en-US"/>
              </w:rPr>
            </w:pPr>
            <w:r w:rsidRPr="00C97908">
              <w:rPr>
                <w:sz w:val="16"/>
                <w:szCs w:val="16"/>
                <w:lang w:val="en-US"/>
              </w:rPr>
              <w:t>1,08</w:t>
            </w:r>
          </w:p>
        </w:tc>
      </w:tr>
      <w:tr w:rsidR="00E6722F" w:rsidRPr="00B40365" w14:paraId="00ADBC7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B432A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1086805" w14:textId="77777777" w:rsidR="00E6722F" w:rsidRPr="00B40365" w:rsidRDefault="00E6722F" w:rsidP="00E01EC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A8B4D7F" w14:textId="77777777" w:rsidR="00E6722F" w:rsidRPr="00C97908" w:rsidRDefault="00E6722F" w:rsidP="00E01EC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4D28FE7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B7FD4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057BFD36" w14:textId="77777777" w:rsidR="00E6722F" w:rsidRPr="00C97908" w:rsidRDefault="00E6722F" w:rsidP="00E01ECD">
            <w:pPr>
              <w:jc w:val="center"/>
              <w:rPr>
                <w:sz w:val="16"/>
                <w:szCs w:val="16"/>
                <w:lang w:val="en-US"/>
              </w:rPr>
            </w:pPr>
            <w:r w:rsidRPr="00C97908">
              <w:rPr>
                <w:sz w:val="16"/>
                <w:szCs w:val="16"/>
                <w:lang w:val="en-US"/>
              </w:rPr>
              <w:t>1,08</w:t>
            </w:r>
          </w:p>
        </w:tc>
      </w:tr>
      <w:tr w:rsidR="00E6722F" w:rsidRPr="009B70F2" w14:paraId="085A094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24BFE8" w14:textId="77777777" w:rsidR="00E6722F" w:rsidRPr="005E2CA0" w:rsidRDefault="00E6722F" w:rsidP="00E01EC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30E2FF79" w14:textId="77777777" w:rsidR="00E6722F" w:rsidRPr="005E2CA0" w:rsidRDefault="00E6722F" w:rsidP="00E01ECD">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0F6FA249" w14:textId="77777777" w:rsidR="00E6722F" w:rsidRPr="005E2CA0" w:rsidRDefault="00E6722F" w:rsidP="00E01ECD">
            <w:pPr>
              <w:rPr>
                <w:b/>
                <w:bCs/>
                <w:sz w:val="2"/>
                <w:szCs w:val="2"/>
                <w:lang w:val="en-US"/>
              </w:rPr>
            </w:pPr>
            <w:r w:rsidRPr="005E2CA0">
              <w:rPr>
                <w:b/>
                <w:bCs/>
                <w:sz w:val="22"/>
                <w:szCs w:val="22"/>
                <w:lang w:val="en-US"/>
              </w:rPr>
              <w:t>Desfacerea pardoselilor reci din beton sau mortar de ciment</w:t>
            </w:r>
          </w:p>
          <w:p w14:paraId="48B173C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AB312F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2EB46F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70EB5F8" w14:textId="77777777" w:rsidR="00E6722F" w:rsidRPr="005E2CA0" w:rsidRDefault="00E6722F" w:rsidP="00E01ECD">
            <w:pPr>
              <w:jc w:val="center"/>
              <w:rPr>
                <w:b/>
                <w:bCs/>
                <w:sz w:val="22"/>
                <w:szCs w:val="22"/>
                <w:lang w:val="en-US"/>
              </w:rPr>
            </w:pPr>
            <w:r w:rsidRPr="005E2CA0">
              <w:rPr>
                <w:b/>
                <w:bCs/>
                <w:sz w:val="22"/>
                <w:szCs w:val="22"/>
                <w:lang w:val="en-US"/>
              </w:rPr>
              <w:t>36,000</w:t>
            </w:r>
          </w:p>
          <w:p w14:paraId="4A67BA11" w14:textId="77777777" w:rsidR="00E6722F" w:rsidRPr="009B70F2" w:rsidRDefault="00E6722F" w:rsidP="00E01ECD">
            <w:pPr>
              <w:jc w:val="center"/>
              <w:rPr>
                <w:sz w:val="2"/>
                <w:szCs w:val="2"/>
                <w:lang w:val="en-US"/>
              </w:rPr>
            </w:pPr>
          </w:p>
        </w:tc>
      </w:tr>
      <w:tr w:rsidR="00E6722F" w:rsidRPr="00B40365" w14:paraId="15E74D8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21A56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2D25EDF" w14:textId="77777777" w:rsidR="00E6722F" w:rsidRPr="00B40365" w:rsidRDefault="00E6722F" w:rsidP="00E01EC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5B8E4250" w14:textId="77777777" w:rsidR="00E6722F" w:rsidRPr="00C97908" w:rsidRDefault="00E6722F" w:rsidP="00E01EC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7B92F05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1AC25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509F9A17" w14:textId="77777777" w:rsidR="00E6722F" w:rsidRPr="00C97908" w:rsidRDefault="00E6722F" w:rsidP="00E01ECD">
            <w:pPr>
              <w:jc w:val="center"/>
              <w:rPr>
                <w:sz w:val="16"/>
                <w:szCs w:val="16"/>
                <w:lang w:val="en-US"/>
              </w:rPr>
            </w:pPr>
            <w:r w:rsidRPr="00C97908">
              <w:rPr>
                <w:sz w:val="16"/>
                <w:szCs w:val="16"/>
                <w:lang w:val="en-US"/>
              </w:rPr>
              <w:t>5,40</w:t>
            </w:r>
          </w:p>
        </w:tc>
      </w:tr>
      <w:tr w:rsidR="00E6722F" w:rsidRPr="00B40365" w14:paraId="3BF37EF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971B5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10017B7"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B9ABC25"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A30AA3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FFB4F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57CF04AE" w14:textId="77777777" w:rsidR="00E6722F" w:rsidRPr="00C97908" w:rsidRDefault="00E6722F" w:rsidP="00E01ECD">
            <w:pPr>
              <w:jc w:val="center"/>
              <w:rPr>
                <w:sz w:val="16"/>
                <w:szCs w:val="16"/>
                <w:lang w:val="en-US"/>
              </w:rPr>
            </w:pPr>
            <w:r w:rsidRPr="00C97908">
              <w:rPr>
                <w:sz w:val="16"/>
                <w:szCs w:val="16"/>
                <w:lang w:val="en-US"/>
              </w:rPr>
              <w:t>5,40</w:t>
            </w:r>
          </w:p>
        </w:tc>
      </w:tr>
      <w:tr w:rsidR="00E6722F" w:rsidRPr="00B40365" w14:paraId="78C8AAC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59EDC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046375"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36849C2"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2E2718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42AA1B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28A9024" w14:textId="77777777" w:rsidR="00E6722F" w:rsidRPr="00C97908" w:rsidRDefault="00E6722F" w:rsidP="00E01ECD">
            <w:pPr>
              <w:jc w:val="center"/>
              <w:rPr>
                <w:sz w:val="16"/>
                <w:szCs w:val="16"/>
                <w:lang w:val="en-US"/>
              </w:rPr>
            </w:pPr>
            <w:r w:rsidRPr="00C97908">
              <w:rPr>
                <w:sz w:val="16"/>
                <w:szCs w:val="16"/>
                <w:lang w:val="en-US"/>
              </w:rPr>
              <w:t>1,80</w:t>
            </w:r>
          </w:p>
        </w:tc>
      </w:tr>
      <w:tr w:rsidR="00E6722F" w:rsidRPr="00B40365" w14:paraId="50D8A2C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4CEEE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37721DD"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C5AE95B"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6B7529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E8B23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570AB543" w14:textId="77777777" w:rsidR="00E6722F" w:rsidRPr="00C97908" w:rsidRDefault="00E6722F" w:rsidP="00E01ECD">
            <w:pPr>
              <w:jc w:val="center"/>
              <w:rPr>
                <w:sz w:val="16"/>
                <w:szCs w:val="16"/>
                <w:lang w:val="en-US"/>
              </w:rPr>
            </w:pPr>
            <w:r w:rsidRPr="00C97908">
              <w:rPr>
                <w:sz w:val="16"/>
                <w:szCs w:val="16"/>
                <w:lang w:val="en-US"/>
              </w:rPr>
              <w:t>1,44</w:t>
            </w:r>
          </w:p>
        </w:tc>
      </w:tr>
      <w:tr w:rsidR="00E6722F" w:rsidRPr="009B70F2" w14:paraId="42AEAF6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E9C287" w14:textId="77777777" w:rsidR="00E6722F" w:rsidRPr="005E2CA0" w:rsidRDefault="00E6722F" w:rsidP="00E01EC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1FD86FCA" w14:textId="77777777" w:rsidR="00E6722F" w:rsidRPr="005E2CA0" w:rsidRDefault="00E6722F" w:rsidP="00E01ECD">
            <w:pPr>
              <w:jc w:val="center"/>
              <w:rPr>
                <w:b/>
                <w:bCs/>
                <w:sz w:val="22"/>
                <w:szCs w:val="22"/>
                <w:lang w:val="en-US"/>
              </w:rPr>
            </w:pPr>
            <w:r w:rsidRPr="005E2CA0">
              <w:rPr>
                <w:b/>
                <w:bCs/>
                <w:sz w:val="22"/>
                <w:szCs w:val="22"/>
                <w:lang w:val="en-US"/>
              </w:rPr>
              <w:t>RpIzC45B</w:t>
            </w:r>
          </w:p>
        </w:tc>
        <w:tc>
          <w:tcPr>
            <w:tcW w:w="4366" w:type="dxa"/>
            <w:gridSpan w:val="5"/>
            <w:tcBorders>
              <w:top w:val="single" w:sz="4" w:space="0" w:color="auto"/>
              <w:bottom w:val="single" w:sz="4" w:space="0" w:color="auto"/>
            </w:tcBorders>
          </w:tcPr>
          <w:p w14:paraId="4D455B71" w14:textId="77777777" w:rsidR="00E6722F" w:rsidRPr="005E2CA0" w:rsidRDefault="00E6722F" w:rsidP="00E01ECD">
            <w:pPr>
              <w:rPr>
                <w:b/>
                <w:bCs/>
                <w:sz w:val="2"/>
                <w:szCs w:val="2"/>
                <w:lang w:val="en-US"/>
              </w:rPr>
            </w:pPr>
            <w:r w:rsidRPr="005E2CA0">
              <w:rPr>
                <w:b/>
                <w:bCs/>
                <w:sz w:val="22"/>
                <w:szCs w:val="22"/>
                <w:lang w:val="en-US"/>
              </w:rPr>
              <w:t>Desfacerea materialelor izolante sau a protectiilor : granuloase (zgura, granuluit sau similare)</w:t>
            </w:r>
          </w:p>
          <w:p w14:paraId="78D1EDB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89891DE" w14:textId="77777777" w:rsidR="00E6722F" w:rsidRPr="005E2CA0" w:rsidRDefault="00E6722F" w:rsidP="00E01EC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020C12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39E9DEF" w14:textId="77777777" w:rsidR="00E6722F" w:rsidRPr="005E2CA0" w:rsidRDefault="00E6722F" w:rsidP="00E01ECD">
            <w:pPr>
              <w:jc w:val="center"/>
              <w:rPr>
                <w:b/>
                <w:bCs/>
                <w:sz w:val="22"/>
                <w:szCs w:val="22"/>
                <w:lang w:val="en-US"/>
              </w:rPr>
            </w:pPr>
            <w:r w:rsidRPr="005E2CA0">
              <w:rPr>
                <w:b/>
                <w:bCs/>
                <w:sz w:val="22"/>
                <w:szCs w:val="22"/>
                <w:lang w:val="en-US"/>
              </w:rPr>
              <w:t>1,800</w:t>
            </w:r>
          </w:p>
          <w:p w14:paraId="771D861B" w14:textId="77777777" w:rsidR="00E6722F" w:rsidRPr="009B70F2" w:rsidRDefault="00E6722F" w:rsidP="00E01ECD">
            <w:pPr>
              <w:jc w:val="center"/>
              <w:rPr>
                <w:sz w:val="2"/>
                <w:szCs w:val="2"/>
                <w:lang w:val="en-US"/>
              </w:rPr>
            </w:pPr>
          </w:p>
        </w:tc>
      </w:tr>
      <w:tr w:rsidR="00E6722F" w:rsidRPr="00B40365" w14:paraId="3D65024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CFF2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246B9B" w14:textId="77777777" w:rsidR="00E6722F" w:rsidRPr="00B40365" w:rsidRDefault="00E6722F" w:rsidP="00E01EC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2E40F240" w14:textId="77777777" w:rsidR="00E6722F" w:rsidRPr="00C97908" w:rsidRDefault="00E6722F" w:rsidP="00E01EC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0C9A4C0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638D0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0425E8EA" w14:textId="77777777" w:rsidR="00E6722F" w:rsidRPr="00C97908" w:rsidRDefault="00E6722F" w:rsidP="00E01ECD">
            <w:pPr>
              <w:jc w:val="center"/>
              <w:rPr>
                <w:sz w:val="16"/>
                <w:szCs w:val="16"/>
                <w:lang w:val="en-US"/>
              </w:rPr>
            </w:pPr>
            <w:r w:rsidRPr="00C97908">
              <w:rPr>
                <w:sz w:val="16"/>
                <w:szCs w:val="16"/>
                <w:lang w:val="en-US"/>
              </w:rPr>
              <w:t>1,836</w:t>
            </w:r>
          </w:p>
        </w:tc>
      </w:tr>
      <w:tr w:rsidR="00E6722F" w:rsidRPr="00B40365" w14:paraId="4BC09A1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15D44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B7EA51A" w14:textId="77777777" w:rsidR="00E6722F" w:rsidRPr="00B40365" w:rsidRDefault="00E6722F" w:rsidP="00E01EC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490BE72" w14:textId="77777777" w:rsidR="00E6722F" w:rsidRPr="00C97908" w:rsidRDefault="00E6722F" w:rsidP="00E01EC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FE6F9C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08088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2E3BEB5A" w14:textId="77777777" w:rsidR="00E6722F" w:rsidRPr="00C97908" w:rsidRDefault="00E6722F" w:rsidP="00E01ECD">
            <w:pPr>
              <w:jc w:val="center"/>
              <w:rPr>
                <w:sz w:val="16"/>
                <w:szCs w:val="16"/>
                <w:lang w:val="en-US"/>
              </w:rPr>
            </w:pPr>
            <w:r w:rsidRPr="00C97908">
              <w:rPr>
                <w:sz w:val="16"/>
                <w:szCs w:val="16"/>
                <w:lang w:val="en-US"/>
              </w:rPr>
              <w:t>0,036</w:t>
            </w:r>
          </w:p>
        </w:tc>
      </w:tr>
      <w:tr w:rsidR="00E6722F" w:rsidRPr="00B40365" w14:paraId="6DDB1EC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E509C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B4D676" w14:textId="77777777" w:rsidR="00E6722F" w:rsidRPr="00B40365" w:rsidRDefault="00E6722F" w:rsidP="00E01ECD">
            <w:pPr>
              <w:jc w:val="center"/>
              <w:rPr>
                <w:sz w:val="16"/>
                <w:szCs w:val="16"/>
                <w:lang w:val="en-US"/>
              </w:rPr>
            </w:pPr>
            <w:r w:rsidRPr="00B40365">
              <w:rPr>
                <w:sz w:val="16"/>
                <w:szCs w:val="16"/>
                <w:lang w:val="en-US"/>
              </w:rPr>
              <w:t>2922140006705</w:t>
            </w:r>
          </w:p>
        </w:tc>
        <w:tc>
          <w:tcPr>
            <w:tcW w:w="4366" w:type="dxa"/>
            <w:gridSpan w:val="4"/>
            <w:tcBorders>
              <w:top w:val="nil"/>
              <w:bottom w:val="single" w:sz="2" w:space="0" w:color="auto"/>
            </w:tcBorders>
            <w:vAlign w:val="center"/>
          </w:tcPr>
          <w:p w14:paraId="33942511" w14:textId="77777777" w:rsidR="00E6722F" w:rsidRPr="00C97908" w:rsidRDefault="00E6722F" w:rsidP="00E01ECD">
            <w:pPr>
              <w:rPr>
                <w:sz w:val="16"/>
                <w:szCs w:val="16"/>
                <w:lang w:val="en-US"/>
              </w:rPr>
            </w:pPr>
            <w:r w:rsidRPr="00C97908">
              <w:rPr>
                <w:sz w:val="16"/>
                <w:szCs w:val="16"/>
                <w:lang w:val="en-US"/>
              </w:rPr>
              <w:t>Macara fereastra de 0,0018 MN (0,18 tf)</w:t>
            </w:r>
          </w:p>
        </w:tc>
        <w:tc>
          <w:tcPr>
            <w:tcW w:w="1021" w:type="dxa"/>
            <w:gridSpan w:val="3"/>
            <w:tcBorders>
              <w:top w:val="nil"/>
              <w:bottom w:val="single" w:sz="2" w:space="0" w:color="auto"/>
            </w:tcBorders>
            <w:vAlign w:val="center"/>
          </w:tcPr>
          <w:p w14:paraId="555EB97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FEF91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right w:val="single" w:sz="4" w:space="0" w:color="auto"/>
            </w:tcBorders>
            <w:vAlign w:val="center"/>
          </w:tcPr>
          <w:p w14:paraId="29A65A18" w14:textId="77777777" w:rsidR="00E6722F" w:rsidRPr="00C97908" w:rsidRDefault="00E6722F" w:rsidP="00E01ECD">
            <w:pPr>
              <w:jc w:val="center"/>
              <w:rPr>
                <w:sz w:val="16"/>
                <w:szCs w:val="16"/>
                <w:lang w:val="en-US"/>
              </w:rPr>
            </w:pPr>
            <w:r w:rsidRPr="00C97908">
              <w:rPr>
                <w:sz w:val="16"/>
                <w:szCs w:val="16"/>
                <w:lang w:val="en-US"/>
              </w:rPr>
              <w:t>0,504</w:t>
            </w:r>
          </w:p>
        </w:tc>
      </w:tr>
      <w:tr w:rsidR="00E6722F" w:rsidRPr="009B70F2" w14:paraId="462C42D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38FD95" w14:textId="77777777" w:rsidR="00E6722F" w:rsidRPr="005E2CA0" w:rsidRDefault="00E6722F" w:rsidP="00E01EC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4764FAA5" w14:textId="77777777" w:rsidR="00E6722F" w:rsidRPr="005E2CA0" w:rsidRDefault="00E6722F" w:rsidP="00E01EC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07F06AA8" w14:textId="77777777" w:rsidR="00E6722F" w:rsidRPr="005E2CA0" w:rsidRDefault="00E6722F" w:rsidP="00E01ECD">
            <w:pPr>
              <w:rPr>
                <w:b/>
                <w:bCs/>
                <w:sz w:val="2"/>
                <w:szCs w:val="2"/>
                <w:lang w:val="en-US"/>
              </w:rPr>
            </w:pPr>
            <w:r w:rsidRPr="005E2CA0">
              <w:rPr>
                <w:b/>
                <w:bCs/>
                <w:sz w:val="22"/>
                <w:szCs w:val="22"/>
                <w:lang w:val="en-US"/>
              </w:rPr>
              <w:t>Desfaceri de tencuieli interioare driscuite la tavane</w:t>
            </w:r>
          </w:p>
          <w:p w14:paraId="2D3852E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4D201CC"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79BD5A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0618DF6" w14:textId="77777777" w:rsidR="00E6722F" w:rsidRPr="005E2CA0" w:rsidRDefault="00E6722F" w:rsidP="00E01ECD">
            <w:pPr>
              <w:jc w:val="center"/>
              <w:rPr>
                <w:b/>
                <w:bCs/>
                <w:sz w:val="22"/>
                <w:szCs w:val="22"/>
                <w:lang w:val="en-US"/>
              </w:rPr>
            </w:pPr>
            <w:r w:rsidRPr="005E2CA0">
              <w:rPr>
                <w:b/>
                <w:bCs/>
                <w:sz w:val="22"/>
                <w:szCs w:val="22"/>
                <w:lang w:val="en-US"/>
              </w:rPr>
              <w:t>36,000</w:t>
            </w:r>
          </w:p>
          <w:p w14:paraId="19900C15" w14:textId="77777777" w:rsidR="00E6722F" w:rsidRPr="009B70F2" w:rsidRDefault="00E6722F" w:rsidP="00E01ECD">
            <w:pPr>
              <w:jc w:val="center"/>
              <w:rPr>
                <w:sz w:val="2"/>
                <w:szCs w:val="2"/>
                <w:lang w:val="en-US"/>
              </w:rPr>
            </w:pPr>
          </w:p>
        </w:tc>
      </w:tr>
      <w:tr w:rsidR="00E6722F" w:rsidRPr="00B40365" w14:paraId="48A87A8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0C26D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C39E011"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355B23C"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9A37B4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BCC6E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08268427" w14:textId="77777777" w:rsidR="00E6722F" w:rsidRPr="00C97908" w:rsidRDefault="00E6722F" w:rsidP="00E01ECD">
            <w:pPr>
              <w:jc w:val="center"/>
              <w:rPr>
                <w:sz w:val="16"/>
                <w:szCs w:val="16"/>
                <w:lang w:val="en-US"/>
              </w:rPr>
            </w:pPr>
            <w:r w:rsidRPr="00C97908">
              <w:rPr>
                <w:sz w:val="16"/>
                <w:szCs w:val="16"/>
                <w:lang w:val="en-US"/>
              </w:rPr>
              <w:t>4,32</w:t>
            </w:r>
          </w:p>
        </w:tc>
      </w:tr>
      <w:tr w:rsidR="00E6722F" w:rsidRPr="00B40365" w14:paraId="04938A8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72376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2C475DB"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5EA5409"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9A6C96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88DF5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3EDCB0C" w14:textId="77777777" w:rsidR="00E6722F" w:rsidRPr="00C97908" w:rsidRDefault="00E6722F" w:rsidP="00E01ECD">
            <w:pPr>
              <w:jc w:val="center"/>
              <w:rPr>
                <w:sz w:val="16"/>
                <w:szCs w:val="16"/>
                <w:lang w:val="en-US"/>
              </w:rPr>
            </w:pPr>
            <w:r w:rsidRPr="00C97908">
              <w:rPr>
                <w:sz w:val="16"/>
                <w:szCs w:val="16"/>
                <w:lang w:val="en-US"/>
              </w:rPr>
              <w:t>5,40</w:t>
            </w:r>
          </w:p>
        </w:tc>
      </w:tr>
      <w:tr w:rsidR="00E6722F" w:rsidRPr="00B40365" w14:paraId="7A555B7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35A6D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44F8656"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9E17C77"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A70B84D"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5B17F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EB46A0D" w14:textId="77777777" w:rsidR="00E6722F" w:rsidRPr="00C97908" w:rsidRDefault="00E6722F" w:rsidP="00E01ECD">
            <w:pPr>
              <w:jc w:val="center"/>
              <w:rPr>
                <w:sz w:val="16"/>
                <w:szCs w:val="16"/>
                <w:lang w:val="en-US"/>
              </w:rPr>
            </w:pPr>
            <w:r w:rsidRPr="00C97908">
              <w:rPr>
                <w:sz w:val="16"/>
                <w:szCs w:val="16"/>
                <w:lang w:val="en-US"/>
              </w:rPr>
              <w:t>1,80</w:t>
            </w:r>
          </w:p>
        </w:tc>
      </w:tr>
      <w:tr w:rsidR="00E6722F" w:rsidRPr="00B40365" w14:paraId="0D82C3C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A225B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8EB147"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733E708"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D32E982"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3504A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3DFF7D9D" w14:textId="77777777" w:rsidR="00E6722F" w:rsidRPr="00C97908" w:rsidRDefault="00E6722F" w:rsidP="00E01ECD">
            <w:pPr>
              <w:jc w:val="center"/>
              <w:rPr>
                <w:sz w:val="16"/>
                <w:szCs w:val="16"/>
                <w:lang w:val="en-US"/>
              </w:rPr>
            </w:pPr>
            <w:r w:rsidRPr="00C97908">
              <w:rPr>
                <w:sz w:val="16"/>
                <w:szCs w:val="16"/>
                <w:lang w:val="en-US"/>
              </w:rPr>
              <w:t>0,36</w:t>
            </w:r>
          </w:p>
        </w:tc>
      </w:tr>
      <w:tr w:rsidR="00E6722F" w:rsidRPr="009B70F2" w14:paraId="0AEC348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9E9285" w14:textId="77777777" w:rsidR="00E6722F" w:rsidRPr="005E2CA0" w:rsidRDefault="00E6722F" w:rsidP="00E01EC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1A67EC9C" w14:textId="77777777" w:rsidR="00E6722F" w:rsidRPr="005E2CA0" w:rsidRDefault="00E6722F" w:rsidP="00E01EC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1FECCC8E" w14:textId="77777777" w:rsidR="00E6722F" w:rsidRPr="005E2CA0" w:rsidRDefault="00E6722F" w:rsidP="00E01ECD">
            <w:pPr>
              <w:rPr>
                <w:b/>
                <w:bCs/>
                <w:sz w:val="2"/>
                <w:szCs w:val="2"/>
                <w:lang w:val="en-US"/>
              </w:rPr>
            </w:pPr>
            <w:r w:rsidRPr="005E2CA0">
              <w:rPr>
                <w:b/>
                <w:bCs/>
                <w:sz w:val="22"/>
                <w:szCs w:val="22"/>
                <w:lang w:val="en-US"/>
              </w:rPr>
              <w:t>Desfaceri de tencuieli interioare driscuite la pereti si glafuri</w:t>
            </w:r>
          </w:p>
          <w:p w14:paraId="5A7019A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9962DF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16DF29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2012602" w14:textId="77777777" w:rsidR="00E6722F" w:rsidRPr="005E2CA0" w:rsidRDefault="00E6722F" w:rsidP="00E01ECD">
            <w:pPr>
              <w:jc w:val="center"/>
              <w:rPr>
                <w:b/>
                <w:bCs/>
                <w:sz w:val="22"/>
                <w:szCs w:val="22"/>
                <w:lang w:val="en-US"/>
              </w:rPr>
            </w:pPr>
            <w:r w:rsidRPr="005E2CA0">
              <w:rPr>
                <w:b/>
                <w:bCs/>
                <w:sz w:val="22"/>
                <w:szCs w:val="22"/>
                <w:lang w:val="en-US"/>
              </w:rPr>
              <w:t>67,800</w:t>
            </w:r>
          </w:p>
          <w:p w14:paraId="611C04AC" w14:textId="77777777" w:rsidR="00E6722F" w:rsidRPr="009B70F2" w:rsidRDefault="00E6722F" w:rsidP="00E01ECD">
            <w:pPr>
              <w:jc w:val="center"/>
              <w:rPr>
                <w:sz w:val="2"/>
                <w:szCs w:val="2"/>
                <w:lang w:val="en-US"/>
              </w:rPr>
            </w:pPr>
          </w:p>
        </w:tc>
      </w:tr>
      <w:tr w:rsidR="00E6722F" w:rsidRPr="00B40365" w14:paraId="2267EA2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A88E3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764A607"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B42306A"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5480C2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061B9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7D5E36C4" w14:textId="77777777" w:rsidR="00E6722F" w:rsidRPr="00C97908" w:rsidRDefault="00E6722F" w:rsidP="00E01ECD">
            <w:pPr>
              <w:jc w:val="center"/>
              <w:rPr>
                <w:sz w:val="16"/>
                <w:szCs w:val="16"/>
                <w:lang w:val="en-US"/>
              </w:rPr>
            </w:pPr>
            <w:r w:rsidRPr="00C97908">
              <w:rPr>
                <w:sz w:val="16"/>
                <w:szCs w:val="16"/>
                <w:lang w:val="en-US"/>
              </w:rPr>
              <w:t>8,136</w:t>
            </w:r>
          </w:p>
        </w:tc>
      </w:tr>
      <w:tr w:rsidR="00E6722F" w:rsidRPr="00B40365" w14:paraId="3B17F60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E91D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7DBD60"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9D6BE4E"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E4F732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02721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0DDEE586" w14:textId="77777777" w:rsidR="00E6722F" w:rsidRPr="00C97908" w:rsidRDefault="00E6722F" w:rsidP="00E01ECD">
            <w:pPr>
              <w:jc w:val="center"/>
              <w:rPr>
                <w:sz w:val="16"/>
                <w:szCs w:val="16"/>
                <w:lang w:val="en-US"/>
              </w:rPr>
            </w:pPr>
            <w:r w:rsidRPr="00C97908">
              <w:rPr>
                <w:sz w:val="16"/>
                <w:szCs w:val="16"/>
                <w:lang w:val="en-US"/>
              </w:rPr>
              <w:t>10,17</w:t>
            </w:r>
          </w:p>
        </w:tc>
      </w:tr>
      <w:tr w:rsidR="00E6722F" w:rsidRPr="00B40365" w14:paraId="443896E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58AA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E455E0"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9BF30DD"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6C27AD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DF004F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BFB56AB" w14:textId="77777777" w:rsidR="00E6722F" w:rsidRPr="00C97908" w:rsidRDefault="00E6722F" w:rsidP="00E01ECD">
            <w:pPr>
              <w:jc w:val="center"/>
              <w:rPr>
                <w:sz w:val="16"/>
                <w:szCs w:val="16"/>
                <w:lang w:val="en-US"/>
              </w:rPr>
            </w:pPr>
            <w:r w:rsidRPr="00C97908">
              <w:rPr>
                <w:sz w:val="16"/>
                <w:szCs w:val="16"/>
                <w:lang w:val="en-US"/>
              </w:rPr>
              <w:t>3,39</w:t>
            </w:r>
          </w:p>
        </w:tc>
      </w:tr>
      <w:tr w:rsidR="00E6722F" w:rsidRPr="00B40365" w14:paraId="62E81F6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02831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6B313D"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44CD9FB"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35376C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01AA2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7EE99AE4" w14:textId="77777777" w:rsidR="00E6722F" w:rsidRPr="00C97908" w:rsidRDefault="00E6722F" w:rsidP="00E01ECD">
            <w:pPr>
              <w:jc w:val="center"/>
              <w:rPr>
                <w:sz w:val="16"/>
                <w:szCs w:val="16"/>
                <w:lang w:val="en-US"/>
              </w:rPr>
            </w:pPr>
            <w:r w:rsidRPr="00C97908">
              <w:rPr>
                <w:sz w:val="16"/>
                <w:szCs w:val="16"/>
                <w:lang w:val="en-US"/>
              </w:rPr>
              <w:t>0,678</w:t>
            </w:r>
          </w:p>
        </w:tc>
      </w:tr>
      <w:tr w:rsidR="00E6722F" w:rsidRPr="009B70F2" w14:paraId="710825AD"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0A8983" w14:textId="77777777" w:rsidR="00E6722F" w:rsidRPr="005E2CA0" w:rsidRDefault="00E6722F" w:rsidP="00E01EC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754A5C86" w14:textId="77777777" w:rsidR="00E6722F" w:rsidRPr="005E2CA0" w:rsidRDefault="00E6722F" w:rsidP="00E01ECD">
            <w:pPr>
              <w:jc w:val="center"/>
              <w:rPr>
                <w:b/>
                <w:bCs/>
                <w:sz w:val="22"/>
                <w:szCs w:val="22"/>
                <w:lang w:val="en-US"/>
              </w:rPr>
            </w:pPr>
            <w:r w:rsidRPr="005E2CA0">
              <w:rPr>
                <w:b/>
                <w:bCs/>
                <w:sz w:val="22"/>
                <w:szCs w:val="22"/>
                <w:lang w:val="en-US"/>
              </w:rPr>
              <w:t>RpCU09A</w:t>
            </w:r>
          </w:p>
        </w:tc>
        <w:tc>
          <w:tcPr>
            <w:tcW w:w="4366" w:type="dxa"/>
            <w:gridSpan w:val="5"/>
            <w:tcBorders>
              <w:top w:val="single" w:sz="4" w:space="0" w:color="auto"/>
              <w:bottom w:val="single" w:sz="4" w:space="0" w:color="auto"/>
            </w:tcBorders>
          </w:tcPr>
          <w:p w14:paraId="40CC7D49" w14:textId="77777777" w:rsidR="00E6722F" w:rsidRPr="005E2CA0" w:rsidRDefault="00E6722F" w:rsidP="00E01ECD">
            <w:pPr>
              <w:rPr>
                <w:b/>
                <w:bCs/>
                <w:sz w:val="2"/>
                <w:szCs w:val="2"/>
                <w:lang w:val="en-US"/>
              </w:rPr>
            </w:pPr>
            <w:r w:rsidRPr="005E2CA0">
              <w:rPr>
                <w:b/>
                <w:bCs/>
                <w:sz w:val="22"/>
                <w:szCs w:val="22"/>
                <w:lang w:val="en-US"/>
              </w:rPr>
              <w:t>Transporturi cu mijloace manuale cu roaba pe pneuri la 100 m distanta cu incarcatura 100 - 120 kg, inclusiv asezarea dulapilor de circulatie si curatarea drumului roabei cu incarcarea si descarcarea prin asezare</w:t>
            </w:r>
          </w:p>
          <w:p w14:paraId="7FEF360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6F99D71"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119B05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18E2370" w14:textId="77777777" w:rsidR="00E6722F" w:rsidRPr="005E2CA0" w:rsidRDefault="00E6722F" w:rsidP="00E01ECD">
            <w:pPr>
              <w:jc w:val="center"/>
              <w:rPr>
                <w:b/>
                <w:bCs/>
                <w:sz w:val="22"/>
                <w:szCs w:val="22"/>
                <w:lang w:val="en-US"/>
              </w:rPr>
            </w:pPr>
            <w:r w:rsidRPr="005E2CA0">
              <w:rPr>
                <w:b/>
                <w:bCs/>
                <w:sz w:val="22"/>
                <w:szCs w:val="22"/>
                <w:lang w:val="en-US"/>
              </w:rPr>
              <w:t>9,650</w:t>
            </w:r>
          </w:p>
          <w:p w14:paraId="54F25DDF" w14:textId="77777777" w:rsidR="00E6722F" w:rsidRPr="009B70F2" w:rsidRDefault="00E6722F" w:rsidP="00E01ECD">
            <w:pPr>
              <w:jc w:val="center"/>
              <w:rPr>
                <w:sz w:val="2"/>
                <w:szCs w:val="2"/>
                <w:lang w:val="en-US"/>
              </w:rPr>
            </w:pPr>
          </w:p>
        </w:tc>
      </w:tr>
      <w:tr w:rsidR="00E6722F" w:rsidRPr="00B40365" w14:paraId="305863D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9A4CB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7EE845" w14:textId="77777777" w:rsidR="00E6722F" w:rsidRPr="00B40365" w:rsidRDefault="00E6722F" w:rsidP="00E01EC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11A17157" w14:textId="77777777" w:rsidR="00E6722F" w:rsidRPr="00C97908" w:rsidRDefault="00E6722F" w:rsidP="00E01EC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7985DB0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2FFC1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0EE633A8" w14:textId="77777777" w:rsidR="00E6722F" w:rsidRPr="00C97908" w:rsidRDefault="00E6722F" w:rsidP="00E01ECD">
            <w:pPr>
              <w:jc w:val="center"/>
              <w:rPr>
                <w:sz w:val="16"/>
                <w:szCs w:val="16"/>
                <w:lang w:val="en-US"/>
              </w:rPr>
            </w:pPr>
            <w:r w:rsidRPr="00C97908">
              <w:rPr>
                <w:sz w:val="16"/>
                <w:szCs w:val="16"/>
                <w:lang w:val="en-US"/>
              </w:rPr>
              <w:t>2,702</w:t>
            </w:r>
          </w:p>
        </w:tc>
      </w:tr>
      <w:tr w:rsidR="00E6722F" w:rsidRPr="00B40365" w14:paraId="4E21AFD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FADE3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2C874D"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F4F7735"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69CE4C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0071F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0,670</w:t>
            </w:r>
          </w:p>
        </w:tc>
        <w:tc>
          <w:tcPr>
            <w:tcW w:w="1559" w:type="dxa"/>
            <w:gridSpan w:val="2"/>
            <w:tcBorders>
              <w:top w:val="nil"/>
              <w:bottom w:val="single" w:sz="2" w:space="0" w:color="auto"/>
            </w:tcBorders>
            <w:vAlign w:val="center"/>
          </w:tcPr>
          <w:p w14:paraId="081FFC60" w14:textId="77777777" w:rsidR="00E6722F" w:rsidRPr="00C97908" w:rsidRDefault="00E6722F" w:rsidP="00E01ECD">
            <w:pPr>
              <w:jc w:val="center"/>
              <w:rPr>
                <w:sz w:val="16"/>
                <w:szCs w:val="16"/>
                <w:lang w:val="en-US"/>
              </w:rPr>
            </w:pPr>
            <w:r w:rsidRPr="00C97908">
              <w:rPr>
                <w:sz w:val="16"/>
                <w:szCs w:val="16"/>
                <w:lang w:val="en-US"/>
              </w:rPr>
              <w:t>6,465</w:t>
            </w:r>
          </w:p>
        </w:tc>
      </w:tr>
      <w:tr w:rsidR="00E6722F" w:rsidRPr="00B40365" w14:paraId="7A056C6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63911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C1EBDB" w14:textId="77777777" w:rsidR="00E6722F" w:rsidRPr="00B40365" w:rsidRDefault="00E6722F" w:rsidP="00E01ECD">
            <w:pPr>
              <w:jc w:val="center"/>
              <w:rPr>
                <w:sz w:val="16"/>
                <w:szCs w:val="16"/>
                <w:lang w:val="en-US"/>
              </w:rPr>
            </w:pPr>
            <w:r w:rsidRPr="00B40365">
              <w:rPr>
                <w:sz w:val="16"/>
                <w:szCs w:val="16"/>
                <w:lang w:val="en-US"/>
              </w:rPr>
              <w:t>2010102904169</w:t>
            </w:r>
          </w:p>
        </w:tc>
        <w:tc>
          <w:tcPr>
            <w:tcW w:w="4366" w:type="dxa"/>
            <w:gridSpan w:val="4"/>
            <w:tcBorders>
              <w:top w:val="nil"/>
              <w:bottom w:val="single" w:sz="2" w:space="0" w:color="auto"/>
            </w:tcBorders>
            <w:vAlign w:val="center"/>
          </w:tcPr>
          <w:p w14:paraId="7D821BED" w14:textId="77777777" w:rsidR="00E6722F" w:rsidRPr="00C97908" w:rsidRDefault="00E6722F" w:rsidP="00E01ECD">
            <w:pPr>
              <w:rPr>
                <w:sz w:val="16"/>
                <w:szCs w:val="16"/>
                <w:lang w:val="en-US"/>
              </w:rPr>
            </w:pPr>
            <w:r w:rsidRPr="00C97908">
              <w:rPr>
                <w:sz w:val="16"/>
                <w:szCs w:val="16"/>
                <w:lang w:val="en-US"/>
              </w:rPr>
              <w:t>Dulapuri de rasini cls B, Gr=28-58mm, L=3- 3,5m, l=16-30 cm, lung. Tiv</w:t>
            </w:r>
          </w:p>
        </w:tc>
        <w:tc>
          <w:tcPr>
            <w:tcW w:w="1021" w:type="dxa"/>
            <w:gridSpan w:val="3"/>
            <w:tcBorders>
              <w:top w:val="nil"/>
              <w:bottom w:val="single" w:sz="2" w:space="0" w:color="auto"/>
            </w:tcBorders>
            <w:vAlign w:val="center"/>
          </w:tcPr>
          <w:p w14:paraId="03765E8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15AF5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2DF3B8CD" w14:textId="77777777" w:rsidR="00E6722F" w:rsidRPr="00C97908" w:rsidRDefault="00E6722F" w:rsidP="00E01ECD">
            <w:pPr>
              <w:jc w:val="center"/>
              <w:rPr>
                <w:sz w:val="16"/>
                <w:szCs w:val="16"/>
                <w:lang w:val="en-US"/>
              </w:rPr>
            </w:pPr>
            <w:r w:rsidRPr="00C97908">
              <w:rPr>
                <w:sz w:val="16"/>
                <w:szCs w:val="16"/>
                <w:lang w:val="en-US"/>
              </w:rPr>
              <w:t>0,029</w:t>
            </w:r>
          </w:p>
        </w:tc>
      </w:tr>
      <w:tr w:rsidR="00E6722F" w:rsidRPr="00B40365" w14:paraId="46B405A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1CCD1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F5AAC7" w14:textId="77777777" w:rsidR="00E6722F" w:rsidRPr="00B40365" w:rsidRDefault="00E6722F" w:rsidP="00E01ECD">
            <w:pPr>
              <w:jc w:val="center"/>
              <w:rPr>
                <w:sz w:val="16"/>
                <w:szCs w:val="16"/>
                <w:lang w:val="en-US"/>
              </w:rPr>
            </w:pPr>
            <w:r w:rsidRPr="00B40365">
              <w:rPr>
                <w:sz w:val="16"/>
                <w:szCs w:val="16"/>
                <w:lang w:val="en-US"/>
              </w:rPr>
              <w:t>2811237329800</w:t>
            </w:r>
          </w:p>
        </w:tc>
        <w:tc>
          <w:tcPr>
            <w:tcW w:w="4366" w:type="dxa"/>
            <w:gridSpan w:val="4"/>
            <w:tcBorders>
              <w:top w:val="nil"/>
              <w:bottom w:val="single" w:sz="2" w:space="0" w:color="auto"/>
            </w:tcBorders>
            <w:vAlign w:val="center"/>
          </w:tcPr>
          <w:p w14:paraId="2FA55495" w14:textId="77777777" w:rsidR="00E6722F" w:rsidRPr="00C97908" w:rsidRDefault="00E6722F" w:rsidP="00E01ECD">
            <w:pPr>
              <w:rPr>
                <w:sz w:val="16"/>
                <w:szCs w:val="16"/>
                <w:lang w:val="en-US"/>
              </w:rPr>
            </w:pPr>
            <w:r w:rsidRPr="00C97908">
              <w:rPr>
                <w:sz w:val="16"/>
                <w:szCs w:val="16"/>
                <w:lang w:val="en-US"/>
              </w:rPr>
              <w:t>Materiale de prindere (cuie, buloane, piulite, saibe, sirma, etc.)</w:t>
            </w:r>
          </w:p>
        </w:tc>
        <w:tc>
          <w:tcPr>
            <w:tcW w:w="1021" w:type="dxa"/>
            <w:gridSpan w:val="3"/>
            <w:tcBorders>
              <w:top w:val="nil"/>
              <w:bottom w:val="single" w:sz="2" w:space="0" w:color="auto"/>
            </w:tcBorders>
            <w:vAlign w:val="center"/>
          </w:tcPr>
          <w:p w14:paraId="74AAAC1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9A12D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7BD21D1E" w14:textId="77777777" w:rsidR="00E6722F" w:rsidRPr="00C97908" w:rsidRDefault="00E6722F" w:rsidP="00E01ECD">
            <w:pPr>
              <w:jc w:val="center"/>
              <w:rPr>
                <w:sz w:val="16"/>
                <w:szCs w:val="16"/>
                <w:lang w:val="en-US"/>
              </w:rPr>
            </w:pPr>
            <w:r w:rsidRPr="00C97908">
              <w:rPr>
                <w:sz w:val="16"/>
                <w:szCs w:val="16"/>
                <w:lang w:val="en-US"/>
              </w:rPr>
              <w:t>0,241</w:t>
            </w:r>
          </w:p>
        </w:tc>
      </w:tr>
      <w:tr w:rsidR="00E6722F" w:rsidRPr="009B70F2" w14:paraId="3A1305F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48C38A" w14:textId="77777777" w:rsidR="00E6722F" w:rsidRPr="005E2CA0" w:rsidRDefault="00E6722F" w:rsidP="00E01EC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198234A4" w14:textId="77777777" w:rsidR="00E6722F" w:rsidRPr="005E2CA0" w:rsidRDefault="00E6722F" w:rsidP="00E01ECD">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332A3134" w14:textId="77777777" w:rsidR="00E6722F" w:rsidRPr="005E2CA0" w:rsidRDefault="00E6722F" w:rsidP="00E01ECD">
            <w:pPr>
              <w:rPr>
                <w:b/>
                <w:bCs/>
                <w:sz w:val="2"/>
                <w:szCs w:val="2"/>
                <w:lang w:val="en-US"/>
              </w:rPr>
            </w:pPr>
            <w:r w:rsidRPr="005E2CA0">
              <w:rPr>
                <w:b/>
                <w:bCs/>
                <w:sz w:val="22"/>
                <w:szCs w:val="22"/>
                <w:lang w:val="en-US"/>
              </w:rPr>
              <w:t>Incarcarea materialelor din grupa A - grele, in bulgari prin aruncare - de pe rampa sau teren, in auto categoria 3</w:t>
            </w:r>
          </w:p>
          <w:p w14:paraId="74AE562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F2C1432"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90FB01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9E30161" w14:textId="77777777" w:rsidR="00E6722F" w:rsidRPr="005E2CA0" w:rsidRDefault="00E6722F" w:rsidP="00E01ECD">
            <w:pPr>
              <w:jc w:val="center"/>
              <w:rPr>
                <w:b/>
                <w:bCs/>
                <w:sz w:val="22"/>
                <w:szCs w:val="22"/>
                <w:lang w:val="en-US"/>
              </w:rPr>
            </w:pPr>
            <w:r w:rsidRPr="005E2CA0">
              <w:rPr>
                <w:b/>
                <w:bCs/>
                <w:sz w:val="22"/>
                <w:szCs w:val="22"/>
                <w:lang w:val="en-US"/>
              </w:rPr>
              <w:t>9,650</w:t>
            </w:r>
          </w:p>
          <w:p w14:paraId="04B8A15C" w14:textId="77777777" w:rsidR="00E6722F" w:rsidRPr="009B70F2" w:rsidRDefault="00E6722F" w:rsidP="00E01ECD">
            <w:pPr>
              <w:jc w:val="center"/>
              <w:rPr>
                <w:sz w:val="2"/>
                <w:szCs w:val="2"/>
                <w:lang w:val="en-US"/>
              </w:rPr>
            </w:pPr>
          </w:p>
        </w:tc>
      </w:tr>
      <w:tr w:rsidR="00E6722F" w:rsidRPr="00B40365" w14:paraId="767867E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D8896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1C28DB" w14:textId="77777777" w:rsidR="00E6722F" w:rsidRPr="00B40365" w:rsidRDefault="00E6722F" w:rsidP="00E01EC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F583DBD" w14:textId="77777777" w:rsidR="00E6722F" w:rsidRPr="00C97908" w:rsidRDefault="00E6722F" w:rsidP="00E01EC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7454FE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164AD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47432893" w14:textId="77777777" w:rsidR="00E6722F" w:rsidRPr="00C97908" w:rsidRDefault="00E6722F" w:rsidP="00E01ECD">
            <w:pPr>
              <w:jc w:val="center"/>
              <w:rPr>
                <w:sz w:val="16"/>
                <w:szCs w:val="16"/>
                <w:lang w:val="en-US"/>
              </w:rPr>
            </w:pPr>
            <w:r w:rsidRPr="00C97908">
              <w:rPr>
                <w:sz w:val="16"/>
                <w:szCs w:val="16"/>
                <w:lang w:val="en-US"/>
              </w:rPr>
              <w:t>4,342</w:t>
            </w:r>
          </w:p>
        </w:tc>
      </w:tr>
      <w:tr w:rsidR="00E6722F" w:rsidRPr="009B70F2" w14:paraId="421C32E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368387" w14:textId="77777777" w:rsidR="00E6722F" w:rsidRPr="005E2CA0" w:rsidRDefault="00E6722F" w:rsidP="00E01EC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3A608286" w14:textId="77777777" w:rsidR="00E6722F" w:rsidRPr="005E2CA0" w:rsidRDefault="00E6722F" w:rsidP="00E01EC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237C162A" w14:textId="77777777" w:rsidR="00E6722F" w:rsidRPr="005E2CA0" w:rsidRDefault="00E6722F" w:rsidP="00E01ECD">
            <w:pPr>
              <w:rPr>
                <w:b/>
                <w:bCs/>
                <w:sz w:val="2"/>
                <w:szCs w:val="2"/>
                <w:lang w:val="en-US"/>
              </w:rPr>
            </w:pPr>
            <w:r w:rsidRPr="005E2CA0">
              <w:rPr>
                <w:b/>
                <w:bCs/>
                <w:sz w:val="22"/>
                <w:szCs w:val="22"/>
                <w:lang w:val="en-US"/>
              </w:rPr>
              <w:t>Transportarea pamintului cu autobasculanta de 5 t la distanta  de 15 km</w:t>
            </w:r>
          </w:p>
          <w:p w14:paraId="6A6B07A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7123717"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0D82C8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030C8E1" w14:textId="77777777" w:rsidR="00E6722F" w:rsidRPr="005E2CA0" w:rsidRDefault="00E6722F" w:rsidP="00E01ECD">
            <w:pPr>
              <w:jc w:val="center"/>
              <w:rPr>
                <w:b/>
                <w:bCs/>
                <w:sz w:val="22"/>
                <w:szCs w:val="22"/>
                <w:lang w:val="en-US"/>
              </w:rPr>
            </w:pPr>
            <w:r w:rsidRPr="005E2CA0">
              <w:rPr>
                <w:b/>
                <w:bCs/>
                <w:sz w:val="22"/>
                <w:szCs w:val="22"/>
                <w:lang w:val="en-US"/>
              </w:rPr>
              <w:t>9,650</w:t>
            </w:r>
          </w:p>
          <w:p w14:paraId="6A971C0E" w14:textId="77777777" w:rsidR="00E6722F" w:rsidRPr="009B70F2" w:rsidRDefault="00E6722F" w:rsidP="00E01ECD">
            <w:pPr>
              <w:jc w:val="center"/>
              <w:rPr>
                <w:sz w:val="2"/>
                <w:szCs w:val="2"/>
                <w:lang w:val="en-US"/>
              </w:rPr>
            </w:pPr>
          </w:p>
        </w:tc>
      </w:tr>
      <w:tr w:rsidR="00E6722F" w:rsidRPr="00B40365" w14:paraId="2BD7D46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D9352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DDA3C8A" w14:textId="77777777" w:rsidR="00E6722F" w:rsidRPr="00B40365" w:rsidRDefault="00E6722F" w:rsidP="00E01EC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38516CA0" w14:textId="77777777" w:rsidR="00E6722F" w:rsidRPr="00C97908" w:rsidRDefault="00E6722F" w:rsidP="00E01EC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26C0FE9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F3666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18AC7A2D" w14:textId="77777777" w:rsidR="00E6722F" w:rsidRPr="00C97908" w:rsidRDefault="00E6722F" w:rsidP="00E01ECD">
            <w:pPr>
              <w:jc w:val="center"/>
              <w:rPr>
                <w:sz w:val="16"/>
                <w:szCs w:val="16"/>
                <w:lang w:val="en-US"/>
              </w:rPr>
            </w:pPr>
            <w:r w:rsidRPr="00C97908">
              <w:rPr>
                <w:sz w:val="16"/>
                <w:szCs w:val="16"/>
                <w:lang w:val="en-US"/>
              </w:rPr>
              <w:t>2,49</w:t>
            </w:r>
          </w:p>
        </w:tc>
      </w:tr>
      <w:tr w:rsidR="00E6722F" w:rsidRPr="003E2692" w14:paraId="0C65F2ED"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1FB8ABF"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7A067E60"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662B2388"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1FFEFF96"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149FD58B"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52CFE3E0" w14:textId="77777777" w:rsidR="00E6722F" w:rsidRPr="003E2692" w:rsidRDefault="00E6722F" w:rsidP="00E01ECD">
            <w:pPr>
              <w:rPr>
                <w:sz w:val="2"/>
                <w:szCs w:val="2"/>
                <w:lang w:val="en-US"/>
              </w:rPr>
            </w:pPr>
          </w:p>
        </w:tc>
      </w:tr>
      <w:tr w:rsidR="00E6722F" w:rsidRPr="00B449C4" w14:paraId="1C4256C6"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E252CD0"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333502AD"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13B47BE5"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E01B9E4"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73450E0E"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3B393210" w14:textId="77777777" w:rsidR="00E6722F" w:rsidRPr="00B449C4" w:rsidRDefault="00E6722F" w:rsidP="00E01ECD">
            <w:pPr>
              <w:rPr>
                <w:sz w:val="22"/>
                <w:szCs w:val="22"/>
                <w:lang w:val="en-US"/>
              </w:rPr>
            </w:pPr>
          </w:p>
        </w:tc>
      </w:tr>
      <w:tr w:rsidR="00E6722F" w:rsidRPr="00B40365" w14:paraId="3E468C43"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8079DEE"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17428F8D"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6F89D0C3"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151AC00E" w14:textId="77777777" w:rsidR="00E6722F" w:rsidRPr="00B40365" w:rsidRDefault="00E6722F" w:rsidP="00E01ECD">
            <w:pPr>
              <w:rPr>
                <w:sz w:val="22"/>
                <w:szCs w:val="22"/>
                <w:lang w:val="en-US"/>
              </w:rPr>
            </w:pPr>
          </w:p>
        </w:tc>
      </w:tr>
      <w:tr w:rsidR="00E6722F" w:rsidRPr="009B70F2" w14:paraId="38DD399A" w14:textId="77777777" w:rsidTr="00E01ECD">
        <w:tblPrEx>
          <w:tblCellMar>
            <w:left w:w="107" w:type="dxa"/>
            <w:right w:w="107" w:type="dxa"/>
          </w:tblCellMar>
        </w:tblPrEx>
        <w:tc>
          <w:tcPr>
            <w:tcW w:w="10495" w:type="dxa"/>
            <w:gridSpan w:val="19"/>
          </w:tcPr>
          <w:p w14:paraId="337FC281" w14:textId="77777777" w:rsidR="00E6722F" w:rsidRPr="009B70F2" w:rsidRDefault="00E6722F" w:rsidP="00E01ECD">
            <w:pPr>
              <w:rPr>
                <w:b/>
                <w:bCs/>
                <w:sz w:val="22"/>
                <w:szCs w:val="22"/>
                <w:lang w:val="en-US"/>
              </w:rPr>
            </w:pPr>
            <w:r w:rsidRPr="009B70F2">
              <w:rPr>
                <w:b/>
                <w:bCs/>
                <w:sz w:val="22"/>
                <w:szCs w:val="22"/>
                <w:lang w:val="en-US"/>
              </w:rPr>
              <w:t>1.2.2. Pardosea</w:t>
            </w:r>
          </w:p>
          <w:p w14:paraId="47559260" w14:textId="77777777" w:rsidR="00E6722F" w:rsidRPr="00B12F65" w:rsidRDefault="00E6722F" w:rsidP="00E01ECD">
            <w:pPr>
              <w:rPr>
                <w:sz w:val="2"/>
                <w:szCs w:val="2"/>
                <w:lang w:val="en-US"/>
              </w:rPr>
            </w:pPr>
          </w:p>
        </w:tc>
      </w:tr>
      <w:tr w:rsidR="00E6722F" w:rsidRPr="009B70F2" w14:paraId="23059CB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F7A2C9" w14:textId="77777777" w:rsidR="00E6722F" w:rsidRPr="005E2CA0" w:rsidRDefault="00E6722F" w:rsidP="00E01EC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4C2CCAB1" w14:textId="77777777" w:rsidR="00E6722F" w:rsidRPr="005E2CA0" w:rsidRDefault="00E6722F" w:rsidP="00E01EC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14:paraId="6D68C1B0" w14:textId="77777777" w:rsidR="00E6722F" w:rsidRPr="005E2CA0" w:rsidRDefault="00E6722F" w:rsidP="00E01ECD">
            <w:pPr>
              <w:rPr>
                <w:b/>
                <w:bCs/>
                <w:sz w:val="2"/>
                <w:szCs w:val="2"/>
                <w:lang w:val="en-US"/>
              </w:rPr>
            </w:pPr>
            <w:r w:rsidRPr="005E2CA0">
              <w:rPr>
                <w:b/>
                <w:bCs/>
                <w:sz w:val="22"/>
                <w:szCs w:val="22"/>
                <w:lang w:val="en-US"/>
              </w:rPr>
              <w:t>Strat de separare aferent lucrarilor de hidroizolatii, executata cu Pelicula polietilena, simplu, asezat cu suprapunerile nelipite</w:t>
            </w:r>
          </w:p>
          <w:p w14:paraId="66DB718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B9F13CD"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0C7451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7B23DE0" w14:textId="77777777" w:rsidR="00E6722F" w:rsidRPr="005E2CA0" w:rsidRDefault="00E6722F" w:rsidP="00E01ECD">
            <w:pPr>
              <w:jc w:val="center"/>
              <w:rPr>
                <w:b/>
                <w:bCs/>
                <w:sz w:val="22"/>
                <w:szCs w:val="22"/>
                <w:lang w:val="en-US"/>
              </w:rPr>
            </w:pPr>
            <w:r w:rsidRPr="005E2CA0">
              <w:rPr>
                <w:b/>
                <w:bCs/>
                <w:sz w:val="22"/>
                <w:szCs w:val="22"/>
                <w:lang w:val="en-US"/>
              </w:rPr>
              <w:t>36,000</w:t>
            </w:r>
          </w:p>
          <w:p w14:paraId="7BFC8EF7" w14:textId="77777777" w:rsidR="00E6722F" w:rsidRPr="009B70F2" w:rsidRDefault="00E6722F" w:rsidP="00E01ECD">
            <w:pPr>
              <w:jc w:val="center"/>
              <w:rPr>
                <w:sz w:val="2"/>
                <w:szCs w:val="2"/>
                <w:lang w:val="en-US"/>
              </w:rPr>
            </w:pPr>
          </w:p>
        </w:tc>
      </w:tr>
      <w:tr w:rsidR="00E6722F" w:rsidRPr="00B40365" w14:paraId="7D3D474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992B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5E2A7A" w14:textId="77777777" w:rsidR="00E6722F" w:rsidRPr="00B40365" w:rsidRDefault="00E6722F" w:rsidP="00E01EC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73908CC5" w14:textId="77777777" w:rsidR="00E6722F" w:rsidRPr="00C97908" w:rsidRDefault="00E6722F" w:rsidP="00E01EC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0B75448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D386C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49E55010" w14:textId="77777777" w:rsidR="00E6722F" w:rsidRPr="00C97908" w:rsidRDefault="00E6722F" w:rsidP="00E01ECD">
            <w:pPr>
              <w:jc w:val="center"/>
              <w:rPr>
                <w:sz w:val="16"/>
                <w:szCs w:val="16"/>
                <w:lang w:val="en-US"/>
              </w:rPr>
            </w:pPr>
            <w:r w:rsidRPr="00C97908">
              <w:rPr>
                <w:sz w:val="16"/>
                <w:szCs w:val="16"/>
                <w:lang w:val="en-US"/>
              </w:rPr>
              <w:t>0,72</w:t>
            </w:r>
          </w:p>
        </w:tc>
      </w:tr>
      <w:tr w:rsidR="00E6722F" w:rsidRPr="00B40365" w14:paraId="57FD1D8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E399D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910E64" w14:textId="77777777" w:rsidR="00E6722F" w:rsidRPr="00B40365" w:rsidRDefault="00E6722F" w:rsidP="00E01ECD">
            <w:pPr>
              <w:jc w:val="center"/>
              <w:rPr>
                <w:sz w:val="16"/>
                <w:szCs w:val="16"/>
                <w:lang w:val="en-US"/>
              </w:rPr>
            </w:pPr>
            <w:r w:rsidRPr="00B40365">
              <w:rPr>
                <w:sz w:val="16"/>
                <w:szCs w:val="16"/>
                <w:lang w:val="en-US"/>
              </w:rPr>
              <w:t>268213260162619</w:t>
            </w:r>
          </w:p>
        </w:tc>
        <w:tc>
          <w:tcPr>
            <w:tcW w:w="4366" w:type="dxa"/>
            <w:gridSpan w:val="4"/>
            <w:tcBorders>
              <w:top w:val="nil"/>
              <w:bottom w:val="single" w:sz="2" w:space="0" w:color="auto"/>
            </w:tcBorders>
            <w:vAlign w:val="center"/>
          </w:tcPr>
          <w:p w14:paraId="37E1EAE5" w14:textId="77777777" w:rsidR="00E6722F" w:rsidRPr="00C97908" w:rsidRDefault="00E6722F" w:rsidP="00E01ECD">
            <w:pPr>
              <w:rPr>
                <w:sz w:val="16"/>
                <w:szCs w:val="16"/>
                <w:lang w:val="en-US"/>
              </w:rPr>
            </w:pPr>
            <w:r w:rsidRPr="00C97908">
              <w:rPr>
                <w:sz w:val="16"/>
                <w:szCs w:val="16"/>
                <w:lang w:val="en-US"/>
              </w:rPr>
              <w:t>Pelicula polietilena</w:t>
            </w:r>
          </w:p>
        </w:tc>
        <w:tc>
          <w:tcPr>
            <w:tcW w:w="1021" w:type="dxa"/>
            <w:gridSpan w:val="3"/>
            <w:tcBorders>
              <w:top w:val="nil"/>
              <w:bottom w:val="single" w:sz="2" w:space="0" w:color="auto"/>
            </w:tcBorders>
            <w:vAlign w:val="center"/>
          </w:tcPr>
          <w:p w14:paraId="70FD217D"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9FAB17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1,080</w:t>
            </w:r>
          </w:p>
        </w:tc>
        <w:tc>
          <w:tcPr>
            <w:tcW w:w="1559" w:type="dxa"/>
            <w:gridSpan w:val="2"/>
            <w:tcBorders>
              <w:top w:val="nil"/>
              <w:bottom w:val="single" w:sz="2" w:space="0" w:color="auto"/>
            </w:tcBorders>
            <w:vAlign w:val="center"/>
          </w:tcPr>
          <w:p w14:paraId="61781CFE" w14:textId="77777777" w:rsidR="00E6722F" w:rsidRPr="00C97908" w:rsidRDefault="00E6722F" w:rsidP="00E01ECD">
            <w:pPr>
              <w:jc w:val="center"/>
              <w:rPr>
                <w:sz w:val="16"/>
                <w:szCs w:val="16"/>
                <w:lang w:val="en-US"/>
              </w:rPr>
            </w:pPr>
            <w:r w:rsidRPr="00C97908">
              <w:rPr>
                <w:sz w:val="16"/>
                <w:szCs w:val="16"/>
                <w:lang w:val="en-US"/>
              </w:rPr>
              <w:t>38,88</w:t>
            </w:r>
          </w:p>
        </w:tc>
      </w:tr>
      <w:tr w:rsidR="00E6722F" w:rsidRPr="00B40365" w14:paraId="6962205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2BB6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ABC45D1"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3CF563E"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42C50F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2B797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14:paraId="05DF7A43" w14:textId="77777777" w:rsidR="00E6722F" w:rsidRPr="00C97908" w:rsidRDefault="00E6722F" w:rsidP="00E01ECD">
            <w:pPr>
              <w:jc w:val="center"/>
              <w:rPr>
                <w:sz w:val="16"/>
                <w:szCs w:val="16"/>
                <w:lang w:val="en-US"/>
              </w:rPr>
            </w:pPr>
            <w:r w:rsidRPr="00C97908">
              <w:rPr>
                <w:sz w:val="16"/>
                <w:szCs w:val="16"/>
                <w:lang w:val="en-US"/>
              </w:rPr>
              <w:t>0,018</w:t>
            </w:r>
          </w:p>
        </w:tc>
      </w:tr>
      <w:tr w:rsidR="00E6722F" w:rsidRPr="009B70F2" w14:paraId="5B082B4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80DA04" w14:textId="77777777" w:rsidR="00E6722F" w:rsidRPr="005E2CA0" w:rsidRDefault="00E6722F" w:rsidP="00E01EC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0E38AED0" w14:textId="77777777" w:rsidR="00E6722F" w:rsidRPr="005E2CA0" w:rsidRDefault="00E6722F" w:rsidP="00E01EC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14:paraId="2F970FA5" w14:textId="77777777" w:rsidR="00E6722F" w:rsidRPr="005E2CA0" w:rsidRDefault="00E6722F" w:rsidP="00E01ECD">
            <w:pPr>
              <w:rPr>
                <w:b/>
                <w:bCs/>
                <w:sz w:val="2"/>
                <w:szCs w:val="2"/>
                <w:lang w:val="en-US"/>
              </w:rPr>
            </w:pPr>
            <w:r w:rsidRPr="005E2CA0">
              <w:rPr>
                <w:b/>
                <w:bCs/>
                <w:sz w:val="22"/>
                <w:szCs w:val="22"/>
                <w:lang w:val="en-US"/>
              </w:rPr>
              <w:t>Executarea manuala a suportului pardoselii cu strat termoizolant din placi extrudate de polistiren, grosime 50 mm, intr-un strat</w:t>
            </w:r>
          </w:p>
          <w:p w14:paraId="513FFB9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EA4AB9A"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57E63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D26EF4A" w14:textId="77777777" w:rsidR="00E6722F" w:rsidRPr="005E2CA0" w:rsidRDefault="00E6722F" w:rsidP="00E01ECD">
            <w:pPr>
              <w:jc w:val="center"/>
              <w:rPr>
                <w:b/>
                <w:bCs/>
                <w:sz w:val="22"/>
                <w:szCs w:val="22"/>
                <w:lang w:val="en-US"/>
              </w:rPr>
            </w:pPr>
            <w:r w:rsidRPr="005E2CA0">
              <w:rPr>
                <w:b/>
                <w:bCs/>
                <w:sz w:val="22"/>
                <w:szCs w:val="22"/>
                <w:lang w:val="en-US"/>
              </w:rPr>
              <w:t>36,000</w:t>
            </w:r>
          </w:p>
          <w:p w14:paraId="59B6F5FF" w14:textId="77777777" w:rsidR="00E6722F" w:rsidRPr="009B70F2" w:rsidRDefault="00E6722F" w:rsidP="00E01ECD">
            <w:pPr>
              <w:jc w:val="center"/>
              <w:rPr>
                <w:sz w:val="2"/>
                <w:szCs w:val="2"/>
                <w:lang w:val="en-US"/>
              </w:rPr>
            </w:pPr>
          </w:p>
        </w:tc>
      </w:tr>
      <w:tr w:rsidR="00E6722F" w:rsidRPr="00B40365" w14:paraId="6157E9B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01A8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EB5A20D" w14:textId="77777777" w:rsidR="00E6722F" w:rsidRPr="00B40365" w:rsidRDefault="00E6722F" w:rsidP="00E01EC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14:paraId="7916A8BB" w14:textId="77777777" w:rsidR="00E6722F" w:rsidRPr="00C97908" w:rsidRDefault="00E6722F" w:rsidP="00E01EC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14:paraId="7554103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FFA2D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4E16F23D" w14:textId="77777777" w:rsidR="00E6722F" w:rsidRPr="00C97908" w:rsidRDefault="00E6722F" w:rsidP="00E01ECD">
            <w:pPr>
              <w:jc w:val="center"/>
              <w:rPr>
                <w:sz w:val="16"/>
                <w:szCs w:val="16"/>
                <w:lang w:val="en-US"/>
              </w:rPr>
            </w:pPr>
            <w:r w:rsidRPr="00C97908">
              <w:rPr>
                <w:sz w:val="16"/>
                <w:szCs w:val="16"/>
                <w:lang w:val="en-US"/>
              </w:rPr>
              <w:t>2,52</w:t>
            </w:r>
          </w:p>
        </w:tc>
      </w:tr>
      <w:tr w:rsidR="00E6722F" w:rsidRPr="00B40365" w14:paraId="11B3926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AE36B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A75385C"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DFFF843"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FE4103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4DC00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0CBB38A" w14:textId="77777777" w:rsidR="00E6722F" w:rsidRPr="00C97908" w:rsidRDefault="00E6722F" w:rsidP="00E01ECD">
            <w:pPr>
              <w:jc w:val="center"/>
              <w:rPr>
                <w:sz w:val="16"/>
                <w:szCs w:val="16"/>
                <w:lang w:val="en-US"/>
              </w:rPr>
            </w:pPr>
            <w:r w:rsidRPr="00C97908">
              <w:rPr>
                <w:sz w:val="16"/>
                <w:szCs w:val="16"/>
                <w:lang w:val="en-US"/>
              </w:rPr>
              <w:t>1,80</w:t>
            </w:r>
          </w:p>
        </w:tc>
      </w:tr>
      <w:tr w:rsidR="00E6722F" w:rsidRPr="00B40365" w14:paraId="111AD14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04F22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CBAA5A" w14:textId="77777777" w:rsidR="00E6722F" w:rsidRPr="00B40365" w:rsidRDefault="00E6722F" w:rsidP="00E01ECD">
            <w:pPr>
              <w:jc w:val="center"/>
              <w:rPr>
                <w:sz w:val="16"/>
                <w:szCs w:val="16"/>
                <w:lang w:val="en-US"/>
              </w:rPr>
            </w:pPr>
            <w:r w:rsidRPr="00B40365">
              <w:rPr>
                <w:sz w:val="16"/>
                <w:szCs w:val="16"/>
                <w:lang w:val="en-US"/>
              </w:rPr>
              <w:t>2670112204002</w:t>
            </w:r>
          </w:p>
        </w:tc>
        <w:tc>
          <w:tcPr>
            <w:tcW w:w="4366" w:type="dxa"/>
            <w:gridSpan w:val="4"/>
            <w:tcBorders>
              <w:top w:val="nil"/>
              <w:bottom w:val="single" w:sz="2" w:space="0" w:color="auto"/>
            </w:tcBorders>
            <w:vAlign w:val="center"/>
          </w:tcPr>
          <w:p w14:paraId="1152F7CB" w14:textId="77777777" w:rsidR="00E6722F" w:rsidRPr="00C97908" w:rsidRDefault="00E6722F" w:rsidP="00E01ECD">
            <w:pPr>
              <w:rPr>
                <w:sz w:val="16"/>
                <w:szCs w:val="16"/>
                <w:lang w:val="en-US"/>
              </w:rPr>
            </w:pPr>
            <w:r w:rsidRPr="00C97908">
              <w:rPr>
                <w:sz w:val="16"/>
                <w:szCs w:val="16"/>
                <w:lang w:val="en-US"/>
              </w:rPr>
              <w:t>Placi extrudate de polistiren, grosime 50 mm</w:t>
            </w:r>
          </w:p>
        </w:tc>
        <w:tc>
          <w:tcPr>
            <w:tcW w:w="1021" w:type="dxa"/>
            <w:gridSpan w:val="3"/>
            <w:tcBorders>
              <w:top w:val="nil"/>
              <w:bottom w:val="single" w:sz="2" w:space="0" w:color="auto"/>
            </w:tcBorders>
            <w:vAlign w:val="center"/>
          </w:tcPr>
          <w:p w14:paraId="36F8E9F5"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634333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1B9DD5AB" w14:textId="77777777" w:rsidR="00E6722F" w:rsidRPr="00C97908" w:rsidRDefault="00E6722F" w:rsidP="00E01ECD">
            <w:pPr>
              <w:jc w:val="center"/>
              <w:rPr>
                <w:sz w:val="16"/>
                <w:szCs w:val="16"/>
                <w:lang w:val="en-US"/>
              </w:rPr>
            </w:pPr>
            <w:r w:rsidRPr="00C97908">
              <w:rPr>
                <w:sz w:val="16"/>
                <w:szCs w:val="16"/>
                <w:lang w:val="en-US"/>
              </w:rPr>
              <w:t>37,271</w:t>
            </w:r>
          </w:p>
        </w:tc>
      </w:tr>
      <w:tr w:rsidR="00E6722F" w:rsidRPr="00B40365" w14:paraId="755F9E2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DC11B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1A0BA21" w14:textId="77777777" w:rsidR="00E6722F" w:rsidRPr="00B40365" w:rsidRDefault="00E6722F" w:rsidP="00E01EC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E11483F" w14:textId="77777777" w:rsidR="00E6722F" w:rsidRPr="00C97908" w:rsidRDefault="00E6722F" w:rsidP="00E01EC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80D84E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B19BF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6DB93628" w14:textId="77777777" w:rsidR="00E6722F" w:rsidRPr="00C97908" w:rsidRDefault="00E6722F" w:rsidP="00E01ECD">
            <w:pPr>
              <w:jc w:val="center"/>
              <w:rPr>
                <w:sz w:val="16"/>
                <w:szCs w:val="16"/>
                <w:lang w:val="en-US"/>
              </w:rPr>
            </w:pPr>
            <w:r w:rsidRPr="00C97908">
              <w:rPr>
                <w:sz w:val="16"/>
                <w:szCs w:val="16"/>
                <w:lang w:val="en-US"/>
              </w:rPr>
              <w:t>0,144</w:t>
            </w:r>
          </w:p>
        </w:tc>
      </w:tr>
      <w:tr w:rsidR="00E6722F" w:rsidRPr="009B70F2" w14:paraId="18ADE11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4347A9" w14:textId="77777777" w:rsidR="00E6722F" w:rsidRPr="005E2CA0" w:rsidRDefault="00E6722F" w:rsidP="00E01EC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60210438" w14:textId="77777777" w:rsidR="00E6722F" w:rsidRPr="005E2CA0" w:rsidRDefault="00E6722F" w:rsidP="00E01EC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6DABD2D9" w14:textId="77777777" w:rsidR="00E6722F" w:rsidRPr="005E2CA0" w:rsidRDefault="00E6722F" w:rsidP="00E01ECD">
            <w:pPr>
              <w:rPr>
                <w:b/>
                <w:bCs/>
                <w:sz w:val="2"/>
                <w:szCs w:val="2"/>
                <w:lang w:val="en-US"/>
              </w:rPr>
            </w:pPr>
            <w:r w:rsidRPr="005E2CA0">
              <w:rPr>
                <w:b/>
                <w:bCs/>
                <w:sz w:val="22"/>
                <w:szCs w:val="22"/>
                <w:lang w:val="en-US"/>
              </w:rPr>
              <w:t>Montare plase sudate la inaltimi mai mici sau egale cu 35 m, la placi / Plasa 3x150x150 (0.77 kg/m2)</w:t>
            </w:r>
          </w:p>
          <w:p w14:paraId="73C4CE5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02D7F41" w14:textId="77777777" w:rsidR="00E6722F" w:rsidRPr="005E2CA0" w:rsidRDefault="00E6722F" w:rsidP="00E01EC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4C77C6B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A10309B" w14:textId="77777777" w:rsidR="00E6722F" w:rsidRPr="005E2CA0" w:rsidRDefault="00E6722F" w:rsidP="00E01ECD">
            <w:pPr>
              <w:jc w:val="center"/>
              <w:rPr>
                <w:b/>
                <w:bCs/>
                <w:sz w:val="22"/>
                <w:szCs w:val="22"/>
                <w:lang w:val="en-US"/>
              </w:rPr>
            </w:pPr>
            <w:r w:rsidRPr="005E2CA0">
              <w:rPr>
                <w:b/>
                <w:bCs/>
                <w:sz w:val="22"/>
                <w:szCs w:val="22"/>
                <w:lang w:val="en-US"/>
              </w:rPr>
              <w:t>27,720</w:t>
            </w:r>
          </w:p>
          <w:p w14:paraId="4A256C05" w14:textId="77777777" w:rsidR="00E6722F" w:rsidRPr="009B70F2" w:rsidRDefault="00E6722F" w:rsidP="00E01ECD">
            <w:pPr>
              <w:jc w:val="center"/>
              <w:rPr>
                <w:sz w:val="2"/>
                <w:szCs w:val="2"/>
                <w:lang w:val="en-US"/>
              </w:rPr>
            </w:pPr>
          </w:p>
        </w:tc>
      </w:tr>
      <w:tr w:rsidR="00E6722F" w:rsidRPr="00B40365" w14:paraId="1D82C54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A22BE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7B9F0E" w14:textId="77777777" w:rsidR="00E6722F" w:rsidRPr="00B40365" w:rsidRDefault="00E6722F" w:rsidP="00E01EC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129196E8" w14:textId="77777777" w:rsidR="00E6722F" w:rsidRPr="00C97908" w:rsidRDefault="00E6722F" w:rsidP="00E01EC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76570C4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801E3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42143D5C" w14:textId="77777777" w:rsidR="00E6722F" w:rsidRPr="00C97908" w:rsidRDefault="00E6722F" w:rsidP="00E01ECD">
            <w:pPr>
              <w:jc w:val="center"/>
              <w:rPr>
                <w:sz w:val="16"/>
                <w:szCs w:val="16"/>
                <w:lang w:val="en-US"/>
              </w:rPr>
            </w:pPr>
            <w:r w:rsidRPr="00C97908">
              <w:rPr>
                <w:sz w:val="16"/>
                <w:szCs w:val="16"/>
                <w:lang w:val="en-US"/>
              </w:rPr>
              <w:t>0,693</w:t>
            </w:r>
          </w:p>
        </w:tc>
      </w:tr>
      <w:tr w:rsidR="00E6722F" w:rsidRPr="00B40365" w14:paraId="3A81CA0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D7A40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7BCECA6"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5CF6E0D"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1BDC91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D7F4B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FD49C6D" w14:textId="77777777" w:rsidR="00E6722F" w:rsidRPr="00C97908" w:rsidRDefault="00E6722F" w:rsidP="00E01ECD">
            <w:pPr>
              <w:jc w:val="center"/>
              <w:rPr>
                <w:sz w:val="16"/>
                <w:szCs w:val="16"/>
                <w:lang w:val="en-US"/>
              </w:rPr>
            </w:pPr>
            <w:r w:rsidRPr="00C97908">
              <w:rPr>
                <w:sz w:val="16"/>
                <w:szCs w:val="16"/>
                <w:lang w:val="en-US"/>
              </w:rPr>
              <w:t>0,139</w:t>
            </w:r>
          </w:p>
        </w:tc>
      </w:tr>
      <w:tr w:rsidR="00E6722F" w:rsidRPr="00B40365" w14:paraId="5B1A076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31475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D8B912E" w14:textId="77777777" w:rsidR="00E6722F" w:rsidRPr="00B40365" w:rsidRDefault="00E6722F" w:rsidP="00E01EC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0E4D55C0" w14:textId="77777777" w:rsidR="00E6722F" w:rsidRPr="00C97908" w:rsidRDefault="00E6722F" w:rsidP="00E01EC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47DF578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2DB96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1B2E525A" w14:textId="77777777" w:rsidR="00E6722F" w:rsidRPr="00C97908" w:rsidRDefault="00E6722F" w:rsidP="00E01ECD">
            <w:pPr>
              <w:jc w:val="center"/>
              <w:rPr>
                <w:sz w:val="16"/>
                <w:szCs w:val="16"/>
                <w:lang w:val="en-US"/>
              </w:rPr>
            </w:pPr>
            <w:r w:rsidRPr="00C97908">
              <w:rPr>
                <w:sz w:val="16"/>
                <w:szCs w:val="16"/>
                <w:lang w:val="en-US"/>
              </w:rPr>
              <w:t>27,997</w:t>
            </w:r>
          </w:p>
        </w:tc>
      </w:tr>
      <w:tr w:rsidR="00E6722F" w:rsidRPr="00B40365" w14:paraId="5F1BD66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C04C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C6FAC11" w14:textId="77777777" w:rsidR="00E6722F" w:rsidRPr="00B40365" w:rsidRDefault="00E6722F" w:rsidP="00E01EC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7328F259" w14:textId="77777777" w:rsidR="00E6722F" w:rsidRPr="00C97908" w:rsidRDefault="00E6722F" w:rsidP="00E01EC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04E628F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BD222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ED511E1" w14:textId="77777777" w:rsidR="00E6722F" w:rsidRPr="00C97908" w:rsidRDefault="00E6722F" w:rsidP="00E01ECD">
            <w:pPr>
              <w:jc w:val="center"/>
              <w:rPr>
                <w:sz w:val="16"/>
                <w:szCs w:val="16"/>
                <w:lang w:val="en-US"/>
              </w:rPr>
            </w:pPr>
            <w:r w:rsidRPr="00C97908">
              <w:rPr>
                <w:sz w:val="16"/>
                <w:szCs w:val="16"/>
                <w:lang w:val="en-US"/>
              </w:rPr>
              <w:t>0,139</w:t>
            </w:r>
          </w:p>
        </w:tc>
      </w:tr>
      <w:tr w:rsidR="00E6722F" w:rsidRPr="00B40365" w14:paraId="60C5B2F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FD1C5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E33FC50" w14:textId="77777777" w:rsidR="00E6722F" w:rsidRPr="00B40365" w:rsidRDefault="00E6722F" w:rsidP="00E01EC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7B6334F8" w14:textId="77777777" w:rsidR="00E6722F" w:rsidRPr="00C97908" w:rsidRDefault="00E6722F" w:rsidP="00E01EC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27F3F8D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9F305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570E75B0" w14:textId="77777777" w:rsidR="00E6722F" w:rsidRPr="00C97908" w:rsidRDefault="00E6722F" w:rsidP="00E01ECD">
            <w:pPr>
              <w:jc w:val="center"/>
              <w:rPr>
                <w:sz w:val="16"/>
                <w:szCs w:val="16"/>
                <w:lang w:val="en-US"/>
              </w:rPr>
            </w:pPr>
            <w:r w:rsidRPr="00C97908">
              <w:rPr>
                <w:sz w:val="16"/>
                <w:szCs w:val="16"/>
                <w:lang w:val="en-US"/>
              </w:rPr>
              <w:t>0,277</w:t>
            </w:r>
          </w:p>
        </w:tc>
      </w:tr>
      <w:tr w:rsidR="00E6722F" w:rsidRPr="00B40365" w14:paraId="12EDA8B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70436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D7197E" w14:textId="77777777" w:rsidR="00E6722F" w:rsidRPr="00B40365" w:rsidRDefault="00E6722F" w:rsidP="00E01EC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22F9C467" w14:textId="77777777" w:rsidR="00E6722F" w:rsidRPr="00C97908" w:rsidRDefault="00E6722F" w:rsidP="00E01EC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62F05DC9"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4AD4F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63D8E59D" w14:textId="77777777" w:rsidR="00E6722F" w:rsidRPr="00C97908" w:rsidRDefault="00E6722F" w:rsidP="00E01ECD">
            <w:pPr>
              <w:jc w:val="center"/>
              <w:rPr>
                <w:sz w:val="16"/>
                <w:szCs w:val="16"/>
                <w:lang w:val="en-US"/>
              </w:rPr>
            </w:pPr>
            <w:r w:rsidRPr="00C97908">
              <w:rPr>
                <w:sz w:val="16"/>
                <w:szCs w:val="16"/>
                <w:lang w:val="en-US"/>
              </w:rPr>
              <w:t>8,316</w:t>
            </w:r>
          </w:p>
        </w:tc>
      </w:tr>
      <w:tr w:rsidR="00E6722F" w:rsidRPr="00B40365" w14:paraId="751E4A5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6EC89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F129E67" w14:textId="77777777" w:rsidR="00E6722F" w:rsidRPr="00B40365" w:rsidRDefault="00E6722F" w:rsidP="00E01EC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7853A2D1" w14:textId="77777777" w:rsidR="00E6722F" w:rsidRPr="00C97908" w:rsidRDefault="00E6722F" w:rsidP="00E01EC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3B9A1E1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8237D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78A5363A" w14:textId="77777777" w:rsidR="00E6722F" w:rsidRPr="00C97908" w:rsidRDefault="00E6722F" w:rsidP="00E01ECD">
            <w:pPr>
              <w:jc w:val="center"/>
              <w:rPr>
                <w:sz w:val="16"/>
                <w:szCs w:val="16"/>
                <w:lang w:val="en-US"/>
              </w:rPr>
            </w:pPr>
            <w:r w:rsidRPr="00C97908">
              <w:rPr>
                <w:sz w:val="16"/>
                <w:szCs w:val="16"/>
                <w:lang w:val="en-US"/>
              </w:rPr>
              <w:t>0,017</w:t>
            </w:r>
          </w:p>
        </w:tc>
      </w:tr>
      <w:tr w:rsidR="00E6722F" w:rsidRPr="009B70F2" w14:paraId="6CDC643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164AB7" w14:textId="77777777" w:rsidR="00E6722F" w:rsidRPr="005E2CA0" w:rsidRDefault="00E6722F" w:rsidP="00E01EC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403D0BFF" w14:textId="77777777" w:rsidR="00E6722F" w:rsidRPr="005E2CA0" w:rsidRDefault="00E6722F" w:rsidP="00E01EC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0102145A" w14:textId="77777777" w:rsidR="00E6722F" w:rsidRPr="005E2CA0" w:rsidRDefault="00E6722F" w:rsidP="00E01ECD">
            <w:pPr>
              <w:rPr>
                <w:b/>
                <w:bCs/>
                <w:sz w:val="2"/>
                <w:szCs w:val="2"/>
                <w:lang w:val="en-US"/>
              </w:rPr>
            </w:pPr>
            <w:r w:rsidRPr="005E2CA0">
              <w:rPr>
                <w:b/>
                <w:bCs/>
                <w:sz w:val="22"/>
                <w:szCs w:val="22"/>
                <w:lang w:val="en-US"/>
              </w:rPr>
              <w:t>Strat suport pentru pardoseli executat din mortar din ciment M 150 de 3 cm grosime cu fata driscuita fin / se exclude ciment, nisip</w:t>
            </w:r>
          </w:p>
          <w:p w14:paraId="47D3649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3C6A88F"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73D41A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40B8280" w14:textId="77777777" w:rsidR="00E6722F" w:rsidRPr="005E2CA0" w:rsidRDefault="00E6722F" w:rsidP="00E01ECD">
            <w:pPr>
              <w:jc w:val="center"/>
              <w:rPr>
                <w:b/>
                <w:bCs/>
                <w:sz w:val="22"/>
                <w:szCs w:val="22"/>
                <w:lang w:val="en-US"/>
              </w:rPr>
            </w:pPr>
            <w:r w:rsidRPr="005E2CA0">
              <w:rPr>
                <w:b/>
                <w:bCs/>
                <w:sz w:val="22"/>
                <w:szCs w:val="22"/>
                <w:lang w:val="en-US"/>
              </w:rPr>
              <w:t>36,000</w:t>
            </w:r>
          </w:p>
          <w:p w14:paraId="189A2725" w14:textId="77777777" w:rsidR="00E6722F" w:rsidRPr="009B70F2" w:rsidRDefault="00E6722F" w:rsidP="00E01ECD">
            <w:pPr>
              <w:jc w:val="center"/>
              <w:rPr>
                <w:sz w:val="2"/>
                <w:szCs w:val="2"/>
                <w:lang w:val="en-US"/>
              </w:rPr>
            </w:pPr>
          </w:p>
        </w:tc>
      </w:tr>
      <w:tr w:rsidR="00E6722F" w:rsidRPr="00B40365" w14:paraId="1B9FFC3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FDB7D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983C5D8"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7F49D584"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4E91384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295B2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319AD311" w14:textId="77777777" w:rsidR="00E6722F" w:rsidRPr="00C97908" w:rsidRDefault="00E6722F" w:rsidP="00E01ECD">
            <w:pPr>
              <w:jc w:val="center"/>
              <w:rPr>
                <w:sz w:val="16"/>
                <w:szCs w:val="16"/>
                <w:lang w:val="en-US"/>
              </w:rPr>
            </w:pPr>
            <w:r w:rsidRPr="00C97908">
              <w:rPr>
                <w:sz w:val="16"/>
                <w:szCs w:val="16"/>
                <w:lang w:val="en-US"/>
              </w:rPr>
              <w:t>21,60</w:t>
            </w:r>
          </w:p>
        </w:tc>
      </w:tr>
      <w:tr w:rsidR="00E6722F" w:rsidRPr="00B40365" w14:paraId="68A495F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9C411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7A1181"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1FE6F42"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8FF184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5466B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29F64AE9" w14:textId="77777777" w:rsidR="00E6722F" w:rsidRPr="00C97908" w:rsidRDefault="00E6722F" w:rsidP="00E01ECD">
            <w:pPr>
              <w:jc w:val="center"/>
              <w:rPr>
                <w:sz w:val="16"/>
                <w:szCs w:val="16"/>
                <w:lang w:val="en-US"/>
              </w:rPr>
            </w:pPr>
            <w:r w:rsidRPr="00C97908">
              <w:rPr>
                <w:sz w:val="16"/>
                <w:szCs w:val="16"/>
                <w:lang w:val="en-US"/>
              </w:rPr>
              <w:t>3,60</w:t>
            </w:r>
          </w:p>
        </w:tc>
      </w:tr>
      <w:tr w:rsidR="00E6722F" w:rsidRPr="00B40365" w14:paraId="57597E7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1B512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05D049" w14:textId="77777777" w:rsidR="00E6722F" w:rsidRPr="00B40365" w:rsidRDefault="00E6722F" w:rsidP="00E01ECD">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36146F6A" w14:textId="77777777" w:rsidR="00E6722F" w:rsidRPr="00C97908" w:rsidRDefault="00E6722F" w:rsidP="00E01ECD">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14:paraId="490308C1"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73A66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0,033</w:t>
            </w:r>
          </w:p>
        </w:tc>
        <w:tc>
          <w:tcPr>
            <w:tcW w:w="1559" w:type="dxa"/>
            <w:gridSpan w:val="2"/>
            <w:tcBorders>
              <w:top w:val="nil"/>
              <w:bottom w:val="single" w:sz="2" w:space="0" w:color="auto"/>
            </w:tcBorders>
            <w:vAlign w:val="center"/>
          </w:tcPr>
          <w:p w14:paraId="33C2E860" w14:textId="77777777" w:rsidR="00E6722F" w:rsidRPr="00C97908" w:rsidRDefault="00E6722F" w:rsidP="00E01ECD">
            <w:pPr>
              <w:jc w:val="center"/>
              <w:rPr>
                <w:sz w:val="16"/>
                <w:szCs w:val="16"/>
                <w:lang w:val="en-US"/>
              </w:rPr>
            </w:pPr>
            <w:r w:rsidRPr="00C97908">
              <w:rPr>
                <w:sz w:val="16"/>
                <w:szCs w:val="16"/>
                <w:lang w:val="en-US"/>
              </w:rPr>
              <w:t>1,188</w:t>
            </w:r>
          </w:p>
        </w:tc>
      </w:tr>
      <w:tr w:rsidR="00E6722F" w:rsidRPr="00B40365" w14:paraId="78A778C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569CE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CD86A2"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FB2CA58"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9097579"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EC853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4EBE614C" w14:textId="77777777" w:rsidR="00E6722F" w:rsidRPr="00C97908" w:rsidRDefault="00E6722F" w:rsidP="00E01ECD">
            <w:pPr>
              <w:jc w:val="center"/>
              <w:rPr>
                <w:sz w:val="16"/>
                <w:szCs w:val="16"/>
                <w:lang w:val="en-US"/>
              </w:rPr>
            </w:pPr>
            <w:r w:rsidRPr="00C97908">
              <w:rPr>
                <w:sz w:val="16"/>
                <w:szCs w:val="16"/>
                <w:lang w:val="en-US"/>
              </w:rPr>
              <w:t>0,36</w:t>
            </w:r>
          </w:p>
        </w:tc>
      </w:tr>
      <w:tr w:rsidR="00E6722F" w:rsidRPr="00B40365" w14:paraId="1F9DD98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D2224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7A7E92"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1569363"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161097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B5058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35A1EA14" w14:textId="77777777" w:rsidR="00E6722F" w:rsidRPr="00C97908" w:rsidRDefault="00E6722F" w:rsidP="00E01ECD">
            <w:pPr>
              <w:jc w:val="center"/>
              <w:rPr>
                <w:sz w:val="16"/>
                <w:szCs w:val="16"/>
                <w:lang w:val="en-US"/>
              </w:rPr>
            </w:pPr>
            <w:r w:rsidRPr="00C97908">
              <w:rPr>
                <w:sz w:val="16"/>
                <w:szCs w:val="16"/>
                <w:lang w:val="en-US"/>
              </w:rPr>
              <w:t>1,08</w:t>
            </w:r>
          </w:p>
        </w:tc>
      </w:tr>
      <w:tr w:rsidR="00E6722F" w:rsidRPr="00B40365" w14:paraId="60B74C3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AF0F3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7E6D45F"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5D6E06DE"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10A61F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5E23F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44969AA4" w14:textId="77777777" w:rsidR="00E6722F" w:rsidRPr="00C97908" w:rsidRDefault="00E6722F" w:rsidP="00E01ECD">
            <w:pPr>
              <w:jc w:val="center"/>
              <w:rPr>
                <w:sz w:val="16"/>
                <w:szCs w:val="16"/>
                <w:lang w:val="en-US"/>
              </w:rPr>
            </w:pPr>
            <w:r w:rsidRPr="00C97908">
              <w:rPr>
                <w:sz w:val="16"/>
                <w:szCs w:val="16"/>
                <w:lang w:val="en-US"/>
              </w:rPr>
              <w:t>0,432</w:t>
            </w:r>
          </w:p>
        </w:tc>
      </w:tr>
      <w:tr w:rsidR="00E6722F" w:rsidRPr="009B70F2" w14:paraId="6470BA5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F47EA6" w14:textId="77777777" w:rsidR="00E6722F" w:rsidRPr="005E2CA0" w:rsidRDefault="00E6722F" w:rsidP="00E01EC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28AB92E1" w14:textId="77777777" w:rsidR="00E6722F" w:rsidRPr="005E2CA0" w:rsidRDefault="00E6722F" w:rsidP="00E01ECD">
            <w:pPr>
              <w:jc w:val="center"/>
              <w:rPr>
                <w:b/>
                <w:bCs/>
                <w:sz w:val="22"/>
                <w:szCs w:val="22"/>
                <w:lang w:val="en-US"/>
              </w:rPr>
            </w:pPr>
            <w:r w:rsidRPr="005E2CA0">
              <w:rPr>
                <w:b/>
                <w:bCs/>
                <w:sz w:val="22"/>
                <w:szCs w:val="22"/>
                <w:lang w:val="en-US"/>
              </w:rPr>
              <w:t>CG01A1</w:t>
            </w:r>
          </w:p>
        </w:tc>
        <w:tc>
          <w:tcPr>
            <w:tcW w:w="4366" w:type="dxa"/>
            <w:gridSpan w:val="5"/>
            <w:tcBorders>
              <w:top w:val="single" w:sz="4" w:space="0" w:color="auto"/>
              <w:bottom w:val="single" w:sz="4" w:space="0" w:color="auto"/>
            </w:tcBorders>
          </w:tcPr>
          <w:p w14:paraId="592E7CDB" w14:textId="77777777" w:rsidR="00E6722F" w:rsidRPr="005E2CA0" w:rsidRDefault="00E6722F" w:rsidP="00E01ECD">
            <w:pPr>
              <w:rPr>
                <w:b/>
                <w:bCs/>
                <w:sz w:val="2"/>
                <w:szCs w:val="2"/>
                <w:lang w:val="en-US"/>
              </w:rPr>
            </w:pPr>
            <w:r w:rsidRPr="005E2CA0">
              <w:rPr>
                <w:b/>
                <w:bCs/>
                <w:sz w:val="22"/>
                <w:szCs w:val="22"/>
                <w:lang w:val="en-US"/>
              </w:rPr>
              <w:t>Strat suport pentru pardoseli executat din mortar din ciment M 150 de 3 cm grosime cu fata driscuita fin.Diferenta in plus sau in minus pentru fiecare 0,5 cm de strat suport din mortar M 150,  se adauga sau se scade / se exclude ciment, nisip / k=2 la materiale si utilaj pt grosimea 40 mm</w:t>
            </w:r>
          </w:p>
          <w:p w14:paraId="6778C37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EEF60E8"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65725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EE0F13D" w14:textId="77777777" w:rsidR="00E6722F" w:rsidRPr="005E2CA0" w:rsidRDefault="00E6722F" w:rsidP="00E01ECD">
            <w:pPr>
              <w:jc w:val="center"/>
              <w:rPr>
                <w:b/>
                <w:bCs/>
                <w:sz w:val="22"/>
                <w:szCs w:val="22"/>
                <w:lang w:val="en-US"/>
              </w:rPr>
            </w:pPr>
            <w:r w:rsidRPr="005E2CA0">
              <w:rPr>
                <w:b/>
                <w:bCs/>
                <w:sz w:val="22"/>
                <w:szCs w:val="22"/>
                <w:lang w:val="en-US"/>
              </w:rPr>
              <w:t>36,000</w:t>
            </w:r>
          </w:p>
          <w:p w14:paraId="06938562" w14:textId="77777777" w:rsidR="00E6722F" w:rsidRPr="009B70F2" w:rsidRDefault="00E6722F" w:rsidP="00E01ECD">
            <w:pPr>
              <w:jc w:val="center"/>
              <w:rPr>
                <w:sz w:val="2"/>
                <w:szCs w:val="2"/>
                <w:lang w:val="en-US"/>
              </w:rPr>
            </w:pPr>
          </w:p>
        </w:tc>
      </w:tr>
      <w:tr w:rsidR="00E6722F" w:rsidRPr="00B40365" w14:paraId="3DE5DC9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AAAA1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54B7364"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4A96B106"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12120A0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174FA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6E57EB2C" w14:textId="77777777" w:rsidR="00E6722F" w:rsidRPr="00C97908" w:rsidRDefault="00E6722F" w:rsidP="00E01ECD">
            <w:pPr>
              <w:jc w:val="center"/>
              <w:rPr>
                <w:sz w:val="16"/>
                <w:szCs w:val="16"/>
                <w:lang w:val="en-US"/>
              </w:rPr>
            </w:pPr>
            <w:r w:rsidRPr="00C97908">
              <w:rPr>
                <w:sz w:val="16"/>
                <w:szCs w:val="16"/>
                <w:lang w:val="en-US"/>
              </w:rPr>
              <w:t>3,60</w:t>
            </w:r>
          </w:p>
        </w:tc>
      </w:tr>
      <w:tr w:rsidR="00E6722F" w:rsidRPr="00B40365" w14:paraId="165B588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4C4C0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80D3A61"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E85578F"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C7CC4E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9A44A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0E48B52E" w14:textId="77777777" w:rsidR="00E6722F" w:rsidRPr="00C97908" w:rsidRDefault="00E6722F" w:rsidP="00E01ECD">
            <w:pPr>
              <w:jc w:val="center"/>
              <w:rPr>
                <w:sz w:val="16"/>
                <w:szCs w:val="16"/>
                <w:lang w:val="en-US"/>
              </w:rPr>
            </w:pPr>
            <w:r w:rsidRPr="00C97908">
              <w:rPr>
                <w:sz w:val="16"/>
                <w:szCs w:val="16"/>
                <w:lang w:val="en-US"/>
              </w:rPr>
              <w:t>0,72</w:t>
            </w:r>
          </w:p>
        </w:tc>
      </w:tr>
      <w:tr w:rsidR="00E6722F" w:rsidRPr="00B40365" w14:paraId="07B38A3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5F794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BC4A8B" w14:textId="77777777" w:rsidR="00E6722F" w:rsidRPr="00B40365" w:rsidRDefault="00E6722F" w:rsidP="00E01ECD">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4884A7B6" w14:textId="77777777" w:rsidR="00E6722F" w:rsidRPr="00C97908" w:rsidRDefault="00E6722F" w:rsidP="00E01ECD">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14:paraId="2422DCA4"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774C2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14:paraId="43B1666F" w14:textId="77777777" w:rsidR="00E6722F" w:rsidRPr="00C97908" w:rsidRDefault="00E6722F" w:rsidP="00E01ECD">
            <w:pPr>
              <w:jc w:val="center"/>
              <w:rPr>
                <w:sz w:val="16"/>
                <w:szCs w:val="16"/>
                <w:lang w:val="en-US"/>
              </w:rPr>
            </w:pPr>
            <w:r w:rsidRPr="00C97908">
              <w:rPr>
                <w:sz w:val="16"/>
                <w:szCs w:val="16"/>
                <w:lang w:val="en-US"/>
              </w:rPr>
              <w:t>0,396</w:t>
            </w:r>
          </w:p>
        </w:tc>
      </w:tr>
      <w:tr w:rsidR="00E6722F" w:rsidRPr="00B40365" w14:paraId="7D6005A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CB1EC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46973BE"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C8A0EA0"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75FD85A"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2FBF8C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07846695" w14:textId="77777777" w:rsidR="00E6722F" w:rsidRPr="00C97908" w:rsidRDefault="00E6722F" w:rsidP="00E01ECD">
            <w:pPr>
              <w:jc w:val="center"/>
              <w:rPr>
                <w:sz w:val="16"/>
                <w:szCs w:val="16"/>
                <w:lang w:val="en-US"/>
              </w:rPr>
            </w:pPr>
            <w:r w:rsidRPr="00C97908">
              <w:rPr>
                <w:sz w:val="16"/>
                <w:szCs w:val="16"/>
                <w:lang w:val="en-US"/>
              </w:rPr>
              <w:t>0,144</w:t>
            </w:r>
          </w:p>
        </w:tc>
      </w:tr>
      <w:tr w:rsidR="00E6722F" w:rsidRPr="00B40365" w14:paraId="3E582A6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C5688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B47D7F0"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E33E44F"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7CA878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BE6EA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57A70ADA" w14:textId="77777777" w:rsidR="00E6722F" w:rsidRPr="00C97908" w:rsidRDefault="00E6722F" w:rsidP="00E01ECD">
            <w:pPr>
              <w:jc w:val="center"/>
              <w:rPr>
                <w:sz w:val="16"/>
                <w:szCs w:val="16"/>
                <w:lang w:val="en-US"/>
              </w:rPr>
            </w:pPr>
            <w:r w:rsidRPr="00C97908">
              <w:rPr>
                <w:sz w:val="16"/>
                <w:szCs w:val="16"/>
                <w:lang w:val="en-US"/>
              </w:rPr>
              <w:t>0,216</w:t>
            </w:r>
          </w:p>
        </w:tc>
      </w:tr>
      <w:tr w:rsidR="00E6722F" w:rsidRPr="00B40365" w14:paraId="52788DA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5FB01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CF47506"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93A1FE7"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5E6A7A6"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BA772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7878EF12" w14:textId="77777777" w:rsidR="00E6722F" w:rsidRPr="00C97908" w:rsidRDefault="00E6722F" w:rsidP="00E01ECD">
            <w:pPr>
              <w:jc w:val="center"/>
              <w:rPr>
                <w:sz w:val="16"/>
                <w:szCs w:val="16"/>
                <w:lang w:val="en-US"/>
              </w:rPr>
            </w:pPr>
            <w:r w:rsidRPr="00C97908">
              <w:rPr>
                <w:sz w:val="16"/>
                <w:szCs w:val="16"/>
                <w:lang w:val="en-US"/>
              </w:rPr>
              <w:t>0,108</w:t>
            </w:r>
          </w:p>
        </w:tc>
      </w:tr>
      <w:tr w:rsidR="00E6722F" w:rsidRPr="009B70F2" w14:paraId="4F6A02A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E04E0F" w14:textId="77777777" w:rsidR="00E6722F" w:rsidRPr="005E2CA0" w:rsidRDefault="00E6722F" w:rsidP="00E01EC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391F8D56" w14:textId="77777777" w:rsidR="00E6722F" w:rsidRPr="005E2CA0" w:rsidRDefault="00E6722F" w:rsidP="00E01ECD">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14:paraId="0A7DE7B3" w14:textId="77777777" w:rsidR="00E6722F" w:rsidRPr="005E2CA0" w:rsidRDefault="00E6722F" w:rsidP="00E01ECD">
            <w:pPr>
              <w:rPr>
                <w:b/>
                <w:bCs/>
                <w:sz w:val="2"/>
                <w:szCs w:val="2"/>
                <w:lang w:val="en-US"/>
              </w:rPr>
            </w:pPr>
            <w:r w:rsidRPr="005E2CA0">
              <w:rPr>
                <w:b/>
                <w:bCs/>
                <w:sz w:val="22"/>
                <w:szCs w:val="22"/>
                <w:lang w:val="en-US"/>
              </w:rPr>
              <w:t>Sapa din amestec de autonivelare "Nivelir": grosime 10mm</w:t>
            </w:r>
          </w:p>
          <w:p w14:paraId="1B2E6E2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F43D95A"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8F64B1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BAB21FF" w14:textId="77777777" w:rsidR="00E6722F" w:rsidRPr="005E2CA0" w:rsidRDefault="00E6722F" w:rsidP="00E01ECD">
            <w:pPr>
              <w:jc w:val="center"/>
              <w:rPr>
                <w:b/>
                <w:bCs/>
                <w:sz w:val="22"/>
                <w:szCs w:val="22"/>
                <w:lang w:val="en-US"/>
              </w:rPr>
            </w:pPr>
            <w:r w:rsidRPr="005E2CA0">
              <w:rPr>
                <w:b/>
                <w:bCs/>
                <w:sz w:val="22"/>
                <w:szCs w:val="22"/>
                <w:lang w:val="en-US"/>
              </w:rPr>
              <w:t>36,000</w:t>
            </w:r>
          </w:p>
          <w:p w14:paraId="5F440468" w14:textId="77777777" w:rsidR="00E6722F" w:rsidRPr="009B70F2" w:rsidRDefault="00E6722F" w:rsidP="00E01ECD">
            <w:pPr>
              <w:jc w:val="center"/>
              <w:rPr>
                <w:sz w:val="2"/>
                <w:szCs w:val="2"/>
                <w:lang w:val="en-US"/>
              </w:rPr>
            </w:pPr>
          </w:p>
        </w:tc>
      </w:tr>
      <w:tr w:rsidR="00E6722F" w:rsidRPr="00B40365" w14:paraId="382CE8C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F426E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84E673"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028999A8"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73D8674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FEA67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0,234</w:t>
            </w:r>
          </w:p>
        </w:tc>
        <w:tc>
          <w:tcPr>
            <w:tcW w:w="1559" w:type="dxa"/>
            <w:gridSpan w:val="2"/>
            <w:tcBorders>
              <w:top w:val="nil"/>
              <w:bottom w:val="single" w:sz="2" w:space="0" w:color="auto"/>
            </w:tcBorders>
            <w:vAlign w:val="center"/>
          </w:tcPr>
          <w:p w14:paraId="774549CB" w14:textId="77777777" w:rsidR="00E6722F" w:rsidRPr="00C97908" w:rsidRDefault="00E6722F" w:rsidP="00E01ECD">
            <w:pPr>
              <w:jc w:val="center"/>
              <w:rPr>
                <w:sz w:val="16"/>
                <w:szCs w:val="16"/>
                <w:lang w:val="en-US"/>
              </w:rPr>
            </w:pPr>
            <w:r w:rsidRPr="00C97908">
              <w:rPr>
                <w:sz w:val="16"/>
                <w:szCs w:val="16"/>
                <w:lang w:val="en-US"/>
              </w:rPr>
              <w:t>8,424</w:t>
            </w:r>
          </w:p>
        </w:tc>
      </w:tr>
      <w:tr w:rsidR="00E6722F" w:rsidRPr="00B40365" w14:paraId="38F7CE0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B1A3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F58CC54" w14:textId="77777777" w:rsidR="00E6722F" w:rsidRPr="00B40365" w:rsidRDefault="00E6722F" w:rsidP="00E01ECD">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14:paraId="7CA37606" w14:textId="77777777" w:rsidR="00E6722F" w:rsidRPr="00C97908" w:rsidRDefault="00E6722F" w:rsidP="00E01ECD">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14:paraId="25F3B74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CAABE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2731B4F4" w14:textId="77777777" w:rsidR="00E6722F" w:rsidRPr="00C97908" w:rsidRDefault="00E6722F" w:rsidP="00E01ECD">
            <w:pPr>
              <w:jc w:val="center"/>
              <w:rPr>
                <w:sz w:val="16"/>
                <w:szCs w:val="16"/>
                <w:lang w:val="en-US"/>
              </w:rPr>
            </w:pPr>
            <w:r w:rsidRPr="00C97908">
              <w:rPr>
                <w:sz w:val="16"/>
                <w:szCs w:val="16"/>
                <w:lang w:val="en-US"/>
              </w:rPr>
              <w:t>553,554</w:t>
            </w:r>
          </w:p>
        </w:tc>
      </w:tr>
      <w:tr w:rsidR="00E6722F" w:rsidRPr="00B40365" w14:paraId="1B646ED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A7D72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F4FF1A" w14:textId="77777777" w:rsidR="00E6722F" w:rsidRPr="00B40365" w:rsidRDefault="00E6722F" w:rsidP="00E01EC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6BEB7AC9" w14:textId="77777777" w:rsidR="00E6722F" w:rsidRPr="00C97908" w:rsidRDefault="00E6722F" w:rsidP="00E01EC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43D251E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9CDF8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14:paraId="7B378133" w14:textId="77777777" w:rsidR="00E6722F" w:rsidRPr="00C97908" w:rsidRDefault="00E6722F" w:rsidP="00E01ECD">
            <w:pPr>
              <w:jc w:val="center"/>
              <w:rPr>
                <w:sz w:val="16"/>
                <w:szCs w:val="16"/>
                <w:lang w:val="en-US"/>
              </w:rPr>
            </w:pPr>
            <w:r w:rsidRPr="00C97908">
              <w:rPr>
                <w:sz w:val="16"/>
                <w:szCs w:val="16"/>
                <w:lang w:val="en-US"/>
              </w:rPr>
              <w:t>3,256</w:t>
            </w:r>
          </w:p>
        </w:tc>
      </w:tr>
      <w:tr w:rsidR="00E6722F" w:rsidRPr="00B40365" w14:paraId="15EC0D3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FD554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BD1B1E"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4C65332"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7728467"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4E11B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010AC9CA" w14:textId="77777777" w:rsidR="00E6722F" w:rsidRPr="00C97908" w:rsidRDefault="00E6722F" w:rsidP="00E01ECD">
            <w:pPr>
              <w:jc w:val="center"/>
              <w:rPr>
                <w:sz w:val="16"/>
                <w:szCs w:val="16"/>
                <w:lang w:val="en-US"/>
              </w:rPr>
            </w:pPr>
            <w:r w:rsidRPr="00C97908">
              <w:rPr>
                <w:sz w:val="16"/>
                <w:szCs w:val="16"/>
                <w:lang w:val="en-US"/>
              </w:rPr>
              <w:t>0,145</w:t>
            </w:r>
          </w:p>
        </w:tc>
      </w:tr>
      <w:tr w:rsidR="00E6722F" w:rsidRPr="00B40365" w14:paraId="6A27A3E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C3F81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81121B2"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446869D"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0A7083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F2A48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14:paraId="019FCA7C" w14:textId="77777777" w:rsidR="00E6722F" w:rsidRPr="00C97908" w:rsidRDefault="00E6722F" w:rsidP="00E01ECD">
            <w:pPr>
              <w:jc w:val="center"/>
              <w:rPr>
                <w:sz w:val="16"/>
                <w:szCs w:val="16"/>
                <w:lang w:val="en-US"/>
              </w:rPr>
            </w:pPr>
            <w:r w:rsidRPr="00C97908">
              <w:rPr>
                <w:sz w:val="16"/>
                <w:szCs w:val="16"/>
                <w:lang w:val="en-US"/>
              </w:rPr>
              <w:t>1,512</w:t>
            </w:r>
          </w:p>
        </w:tc>
      </w:tr>
      <w:tr w:rsidR="00E6722F" w:rsidRPr="00B40365" w14:paraId="7D8B0FD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C8B3B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7A4032B"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A1A7A97"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4DDB0E6"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D82A5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4ADC3932" w14:textId="77777777" w:rsidR="00E6722F" w:rsidRPr="00C97908" w:rsidRDefault="00E6722F" w:rsidP="00E01ECD">
            <w:pPr>
              <w:jc w:val="center"/>
              <w:rPr>
                <w:sz w:val="16"/>
                <w:szCs w:val="16"/>
                <w:lang w:val="en-US"/>
              </w:rPr>
            </w:pPr>
            <w:r w:rsidRPr="00C97908">
              <w:rPr>
                <w:sz w:val="16"/>
                <w:szCs w:val="16"/>
                <w:lang w:val="en-US"/>
              </w:rPr>
              <w:t>0,36</w:t>
            </w:r>
          </w:p>
        </w:tc>
      </w:tr>
      <w:tr w:rsidR="00E6722F" w:rsidRPr="009B70F2" w14:paraId="6627A03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EBEC1F" w14:textId="77777777" w:rsidR="00E6722F" w:rsidRPr="005E2CA0" w:rsidRDefault="00E6722F" w:rsidP="00E01EC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27CE3782" w14:textId="77777777" w:rsidR="00E6722F" w:rsidRPr="005E2CA0" w:rsidRDefault="00E6722F" w:rsidP="00E01ECD">
            <w:pPr>
              <w:jc w:val="center"/>
              <w:rPr>
                <w:b/>
                <w:bCs/>
                <w:sz w:val="22"/>
                <w:szCs w:val="22"/>
                <w:lang w:val="en-US"/>
              </w:rPr>
            </w:pPr>
            <w:r w:rsidRPr="005E2CA0">
              <w:rPr>
                <w:b/>
                <w:bCs/>
                <w:sz w:val="22"/>
                <w:szCs w:val="22"/>
                <w:lang w:val="en-US"/>
              </w:rPr>
              <w:t>CG56A1</w:t>
            </w:r>
          </w:p>
        </w:tc>
        <w:tc>
          <w:tcPr>
            <w:tcW w:w="4366" w:type="dxa"/>
            <w:gridSpan w:val="5"/>
            <w:tcBorders>
              <w:top w:val="single" w:sz="4" w:space="0" w:color="auto"/>
              <w:bottom w:val="single" w:sz="4" w:space="0" w:color="auto"/>
            </w:tcBorders>
          </w:tcPr>
          <w:p w14:paraId="2D342C54" w14:textId="77777777" w:rsidR="00E6722F" w:rsidRPr="005E2CA0" w:rsidRDefault="00E6722F" w:rsidP="00E01ECD">
            <w:pPr>
              <w:rPr>
                <w:b/>
                <w:bCs/>
                <w:sz w:val="2"/>
                <w:szCs w:val="2"/>
                <w:lang w:val="en-US"/>
              </w:rPr>
            </w:pPr>
            <w:r w:rsidRPr="005E2CA0">
              <w:rPr>
                <w:b/>
                <w:bCs/>
                <w:sz w:val="22"/>
                <w:szCs w:val="22"/>
                <w:lang w:val="en-US"/>
              </w:rPr>
              <w:t>Corectia la norma CG56A: se scade la 1mm grosime: k=3 la materiale si utilaj</w:t>
            </w:r>
          </w:p>
          <w:p w14:paraId="45954B8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B7FA961"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B91A33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D2F3890" w14:textId="77777777" w:rsidR="00E6722F" w:rsidRPr="005E2CA0" w:rsidRDefault="00E6722F" w:rsidP="00E01ECD">
            <w:pPr>
              <w:jc w:val="center"/>
              <w:rPr>
                <w:b/>
                <w:bCs/>
                <w:sz w:val="22"/>
                <w:szCs w:val="22"/>
                <w:lang w:val="en-US"/>
              </w:rPr>
            </w:pPr>
            <w:r w:rsidRPr="005E2CA0">
              <w:rPr>
                <w:b/>
                <w:bCs/>
                <w:sz w:val="22"/>
                <w:szCs w:val="22"/>
                <w:lang w:val="en-US"/>
              </w:rPr>
              <w:t>-36,000</w:t>
            </w:r>
          </w:p>
          <w:p w14:paraId="7799E65E" w14:textId="77777777" w:rsidR="00E6722F" w:rsidRPr="009B70F2" w:rsidRDefault="00E6722F" w:rsidP="00E01ECD">
            <w:pPr>
              <w:jc w:val="center"/>
              <w:rPr>
                <w:sz w:val="2"/>
                <w:szCs w:val="2"/>
                <w:lang w:val="en-US"/>
              </w:rPr>
            </w:pPr>
          </w:p>
        </w:tc>
      </w:tr>
      <w:tr w:rsidR="00E6722F" w:rsidRPr="00B40365" w14:paraId="70D6983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3AC97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F50498C"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46228635"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5836CF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F7B45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0,023</w:t>
            </w:r>
          </w:p>
        </w:tc>
        <w:tc>
          <w:tcPr>
            <w:tcW w:w="1559" w:type="dxa"/>
            <w:gridSpan w:val="2"/>
            <w:tcBorders>
              <w:top w:val="nil"/>
              <w:bottom w:val="single" w:sz="2" w:space="0" w:color="auto"/>
            </w:tcBorders>
            <w:vAlign w:val="center"/>
          </w:tcPr>
          <w:p w14:paraId="72CE566D" w14:textId="77777777" w:rsidR="00E6722F" w:rsidRPr="00C97908" w:rsidRDefault="00E6722F" w:rsidP="00E01ECD">
            <w:pPr>
              <w:jc w:val="center"/>
              <w:rPr>
                <w:sz w:val="16"/>
                <w:szCs w:val="16"/>
                <w:lang w:val="en-US"/>
              </w:rPr>
            </w:pPr>
            <w:r w:rsidRPr="00C97908">
              <w:rPr>
                <w:sz w:val="16"/>
                <w:szCs w:val="16"/>
                <w:lang w:val="en-US"/>
              </w:rPr>
              <w:t>-0,828</w:t>
            </w:r>
          </w:p>
        </w:tc>
      </w:tr>
      <w:tr w:rsidR="00E6722F" w:rsidRPr="00B40365" w14:paraId="2074054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9A89A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A01933" w14:textId="77777777" w:rsidR="00E6722F" w:rsidRPr="00B40365" w:rsidRDefault="00E6722F" w:rsidP="00E01ECD">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14:paraId="3AF3764B" w14:textId="77777777" w:rsidR="00E6722F" w:rsidRPr="00C97908" w:rsidRDefault="00E6722F" w:rsidP="00E01ECD">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14:paraId="290E010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492A1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1,530</w:t>
            </w:r>
          </w:p>
        </w:tc>
        <w:tc>
          <w:tcPr>
            <w:tcW w:w="1559" w:type="dxa"/>
            <w:gridSpan w:val="2"/>
            <w:tcBorders>
              <w:top w:val="nil"/>
              <w:bottom w:val="single" w:sz="2" w:space="0" w:color="auto"/>
            </w:tcBorders>
            <w:vAlign w:val="center"/>
          </w:tcPr>
          <w:p w14:paraId="26E0FDC4" w14:textId="77777777" w:rsidR="00E6722F" w:rsidRPr="00C97908" w:rsidRDefault="00E6722F" w:rsidP="00E01ECD">
            <w:pPr>
              <w:jc w:val="center"/>
              <w:rPr>
                <w:sz w:val="16"/>
                <w:szCs w:val="16"/>
                <w:lang w:val="en-US"/>
              </w:rPr>
            </w:pPr>
            <w:r w:rsidRPr="00C97908">
              <w:rPr>
                <w:sz w:val="16"/>
                <w:szCs w:val="16"/>
                <w:lang w:val="en-US"/>
              </w:rPr>
              <w:t>-166,066</w:t>
            </w:r>
          </w:p>
        </w:tc>
      </w:tr>
      <w:tr w:rsidR="00E6722F" w:rsidRPr="00B40365" w14:paraId="0AF4FAD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FB035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1BB907F"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3A32FF4"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67378FC"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6F5311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76A1003" w14:textId="77777777" w:rsidR="00E6722F" w:rsidRPr="00C97908" w:rsidRDefault="00E6722F" w:rsidP="00E01ECD">
            <w:pPr>
              <w:jc w:val="center"/>
              <w:rPr>
                <w:sz w:val="16"/>
                <w:szCs w:val="16"/>
                <w:lang w:val="en-US"/>
              </w:rPr>
            </w:pPr>
            <w:r w:rsidRPr="00C97908">
              <w:rPr>
                <w:sz w:val="16"/>
                <w:szCs w:val="16"/>
                <w:lang w:val="en-US"/>
              </w:rPr>
              <w:t>-0,109</w:t>
            </w:r>
          </w:p>
        </w:tc>
      </w:tr>
      <w:tr w:rsidR="00E6722F" w:rsidRPr="00B40365" w14:paraId="1D5E55A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7C2F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30FC57E"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F183024"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4DFBA5D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166EB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59A1559D" w14:textId="77777777" w:rsidR="00E6722F" w:rsidRPr="00C97908" w:rsidRDefault="00E6722F" w:rsidP="00E01ECD">
            <w:pPr>
              <w:jc w:val="center"/>
              <w:rPr>
                <w:sz w:val="16"/>
                <w:szCs w:val="16"/>
                <w:lang w:val="en-US"/>
              </w:rPr>
            </w:pPr>
            <w:r w:rsidRPr="00C97908">
              <w:rPr>
                <w:sz w:val="16"/>
                <w:szCs w:val="16"/>
                <w:lang w:val="en-US"/>
              </w:rPr>
              <w:t>-0,432</w:t>
            </w:r>
          </w:p>
        </w:tc>
      </w:tr>
      <w:tr w:rsidR="00E6722F" w:rsidRPr="00B40365" w14:paraId="112A087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08DDE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A35D8E2"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ECE3A82"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8A74FF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B470A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46539FE6" w14:textId="77777777" w:rsidR="00E6722F" w:rsidRPr="00C97908" w:rsidRDefault="00E6722F" w:rsidP="00E01ECD">
            <w:pPr>
              <w:jc w:val="center"/>
              <w:rPr>
                <w:sz w:val="16"/>
                <w:szCs w:val="16"/>
                <w:lang w:val="en-US"/>
              </w:rPr>
            </w:pPr>
            <w:r w:rsidRPr="00C97908">
              <w:rPr>
                <w:sz w:val="16"/>
                <w:szCs w:val="16"/>
                <w:lang w:val="en-US"/>
              </w:rPr>
              <w:t>-0,108</w:t>
            </w:r>
          </w:p>
        </w:tc>
      </w:tr>
      <w:tr w:rsidR="00E6722F" w:rsidRPr="009B70F2" w14:paraId="6F59426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942CEE" w14:textId="77777777" w:rsidR="00E6722F" w:rsidRPr="005E2CA0" w:rsidRDefault="00E6722F" w:rsidP="00E01EC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138C5C90" w14:textId="77777777" w:rsidR="00E6722F" w:rsidRPr="005E2CA0" w:rsidRDefault="00E6722F" w:rsidP="00E01ECD">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14:paraId="0AC7B956" w14:textId="77777777" w:rsidR="00E6722F" w:rsidRPr="005E2CA0" w:rsidRDefault="00E6722F" w:rsidP="00E01ECD">
            <w:pPr>
              <w:rPr>
                <w:b/>
                <w:bCs/>
                <w:sz w:val="2"/>
                <w:szCs w:val="2"/>
                <w:lang w:val="en-US"/>
              </w:rPr>
            </w:pPr>
            <w:r w:rsidRPr="005E2CA0">
              <w:rPr>
                <w:b/>
                <w:bCs/>
                <w:sz w:val="22"/>
                <w:szCs w:val="22"/>
                <w:lang w:val="en-US"/>
              </w:rPr>
              <w:t>Executarea acoperirii antibacteriale din Covor pvc heterogen antibacterian cu grosime min. 2,5 mm, strat de uzura min. 0,7 mm, proprietati antibacteriene certificate, montaj termosudat, la pardoseli / se modifica Profil p.v.c., pervaz pardoseala in Covor pvc heterogen antibacterian cu grosime min. 2,5 mm, strat de uzura min. 0,7 mm, proprietati antibacteriene certificate h=100 mm</w:t>
            </w:r>
          </w:p>
          <w:p w14:paraId="2B1DD47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26D7463"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C16BD8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F729DEA" w14:textId="77777777" w:rsidR="00E6722F" w:rsidRPr="005E2CA0" w:rsidRDefault="00E6722F" w:rsidP="00E01ECD">
            <w:pPr>
              <w:jc w:val="center"/>
              <w:rPr>
                <w:b/>
                <w:bCs/>
                <w:sz w:val="22"/>
                <w:szCs w:val="22"/>
                <w:lang w:val="en-US"/>
              </w:rPr>
            </w:pPr>
            <w:r w:rsidRPr="005E2CA0">
              <w:rPr>
                <w:b/>
                <w:bCs/>
                <w:sz w:val="22"/>
                <w:szCs w:val="22"/>
                <w:lang w:val="en-US"/>
              </w:rPr>
              <w:t>36,000</w:t>
            </w:r>
          </w:p>
          <w:p w14:paraId="6B211616" w14:textId="77777777" w:rsidR="00E6722F" w:rsidRPr="009B70F2" w:rsidRDefault="00E6722F" w:rsidP="00E01ECD">
            <w:pPr>
              <w:jc w:val="center"/>
              <w:rPr>
                <w:sz w:val="2"/>
                <w:szCs w:val="2"/>
                <w:lang w:val="en-US"/>
              </w:rPr>
            </w:pPr>
          </w:p>
        </w:tc>
      </w:tr>
      <w:tr w:rsidR="00E6722F" w:rsidRPr="00B40365" w14:paraId="6A45749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553F5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76C9373" w14:textId="77777777" w:rsidR="00E6722F" w:rsidRPr="00B40365" w:rsidRDefault="00E6722F" w:rsidP="00E01EC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5B617340" w14:textId="77777777" w:rsidR="00E6722F" w:rsidRPr="00C97908" w:rsidRDefault="00E6722F" w:rsidP="00E01EC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448F3B3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E0569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4A66F157" w14:textId="77777777" w:rsidR="00E6722F" w:rsidRPr="00C97908" w:rsidRDefault="00E6722F" w:rsidP="00E01ECD">
            <w:pPr>
              <w:jc w:val="center"/>
              <w:rPr>
                <w:sz w:val="16"/>
                <w:szCs w:val="16"/>
                <w:lang w:val="en-US"/>
              </w:rPr>
            </w:pPr>
            <w:r w:rsidRPr="00C97908">
              <w:rPr>
                <w:sz w:val="16"/>
                <w:szCs w:val="16"/>
                <w:lang w:val="en-US"/>
              </w:rPr>
              <w:t>72,00</w:t>
            </w:r>
          </w:p>
        </w:tc>
      </w:tr>
      <w:tr w:rsidR="00E6722F" w:rsidRPr="00B40365" w14:paraId="1AB3BB8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95AFF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A8CC05E"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4BCB8FA"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7113F1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AD266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1,190</w:t>
            </w:r>
          </w:p>
        </w:tc>
        <w:tc>
          <w:tcPr>
            <w:tcW w:w="1559" w:type="dxa"/>
            <w:gridSpan w:val="2"/>
            <w:tcBorders>
              <w:top w:val="nil"/>
              <w:bottom w:val="single" w:sz="2" w:space="0" w:color="auto"/>
            </w:tcBorders>
            <w:vAlign w:val="center"/>
          </w:tcPr>
          <w:p w14:paraId="2CA6EBE0" w14:textId="77777777" w:rsidR="00E6722F" w:rsidRPr="00C97908" w:rsidRDefault="00E6722F" w:rsidP="00E01ECD">
            <w:pPr>
              <w:jc w:val="center"/>
              <w:rPr>
                <w:sz w:val="16"/>
                <w:szCs w:val="16"/>
                <w:lang w:val="en-US"/>
              </w:rPr>
            </w:pPr>
            <w:r w:rsidRPr="00C97908">
              <w:rPr>
                <w:sz w:val="16"/>
                <w:szCs w:val="16"/>
                <w:lang w:val="en-US"/>
              </w:rPr>
              <w:t>42,84</w:t>
            </w:r>
          </w:p>
        </w:tc>
      </w:tr>
      <w:tr w:rsidR="00E6722F" w:rsidRPr="00B40365" w14:paraId="7F372F5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E0AF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D68DA7E" w14:textId="77777777" w:rsidR="00E6722F" w:rsidRPr="00B40365" w:rsidRDefault="00E6722F" w:rsidP="00E01ECD">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14:paraId="0A92BF03" w14:textId="77777777" w:rsidR="00E6722F" w:rsidRPr="00C97908" w:rsidRDefault="00E6722F" w:rsidP="00E01ECD">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14:paraId="3AB6822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ABBE2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05AAA98D" w14:textId="77777777" w:rsidR="00E6722F" w:rsidRPr="00C97908" w:rsidRDefault="00E6722F" w:rsidP="00E01ECD">
            <w:pPr>
              <w:jc w:val="center"/>
              <w:rPr>
                <w:sz w:val="16"/>
                <w:szCs w:val="16"/>
                <w:lang w:val="en-US"/>
              </w:rPr>
            </w:pPr>
            <w:r w:rsidRPr="00C97908">
              <w:rPr>
                <w:sz w:val="16"/>
                <w:szCs w:val="16"/>
                <w:lang w:val="en-US"/>
              </w:rPr>
              <w:t>5,427</w:t>
            </w:r>
          </w:p>
        </w:tc>
      </w:tr>
      <w:tr w:rsidR="00E6722F" w:rsidRPr="00B40365" w14:paraId="56D9FCD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20AB8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761EC82" w14:textId="77777777" w:rsidR="00E6722F" w:rsidRPr="00B40365" w:rsidRDefault="00E6722F" w:rsidP="00E01ECD">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14:paraId="22BAF81E" w14:textId="77777777" w:rsidR="00E6722F" w:rsidRPr="00C97908" w:rsidRDefault="00E6722F" w:rsidP="00E01ECD">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14:paraId="79CD6CE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D83AE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14:paraId="7A5981EB" w14:textId="77777777" w:rsidR="00E6722F" w:rsidRPr="00C97908" w:rsidRDefault="00E6722F" w:rsidP="00E01ECD">
            <w:pPr>
              <w:jc w:val="center"/>
              <w:rPr>
                <w:sz w:val="16"/>
                <w:szCs w:val="16"/>
                <w:lang w:val="en-US"/>
              </w:rPr>
            </w:pPr>
            <w:r w:rsidRPr="00C97908">
              <w:rPr>
                <w:sz w:val="16"/>
                <w:szCs w:val="16"/>
                <w:lang w:val="en-US"/>
              </w:rPr>
              <w:t>12,663</w:t>
            </w:r>
          </w:p>
        </w:tc>
      </w:tr>
      <w:tr w:rsidR="00E6722F" w:rsidRPr="00B40365" w14:paraId="1E6D9A2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C4E63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3C0DBB2" w14:textId="77777777" w:rsidR="00E6722F" w:rsidRPr="00B40365" w:rsidRDefault="00E6722F" w:rsidP="00E01ECD">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14:paraId="08B8FDFB" w14:textId="77777777" w:rsidR="00E6722F" w:rsidRPr="00C97908" w:rsidRDefault="00E6722F" w:rsidP="00E01ECD">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14:paraId="3BF4302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E7CA7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5,250</w:t>
            </w:r>
          </w:p>
        </w:tc>
        <w:tc>
          <w:tcPr>
            <w:tcW w:w="1559" w:type="dxa"/>
            <w:gridSpan w:val="2"/>
            <w:tcBorders>
              <w:top w:val="nil"/>
              <w:bottom w:val="single" w:sz="2" w:space="0" w:color="auto"/>
            </w:tcBorders>
            <w:vAlign w:val="center"/>
          </w:tcPr>
          <w:p w14:paraId="54500F73" w14:textId="77777777" w:rsidR="00E6722F" w:rsidRPr="00C97908" w:rsidRDefault="00E6722F" w:rsidP="00E01ECD">
            <w:pPr>
              <w:jc w:val="center"/>
              <w:rPr>
                <w:sz w:val="16"/>
                <w:szCs w:val="16"/>
                <w:lang w:val="en-US"/>
              </w:rPr>
            </w:pPr>
            <w:r w:rsidRPr="00C97908">
              <w:rPr>
                <w:sz w:val="16"/>
                <w:szCs w:val="16"/>
                <w:lang w:val="en-US"/>
              </w:rPr>
              <w:t>189,945</w:t>
            </w:r>
          </w:p>
        </w:tc>
      </w:tr>
      <w:tr w:rsidR="00E6722F" w:rsidRPr="00B40365" w14:paraId="660A0BB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BF88C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7F04157" w14:textId="77777777" w:rsidR="00E6722F" w:rsidRPr="00B40365" w:rsidRDefault="00E6722F" w:rsidP="00E01EC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14:paraId="0707A636" w14:textId="77777777" w:rsidR="00E6722F" w:rsidRPr="00C97908" w:rsidRDefault="00E6722F" w:rsidP="00E01EC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14:paraId="4B8025E8"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E3B094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09DFB406" w14:textId="77777777" w:rsidR="00E6722F" w:rsidRPr="00C97908" w:rsidRDefault="00E6722F" w:rsidP="00E01ECD">
            <w:pPr>
              <w:jc w:val="center"/>
              <w:rPr>
                <w:sz w:val="16"/>
                <w:szCs w:val="16"/>
                <w:lang w:val="en-US"/>
              </w:rPr>
            </w:pPr>
            <w:r w:rsidRPr="00C97908">
              <w:rPr>
                <w:sz w:val="16"/>
                <w:szCs w:val="16"/>
                <w:lang w:val="en-US"/>
              </w:rPr>
              <w:t>36,904</w:t>
            </w:r>
          </w:p>
        </w:tc>
      </w:tr>
      <w:tr w:rsidR="00E6722F" w:rsidRPr="00B40365" w14:paraId="2B97B22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714F6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FF8139" w14:textId="77777777" w:rsidR="00E6722F" w:rsidRPr="00B40365" w:rsidRDefault="00E6722F" w:rsidP="00E01ECD">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14:paraId="000D5601" w14:textId="77777777" w:rsidR="00E6722F" w:rsidRPr="00C97908" w:rsidRDefault="00E6722F" w:rsidP="00E01ECD">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14:paraId="1AA9263A"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62C4BF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C6A7858" w14:textId="77777777" w:rsidR="00E6722F" w:rsidRPr="00C97908" w:rsidRDefault="00E6722F" w:rsidP="00E01ECD">
            <w:pPr>
              <w:jc w:val="center"/>
              <w:rPr>
                <w:sz w:val="16"/>
                <w:szCs w:val="16"/>
                <w:lang w:val="en-US"/>
              </w:rPr>
            </w:pPr>
            <w:r w:rsidRPr="00C97908">
              <w:rPr>
                <w:sz w:val="16"/>
                <w:szCs w:val="16"/>
                <w:lang w:val="en-US"/>
              </w:rPr>
              <w:t>5,427</w:t>
            </w:r>
          </w:p>
        </w:tc>
      </w:tr>
      <w:tr w:rsidR="00E6722F" w:rsidRPr="00B40365" w14:paraId="38C96CF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9F7A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EBF9791" w14:textId="77777777" w:rsidR="00E6722F" w:rsidRPr="00B40365" w:rsidRDefault="00E6722F" w:rsidP="00E01ECD">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072668ED" w14:textId="77777777" w:rsidR="00E6722F" w:rsidRPr="00C97908" w:rsidRDefault="00E6722F" w:rsidP="00E01ECD">
            <w:pPr>
              <w:rPr>
                <w:sz w:val="16"/>
                <w:szCs w:val="16"/>
                <w:lang w:val="en-US"/>
              </w:rPr>
            </w:pPr>
            <w:r w:rsidRPr="00C97908">
              <w:rPr>
                <w:sz w:val="16"/>
                <w:szCs w:val="16"/>
                <w:lang w:val="en-US"/>
              </w:rPr>
              <w:t>Covor pvc heterogen antibacterian cu grosime min. 2,5 mm, strat de uzura min. 0,7 mm, proprietati antibacteriene certificate h=100 mm</w:t>
            </w:r>
          </w:p>
        </w:tc>
        <w:tc>
          <w:tcPr>
            <w:tcW w:w="1021" w:type="dxa"/>
            <w:gridSpan w:val="3"/>
            <w:tcBorders>
              <w:top w:val="nil"/>
              <w:bottom w:val="single" w:sz="2" w:space="0" w:color="auto"/>
            </w:tcBorders>
            <w:vAlign w:val="center"/>
          </w:tcPr>
          <w:p w14:paraId="6793F801"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29E292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14:paraId="789CF755" w14:textId="77777777" w:rsidR="00E6722F" w:rsidRPr="00C97908" w:rsidRDefault="00E6722F" w:rsidP="00E01ECD">
            <w:pPr>
              <w:jc w:val="center"/>
              <w:rPr>
                <w:sz w:val="16"/>
                <w:szCs w:val="16"/>
                <w:lang w:val="en-US"/>
              </w:rPr>
            </w:pPr>
            <w:r w:rsidRPr="00C97908">
              <w:rPr>
                <w:sz w:val="16"/>
                <w:szCs w:val="16"/>
                <w:lang w:val="en-US"/>
              </w:rPr>
              <w:t>39,798</w:t>
            </w:r>
          </w:p>
        </w:tc>
      </w:tr>
      <w:tr w:rsidR="00E6722F" w:rsidRPr="00B40365" w14:paraId="2C0A49A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67228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9A3FE6A" w14:textId="77777777" w:rsidR="00E6722F" w:rsidRPr="00B40365" w:rsidRDefault="00E6722F" w:rsidP="00E01ECD">
            <w:pPr>
              <w:jc w:val="center"/>
              <w:rPr>
                <w:sz w:val="16"/>
                <w:szCs w:val="16"/>
                <w:lang w:val="en-US"/>
              </w:rPr>
            </w:pPr>
            <w:r w:rsidRPr="00B40365">
              <w:rPr>
                <w:sz w:val="16"/>
                <w:szCs w:val="16"/>
                <w:lang w:val="en-US"/>
              </w:rPr>
              <w:t>2523116716346*</w:t>
            </w:r>
          </w:p>
        </w:tc>
        <w:tc>
          <w:tcPr>
            <w:tcW w:w="4366" w:type="dxa"/>
            <w:gridSpan w:val="4"/>
            <w:tcBorders>
              <w:top w:val="nil"/>
              <w:bottom w:val="single" w:sz="2" w:space="0" w:color="auto"/>
            </w:tcBorders>
            <w:vAlign w:val="center"/>
          </w:tcPr>
          <w:p w14:paraId="536407E4" w14:textId="77777777" w:rsidR="00E6722F" w:rsidRPr="00C97908" w:rsidRDefault="00E6722F" w:rsidP="00E01ECD">
            <w:pPr>
              <w:rPr>
                <w:sz w:val="16"/>
                <w:szCs w:val="16"/>
                <w:lang w:val="en-US"/>
              </w:rPr>
            </w:pPr>
            <w:r w:rsidRPr="00C97908">
              <w:rPr>
                <w:sz w:val="16"/>
                <w:szCs w:val="16"/>
                <w:lang w:val="en-US"/>
              </w:rPr>
              <w:t>Covor pvc heterogen antibacterian cu grosime min. 2,5 mm, strat de uzura min. 0,7 mm, proprietati antibacteriene certificate</w:t>
            </w:r>
          </w:p>
        </w:tc>
        <w:tc>
          <w:tcPr>
            <w:tcW w:w="1021" w:type="dxa"/>
            <w:gridSpan w:val="3"/>
            <w:tcBorders>
              <w:top w:val="nil"/>
              <w:bottom w:val="single" w:sz="2" w:space="0" w:color="auto"/>
            </w:tcBorders>
            <w:vAlign w:val="center"/>
          </w:tcPr>
          <w:p w14:paraId="3F8F986F"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2D7B5A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2860FE58" w14:textId="77777777" w:rsidR="00E6722F" w:rsidRPr="00C97908" w:rsidRDefault="00E6722F" w:rsidP="00E01ECD">
            <w:pPr>
              <w:jc w:val="center"/>
              <w:rPr>
                <w:sz w:val="16"/>
                <w:szCs w:val="16"/>
                <w:lang w:val="en-US"/>
              </w:rPr>
            </w:pPr>
            <w:r w:rsidRPr="00C97908">
              <w:rPr>
                <w:sz w:val="16"/>
                <w:szCs w:val="16"/>
                <w:lang w:val="en-US"/>
              </w:rPr>
              <w:t>37,989</w:t>
            </w:r>
          </w:p>
        </w:tc>
      </w:tr>
      <w:tr w:rsidR="00E6722F" w:rsidRPr="00B40365" w14:paraId="42C6A61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B8EB7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2E96AA"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C56CE73"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93AF1AF"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56B39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2A34B313" w14:textId="77777777" w:rsidR="00E6722F" w:rsidRPr="00C97908" w:rsidRDefault="00E6722F" w:rsidP="00E01ECD">
            <w:pPr>
              <w:jc w:val="center"/>
              <w:rPr>
                <w:sz w:val="16"/>
                <w:szCs w:val="16"/>
                <w:lang w:val="en-US"/>
              </w:rPr>
            </w:pPr>
            <w:r w:rsidRPr="00C97908">
              <w:rPr>
                <w:sz w:val="16"/>
                <w:szCs w:val="16"/>
                <w:lang w:val="en-US"/>
              </w:rPr>
              <w:t>0,054</w:t>
            </w:r>
          </w:p>
        </w:tc>
      </w:tr>
      <w:tr w:rsidR="00E6722F" w:rsidRPr="00B40365" w14:paraId="2284122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DF619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9AF49B3" w14:textId="77777777" w:rsidR="00E6722F" w:rsidRPr="00B40365" w:rsidRDefault="00E6722F" w:rsidP="00E01EC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04AB3731" w14:textId="77777777" w:rsidR="00E6722F" w:rsidRPr="00C97908" w:rsidRDefault="00E6722F" w:rsidP="00E01EC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770FA24"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38F86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189EE356" w14:textId="77777777" w:rsidR="00E6722F" w:rsidRPr="00C97908" w:rsidRDefault="00E6722F" w:rsidP="00E01ECD">
            <w:pPr>
              <w:jc w:val="center"/>
              <w:rPr>
                <w:sz w:val="16"/>
                <w:szCs w:val="16"/>
                <w:lang w:val="en-US"/>
              </w:rPr>
            </w:pPr>
            <w:r w:rsidRPr="00C97908">
              <w:rPr>
                <w:sz w:val="16"/>
                <w:szCs w:val="16"/>
                <w:lang w:val="en-US"/>
              </w:rPr>
              <w:t>0,36</w:t>
            </w:r>
          </w:p>
        </w:tc>
      </w:tr>
      <w:tr w:rsidR="00E6722F" w:rsidRPr="00B40365" w14:paraId="0F9DEFF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8B5E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C2691E5" w14:textId="77777777" w:rsidR="00E6722F" w:rsidRPr="00B40365" w:rsidRDefault="00E6722F" w:rsidP="00E01EC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5EB7BC28" w14:textId="77777777" w:rsidR="00E6722F" w:rsidRPr="00C97908" w:rsidRDefault="00E6722F" w:rsidP="00E01EC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49BA2CB0"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5133D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743E2853" w14:textId="77777777" w:rsidR="00E6722F" w:rsidRPr="00C97908" w:rsidRDefault="00E6722F" w:rsidP="00E01ECD">
            <w:pPr>
              <w:jc w:val="center"/>
              <w:rPr>
                <w:sz w:val="16"/>
                <w:szCs w:val="16"/>
                <w:lang w:val="en-US"/>
              </w:rPr>
            </w:pPr>
            <w:r w:rsidRPr="00C97908">
              <w:rPr>
                <w:sz w:val="16"/>
                <w:szCs w:val="16"/>
                <w:lang w:val="en-US"/>
              </w:rPr>
              <w:t>0,432</w:t>
            </w:r>
          </w:p>
        </w:tc>
      </w:tr>
      <w:tr w:rsidR="00E6722F" w:rsidRPr="00B40365" w14:paraId="49B532E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0B9B4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D514771"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22E8090"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D06C4D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BB471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14:paraId="06A381BF" w14:textId="77777777" w:rsidR="00E6722F" w:rsidRPr="00C97908" w:rsidRDefault="00E6722F" w:rsidP="00E01ECD">
            <w:pPr>
              <w:jc w:val="center"/>
              <w:rPr>
                <w:sz w:val="16"/>
                <w:szCs w:val="16"/>
                <w:lang w:val="en-US"/>
              </w:rPr>
            </w:pPr>
            <w:r w:rsidRPr="00C97908">
              <w:rPr>
                <w:sz w:val="16"/>
                <w:szCs w:val="16"/>
                <w:lang w:val="en-US"/>
              </w:rPr>
              <w:t>7,20</w:t>
            </w:r>
          </w:p>
        </w:tc>
      </w:tr>
      <w:tr w:rsidR="00E6722F" w:rsidRPr="009B70F2" w14:paraId="2774AB1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6FDDA8" w14:textId="77777777" w:rsidR="00E6722F" w:rsidRPr="005E2CA0" w:rsidRDefault="00E6722F" w:rsidP="00E01ECD">
            <w:pPr>
              <w:jc w:val="center"/>
              <w:rPr>
                <w:b/>
                <w:bCs/>
                <w:sz w:val="22"/>
                <w:szCs w:val="22"/>
                <w:lang w:val="en-US"/>
              </w:rPr>
            </w:pPr>
            <w:r w:rsidRPr="005E2CA0">
              <w:rPr>
                <w:b/>
                <w:bCs/>
                <w:sz w:val="22"/>
                <w:szCs w:val="22"/>
                <w:lang w:val="en-US"/>
              </w:rPr>
              <w:lastRenderedPageBreak/>
              <w:t>66</w:t>
            </w:r>
          </w:p>
        </w:tc>
        <w:tc>
          <w:tcPr>
            <w:tcW w:w="1402" w:type="dxa"/>
            <w:gridSpan w:val="3"/>
            <w:tcBorders>
              <w:top w:val="single" w:sz="4" w:space="0" w:color="auto"/>
              <w:bottom w:val="single" w:sz="4" w:space="0" w:color="auto"/>
            </w:tcBorders>
            <w:vAlign w:val="center"/>
          </w:tcPr>
          <w:p w14:paraId="29973FEA" w14:textId="77777777" w:rsidR="00E6722F" w:rsidRPr="005E2CA0" w:rsidRDefault="00E6722F" w:rsidP="00E01ECD">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14:paraId="2A7BAB3B" w14:textId="77777777" w:rsidR="00E6722F" w:rsidRPr="005E2CA0" w:rsidRDefault="00E6722F" w:rsidP="00E01ECD">
            <w:pPr>
              <w:rPr>
                <w:b/>
                <w:bCs/>
                <w:sz w:val="2"/>
                <w:szCs w:val="2"/>
                <w:lang w:val="en-US"/>
              </w:rPr>
            </w:pPr>
            <w:r w:rsidRPr="005E2CA0">
              <w:rPr>
                <w:b/>
                <w:bCs/>
                <w:sz w:val="22"/>
                <w:szCs w:val="22"/>
                <w:lang w:val="en-US"/>
              </w:rPr>
              <w:t>Profil de racordare din PVC R=30mm p\u ridicarea covorului din linoleum sau PVC pe perete</w:t>
            </w:r>
          </w:p>
          <w:p w14:paraId="6564CB4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6D647C4"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58C0B2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894FF62" w14:textId="77777777" w:rsidR="00E6722F" w:rsidRPr="005E2CA0" w:rsidRDefault="00E6722F" w:rsidP="00E01ECD">
            <w:pPr>
              <w:jc w:val="center"/>
              <w:rPr>
                <w:b/>
                <w:bCs/>
                <w:sz w:val="22"/>
                <w:szCs w:val="22"/>
                <w:lang w:val="en-US"/>
              </w:rPr>
            </w:pPr>
            <w:r w:rsidRPr="005E2CA0">
              <w:rPr>
                <w:b/>
                <w:bCs/>
                <w:sz w:val="22"/>
                <w:szCs w:val="22"/>
                <w:lang w:val="en-US"/>
              </w:rPr>
              <w:t>24,000</w:t>
            </w:r>
          </w:p>
          <w:p w14:paraId="7716241F" w14:textId="77777777" w:rsidR="00E6722F" w:rsidRPr="009B70F2" w:rsidRDefault="00E6722F" w:rsidP="00E01ECD">
            <w:pPr>
              <w:jc w:val="center"/>
              <w:rPr>
                <w:sz w:val="2"/>
                <w:szCs w:val="2"/>
                <w:lang w:val="en-US"/>
              </w:rPr>
            </w:pPr>
          </w:p>
        </w:tc>
      </w:tr>
      <w:tr w:rsidR="00E6722F" w:rsidRPr="00B40365" w14:paraId="18DE7C4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3F4C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B637B2B" w14:textId="77777777" w:rsidR="00E6722F" w:rsidRPr="00B40365" w:rsidRDefault="00E6722F" w:rsidP="00E01EC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27915E3" w14:textId="77777777" w:rsidR="00E6722F" w:rsidRPr="00C97908" w:rsidRDefault="00E6722F" w:rsidP="00E01EC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A49634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72956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72D96401" w14:textId="77777777" w:rsidR="00E6722F" w:rsidRPr="00C97908" w:rsidRDefault="00E6722F" w:rsidP="00E01ECD">
            <w:pPr>
              <w:jc w:val="center"/>
              <w:rPr>
                <w:sz w:val="16"/>
                <w:szCs w:val="16"/>
                <w:lang w:val="en-US"/>
              </w:rPr>
            </w:pPr>
            <w:r w:rsidRPr="00C97908">
              <w:rPr>
                <w:sz w:val="16"/>
                <w:szCs w:val="16"/>
                <w:lang w:val="en-US"/>
              </w:rPr>
              <w:t>1,92</w:t>
            </w:r>
          </w:p>
        </w:tc>
      </w:tr>
      <w:tr w:rsidR="00E6722F" w:rsidRPr="00B40365" w14:paraId="421503F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52FB8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C8818F3"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C31F0E1"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2F2AFF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559AD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62199C6" w14:textId="77777777" w:rsidR="00E6722F" w:rsidRPr="00C97908" w:rsidRDefault="00E6722F" w:rsidP="00E01ECD">
            <w:pPr>
              <w:jc w:val="center"/>
              <w:rPr>
                <w:sz w:val="16"/>
                <w:szCs w:val="16"/>
                <w:lang w:val="en-US"/>
              </w:rPr>
            </w:pPr>
            <w:r w:rsidRPr="00C97908">
              <w:rPr>
                <w:sz w:val="16"/>
                <w:szCs w:val="16"/>
                <w:lang w:val="en-US"/>
              </w:rPr>
              <w:t>0,24</w:t>
            </w:r>
          </w:p>
        </w:tc>
      </w:tr>
      <w:tr w:rsidR="00E6722F" w:rsidRPr="00B40365" w14:paraId="04173BD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46F08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8743CA" w14:textId="77777777" w:rsidR="00E6722F" w:rsidRPr="00B40365" w:rsidRDefault="00E6722F" w:rsidP="00E01ECD">
            <w:pPr>
              <w:jc w:val="center"/>
              <w:rPr>
                <w:sz w:val="16"/>
                <w:szCs w:val="16"/>
                <w:lang w:val="en-US"/>
              </w:rPr>
            </w:pPr>
            <w:r w:rsidRPr="00B40365">
              <w:rPr>
                <w:sz w:val="16"/>
                <w:szCs w:val="16"/>
                <w:lang w:val="en-US"/>
              </w:rPr>
              <w:t>2521106718394</w:t>
            </w:r>
          </w:p>
        </w:tc>
        <w:tc>
          <w:tcPr>
            <w:tcW w:w="4366" w:type="dxa"/>
            <w:gridSpan w:val="4"/>
            <w:tcBorders>
              <w:top w:val="nil"/>
              <w:bottom w:val="single" w:sz="2" w:space="0" w:color="auto"/>
            </w:tcBorders>
            <w:vAlign w:val="center"/>
          </w:tcPr>
          <w:p w14:paraId="7F406BCE" w14:textId="77777777" w:rsidR="00E6722F" w:rsidRPr="00C97908" w:rsidRDefault="00E6722F" w:rsidP="00E01ECD">
            <w:pPr>
              <w:rPr>
                <w:sz w:val="16"/>
                <w:szCs w:val="16"/>
                <w:lang w:val="en-US"/>
              </w:rPr>
            </w:pPr>
            <w:r w:rsidRPr="00C97908">
              <w:rPr>
                <w:sz w:val="16"/>
                <w:szCs w:val="16"/>
                <w:lang w:val="en-US"/>
              </w:rPr>
              <w:t>Profil de racordare din PVC R=30mm p\u ridicarea covorului din linoleum sau PVC pe perete</w:t>
            </w:r>
          </w:p>
        </w:tc>
        <w:tc>
          <w:tcPr>
            <w:tcW w:w="1021" w:type="dxa"/>
            <w:gridSpan w:val="3"/>
            <w:tcBorders>
              <w:top w:val="nil"/>
              <w:bottom w:val="single" w:sz="2" w:space="0" w:color="auto"/>
            </w:tcBorders>
            <w:vAlign w:val="center"/>
          </w:tcPr>
          <w:p w14:paraId="6574AC5A"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804F5E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15A6667" w14:textId="77777777" w:rsidR="00E6722F" w:rsidRPr="00C97908" w:rsidRDefault="00E6722F" w:rsidP="00E01ECD">
            <w:pPr>
              <w:jc w:val="center"/>
              <w:rPr>
                <w:sz w:val="16"/>
                <w:szCs w:val="16"/>
                <w:lang w:val="en-US"/>
              </w:rPr>
            </w:pPr>
            <w:r w:rsidRPr="00C97908">
              <w:rPr>
                <w:sz w:val="16"/>
                <w:szCs w:val="16"/>
                <w:lang w:val="en-US"/>
              </w:rPr>
              <w:t>24,00</w:t>
            </w:r>
          </w:p>
        </w:tc>
      </w:tr>
      <w:tr w:rsidR="00E6722F" w:rsidRPr="00B40365" w14:paraId="6595D84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5F3FF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267136" w14:textId="77777777" w:rsidR="00E6722F" w:rsidRPr="00B40365" w:rsidRDefault="00E6722F" w:rsidP="00E01EC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74D1E3D6" w14:textId="77777777" w:rsidR="00E6722F" w:rsidRPr="00C97908" w:rsidRDefault="00E6722F" w:rsidP="00E01EC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331E761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A65D1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14:paraId="334E801E" w14:textId="77777777" w:rsidR="00E6722F" w:rsidRPr="00C97908" w:rsidRDefault="00E6722F" w:rsidP="00E01ECD">
            <w:pPr>
              <w:jc w:val="center"/>
              <w:rPr>
                <w:sz w:val="16"/>
                <w:szCs w:val="16"/>
                <w:lang w:val="en-US"/>
              </w:rPr>
            </w:pPr>
            <w:r w:rsidRPr="00C97908">
              <w:rPr>
                <w:sz w:val="16"/>
                <w:szCs w:val="16"/>
                <w:lang w:val="en-US"/>
              </w:rPr>
              <w:t>144,00</w:t>
            </w:r>
          </w:p>
        </w:tc>
      </w:tr>
      <w:tr w:rsidR="00E6722F" w:rsidRPr="00B40365" w14:paraId="4E3F3A5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975D1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9DBC6EE"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F6B3E13"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0393FC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50D68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2B4341C7" w14:textId="77777777" w:rsidR="00E6722F" w:rsidRPr="00C97908" w:rsidRDefault="00E6722F" w:rsidP="00E01ECD">
            <w:pPr>
              <w:jc w:val="center"/>
              <w:rPr>
                <w:sz w:val="16"/>
                <w:szCs w:val="16"/>
                <w:lang w:val="en-US"/>
              </w:rPr>
            </w:pPr>
            <w:r w:rsidRPr="00C97908">
              <w:rPr>
                <w:sz w:val="16"/>
                <w:szCs w:val="16"/>
                <w:lang w:val="en-US"/>
              </w:rPr>
              <w:t>0,24</w:t>
            </w:r>
          </w:p>
        </w:tc>
      </w:tr>
      <w:tr w:rsidR="00E6722F" w:rsidRPr="003E2692" w14:paraId="0CA29959"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AAF2880"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5CB1961B"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23D88152"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43E5F5C3"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681224E9"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1B1EEE24" w14:textId="77777777" w:rsidR="00E6722F" w:rsidRPr="003E2692" w:rsidRDefault="00E6722F" w:rsidP="00E01ECD">
            <w:pPr>
              <w:rPr>
                <w:sz w:val="2"/>
                <w:szCs w:val="2"/>
                <w:lang w:val="en-US"/>
              </w:rPr>
            </w:pPr>
          </w:p>
        </w:tc>
      </w:tr>
      <w:tr w:rsidR="00E6722F" w:rsidRPr="00B449C4" w14:paraId="4B1AB5B9"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4E19CA2"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6E42E09E"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16B01193"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B9EF7C2"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1C93D8FF"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6EF86A80" w14:textId="77777777" w:rsidR="00E6722F" w:rsidRPr="00B449C4" w:rsidRDefault="00E6722F" w:rsidP="00E01ECD">
            <w:pPr>
              <w:rPr>
                <w:sz w:val="22"/>
                <w:szCs w:val="22"/>
                <w:lang w:val="en-US"/>
              </w:rPr>
            </w:pPr>
          </w:p>
        </w:tc>
      </w:tr>
      <w:tr w:rsidR="00E6722F" w:rsidRPr="00B40365" w14:paraId="4D32ED1D"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ABA528C"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38FDA49E"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75A1207B"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14:paraId="4167FBC8" w14:textId="77777777" w:rsidR="00E6722F" w:rsidRPr="00B40365" w:rsidRDefault="00E6722F" w:rsidP="00E01ECD">
            <w:pPr>
              <w:rPr>
                <w:sz w:val="22"/>
                <w:szCs w:val="22"/>
                <w:lang w:val="en-US"/>
              </w:rPr>
            </w:pPr>
          </w:p>
        </w:tc>
      </w:tr>
      <w:tr w:rsidR="00E6722F" w:rsidRPr="009B70F2" w14:paraId="5FEF43ED" w14:textId="77777777" w:rsidTr="00E01ECD">
        <w:tblPrEx>
          <w:tblCellMar>
            <w:left w:w="107" w:type="dxa"/>
            <w:right w:w="107" w:type="dxa"/>
          </w:tblCellMar>
        </w:tblPrEx>
        <w:tc>
          <w:tcPr>
            <w:tcW w:w="10495" w:type="dxa"/>
            <w:gridSpan w:val="19"/>
          </w:tcPr>
          <w:p w14:paraId="35BF59FC" w14:textId="77777777" w:rsidR="00E6722F" w:rsidRPr="009B70F2" w:rsidRDefault="00E6722F" w:rsidP="00E01ECD">
            <w:pPr>
              <w:rPr>
                <w:b/>
                <w:bCs/>
                <w:sz w:val="22"/>
                <w:szCs w:val="22"/>
                <w:lang w:val="en-US"/>
              </w:rPr>
            </w:pPr>
            <w:r w:rsidRPr="009B70F2">
              <w:rPr>
                <w:b/>
                <w:bCs/>
                <w:sz w:val="22"/>
                <w:szCs w:val="22"/>
                <w:lang w:val="en-US"/>
              </w:rPr>
              <w:t>1.2.3. Pereti</w:t>
            </w:r>
          </w:p>
          <w:p w14:paraId="08EBFA55" w14:textId="77777777" w:rsidR="00E6722F" w:rsidRPr="00B12F65" w:rsidRDefault="00E6722F" w:rsidP="00E01ECD">
            <w:pPr>
              <w:rPr>
                <w:sz w:val="2"/>
                <w:szCs w:val="2"/>
                <w:lang w:val="en-US"/>
              </w:rPr>
            </w:pPr>
          </w:p>
        </w:tc>
      </w:tr>
      <w:tr w:rsidR="00E6722F" w:rsidRPr="009B70F2" w14:paraId="5DB2096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0DCC03" w14:textId="77777777" w:rsidR="00E6722F" w:rsidRPr="005E2CA0" w:rsidRDefault="00E6722F" w:rsidP="00E01EC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21588507"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BF433C9"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4273827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4618811"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CADD6C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41591FF" w14:textId="77777777" w:rsidR="00E6722F" w:rsidRPr="005E2CA0" w:rsidRDefault="00E6722F" w:rsidP="00E01ECD">
            <w:pPr>
              <w:jc w:val="center"/>
              <w:rPr>
                <w:b/>
                <w:bCs/>
                <w:sz w:val="22"/>
                <w:szCs w:val="22"/>
                <w:lang w:val="en-US"/>
              </w:rPr>
            </w:pPr>
            <w:r w:rsidRPr="005E2CA0">
              <w:rPr>
                <w:b/>
                <w:bCs/>
                <w:sz w:val="22"/>
                <w:szCs w:val="22"/>
                <w:lang w:val="en-US"/>
              </w:rPr>
              <w:t>65,000</w:t>
            </w:r>
          </w:p>
          <w:p w14:paraId="4A8EA739" w14:textId="77777777" w:rsidR="00E6722F" w:rsidRPr="009B70F2" w:rsidRDefault="00E6722F" w:rsidP="00E01ECD">
            <w:pPr>
              <w:jc w:val="center"/>
              <w:rPr>
                <w:sz w:val="2"/>
                <w:szCs w:val="2"/>
                <w:lang w:val="en-US"/>
              </w:rPr>
            </w:pPr>
          </w:p>
        </w:tc>
      </w:tr>
      <w:tr w:rsidR="00E6722F" w:rsidRPr="00B40365" w14:paraId="2352443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F8A2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F0332C2"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8BF38B6"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AEF57B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05BB4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35EEC041" w14:textId="77777777" w:rsidR="00E6722F" w:rsidRPr="00C97908" w:rsidRDefault="00E6722F" w:rsidP="00E01ECD">
            <w:pPr>
              <w:jc w:val="center"/>
              <w:rPr>
                <w:sz w:val="16"/>
                <w:szCs w:val="16"/>
                <w:lang w:val="en-US"/>
              </w:rPr>
            </w:pPr>
            <w:r w:rsidRPr="00C97908">
              <w:rPr>
                <w:sz w:val="16"/>
                <w:szCs w:val="16"/>
                <w:lang w:val="en-US"/>
              </w:rPr>
              <w:t>1,95</w:t>
            </w:r>
          </w:p>
        </w:tc>
      </w:tr>
      <w:tr w:rsidR="00E6722F" w:rsidRPr="00B40365" w14:paraId="1BF46C8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0F100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AE78D0E"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01B0CC2"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78C52A9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FEF07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555AEAF4" w14:textId="77777777" w:rsidR="00E6722F" w:rsidRPr="00C97908" w:rsidRDefault="00E6722F" w:rsidP="00E01ECD">
            <w:pPr>
              <w:jc w:val="center"/>
              <w:rPr>
                <w:sz w:val="16"/>
                <w:szCs w:val="16"/>
                <w:lang w:val="en-US"/>
              </w:rPr>
            </w:pPr>
            <w:r w:rsidRPr="00C97908">
              <w:rPr>
                <w:sz w:val="16"/>
                <w:szCs w:val="16"/>
                <w:lang w:val="en-US"/>
              </w:rPr>
              <w:t>9,75</w:t>
            </w:r>
          </w:p>
        </w:tc>
      </w:tr>
      <w:tr w:rsidR="00E6722F" w:rsidRPr="00B40365" w14:paraId="7EAF40A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F55C3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1DFF258"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760C236"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607337D"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4F10C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5D436CBC" w14:textId="77777777" w:rsidR="00E6722F" w:rsidRPr="00C97908" w:rsidRDefault="00E6722F" w:rsidP="00E01ECD">
            <w:pPr>
              <w:jc w:val="center"/>
              <w:rPr>
                <w:sz w:val="16"/>
                <w:szCs w:val="16"/>
                <w:lang w:val="en-US"/>
              </w:rPr>
            </w:pPr>
            <w:r w:rsidRPr="00C97908">
              <w:rPr>
                <w:sz w:val="16"/>
                <w:szCs w:val="16"/>
                <w:lang w:val="en-US"/>
              </w:rPr>
              <w:t>3,25</w:t>
            </w:r>
          </w:p>
        </w:tc>
      </w:tr>
      <w:tr w:rsidR="00E6722F" w:rsidRPr="009B70F2" w14:paraId="1EAAC81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4F8CFA" w14:textId="77777777" w:rsidR="00E6722F" w:rsidRPr="005E2CA0" w:rsidRDefault="00E6722F" w:rsidP="00E01EC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1AE00BB2" w14:textId="77777777" w:rsidR="00E6722F" w:rsidRPr="005E2CA0" w:rsidRDefault="00E6722F" w:rsidP="00E01ECD">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202D59F9" w14:textId="77777777" w:rsidR="00E6722F" w:rsidRPr="005E2CA0" w:rsidRDefault="00E6722F" w:rsidP="00E01EC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06E162A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F9349B0"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07E995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3CC6AA1" w14:textId="77777777" w:rsidR="00E6722F" w:rsidRPr="005E2CA0" w:rsidRDefault="00E6722F" w:rsidP="00E01ECD">
            <w:pPr>
              <w:jc w:val="center"/>
              <w:rPr>
                <w:b/>
                <w:bCs/>
                <w:sz w:val="22"/>
                <w:szCs w:val="22"/>
                <w:lang w:val="en-US"/>
              </w:rPr>
            </w:pPr>
            <w:r w:rsidRPr="005E2CA0">
              <w:rPr>
                <w:b/>
                <w:bCs/>
                <w:sz w:val="22"/>
                <w:szCs w:val="22"/>
                <w:lang w:val="en-US"/>
              </w:rPr>
              <w:t>65,000</w:t>
            </w:r>
          </w:p>
          <w:p w14:paraId="442370CA" w14:textId="77777777" w:rsidR="00E6722F" w:rsidRPr="009B70F2" w:rsidRDefault="00E6722F" w:rsidP="00E01ECD">
            <w:pPr>
              <w:jc w:val="center"/>
              <w:rPr>
                <w:sz w:val="2"/>
                <w:szCs w:val="2"/>
                <w:lang w:val="en-US"/>
              </w:rPr>
            </w:pPr>
          </w:p>
        </w:tc>
      </w:tr>
      <w:tr w:rsidR="00E6722F" w:rsidRPr="00B40365" w14:paraId="7694986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CB7BA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1540A04"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0110C74"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9177F2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76D4A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14:paraId="5AC94623" w14:textId="77777777" w:rsidR="00E6722F" w:rsidRPr="00C97908" w:rsidRDefault="00E6722F" w:rsidP="00E01ECD">
            <w:pPr>
              <w:jc w:val="center"/>
              <w:rPr>
                <w:sz w:val="16"/>
                <w:szCs w:val="16"/>
                <w:lang w:val="en-US"/>
              </w:rPr>
            </w:pPr>
            <w:r w:rsidRPr="00C97908">
              <w:rPr>
                <w:sz w:val="16"/>
                <w:szCs w:val="16"/>
                <w:lang w:val="en-US"/>
              </w:rPr>
              <w:t>91,00</w:t>
            </w:r>
          </w:p>
        </w:tc>
      </w:tr>
      <w:tr w:rsidR="00E6722F" w:rsidRPr="00B40365" w14:paraId="3737CCC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A6E87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7317A58"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02F5CA2"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401847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43023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6AB830DF" w14:textId="77777777" w:rsidR="00E6722F" w:rsidRPr="00C97908" w:rsidRDefault="00E6722F" w:rsidP="00E01ECD">
            <w:pPr>
              <w:jc w:val="center"/>
              <w:rPr>
                <w:sz w:val="16"/>
                <w:szCs w:val="16"/>
                <w:lang w:val="en-US"/>
              </w:rPr>
            </w:pPr>
            <w:r w:rsidRPr="00C97908">
              <w:rPr>
                <w:sz w:val="16"/>
                <w:szCs w:val="16"/>
                <w:lang w:val="en-US"/>
              </w:rPr>
              <w:t>19,50</w:t>
            </w:r>
          </w:p>
        </w:tc>
      </w:tr>
      <w:tr w:rsidR="00E6722F" w:rsidRPr="00B40365" w14:paraId="752613F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B6D79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7A7128"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354048A"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93F097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5AB9D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4D98ACB2" w14:textId="77777777" w:rsidR="00E6722F" w:rsidRPr="00C97908" w:rsidRDefault="00E6722F" w:rsidP="00E01ECD">
            <w:pPr>
              <w:jc w:val="center"/>
              <w:rPr>
                <w:sz w:val="16"/>
                <w:szCs w:val="16"/>
                <w:lang w:val="en-US"/>
              </w:rPr>
            </w:pPr>
            <w:r w:rsidRPr="00C97908">
              <w:rPr>
                <w:sz w:val="16"/>
                <w:szCs w:val="16"/>
                <w:lang w:val="en-US"/>
              </w:rPr>
              <w:t>682,50</w:t>
            </w:r>
          </w:p>
        </w:tc>
      </w:tr>
      <w:tr w:rsidR="00E6722F" w:rsidRPr="00B40365" w14:paraId="224540D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D8A26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DB21C3"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EAAEF3B"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2EA8AFE2"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7037E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241DB213" w14:textId="77777777" w:rsidR="00E6722F" w:rsidRPr="00C97908" w:rsidRDefault="00E6722F" w:rsidP="00E01ECD">
            <w:pPr>
              <w:jc w:val="center"/>
              <w:rPr>
                <w:sz w:val="16"/>
                <w:szCs w:val="16"/>
                <w:lang w:val="en-US"/>
              </w:rPr>
            </w:pPr>
            <w:r w:rsidRPr="00C97908">
              <w:rPr>
                <w:sz w:val="16"/>
                <w:szCs w:val="16"/>
                <w:lang w:val="en-US"/>
              </w:rPr>
              <w:t>1,95</w:t>
            </w:r>
          </w:p>
        </w:tc>
      </w:tr>
      <w:tr w:rsidR="00E6722F" w:rsidRPr="00B40365" w14:paraId="4B78239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D666C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D32C4BB"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FB1EFE2"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84C828D"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A391FB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1C823D58" w14:textId="77777777" w:rsidR="00E6722F" w:rsidRPr="00C97908" w:rsidRDefault="00E6722F" w:rsidP="00E01ECD">
            <w:pPr>
              <w:jc w:val="center"/>
              <w:rPr>
                <w:sz w:val="16"/>
                <w:szCs w:val="16"/>
                <w:lang w:val="en-US"/>
              </w:rPr>
            </w:pPr>
            <w:r w:rsidRPr="00C97908">
              <w:rPr>
                <w:sz w:val="16"/>
                <w:szCs w:val="16"/>
                <w:lang w:val="en-US"/>
              </w:rPr>
              <w:t>0,455</w:t>
            </w:r>
          </w:p>
        </w:tc>
      </w:tr>
      <w:tr w:rsidR="00E6722F" w:rsidRPr="00B40365" w14:paraId="2B8C310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FA7B1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6524C98"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E51587C"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1BC4ACB"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8DF4A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73EECF1B" w14:textId="77777777" w:rsidR="00E6722F" w:rsidRPr="00C97908" w:rsidRDefault="00E6722F" w:rsidP="00E01ECD">
            <w:pPr>
              <w:jc w:val="center"/>
              <w:rPr>
                <w:sz w:val="16"/>
                <w:szCs w:val="16"/>
                <w:lang w:val="en-US"/>
              </w:rPr>
            </w:pPr>
            <w:r w:rsidRPr="00C97908">
              <w:rPr>
                <w:sz w:val="16"/>
                <w:szCs w:val="16"/>
                <w:lang w:val="en-US"/>
              </w:rPr>
              <w:t>0,26</w:t>
            </w:r>
          </w:p>
        </w:tc>
      </w:tr>
      <w:tr w:rsidR="00E6722F" w:rsidRPr="00B40365" w14:paraId="5BF2D4E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409FF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644E3AE"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BDF38BD"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D90A324"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CF9F4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181E42BC" w14:textId="77777777" w:rsidR="00E6722F" w:rsidRPr="00C97908" w:rsidRDefault="00E6722F" w:rsidP="00E01ECD">
            <w:pPr>
              <w:jc w:val="center"/>
              <w:rPr>
                <w:sz w:val="16"/>
                <w:szCs w:val="16"/>
                <w:lang w:val="en-US"/>
              </w:rPr>
            </w:pPr>
            <w:r w:rsidRPr="00C97908">
              <w:rPr>
                <w:sz w:val="16"/>
                <w:szCs w:val="16"/>
                <w:lang w:val="en-US"/>
              </w:rPr>
              <w:t>0,52</w:t>
            </w:r>
          </w:p>
        </w:tc>
      </w:tr>
      <w:tr w:rsidR="00E6722F" w:rsidRPr="009B70F2" w14:paraId="70334F7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DE7B03" w14:textId="77777777" w:rsidR="00E6722F" w:rsidRPr="005E2CA0" w:rsidRDefault="00E6722F" w:rsidP="00E01EC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2B21D471" w14:textId="77777777" w:rsidR="00E6722F" w:rsidRPr="005E2CA0" w:rsidRDefault="00E6722F" w:rsidP="00E01ECD">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14:paraId="4BDFCF4A" w14:textId="77777777" w:rsidR="00E6722F" w:rsidRPr="005E2CA0" w:rsidRDefault="00E6722F" w:rsidP="00E01ECD">
            <w:pPr>
              <w:rPr>
                <w:b/>
                <w:bCs/>
                <w:sz w:val="2"/>
                <w:szCs w:val="2"/>
                <w:lang w:val="en-US"/>
              </w:rPr>
            </w:pPr>
            <w:r w:rsidRPr="005E2CA0">
              <w:rPr>
                <w:b/>
                <w:bCs/>
                <w:sz w:val="22"/>
                <w:szCs w:val="22"/>
                <w:lang w:val="en-US"/>
              </w:rPr>
              <w:t>Diverse lucrari - diferenta de grosime, +- 5 mm la stratul de grund aplicat la pereti, executat cu mortar M100 / k=6 pentru grosimea finala 50 mm</w:t>
            </w:r>
          </w:p>
          <w:p w14:paraId="6420145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DB9FC64"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314628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0153CA5" w14:textId="77777777" w:rsidR="00E6722F" w:rsidRPr="005E2CA0" w:rsidRDefault="00E6722F" w:rsidP="00E01ECD">
            <w:pPr>
              <w:jc w:val="center"/>
              <w:rPr>
                <w:b/>
                <w:bCs/>
                <w:sz w:val="22"/>
                <w:szCs w:val="22"/>
                <w:lang w:val="en-US"/>
              </w:rPr>
            </w:pPr>
            <w:r w:rsidRPr="005E2CA0">
              <w:rPr>
                <w:b/>
                <w:bCs/>
                <w:sz w:val="22"/>
                <w:szCs w:val="22"/>
                <w:lang w:val="en-US"/>
              </w:rPr>
              <w:t>65,000</w:t>
            </w:r>
          </w:p>
          <w:p w14:paraId="29C47117" w14:textId="77777777" w:rsidR="00E6722F" w:rsidRPr="009B70F2" w:rsidRDefault="00E6722F" w:rsidP="00E01ECD">
            <w:pPr>
              <w:jc w:val="center"/>
              <w:rPr>
                <w:sz w:val="2"/>
                <w:szCs w:val="2"/>
                <w:lang w:val="en-US"/>
              </w:rPr>
            </w:pPr>
          </w:p>
        </w:tc>
      </w:tr>
      <w:tr w:rsidR="00E6722F" w:rsidRPr="00B40365" w14:paraId="6A5AD3D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7BF5A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8BB958"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4524F4B"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4B8C06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BAB05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0B0C1A55" w14:textId="77777777" w:rsidR="00E6722F" w:rsidRPr="00C97908" w:rsidRDefault="00E6722F" w:rsidP="00E01ECD">
            <w:pPr>
              <w:jc w:val="center"/>
              <w:rPr>
                <w:sz w:val="16"/>
                <w:szCs w:val="16"/>
                <w:lang w:val="en-US"/>
              </w:rPr>
            </w:pPr>
            <w:r w:rsidRPr="00C97908">
              <w:rPr>
                <w:sz w:val="16"/>
                <w:szCs w:val="16"/>
                <w:lang w:val="en-US"/>
              </w:rPr>
              <w:t>39,00</w:t>
            </w:r>
          </w:p>
        </w:tc>
      </w:tr>
      <w:tr w:rsidR="00E6722F" w:rsidRPr="00B40365" w14:paraId="7DDDD44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7CE7D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D6368A"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FF6F80B"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096826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15A36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3E2A752B" w14:textId="77777777" w:rsidR="00E6722F" w:rsidRPr="00C97908" w:rsidRDefault="00E6722F" w:rsidP="00E01ECD">
            <w:pPr>
              <w:jc w:val="center"/>
              <w:rPr>
                <w:sz w:val="16"/>
                <w:szCs w:val="16"/>
                <w:lang w:val="en-US"/>
              </w:rPr>
            </w:pPr>
            <w:r w:rsidRPr="00C97908">
              <w:rPr>
                <w:sz w:val="16"/>
                <w:szCs w:val="16"/>
                <w:lang w:val="en-US"/>
              </w:rPr>
              <w:t>11,70</w:t>
            </w:r>
          </w:p>
        </w:tc>
      </w:tr>
      <w:tr w:rsidR="00E6722F" w:rsidRPr="00B40365" w14:paraId="6A0B6B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25FEF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B3FD29" w14:textId="77777777" w:rsidR="00E6722F" w:rsidRPr="00B40365" w:rsidRDefault="00E6722F" w:rsidP="00E01ECD">
            <w:pPr>
              <w:jc w:val="center"/>
              <w:rPr>
                <w:sz w:val="16"/>
                <w:szCs w:val="16"/>
                <w:lang w:val="en-US"/>
              </w:rPr>
            </w:pPr>
            <w:r w:rsidRPr="00B40365">
              <w:rPr>
                <w:sz w:val="16"/>
                <w:szCs w:val="16"/>
                <w:lang w:val="en-US"/>
              </w:rPr>
              <w:t>2664102100000100</w:t>
            </w:r>
          </w:p>
        </w:tc>
        <w:tc>
          <w:tcPr>
            <w:tcW w:w="4366" w:type="dxa"/>
            <w:gridSpan w:val="4"/>
            <w:tcBorders>
              <w:top w:val="nil"/>
              <w:bottom w:val="single" w:sz="2" w:space="0" w:color="auto"/>
            </w:tcBorders>
            <w:vAlign w:val="center"/>
          </w:tcPr>
          <w:p w14:paraId="0203F227" w14:textId="77777777" w:rsidR="00E6722F" w:rsidRPr="00C97908" w:rsidRDefault="00E6722F" w:rsidP="00E01ECD">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14:paraId="6C6D76FD"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E7ACA4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07AF458A" w14:textId="77777777" w:rsidR="00E6722F" w:rsidRPr="00C97908" w:rsidRDefault="00E6722F" w:rsidP="00E01ECD">
            <w:pPr>
              <w:jc w:val="center"/>
              <w:rPr>
                <w:sz w:val="16"/>
                <w:szCs w:val="16"/>
                <w:lang w:val="en-US"/>
              </w:rPr>
            </w:pPr>
            <w:r w:rsidRPr="00C97908">
              <w:rPr>
                <w:sz w:val="16"/>
                <w:szCs w:val="16"/>
                <w:lang w:val="en-US"/>
              </w:rPr>
              <w:t>2,34</w:t>
            </w:r>
          </w:p>
        </w:tc>
      </w:tr>
      <w:tr w:rsidR="00E6722F" w:rsidRPr="00B40365" w14:paraId="7719BA2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D485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3E3D88"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DCB35CA"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7DB66B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01514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7897EADB" w14:textId="77777777" w:rsidR="00E6722F" w:rsidRPr="00C97908" w:rsidRDefault="00E6722F" w:rsidP="00E01ECD">
            <w:pPr>
              <w:jc w:val="center"/>
              <w:rPr>
                <w:sz w:val="16"/>
                <w:szCs w:val="16"/>
                <w:lang w:val="en-US"/>
              </w:rPr>
            </w:pPr>
            <w:r w:rsidRPr="00C97908">
              <w:rPr>
                <w:sz w:val="16"/>
                <w:szCs w:val="16"/>
                <w:lang w:val="en-US"/>
              </w:rPr>
              <w:t>0,39</w:t>
            </w:r>
          </w:p>
        </w:tc>
      </w:tr>
      <w:tr w:rsidR="00E6722F" w:rsidRPr="009B70F2" w14:paraId="04798B6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069DD1" w14:textId="77777777" w:rsidR="00E6722F" w:rsidRPr="005E2CA0" w:rsidRDefault="00E6722F" w:rsidP="00E01EC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65E13151"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B2DDAD4"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7930A7C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AA1FA1A"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3048BE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0777881" w14:textId="77777777" w:rsidR="00E6722F" w:rsidRPr="005E2CA0" w:rsidRDefault="00E6722F" w:rsidP="00E01ECD">
            <w:pPr>
              <w:jc w:val="center"/>
              <w:rPr>
                <w:b/>
                <w:bCs/>
                <w:sz w:val="22"/>
                <w:szCs w:val="22"/>
                <w:lang w:val="en-US"/>
              </w:rPr>
            </w:pPr>
            <w:r w:rsidRPr="005E2CA0">
              <w:rPr>
                <w:b/>
                <w:bCs/>
                <w:sz w:val="22"/>
                <w:szCs w:val="22"/>
                <w:lang w:val="en-US"/>
              </w:rPr>
              <w:t>65,000</w:t>
            </w:r>
          </w:p>
          <w:p w14:paraId="7256BC0F" w14:textId="77777777" w:rsidR="00E6722F" w:rsidRPr="009B70F2" w:rsidRDefault="00E6722F" w:rsidP="00E01ECD">
            <w:pPr>
              <w:jc w:val="center"/>
              <w:rPr>
                <w:sz w:val="2"/>
                <w:szCs w:val="2"/>
                <w:lang w:val="en-US"/>
              </w:rPr>
            </w:pPr>
          </w:p>
        </w:tc>
      </w:tr>
      <w:tr w:rsidR="00E6722F" w:rsidRPr="00B40365" w14:paraId="6B52245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6B7B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234053"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6677D41"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B3CFCE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C019E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0DAE1B18" w14:textId="77777777" w:rsidR="00E6722F" w:rsidRPr="00C97908" w:rsidRDefault="00E6722F" w:rsidP="00E01ECD">
            <w:pPr>
              <w:jc w:val="center"/>
              <w:rPr>
                <w:sz w:val="16"/>
                <w:szCs w:val="16"/>
                <w:lang w:val="en-US"/>
              </w:rPr>
            </w:pPr>
            <w:r w:rsidRPr="00C97908">
              <w:rPr>
                <w:sz w:val="16"/>
                <w:szCs w:val="16"/>
                <w:lang w:val="en-US"/>
              </w:rPr>
              <w:t>1,95</w:t>
            </w:r>
          </w:p>
        </w:tc>
      </w:tr>
      <w:tr w:rsidR="00E6722F" w:rsidRPr="00B40365" w14:paraId="5E893F2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48CF0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93C47CC"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689B0C50"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F34438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0FBCE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DCDE2F8" w14:textId="77777777" w:rsidR="00E6722F" w:rsidRPr="00C97908" w:rsidRDefault="00E6722F" w:rsidP="00E01ECD">
            <w:pPr>
              <w:jc w:val="center"/>
              <w:rPr>
                <w:sz w:val="16"/>
                <w:szCs w:val="16"/>
                <w:lang w:val="en-US"/>
              </w:rPr>
            </w:pPr>
            <w:r w:rsidRPr="00C97908">
              <w:rPr>
                <w:sz w:val="16"/>
                <w:szCs w:val="16"/>
                <w:lang w:val="en-US"/>
              </w:rPr>
              <w:t>9,75</w:t>
            </w:r>
          </w:p>
        </w:tc>
      </w:tr>
      <w:tr w:rsidR="00E6722F" w:rsidRPr="00B40365" w14:paraId="0436206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47925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EC67DD5"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FD626E0"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59E38B1"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F1A58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5E692ED2" w14:textId="77777777" w:rsidR="00E6722F" w:rsidRPr="00C97908" w:rsidRDefault="00E6722F" w:rsidP="00E01ECD">
            <w:pPr>
              <w:jc w:val="center"/>
              <w:rPr>
                <w:sz w:val="16"/>
                <w:szCs w:val="16"/>
                <w:lang w:val="en-US"/>
              </w:rPr>
            </w:pPr>
            <w:r w:rsidRPr="00C97908">
              <w:rPr>
                <w:sz w:val="16"/>
                <w:szCs w:val="16"/>
                <w:lang w:val="en-US"/>
              </w:rPr>
              <w:t>3,25</w:t>
            </w:r>
          </w:p>
        </w:tc>
      </w:tr>
      <w:tr w:rsidR="00E6722F" w:rsidRPr="009B70F2" w14:paraId="6CF418B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8601C3" w14:textId="77777777" w:rsidR="00E6722F" w:rsidRPr="005E2CA0" w:rsidRDefault="00E6722F" w:rsidP="00E01EC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4EFE505C" w14:textId="77777777" w:rsidR="00E6722F" w:rsidRPr="005E2CA0" w:rsidRDefault="00E6722F" w:rsidP="00E01ECD">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0D5DADF2" w14:textId="77777777" w:rsidR="00E6722F" w:rsidRPr="005E2CA0" w:rsidRDefault="00E6722F" w:rsidP="00E01ECD">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5DE6CC3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A34653D"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71CD58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837E246" w14:textId="77777777" w:rsidR="00E6722F" w:rsidRPr="005E2CA0" w:rsidRDefault="00E6722F" w:rsidP="00E01ECD">
            <w:pPr>
              <w:jc w:val="center"/>
              <w:rPr>
                <w:b/>
                <w:bCs/>
                <w:sz w:val="22"/>
                <w:szCs w:val="22"/>
                <w:lang w:val="en-US"/>
              </w:rPr>
            </w:pPr>
            <w:r w:rsidRPr="005E2CA0">
              <w:rPr>
                <w:b/>
                <w:bCs/>
                <w:sz w:val="22"/>
                <w:szCs w:val="22"/>
                <w:lang w:val="en-US"/>
              </w:rPr>
              <w:t>65,000</w:t>
            </w:r>
          </w:p>
          <w:p w14:paraId="52F06F8B" w14:textId="77777777" w:rsidR="00E6722F" w:rsidRPr="009B70F2" w:rsidRDefault="00E6722F" w:rsidP="00E01ECD">
            <w:pPr>
              <w:jc w:val="center"/>
              <w:rPr>
                <w:sz w:val="2"/>
                <w:szCs w:val="2"/>
                <w:lang w:val="en-US"/>
              </w:rPr>
            </w:pPr>
          </w:p>
        </w:tc>
      </w:tr>
      <w:tr w:rsidR="00E6722F" w:rsidRPr="00B40365" w14:paraId="19E5F0A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4E99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9612570" w14:textId="77777777" w:rsidR="00E6722F" w:rsidRPr="00B40365" w:rsidRDefault="00E6722F" w:rsidP="00E01EC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EE5F15C" w14:textId="77777777" w:rsidR="00E6722F" w:rsidRPr="00C97908" w:rsidRDefault="00E6722F" w:rsidP="00E01EC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6692EB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30EEB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5C4338C6" w14:textId="77777777" w:rsidR="00E6722F" w:rsidRPr="00C97908" w:rsidRDefault="00E6722F" w:rsidP="00E01ECD">
            <w:pPr>
              <w:jc w:val="center"/>
              <w:rPr>
                <w:sz w:val="16"/>
                <w:szCs w:val="16"/>
                <w:lang w:val="en-US"/>
              </w:rPr>
            </w:pPr>
            <w:r w:rsidRPr="00C97908">
              <w:rPr>
                <w:sz w:val="16"/>
                <w:szCs w:val="16"/>
                <w:lang w:val="en-US"/>
              </w:rPr>
              <w:t>79,30</w:t>
            </w:r>
          </w:p>
        </w:tc>
      </w:tr>
      <w:tr w:rsidR="00E6722F" w:rsidRPr="00B40365" w14:paraId="3C29623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DFFA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5559FF" w14:textId="77777777" w:rsidR="00E6722F" w:rsidRPr="00B40365" w:rsidRDefault="00E6722F" w:rsidP="00E01EC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316A6B8C" w14:textId="77777777" w:rsidR="00E6722F" w:rsidRPr="00C97908" w:rsidRDefault="00E6722F" w:rsidP="00E01EC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5AACA08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96CCC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14:paraId="533BE768" w14:textId="77777777" w:rsidR="00E6722F" w:rsidRPr="00C97908" w:rsidRDefault="00E6722F" w:rsidP="00E01ECD">
            <w:pPr>
              <w:jc w:val="center"/>
              <w:rPr>
                <w:sz w:val="16"/>
                <w:szCs w:val="16"/>
                <w:lang w:val="en-US"/>
              </w:rPr>
            </w:pPr>
            <w:r w:rsidRPr="00C97908">
              <w:rPr>
                <w:sz w:val="16"/>
                <w:szCs w:val="16"/>
                <w:lang w:val="en-US"/>
              </w:rPr>
              <w:t>464,10</w:t>
            </w:r>
          </w:p>
        </w:tc>
      </w:tr>
      <w:tr w:rsidR="00E6722F" w:rsidRPr="00B40365" w14:paraId="6FFAE6D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A8AA6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9CDDAB"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3F0DD2F"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A623BC7"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9C03C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7D48E15F" w14:textId="77777777" w:rsidR="00E6722F" w:rsidRPr="00C97908" w:rsidRDefault="00E6722F" w:rsidP="00E01ECD">
            <w:pPr>
              <w:jc w:val="center"/>
              <w:rPr>
                <w:sz w:val="16"/>
                <w:szCs w:val="16"/>
                <w:lang w:val="en-US"/>
              </w:rPr>
            </w:pPr>
            <w:r w:rsidRPr="00C97908">
              <w:rPr>
                <w:sz w:val="16"/>
                <w:szCs w:val="16"/>
                <w:lang w:val="en-US"/>
              </w:rPr>
              <w:t>0,26</w:t>
            </w:r>
          </w:p>
        </w:tc>
      </w:tr>
      <w:tr w:rsidR="00E6722F" w:rsidRPr="00B40365" w14:paraId="0722ECD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653D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17A5C0E"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E2A6AD7"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C51873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BCD29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3CE70E78" w14:textId="77777777" w:rsidR="00E6722F" w:rsidRPr="00C97908" w:rsidRDefault="00E6722F" w:rsidP="00E01ECD">
            <w:pPr>
              <w:jc w:val="center"/>
              <w:rPr>
                <w:sz w:val="16"/>
                <w:szCs w:val="16"/>
                <w:lang w:val="en-US"/>
              </w:rPr>
            </w:pPr>
            <w:r w:rsidRPr="00C97908">
              <w:rPr>
                <w:sz w:val="16"/>
                <w:szCs w:val="16"/>
                <w:lang w:val="en-US"/>
              </w:rPr>
              <w:t>5,135</w:t>
            </w:r>
          </w:p>
        </w:tc>
      </w:tr>
      <w:tr w:rsidR="00E6722F" w:rsidRPr="00B40365" w14:paraId="471E940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E5708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A1B35F3"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40F1809F"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BE0295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9E65F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24BB7906" w14:textId="77777777" w:rsidR="00E6722F" w:rsidRPr="00C97908" w:rsidRDefault="00E6722F" w:rsidP="00E01ECD">
            <w:pPr>
              <w:jc w:val="center"/>
              <w:rPr>
                <w:sz w:val="16"/>
                <w:szCs w:val="16"/>
                <w:lang w:val="en-US"/>
              </w:rPr>
            </w:pPr>
            <w:r w:rsidRPr="00C97908">
              <w:rPr>
                <w:sz w:val="16"/>
                <w:szCs w:val="16"/>
                <w:lang w:val="en-US"/>
              </w:rPr>
              <w:t>1,04</w:t>
            </w:r>
          </w:p>
        </w:tc>
      </w:tr>
      <w:tr w:rsidR="00E6722F" w:rsidRPr="009B70F2" w14:paraId="73E5F94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228B63" w14:textId="77777777" w:rsidR="00E6722F" w:rsidRPr="005E2CA0" w:rsidRDefault="00E6722F" w:rsidP="00E01EC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774A5EE8" w14:textId="77777777" w:rsidR="00E6722F" w:rsidRPr="005E2CA0" w:rsidRDefault="00E6722F" w:rsidP="00E01EC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7B27D38D" w14:textId="77777777" w:rsidR="00E6722F" w:rsidRPr="005E2CA0" w:rsidRDefault="00E6722F" w:rsidP="00E01ECD">
            <w:pPr>
              <w:rPr>
                <w:b/>
                <w:bCs/>
                <w:sz w:val="2"/>
                <w:szCs w:val="2"/>
                <w:lang w:val="en-US"/>
              </w:rPr>
            </w:pPr>
            <w:r w:rsidRPr="005E2CA0">
              <w:rPr>
                <w:b/>
                <w:bCs/>
                <w:sz w:val="22"/>
                <w:szCs w:val="22"/>
                <w:lang w:val="en-US"/>
              </w:rPr>
              <w:t>Diverse lucrari - strat de impaslitura din fibra 160 gr/m2 de sticla aplicat pe suprafata elementelor prefabricate din b.c.a. lipit cu aracet, inclusiv stratul de amorsaj</w:t>
            </w:r>
          </w:p>
          <w:p w14:paraId="41EBD05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EA581A4"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E6B1BB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E13ED1C" w14:textId="77777777" w:rsidR="00E6722F" w:rsidRPr="005E2CA0" w:rsidRDefault="00E6722F" w:rsidP="00E01ECD">
            <w:pPr>
              <w:jc w:val="center"/>
              <w:rPr>
                <w:b/>
                <w:bCs/>
                <w:sz w:val="22"/>
                <w:szCs w:val="22"/>
                <w:lang w:val="en-US"/>
              </w:rPr>
            </w:pPr>
            <w:r w:rsidRPr="005E2CA0">
              <w:rPr>
                <w:b/>
                <w:bCs/>
                <w:sz w:val="22"/>
                <w:szCs w:val="22"/>
                <w:lang w:val="en-US"/>
              </w:rPr>
              <w:t>65,000</w:t>
            </w:r>
          </w:p>
          <w:p w14:paraId="0D7C4815" w14:textId="77777777" w:rsidR="00E6722F" w:rsidRPr="009B70F2" w:rsidRDefault="00E6722F" w:rsidP="00E01ECD">
            <w:pPr>
              <w:jc w:val="center"/>
              <w:rPr>
                <w:sz w:val="2"/>
                <w:szCs w:val="2"/>
                <w:lang w:val="en-US"/>
              </w:rPr>
            </w:pPr>
          </w:p>
        </w:tc>
      </w:tr>
      <w:tr w:rsidR="00E6722F" w:rsidRPr="00B40365" w14:paraId="4913DF6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9A47E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1C65598"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0CE83C9"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DA2682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82412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0209B290" w14:textId="77777777" w:rsidR="00E6722F" w:rsidRPr="00C97908" w:rsidRDefault="00E6722F" w:rsidP="00E01ECD">
            <w:pPr>
              <w:jc w:val="center"/>
              <w:rPr>
                <w:sz w:val="16"/>
                <w:szCs w:val="16"/>
                <w:lang w:val="en-US"/>
              </w:rPr>
            </w:pPr>
            <w:r w:rsidRPr="00C97908">
              <w:rPr>
                <w:sz w:val="16"/>
                <w:szCs w:val="16"/>
                <w:lang w:val="en-US"/>
              </w:rPr>
              <w:t>13,00</w:t>
            </w:r>
          </w:p>
        </w:tc>
      </w:tr>
      <w:tr w:rsidR="00E6722F" w:rsidRPr="00B40365" w14:paraId="2A1880F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6F63B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E524644" w14:textId="77777777" w:rsidR="00E6722F" w:rsidRPr="00B40365" w:rsidRDefault="00E6722F" w:rsidP="00E01EC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755E7B29" w14:textId="77777777" w:rsidR="00E6722F" w:rsidRPr="00C97908" w:rsidRDefault="00E6722F" w:rsidP="00E01ECD">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44A7D9A4"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6554B4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14:paraId="41350548" w14:textId="77777777" w:rsidR="00E6722F" w:rsidRPr="00C97908" w:rsidRDefault="00E6722F" w:rsidP="00E01ECD">
            <w:pPr>
              <w:jc w:val="center"/>
              <w:rPr>
                <w:sz w:val="16"/>
                <w:szCs w:val="16"/>
                <w:lang w:val="en-US"/>
              </w:rPr>
            </w:pPr>
            <w:r w:rsidRPr="00C97908">
              <w:rPr>
                <w:sz w:val="16"/>
                <w:szCs w:val="16"/>
                <w:lang w:val="en-US"/>
              </w:rPr>
              <w:t>71,50</w:t>
            </w:r>
          </w:p>
        </w:tc>
      </w:tr>
      <w:tr w:rsidR="00E6722F" w:rsidRPr="00B40365" w14:paraId="1A58967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19179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ABDA99" w14:textId="77777777" w:rsidR="00E6722F" w:rsidRPr="00B40365" w:rsidRDefault="00E6722F" w:rsidP="00E01ECD">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35EDDD06" w14:textId="77777777" w:rsidR="00E6722F" w:rsidRPr="00C97908" w:rsidRDefault="00E6722F" w:rsidP="00E01ECD">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014506E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275A1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0B8BDDE" w14:textId="77777777" w:rsidR="00E6722F" w:rsidRPr="00C97908" w:rsidRDefault="00E6722F" w:rsidP="00E01ECD">
            <w:pPr>
              <w:jc w:val="center"/>
              <w:rPr>
                <w:sz w:val="16"/>
                <w:szCs w:val="16"/>
                <w:lang w:val="en-US"/>
              </w:rPr>
            </w:pPr>
            <w:r w:rsidRPr="00C97908">
              <w:rPr>
                <w:sz w:val="16"/>
                <w:szCs w:val="16"/>
                <w:lang w:val="en-US"/>
              </w:rPr>
              <w:t>9,75</w:t>
            </w:r>
          </w:p>
        </w:tc>
      </w:tr>
      <w:tr w:rsidR="00E6722F" w:rsidRPr="00B40365" w14:paraId="6A3C59F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1ECA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30F287"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0D4E46F"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24C436D"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C382E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1822E70" w14:textId="77777777" w:rsidR="00E6722F" w:rsidRPr="00C97908" w:rsidRDefault="00E6722F" w:rsidP="00E01ECD">
            <w:pPr>
              <w:jc w:val="center"/>
              <w:rPr>
                <w:sz w:val="16"/>
                <w:szCs w:val="16"/>
                <w:lang w:val="en-US"/>
              </w:rPr>
            </w:pPr>
            <w:r w:rsidRPr="00C97908">
              <w:rPr>
                <w:sz w:val="16"/>
                <w:szCs w:val="16"/>
                <w:lang w:val="en-US"/>
              </w:rPr>
              <w:t>0,02</w:t>
            </w:r>
          </w:p>
        </w:tc>
      </w:tr>
      <w:tr w:rsidR="00E6722F" w:rsidRPr="009B70F2" w14:paraId="4D82E3A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53A242" w14:textId="77777777" w:rsidR="00E6722F" w:rsidRPr="005E2CA0" w:rsidRDefault="00E6722F" w:rsidP="00E01EC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2B8495CB" w14:textId="77777777" w:rsidR="00E6722F" w:rsidRPr="005E2CA0" w:rsidRDefault="00E6722F" w:rsidP="00E01ECD">
            <w:pPr>
              <w:jc w:val="center"/>
              <w:rPr>
                <w:b/>
                <w:bCs/>
                <w:sz w:val="22"/>
                <w:szCs w:val="22"/>
                <w:lang w:val="en-US"/>
              </w:rPr>
            </w:pPr>
            <w:r w:rsidRPr="005E2CA0">
              <w:rPr>
                <w:b/>
                <w:bCs/>
                <w:sz w:val="22"/>
                <w:szCs w:val="22"/>
                <w:lang w:val="en-US"/>
              </w:rPr>
              <w:t>CF51B</w:t>
            </w:r>
          </w:p>
        </w:tc>
        <w:tc>
          <w:tcPr>
            <w:tcW w:w="4366" w:type="dxa"/>
            <w:gridSpan w:val="5"/>
            <w:tcBorders>
              <w:top w:val="single" w:sz="4" w:space="0" w:color="auto"/>
              <w:bottom w:val="single" w:sz="4" w:space="0" w:color="auto"/>
            </w:tcBorders>
          </w:tcPr>
          <w:p w14:paraId="18736218" w14:textId="77777777" w:rsidR="00E6722F" w:rsidRPr="005E2CA0" w:rsidRDefault="00E6722F" w:rsidP="00E01ECD">
            <w:pPr>
              <w:rPr>
                <w:b/>
                <w:bCs/>
                <w:sz w:val="2"/>
                <w:szCs w:val="2"/>
                <w:lang w:val="en-US"/>
              </w:rPr>
            </w:pPr>
            <w:r w:rsidRPr="005E2CA0">
              <w:rPr>
                <w:b/>
                <w:bCs/>
                <w:sz w:val="22"/>
                <w:szCs w:val="22"/>
                <w:lang w:val="en-US"/>
              </w:rPr>
              <w:t xml:space="preserve">Tencuieli interioare de 5 mm grosime, executate manual, cu amestec uscat pe baza de ipsos, la pereti si pereti despartitori, preparare manuala a mortarului. Diferenta in plus sau in miniu  pentru fiecare 1,0 mm (se adauga sau se </w:t>
            </w:r>
            <w:r w:rsidRPr="005E2CA0">
              <w:rPr>
                <w:b/>
                <w:bCs/>
                <w:sz w:val="22"/>
                <w:szCs w:val="22"/>
                <w:lang w:val="en-US"/>
              </w:rPr>
              <w:lastRenderedPageBreak/>
              <w:t>scade la art. CF50) / k=5 pentru grosimea finala 10 mm</w:t>
            </w:r>
          </w:p>
          <w:p w14:paraId="1D86E1E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A960535" w14:textId="77777777" w:rsidR="00E6722F" w:rsidRPr="005E2CA0" w:rsidRDefault="00E6722F" w:rsidP="00E01EC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4852A05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4DEEF05" w14:textId="77777777" w:rsidR="00E6722F" w:rsidRPr="005E2CA0" w:rsidRDefault="00E6722F" w:rsidP="00E01ECD">
            <w:pPr>
              <w:jc w:val="center"/>
              <w:rPr>
                <w:b/>
                <w:bCs/>
                <w:sz w:val="22"/>
                <w:szCs w:val="22"/>
                <w:lang w:val="en-US"/>
              </w:rPr>
            </w:pPr>
            <w:r w:rsidRPr="005E2CA0">
              <w:rPr>
                <w:b/>
                <w:bCs/>
                <w:sz w:val="22"/>
                <w:szCs w:val="22"/>
                <w:lang w:val="en-US"/>
              </w:rPr>
              <w:t>65,000</w:t>
            </w:r>
          </w:p>
          <w:p w14:paraId="1784677D" w14:textId="77777777" w:rsidR="00E6722F" w:rsidRPr="009B70F2" w:rsidRDefault="00E6722F" w:rsidP="00E01ECD">
            <w:pPr>
              <w:jc w:val="center"/>
              <w:rPr>
                <w:sz w:val="2"/>
                <w:szCs w:val="2"/>
                <w:lang w:val="en-US"/>
              </w:rPr>
            </w:pPr>
          </w:p>
        </w:tc>
      </w:tr>
      <w:tr w:rsidR="00E6722F" w:rsidRPr="00B40365" w14:paraId="6FA553E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635A5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B8CFCE4" w14:textId="77777777" w:rsidR="00E6722F" w:rsidRPr="00B40365" w:rsidRDefault="00E6722F" w:rsidP="00E01EC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ACE8F64" w14:textId="77777777" w:rsidR="00E6722F" w:rsidRPr="00C97908" w:rsidRDefault="00E6722F" w:rsidP="00E01EC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15FE3F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BA5A1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261E335E" w14:textId="77777777" w:rsidR="00E6722F" w:rsidRPr="00C97908" w:rsidRDefault="00E6722F" w:rsidP="00E01ECD">
            <w:pPr>
              <w:jc w:val="center"/>
              <w:rPr>
                <w:sz w:val="16"/>
                <w:szCs w:val="16"/>
                <w:lang w:val="en-US"/>
              </w:rPr>
            </w:pPr>
            <w:r w:rsidRPr="00C97908">
              <w:rPr>
                <w:sz w:val="16"/>
                <w:szCs w:val="16"/>
                <w:lang w:val="en-US"/>
              </w:rPr>
              <w:t>78,00</w:t>
            </w:r>
          </w:p>
        </w:tc>
      </w:tr>
      <w:tr w:rsidR="00E6722F" w:rsidRPr="00B40365" w14:paraId="6DDF68F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91561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A12DD6" w14:textId="77777777" w:rsidR="00E6722F" w:rsidRPr="00B40365" w:rsidRDefault="00E6722F" w:rsidP="00E01EC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30685764" w14:textId="77777777" w:rsidR="00E6722F" w:rsidRPr="00C97908" w:rsidRDefault="00E6722F" w:rsidP="00E01EC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2DED595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89396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1,430</w:t>
            </w:r>
          </w:p>
        </w:tc>
        <w:tc>
          <w:tcPr>
            <w:tcW w:w="1559" w:type="dxa"/>
            <w:gridSpan w:val="2"/>
            <w:tcBorders>
              <w:top w:val="nil"/>
              <w:bottom w:val="single" w:sz="2" w:space="0" w:color="auto"/>
            </w:tcBorders>
            <w:vAlign w:val="center"/>
          </w:tcPr>
          <w:p w14:paraId="7C6C9D67" w14:textId="77777777" w:rsidR="00E6722F" w:rsidRPr="00C97908" w:rsidRDefault="00E6722F" w:rsidP="00E01ECD">
            <w:pPr>
              <w:jc w:val="center"/>
              <w:rPr>
                <w:sz w:val="16"/>
                <w:szCs w:val="16"/>
                <w:lang w:val="en-US"/>
              </w:rPr>
            </w:pPr>
            <w:r w:rsidRPr="00C97908">
              <w:rPr>
                <w:sz w:val="16"/>
                <w:szCs w:val="16"/>
                <w:lang w:val="en-US"/>
              </w:rPr>
              <w:t>464,75</w:t>
            </w:r>
          </w:p>
        </w:tc>
      </w:tr>
      <w:tr w:rsidR="00E6722F" w:rsidRPr="00B40365" w14:paraId="10C1B9B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CA789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881F162"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C1607FB"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43CF7AF"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1F6C3B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72BE7CAC" w14:textId="77777777" w:rsidR="00E6722F" w:rsidRPr="00C97908" w:rsidRDefault="00E6722F" w:rsidP="00E01ECD">
            <w:pPr>
              <w:jc w:val="center"/>
              <w:rPr>
                <w:sz w:val="16"/>
                <w:szCs w:val="16"/>
                <w:lang w:val="en-US"/>
              </w:rPr>
            </w:pPr>
            <w:r w:rsidRPr="00C97908">
              <w:rPr>
                <w:sz w:val="16"/>
                <w:szCs w:val="16"/>
                <w:lang w:val="en-US"/>
              </w:rPr>
              <w:t>0,325</w:t>
            </w:r>
          </w:p>
        </w:tc>
      </w:tr>
      <w:tr w:rsidR="00E6722F" w:rsidRPr="00B40365" w14:paraId="036E060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FF5DC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9BC83A3"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012EBD7"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0EE78F6"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7A357B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006A2730" w14:textId="77777777" w:rsidR="00E6722F" w:rsidRPr="00C97908" w:rsidRDefault="00E6722F" w:rsidP="00E01ECD">
            <w:pPr>
              <w:jc w:val="center"/>
              <w:rPr>
                <w:sz w:val="16"/>
                <w:szCs w:val="16"/>
                <w:lang w:val="en-US"/>
              </w:rPr>
            </w:pPr>
            <w:r w:rsidRPr="00C97908">
              <w:rPr>
                <w:sz w:val="16"/>
                <w:szCs w:val="16"/>
                <w:lang w:val="en-US"/>
              </w:rPr>
              <w:t>5,20</w:t>
            </w:r>
          </w:p>
        </w:tc>
      </w:tr>
      <w:tr w:rsidR="00E6722F" w:rsidRPr="00B40365" w14:paraId="15B1F13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E9E6C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E463F87"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48000E8C"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453AF39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A0B75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0DA53369" w14:textId="77777777" w:rsidR="00E6722F" w:rsidRPr="00C97908" w:rsidRDefault="00E6722F" w:rsidP="00E01ECD">
            <w:pPr>
              <w:jc w:val="center"/>
              <w:rPr>
                <w:sz w:val="16"/>
                <w:szCs w:val="16"/>
                <w:lang w:val="en-US"/>
              </w:rPr>
            </w:pPr>
            <w:r w:rsidRPr="00C97908">
              <w:rPr>
                <w:sz w:val="16"/>
                <w:szCs w:val="16"/>
                <w:lang w:val="en-US"/>
              </w:rPr>
              <w:t>0,975</w:t>
            </w:r>
          </w:p>
        </w:tc>
      </w:tr>
      <w:tr w:rsidR="00E6722F" w:rsidRPr="009B70F2" w14:paraId="193A3A0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80183F" w14:textId="77777777" w:rsidR="00E6722F" w:rsidRPr="005E2CA0" w:rsidRDefault="00E6722F" w:rsidP="00E01EC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5B2F06BC" w14:textId="77777777" w:rsidR="00E6722F" w:rsidRPr="005E2CA0" w:rsidRDefault="00E6722F" w:rsidP="00E01EC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3622345D" w14:textId="77777777" w:rsidR="00E6722F" w:rsidRPr="005E2CA0" w:rsidRDefault="00E6722F" w:rsidP="00E01EC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593F93F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71D910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45188E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6FD7A75" w14:textId="77777777" w:rsidR="00E6722F" w:rsidRPr="005E2CA0" w:rsidRDefault="00E6722F" w:rsidP="00E01ECD">
            <w:pPr>
              <w:jc w:val="center"/>
              <w:rPr>
                <w:b/>
                <w:bCs/>
                <w:sz w:val="22"/>
                <w:szCs w:val="22"/>
                <w:lang w:val="en-US"/>
              </w:rPr>
            </w:pPr>
            <w:r w:rsidRPr="005E2CA0">
              <w:rPr>
                <w:b/>
                <w:bCs/>
                <w:sz w:val="22"/>
                <w:szCs w:val="22"/>
                <w:lang w:val="en-US"/>
              </w:rPr>
              <w:t>65,000</w:t>
            </w:r>
          </w:p>
          <w:p w14:paraId="454F95FF" w14:textId="77777777" w:rsidR="00E6722F" w:rsidRPr="009B70F2" w:rsidRDefault="00E6722F" w:rsidP="00E01ECD">
            <w:pPr>
              <w:jc w:val="center"/>
              <w:rPr>
                <w:sz w:val="2"/>
                <w:szCs w:val="2"/>
                <w:lang w:val="en-US"/>
              </w:rPr>
            </w:pPr>
          </w:p>
        </w:tc>
      </w:tr>
      <w:tr w:rsidR="00E6722F" w:rsidRPr="00B40365" w14:paraId="5369BFF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0983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26D9F34" w14:textId="77777777" w:rsidR="00E6722F" w:rsidRPr="00B40365" w:rsidRDefault="00E6722F" w:rsidP="00E01EC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42813A19" w14:textId="77777777" w:rsidR="00E6722F" w:rsidRPr="00C97908" w:rsidRDefault="00E6722F" w:rsidP="00E01EC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29EB15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073D4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29C70724" w14:textId="77777777" w:rsidR="00E6722F" w:rsidRPr="00C97908" w:rsidRDefault="00E6722F" w:rsidP="00E01ECD">
            <w:pPr>
              <w:jc w:val="center"/>
              <w:rPr>
                <w:sz w:val="16"/>
                <w:szCs w:val="16"/>
                <w:lang w:val="en-US"/>
              </w:rPr>
            </w:pPr>
            <w:r w:rsidRPr="00C97908">
              <w:rPr>
                <w:sz w:val="16"/>
                <w:szCs w:val="16"/>
                <w:lang w:val="en-US"/>
              </w:rPr>
              <w:t>29,25</w:t>
            </w:r>
          </w:p>
        </w:tc>
      </w:tr>
      <w:tr w:rsidR="00E6722F" w:rsidRPr="00B40365" w14:paraId="70486BE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F5BF3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B691ED"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7091A39"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33FD07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2DB50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7E85DBA6" w14:textId="77777777" w:rsidR="00E6722F" w:rsidRPr="00C97908" w:rsidRDefault="00E6722F" w:rsidP="00E01ECD">
            <w:pPr>
              <w:jc w:val="center"/>
              <w:rPr>
                <w:sz w:val="16"/>
                <w:szCs w:val="16"/>
                <w:lang w:val="en-US"/>
              </w:rPr>
            </w:pPr>
            <w:r w:rsidRPr="00C97908">
              <w:rPr>
                <w:sz w:val="16"/>
                <w:szCs w:val="16"/>
                <w:lang w:val="en-US"/>
              </w:rPr>
              <w:t>6,50</w:t>
            </w:r>
          </w:p>
        </w:tc>
      </w:tr>
      <w:tr w:rsidR="00E6722F" w:rsidRPr="00B40365" w14:paraId="1C1B71B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60A62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D41924" w14:textId="77777777" w:rsidR="00E6722F" w:rsidRPr="00B40365" w:rsidRDefault="00E6722F" w:rsidP="00E01EC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6ED5392A" w14:textId="77777777" w:rsidR="00E6722F" w:rsidRPr="00C97908" w:rsidRDefault="00E6722F" w:rsidP="00E01EC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04FEFE3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6B447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3F2F7EAC" w14:textId="77777777" w:rsidR="00E6722F" w:rsidRPr="00C97908" w:rsidRDefault="00E6722F" w:rsidP="00E01ECD">
            <w:pPr>
              <w:jc w:val="center"/>
              <w:rPr>
                <w:sz w:val="16"/>
                <w:szCs w:val="16"/>
                <w:lang w:val="en-US"/>
              </w:rPr>
            </w:pPr>
            <w:r w:rsidRPr="00C97908">
              <w:rPr>
                <w:sz w:val="16"/>
                <w:szCs w:val="16"/>
                <w:lang w:val="en-US"/>
              </w:rPr>
              <w:t>68,568</w:t>
            </w:r>
          </w:p>
        </w:tc>
      </w:tr>
      <w:tr w:rsidR="00E6722F" w:rsidRPr="00B40365" w14:paraId="10D8456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E63C2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29F0A6D"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A5FB20A"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43E1D8C"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005DB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F176DB4" w14:textId="77777777" w:rsidR="00E6722F" w:rsidRPr="00C97908" w:rsidRDefault="00E6722F" w:rsidP="00E01ECD">
            <w:pPr>
              <w:jc w:val="center"/>
              <w:rPr>
                <w:sz w:val="16"/>
                <w:szCs w:val="16"/>
                <w:lang w:val="en-US"/>
              </w:rPr>
            </w:pPr>
            <w:r w:rsidRPr="00C97908">
              <w:rPr>
                <w:sz w:val="16"/>
                <w:szCs w:val="16"/>
                <w:lang w:val="en-US"/>
              </w:rPr>
              <w:t>0,065</w:t>
            </w:r>
          </w:p>
        </w:tc>
      </w:tr>
      <w:tr w:rsidR="00E6722F" w:rsidRPr="00B40365" w14:paraId="33DF5D2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EBE81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C33D2D6"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B2C27B9"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7FC9EB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621A1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B8FB9FF" w14:textId="77777777" w:rsidR="00E6722F" w:rsidRPr="00C97908" w:rsidRDefault="00E6722F" w:rsidP="00E01ECD">
            <w:pPr>
              <w:jc w:val="center"/>
              <w:rPr>
                <w:sz w:val="16"/>
                <w:szCs w:val="16"/>
                <w:lang w:val="en-US"/>
              </w:rPr>
            </w:pPr>
            <w:r w:rsidRPr="00C97908">
              <w:rPr>
                <w:sz w:val="16"/>
                <w:szCs w:val="16"/>
                <w:lang w:val="en-US"/>
              </w:rPr>
              <w:t>0,065</w:t>
            </w:r>
          </w:p>
        </w:tc>
      </w:tr>
      <w:tr w:rsidR="00E6722F" w:rsidRPr="009B70F2" w14:paraId="06B8815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058221" w14:textId="77777777" w:rsidR="00E6722F" w:rsidRPr="005E2CA0" w:rsidRDefault="00E6722F" w:rsidP="00E01EC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3D5DE11D"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591E70E"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5959F5E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B3B7562"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31321F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00AFA30" w14:textId="77777777" w:rsidR="00E6722F" w:rsidRPr="005E2CA0" w:rsidRDefault="00E6722F" w:rsidP="00E01ECD">
            <w:pPr>
              <w:jc w:val="center"/>
              <w:rPr>
                <w:b/>
                <w:bCs/>
                <w:sz w:val="22"/>
                <w:szCs w:val="22"/>
                <w:lang w:val="en-US"/>
              </w:rPr>
            </w:pPr>
            <w:r w:rsidRPr="005E2CA0">
              <w:rPr>
                <w:b/>
                <w:bCs/>
                <w:sz w:val="22"/>
                <w:szCs w:val="22"/>
                <w:lang w:val="en-US"/>
              </w:rPr>
              <w:t>65,000</w:t>
            </w:r>
          </w:p>
          <w:p w14:paraId="702CEE22" w14:textId="77777777" w:rsidR="00E6722F" w:rsidRPr="009B70F2" w:rsidRDefault="00E6722F" w:rsidP="00E01ECD">
            <w:pPr>
              <w:jc w:val="center"/>
              <w:rPr>
                <w:sz w:val="2"/>
                <w:szCs w:val="2"/>
                <w:lang w:val="en-US"/>
              </w:rPr>
            </w:pPr>
          </w:p>
        </w:tc>
      </w:tr>
      <w:tr w:rsidR="00E6722F" w:rsidRPr="00B40365" w14:paraId="2A2E114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47C61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F87637B"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8003AB9"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BD9D1A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4BE23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3032DBFC" w14:textId="77777777" w:rsidR="00E6722F" w:rsidRPr="00C97908" w:rsidRDefault="00E6722F" w:rsidP="00E01ECD">
            <w:pPr>
              <w:jc w:val="center"/>
              <w:rPr>
                <w:sz w:val="16"/>
                <w:szCs w:val="16"/>
                <w:lang w:val="en-US"/>
              </w:rPr>
            </w:pPr>
            <w:r w:rsidRPr="00C97908">
              <w:rPr>
                <w:sz w:val="16"/>
                <w:szCs w:val="16"/>
                <w:lang w:val="en-US"/>
              </w:rPr>
              <w:t>1,95</w:t>
            </w:r>
          </w:p>
        </w:tc>
      </w:tr>
      <w:tr w:rsidR="00E6722F" w:rsidRPr="00B40365" w14:paraId="77C1D85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59127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825C130"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B710822"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4A51D4F2"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63248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67D1600" w14:textId="77777777" w:rsidR="00E6722F" w:rsidRPr="00C97908" w:rsidRDefault="00E6722F" w:rsidP="00E01ECD">
            <w:pPr>
              <w:jc w:val="center"/>
              <w:rPr>
                <w:sz w:val="16"/>
                <w:szCs w:val="16"/>
                <w:lang w:val="en-US"/>
              </w:rPr>
            </w:pPr>
            <w:r w:rsidRPr="00C97908">
              <w:rPr>
                <w:sz w:val="16"/>
                <w:szCs w:val="16"/>
                <w:lang w:val="en-US"/>
              </w:rPr>
              <w:t>9,75</w:t>
            </w:r>
          </w:p>
        </w:tc>
      </w:tr>
      <w:tr w:rsidR="00E6722F" w:rsidRPr="00B40365" w14:paraId="2EC6386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9643D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B6A4FE"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EE47C17"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E7953B4"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8CCF9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804E4B1" w14:textId="77777777" w:rsidR="00E6722F" w:rsidRPr="00C97908" w:rsidRDefault="00E6722F" w:rsidP="00E01ECD">
            <w:pPr>
              <w:jc w:val="center"/>
              <w:rPr>
                <w:sz w:val="16"/>
                <w:szCs w:val="16"/>
                <w:lang w:val="en-US"/>
              </w:rPr>
            </w:pPr>
            <w:r w:rsidRPr="00C97908">
              <w:rPr>
                <w:sz w:val="16"/>
                <w:szCs w:val="16"/>
                <w:lang w:val="en-US"/>
              </w:rPr>
              <w:t>3,25</w:t>
            </w:r>
          </w:p>
        </w:tc>
      </w:tr>
      <w:tr w:rsidR="00E6722F" w:rsidRPr="009B70F2" w14:paraId="7DED4B5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6EF362" w14:textId="77777777" w:rsidR="00E6722F" w:rsidRPr="005E2CA0" w:rsidRDefault="00E6722F" w:rsidP="00E01EC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0C7BA4E9" w14:textId="77777777" w:rsidR="00E6722F" w:rsidRPr="005E2CA0" w:rsidRDefault="00E6722F" w:rsidP="00E01EC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7E723BDC" w14:textId="77777777" w:rsidR="00E6722F" w:rsidRPr="005E2CA0" w:rsidRDefault="00E6722F" w:rsidP="00E01ECD">
            <w:pPr>
              <w:rPr>
                <w:b/>
                <w:bCs/>
                <w:sz w:val="2"/>
                <w:szCs w:val="2"/>
                <w:lang w:val="en-US"/>
              </w:rPr>
            </w:pPr>
            <w:r w:rsidRPr="005E2CA0">
              <w:rPr>
                <w:b/>
                <w:bCs/>
                <w:sz w:val="22"/>
                <w:szCs w:val="22"/>
                <w:lang w:val="en-US"/>
              </w:rPr>
              <w:t>Vopsitorii interioare cu Vopsea certificata sanitar si ecologic tip Caparol PROTECT cu Ioni de Argint sau analog,  aplicate in 2 straturi pe glet existent, executate manual / consum vopsea 0.24 litri/m2</w:t>
            </w:r>
          </w:p>
          <w:p w14:paraId="7F6F501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C618FFF"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5DE28A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6C9F0EB" w14:textId="77777777" w:rsidR="00E6722F" w:rsidRPr="005E2CA0" w:rsidRDefault="00E6722F" w:rsidP="00E01ECD">
            <w:pPr>
              <w:jc w:val="center"/>
              <w:rPr>
                <w:b/>
                <w:bCs/>
                <w:sz w:val="22"/>
                <w:szCs w:val="22"/>
                <w:lang w:val="en-US"/>
              </w:rPr>
            </w:pPr>
            <w:r w:rsidRPr="005E2CA0">
              <w:rPr>
                <w:b/>
                <w:bCs/>
                <w:sz w:val="22"/>
                <w:szCs w:val="22"/>
                <w:lang w:val="en-US"/>
              </w:rPr>
              <w:t>65,000</w:t>
            </w:r>
          </w:p>
          <w:p w14:paraId="6C2C6360" w14:textId="77777777" w:rsidR="00E6722F" w:rsidRPr="009B70F2" w:rsidRDefault="00E6722F" w:rsidP="00E01ECD">
            <w:pPr>
              <w:jc w:val="center"/>
              <w:rPr>
                <w:sz w:val="2"/>
                <w:szCs w:val="2"/>
                <w:lang w:val="en-US"/>
              </w:rPr>
            </w:pPr>
          </w:p>
        </w:tc>
      </w:tr>
      <w:tr w:rsidR="00E6722F" w:rsidRPr="00B40365" w14:paraId="26B46E6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F3C9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734DEF"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B8199B3"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5F233A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B38BE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6E0A92F3" w14:textId="77777777" w:rsidR="00E6722F" w:rsidRPr="00C97908" w:rsidRDefault="00E6722F" w:rsidP="00E01ECD">
            <w:pPr>
              <w:jc w:val="center"/>
              <w:rPr>
                <w:sz w:val="16"/>
                <w:szCs w:val="16"/>
                <w:lang w:val="en-US"/>
              </w:rPr>
            </w:pPr>
            <w:r w:rsidRPr="00C97908">
              <w:rPr>
                <w:sz w:val="16"/>
                <w:szCs w:val="16"/>
                <w:lang w:val="en-US"/>
              </w:rPr>
              <w:t>35,75</w:t>
            </w:r>
          </w:p>
        </w:tc>
      </w:tr>
      <w:tr w:rsidR="00E6722F" w:rsidRPr="00B40365" w14:paraId="6AA528C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FC8EF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E060F0B" w14:textId="77777777" w:rsidR="00E6722F" w:rsidRPr="00B40365" w:rsidRDefault="00E6722F" w:rsidP="00E01ECD">
            <w:pPr>
              <w:jc w:val="center"/>
              <w:rPr>
                <w:sz w:val="16"/>
                <w:szCs w:val="16"/>
                <w:lang w:val="en-US"/>
              </w:rPr>
            </w:pPr>
            <w:r w:rsidRPr="00B40365">
              <w:rPr>
                <w:sz w:val="16"/>
                <w:szCs w:val="16"/>
                <w:lang w:val="en-US"/>
              </w:rPr>
              <w:t>2430116103800c</w:t>
            </w:r>
          </w:p>
        </w:tc>
        <w:tc>
          <w:tcPr>
            <w:tcW w:w="4366" w:type="dxa"/>
            <w:gridSpan w:val="4"/>
            <w:tcBorders>
              <w:top w:val="nil"/>
              <w:bottom w:val="single" w:sz="2" w:space="0" w:color="auto"/>
            </w:tcBorders>
            <w:vAlign w:val="center"/>
          </w:tcPr>
          <w:p w14:paraId="297C0D83" w14:textId="77777777" w:rsidR="00E6722F" w:rsidRPr="00C97908" w:rsidRDefault="00E6722F" w:rsidP="00E01ECD">
            <w:pPr>
              <w:rPr>
                <w:sz w:val="16"/>
                <w:szCs w:val="16"/>
                <w:lang w:val="en-US"/>
              </w:rPr>
            </w:pPr>
            <w:r w:rsidRPr="00C97908">
              <w:rPr>
                <w:sz w:val="16"/>
                <w:szCs w:val="16"/>
                <w:lang w:val="en-US"/>
              </w:rPr>
              <w:t xml:space="preserve">Vopsea Caparol PROTECT cu Ioni de Argint </w:t>
            </w:r>
          </w:p>
        </w:tc>
        <w:tc>
          <w:tcPr>
            <w:tcW w:w="1021" w:type="dxa"/>
            <w:gridSpan w:val="3"/>
            <w:tcBorders>
              <w:top w:val="nil"/>
              <w:bottom w:val="single" w:sz="2" w:space="0" w:color="auto"/>
            </w:tcBorders>
            <w:vAlign w:val="center"/>
          </w:tcPr>
          <w:p w14:paraId="171F1F60" w14:textId="77777777" w:rsidR="00E6722F" w:rsidRPr="00C97908" w:rsidRDefault="00E6722F" w:rsidP="00E01ECD">
            <w:pPr>
              <w:jc w:val="center"/>
              <w:rPr>
                <w:sz w:val="16"/>
                <w:szCs w:val="16"/>
                <w:lang w:val="en-US"/>
              </w:rPr>
            </w:pPr>
            <w:r w:rsidRPr="00C97908">
              <w:rPr>
                <w:sz w:val="16"/>
                <w:szCs w:val="16"/>
                <w:lang w:val="en-US"/>
              </w:rPr>
              <w:t>litr</w:t>
            </w:r>
          </w:p>
        </w:tc>
        <w:tc>
          <w:tcPr>
            <w:tcW w:w="1134" w:type="dxa"/>
            <w:gridSpan w:val="3"/>
            <w:tcBorders>
              <w:top w:val="nil"/>
              <w:bottom w:val="single" w:sz="2" w:space="0" w:color="auto"/>
            </w:tcBorders>
            <w:vAlign w:val="center"/>
          </w:tcPr>
          <w:p w14:paraId="200375F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3FD1B1F7" w14:textId="77777777" w:rsidR="00E6722F" w:rsidRPr="00C97908" w:rsidRDefault="00E6722F" w:rsidP="00E01ECD">
            <w:pPr>
              <w:jc w:val="center"/>
              <w:rPr>
                <w:sz w:val="16"/>
                <w:szCs w:val="16"/>
                <w:lang w:val="en-US"/>
              </w:rPr>
            </w:pPr>
            <w:r w:rsidRPr="00C97908">
              <w:rPr>
                <w:sz w:val="16"/>
                <w:szCs w:val="16"/>
                <w:lang w:val="en-US"/>
              </w:rPr>
              <w:t>15,60</w:t>
            </w:r>
          </w:p>
        </w:tc>
      </w:tr>
      <w:tr w:rsidR="00E6722F" w:rsidRPr="00B40365" w14:paraId="3327833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9F7D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844D621"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3D79B97"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1789D0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2D506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3472CCCC" w14:textId="77777777" w:rsidR="00E6722F" w:rsidRPr="00C97908" w:rsidRDefault="00E6722F" w:rsidP="00E01ECD">
            <w:pPr>
              <w:jc w:val="center"/>
              <w:rPr>
                <w:sz w:val="16"/>
                <w:szCs w:val="16"/>
                <w:lang w:val="en-US"/>
              </w:rPr>
            </w:pPr>
            <w:r w:rsidRPr="00C97908">
              <w:rPr>
                <w:sz w:val="16"/>
                <w:szCs w:val="16"/>
                <w:lang w:val="en-US"/>
              </w:rPr>
              <w:t>3,90</w:t>
            </w:r>
          </w:p>
        </w:tc>
      </w:tr>
      <w:tr w:rsidR="00E6722F" w:rsidRPr="00B40365" w14:paraId="2AC6C32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E22F1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35A28E"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9A9FE92"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99810D6"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CACDD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4448753F" w14:textId="77777777" w:rsidR="00E6722F" w:rsidRPr="00C97908" w:rsidRDefault="00E6722F" w:rsidP="00E01ECD">
            <w:pPr>
              <w:jc w:val="center"/>
              <w:rPr>
                <w:sz w:val="16"/>
                <w:szCs w:val="16"/>
                <w:lang w:val="en-US"/>
              </w:rPr>
            </w:pPr>
            <w:r w:rsidRPr="00C97908">
              <w:rPr>
                <w:sz w:val="16"/>
                <w:szCs w:val="16"/>
                <w:lang w:val="en-US"/>
              </w:rPr>
              <w:t>32,50</w:t>
            </w:r>
          </w:p>
        </w:tc>
      </w:tr>
      <w:tr w:rsidR="00E6722F" w:rsidRPr="00B40365" w14:paraId="6F22486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3ABEF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BDAC61" w14:textId="77777777" w:rsidR="00E6722F" w:rsidRPr="00B40365" w:rsidRDefault="00E6722F" w:rsidP="00E01EC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58ACF1F" w14:textId="77777777" w:rsidR="00E6722F" w:rsidRPr="00C97908" w:rsidRDefault="00E6722F" w:rsidP="00E01EC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9388F7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E55CD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F287BCE" w14:textId="77777777" w:rsidR="00E6722F" w:rsidRPr="00C97908" w:rsidRDefault="00E6722F" w:rsidP="00E01ECD">
            <w:pPr>
              <w:jc w:val="center"/>
              <w:rPr>
                <w:sz w:val="16"/>
                <w:szCs w:val="16"/>
                <w:lang w:val="en-US"/>
              </w:rPr>
            </w:pPr>
            <w:r w:rsidRPr="00C97908">
              <w:rPr>
                <w:sz w:val="16"/>
                <w:szCs w:val="16"/>
                <w:lang w:val="en-US"/>
              </w:rPr>
              <w:t>3,25</w:t>
            </w:r>
          </w:p>
        </w:tc>
      </w:tr>
      <w:tr w:rsidR="00E6722F" w:rsidRPr="00B40365" w14:paraId="251EA7A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417F7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8C33061"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323A54D"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98926F4"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A8506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3D208F1A" w14:textId="77777777" w:rsidR="00E6722F" w:rsidRPr="00C97908" w:rsidRDefault="00E6722F" w:rsidP="00E01ECD">
            <w:pPr>
              <w:jc w:val="center"/>
              <w:rPr>
                <w:sz w:val="16"/>
                <w:szCs w:val="16"/>
                <w:lang w:val="en-US"/>
              </w:rPr>
            </w:pPr>
            <w:r w:rsidRPr="00C97908">
              <w:rPr>
                <w:sz w:val="16"/>
                <w:szCs w:val="16"/>
                <w:lang w:val="en-US"/>
              </w:rPr>
              <w:t>0,13</w:t>
            </w:r>
          </w:p>
        </w:tc>
      </w:tr>
      <w:tr w:rsidR="00E6722F" w:rsidRPr="009B70F2" w14:paraId="55BAD4A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123E8F" w14:textId="77777777" w:rsidR="00E6722F" w:rsidRPr="005E2CA0" w:rsidRDefault="00E6722F" w:rsidP="00E01EC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6AF6B0B7" w14:textId="77777777" w:rsidR="00E6722F" w:rsidRPr="005E2CA0" w:rsidRDefault="00E6722F" w:rsidP="00E01ECD">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14E6423C" w14:textId="77777777" w:rsidR="00E6722F" w:rsidRPr="005E2CA0" w:rsidRDefault="00E6722F" w:rsidP="00E01ECD">
            <w:pPr>
              <w:rPr>
                <w:b/>
                <w:bCs/>
                <w:sz w:val="2"/>
                <w:szCs w:val="2"/>
                <w:lang w:val="en-US"/>
              </w:rPr>
            </w:pPr>
            <w:r w:rsidRPr="005E2CA0">
              <w:rPr>
                <w:b/>
                <w:bCs/>
                <w:sz w:val="22"/>
                <w:szCs w:val="22"/>
                <w:lang w:val="en-US"/>
              </w:rPr>
              <w:t>Grile de ventilatie gata confectionate montate in zidarie, dimensiuni 250x150</w:t>
            </w:r>
          </w:p>
          <w:p w14:paraId="6087C50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39F419D"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A4FF3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7E009B9" w14:textId="77777777" w:rsidR="00E6722F" w:rsidRPr="005E2CA0" w:rsidRDefault="00E6722F" w:rsidP="00E01ECD">
            <w:pPr>
              <w:jc w:val="center"/>
              <w:rPr>
                <w:b/>
                <w:bCs/>
                <w:sz w:val="22"/>
                <w:szCs w:val="22"/>
                <w:lang w:val="en-US"/>
              </w:rPr>
            </w:pPr>
            <w:r w:rsidRPr="005E2CA0">
              <w:rPr>
                <w:b/>
                <w:bCs/>
                <w:sz w:val="22"/>
                <w:szCs w:val="22"/>
                <w:lang w:val="en-US"/>
              </w:rPr>
              <w:t>3,000</w:t>
            </w:r>
          </w:p>
          <w:p w14:paraId="08E1B3C9" w14:textId="77777777" w:rsidR="00E6722F" w:rsidRPr="009B70F2" w:rsidRDefault="00E6722F" w:rsidP="00E01ECD">
            <w:pPr>
              <w:jc w:val="center"/>
              <w:rPr>
                <w:sz w:val="2"/>
                <w:szCs w:val="2"/>
                <w:lang w:val="en-US"/>
              </w:rPr>
            </w:pPr>
          </w:p>
        </w:tc>
      </w:tr>
      <w:tr w:rsidR="00E6722F" w:rsidRPr="00B40365" w14:paraId="12EA2DB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7BD73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FC31B2"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E0B55E6"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3EB496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6B96A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14:paraId="4E7FABAF" w14:textId="77777777" w:rsidR="00E6722F" w:rsidRPr="00C97908" w:rsidRDefault="00E6722F" w:rsidP="00E01ECD">
            <w:pPr>
              <w:jc w:val="center"/>
              <w:rPr>
                <w:sz w:val="16"/>
                <w:szCs w:val="16"/>
                <w:lang w:val="en-US"/>
              </w:rPr>
            </w:pPr>
            <w:r w:rsidRPr="00C97908">
              <w:rPr>
                <w:sz w:val="16"/>
                <w:szCs w:val="16"/>
                <w:lang w:val="en-US"/>
              </w:rPr>
              <w:t>1,41</w:t>
            </w:r>
          </w:p>
        </w:tc>
      </w:tr>
      <w:tr w:rsidR="00E6722F" w:rsidRPr="00B40365" w14:paraId="62D977F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E7C65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B054FE"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1B94AE5"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C7B1CF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14020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2C9ECADE" w14:textId="77777777" w:rsidR="00E6722F" w:rsidRPr="00C97908" w:rsidRDefault="00E6722F" w:rsidP="00E01ECD">
            <w:pPr>
              <w:jc w:val="center"/>
              <w:rPr>
                <w:sz w:val="16"/>
                <w:szCs w:val="16"/>
                <w:lang w:val="en-US"/>
              </w:rPr>
            </w:pPr>
            <w:r w:rsidRPr="00C97908">
              <w:rPr>
                <w:sz w:val="16"/>
                <w:szCs w:val="16"/>
                <w:lang w:val="en-US"/>
              </w:rPr>
              <w:t>0,09</w:t>
            </w:r>
          </w:p>
        </w:tc>
      </w:tr>
      <w:tr w:rsidR="00E6722F" w:rsidRPr="00B40365" w14:paraId="5939B35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DB5BD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5E907C" w14:textId="77777777" w:rsidR="00E6722F" w:rsidRPr="00B40365" w:rsidRDefault="00E6722F" w:rsidP="00E01ECD">
            <w:pPr>
              <w:jc w:val="center"/>
              <w:rPr>
                <w:sz w:val="16"/>
                <w:szCs w:val="16"/>
                <w:lang w:val="en-US"/>
              </w:rPr>
            </w:pPr>
            <w:r w:rsidRPr="00B40365">
              <w:rPr>
                <w:sz w:val="16"/>
                <w:szCs w:val="16"/>
                <w:lang w:val="en-US"/>
              </w:rPr>
              <w:t>2874207327005</w:t>
            </w:r>
          </w:p>
        </w:tc>
        <w:tc>
          <w:tcPr>
            <w:tcW w:w="4366" w:type="dxa"/>
            <w:gridSpan w:val="4"/>
            <w:tcBorders>
              <w:top w:val="nil"/>
              <w:bottom w:val="single" w:sz="2" w:space="0" w:color="auto"/>
            </w:tcBorders>
            <w:vAlign w:val="center"/>
          </w:tcPr>
          <w:p w14:paraId="7BD9AEEC" w14:textId="77777777" w:rsidR="00E6722F" w:rsidRPr="00C97908" w:rsidRDefault="00E6722F" w:rsidP="00E01ECD">
            <w:pPr>
              <w:rPr>
                <w:sz w:val="16"/>
                <w:szCs w:val="16"/>
                <w:lang w:val="en-US"/>
              </w:rPr>
            </w:pPr>
            <w:r w:rsidRPr="00C97908">
              <w:rPr>
                <w:sz w:val="16"/>
                <w:szCs w:val="16"/>
                <w:lang w:val="en-US"/>
              </w:rPr>
              <w:t>Lant cu zale innodate D=2 mm</w:t>
            </w:r>
          </w:p>
        </w:tc>
        <w:tc>
          <w:tcPr>
            <w:tcW w:w="1021" w:type="dxa"/>
            <w:gridSpan w:val="3"/>
            <w:tcBorders>
              <w:top w:val="nil"/>
              <w:bottom w:val="single" w:sz="2" w:space="0" w:color="auto"/>
            </w:tcBorders>
            <w:vAlign w:val="center"/>
          </w:tcPr>
          <w:p w14:paraId="691897A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7FE97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92C72B8" w14:textId="77777777" w:rsidR="00E6722F" w:rsidRPr="00C97908" w:rsidRDefault="00E6722F" w:rsidP="00E01ECD">
            <w:pPr>
              <w:jc w:val="center"/>
              <w:rPr>
                <w:sz w:val="16"/>
                <w:szCs w:val="16"/>
                <w:lang w:val="en-US"/>
              </w:rPr>
            </w:pPr>
            <w:r w:rsidRPr="00C97908">
              <w:rPr>
                <w:sz w:val="16"/>
                <w:szCs w:val="16"/>
                <w:lang w:val="en-US"/>
              </w:rPr>
              <w:t>0,45</w:t>
            </w:r>
          </w:p>
        </w:tc>
      </w:tr>
      <w:tr w:rsidR="00E6722F" w:rsidRPr="00B40365" w14:paraId="7E87F70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A1064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7B12E2" w14:textId="77777777" w:rsidR="00E6722F" w:rsidRPr="00B40365" w:rsidRDefault="00E6722F" w:rsidP="00E01ECD">
            <w:pPr>
              <w:jc w:val="center"/>
              <w:rPr>
                <w:sz w:val="16"/>
                <w:szCs w:val="16"/>
                <w:lang w:val="en-US"/>
              </w:rPr>
            </w:pPr>
            <w:r w:rsidRPr="00B40365">
              <w:rPr>
                <w:sz w:val="16"/>
                <w:szCs w:val="16"/>
                <w:lang w:val="en-US"/>
              </w:rPr>
              <w:t>2811236306200*</w:t>
            </w:r>
          </w:p>
        </w:tc>
        <w:tc>
          <w:tcPr>
            <w:tcW w:w="4366" w:type="dxa"/>
            <w:gridSpan w:val="4"/>
            <w:tcBorders>
              <w:top w:val="nil"/>
              <w:bottom w:val="single" w:sz="2" w:space="0" w:color="auto"/>
            </w:tcBorders>
            <w:vAlign w:val="center"/>
          </w:tcPr>
          <w:p w14:paraId="55904550" w14:textId="77777777" w:rsidR="00E6722F" w:rsidRPr="00C97908" w:rsidRDefault="00E6722F" w:rsidP="00E01ECD">
            <w:pPr>
              <w:rPr>
                <w:sz w:val="16"/>
                <w:szCs w:val="16"/>
                <w:lang w:val="en-US"/>
              </w:rPr>
            </w:pPr>
            <w:r w:rsidRPr="00C97908">
              <w:rPr>
                <w:sz w:val="16"/>
                <w:szCs w:val="16"/>
                <w:lang w:val="en-US"/>
              </w:rPr>
              <w:t>Grila ventilatie 250x150</w:t>
            </w:r>
          </w:p>
        </w:tc>
        <w:tc>
          <w:tcPr>
            <w:tcW w:w="1021" w:type="dxa"/>
            <w:gridSpan w:val="3"/>
            <w:tcBorders>
              <w:top w:val="nil"/>
              <w:bottom w:val="single" w:sz="2" w:space="0" w:color="auto"/>
            </w:tcBorders>
            <w:vAlign w:val="center"/>
          </w:tcPr>
          <w:p w14:paraId="1ABFE66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F6DD2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F8FE66E" w14:textId="77777777" w:rsidR="00E6722F" w:rsidRPr="00C97908" w:rsidRDefault="00E6722F" w:rsidP="00E01ECD">
            <w:pPr>
              <w:jc w:val="center"/>
              <w:rPr>
                <w:sz w:val="16"/>
                <w:szCs w:val="16"/>
                <w:lang w:val="en-US"/>
              </w:rPr>
            </w:pPr>
            <w:r w:rsidRPr="00C97908">
              <w:rPr>
                <w:sz w:val="16"/>
                <w:szCs w:val="16"/>
                <w:lang w:val="en-US"/>
              </w:rPr>
              <w:t>3,00</w:t>
            </w:r>
          </w:p>
        </w:tc>
      </w:tr>
      <w:tr w:rsidR="00E6722F" w:rsidRPr="00B40365" w14:paraId="0904FC5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1DBFE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580FCF"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6633A96"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7CB63C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BFE0F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3C259655" w14:textId="77777777" w:rsidR="00E6722F" w:rsidRPr="00C97908" w:rsidRDefault="00E6722F" w:rsidP="00E01ECD">
            <w:pPr>
              <w:jc w:val="center"/>
              <w:rPr>
                <w:sz w:val="16"/>
                <w:szCs w:val="16"/>
                <w:lang w:val="en-US"/>
              </w:rPr>
            </w:pPr>
            <w:r w:rsidRPr="00C97908">
              <w:rPr>
                <w:sz w:val="16"/>
                <w:szCs w:val="16"/>
                <w:lang w:val="en-US"/>
              </w:rPr>
              <w:t>1,50</w:t>
            </w:r>
          </w:p>
        </w:tc>
      </w:tr>
      <w:tr w:rsidR="00E6722F" w:rsidRPr="003E2692" w14:paraId="0E65F447"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F52728C"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39013AE1"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7F3C914B"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519ED5FE"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558452E7"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506D5BC2" w14:textId="77777777" w:rsidR="00E6722F" w:rsidRPr="003E2692" w:rsidRDefault="00E6722F" w:rsidP="00E01ECD">
            <w:pPr>
              <w:rPr>
                <w:sz w:val="2"/>
                <w:szCs w:val="2"/>
                <w:lang w:val="en-US"/>
              </w:rPr>
            </w:pPr>
          </w:p>
        </w:tc>
      </w:tr>
      <w:tr w:rsidR="00E6722F" w:rsidRPr="00B449C4" w14:paraId="193B22A6"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858F040"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0705CAC1"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043FF933"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547DE04"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511CF3AD"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5EBD24D7" w14:textId="77777777" w:rsidR="00E6722F" w:rsidRPr="00B449C4" w:rsidRDefault="00E6722F" w:rsidP="00E01ECD">
            <w:pPr>
              <w:rPr>
                <w:sz w:val="22"/>
                <w:szCs w:val="22"/>
                <w:lang w:val="en-US"/>
              </w:rPr>
            </w:pPr>
          </w:p>
        </w:tc>
      </w:tr>
      <w:tr w:rsidR="00E6722F" w:rsidRPr="00B40365" w14:paraId="73E44E28"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CAD0C48"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65BCCEB1"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17524068"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497DA308" w14:textId="77777777" w:rsidR="00E6722F" w:rsidRPr="00B40365" w:rsidRDefault="00E6722F" w:rsidP="00E01ECD">
            <w:pPr>
              <w:rPr>
                <w:sz w:val="22"/>
                <w:szCs w:val="22"/>
                <w:lang w:val="en-US"/>
              </w:rPr>
            </w:pPr>
          </w:p>
        </w:tc>
      </w:tr>
      <w:tr w:rsidR="00E6722F" w:rsidRPr="009B70F2" w14:paraId="036F3264" w14:textId="77777777" w:rsidTr="00E01ECD">
        <w:tblPrEx>
          <w:tblCellMar>
            <w:left w:w="107" w:type="dxa"/>
            <w:right w:w="107" w:type="dxa"/>
          </w:tblCellMar>
        </w:tblPrEx>
        <w:tc>
          <w:tcPr>
            <w:tcW w:w="10495" w:type="dxa"/>
            <w:gridSpan w:val="19"/>
          </w:tcPr>
          <w:p w14:paraId="18975616" w14:textId="77777777" w:rsidR="00E6722F" w:rsidRPr="009B70F2" w:rsidRDefault="00E6722F" w:rsidP="00E01ECD">
            <w:pPr>
              <w:rPr>
                <w:b/>
                <w:bCs/>
                <w:sz w:val="22"/>
                <w:szCs w:val="22"/>
                <w:lang w:val="en-US"/>
              </w:rPr>
            </w:pPr>
            <w:r w:rsidRPr="009B70F2">
              <w:rPr>
                <w:b/>
                <w:bCs/>
                <w:sz w:val="22"/>
                <w:szCs w:val="22"/>
                <w:lang w:val="en-US"/>
              </w:rPr>
              <w:t>1.2.4. Glafuri interioare</w:t>
            </w:r>
          </w:p>
          <w:p w14:paraId="00CE3FB8" w14:textId="77777777" w:rsidR="00E6722F" w:rsidRPr="00B12F65" w:rsidRDefault="00E6722F" w:rsidP="00E01ECD">
            <w:pPr>
              <w:rPr>
                <w:sz w:val="2"/>
                <w:szCs w:val="2"/>
                <w:lang w:val="en-US"/>
              </w:rPr>
            </w:pPr>
          </w:p>
        </w:tc>
      </w:tr>
      <w:tr w:rsidR="00E6722F" w:rsidRPr="009B70F2" w14:paraId="2083882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ECD0D0" w14:textId="77777777" w:rsidR="00E6722F" w:rsidRPr="005E2CA0" w:rsidRDefault="00E6722F" w:rsidP="00E01EC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2713A087" w14:textId="77777777" w:rsidR="00E6722F" w:rsidRPr="005E2CA0" w:rsidRDefault="00E6722F" w:rsidP="00E01ECD">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370210EB" w14:textId="77777777" w:rsidR="00E6722F" w:rsidRPr="005E2CA0" w:rsidRDefault="00E6722F" w:rsidP="00E01EC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654FD1D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23260CD"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1B872B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C149817" w14:textId="77777777" w:rsidR="00E6722F" w:rsidRPr="005E2CA0" w:rsidRDefault="00E6722F" w:rsidP="00E01ECD">
            <w:pPr>
              <w:jc w:val="center"/>
              <w:rPr>
                <w:b/>
                <w:bCs/>
                <w:sz w:val="22"/>
                <w:szCs w:val="22"/>
                <w:lang w:val="en-US"/>
              </w:rPr>
            </w:pPr>
            <w:r w:rsidRPr="005E2CA0">
              <w:rPr>
                <w:b/>
                <w:bCs/>
                <w:sz w:val="22"/>
                <w:szCs w:val="22"/>
                <w:lang w:val="en-US"/>
              </w:rPr>
              <w:t>2,800</w:t>
            </w:r>
          </w:p>
          <w:p w14:paraId="7D1B6F23" w14:textId="77777777" w:rsidR="00E6722F" w:rsidRPr="009B70F2" w:rsidRDefault="00E6722F" w:rsidP="00E01ECD">
            <w:pPr>
              <w:jc w:val="center"/>
              <w:rPr>
                <w:sz w:val="2"/>
                <w:szCs w:val="2"/>
                <w:lang w:val="en-US"/>
              </w:rPr>
            </w:pPr>
          </w:p>
        </w:tc>
      </w:tr>
      <w:tr w:rsidR="00E6722F" w:rsidRPr="00B40365" w14:paraId="17B3AAC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0C06E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72B778"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CF55CB8"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BF2EED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C25CF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14:paraId="08755111" w14:textId="77777777" w:rsidR="00E6722F" w:rsidRPr="00C97908" w:rsidRDefault="00E6722F" w:rsidP="00E01ECD">
            <w:pPr>
              <w:jc w:val="center"/>
              <w:rPr>
                <w:sz w:val="16"/>
                <w:szCs w:val="16"/>
                <w:lang w:val="en-US"/>
              </w:rPr>
            </w:pPr>
            <w:r w:rsidRPr="00C97908">
              <w:rPr>
                <w:sz w:val="16"/>
                <w:szCs w:val="16"/>
                <w:lang w:val="en-US"/>
              </w:rPr>
              <w:t>3,92</w:t>
            </w:r>
          </w:p>
        </w:tc>
      </w:tr>
      <w:tr w:rsidR="00E6722F" w:rsidRPr="00B40365" w14:paraId="5879D0F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B779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7170FBA"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AC33DCA"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F266BD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02E71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3A68906F" w14:textId="77777777" w:rsidR="00E6722F" w:rsidRPr="00C97908" w:rsidRDefault="00E6722F" w:rsidP="00E01ECD">
            <w:pPr>
              <w:jc w:val="center"/>
              <w:rPr>
                <w:sz w:val="16"/>
                <w:szCs w:val="16"/>
                <w:lang w:val="en-US"/>
              </w:rPr>
            </w:pPr>
            <w:r w:rsidRPr="00C97908">
              <w:rPr>
                <w:sz w:val="16"/>
                <w:szCs w:val="16"/>
                <w:lang w:val="en-US"/>
              </w:rPr>
              <w:t>0,84</w:t>
            </w:r>
          </w:p>
        </w:tc>
      </w:tr>
      <w:tr w:rsidR="00E6722F" w:rsidRPr="00B40365" w14:paraId="44DA1DE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5230A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02154DA"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9C11566"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F5EBA9B"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2989E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149C223C" w14:textId="77777777" w:rsidR="00E6722F" w:rsidRPr="00C97908" w:rsidRDefault="00E6722F" w:rsidP="00E01ECD">
            <w:pPr>
              <w:jc w:val="center"/>
              <w:rPr>
                <w:sz w:val="16"/>
                <w:szCs w:val="16"/>
                <w:lang w:val="en-US"/>
              </w:rPr>
            </w:pPr>
            <w:r w:rsidRPr="00C97908">
              <w:rPr>
                <w:sz w:val="16"/>
                <w:szCs w:val="16"/>
                <w:lang w:val="en-US"/>
              </w:rPr>
              <w:t>29,40</w:t>
            </w:r>
          </w:p>
        </w:tc>
      </w:tr>
      <w:tr w:rsidR="00E6722F" w:rsidRPr="00B40365" w14:paraId="31CE94B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BB0DE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911139C"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F2A269B"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F17E778"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17B44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F6C88F2" w14:textId="77777777" w:rsidR="00E6722F" w:rsidRPr="00C97908" w:rsidRDefault="00E6722F" w:rsidP="00E01ECD">
            <w:pPr>
              <w:jc w:val="center"/>
              <w:rPr>
                <w:sz w:val="16"/>
                <w:szCs w:val="16"/>
                <w:lang w:val="en-US"/>
              </w:rPr>
            </w:pPr>
            <w:r w:rsidRPr="00C97908">
              <w:rPr>
                <w:sz w:val="16"/>
                <w:szCs w:val="16"/>
                <w:lang w:val="en-US"/>
              </w:rPr>
              <w:t>0,084</w:t>
            </w:r>
          </w:p>
        </w:tc>
      </w:tr>
      <w:tr w:rsidR="00E6722F" w:rsidRPr="00B40365" w14:paraId="13FB8E0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2CF4F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BFA86A"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3ACB2D0"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354BA44"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7AA15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0F8C49E5" w14:textId="77777777" w:rsidR="00E6722F" w:rsidRPr="00C97908" w:rsidRDefault="00E6722F" w:rsidP="00E01ECD">
            <w:pPr>
              <w:jc w:val="center"/>
              <w:rPr>
                <w:sz w:val="16"/>
                <w:szCs w:val="16"/>
                <w:lang w:val="en-US"/>
              </w:rPr>
            </w:pPr>
            <w:r w:rsidRPr="00C97908">
              <w:rPr>
                <w:sz w:val="16"/>
                <w:szCs w:val="16"/>
                <w:lang w:val="en-US"/>
              </w:rPr>
              <w:t>0,02</w:t>
            </w:r>
          </w:p>
        </w:tc>
      </w:tr>
      <w:tr w:rsidR="00E6722F" w:rsidRPr="00B40365" w14:paraId="4561D4D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83EF4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47FE0CB"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8DFAFB3"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8644BB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B924F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2BCBD2C7" w14:textId="77777777" w:rsidR="00E6722F" w:rsidRPr="00C97908" w:rsidRDefault="00E6722F" w:rsidP="00E01ECD">
            <w:pPr>
              <w:jc w:val="center"/>
              <w:rPr>
                <w:sz w:val="16"/>
                <w:szCs w:val="16"/>
                <w:lang w:val="en-US"/>
              </w:rPr>
            </w:pPr>
            <w:r w:rsidRPr="00C97908">
              <w:rPr>
                <w:sz w:val="16"/>
                <w:szCs w:val="16"/>
                <w:lang w:val="en-US"/>
              </w:rPr>
              <w:t>0,011</w:t>
            </w:r>
          </w:p>
        </w:tc>
      </w:tr>
      <w:tr w:rsidR="00E6722F" w:rsidRPr="00B40365" w14:paraId="08045C3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30017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B4401E"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70C803C"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5A0669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8DC01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0A0F4CDC" w14:textId="77777777" w:rsidR="00E6722F" w:rsidRPr="00C97908" w:rsidRDefault="00E6722F" w:rsidP="00E01ECD">
            <w:pPr>
              <w:jc w:val="center"/>
              <w:rPr>
                <w:sz w:val="16"/>
                <w:szCs w:val="16"/>
                <w:lang w:val="en-US"/>
              </w:rPr>
            </w:pPr>
            <w:r w:rsidRPr="00C97908">
              <w:rPr>
                <w:sz w:val="16"/>
                <w:szCs w:val="16"/>
                <w:lang w:val="en-US"/>
              </w:rPr>
              <w:t>0,022</w:t>
            </w:r>
          </w:p>
        </w:tc>
      </w:tr>
      <w:tr w:rsidR="00E6722F" w:rsidRPr="009B70F2" w14:paraId="5575176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5301C7" w14:textId="77777777" w:rsidR="00E6722F" w:rsidRPr="005E2CA0" w:rsidRDefault="00E6722F" w:rsidP="00E01EC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4D77E790" w14:textId="77777777" w:rsidR="00E6722F" w:rsidRPr="005E2CA0" w:rsidRDefault="00E6722F" w:rsidP="00E01ECD">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0BFB68F7" w14:textId="77777777" w:rsidR="00E6722F" w:rsidRPr="005E2CA0" w:rsidRDefault="00E6722F" w:rsidP="00E01ECD">
            <w:pPr>
              <w:rPr>
                <w:b/>
                <w:bCs/>
                <w:sz w:val="2"/>
                <w:szCs w:val="2"/>
                <w:lang w:val="en-US"/>
              </w:rPr>
            </w:pPr>
            <w:r w:rsidRPr="005E2CA0">
              <w:rPr>
                <w:b/>
                <w:bCs/>
                <w:sz w:val="22"/>
                <w:szCs w:val="22"/>
                <w:lang w:val="en-US"/>
              </w:rPr>
              <w:t>Driscuire continua a suprafetei (tencuiala de un strat) cu amestec uscat de ipsos: glafuri de ferestre si usi plane</w:t>
            </w:r>
          </w:p>
          <w:p w14:paraId="46F6838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A219E6C"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C78C2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0584B78" w14:textId="77777777" w:rsidR="00E6722F" w:rsidRPr="005E2CA0" w:rsidRDefault="00E6722F" w:rsidP="00E01ECD">
            <w:pPr>
              <w:jc w:val="center"/>
              <w:rPr>
                <w:b/>
                <w:bCs/>
                <w:sz w:val="22"/>
                <w:szCs w:val="22"/>
                <w:lang w:val="en-US"/>
              </w:rPr>
            </w:pPr>
            <w:r w:rsidRPr="005E2CA0">
              <w:rPr>
                <w:b/>
                <w:bCs/>
                <w:sz w:val="22"/>
                <w:szCs w:val="22"/>
                <w:lang w:val="en-US"/>
              </w:rPr>
              <w:t>2,800</w:t>
            </w:r>
          </w:p>
          <w:p w14:paraId="36542751" w14:textId="77777777" w:rsidR="00E6722F" w:rsidRPr="009B70F2" w:rsidRDefault="00E6722F" w:rsidP="00E01ECD">
            <w:pPr>
              <w:jc w:val="center"/>
              <w:rPr>
                <w:sz w:val="2"/>
                <w:szCs w:val="2"/>
                <w:lang w:val="en-US"/>
              </w:rPr>
            </w:pPr>
          </w:p>
        </w:tc>
      </w:tr>
      <w:tr w:rsidR="00E6722F" w:rsidRPr="00B40365" w14:paraId="14A4F39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0FC77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644CDD" w14:textId="77777777" w:rsidR="00E6722F" w:rsidRPr="00B40365" w:rsidRDefault="00E6722F" w:rsidP="00E01EC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2E5A74F"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F50403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BB5E0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23126B23" w14:textId="77777777" w:rsidR="00E6722F" w:rsidRPr="00C97908" w:rsidRDefault="00E6722F" w:rsidP="00E01ECD">
            <w:pPr>
              <w:jc w:val="center"/>
              <w:rPr>
                <w:sz w:val="16"/>
                <w:szCs w:val="16"/>
                <w:lang w:val="en-US"/>
              </w:rPr>
            </w:pPr>
            <w:r w:rsidRPr="00C97908">
              <w:rPr>
                <w:sz w:val="16"/>
                <w:szCs w:val="16"/>
                <w:lang w:val="en-US"/>
              </w:rPr>
              <w:t>4,161</w:t>
            </w:r>
          </w:p>
        </w:tc>
      </w:tr>
      <w:tr w:rsidR="00E6722F" w:rsidRPr="00B40365" w14:paraId="71EAD16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17B1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A7CD528" w14:textId="77777777" w:rsidR="00E6722F" w:rsidRPr="00B40365" w:rsidRDefault="00E6722F" w:rsidP="00E01ECD">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220A66A1" w14:textId="77777777" w:rsidR="00E6722F" w:rsidRPr="00C97908" w:rsidRDefault="00E6722F" w:rsidP="00E01ECD">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040FF52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3C714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70D336D1" w14:textId="77777777" w:rsidR="00E6722F" w:rsidRPr="00C97908" w:rsidRDefault="00E6722F" w:rsidP="00E01ECD">
            <w:pPr>
              <w:jc w:val="center"/>
              <w:rPr>
                <w:sz w:val="16"/>
                <w:szCs w:val="16"/>
                <w:lang w:val="en-US"/>
              </w:rPr>
            </w:pPr>
            <w:r w:rsidRPr="00C97908">
              <w:rPr>
                <w:sz w:val="16"/>
                <w:szCs w:val="16"/>
                <w:lang w:val="en-US"/>
              </w:rPr>
              <w:t>0,84</w:t>
            </w:r>
          </w:p>
        </w:tc>
      </w:tr>
      <w:tr w:rsidR="00E6722F" w:rsidRPr="00B40365" w14:paraId="18301FB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7068C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6FBC8E" w14:textId="77777777" w:rsidR="00E6722F" w:rsidRPr="00B40365" w:rsidRDefault="00E6722F" w:rsidP="00E01ECD">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38A18ADF" w14:textId="77777777" w:rsidR="00E6722F" w:rsidRPr="00C97908" w:rsidRDefault="00E6722F" w:rsidP="00E01ECD">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28596D72"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C87F7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14,610</w:t>
            </w:r>
          </w:p>
        </w:tc>
        <w:tc>
          <w:tcPr>
            <w:tcW w:w="1559" w:type="dxa"/>
            <w:gridSpan w:val="2"/>
            <w:tcBorders>
              <w:top w:val="nil"/>
              <w:bottom w:val="single" w:sz="2" w:space="0" w:color="auto"/>
            </w:tcBorders>
            <w:vAlign w:val="center"/>
          </w:tcPr>
          <w:p w14:paraId="6BCFA66A" w14:textId="77777777" w:rsidR="00E6722F" w:rsidRPr="00C97908" w:rsidRDefault="00E6722F" w:rsidP="00E01ECD">
            <w:pPr>
              <w:jc w:val="center"/>
              <w:rPr>
                <w:sz w:val="16"/>
                <w:szCs w:val="16"/>
                <w:lang w:val="en-US"/>
              </w:rPr>
            </w:pPr>
            <w:r w:rsidRPr="00C97908">
              <w:rPr>
                <w:sz w:val="16"/>
                <w:szCs w:val="16"/>
                <w:lang w:val="en-US"/>
              </w:rPr>
              <w:t>40,908</w:t>
            </w:r>
          </w:p>
        </w:tc>
      </w:tr>
      <w:tr w:rsidR="00E6722F" w:rsidRPr="00B40365" w14:paraId="270600C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3D052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FB4498"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6834121"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4665485"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C561B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634346F5" w14:textId="77777777" w:rsidR="00E6722F" w:rsidRPr="00C97908" w:rsidRDefault="00E6722F" w:rsidP="00E01ECD">
            <w:pPr>
              <w:jc w:val="center"/>
              <w:rPr>
                <w:sz w:val="16"/>
                <w:szCs w:val="16"/>
                <w:lang w:val="en-US"/>
              </w:rPr>
            </w:pPr>
            <w:r w:rsidRPr="00C97908">
              <w:rPr>
                <w:sz w:val="16"/>
                <w:szCs w:val="16"/>
                <w:lang w:val="en-US"/>
              </w:rPr>
              <w:t>0,031</w:t>
            </w:r>
          </w:p>
        </w:tc>
      </w:tr>
      <w:tr w:rsidR="00E6722F" w:rsidRPr="00B40365" w14:paraId="1142ED8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5932C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FDDD9F"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A2C1B17"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91824C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480E4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3D58C323" w14:textId="77777777" w:rsidR="00E6722F" w:rsidRPr="00C97908" w:rsidRDefault="00E6722F" w:rsidP="00E01ECD">
            <w:pPr>
              <w:jc w:val="center"/>
              <w:rPr>
                <w:sz w:val="16"/>
                <w:szCs w:val="16"/>
                <w:lang w:val="en-US"/>
              </w:rPr>
            </w:pPr>
            <w:r w:rsidRPr="00C97908">
              <w:rPr>
                <w:sz w:val="16"/>
                <w:szCs w:val="16"/>
                <w:lang w:val="en-US"/>
              </w:rPr>
              <w:t>0,221</w:t>
            </w:r>
          </w:p>
        </w:tc>
      </w:tr>
      <w:tr w:rsidR="00E6722F" w:rsidRPr="00B40365" w14:paraId="06B6490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9F4FC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C34E52" w14:textId="77777777" w:rsidR="00E6722F" w:rsidRPr="00B40365" w:rsidRDefault="00E6722F" w:rsidP="00E01ECD">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38A063E6" w14:textId="77777777" w:rsidR="00E6722F" w:rsidRPr="00C97908" w:rsidRDefault="00E6722F" w:rsidP="00E01ECD">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7C254CA9"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FAF4F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5F958904" w14:textId="77777777" w:rsidR="00E6722F" w:rsidRPr="00C97908" w:rsidRDefault="00E6722F" w:rsidP="00E01ECD">
            <w:pPr>
              <w:jc w:val="center"/>
              <w:rPr>
                <w:sz w:val="16"/>
                <w:szCs w:val="16"/>
                <w:lang w:val="en-US"/>
              </w:rPr>
            </w:pPr>
            <w:r w:rsidRPr="00C97908">
              <w:rPr>
                <w:sz w:val="16"/>
                <w:szCs w:val="16"/>
                <w:lang w:val="en-US"/>
              </w:rPr>
              <w:t>0,083</w:t>
            </w:r>
          </w:p>
        </w:tc>
      </w:tr>
      <w:tr w:rsidR="00E6722F" w:rsidRPr="009B70F2" w14:paraId="3974775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1B6A15" w14:textId="77777777" w:rsidR="00E6722F" w:rsidRPr="005E2CA0" w:rsidRDefault="00E6722F" w:rsidP="00E01EC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28C15C61" w14:textId="77777777" w:rsidR="00E6722F" w:rsidRPr="005E2CA0" w:rsidRDefault="00E6722F" w:rsidP="00E01ECD">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14:paraId="1D01CA49" w14:textId="77777777" w:rsidR="00E6722F" w:rsidRPr="005E2CA0" w:rsidRDefault="00E6722F" w:rsidP="00E01ECD">
            <w:pPr>
              <w:rPr>
                <w:b/>
                <w:bCs/>
                <w:sz w:val="2"/>
                <w:szCs w:val="2"/>
                <w:lang w:val="en-US"/>
              </w:rPr>
            </w:pPr>
            <w:r w:rsidRPr="005E2CA0">
              <w:rPr>
                <w:b/>
                <w:bCs/>
                <w:sz w:val="22"/>
                <w:szCs w:val="22"/>
                <w:lang w:val="en-US"/>
              </w:rPr>
              <w:t>Montare cornier din aluminiu perforat / se exclud suruburi</w:t>
            </w:r>
          </w:p>
          <w:p w14:paraId="68BA0C3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4736E93"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B65DA0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D699269" w14:textId="77777777" w:rsidR="00E6722F" w:rsidRPr="005E2CA0" w:rsidRDefault="00E6722F" w:rsidP="00E01ECD">
            <w:pPr>
              <w:jc w:val="center"/>
              <w:rPr>
                <w:b/>
                <w:bCs/>
                <w:sz w:val="22"/>
                <w:szCs w:val="22"/>
                <w:lang w:val="en-US"/>
              </w:rPr>
            </w:pPr>
            <w:r w:rsidRPr="005E2CA0">
              <w:rPr>
                <w:b/>
                <w:bCs/>
                <w:sz w:val="22"/>
                <w:szCs w:val="22"/>
                <w:lang w:val="en-US"/>
              </w:rPr>
              <w:t>14,850</w:t>
            </w:r>
          </w:p>
          <w:p w14:paraId="4622A082" w14:textId="77777777" w:rsidR="00E6722F" w:rsidRPr="009B70F2" w:rsidRDefault="00E6722F" w:rsidP="00E01ECD">
            <w:pPr>
              <w:jc w:val="center"/>
              <w:rPr>
                <w:sz w:val="2"/>
                <w:szCs w:val="2"/>
                <w:lang w:val="en-US"/>
              </w:rPr>
            </w:pPr>
          </w:p>
        </w:tc>
      </w:tr>
      <w:tr w:rsidR="00E6722F" w:rsidRPr="00B40365" w14:paraId="0DF44A9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121AF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5A16CF2" w14:textId="77777777" w:rsidR="00E6722F" w:rsidRPr="00B40365" w:rsidRDefault="00E6722F" w:rsidP="00E01EC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CDD3305" w14:textId="77777777" w:rsidR="00E6722F" w:rsidRPr="00C97908" w:rsidRDefault="00E6722F" w:rsidP="00E01EC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CFAF5A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AEA8E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3193CB8A" w14:textId="77777777" w:rsidR="00E6722F" w:rsidRPr="00C97908" w:rsidRDefault="00E6722F" w:rsidP="00E01ECD">
            <w:pPr>
              <w:jc w:val="center"/>
              <w:rPr>
                <w:sz w:val="16"/>
                <w:szCs w:val="16"/>
                <w:lang w:val="en-US"/>
              </w:rPr>
            </w:pPr>
            <w:r w:rsidRPr="00C97908">
              <w:rPr>
                <w:sz w:val="16"/>
                <w:szCs w:val="16"/>
                <w:lang w:val="en-US"/>
              </w:rPr>
              <w:t>1,188</w:t>
            </w:r>
          </w:p>
        </w:tc>
      </w:tr>
      <w:tr w:rsidR="00E6722F" w:rsidRPr="00B40365" w14:paraId="57F21A8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DD89E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00F622"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CEF3046"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F1BB09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517AE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64E59E2D" w14:textId="77777777" w:rsidR="00E6722F" w:rsidRPr="00C97908" w:rsidRDefault="00E6722F" w:rsidP="00E01ECD">
            <w:pPr>
              <w:jc w:val="center"/>
              <w:rPr>
                <w:sz w:val="16"/>
                <w:szCs w:val="16"/>
                <w:lang w:val="en-US"/>
              </w:rPr>
            </w:pPr>
            <w:r w:rsidRPr="00C97908">
              <w:rPr>
                <w:sz w:val="16"/>
                <w:szCs w:val="16"/>
                <w:lang w:val="en-US"/>
              </w:rPr>
              <w:t>0,148</w:t>
            </w:r>
          </w:p>
        </w:tc>
      </w:tr>
      <w:tr w:rsidR="00E6722F" w:rsidRPr="00B40365" w14:paraId="6553139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FD83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46EB3B" w14:textId="77777777" w:rsidR="00E6722F" w:rsidRPr="00B40365" w:rsidRDefault="00E6722F" w:rsidP="00E01ECD">
            <w:pPr>
              <w:jc w:val="center"/>
              <w:rPr>
                <w:sz w:val="16"/>
                <w:szCs w:val="16"/>
                <w:lang w:val="en-US"/>
              </w:rPr>
            </w:pPr>
            <w:r w:rsidRPr="00B40365">
              <w:rPr>
                <w:sz w:val="16"/>
                <w:szCs w:val="16"/>
                <w:lang w:val="en-US"/>
              </w:rPr>
              <w:t>2521106718393*</w:t>
            </w:r>
          </w:p>
        </w:tc>
        <w:tc>
          <w:tcPr>
            <w:tcW w:w="4366" w:type="dxa"/>
            <w:gridSpan w:val="4"/>
            <w:tcBorders>
              <w:top w:val="nil"/>
              <w:bottom w:val="single" w:sz="2" w:space="0" w:color="auto"/>
            </w:tcBorders>
            <w:vAlign w:val="center"/>
          </w:tcPr>
          <w:p w14:paraId="3CBB1F42" w14:textId="77777777" w:rsidR="00E6722F" w:rsidRPr="00C97908" w:rsidRDefault="00E6722F" w:rsidP="00E01ECD">
            <w:pPr>
              <w:rPr>
                <w:sz w:val="16"/>
                <w:szCs w:val="16"/>
                <w:lang w:val="en-US"/>
              </w:rPr>
            </w:pPr>
            <w:r w:rsidRPr="00C97908">
              <w:rPr>
                <w:sz w:val="16"/>
                <w:szCs w:val="16"/>
                <w:lang w:val="en-US"/>
              </w:rPr>
              <w:t>Cornier din aluminiu perforat</w:t>
            </w:r>
          </w:p>
        </w:tc>
        <w:tc>
          <w:tcPr>
            <w:tcW w:w="1021" w:type="dxa"/>
            <w:gridSpan w:val="3"/>
            <w:tcBorders>
              <w:top w:val="nil"/>
              <w:bottom w:val="single" w:sz="2" w:space="0" w:color="auto"/>
            </w:tcBorders>
            <w:vAlign w:val="center"/>
          </w:tcPr>
          <w:p w14:paraId="71AB054F"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8F79BD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E224F8F" w14:textId="77777777" w:rsidR="00E6722F" w:rsidRPr="00C97908" w:rsidRDefault="00E6722F" w:rsidP="00E01ECD">
            <w:pPr>
              <w:jc w:val="center"/>
              <w:rPr>
                <w:sz w:val="16"/>
                <w:szCs w:val="16"/>
                <w:lang w:val="en-US"/>
              </w:rPr>
            </w:pPr>
            <w:r w:rsidRPr="00C97908">
              <w:rPr>
                <w:sz w:val="16"/>
                <w:szCs w:val="16"/>
                <w:lang w:val="en-US"/>
              </w:rPr>
              <w:t>14,85</w:t>
            </w:r>
          </w:p>
        </w:tc>
      </w:tr>
      <w:tr w:rsidR="00E6722F" w:rsidRPr="00B40365" w14:paraId="116A8B7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235E4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E38149"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4E3A4AA"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C30CAB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DEFC0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6378192C" w14:textId="77777777" w:rsidR="00E6722F" w:rsidRPr="00C97908" w:rsidRDefault="00E6722F" w:rsidP="00E01ECD">
            <w:pPr>
              <w:jc w:val="center"/>
              <w:rPr>
                <w:sz w:val="16"/>
                <w:szCs w:val="16"/>
                <w:lang w:val="en-US"/>
              </w:rPr>
            </w:pPr>
            <w:r w:rsidRPr="00C97908">
              <w:rPr>
                <w:sz w:val="16"/>
                <w:szCs w:val="16"/>
                <w:lang w:val="en-US"/>
              </w:rPr>
              <w:t>0,148</w:t>
            </w:r>
          </w:p>
        </w:tc>
      </w:tr>
      <w:tr w:rsidR="00E6722F" w:rsidRPr="009B70F2" w14:paraId="710540F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75564E" w14:textId="77777777" w:rsidR="00E6722F" w:rsidRPr="005E2CA0" w:rsidRDefault="00E6722F" w:rsidP="00E01EC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137CD4C4"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6FB224B"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5B5F6ED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72BEE8A"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B6B2C6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9943B07" w14:textId="77777777" w:rsidR="00E6722F" w:rsidRPr="005E2CA0" w:rsidRDefault="00E6722F" w:rsidP="00E01ECD">
            <w:pPr>
              <w:jc w:val="center"/>
              <w:rPr>
                <w:b/>
                <w:bCs/>
                <w:sz w:val="22"/>
                <w:szCs w:val="22"/>
                <w:lang w:val="en-US"/>
              </w:rPr>
            </w:pPr>
            <w:r w:rsidRPr="005E2CA0">
              <w:rPr>
                <w:b/>
                <w:bCs/>
                <w:sz w:val="22"/>
                <w:szCs w:val="22"/>
                <w:lang w:val="en-US"/>
              </w:rPr>
              <w:t>2,800</w:t>
            </w:r>
          </w:p>
          <w:p w14:paraId="16A91E8A" w14:textId="77777777" w:rsidR="00E6722F" w:rsidRPr="009B70F2" w:rsidRDefault="00E6722F" w:rsidP="00E01ECD">
            <w:pPr>
              <w:jc w:val="center"/>
              <w:rPr>
                <w:sz w:val="2"/>
                <w:szCs w:val="2"/>
                <w:lang w:val="en-US"/>
              </w:rPr>
            </w:pPr>
          </w:p>
        </w:tc>
      </w:tr>
      <w:tr w:rsidR="00E6722F" w:rsidRPr="00B40365" w14:paraId="410C2D7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9928D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BC1222B"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B487F8C"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751F2F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E347D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4348204E" w14:textId="77777777" w:rsidR="00E6722F" w:rsidRPr="00C97908" w:rsidRDefault="00E6722F" w:rsidP="00E01ECD">
            <w:pPr>
              <w:jc w:val="center"/>
              <w:rPr>
                <w:sz w:val="16"/>
                <w:szCs w:val="16"/>
                <w:lang w:val="en-US"/>
              </w:rPr>
            </w:pPr>
            <w:r w:rsidRPr="00C97908">
              <w:rPr>
                <w:sz w:val="16"/>
                <w:szCs w:val="16"/>
                <w:lang w:val="en-US"/>
              </w:rPr>
              <w:t>0,084</w:t>
            </w:r>
          </w:p>
        </w:tc>
      </w:tr>
      <w:tr w:rsidR="00E6722F" w:rsidRPr="00B40365" w14:paraId="23253EB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394C5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0321665"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C91FF67"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57FFDCA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C18C8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5539BD6F" w14:textId="77777777" w:rsidR="00E6722F" w:rsidRPr="00C97908" w:rsidRDefault="00E6722F" w:rsidP="00E01ECD">
            <w:pPr>
              <w:jc w:val="center"/>
              <w:rPr>
                <w:sz w:val="16"/>
                <w:szCs w:val="16"/>
                <w:lang w:val="en-US"/>
              </w:rPr>
            </w:pPr>
            <w:r w:rsidRPr="00C97908">
              <w:rPr>
                <w:sz w:val="16"/>
                <w:szCs w:val="16"/>
                <w:lang w:val="en-US"/>
              </w:rPr>
              <w:t>0,42</w:t>
            </w:r>
          </w:p>
        </w:tc>
      </w:tr>
      <w:tr w:rsidR="00E6722F" w:rsidRPr="00B40365" w14:paraId="7D5586A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E3C1D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8FC991"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9349A91"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21A6CD1"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CD53F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21BBE05" w14:textId="77777777" w:rsidR="00E6722F" w:rsidRPr="00C97908" w:rsidRDefault="00E6722F" w:rsidP="00E01ECD">
            <w:pPr>
              <w:jc w:val="center"/>
              <w:rPr>
                <w:sz w:val="16"/>
                <w:szCs w:val="16"/>
                <w:lang w:val="en-US"/>
              </w:rPr>
            </w:pPr>
            <w:r w:rsidRPr="00C97908">
              <w:rPr>
                <w:sz w:val="16"/>
                <w:szCs w:val="16"/>
                <w:lang w:val="en-US"/>
              </w:rPr>
              <w:t>0,14</w:t>
            </w:r>
          </w:p>
        </w:tc>
      </w:tr>
      <w:tr w:rsidR="00E6722F" w:rsidRPr="009B70F2" w14:paraId="45B3DF7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1AACE6" w14:textId="77777777" w:rsidR="00E6722F" w:rsidRPr="005E2CA0" w:rsidRDefault="00E6722F" w:rsidP="00E01EC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7B67DF60" w14:textId="77777777" w:rsidR="00E6722F" w:rsidRPr="005E2CA0" w:rsidRDefault="00E6722F" w:rsidP="00E01EC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5AF14E53" w14:textId="77777777" w:rsidR="00E6722F" w:rsidRPr="005E2CA0" w:rsidRDefault="00E6722F" w:rsidP="00E01EC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7656A81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57B16FA"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E2D5DA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D6E6146" w14:textId="77777777" w:rsidR="00E6722F" w:rsidRPr="005E2CA0" w:rsidRDefault="00E6722F" w:rsidP="00E01ECD">
            <w:pPr>
              <w:jc w:val="center"/>
              <w:rPr>
                <w:b/>
                <w:bCs/>
                <w:sz w:val="22"/>
                <w:szCs w:val="22"/>
                <w:lang w:val="en-US"/>
              </w:rPr>
            </w:pPr>
            <w:r w:rsidRPr="005E2CA0">
              <w:rPr>
                <w:b/>
                <w:bCs/>
                <w:sz w:val="22"/>
                <w:szCs w:val="22"/>
                <w:lang w:val="en-US"/>
              </w:rPr>
              <w:t>2,800</w:t>
            </w:r>
          </w:p>
          <w:p w14:paraId="0E96AE92" w14:textId="77777777" w:rsidR="00E6722F" w:rsidRPr="009B70F2" w:rsidRDefault="00E6722F" w:rsidP="00E01ECD">
            <w:pPr>
              <w:jc w:val="center"/>
              <w:rPr>
                <w:sz w:val="2"/>
                <w:szCs w:val="2"/>
                <w:lang w:val="en-US"/>
              </w:rPr>
            </w:pPr>
          </w:p>
        </w:tc>
      </w:tr>
      <w:tr w:rsidR="00E6722F" w:rsidRPr="00B40365" w14:paraId="0C53A8B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91D76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601D3E7" w14:textId="77777777" w:rsidR="00E6722F" w:rsidRPr="00B40365" w:rsidRDefault="00E6722F" w:rsidP="00E01EC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5F2B08F4" w14:textId="77777777" w:rsidR="00E6722F" w:rsidRPr="00C97908" w:rsidRDefault="00E6722F" w:rsidP="00E01EC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11034FC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188F0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14333A63" w14:textId="77777777" w:rsidR="00E6722F" w:rsidRPr="00C97908" w:rsidRDefault="00E6722F" w:rsidP="00E01ECD">
            <w:pPr>
              <w:jc w:val="center"/>
              <w:rPr>
                <w:sz w:val="16"/>
                <w:szCs w:val="16"/>
                <w:lang w:val="en-US"/>
              </w:rPr>
            </w:pPr>
            <w:r w:rsidRPr="00C97908">
              <w:rPr>
                <w:sz w:val="16"/>
                <w:szCs w:val="16"/>
                <w:lang w:val="en-US"/>
              </w:rPr>
              <w:t>1,26</w:t>
            </w:r>
          </w:p>
        </w:tc>
      </w:tr>
      <w:tr w:rsidR="00E6722F" w:rsidRPr="00B40365" w14:paraId="1B5C733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BD8D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A3A3C3F"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72600B3"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7F5A0C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25573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548F5FD6" w14:textId="77777777" w:rsidR="00E6722F" w:rsidRPr="00C97908" w:rsidRDefault="00E6722F" w:rsidP="00E01ECD">
            <w:pPr>
              <w:jc w:val="center"/>
              <w:rPr>
                <w:sz w:val="16"/>
                <w:szCs w:val="16"/>
                <w:lang w:val="en-US"/>
              </w:rPr>
            </w:pPr>
            <w:r w:rsidRPr="00C97908">
              <w:rPr>
                <w:sz w:val="16"/>
                <w:szCs w:val="16"/>
                <w:lang w:val="en-US"/>
              </w:rPr>
              <w:t>0,28</w:t>
            </w:r>
          </w:p>
        </w:tc>
      </w:tr>
      <w:tr w:rsidR="00E6722F" w:rsidRPr="00B40365" w14:paraId="3A3A0F8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BBE3E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224112" w14:textId="77777777" w:rsidR="00E6722F" w:rsidRPr="00B40365" w:rsidRDefault="00E6722F" w:rsidP="00E01EC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782745EC" w14:textId="77777777" w:rsidR="00E6722F" w:rsidRPr="00C97908" w:rsidRDefault="00E6722F" w:rsidP="00E01EC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15B26EA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4B3F7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56CE0F9E" w14:textId="77777777" w:rsidR="00E6722F" w:rsidRPr="00C97908" w:rsidRDefault="00E6722F" w:rsidP="00E01ECD">
            <w:pPr>
              <w:jc w:val="center"/>
              <w:rPr>
                <w:sz w:val="16"/>
                <w:szCs w:val="16"/>
                <w:lang w:val="en-US"/>
              </w:rPr>
            </w:pPr>
            <w:r w:rsidRPr="00C97908">
              <w:rPr>
                <w:sz w:val="16"/>
                <w:szCs w:val="16"/>
                <w:lang w:val="en-US"/>
              </w:rPr>
              <w:t>2,954</w:t>
            </w:r>
          </w:p>
        </w:tc>
      </w:tr>
      <w:tr w:rsidR="00E6722F" w:rsidRPr="00B40365" w14:paraId="2DD41D5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72231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5B988B8"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9BEC061"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5E7124A"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B5A4E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1F843438" w14:textId="77777777" w:rsidR="00E6722F" w:rsidRPr="00C97908" w:rsidRDefault="00E6722F" w:rsidP="00E01ECD">
            <w:pPr>
              <w:jc w:val="center"/>
              <w:rPr>
                <w:sz w:val="16"/>
                <w:szCs w:val="16"/>
                <w:lang w:val="en-US"/>
              </w:rPr>
            </w:pPr>
            <w:r w:rsidRPr="00C97908">
              <w:rPr>
                <w:sz w:val="16"/>
                <w:szCs w:val="16"/>
                <w:lang w:val="en-US"/>
              </w:rPr>
              <w:t>0,003</w:t>
            </w:r>
          </w:p>
        </w:tc>
      </w:tr>
      <w:tr w:rsidR="00E6722F" w:rsidRPr="00B40365" w14:paraId="24935B4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55F2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AD033E2"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0634158"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ACE711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D5219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7776D341" w14:textId="77777777" w:rsidR="00E6722F" w:rsidRPr="00C97908" w:rsidRDefault="00E6722F" w:rsidP="00E01ECD">
            <w:pPr>
              <w:jc w:val="center"/>
              <w:rPr>
                <w:sz w:val="16"/>
                <w:szCs w:val="16"/>
                <w:lang w:val="en-US"/>
              </w:rPr>
            </w:pPr>
            <w:r w:rsidRPr="00C97908">
              <w:rPr>
                <w:sz w:val="16"/>
                <w:szCs w:val="16"/>
                <w:lang w:val="en-US"/>
              </w:rPr>
              <w:t>0,003</w:t>
            </w:r>
          </w:p>
        </w:tc>
      </w:tr>
      <w:tr w:rsidR="00E6722F" w:rsidRPr="009B70F2" w14:paraId="0DAA50C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226806" w14:textId="77777777" w:rsidR="00E6722F" w:rsidRPr="005E2CA0" w:rsidRDefault="00E6722F" w:rsidP="00E01EC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76FD79DB"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538B1EE"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1B0EDC8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42F7553"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BB4A6C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C6FE268" w14:textId="77777777" w:rsidR="00E6722F" w:rsidRPr="005E2CA0" w:rsidRDefault="00E6722F" w:rsidP="00E01ECD">
            <w:pPr>
              <w:jc w:val="center"/>
              <w:rPr>
                <w:b/>
                <w:bCs/>
                <w:sz w:val="22"/>
                <w:szCs w:val="22"/>
                <w:lang w:val="en-US"/>
              </w:rPr>
            </w:pPr>
            <w:r w:rsidRPr="005E2CA0">
              <w:rPr>
                <w:b/>
                <w:bCs/>
                <w:sz w:val="22"/>
                <w:szCs w:val="22"/>
                <w:lang w:val="en-US"/>
              </w:rPr>
              <w:t>2,800</w:t>
            </w:r>
          </w:p>
          <w:p w14:paraId="1B4DAB1E" w14:textId="77777777" w:rsidR="00E6722F" w:rsidRPr="009B70F2" w:rsidRDefault="00E6722F" w:rsidP="00E01ECD">
            <w:pPr>
              <w:jc w:val="center"/>
              <w:rPr>
                <w:sz w:val="2"/>
                <w:szCs w:val="2"/>
                <w:lang w:val="en-US"/>
              </w:rPr>
            </w:pPr>
          </w:p>
        </w:tc>
      </w:tr>
      <w:tr w:rsidR="00E6722F" w:rsidRPr="00B40365" w14:paraId="3F8DD2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E9A29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0F021F"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1D150DB"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617A31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D9B3A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51CCF989" w14:textId="77777777" w:rsidR="00E6722F" w:rsidRPr="00C97908" w:rsidRDefault="00E6722F" w:rsidP="00E01ECD">
            <w:pPr>
              <w:jc w:val="center"/>
              <w:rPr>
                <w:sz w:val="16"/>
                <w:szCs w:val="16"/>
                <w:lang w:val="en-US"/>
              </w:rPr>
            </w:pPr>
            <w:r w:rsidRPr="00C97908">
              <w:rPr>
                <w:sz w:val="16"/>
                <w:szCs w:val="16"/>
                <w:lang w:val="en-US"/>
              </w:rPr>
              <w:t>0,084</w:t>
            </w:r>
          </w:p>
        </w:tc>
      </w:tr>
      <w:tr w:rsidR="00E6722F" w:rsidRPr="00B40365" w14:paraId="1590FF2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D6973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9734D27"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6763B1E6"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76ACB17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22596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2CBF55E" w14:textId="77777777" w:rsidR="00E6722F" w:rsidRPr="00C97908" w:rsidRDefault="00E6722F" w:rsidP="00E01ECD">
            <w:pPr>
              <w:jc w:val="center"/>
              <w:rPr>
                <w:sz w:val="16"/>
                <w:szCs w:val="16"/>
                <w:lang w:val="en-US"/>
              </w:rPr>
            </w:pPr>
            <w:r w:rsidRPr="00C97908">
              <w:rPr>
                <w:sz w:val="16"/>
                <w:szCs w:val="16"/>
                <w:lang w:val="en-US"/>
              </w:rPr>
              <w:t>0,42</w:t>
            </w:r>
          </w:p>
        </w:tc>
      </w:tr>
      <w:tr w:rsidR="00E6722F" w:rsidRPr="00B40365" w14:paraId="57D2AE9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99332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4BB9DA"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A25CF03"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78398CE"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89F43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2D6A0871" w14:textId="77777777" w:rsidR="00E6722F" w:rsidRPr="00C97908" w:rsidRDefault="00E6722F" w:rsidP="00E01ECD">
            <w:pPr>
              <w:jc w:val="center"/>
              <w:rPr>
                <w:sz w:val="16"/>
                <w:szCs w:val="16"/>
                <w:lang w:val="en-US"/>
              </w:rPr>
            </w:pPr>
            <w:r w:rsidRPr="00C97908">
              <w:rPr>
                <w:sz w:val="16"/>
                <w:szCs w:val="16"/>
                <w:lang w:val="en-US"/>
              </w:rPr>
              <w:t>0,14</w:t>
            </w:r>
          </w:p>
        </w:tc>
      </w:tr>
      <w:tr w:rsidR="00E6722F" w:rsidRPr="009B70F2" w14:paraId="5A34514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7FD082" w14:textId="77777777" w:rsidR="00E6722F" w:rsidRPr="005E2CA0" w:rsidRDefault="00E6722F" w:rsidP="00E01EC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6A6EF147" w14:textId="77777777" w:rsidR="00E6722F" w:rsidRPr="005E2CA0" w:rsidRDefault="00E6722F" w:rsidP="00E01EC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3D2B19C5" w14:textId="77777777" w:rsidR="00E6722F" w:rsidRPr="005E2CA0" w:rsidRDefault="00E6722F" w:rsidP="00E01ECD">
            <w:pPr>
              <w:rPr>
                <w:b/>
                <w:bCs/>
                <w:sz w:val="2"/>
                <w:szCs w:val="2"/>
                <w:lang w:val="en-US"/>
              </w:rPr>
            </w:pPr>
            <w:r w:rsidRPr="005E2CA0">
              <w:rPr>
                <w:b/>
                <w:bCs/>
                <w:sz w:val="22"/>
                <w:szCs w:val="22"/>
                <w:lang w:val="en-US"/>
              </w:rPr>
              <w:t>Vopsitorii interioare cu Vopsea certificata sanitar si ecologic tip Caparol PROTECT cu Ioni de Argint sau analog,  aplicate in 2 straturi pe glet existent, executate manual / consum vopsea 0.24 litri/m2</w:t>
            </w:r>
          </w:p>
          <w:p w14:paraId="3988606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FE70DFC"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E1049B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1E91B7D" w14:textId="77777777" w:rsidR="00E6722F" w:rsidRPr="005E2CA0" w:rsidRDefault="00E6722F" w:rsidP="00E01ECD">
            <w:pPr>
              <w:jc w:val="center"/>
              <w:rPr>
                <w:b/>
                <w:bCs/>
                <w:sz w:val="22"/>
                <w:szCs w:val="22"/>
                <w:lang w:val="en-US"/>
              </w:rPr>
            </w:pPr>
            <w:r w:rsidRPr="005E2CA0">
              <w:rPr>
                <w:b/>
                <w:bCs/>
                <w:sz w:val="22"/>
                <w:szCs w:val="22"/>
                <w:lang w:val="en-US"/>
              </w:rPr>
              <w:t>2,800</w:t>
            </w:r>
          </w:p>
          <w:p w14:paraId="16D09016" w14:textId="77777777" w:rsidR="00E6722F" w:rsidRPr="009B70F2" w:rsidRDefault="00E6722F" w:rsidP="00E01ECD">
            <w:pPr>
              <w:jc w:val="center"/>
              <w:rPr>
                <w:sz w:val="2"/>
                <w:szCs w:val="2"/>
                <w:lang w:val="en-US"/>
              </w:rPr>
            </w:pPr>
          </w:p>
        </w:tc>
      </w:tr>
      <w:tr w:rsidR="00E6722F" w:rsidRPr="00B40365" w14:paraId="6238F06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1E7D2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0B47778"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6580DCF"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B16A88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4BECD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6ECA4EAB" w14:textId="77777777" w:rsidR="00E6722F" w:rsidRPr="00C97908" w:rsidRDefault="00E6722F" w:rsidP="00E01ECD">
            <w:pPr>
              <w:jc w:val="center"/>
              <w:rPr>
                <w:sz w:val="16"/>
                <w:szCs w:val="16"/>
                <w:lang w:val="en-US"/>
              </w:rPr>
            </w:pPr>
            <w:r w:rsidRPr="00C97908">
              <w:rPr>
                <w:sz w:val="16"/>
                <w:szCs w:val="16"/>
                <w:lang w:val="en-US"/>
              </w:rPr>
              <w:t>1,54</w:t>
            </w:r>
          </w:p>
        </w:tc>
      </w:tr>
      <w:tr w:rsidR="00E6722F" w:rsidRPr="00B40365" w14:paraId="474C822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6B8A0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19B8DAD" w14:textId="77777777" w:rsidR="00E6722F" w:rsidRPr="00B40365" w:rsidRDefault="00E6722F" w:rsidP="00E01ECD">
            <w:pPr>
              <w:jc w:val="center"/>
              <w:rPr>
                <w:sz w:val="16"/>
                <w:szCs w:val="16"/>
                <w:lang w:val="en-US"/>
              </w:rPr>
            </w:pPr>
            <w:r w:rsidRPr="00B40365">
              <w:rPr>
                <w:sz w:val="16"/>
                <w:szCs w:val="16"/>
                <w:lang w:val="en-US"/>
              </w:rPr>
              <w:t>2430116103800c</w:t>
            </w:r>
          </w:p>
        </w:tc>
        <w:tc>
          <w:tcPr>
            <w:tcW w:w="4366" w:type="dxa"/>
            <w:gridSpan w:val="4"/>
            <w:tcBorders>
              <w:top w:val="nil"/>
              <w:bottom w:val="single" w:sz="2" w:space="0" w:color="auto"/>
            </w:tcBorders>
            <w:vAlign w:val="center"/>
          </w:tcPr>
          <w:p w14:paraId="27972334" w14:textId="77777777" w:rsidR="00E6722F" w:rsidRPr="00C97908" w:rsidRDefault="00E6722F" w:rsidP="00E01ECD">
            <w:pPr>
              <w:rPr>
                <w:sz w:val="16"/>
                <w:szCs w:val="16"/>
                <w:lang w:val="en-US"/>
              </w:rPr>
            </w:pPr>
            <w:r w:rsidRPr="00C97908">
              <w:rPr>
                <w:sz w:val="16"/>
                <w:szCs w:val="16"/>
                <w:lang w:val="en-US"/>
              </w:rPr>
              <w:t xml:space="preserve">Vopsea Caparol PROTECT cu Ioni de Argint </w:t>
            </w:r>
          </w:p>
        </w:tc>
        <w:tc>
          <w:tcPr>
            <w:tcW w:w="1021" w:type="dxa"/>
            <w:gridSpan w:val="3"/>
            <w:tcBorders>
              <w:top w:val="nil"/>
              <w:bottom w:val="single" w:sz="2" w:space="0" w:color="auto"/>
            </w:tcBorders>
            <w:vAlign w:val="center"/>
          </w:tcPr>
          <w:p w14:paraId="6C2E574E" w14:textId="77777777" w:rsidR="00E6722F" w:rsidRPr="00C97908" w:rsidRDefault="00E6722F" w:rsidP="00E01ECD">
            <w:pPr>
              <w:jc w:val="center"/>
              <w:rPr>
                <w:sz w:val="16"/>
                <w:szCs w:val="16"/>
                <w:lang w:val="en-US"/>
              </w:rPr>
            </w:pPr>
            <w:r w:rsidRPr="00C97908">
              <w:rPr>
                <w:sz w:val="16"/>
                <w:szCs w:val="16"/>
                <w:lang w:val="en-US"/>
              </w:rPr>
              <w:t>litr</w:t>
            </w:r>
          </w:p>
        </w:tc>
        <w:tc>
          <w:tcPr>
            <w:tcW w:w="1134" w:type="dxa"/>
            <w:gridSpan w:val="3"/>
            <w:tcBorders>
              <w:top w:val="nil"/>
              <w:bottom w:val="single" w:sz="2" w:space="0" w:color="auto"/>
            </w:tcBorders>
            <w:vAlign w:val="center"/>
          </w:tcPr>
          <w:p w14:paraId="48D84E3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2D3E3A3A" w14:textId="77777777" w:rsidR="00E6722F" w:rsidRPr="00C97908" w:rsidRDefault="00E6722F" w:rsidP="00E01ECD">
            <w:pPr>
              <w:jc w:val="center"/>
              <w:rPr>
                <w:sz w:val="16"/>
                <w:szCs w:val="16"/>
                <w:lang w:val="en-US"/>
              </w:rPr>
            </w:pPr>
            <w:r w:rsidRPr="00C97908">
              <w:rPr>
                <w:sz w:val="16"/>
                <w:szCs w:val="16"/>
                <w:lang w:val="en-US"/>
              </w:rPr>
              <w:t>0,672</w:t>
            </w:r>
          </w:p>
        </w:tc>
      </w:tr>
      <w:tr w:rsidR="00E6722F" w:rsidRPr="00B40365" w14:paraId="7048CDF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2A367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77919D9"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BE17BC4"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455D13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47071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6EE8B3DB" w14:textId="77777777" w:rsidR="00E6722F" w:rsidRPr="00C97908" w:rsidRDefault="00E6722F" w:rsidP="00E01ECD">
            <w:pPr>
              <w:jc w:val="center"/>
              <w:rPr>
                <w:sz w:val="16"/>
                <w:szCs w:val="16"/>
                <w:lang w:val="en-US"/>
              </w:rPr>
            </w:pPr>
            <w:r w:rsidRPr="00C97908">
              <w:rPr>
                <w:sz w:val="16"/>
                <w:szCs w:val="16"/>
                <w:lang w:val="en-US"/>
              </w:rPr>
              <w:t>0,168</w:t>
            </w:r>
          </w:p>
        </w:tc>
      </w:tr>
      <w:tr w:rsidR="00E6722F" w:rsidRPr="00B40365" w14:paraId="31F7E09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12953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7F304AB"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106FBF9"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3FD4FDC"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ED5A9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67B8A752" w14:textId="77777777" w:rsidR="00E6722F" w:rsidRPr="00C97908" w:rsidRDefault="00E6722F" w:rsidP="00E01ECD">
            <w:pPr>
              <w:jc w:val="center"/>
              <w:rPr>
                <w:sz w:val="16"/>
                <w:szCs w:val="16"/>
                <w:lang w:val="en-US"/>
              </w:rPr>
            </w:pPr>
            <w:r w:rsidRPr="00C97908">
              <w:rPr>
                <w:sz w:val="16"/>
                <w:szCs w:val="16"/>
                <w:lang w:val="en-US"/>
              </w:rPr>
              <w:t>1,40</w:t>
            </w:r>
          </w:p>
        </w:tc>
      </w:tr>
      <w:tr w:rsidR="00E6722F" w:rsidRPr="00B40365" w14:paraId="6439ED2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70A92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14EC0B" w14:textId="77777777" w:rsidR="00E6722F" w:rsidRPr="00B40365" w:rsidRDefault="00E6722F" w:rsidP="00E01EC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BB03D68" w14:textId="77777777" w:rsidR="00E6722F" w:rsidRPr="00C97908" w:rsidRDefault="00E6722F" w:rsidP="00E01EC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330AFB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D1359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E022B09" w14:textId="77777777" w:rsidR="00E6722F" w:rsidRPr="00C97908" w:rsidRDefault="00E6722F" w:rsidP="00E01ECD">
            <w:pPr>
              <w:jc w:val="center"/>
              <w:rPr>
                <w:sz w:val="16"/>
                <w:szCs w:val="16"/>
                <w:lang w:val="en-US"/>
              </w:rPr>
            </w:pPr>
            <w:r w:rsidRPr="00C97908">
              <w:rPr>
                <w:sz w:val="16"/>
                <w:szCs w:val="16"/>
                <w:lang w:val="en-US"/>
              </w:rPr>
              <w:t>0,14</w:t>
            </w:r>
          </w:p>
        </w:tc>
      </w:tr>
      <w:tr w:rsidR="00E6722F" w:rsidRPr="00B40365" w14:paraId="4D9FF27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4BFF2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888364"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B254F59"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161CFC5"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6C622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78FE44BD" w14:textId="77777777" w:rsidR="00E6722F" w:rsidRPr="00C97908" w:rsidRDefault="00E6722F" w:rsidP="00E01ECD">
            <w:pPr>
              <w:jc w:val="center"/>
              <w:rPr>
                <w:sz w:val="16"/>
                <w:szCs w:val="16"/>
                <w:lang w:val="en-US"/>
              </w:rPr>
            </w:pPr>
            <w:r w:rsidRPr="00C97908">
              <w:rPr>
                <w:sz w:val="16"/>
                <w:szCs w:val="16"/>
                <w:lang w:val="en-US"/>
              </w:rPr>
              <w:t>0,006</w:t>
            </w:r>
          </w:p>
        </w:tc>
      </w:tr>
      <w:tr w:rsidR="00E6722F" w:rsidRPr="003E2692" w14:paraId="036ACF81"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C24D150"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7B7EB1FE"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467F4580"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1B9A0C74"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7FDC8685"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4A2187FD" w14:textId="77777777" w:rsidR="00E6722F" w:rsidRPr="003E2692" w:rsidRDefault="00E6722F" w:rsidP="00E01ECD">
            <w:pPr>
              <w:rPr>
                <w:sz w:val="2"/>
                <w:szCs w:val="2"/>
                <w:lang w:val="en-US"/>
              </w:rPr>
            </w:pPr>
          </w:p>
        </w:tc>
      </w:tr>
      <w:tr w:rsidR="00E6722F" w:rsidRPr="00B449C4" w14:paraId="261D2464"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3A72C21"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2F54C488"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62046760"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DFEC323"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1190F9D2"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01CCBA8B" w14:textId="77777777" w:rsidR="00E6722F" w:rsidRPr="00B449C4" w:rsidRDefault="00E6722F" w:rsidP="00E01ECD">
            <w:pPr>
              <w:rPr>
                <w:sz w:val="22"/>
                <w:szCs w:val="22"/>
                <w:lang w:val="en-US"/>
              </w:rPr>
            </w:pPr>
          </w:p>
        </w:tc>
      </w:tr>
      <w:tr w:rsidR="00E6722F" w:rsidRPr="00B40365" w14:paraId="29A85EC5"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709C528"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5CDD5C2E"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332649F2"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Glafuri interioare</w:t>
            </w:r>
          </w:p>
        </w:tc>
        <w:tc>
          <w:tcPr>
            <w:tcW w:w="3621" w:type="dxa"/>
            <w:gridSpan w:val="8"/>
            <w:tcBorders>
              <w:bottom w:val="single" w:sz="4" w:space="0" w:color="auto"/>
              <w:right w:val="single" w:sz="4" w:space="0" w:color="auto"/>
            </w:tcBorders>
          </w:tcPr>
          <w:p w14:paraId="5EEF9EB5" w14:textId="77777777" w:rsidR="00E6722F" w:rsidRPr="00B40365" w:rsidRDefault="00E6722F" w:rsidP="00E01ECD">
            <w:pPr>
              <w:rPr>
                <w:sz w:val="22"/>
                <w:szCs w:val="22"/>
                <w:lang w:val="en-US"/>
              </w:rPr>
            </w:pPr>
          </w:p>
        </w:tc>
      </w:tr>
      <w:tr w:rsidR="00E6722F" w:rsidRPr="009B70F2" w14:paraId="77266756" w14:textId="77777777" w:rsidTr="00E01ECD">
        <w:tblPrEx>
          <w:tblCellMar>
            <w:left w:w="107" w:type="dxa"/>
            <w:right w:w="107" w:type="dxa"/>
          </w:tblCellMar>
        </w:tblPrEx>
        <w:tc>
          <w:tcPr>
            <w:tcW w:w="10495" w:type="dxa"/>
            <w:gridSpan w:val="19"/>
          </w:tcPr>
          <w:p w14:paraId="3B487D50" w14:textId="77777777" w:rsidR="00E6722F" w:rsidRPr="009B70F2" w:rsidRDefault="00E6722F" w:rsidP="00E01ECD">
            <w:pPr>
              <w:rPr>
                <w:b/>
                <w:bCs/>
                <w:sz w:val="22"/>
                <w:szCs w:val="22"/>
                <w:lang w:val="en-US"/>
              </w:rPr>
            </w:pPr>
            <w:r w:rsidRPr="009B70F2">
              <w:rPr>
                <w:b/>
                <w:bCs/>
                <w:sz w:val="22"/>
                <w:szCs w:val="22"/>
                <w:lang w:val="en-US"/>
              </w:rPr>
              <w:t>1.2.5. Tavane</w:t>
            </w:r>
          </w:p>
          <w:p w14:paraId="66FC466B" w14:textId="77777777" w:rsidR="00E6722F" w:rsidRPr="00B12F65" w:rsidRDefault="00E6722F" w:rsidP="00E01ECD">
            <w:pPr>
              <w:rPr>
                <w:sz w:val="2"/>
                <w:szCs w:val="2"/>
                <w:lang w:val="en-US"/>
              </w:rPr>
            </w:pPr>
          </w:p>
        </w:tc>
      </w:tr>
      <w:tr w:rsidR="00E6722F" w:rsidRPr="009B70F2" w14:paraId="6F5D051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5740BC" w14:textId="77777777" w:rsidR="00E6722F" w:rsidRPr="005E2CA0" w:rsidRDefault="00E6722F" w:rsidP="00E01EC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095B34C2" w14:textId="77777777" w:rsidR="00E6722F" w:rsidRPr="005E2CA0" w:rsidRDefault="00E6722F" w:rsidP="00E01ECD">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14:paraId="0B039C65" w14:textId="77777777" w:rsidR="00E6722F" w:rsidRPr="005E2CA0" w:rsidRDefault="00E6722F" w:rsidP="00E01ECD">
            <w:pPr>
              <w:rPr>
                <w:b/>
                <w:bCs/>
                <w:sz w:val="2"/>
                <w:szCs w:val="2"/>
                <w:lang w:val="en-US"/>
              </w:rPr>
            </w:pPr>
            <w:r w:rsidRPr="005E2CA0">
              <w:rPr>
                <w:b/>
                <w:bCs/>
                <w:sz w:val="22"/>
                <w:szCs w:val="22"/>
                <w:lang w:val="en-US"/>
              </w:rPr>
              <w:t>Placarea suprafetelor cu un strat de PGC gr.12.5 mm hidrofug cu executarea carcasei metalice simple plane, cu inaltimea pina la 4 m: tavane fara izolatie</w:t>
            </w:r>
          </w:p>
          <w:p w14:paraId="24937EB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971433E"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92D78A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07AF51E" w14:textId="77777777" w:rsidR="00E6722F" w:rsidRPr="005E2CA0" w:rsidRDefault="00E6722F" w:rsidP="00E01ECD">
            <w:pPr>
              <w:jc w:val="center"/>
              <w:rPr>
                <w:b/>
                <w:bCs/>
                <w:sz w:val="22"/>
                <w:szCs w:val="22"/>
                <w:lang w:val="en-US"/>
              </w:rPr>
            </w:pPr>
            <w:r w:rsidRPr="005E2CA0">
              <w:rPr>
                <w:b/>
                <w:bCs/>
                <w:sz w:val="22"/>
                <w:szCs w:val="22"/>
                <w:lang w:val="en-US"/>
              </w:rPr>
              <w:t>36,000</w:t>
            </w:r>
          </w:p>
          <w:p w14:paraId="081A2DD5" w14:textId="77777777" w:rsidR="00E6722F" w:rsidRPr="009B70F2" w:rsidRDefault="00E6722F" w:rsidP="00E01ECD">
            <w:pPr>
              <w:jc w:val="center"/>
              <w:rPr>
                <w:sz w:val="2"/>
                <w:szCs w:val="2"/>
                <w:lang w:val="en-US"/>
              </w:rPr>
            </w:pPr>
          </w:p>
        </w:tc>
      </w:tr>
      <w:tr w:rsidR="00E6722F" w:rsidRPr="00B40365" w14:paraId="4CEE42D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9A32D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C9D49BB" w14:textId="77777777" w:rsidR="00E6722F" w:rsidRPr="00B40365" w:rsidRDefault="00E6722F" w:rsidP="00E01EC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9226CCB"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8B463C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641CA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1,910</w:t>
            </w:r>
          </w:p>
        </w:tc>
        <w:tc>
          <w:tcPr>
            <w:tcW w:w="1559" w:type="dxa"/>
            <w:gridSpan w:val="2"/>
            <w:tcBorders>
              <w:top w:val="nil"/>
              <w:bottom w:val="single" w:sz="2" w:space="0" w:color="auto"/>
            </w:tcBorders>
            <w:vAlign w:val="center"/>
          </w:tcPr>
          <w:p w14:paraId="6AAB6929" w14:textId="77777777" w:rsidR="00E6722F" w:rsidRPr="00C97908" w:rsidRDefault="00E6722F" w:rsidP="00E01ECD">
            <w:pPr>
              <w:jc w:val="center"/>
              <w:rPr>
                <w:sz w:val="16"/>
                <w:szCs w:val="16"/>
                <w:lang w:val="en-US"/>
              </w:rPr>
            </w:pPr>
            <w:r w:rsidRPr="00C97908">
              <w:rPr>
                <w:sz w:val="16"/>
                <w:szCs w:val="16"/>
                <w:lang w:val="en-US"/>
              </w:rPr>
              <w:t>68,76</w:t>
            </w:r>
          </w:p>
        </w:tc>
      </w:tr>
      <w:tr w:rsidR="00E6722F" w:rsidRPr="00B40365" w14:paraId="2B79269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869F4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69A101C" w14:textId="77777777" w:rsidR="00E6722F" w:rsidRPr="00B40365" w:rsidRDefault="00E6722F" w:rsidP="00E01ECD">
            <w:pPr>
              <w:jc w:val="center"/>
              <w:rPr>
                <w:sz w:val="16"/>
                <w:szCs w:val="16"/>
                <w:lang w:val="en-US"/>
              </w:rPr>
            </w:pPr>
            <w:r w:rsidRPr="00B40365">
              <w:rPr>
                <w:sz w:val="16"/>
                <w:szCs w:val="16"/>
                <w:lang w:val="en-US"/>
              </w:rPr>
              <w:t>266210270100012h</w:t>
            </w:r>
          </w:p>
        </w:tc>
        <w:tc>
          <w:tcPr>
            <w:tcW w:w="4366" w:type="dxa"/>
            <w:gridSpan w:val="4"/>
            <w:tcBorders>
              <w:top w:val="nil"/>
              <w:bottom w:val="single" w:sz="2" w:space="0" w:color="auto"/>
            </w:tcBorders>
            <w:vAlign w:val="center"/>
          </w:tcPr>
          <w:p w14:paraId="7F68D26B" w14:textId="77777777" w:rsidR="00E6722F" w:rsidRPr="00C97908" w:rsidRDefault="00E6722F" w:rsidP="00E01ECD">
            <w:pPr>
              <w:rPr>
                <w:sz w:val="16"/>
                <w:szCs w:val="16"/>
                <w:lang w:val="en-US"/>
              </w:rPr>
            </w:pPr>
            <w:r w:rsidRPr="00C97908">
              <w:rPr>
                <w:sz w:val="16"/>
                <w:szCs w:val="16"/>
                <w:lang w:val="en-US"/>
              </w:rPr>
              <w:t>Placi ghips-carton gr.12.5 mm hidrofug</w:t>
            </w:r>
          </w:p>
        </w:tc>
        <w:tc>
          <w:tcPr>
            <w:tcW w:w="1021" w:type="dxa"/>
            <w:gridSpan w:val="3"/>
            <w:tcBorders>
              <w:top w:val="nil"/>
              <w:bottom w:val="single" w:sz="2" w:space="0" w:color="auto"/>
            </w:tcBorders>
            <w:vAlign w:val="center"/>
          </w:tcPr>
          <w:p w14:paraId="735D4150"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B9F905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13728586" w14:textId="77777777" w:rsidR="00E6722F" w:rsidRPr="00C97908" w:rsidRDefault="00E6722F" w:rsidP="00E01ECD">
            <w:pPr>
              <w:jc w:val="center"/>
              <w:rPr>
                <w:sz w:val="16"/>
                <w:szCs w:val="16"/>
                <w:lang w:val="en-US"/>
              </w:rPr>
            </w:pPr>
            <w:r w:rsidRPr="00C97908">
              <w:rPr>
                <w:sz w:val="16"/>
                <w:szCs w:val="16"/>
                <w:lang w:val="en-US"/>
              </w:rPr>
              <w:t>37,989</w:t>
            </w:r>
          </w:p>
        </w:tc>
      </w:tr>
      <w:tr w:rsidR="00E6722F" w:rsidRPr="00B40365" w14:paraId="419B5ED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96E0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8FDFB6" w14:textId="77777777" w:rsidR="00E6722F" w:rsidRPr="00B40365" w:rsidRDefault="00E6722F" w:rsidP="00E01ECD">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35860DAD" w14:textId="77777777" w:rsidR="00E6722F" w:rsidRPr="00C97908" w:rsidRDefault="00E6722F" w:rsidP="00E01ECD">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72C78767"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BA2674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0,919</w:t>
            </w:r>
          </w:p>
        </w:tc>
        <w:tc>
          <w:tcPr>
            <w:tcW w:w="1559" w:type="dxa"/>
            <w:gridSpan w:val="2"/>
            <w:tcBorders>
              <w:top w:val="nil"/>
              <w:bottom w:val="single" w:sz="2" w:space="0" w:color="auto"/>
            </w:tcBorders>
            <w:vAlign w:val="center"/>
          </w:tcPr>
          <w:p w14:paraId="506158E0" w14:textId="77777777" w:rsidR="00E6722F" w:rsidRPr="00C97908" w:rsidRDefault="00E6722F" w:rsidP="00E01ECD">
            <w:pPr>
              <w:jc w:val="center"/>
              <w:rPr>
                <w:sz w:val="16"/>
                <w:szCs w:val="16"/>
                <w:lang w:val="en-US"/>
              </w:rPr>
            </w:pPr>
            <w:r w:rsidRPr="00C97908">
              <w:rPr>
                <w:sz w:val="16"/>
                <w:szCs w:val="16"/>
                <w:lang w:val="en-US"/>
              </w:rPr>
              <w:t>33,249</w:t>
            </w:r>
          </w:p>
        </w:tc>
      </w:tr>
      <w:tr w:rsidR="00E6722F" w:rsidRPr="00B40365" w14:paraId="5280C39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934E2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E2A1066" w14:textId="77777777" w:rsidR="00E6722F" w:rsidRPr="00B40365" w:rsidRDefault="00E6722F" w:rsidP="00E01ECD">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1EC3F7EB" w14:textId="77777777" w:rsidR="00E6722F" w:rsidRPr="00C97908" w:rsidRDefault="00E6722F" w:rsidP="00E01ECD">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5F0AAFB3"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803468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2,200</w:t>
            </w:r>
          </w:p>
        </w:tc>
        <w:tc>
          <w:tcPr>
            <w:tcW w:w="1559" w:type="dxa"/>
            <w:gridSpan w:val="2"/>
            <w:tcBorders>
              <w:top w:val="nil"/>
              <w:bottom w:val="single" w:sz="2" w:space="0" w:color="auto"/>
            </w:tcBorders>
            <w:vAlign w:val="center"/>
          </w:tcPr>
          <w:p w14:paraId="70B45DD6" w14:textId="77777777" w:rsidR="00E6722F" w:rsidRPr="00C97908" w:rsidRDefault="00E6722F" w:rsidP="00E01ECD">
            <w:pPr>
              <w:jc w:val="center"/>
              <w:rPr>
                <w:sz w:val="16"/>
                <w:szCs w:val="16"/>
                <w:lang w:val="en-US"/>
              </w:rPr>
            </w:pPr>
            <w:r w:rsidRPr="00C97908">
              <w:rPr>
                <w:sz w:val="16"/>
                <w:szCs w:val="16"/>
                <w:lang w:val="en-US"/>
              </w:rPr>
              <w:t>79,596</w:t>
            </w:r>
          </w:p>
        </w:tc>
      </w:tr>
      <w:tr w:rsidR="00E6722F" w:rsidRPr="00B40365" w14:paraId="205921A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DB700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D64F0DD" w14:textId="77777777" w:rsidR="00E6722F" w:rsidRPr="00B40365" w:rsidRDefault="00E6722F" w:rsidP="00E01ECD">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54793CF4" w14:textId="77777777" w:rsidR="00E6722F" w:rsidRPr="00C97908" w:rsidRDefault="00E6722F" w:rsidP="00E01ECD">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4A24416B"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BEE8B7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2,350</w:t>
            </w:r>
          </w:p>
        </w:tc>
        <w:tc>
          <w:tcPr>
            <w:tcW w:w="1559" w:type="dxa"/>
            <w:gridSpan w:val="2"/>
            <w:tcBorders>
              <w:top w:val="nil"/>
              <w:bottom w:val="single" w:sz="2" w:space="0" w:color="auto"/>
            </w:tcBorders>
            <w:vAlign w:val="center"/>
          </w:tcPr>
          <w:p w14:paraId="3969867C" w14:textId="77777777" w:rsidR="00E6722F" w:rsidRPr="00C97908" w:rsidRDefault="00E6722F" w:rsidP="00E01ECD">
            <w:pPr>
              <w:jc w:val="center"/>
              <w:rPr>
                <w:sz w:val="16"/>
                <w:szCs w:val="16"/>
                <w:lang w:val="en-US"/>
              </w:rPr>
            </w:pPr>
            <w:r w:rsidRPr="00C97908">
              <w:rPr>
                <w:sz w:val="16"/>
                <w:szCs w:val="16"/>
                <w:lang w:val="en-US"/>
              </w:rPr>
              <w:t>85,023</w:t>
            </w:r>
          </w:p>
        </w:tc>
      </w:tr>
      <w:tr w:rsidR="00E6722F" w:rsidRPr="00B40365" w14:paraId="1194D41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6DF9D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174B1C" w14:textId="77777777" w:rsidR="00E6722F" w:rsidRPr="00B40365" w:rsidRDefault="00E6722F" w:rsidP="00E01ECD">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5CA93102" w14:textId="77777777" w:rsidR="00E6722F" w:rsidRPr="00C97908" w:rsidRDefault="00E6722F" w:rsidP="00E01ECD">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61CA10A3"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FED212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671E544C" w14:textId="77777777" w:rsidR="00E6722F" w:rsidRPr="00C97908" w:rsidRDefault="00E6722F" w:rsidP="00E01ECD">
            <w:pPr>
              <w:jc w:val="center"/>
              <w:rPr>
                <w:sz w:val="16"/>
                <w:szCs w:val="16"/>
                <w:lang w:val="en-US"/>
              </w:rPr>
            </w:pPr>
            <w:r w:rsidRPr="00C97908">
              <w:rPr>
                <w:sz w:val="16"/>
                <w:szCs w:val="16"/>
                <w:lang w:val="en-US"/>
              </w:rPr>
              <w:t>27,406</w:t>
            </w:r>
          </w:p>
        </w:tc>
      </w:tr>
      <w:tr w:rsidR="00E6722F" w:rsidRPr="00B40365" w14:paraId="59989A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99EA4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CBC55F1" w14:textId="77777777" w:rsidR="00E6722F" w:rsidRPr="00B40365" w:rsidRDefault="00E6722F" w:rsidP="00E01ECD">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7039DD55" w14:textId="77777777" w:rsidR="00E6722F" w:rsidRPr="00C97908" w:rsidRDefault="00E6722F" w:rsidP="00E01ECD">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76ECFD7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C4942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0,271</w:t>
            </w:r>
          </w:p>
        </w:tc>
        <w:tc>
          <w:tcPr>
            <w:tcW w:w="1559" w:type="dxa"/>
            <w:gridSpan w:val="2"/>
            <w:tcBorders>
              <w:top w:val="nil"/>
              <w:bottom w:val="single" w:sz="2" w:space="0" w:color="auto"/>
            </w:tcBorders>
            <w:vAlign w:val="center"/>
          </w:tcPr>
          <w:p w14:paraId="1C754303" w14:textId="77777777" w:rsidR="00E6722F" w:rsidRPr="00C97908" w:rsidRDefault="00E6722F" w:rsidP="00E01ECD">
            <w:pPr>
              <w:jc w:val="center"/>
              <w:rPr>
                <w:sz w:val="16"/>
                <w:szCs w:val="16"/>
                <w:lang w:val="en-US"/>
              </w:rPr>
            </w:pPr>
            <w:r w:rsidRPr="00C97908">
              <w:rPr>
                <w:sz w:val="16"/>
                <w:szCs w:val="16"/>
                <w:lang w:val="en-US"/>
              </w:rPr>
              <w:t>9,805</w:t>
            </w:r>
          </w:p>
        </w:tc>
      </w:tr>
      <w:tr w:rsidR="00E6722F" w:rsidRPr="00B40365" w14:paraId="0AE6C7C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1432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A2AAE4C" w14:textId="77777777" w:rsidR="00E6722F" w:rsidRPr="00B40365" w:rsidRDefault="00E6722F" w:rsidP="00E01EC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026D861C" w14:textId="77777777" w:rsidR="00E6722F" w:rsidRPr="00C97908" w:rsidRDefault="00E6722F" w:rsidP="00E01EC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3EBE943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4A17F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25856E57" w14:textId="77777777" w:rsidR="00E6722F" w:rsidRPr="00C97908" w:rsidRDefault="00E6722F" w:rsidP="00E01ECD">
            <w:pPr>
              <w:jc w:val="center"/>
              <w:rPr>
                <w:sz w:val="16"/>
                <w:szCs w:val="16"/>
                <w:lang w:val="en-US"/>
              </w:rPr>
            </w:pPr>
            <w:r w:rsidRPr="00C97908">
              <w:rPr>
                <w:sz w:val="16"/>
                <w:szCs w:val="16"/>
                <w:lang w:val="en-US"/>
              </w:rPr>
              <w:t>3,166</w:t>
            </w:r>
          </w:p>
        </w:tc>
      </w:tr>
      <w:tr w:rsidR="00E6722F" w:rsidRPr="00B40365" w14:paraId="32CD31F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8A5A9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C2D330" w14:textId="77777777" w:rsidR="00E6722F" w:rsidRPr="00B40365" w:rsidRDefault="00E6722F" w:rsidP="00E01ECD">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6D2C9AF9" w14:textId="77777777" w:rsidR="00E6722F" w:rsidRPr="00C97908" w:rsidRDefault="00E6722F" w:rsidP="00E01ECD">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634227A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F94DB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14:paraId="26269FCD" w14:textId="77777777" w:rsidR="00E6722F" w:rsidRPr="00C97908" w:rsidRDefault="00E6722F" w:rsidP="00E01ECD">
            <w:pPr>
              <w:jc w:val="center"/>
              <w:rPr>
                <w:sz w:val="16"/>
                <w:szCs w:val="16"/>
                <w:lang w:val="en-US"/>
              </w:rPr>
            </w:pPr>
            <w:r w:rsidRPr="00C97908">
              <w:rPr>
                <w:sz w:val="16"/>
                <w:szCs w:val="16"/>
                <w:lang w:val="en-US"/>
              </w:rPr>
              <w:t>59,697</w:t>
            </w:r>
          </w:p>
        </w:tc>
      </w:tr>
      <w:tr w:rsidR="00E6722F" w:rsidRPr="00B40365" w14:paraId="7535095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01ECC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5E55C4B" w14:textId="77777777" w:rsidR="00E6722F" w:rsidRPr="00B40365" w:rsidRDefault="00E6722F" w:rsidP="00E01EC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3B128675" w14:textId="77777777" w:rsidR="00E6722F" w:rsidRPr="00C97908" w:rsidRDefault="00E6722F" w:rsidP="00E01EC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50BD0ED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EF543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16,190</w:t>
            </w:r>
          </w:p>
        </w:tc>
        <w:tc>
          <w:tcPr>
            <w:tcW w:w="1559" w:type="dxa"/>
            <w:gridSpan w:val="2"/>
            <w:tcBorders>
              <w:top w:val="nil"/>
              <w:bottom w:val="single" w:sz="2" w:space="0" w:color="auto"/>
            </w:tcBorders>
            <w:vAlign w:val="center"/>
          </w:tcPr>
          <w:p w14:paraId="1B7F1428" w14:textId="77777777" w:rsidR="00E6722F" w:rsidRPr="00C97908" w:rsidRDefault="00E6722F" w:rsidP="00E01ECD">
            <w:pPr>
              <w:jc w:val="center"/>
              <w:rPr>
                <w:sz w:val="16"/>
                <w:szCs w:val="16"/>
                <w:lang w:val="en-US"/>
              </w:rPr>
            </w:pPr>
            <w:r w:rsidRPr="00C97908">
              <w:rPr>
                <w:sz w:val="16"/>
                <w:szCs w:val="16"/>
                <w:lang w:val="en-US"/>
              </w:rPr>
              <w:t>585,754</w:t>
            </w:r>
          </w:p>
        </w:tc>
      </w:tr>
      <w:tr w:rsidR="00E6722F" w:rsidRPr="00B40365" w14:paraId="47FF3FC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41B0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E7DE63D"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EF66DF4"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EE5018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789AB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14:paraId="17D4564B" w14:textId="77777777" w:rsidR="00E6722F" w:rsidRPr="00C97908" w:rsidRDefault="00E6722F" w:rsidP="00E01ECD">
            <w:pPr>
              <w:jc w:val="center"/>
              <w:rPr>
                <w:sz w:val="16"/>
                <w:szCs w:val="16"/>
                <w:lang w:val="en-US"/>
              </w:rPr>
            </w:pPr>
            <w:r w:rsidRPr="00C97908">
              <w:rPr>
                <w:sz w:val="16"/>
                <w:szCs w:val="16"/>
                <w:lang w:val="en-US"/>
              </w:rPr>
              <w:t>0,166</w:t>
            </w:r>
          </w:p>
        </w:tc>
      </w:tr>
      <w:tr w:rsidR="00E6722F" w:rsidRPr="00B40365" w14:paraId="58C01C0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3FA36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26C2032"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391C1B72"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0655B2D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BBA8F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14:paraId="5A4D0B87" w14:textId="77777777" w:rsidR="00E6722F" w:rsidRPr="00C97908" w:rsidRDefault="00E6722F" w:rsidP="00E01ECD">
            <w:pPr>
              <w:jc w:val="center"/>
              <w:rPr>
                <w:sz w:val="16"/>
                <w:szCs w:val="16"/>
                <w:lang w:val="en-US"/>
              </w:rPr>
            </w:pPr>
            <w:r w:rsidRPr="00C97908">
              <w:rPr>
                <w:sz w:val="16"/>
                <w:szCs w:val="16"/>
                <w:lang w:val="en-US"/>
              </w:rPr>
              <w:t>1,71</w:t>
            </w:r>
          </w:p>
        </w:tc>
      </w:tr>
      <w:tr w:rsidR="00E6722F" w:rsidRPr="009B70F2" w14:paraId="6A8249D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00E8AD" w14:textId="77777777" w:rsidR="00E6722F" w:rsidRPr="005E2CA0" w:rsidRDefault="00E6722F" w:rsidP="00E01EC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06EB1968"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43A551F"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4CE02B6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EEED208"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AFC6A2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0812D91" w14:textId="77777777" w:rsidR="00E6722F" w:rsidRPr="005E2CA0" w:rsidRDefault="00E6722F" w:rsidP="00E01ECD">
            <w:pPr>
              <w:jc w:val="center"/>
              <w:rPr>
                <w:b/>
                <w:bCs/>
                <w:sz w:val="22"/>
                <w:szCs w:val="22"/>
                <w:lang w:val="en-US"/>
              </w:rPr>
            </w:pPr>
            <w:r w:rsidRPr="005E2CA0">
              <w:rPr>
                <w:b/>
                <w:bCs/>
                <w:sz w:val="22"/>
                <w:szCs w:val="22"/>
                <w:lang w:val="en-US"/>
              </w:rPr>
              <w:t>36,000</w:t>
            </w:r>
          </w:p>
          <w:p w14:paraId="76BDCD84" w14:textId="77777777" w:rsidR="00E6722F" w:rsidRPr="009B70F2" w:rsidRDefault="00E6722F" w:rsidP="00E01ECD">
            <w:pPr>
              <w:jc w:val="center"/>
              <w:rPr>
                <w:sz w:val="2"/>
                <w:szCs w:val="2"/>
                <w:lang w:val="en-US"/>
              </w:rPr>
            </w:pPr>
          </w:p>
        </w:tc>
      </w:tr>
      <w:tr w:rsidR="00E6722F" w:rsidRPr="00B40365" w14:paraId="50B7A0A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57E9D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EB1C48C"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4CE35F6"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5F8BEA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B73E3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2ADBE39C" w14:textId="77777777" w:rsidR="00E6722F" w:rsidRPr="00C97908" w:rsidRDefault="00E6722F" w:rsidP="00E01ECD">
            <w:pPr>
              <w:jc w:val="center"/>
              <w:rPr>
                <w:sz w:val="16"/>
                <w:szCs w:val="16"/>
                <w:lang w:val="en-US"/>
              </w:rPr>
            </w:pPr>
            <w:r w:rsidRPr="00C97908">
              <w:rPr>
                <w:sz w:val="16"/>
                <w:szCs w:val="16"/>
                <w:lang w:val="en-US"/>
              </w:rPr>
              <w:t>1,08</w:t>
            </w:r>
          </w:p>
        </w:tc>
      </w:tr>
      <w:tr w:rsidR="00E6722F" w:rsidRPr="00B40365" w14:paraId="490F023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9AFD5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7F69254"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79588D88"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553AA59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F0B17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DD5AB07" w14:textId="77777777" w:rsidR="00E6722F" w:rsidRPr="00C97908" w:rsidRDefault="00E6722F" w:rsidP="00E01ECD">
            <w:pPr>
              <w:jc w:val="center"/>
              <w:rPr>
                <w:sz w:val="16"/>
                <w:szCs w:val="16"/>
                <w:lang w:val="en-US"/>
              </w:rPr>
            </w:pPr>
            <w:r w:rsidRPr="00C97908">
              <w:rPr>
                <w:sz w:val="16"/>
                <w:szCs w:val="16"/>
                <w:lang w:val="en-US"/>
              </w:rPr>
              <w:t>5,40</w:t>
            </w:r>
          </w:p>
        </w:tc>
      </w:tr>
      <w:tr w:rsidR="00E6722F" w:rsidRPr="00B40365" w14:paraId="7B88E79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597B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29C16A"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CEDBDFF"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79ECC35"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0CEEB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52F8833" w14:textId="77777777" w:rsidR="00E6722F" w:rsidRPr="00C97908" w:rsidRDefault="00E6722F" w:rsidP="00E01ECD">
            <w:pPr>
              <w:jc w:val="center"/>
              <w:rPr>
                <w:sz w:val="16"/>
                <w:szCs w:val="16"/>
                <w:lang w:val="en-US"/>
              </w:rPr>
            </w:pPr>
            <w:r w:rsidRPr="00C97908">
              <w:rPr>
                <w:sz w:val="16"/>
                <w:szCs w:val="16"/>
                <w:lang w:val="en-US"/>
              </w:rPr>
              <w:t>1,80</w:t>
            </w:r>
          </w:p>
        </w:tc>
      </w:tr>
      <w:tr w:rsidR="00E6722F" w:rsidRPr="009B70F2" w14:paraId="67B91A1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2873C0" w14:textId="77777777" w:rsidR="00E6722F" w:rsidRPr="005E2CA0" w:rsidRDefault="00E6722F" w:rsidP="00E01ECD">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00ED7115" w14:textId="77777777" w:rsidR="00E6722F" w:rsidRPr="005E2CA0" w:rsidRDefault="00E6722F" w:rsidP="00E01EC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3017EE6C" w14:textId="77777777" w:rsidR="00E6722F" w:rsidRPr="005E2CA0" w:rsidRDefault="00E6722F" w:rsidP="00E01EC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21227D2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3271C70"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E7AD4C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941E7F4" w14:textId="77777777" w:rsidR="00E6722F" w:rsidRPr="005E2CA0" w:rsidRDefault="00E6722F" w:rsidP="00E01ECD">
            <w:pPr>
              <w:jc w:val="center"/>
              <w:rPr>
                <w:b/>
                <w:bCs/>
                <w:sz w:val="22"/>
                <w:szCs w:val="22"/>
                <w:lang w:val="en-US"/>
              </w:rPr>
            </w:pPr>
            <w:r w:rsidRPr="005E2CA0">
              <w:rPr>
                <w:b/>
                <w:bCs/>
                <w:sz w:val="22"/>
                <w:szCs w:val="22"/>
                <w:lang w:val="en-US"/>
              </w:rPr>
              <w:t>36,000</w:t>
            </w:r>
          </w:p>
          <w:p w14:paraId="506C59AD" w14:textId="77777777" w:rsidR="00E6722F" w:rsidRPr="009B70F2" w:rsidRDefault="00E6722F" w:rsidP="00E01ECD">
            <w:pPr>
              <w:jc w:val="center"/>
              <w:rPr>
                <w:sz w:val="2"/>
                <w:szCs w:val="2"/>
                <w:lang w:val="en-US"/>
              </w:rPr>
            </w:pPr>
          </w:p>
        </w:tc>
      </w:tr>
      <w:tr w:rsidR="00E6722F" w:rsidRPr="00B40365" w14:paraId="5EADE3A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BA35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258A5B" w14:textId="77777777" w:rsidR="00E6722F" w:rsidRPr="00B40365" w:rsidRDefault="00E6722F" w:rsidP="00E01EC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4739B1C8" w14:textId="77777777" w:rsidR="00E6722F" w:rsidRPr="00C97908" w:rsidRDefault="00E6722F" w:rsidP="00E01EC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0B660EB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4F39C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2B686315" w14:textId="77777777" w:rsidR="00E6722F" w:rsidRPr="00C97908" w:rsidRDefault="00E6722F" w:rsidP="00E01ECD">
            <w:pPr>
              <w:jc w:val="center"/>
              <w:rPr>
                <w:sz w:val="16"/>
                <w:szCs w:val="16"/>
                <w:lang w:val="en-US"/>
              </w:rPr>
            </w:pPr>
            <w:r w:rsidRPr="00C97908">
              <w:rPr>
                <w:sz w:val="16"/>
                <w:szCs w:val="16"/>
                <w:lang w:val="en-US"/>
              </w:rPr>
              <w:t>16,20</w:t>
            </w:r>
          </w:p>
        </w:tc>
      </w:tr>
      <w:tr w:rsidR="00E6722F" w:rsidRPr="00B40365" w14:paraId="28E5E18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03ABB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7DFD689"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136290D"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5D1A50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B5A89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2113332" w14:textId="77777777" w:rsidR="00E6722F" w:rsidRPr="00C97908" w:rsidRDefault="00E6722F" w:rsidP="00E01ECD">
            <w:pPr>
              <w:jc w:val="center"/>
              <w:rPr>
                <w:sz w:val="16"/>
                <w:szCs w:val="16"/>
                <w:lang w:val="en-US"/>
              </w:rPr>
            </w:pPr>
            <w:r w:rsidRPr="00C97908">
              <w:rPr>
                <w:sz w:val="16"/>
                <w:szCs w:val="16"/>
                <w:lang w:val="en-US"/>
              </w:rPr>
              <w:t>3,60</w:t>
            </w:r>
          </w:p>
        </w:tc>
      </w:tr>
      <w:tr w:rsidR="00E6722F" w:rsidRPr="00B40365" w14:paraId="49A4375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0AB6A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40D71F1" w14:textId="77777777" w:rsidR="00E6722F" w:rsidRPr="00B40365" w:rsidRDefault="00E6722F" w:rsidP="00E01EC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02D90585" w14:textId="77777777" w:rsidR="00E6722F" w:rsidRPr="00C97908" w:rsidRDefault="00E6722F" w:rsidP="00E01EC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5AB5600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3307C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6FBD3B98" w14:textId="77777777" w:rsidR="00E6722F" w:rsidRPr="00C97908" w:rsidRDefault="00E6722F" w:rsidP="00E01ECD">
            <w:pPr>
              <w:jc w:val="center"/>
              <w:rPr>
                <w:sz w:val="16"/>
                <w:szCs w:val="16"/>
                <w:lang w:val="en-US"/>
              </w:rPr>
            </w:pPr>
            <w:r w:rsidRPr="00C97908">
              <w:rPr>
                <w:sz w:val="16"/>
                <w:szCs w:val="16"/>
                <w:lang w:val="en-US"/>
              </w:rPr>
              <w:t>37,976</w:t>
            </w:r>
          </w:p>
        </w:tc>
      </w:tr>
      <w:tr w:rsidR="00E6722F" w:rsidRPr="00B40365" w14:paraId="1304D3A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B1D6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5D4DA3B"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1C4D809"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7A09980"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72DA13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2C8F5D8E" w14:textId="77777777" w:rsidR="00E6722F" w:rsidRPr="00C97908" w:rsidRDefault="00E6722F" w:rsidP="00E01ECD">
            <w:pPr>
              <w:jc w:val="center"/>
              <w:rPr>
                <w:sz w:val="16"/>
                <w:szCs w:val="16"/>
                <w:lang w:val="en-US"/>
              </w:rPr>
            </w:pPr>
            <w:r w:rsidRPr="00C97908">
              <w:rPr>
                <w:sz w:val="16"/>
                <w:szCs w:val="16"/>
                <w:lang w:val="en-US"/>
              </w:rPr>
              <w:t>0,036</w:t>
            </w:r>
          </w:p>
        </w:tc>
      </w:tr>
      <w:tr w:rsidR="00E6722F" w:rsidRPr="00B40365" w14:paraId="64DAFC7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8509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A7856B1"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5A2BA16"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EC9CC82"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B7946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03C62DE2" w14:textId="77777777" w:rsidR="00E6722F" w:rsidRPr="00C97908" w:rsidRDefault="00E6722F" w:rsidP="00E01ECD">
            <w:pPr>
              <w:jc w:val="center"/>
              <w:rPr>
                <w:sz w:val="16"/>
                <w:szCs w:val="16"/>
                <w:lang w:val="en-US"/>
              </w:rPr>
            </w:pPr>
            <w:r w:rsidRPr="00C97908">
              <w:rPr>
                <w:sz w:val="16"/>
                <w:szCs w:val="16"/>
                <w:lang w:val="en-US"/>
              </w:rPr>
              <w:t>0,036</w:t>
            </w:r>
          </w:p>
        </w:tc>
      </w:tr>
      <w:tr w:rsidR="00E6722F" w:rsidRPr="009B70F2" w14:paraId="14F1EFC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150287" w14:textId="77777777" w:rsidR="00E6722F" w:rsidRPr="005E2CA0" w:rsidRDefault="00E6722F" w:rsidP="00E01EC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010EDAF3"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1F250F4"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38186EB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C5C522A"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C8D1C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F257652" w14:textId="77777777" w:rsidR="00E6722F" w:rsidRPr="005E2CA0" w:rsidRDefault="00E6722F" w:rsidP="00E01ECD">
            <w:pPr>
              <w:jc w:val="center"/>
              <w:rPr>
                <w:b/>
                <w:bCs/>
                <w:sz w:val="22"/>
                <w:szCs w:val="22"/>
                <w:lang w:val="en-US"/>
              </w:rPr>
            </w:pPr>
            <w:r w:rsidRPr="005E2CA0">
              <w:rPr>
                <w:b/>
                <w:bCs/>
                <w:sz w:val="22"/>
                <w:szCs w:val="22"/>
                <w:lang w:val="en-US"/>
              </w:rPr>
              <w:t>36,000</w:t>
            </w:r>
          </w:p>
          <w:p w14:paraId="3B390141" w14:textId="77777777" w:rsidR="00E6722F" w:rsidRPr="009B70F2" w:rsidRDefault="00E6722F" w:rsidP="00E01ECD">
            <w:pPr>
              <w:jc w:val="center"/>
              <w:rPr>
                <w:sz w:val="2"/>
                <w:szCs w:val="2"/>
                <w:lang w:val="en-US"/>
              </w:rPr>
            </w:pPr>
          </w:p>
        </w:tc>
      </w:tr>
      <w:tr w:rsidR="00E6722F" w:rsidRPr="00B40365" w14:paraId="5C6D25B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899FD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AC57ABB"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502354B"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0C3648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F4403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F4F9DFF" w14:textId="77777777" w:rsidR="00E6722F" w:rsidRPr="00C97908" w:rsidRDefault="00E6722F" w:rsidP="00E01ECD">
            <w:pPr>
              <w:jc w:val="center"/>
              <w:rPr>
                <w:sz w:val="16"/>
                <w:szCs w:val="16"/>
                <w:lang w:val="en-US"/>
              </w:rPr>
            </w:pPr>
            <w:r w:rsidRPr="00C97908">
              <w:rPr>
                <w:sz w:val="16"/>
                <w:szCs w:val="16"/>
                <w:lang w:val="en-US"/>
              </w:rPr>
              <w:t>1,08</w:t>
            </w:r>
          </w:p>
        </w:tc>
      </w:tr>
      <w:tr w:rsidR="00E6722F" w:rsidRPr="00B40365" w14:paraId="40B2347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BD0F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19D6403"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5E12825B"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71FD0E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9DDA5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4CE7D85" w14:textId="77777777" w:rsidR="00E6722F" w:rsidRPr="00C97908" w:rsidRDefault="00E6722F" w:rsidP="00E01ECD">
            <w:pPr>
              <w:jc w:val="center"/>
              <w:rPr>
                <w:sz w:val="16"/>
                <w:szCs w:val="16"/>
                <w:lang w:val="en-US"/>
              </w:rPr>
            </w:pPr>
            <w:r w:rsidRPr="00C97908">
              <w:rPr>
                <w:sz w:val="16"/>
                <w:szCs w:val="16"/>
                <w:lang w:val="en-US"/>
              </w:rPr>
              <w:t>5,40</w:t>
            </w:r>
          </w:p>
        </w:tc>
      </w:tr>
      <w:tr w:rsidR="00E6722F" w:rsidRPr="00B40365" w14:paraId="086B464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93178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8F9E079"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5253A4E"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03A8C9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3056E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56835BF2" w14:textId="77777777" w:rsidR="00E6722F" w:rsidRPr="00C97908" w:rsidRDefault="00E6722F" w:rsidP="00E01ECD">
            <w:pPr>
              <w:jc w:val="center"/>
              <w:rPr>
                <w:sz w:val="16"/>
                <w:szCs w:val="16"/>
                <w:lang w:val="en-US"/>
              </w:rPr>
            </w:pPr>
            <w:r w:rsidRPr="00C97908">
              <w:rPr>
                <w:sz w:val="16"/>
                <w:szCs w:val="16"/>
                <w:lang w:val="en-US"/>
              </w:rPr>
              <w:t>1,80</w:t>
            </w:r>
          </w:p>
        </w:tc>
      </w:tr>
      <w:tr w:rsidR="00E6722F" w:rsidRPr="009B70F2" w14:paraId="26D8250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74EDB0" w14:textId="77777777" w:rsidR="00E6722F" w:rsidRPr="005E2CA0" w:rsidRDefault="00E6722F" w:rsidP="00E01ECD">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1ECF3A21" w14:textId="77777777" w:rsidR="00E6722F" w:rsidRPr="005E2CA0" w:rsidRDefault="00E6722F" w:rsidP="00E01EC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0EF5B884" w14:textId="77777777" w:rsidR="00E6722F" w:rsidRPr="005E2CA0" w:rsidRDefault="00E6722F" w:rsidP="00E01EC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 Vopsea Mattlatex sau analog</w:t>
            </w:r>
          </w:p>
          <w:p w14:paraId="03B4601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9D73EC7"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1902BC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2EBBF04" w14:textId="77777777" w:rsidR="00E6722F" w:rsidRPr="005E2CA0" w:rsidRDefault="00E6722F" w:rsidP="00E01ECD">
            <w:pPr>
              <w:jc w:val="center"/>
              <w:rPr>
                <w:b/>
                <w:bCs/>
                <w:sz w:val="22"/>
                <w:szCs w:val="22"/>
                <w:lang w:val="en-US"/>
              </w:rPr>
            </w:pPr>
            <w:r w:rsidRPr="005E2CA0">
              <w:rPr>
                <w:b/>
                <w:bCs/>
                <w:sz w:val="22"/>
                <w:szCs w:val="22"/>
                <w:lang w:val="en-US"/>
              </w:rPr>
              <w:t>36,000</w:t>
            </w:r>
          </w:p>
          <w:p w14:paraId="090BDADE" w14:textId="77777777" w:rsidR="00E6722F" w:rsidRPr="009B70F2" w:rsidRDefault="00E6722F" w:rsidP="00E01ECD">
            <w:pPr>
              <w:jc w:val="center"/>
              <w:rPr>
                <w:sz w:val="2"/>
                <w:szCs w:val="2"/>
                <w:lang w:val="en-US"/>
              </w:rPr>
            </w:pPr>
          </w:p>
        </w:tc>
      </w:tr>
      <w:tr w:rsidR="00E6722F" w:rsidRPr="00B40365" w14:paraId="7E81934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1681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FD31F6F"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169C070"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1085DB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00AEF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4A461ADE" w14:textId="77777777" w:rsidR="00E6722F" w:rsidRPr="00C97908" w:rsidRDefault="00E6722F" w:rsidP="00E01ECD">
            <w:pPr>
              <w:jc w:val="center"/>
              <w:rPr>
                <w:sz w:val="16"/>
                <w:szCs w:val="16"/>
                <w:lang w:val="en-US"/>
              </w:rPr>
            </w:pPr>
            <w:r w:rsidRPr="00C97908">
              <w:rPr>
                <w:sz w:val="16"/>
                <w:szCs w:val="16"/>
                <w:lang w:val="en-US"/>
              </w:rPr>
              <w:t>19,80</w:t>
            </w:r>
          </w:p>
        </w:tc>
      </w:tr>
      <w:tr w:rsidR="00E6722F" w:rsidRPr="00B40365" w14:paraId="1033C5E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FB384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FAB960B" w14:textId="77777777" w:rsidR="00E6722F" w:rsidRPr="00B40365" w:rsidRDefault="00E6722F" w:rsidP="00E01ECD">
            <w:pPr>
              <w:jc w:val="center"/>
              <w:rPr>
                <w:sz w:val="16"/>
                <w:szCs w:val="16"/>
                <w:lang w:val="en-US"/>
              </w:rPr>
            </w:pPr>
            <w:r w:rsidRPr="00B40365">
              <w:rPr>
                <w:sz w:val="16"/>
                <w:szCs w:val="16"/>
                <w:lang w:val="en-US"/>
              </w:rPr>
              <w:t>2430116103800m</w:t>
            </w:r>
          </w:p>
        </w:tc>
        <w:tc>
          <w:tcPr>
            <w:tcW w:w="4366" w:type="dxa"/>
            <w:gridSpan w:val="4"/>
            <w:tcBorders>
              <w:top w:val="nil"/>
              <w:bottom w:val="single" w:sz="2" w:space="0" w:color="auto"/>
            </w:tcBorders>
            <w:vAlign w:val="center"/>
          </w:tcPr>
          <w:p w14:paraId="74A82D69" w14:textId="77777777" w:rsidR="00E6722F" w:rsidRPr="00C97908" w:rsidRDefault="00E6722F" w:rsidP="00E01ECD">
            <w:pPr>
              <w:rPr>
                <w:sz w:val="16"/>
                <w:szCs w:val="16"/>
                <w:lang w:val="en-US"/>
              </w:rPr>
            </w:pPr>
            <w:r w:rsidRPr="00C97908">
              <w:rPr>
                <w:sz w:val="16"/>
                <w:szCs w:val="16"/>
                <w:lang w:val="en-US"/>
              </w:rPr>
              <w:t>Vopsea Mattlatex</w:t>
            </w:r>
          </w:p>
        </w:tc>
        <w:tc>
          <w:tcPr>
            <w:tcW w:w="1021" w:type="dxa"/>
            <w:gridSpan w:val="3"/>
            <w:tcBorders>
              <w:top w:val="nil"/>
              <w:bottom w:val="single" w:sz="2" w:space="0" w:color="auto"/>
            </w:tcBorders>
            <w:vAlign w:val="center"/>
          </w:tcPr>
          <w:p w14:paraId="72E31A7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7A404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14:paraId="26010544" w14:textId="77777777" w:rsidR="00E6722F" w:rsidRPr="00C97908" w:rsidRDefault="00E6722F" w:rsidP="00E01ECD">
            <w:pPr>
              <w:jc w:val="center"/>
              <w:rPr>
                <w:sz w:val="16"/>
                <w:szCs w:val="16"/>
                <w:lang w:val="en-US"/>
              </w:rPr>
            </w:pPr>
            <w:r w:rsidRPr="00C97908">
              <w:rPr>
                <w:sz w:val="16"/>
                <w:szCs w:val="16"/>
                <w:lang w:val="en-US"/>
              </w:rPr>
              <w:t>14,40</w:t>
            </w:r>
          </w:p>
        </w:tc>
      </w:tr>
      <w:tr w:rsidR="00E6722F" w:rsidRPr="00B40365" w14:paraId="7AC1BDE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3B7A8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D9019B"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91F92B7"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B4C568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A0C0B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440E7C42" w14:textId="77777777" w:rsidR="00E6722F" w:rsidRPr="00C97908" w:rsidRDefault="00E6722F" w:rsidP="00E01ECD">
            <w:pPr>
              <w:jc w:val="center"/>
              <w:rPr>
                <w:sz w:val="16"/>
                <w:szCs w:val="16"/>
                <w:lang w:val="en-US"/>
              </w:rPr>
            </w:pPr>
            <w:r w:rsidRPr="00C97908">
              <w:rPr>
                <w:sz w:val="16"/>
                <w:szCs w:val="16"/>
                <w:lang w:val="en-US"/>
              </w:rPr>
              <w:t>2,16</w:t>
            </w:r>
          </w:p>
        </w:tc>
      </w:tr>
      <w:tr w:rsidR="00E6722F" w:rsidRPr="00B40365" w14:paraId="4E343E4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F1D2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2E8A6E"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8818464"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BC0AF7E"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19535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089EC690" w14:textId="77777777" w:rsidR="00E6722F" w:rsidRPr="00C97908" w:rsidRDefault="00E6722F" w:rsidP="00E01ECD">
            <w:pPr>
              <w:jc w:val="center"/>
              <w:rPr>
                <w:sz w:val="16"/>
                <w:szCs w:val="16"/>
                <w:lang w:val="en-US"/>
              </w:rPr>
            </w:pPr>
            <w:r w:rsidRPr="00C97908">
              <w:rPr>
                <w:sz w:val="16"/>
                <w:szCs w:val="16"/>
                <w:lang w:val="en-US"/>
              </w:rPr>
              <w:t>18,00</w:t>
            </w:r>
          </w:p>
        </w:tc>
      </w:tr>
      <w:tr w:rsidR="00E6722F" w:rsidRPr="00B40365" w14:paraId="41C0212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45297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953A820" w14:textId="77777777" w:rsidR="00E6722F" w:rsidRPr="00B40365" w:rsidRDefault="00E6722F" w:rsidP="00E01EC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9657F75" w14:textId="77777777" w:rsidR="00E6722F" w:rsidRPr="00C97908" w:rsidRDefault="00E6722F" w:rsidP="00E01EC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5D78F4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A1A17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8BB3A7F" w14:textId="77777777" w:rsidR="00E6722F" w:rsidRPr="00C97908" w:rsidRDefault="00E6722F" w:rsidP="00E01ECD">
            <w:pPr>
              <w:jc w:val="center"/>
              <w:rPr>
                <w:sz w:val="16"/>
                <w:szCs w:val="16"/>
                <w:lang w:val="en-US"/>
              </w:rPr>
            </w:pPr>
            <w:r w:rsidRPr="00C97908">
              <w:rPr>
                <w:sz w:val="16"/>
                <w:szCs w:val="16"/>
                <w:lang w:val="en-US"/>
              </w:rPr>
              <w:t>1,80</w:t>
            </w:r>
          </w:p>
        </w:tc>
      </w:tr>
      <w:tr w:rsidR="00E6722F" w:rsidRPr="00B40365" w14:paraId="3A93561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C4E1A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611D9F9"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5E40D8A"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8E816B7"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ABC2B1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3FCD1B0B" w14:textId="77777777" w:rsidR="00E6722F" w:rsidRPr="00C97908" w:rsidRDefault="00E6722F" w:rsidP="00E01ECD">
            <w:pPr>
              <w:jc w:val="center"/>
              <w:rPr>
                <w:sz w:val="16"/>
                <w:szCs w:val="16"/>
                <w:lang w:val="en-US"/>
              </w:rPr>
            </w:pPr>
            <w:r w:rsidRPr="00C97908">
              <w:rPr>
                <w:sz w:val="16"/>
                <w:szCs w:val="16"/>
                <w:lang w:val="en-US"/>
              </w:rPr>
              <w:t>0,072</w:t>
            </w:r>
          </w:p>
        </w:tc>
      </w:tr>
      <w:tr w:rsidR="00E6722F" w:rsidRPr="003E2692" w14:paraId="3F4A3480"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15B0CDF"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5D09904A"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52F15973"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10016034"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1FD4730D"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344E6A21" w14:textId="77777777" w:rsidR="00E6722F" w:rsidRPr="003E2692" w:rsidRDefault="00E6722F" w:rsidP="00E01ECD">
            <w:pPr>
              <w:rPr>
                <w:sz w:val="2"/>
                <w:szCs w:val="2"/>
                <w:lang w:val="en-US"/>
              </w:rPr>
            </w:pPr>
          </w:p>
        </w:tc>
      </w:tr>
      <w:tr w:rsidR="00E6722F" w:rsidRPr="00B449C4" w14:paraId="42F90BEF"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CCCFB67"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7ED55D48"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5A687C34"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571CA34"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29671BA3"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739C01AC" w14:textId="77777777" w:rsidR="00E6722F" w:rsidRPr="00B449C4" w:rsidRDefault="00E6722F" w:rsidP="00E01ECD">
            <w:pPr>
              <w:rPr>
                <w:sz w:val="22"/>
                <w:szCs w:val="22"/>
                <w:lang w:val="en-US"/>
              </w:rPr>
            </w:pPr>
          </w:p>
        </w:tc>
      </w:tr>
      <w:tr w:rsidR="00E6722F" w:rsidRPr="00B40365" w14:paraId="2C781457"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74BB1C1"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5DEF2276"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3A09F18B"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2A8431D2" w14:textId="77777777" w:rsidR="00E6722F" w:rsidRPr="00B40365" w:rsidRDefault="00E6722F" w:rsidP="00E01ECD">
            <w:pPr>
              <w:rPr>
                <w:sz w:val="22"/>
                <w:szCs w:val="22"/>
                <w:lang w:val="en-US"/>
              </w:rPr>
            </w:pPr>
          </w:p>
        </w:tc>
      </w:tr>
      <w:tr w:rsidR="00E6722F" w:rsidRPr="009B70F2" w14:paraId="661D820B" w14:textId="77777777" w:rsidTr="00E01ECD">
        <w:tblPrEx>
          <w:tblCellMar>
            <w:left w:w="107" w:type="dxa"/>
            <w:right w:w="107" w:type="dxa"/>
          </w:tblCellMar>
        </w:tblPrEx>
        <w:tc>
          <w:tcPr>
            <w:tcW w:w="10495" w:type="dxa"/>
            <w:gridSpan w:val="19"/>
          </w:tcPr>
          <w:p w14:paraId="15B11949" w14:textId="77777777" w:rsidR="00E6722F" w:rsidRPr="009B70F2" w:rsidRDefault="00E6722F" w:rsidP="00E01ECD">
            <w:pPr>
              <w:rPr>
                <w:b/>
                <w:bCs/>
                <w:sz w:val="22"/>
                <w:szCs w:val="22"/>
                <w:lang w:val="en-US"/>
              </w:rPr>
            </w:pPr>
            <w:r w:rsidRPr="009B70F2">
              <w:rPr>
                <w:b/>
                <w:bCs/>
                <w:sz w:val="22"/>
                <w:szCs w:val="22"/>
                <w:lang w:val="en-US"/>
              </w:rPr>
              <w:t>1.2.6. Tamplarii</w:t>
            </w:r>
          </w:p>
          <w:p w14:paraId="4623CA87" w14:textId="77777777" w:rsidR="00E6722F" w:rsidRPr="00B12F65" w:rsidRDefault="00E6722F" w:rsidP="00E01ECD">
            <w:pPr>
              <w:rPr>
                <w:sz w:val="2"/>
                <w:szCs w:val="2"/>
                <w:lang w:val="en-US"/>
              </w:rPr>
            </w:pPr>
          </w:p>
        </w:tc>
      </w:tr>
      <w:tr w:rsidR="00E6722F" w:rsidRPr="009B70F2" w14:paraId="7F3B93D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12DA82" w14:textId="77777777" w:rsidR="00E6722F" w:rsidRPr="005E2CA0" w:rsidRDefault="00E6722F" w:rsidP="00E01ECD">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0F556008" w14:textId="77777777" w:rsidR="00E6722F" w:rsidRPr="005E2CA0" w:rsidRDefault="00E6722F" w:rsidP="00E01ECD">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14:paraId="5951CC3A" w14:textId="77777777" w:rsidR="00E6722F" w:rsidRPr="005E2CA0" w:rsidRDefault="00E6722F" w:rsidP="00E01ECD">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 Usa din profil de aluminiu extrudat, grosime minima 1,3 mm, cu rigidizare perimetrala si coltare metalice,.pentru interior, vitrata cu sticla transparenta / 950x2000h - 1buc</w:t>
            </w:r>
          </w:p>
          <w:p w14:paraId="3214A53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D11ED4A"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3C91B5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52A517D" w14:textId="77777777" w:rsidR="00E6722F" w:rsidRPr="005E2CA0" w:rsidRDefault="00E6722F" w:rsidP="00E01ECD">
            <w:pPr>
              <w:jc w:val="center"/>
              <w:rPr>
                <w:b/>
                <w:bCs/>
                <w:sz w:val="22"/>
                <w:szCs w:val="22"/>
                <w:lang w:val="en-US"/>
              </w:rPr>
            </w:pPr>
            <w:r w:rsidRPr="005E2CA0">
              <w:rPr>
                <w:b/>
                <w:bCs/>
                <w:sz w:val="22"/>
                <w:szCs w:val="22"/>
                <w:lang w:val="en-US"/>
              </w:rPr>
              <w:t>1,900</w:t>
            </w:r>
          </w:p>
          <w:p w14:paraId="6384F86F" w14:textId="77777777" w:rsidR="00E6722F" w:rsidRPr="009B70F2" w:rsidRDefault="00E6722F" w:rsidP="00E01ECD">
            <w:pPr>
              <w:jc w:val="center"/>
              <w:rPr>
                <w:sz w:val="2"/>
                <w:szCs w:val="2"/>
                <w:lang w:val="en-US"/>
              </w:rPr>
            </w:pPr>
          </w:p>
        </w:tc>
      </w:tr>
      <w:tr w:rsidR="00E6722F" w:rsidRPr="00B40365" w14:paraId="601A1CF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A4617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C3B3C70" w14:textId="77777777" w:rsidR="00E6722F" w:rsidRPr="00B40365" w:rsidRDefault="00E6722F" w:rsidP="00E01EC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678A6F59" w14:textId="77777777" w:rsidR="00E6722F" w:rsidRPr="00C97908" w:rsidRDefault="00E6722F" w:rsidP="00E01EC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44DEA14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DE8CA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0,850</w:t>
            </w:r>
          </w:p>
        </w:tc>
        <w:tc>
          <w:tcPr>
            <w:tcW w:w="1559" w:type="dxa"/>
            <w:gridSpan w:val="2"/>
            <w:tcBorders>
              <w:top w:val="nil"/>
              <w:bottom w:val="single" w:sz="2" w:space="0" w:color="auto"/>
            </w:tcBorders>
            <w:vAlign w:val="center"/>
          </w:tcPr>
          <w:p w14:paraId="13C74E78" w14:textId="77777777" w:rsidR="00E6722F" w:rsidRPr="00C97908" w:rsidRDefault="00E6722F" w:rsidP="00E01ECD">
            <w:pPr>
              <w:jc w:val="center"/>
              <w:rPr>
                <w:sz w:val="16"/>
                <w:szCs w:val="16"/>
                <w:lang w:val="en-US"/>
              </w:rPr>
            </w:pPr>
            <w:r w:rsidRPr="00C97908">
              <w:rPr>
                <w:sz w:val="16"/>
                <w:szCs w:val="16"/>
                <w:lang w:val="en-US"/>
              </w:rPr>
              <w:t>1,615</w:t>
            </w:r>
          </w:p>
        </w:tc>
      </w:tr>
      <w:tr w:rsidR="00E6722F" w:rsidRPr="00B40365" w14:paraId="372BA05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D64BF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C2CC522"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C9355A3"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B490F1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D53DD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0BB19847" w14:textId="77777777" w:rsidR="00E6722F" w:rsidRPr="00C97908" w:rsidRDefault="00E6722F" w:rsidP="00E01ECD">
            <w:pPr>
              <w:jc w:val="center"/>
              <w:rPr>
                <w:sz w:val="16"/>
                <w:szCs w:val="16"/>
                <w:lang w:val="en-US"/>
              </w:rPr>
            </w:pPr>
            <w:r w:rsidRPr="00C97908">
              <w:rPr>
                <w:sz w:val="16"/>
                <w:szCs w:val="16"/>
                <w:lang w:val="en-US"/>
              </w:rPr>
              <w:t>0,19</w:t>
            </w:r>
          </w:p>
        </w:tc>
      </w:tr>
      <w:tr w:rsidR="00E6722F" w:rsidRPr="00B40365" w14:paraId="5B2F3B8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37E4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3FF4A1F" w14:textId="77777777" w:rsidR="00E6722F" w:rsidRPr="00B40365" w:rsidRDefault="00E6722F" w:rsidP="00E01ECD">
            <w:pPr>
              <w:jc w:val="center"/>
              <w:rPr>
                <w:sz w:val="16"/>
                <w:szCs w:val="16"/>
                <w:lang w:val="en-US"/>
              </w:rPr>
            </w:pPr>
            <w:r w:rsidRPr="00B40365">
              <w:rPr>
                <w:sz w:val="16"/>
                <w:szCs w:val="16"/>
                <w:lang w:val="en-US"/>
              </w:rPr>
              <w:t>2812106306050int</w:t>
            </w:r>
          </w:p>
        </w:tc>
        <w:tc>
          <w:tcPr>
            <w:tcW w:w="4366" w:type="dxa"/>
            <w:gridSpan w:val="4"/>
            <w:tcBorders>
              <w:top w:val="nil"/>
              <w:bottom w:val="single" w:sz="2" w:space="0" w:color="auto"/>
            </w:tcBorders>
            <w:vAlign w:val="center"/>
          </w:tcPr>
          <w:p w14:paraId="33CB5E2E" w14:textId="77777777" w:rsidR="00E6722F" w:rsidRPr="00C97908" w:rsidRDefault="00E6722F" w:rsidP="00E01ECD">
            <w:pPr>
              <w:rPr>
                <w:sz w:val="16"/>
                <w:szCs w:val="16"/>
                <w:lang w:val="en-US"/>
              </w:rPr>
            </w:pPr>
            <w:r w:rsidRPr="00C97908">
              <w:rPr>
                <w:sz w:val="16"/>
                <w:szCs w:val="16"/>
                <w:lang w:val="en-US"/>
              </w:rPr>
              <w:t>Usi din profiluri din aluminiu pentru interior gata confectionate inclusiv armaturile si accesoriile necesare</w:t>
            </w:r>
          </w:p>
        </w:tc>
        <w:tc>
          <w:tcPr>
            <w:tcW w:w="1021" w:type="dxa"/>
            <w:gridSpan w:val="3"/>
            <w:tcBorders>
              <w:top w:val="nil"/>
              <w:bottom w:val="single" w:sz="2" w:space="0" w:color="auto"/>
            </w:tcBorders>
            <w:vAlign w:val="center"/>
          </w:tcPr>
          <w:p w14:paraId="1BE8D92A"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EDFDA8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CD03932" w14:textId="77777777" w:rsidR="00E6722F" w:rsidRPr="00C97908" w:rsidRDefault="00E6722F" w:rsidP="00E01ECD">
            <w:pPr>
              <w:jc w:val="center"/>
              <w:rPr>
                <w:sz w:val="16"/>
                <w:szCs w:val="16"/>
                <w:lang w:val="en-US"/>
              </w:rPr>
            </w:pPr>
            <w:r w:rsidRPr="00C97908">
              <w:rPr>
                <w:sz w:val="16"/>
                <w:szCs w:val="16"/>
                <w:lang w:val="en-US"/>
              </w:rPr>
              <w:t>1,90</w:t>
            </w:r>
          </w:p>
        </w:tc>
      </w:tr>
      <w:tr w:rsidR="00E6722F" w:rsidRPr="00B40365" w14:paraId="185606B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0BC0B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ED5DC2" w14:textId="77777777" w:rsidR="00E6722F" w:rsidRPr="00B40365" w:rsidRDefault="00E6722F" w:rsidP="00E01EC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2432D28A" w14:textId="77777777" w:rsidR="00E6722F" w:rsidRPr="00C97908" w:rsidRDefault="00E6722F" w:rsidP="00E01EC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4CC3C3A9"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3607D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6CD73D42" w14:textId="77777777" w:rsidR="00E6722F" w:rsidRPr="00C97908" w:rsidRDefault="00E6722F" w:rsidP="00E01ECD">
            <w:pPr>
              <w:jc w:val="center"/>
              <w:rPr>
                <w:sz w:val="16"/>
                <w:szCs w:val="16"/>
                <w:lang w:val="en-US"/>
              </w:rPr>
            </w:pPr>
            <w:r w:rsidRPr="00C97908">
              <w:rPr>
                <w:sz w:val="16"/>
                <w:szCs w:val="16"/>
                <w:lang w:val="en-US"/>
              </w:rPr>
              <w:t>7,60</w:t>
            </w:r>
          </w:p>
        </w:tc>
      </w:tr>
      <w:tr w:rsidR="00E6722F" w:rsidRPr="00B40365" w14:paraId="1FE3FCE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4D3A9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8CD2944" w14:textId="77777777" w:rsidR="00E6722F" w:rsidRPr="00B40365" w:rsidRDefault="00E6722F" w:rsidP="00E01EC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61B4E5F3" w14:textId="77777777" w:rsidR="00E6722F" w:rsidRPr="00C97908" w:rsidRDefault="00E6722F" w:rsidP="00E01EC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73E689B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3E4E0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6743676F" w14:textId="77777777" w:rsidR="00E6722F" w:rsidRPr="00C97908" w:rsidRDefault="00E6722F" w:rsidP="00E01ECD">
            <w:pPr>
              <w:jc w:val="center"/>
              <w:rPr>
                <w:sz w:val="16"/>
                <w:szCs w:val="16"/>
                <w:lang w:val="en-US"/>
              </w:rPr>
            </w:pPr>
            <w:r w:rsidRPr="00C97908">
              <w:rPr>
                <w:sz w:val="16"/>
                <w:szCs w:val="16"/>
                <w:lang w:val="en-US"/>
              </w:rPr>
              <w:t>0,95</w:t>
            </w:r>
          </w:p>
        </w:tc>
      </w:tr>
      <w:tr w:rsidR="00E6722F" w:rsidRPr="00B40365" w14:paraId="22B9FD8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69A26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890324" w14:textId="77777777" w:rsidR="00E6722F" w:rsidRPr="00B40365" w:rsidRDefault="00E6722F" w:rsidP="00E01EC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3E4A6A39" w14:textId="77777777" w:rsidR="00E6722F" w:rsidRPr="00C97908" w:rsidRDefault="00E6722F" w:rsidP="00E01EC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47D9E6F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7F99C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733A6823" w14:textId="77777777" w:rsidR="00E6722F" w:rsidRPr="00C97908" w:rsidRDefault="00E6722F" w:rsidP="00E01ECD">
            <w:pPr>
              <w:jc w:val="center"/>
              <w:rPr>
                <w:sz w:val="16"/>
                <w:szCs w:val="16"/>
                <w:lang w:val="en-US"/>
              </w:rPr>
            </w:pPr>
            <w:r w:rsidRPr="00C97908">
              <w:rPr>
                <w:sz w:val="16"/>
                <w:szCs w:val="16"/>
                <w:lang w:val="en-US"/>
              </w:rPr>
              <w:t>0,332</w:t>
            </w:r>
          </w:p>
        </w:tc>
      </w:tr>
      <w:tr w:rsidR="00E6722F" w:rsidRPr="00B40365" w14:paraId="035A347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40E75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F885CB"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131A0A0"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77EBF8D5"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B5F3F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095E57C7" w14:textId="77777777" w:rsidR="00E6722F" w:rsidRPr="00C97908" w:rsidRDefault="00E6722F" w:rsidP="00E01ECD">
            <w:pPr>
              <w:jc w:val="center"/>
              <w:rPr>
                <w:sz w:val="16"/>
                <w:szCs w:val="16"/>
                <w:lang w:val="en-US"/>
              </w:rPr>
            </w:pPr>
            <w:r w:rsidRPr="00C97908">
              <w:rPr>
                <w:sz w:val="16"/>
                <w:szCs w:val="16"/>
                <w:lang w:val="en-US"/>
              </w:rPr>
              <w:t>1,14</w:t>
            </w:r>
          </w:p>
        </w:tc>
      </w:tr>
      <w:tr w:rsidR="00E6722F" w:rsidRPr="00B40365" w14:paraId="5999231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BF53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81B81CC" w14:textId="77777777" w:rsidR="00E6722F" w:rsidRPr="00B40365" w:rsidRDefault="00E6722F" w:rsidP="00E01EC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724F2CC6" w14:textId="77777777" w:rsidR="00E6722F" w:rsidRPr="00C97908" w:rsidRDefault="00E6722F" w:rsidP="00E01EC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2759493" w14:textId="77777777" w:rsidR="00E6722F" w:rsidRPr="00C97908" w:rsidRDefault="00E6722F" w:rsidP="00E01EC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53D1B3E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EF073D9" w14:textId="77777777" w:rsidR="00E6722F" w:rsidRPr="00C97908" w:rsidRDefault="00E6722F" w:rsidP="00E01ECD">
            <w:pPr>
              <w:jc w:val="center"/>
              <w:rPr>
                <w:sz w:val="16"/>
                <w:szCs w:val="16"/>
                <w:lang w:val="en-US"/>
              </w:rPr>
            </w:pPr>
            <w:r w:rsidRPr="00C97908">
              <w:rPr>
                <w:sz w:val="16"/>
                <w:szCs w:val="16"/>
                <w:lang w:val="en-US"/>
              </w:rPr>
              <w:t>1,90</w:t>
            </w:r>
          </w:p>
        </w:tc>
      </w:tr>
      <w:tr w:rsidR="00E6722F" w:rsidRPr="00B40365" w14:paraId="600B613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54D8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1DD0CA4"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83AB110"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EA7A99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21426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23FDF0CB" w14:textId="77777777" w:rsidR="00E6722F" w:rsidRPr="00C97908" w:rsidRDefault="00E6722F" w:rsidP="00E01ECD">
            <w:pPr>
              <w:jc w:val="center"/>
              <w:rPr>
                <w:sz w:val="16"/>
                <w:szCs w:val="16"/>
                <w:lang w:val="en-US"/>
              </w:rPr>
            </w:pPr>
            <w:r w:rsidRPr="00C97908">
              <w:rPr>
                <w:sz w:val="16"/>
                <w:szCs w:val="16"/>
                <w:lang w:val="en-US"/>
              </w:rPr>
              <w:t>0,038</w:t>
            </w:r>
          </w:p>
        </w:tc>
      </w:tr>
      <w:tr w:rsidR="00E6722F" w:rsidRPr="003E2692" w14:paraId="548261A0"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F9CF058"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32BD1B63"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1BD08061"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28D9D3CB"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479EE252"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355D39E2" w14:textId="77777777" w:rsidR="00E6722F" w:rsidRPr="003E2692" w:rsidRDefault="00E6722F" w:rsidP="00E01ECD">
            <w:pPr>
              <w:rPr>
                <w:sz w:val="2"/>
                <w:szCs w:val="2"/>
                <w:lang w:val="en-US"/>
              </w:rPr>
            </w:pPr>
          </w:p>
        </w:tc>
      </w:tr>
      <w:tr w:rsidR="00E6722F" w:rsidRPr="00B449C4" w14:paraId="56CECCFD"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8E81EC1"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6BF08D9B"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067555B1"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E652DCF"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6A9B351D"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5F518E59" w14:textId="77777777" w:rsidR="00E6722F" w:rsidRPr="00B449C4" w:rsidRDefault="00E6722F" w:rsidP="00E01ECD">
            <w:pPr>
              <w:rPr>
                <w:sz w:val="22"/>
                <w:szCs w:val="22"/>
                <w:lang w:val="en-US"/>
              </w:rPr>
            </w:pPr>
          </w:p>
        </w:tc>
      </w:tr>
      <w:tr w:rsidR="00E6722F" w:rsidRPr="00B40365" w14:paraId="2E93843A"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69AEBE3"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10584579"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256DFCEA"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Tamplarii</w:t>
            </w:r>
          </w:p>
        </w:tc>
        <w:tc>
          <w:tcPr>
            <w:tcW w:w="3621" w:type="dxa"/>
            <w:gridSpan w:val="8"/>
            <w:tcBorders>
              <w:bottom w:val="single" w:sz="4" w:space="0" w:color="auto"/>
              <w:right w:val="single" w:sz="4" w:space="0" w:color="auto"/>
            </w:tcBorders>
          </w:tcPr>
          <w:p w14:paraId="078C5B34" w14:textId="77777777" w:rsidR="00E6722F" w:rsidRPr="00B40365" w:rsidRDefault="00E6722F" w:rsidP="00E01ECD">
            <w:pPr>
              <w:rPr>
                <w:sz w:val="22"/>
                <w:szCs w:val="22"/>
                <w:lang w:val="en-US"/>
              </w:rPr>
            </w:pPr>
          </w:p>
        </w:tc>
      </w:tr>
      <w:tr w:rsidR="00E6722F" w:rsidRPr="009B70F2" w14:paraId="5F9C35C6" w14:textId="77777777" w:rsidTr="00E01ECD">
        <w:tblPrEx>
          <w:tblCellMar>
            <w:left w:w="107" w:type="dxa"/>
            <w:right w:w="107" w:type="dxa"/>
          </w:tblCellMar>
        </w:tblPrEx>
        <w:tc>
          <w:tcPr>
            <w:tcW w:w="10495" w:type="dxa"/>
            <w:gridSpan w:val="19"/>
          </w:tcPr>
          <w:p w14:paraId="6C447098" w14:textId="77777777" w:rsidR="00E6722F" w:rsidRPr="009B70F2" w:rsidRDefault="00E6722F" w:rsidP="00E01ECD">
            <w:pPr>
              <w:rPr>
                <w:b/>
                <w:bCs/>
                <w:sz w:val="22"/>
                <w:szCs w:val="22"/>
                <w:lang w:val="en-US"/>
              </w:rPr>
            </w:pPr>
            <w:r w:rsidRPr="009B70F2">
              <w:rPr>
                <w:b/>
                <w:bCs/>
                <w:sz w:val="22"/>
                <w:szCs w:val="22"/>
                <w:lang w:val="en-US"/>
              </w:rPr>
              <w:t>1.2.7. Retele electrice</w:t>
            </w:r>
          </w:p>
          <w:p w14:paraId="18A07B05" w14:textId="77777777" w:rsidR="00E6722F" w:rsidRPr="00B12F65" w:rsidRDefault="00E6722F" w:rsidP="00E01ECD">
            <w:pPr>
              <w:rPr>
                <w:sz w:val="2"/>
                <w:szCs w:val="2"/>
                <w:lang w:val="en-US"/>
              </w:rPr>
            </w:pPr>
          </w:p>
        </w:tc>
      </w:tr>
      <w:tr w:rsidR="00E6722F" w:rsidRPr="009B70F2" w14:paraId="4FB590A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C7C74C" w14:textId="77777777" w:rsidR="00E6722F" w:rsidRPr="005E2CA0" w:rsidRDefault="00E6722F" w:rsidP="00E01ECD">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39356455" w14:textId="77777777" w:rsidR="00E6722F" w:rsidRPr="005E2CA0" w:rsidRDefault="00E6722F" w:rsidP="00E01ECD">
            <w:pPr>
              <w:jc w:val="center"/>
              <w:rPr>
                <w:b/>
                <w:bCs/>
                <w:sz w:val="22"/>
                <w:szCs w:val="22"/>
                <w:lang w:val="en-US"/>
              </w:rPr>
            </w:pPr>
            <w:r w:rsidRPr="005E2CA0">
              <w:rPr>
                <w:b/>
                <w:bCs/>
                <w:sz w:val="22"/>
                <w:szCs w:val="22"/>
                <w:lang w:val="en-US"/>
              </w:rPr>
              <w:t>RpEJ08C</w:t>
            </w:r>
          </w:p>
        </w:tc>
        <w:tc>
          <w:tcPr>
            <w:tcW w:w="4366" w:type="dxa"/>
            <w:gridSpan w:val="5"/>
            <w:tcBorders>
              <w:top w:val="single" w:sz="4" w:space="0" w:color="auto"/>
              <w:bottom w:val="single" w:sz="4" w:space="0" w:color="auto"/>
            </w:tcBorders>
          </w:tcPr>
          <w:p w14:paraId="5056F3C9" w14:textId="77777777" w:rsidR="00E6722F" w:rsidRPr="005E2CA0" w:rsidRDefault="00E6722F" w:rsidP="00E01ECD">
            <w:pPr>
              <w:rPr>
                <w:b/>
                <w:bCs/>
                <w:sz w:val="2"/>
                <w:szCs w:val="2"/>
                <w:lang w:val="en-US"/>
              </w:rPr>
            </w:pPr>
            <w:r w:rsidRPr="005E2CA0">
              <w:rPr>
                <w:b/>
                <w:bCs/>
                <w:sz w:val="22"/>
                <w:szCs w:val="22"/>
                <w:lang w:val="en-US"/>
              </w:rPr>
              <w:t>Executarea santurilor cu adincimea de pina la 5 cm in pereti din piatra sau beton armat de 5x50 cmp</w:t>
            </w:r>
          </w:p>
          <w:p w14:paraId="32D336D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BECBC1C"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3F979B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4BFC2A4" w14:textId="77777777" w:rsidR="00E6722F" w:rsidRPr="005E2CA0" w:rsidRDefault="00E6722F" w:rsidP="00E01ECD">
            <w:pPr>
              <w:jc w:val="center"/>
              <w:rPr>
                <w:b/>
                <w:bCs/>
                <w:sz w:val="22"/>
                <w:szCs w:val="22"/>
                <w:lang w:val="en-US"/>
              </w:rPr>
            </w:pPr>
            <w:r w:rsidRPr="005E2CA0">
              <w:rPr>
                <w:b/>
                <w:bCs/>
                <w:sz w:val="22"/>
                <w:szCs w:val="22"/>
                <w:lang w:val="en-US"/>
              </w:rPr>
              <w:t>8,400</w:t>
            </w:r>
          </w:p>
          <w:p w14:paraId="0B9AE0FA" w14:textId="77777777" w:rsidR="00E6722F" w:rsidRPr="009B70F2" w:rsidRDefault="00E6722F" w:rsidP="00E01ECD">
            <w:pPr>
              <w:jc w:val="center"/>
              <w:rPr>
                <w:sz w:val="2"/>
                <w:szCs w:val="2"/>
                <w:lang w:val="en-US"/>
              </w:rPr>
            </w:pPr>
          </w:p>
        </w:tc>
      </w:tr>
      <w:tr w:rsidR="00E6722F" w:rsidRPr="00B40365" w14:paraId="27B66F9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7BAC4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A8D6741" w14:textId="77777777" w:rsidR="00E6722F" w:rsidRPr="00B40365" w:rsidRDefault="00E6722F" w:rsidP="00E01EC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DBEF051" w14:textId="77777777" w:rsidR="00E6722F" w:rsidRPr="00C97908" w:rsidRDefault="00E6722F" w:rsidP="00E01EC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1164D1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99046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3C4B16CC" w14:textId="77777777" w:rsidR="00E6722F" w:rsidRPr="00C97908" w:rsidRDefault="00E6722F" w:rsidP="00E01ECD">
            <w:pPr>
              <w:jc w:val="center"/>
              <w:rPr>
                <w:sz w:val="16"/>
                <w:szCs w:val="16"/>
                <w:lang w:val="en-US"/>
              </w:rPr>
            </w:pPr>
            <w:r w:rsidRPr="00C97908">
              <w:rPr>
                <w:sz w:val="16"/>
                <w:szCs w:val="16"/>
                <w:lang w:val="en-US"/>
              </w:rPr>
              <w:t>1,68</w:t>
            </w:r>
          </w:p>
        </w:tc>
      </w:tr>
      <w:tr w:rsidR="00E6722F" w:rsidRPr="009B70F2" w14:paraId="04A07ED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E2F741" w14:textId="77777777" w:rsidR="00E6722F" w:rsidRPr="005E2CA0" w:rsidRDefault="00E6722F" w:rsidP="00E01ECD">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4A342977" w14:textId="77777777" w:rsidR="00E6722F" w:rsidRPr="005E2CA0" w:rsidRDefault="00E6722F" w:rsidP="00E01ECD">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4E27A48E" w14:textId="77777777" w:rsidR="00E6722F" w:rsidRPr="005E2CA0" w:rsidRDefault="00E6722F" w:rsidP="00E01ECD">
            <w:pPr>
              <w:rPr>
                <w:b/>
                <w:bCs/>
                <w:sz w:val="2"/>
                <w:szCs w:val="2"/>
                <w:lang w:val="en-US"/>
              </w:rPr>
            </w:pPr>
            <w:r w:rsidRPr="005E2CA0">
              <w:rPr>
                <w:b/>
                <w:bCs/>
                <w:sz w:val="22"/>
                <w:szCs w:val="22"/>
                <w:lang w:val="en-US"/>
              </w:rPr>
              <w:t>Matarea santurilor in pereti de pina la 50 cmp</w:t>
            </w:r>
          </w:p>
          <w:p w14:paraId="61E0ABC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32A18F5"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10C1C9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8B08493" w14:textId="77777777" w:rsidR="00E6722F" w:rsidRPr="005E2CA0" w:rsidRDefault="00E6722F" w:rsidP="00E01ECD">
            <w:pPr>
              <w:jc w:val="center"/>
              <w:rPr>
                <w:b/>
                <w:bCs/>
                <w:sz w:val="22"/>
                <w:szCs w:val="22"/>
                <w:lang w:val="en-US"/>
              </w:rPr>
            </w:pPr>
            <w:r w:rsidRPr="005E2CA0">
              <w:rPr>
                <w:b/>
                <w:bCs/>
                <w:sz w:val="22"/>
                <w:szCs w:val="22"/>
                <w:lang w:val="en-US"/>
              </w:rPr>
              <w:t>8,400</w:t>
            </w:r>
          </w:p>
          <w:p w14:paraId="36DAD815" w14:textId="77777777" w:rsidR="00E6722F" w:rsidRPr="009B70F2" w:rsidRDefault="00E6722F" w:rsidP="00E01ECD">
            <w:pPr>
              <w:jc w:val="center"/>
              <w:rPr>
                <w:sz w:val="2"/>
                <w:szCs w:val="2"/>
                <w:lang w:val="en-US"/>
              </w:rPr>
            </w:pPr>
          </w:p>
        </w:tc>
      </w:tr>
      <w:tr w:rsidR="00E6722F" w:rsidRPr="00B40365" w14:paraId="6FF834B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2DBB9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827B61" w14:textId="77777777" w:rsidR="00E6722F" w:rsidRPr="00B40365" w:rsidRDefault="00E6722F" w:rsidP="00E01EC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5C404D1" w14:textId="77777777" w:rsidR="00E6722F" w:rsidRPr="00C97908" w:rsidRDefault="00E6722F" w:rsidP="00E01EC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BF991D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5C4BE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4FD9C21A" w14:textId="77777777" w:rsidR="00E6722F" w:rsidRPr="00C97908" w:rsidRDefault="00E6722F" w:rsidP="00E01ECD">
            <w:pPr>
              <w:jc w:val="center"/>
              <w:rPr>
                <w:sz w:val="16"/>
                <w:szCs w:val="16"/>
                <w:lang w:val="en-US"/>
              </w:rPr>
            </w:pPr>
            <w:r w:rsidRPr="00C97908">
              <w:rPr>
                <w:sz w:val="16"/>
                <w:szCs w:val="16"/>
                <w:lang w:val="en-US"/>
              </w:rPr>
              <w:t>2,52</w:t>
            </w:r>
          </w:p>
        </w:tc>
      </w:tr>
      <w:tr w:rsidR="00E6722F" w:rsidRPr="00B40365" w14:paraId="5E2475F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0B1F1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5B430EF"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CC62587"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89A8AA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C6F88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1,700</w:t>
            </w:r>
          </w:p>
        </w:tc>
        <w:tc>
          <w:tcPr>
            <w:tcW w:w="1559" w:type="dxa"/>
            <w:gridSpan w:val="2"/>
            <w:tcBorders>
              <w:top w:val="nil"/>
              <w:bottom w:val="single" w:sz="2" w:space="0" w:color="auto"/>
            </w:tcBorders>
            <w:vAlign w:val="center"/>
          </w:tcPr>
          <w:p w14:paraId="6B37FE52" w14:textId="77777777" w:rsidR="00E6722F" w:rsidRPr="00C97908" w:rsidRDefault="00E6722F" w:rsidP="00E01ECD">
            <w:pPr>
              <w:jc w:val="center"/>
              <w:rPr>
                <w:sz w:val="16"/>
                <w:szCs w:val="16"/>
                <w:lang w:val="en-US"/>
              </w:rPr>
            </w:pPr>
            <w:r w:rsidRPr="00C97908">
              <w:rPr>
                <w:sz w:val="16"/>
                <w:szCs w:val="16"/>
                <w:lang w:val="en-US"/>
              </w:rPr>
              <w:t>14,28</w:t>
            </w:r>
          </w:p>
        </w:tc>
      </w:tr>
      <w:tr w:rsidR="00E6722F" w:rsidRPr="00B40365" w14:paraId="4A1FFAE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CF61D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9E8993F" w14:textId="77777777" w:rsidR="00E6722F" w:rsidRPr="00B40365" w:rsidRDefault="00E6722F" w:rsidP="00E01EC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5B4BC533" w14:textId="77777777" w:rsidR="00E6722F" w:rsidRPr="00C97908" w:rsidRDefault="00E6722F" w:rsidP="00E01EC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04D92207"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FB1A9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74390273" w14:textId="77777777" w:rsidR="00E6722F" w:rsidRPr="00C97908" w:rsidRDefault="00E6722F" w:rsidP="00E01ECD">
            <w:pPr>
              <w:jc w:val="center"/>
              <w:rPr>
                <w:sz w:val="16"/>
                <w:szCs w:val="16"/>
                <w:lang w:val="en-US"/>
              </w:rPr>
            </w:pPr>
            <w:r w:rsidRPr="00C97908">
              <w:rPr>
                <w:sz w:val="16"/>
                <w:szCs w:val="16"/>
                <w:lang w:val="en-US"/>
              </w:rPr>
              <w:t>0,004</w:t>
            </w:r>
          </w:p>
        </w:tc>
      </w:tr>
      <w:tr w:rsidR="00E6722F" w:rsidRPr="00B40365" w14:paraId="5469350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EA276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F62A99"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ACD38C8"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E07F43E"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31F97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223B34E7" w14:textId="77777777" w:rsidR="00E6722F" w:rsidRPr="00C97908" w:rsidRDefault="00E6722F" w:rsidP="00E01ECD">
            <w:pPr>
              <w:jc w:val="center"/>
              <w:rPr>
                <w:sz w:val="16"/>
                <w:szCs w:val="16"/>
                <w:lang w:val="en-US"/>
              </w:rPr>
            </w:pPr>
            <w:r w:rsidRPr="00C97908">
              <w:rPr>
                <w:sz w:val="16"/>
                <w:szCs w:val="16"/>
                <w:lang w:val="en-US"/>
              </w:rPr>
              <w:t>0,084</w:t>
            </w:r>
          </w:p>
        </w:tc>
      </w:tr>
      <w:tr w:rsidR="00E6722F" w:rsidRPr="00B40365" w14:paraId="2989A94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23D60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0D5F8B8"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5BB39D8F"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14B0546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A220D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25D2F83B" w14:textId="77777777" w:rsidR="00E6722F" w:rsidRPr="00C97908" w:rsidRDefault="00E6722F" w:rsidP="00E01ECD">
            <w:pPr>
              <w:jc w:val="center"/>
              <w:rPr>
                <w:sz w:val="16"/>
                <w:szCs w:val="16"/>
                <w:lang w:val="en-US"/>
              </w:rPr>
            </w:pPr>
            <w:r w:rsidRPr="00C97908">
              <w:rPr>
                <w:sz w:val="16"/>
                <w:szCs w:val="16"/>
                <w:lang w:val="en-US"/>
              </w:rPr>
              <w:t>0,126</w:t>
            </w:r>
          </w:p>
        </w:tc>
      </w:tr>
      <w:tr w:rsidR="00E6722F" w:rsidRPr="00B40365" w14:paraId="6D34DBF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2FEB5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63A386"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7851362"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7459049"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BD19C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3B920E21" w14:textId="77777777" w:rsidR="00E6722F" w:rsidRPr="00C97908" w:rsidRDefault="00E6722F" w:rsidP="00E01ECD">
            <w:pPr>
              <w:jc w:val="center"/>
              <w:rPr>
                <w:sz w:val="16"/>
                <w:szCs w:val="16"/>
                <w:lang w:val="en-US"/>
              </w:rPr>
            </w:pPr>
            <w:r w:rsidRPr="00C97908">
              <w:rPr>
                <w:sz w:val="16"/>
                <w:szCs w:val="16"/>
                <w:lang w:val="en-US"/>
              </w:rPr>
              <w:t>0,168</w:t>
            </w:r>
          </w:p>
        </w:tc>
      </w:tr>
      <w:tr w:rsidR="00E6722F" w:rsidRPr="009B70F2" w14:paraId="412A2C1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E81DC7" w14:textId="77777777" w:rsidR="00E6722F" w:rsidRPr="005E2CA0" w:rsidRDefault="00E6722F" w:rsidP="00E01ECD">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26CB1CDB" w14:textId="77777777" w:rsidR="00E6722F" w:rsidRPr="005E2CA0" w:rsidRDefault="00E6722F" w:rsidP="00E01ECD">
            <w:pPr>
              <w:jc w:val="center"/>
              <w:rPr>
                <w:b/>
                <w:bCs/>
                <w:sz w:val="22"/>
                <w:szCs w:val="22"/>
                <w:lang w:val="en-US"/>
              </w:rPr>
            </w:pPr>
            <w:r w:rsidRPr="005E2CA0">
              <w:rPr>
                <w:b/>
                <w:bCs/>
                <w:sz w:val="22"/>
                <w:szCs w:val="22"/>
                <w:lang w:val="en-US"/>
              </w:rPr>
              <w:t>RpCU05A1</w:t>
            </w:r>
          </w:p>
        </w:tc>
        <w:tc>
          <w:tcPr>
            <w:tcW w:w="4366" w:type="dxa"/>
            <w:gridSpan w:val="5"/>
            <w:tcBorders>
              <w:top w:val="single" w:sz="4" w:space="0" w:color="auto"/>
              <w:bottom w:val="single" w:sz="4" w:space="0" w:color="auto"/>
            </w:tcBorders>
          </w:tcPr>
          <w:p w14:paraId="591ED4EC" w14:textId="77777777" w:rsidR="00E6722F" w:rsidRPr="005E2CA0" w:rsidRDefault="00E6722F" w:rsidP="00E01ECD">
            <w:pPr>
              <w:rPr>
                <w:b/>
                <w:bCs/>
                <w:sz w:val="2"/>
                <w:szCs w:val="2"/>
                <w:lang w:val="en-US"/>
              </w:rPr>
            </w:pPr>
            <w:r w:rsidRPr="005E2CA0">
              <w:rPr>
                <w:b/>
                <w:bCs/>
                <w:sz w:val="22"/>
                <w:szCs w:val="22"/>
                <w:lang w:val="en-US"/>
              </w:rPr>
              <w:t>Executarea strapungerilor pentru conducte sau tiranti, la consolidari, in pereti sau plansee din zidarie de caramida pina la 15 cm grosime, pentru executarea strapungerilor mecanizat</w:t>
            </w:r>
          </w:p>
          <w:p w14:paraId="0EDB59F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0185392"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04AC9E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0306FCC" w14:textId="77777777" w:rsidR="00E6722F" w:rsidRPr="005E2CA0" w:rsidRDefault="00E6722F" w:rsidP="00E01ECD">
            <w:pPr>
              <w:jc w:val="center"/>
              <w:rPr>
                <w:b/>
                <w:bCs/>
                <w:sz w:val="22"/>
                <w:szCs w:val="22"/>
                <w:lang w:val="en-US"/>
              </w:rPr>
            </w:pPr>
            <w:r w:rsidRPr="005E2CA0">
              <w:rPr>
                <w:b/>
                <w:bCs/>
                <w:sz w:val="22"/>
                <w:szCs w:val="22"/>
                <w:lang w:val="en-US"/>
              </w:rPr>
              <w:t>6,000</w:t>
            </w:r>
          </w:p>
          <w:p w14:paraId="7D3DA685" w14:textId="77777777" w:rsidR="00E6722F" w:rsidRPr="009B70F2" w:rsidRDefault="00E6722F" w:rsidP="00E01ECD">
            <w:pPr>
              <w:jc w:val="center"/>
              <w:rPr>
                <w:sz w:val="2"/>
                <w:szCs w:val="2"/>
                <w:lang w:val="en-US"/>
              </w:rPr>
            </w:pPr>
          </w:p>
        </w:tc>
      </w:tr>
      <w:tr w:rsidR="00E6722F" w:rsidRPr="00B40365" w14:paraId="142E210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EB085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8AAAC3F"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69EB5CA"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1B0FC7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D26BA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7C779F7B" w14:textId="77777777" w:rsidR="00E6722F" w:rsidRPr="00C97908" w:rsidRDefault="00E6722F" w:rsidP="00E01ECD">
            <w:pPr>
              <w:jc w:val="center"/>
              <w:rPr>
                <w:sz w:val="16"/>
                <w:szCs w:val="16"/>
                <w:lang w:val="en-US"/>
              </w:rPr>
            </w:pPr>
            <w:r w:rsidRPr="00C97908">
              <w:rPr>
                <w:sz w:val="16"/>
                <w:szCs w:val="16"/>
                <w:lang w:val="en-US"/>
              </w:rPr>
              <w:t>0,12</w:t>
            </w:r>
          </w:p>
        </w:tc>
      </w:tr>
      <w:tr w:rsidR="00E6722F" w:rsidRPr="00B40365" w14:paraId="0D01D6C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B5E06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6DFD73"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AA0E332"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938B46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6DB8F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0,130</w:t>
            </w:r>
          </w:p>
        </w:tc>
        <w:tc>
          <w:tcPr>
            <w:tcW w:w="1559" w:type="dxa"/>
            <w:gridSpan w:val="2"/>
            <w:tcBorders>
              <w:top w:val="nil"/>
              <w:bottom w:val="single" w:sz="2" w:space="0" w:color="auto"/>
            </w:tcBorders>
            <w:vAlign w:val="center"/>
          </w:tcPr>
          <w:p w14:paraId="5F5CFA79" w14:textId="77777777" w:rsidR="00E6722F" w:rsidRPr="00C97908" w:rsidRDefault="00E6722F" w:rsidP="00E01ECD">
            <w:pPr>
              <w:jc w:val="center"/>
              <w:rPr>
                <w:sz w:val="16"/>
                <w:szCs w:val="16"/>
                <w:lang w:val="en-US"/>
              </w:rPr>
            </w:pPr>
            <w:r w:rsidRPr="00C97908">
              <w:rPr>
                <w:sz w:val="16"/>
                <w:szCs w:val="16"/>
                <w:lang w:val="en-US"/>
              </w:rPr>
              <w:t>0,78</w:t>
            </w:r>
          </w:p>
        </w:tc>
      </w:tr>
      <w:tr w:rsidR="00E6722F" w:rsidRPr="009B70F2" w14:paraId="05FCCA5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99CD44" w14:textId="77777777" w:rsidR="00E6722F" w:rsidRPr="005E2CA0" w:rsidRDefault="00E6722F" w:rsidP="00E01ECD">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14:paraId="196460EE" w14:textId="77777777" w:rsidR="00E6722F" w:rsidRPr="005E2CA0" w:rsidRDefault="00E6722F" w:rsidP="00E01ECD">
            <w:pPr>
              <w:jc w:val="center"/>
              <w:rPr>
                <w:b/>
                <w:bCs/>
                <w:sz w:val="22"/>
                <w:szCs w:val="22"/>
                <w:lang w:val="en-US"/>
              </w:rPr>
            </w:pPr>
            <w:r w:rsidRPr="005E2CA0">
              <w:rPr>
                <w:b/>
                <w:bCs/>
                <w:sz w:val="22"/>
                <w:szCs w:val="22"/>
                <w:lang w:val="en-US"/>
              </w:rPr>
              <w:t>RpCU07A</w:t>
            </w:r>
          </w:p>
        </w:tc>
        <w:tc>
          <w:tcPr>
            <w:tcW w:w="4366" w:type="dxa"/>
            <w:gridSpan w:val="5"/>
            <w:tcBorders>
              <w:top w:val="single" w:sz="4" w:space="0" w:color="auto"/>
              <w:bottom w:val="single" w:sz="4" w:space="0" w:color="auto"/>
            </w:tcBorders>
          </w:tcPr>
          <w:p w14:paraId="3AE738EB" w14:textId="77777777" w:rsidR="00E6722F" w:rsidRPr="005E2CA0" w:rsidRDefault="00E6722F" w:rsidP="00E01ECD">
            <w:pPr>
              <w:rPr>
                <w:b/>
                <w:bCs/>
                <w:sz w:val="2"/>
                <w:szCs w:val="2"/>
                <w:lang w:val="en-US"/>
              </w:rPr>
            </w:pPr>
            <w:r w:rsidRPr="005E2CA0">
              <w:rPr>
                <w:b/>
                <w:bCs/>
                <w:sz w:val="22"/>
                <w:szCs w:val="22"/>
                <w:lang w:val="en-US"/>
              </w:rPr>
              <w:t>Matarea golurilor in pereti, cu mortar de ipsos, dupa instalatii sau consolidari</w:t>
            </w:r>
          </w:p>
          <w:p w14:paraId="537F5A8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7C0A7A3"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4EBF3B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AF111EA" w14:textId="77777777" w:rsidR="00E6722F" w:rsidRPr="005E2CA0" w:rsidRDefault="00E6722F" w:rsidP="00E01ECD">
            <w:pPr>
              <w:jc w:val="center"/>
              <w:rPr>
                <w:b/>
                <w:bCs/>
                <w:sz w:val="22"/>
                <w:szCs w:val="22"/>
                <w:lang w:val="en-US"/>
              </w:rPr>
            </w:pPr>
            <w:r w:rsidRPr="005E2CA0">
              <w:rPr>
                <w:b/>
                <w:bCs/>
                <w:sz w:val="22"/>
                <w:szCs w:val="22"/>
                <w:lang w:val="en-US"/>
              </w:rPr>
              <w:t>6,000</w:t>
            </w:r>
          </w:p>
          <w:p w14:paraId="4D490976" w14:textId="77777777" w:rsidR="00E6722F" w:rsidRPr="009B70F2" w:rsidRDefault="00E6722F" w:rsidP="00E01ECD">
            <w:pPr>
              <w:jc w:val="center"/>
              <w:rPr>
                <w:sz w:val="2"/>
                <w:szCs w:val="2"/>
                <w:lang w:val="en-US"/>
              </w:rPr>
            </w:pPr>
          </w:p>
        </w:tc>
      </w:tr>
      <w:tr w:rsidR="00E6722F" w:rsidRPr="00B40365" w14:paraId="00E682B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EB103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DB13E8"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8978F02"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95636D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838EC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210967F9" w14:textId="77777777" w:rsidR="00E6722F" w:rsidRPr="00C97908" w:rsidRDefault="00E6722F" w:rsidP="00E01ECD">
            <w:pPr>
              <w:jc w:val="center"/>
              <w:rPr>
                <w:sz w:val="16"/>
                <w:szCs w:val="16"/>
                <w:lang w:val="en-US"/>
              </w:rPr>
            </w:pPr>
            <w:r w:rsidRPr="00C97908">
              <w:rPr>
                <w:sz w:val="16"/>
                <w:szCs w:val="16"/>
                <w:lang w:val="en-US"/>
              </w:rPr>
              <w:t>0,42</w:t>
            </w:r>
          </w:p>
        </w:tc>
      </w:tr>
      <w:tr w:rsidR="00E6722F" w:rsidRPr="00B40365" w14:paraId="44152A8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31765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964CA9"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B07DF4C"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80E5E5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4639F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032BD849" w14:textId="77777777" w:rsidR="00E6722F" w:rsidRPr="00C97908" w:rsidRDefault="00E6722F" w:rsidP="00E01ECD">
            <w:pPr>
              <w:jc w:val="center"/>
              <w:rPr>
                <w:sz w:val="16"/>
                <w:szCs w:val="16"/>
                <w:lang w:val="en-US"/>
              </w:rPr>
            </w:pPr>
            <w:r w:rsidRPr="00C97908">
              <w:rPr>
                <w:sz w:val="16"/>
                <w:szCs w:val="16"/>
                <w:lang w:val="en-US"/>
              </w:rPr>
              <w:t>0,48</w:t>
            </w:r>
          </w:p>
        </w:tc>
      </w:tr>
      <w:tr w:rsidR="00E6722F" w:rsidRPr="00B40365" w14:paraId="0B94206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D7E3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FB020E1"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2EA3F5D"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F8DB4A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57D9F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775178CC" w14:textId="77777777" w:rsidR="00E6722F" w:rsidRPr="00C97908" w:rsidRDefault="00E6722F" w:rsidP="00E01ECD">
            <w:pPr>
              <w:jc w:val="center"/>
              <w:rPr>
                <w:sz w:val="16"/>
                <w:szCs w:val="16"/>
                <w:lang w:val="en-US"/>
              </w:rPr>
            </w:pPr>
            <w:r w:rsidRPr="00C97908">
              <w:rPr>
                <w:sz w:val="16"/>
                <w:szCs w:val="16"/>
                <w:lang w:val="en-US"/>
              </w:rPr>
              <w:t>1,32</w:t>
            </w:r>
          </w:p>
        </w:tc>
      </w:tr>
      <w:tr w:rsidR="00E6722F" w:rsidRPr="00B40365" w14:paraId="4525EC4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ACA1E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5CB1BFE"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BFD9E4A"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3BAE4D82"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8E038C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CEF5894" w14:textId="77777777" w:rsidR="00E6722F" w:rsidRPr="00C97908" w:rsidRDefault="00E6722F" w:rsidP="00E01ECD">
            <w:pPr>
              <w:jc w:val="center"/>
              <w:rPr>
                <w:sz w:val="16"/>
                <w:szCs w:val="16"/>
                <w:lang w:val="en-US"/>
              </w:rPr>
            </w:pPr>
            <w:r w:rsidRPr="00C97908">
              <w:rPr>
                <w:sz w:val="16"/>
                <w:szCs w:val="16"/>
                <w:lang w:val="en-US"/>
              </w:rPr>
              <w:t>0,006</w:t>
            </w:r>
          </w:p>
        </w:tc>
      </w:tr>
      <w:tr w:rsidR="00E6722F" w:rsidRPr="00B40365" w14:paraId="28EBFDB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E6105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70DF4C8"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D747D4F"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8F84C09"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89FDB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0D7267B"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B40365" w14:paraId="763EE1E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16F2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C24047"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928A91B"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17EC307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0BF12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7430266C"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B40365" w14:paraId="523DE3B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6E92D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E036C03"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453943E"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56AF09B"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9D3B3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64F626DD" w14:textId="77777777" w:rsidR="00E6722F" w:rsidRPr="00C97908" w:rsidRDefault="00E6722F" w:rsidP="00E01ECD">
            <w:pPr>
              <w:jc w:val="center"/>
              <w:rPr>
                <w:sz w:val="16"/>
                <w:szCs w:val="16"/>
                <w:lang w:val="en-US"/>
              </w:rPr>
            </w:pPr>
            <w:r w:rsidRPr="00C97908">
              <w:rPr>
                <w:sz w:val="16"/>
                <w:szCs w:val="16"/>
                <w:lang w:val="en-US"/>
              </w:rPr>
              <w:t>0,09</w:t>
            </w:r>
          </w:p>
        </w:tc>
      </w:tr>
      <w:tr w:rsidR="00E6722F" w:rsidRPr="003E2692" w14:paraId="44378E13"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B560F38"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1F92971C"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55BBD6C0"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222A6BD4"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507762F4"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0F1C1AA9" w14:textId="77777777" w:rsidR="00E6722F" w:rsidRPr="003E2692" w:rsidRDefault="00E6722F" w:rsidP="00E01ECD">
            <w:pPr>
              <w:rPr>
                <w:sz w:val="2"/>
                <w:szCs w:val="2"/>
                <w:lang w:val="en-US"/>
              </w:rPr>
            </w:pPr>
          </w:p>
        </w:tc>
      </w:tr>
      <w:tr w:rsidR="00E6722F" w:rsidRPr="00B449C4" w14:paraId="319E11F0"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2525016"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4AD72605"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3ADA7957"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A6DCB2E"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111895FB"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773E71BB" w14:textId="77777777" w:rsidR="00E6722F" w:rsidRPr="00B449C4" w:rsidRDefault="00E6722F" w:rsidP="00E01ECD">
            <w:pPr>
              <w:rPr>
                <w:sz w:val="22"/>
                <w:szCs w:val="22"/>
                <w:lang w:val="en-US"/>
              </w:rPr>
            </w:pPr>
          </w:p>
        </w:tc>
      </w:tr>
      <w:tr w:rsidR="00E6722F" w:rsidRPr="00B40365" w14:paraId="47C80946"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822F989"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10CBABFA"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709159ED"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14:paraId="1333DD93" w14:textId="77777777" w:rsidR="00E6722F" w:rsidRPr="00B40365" w:rsidRDefault="00E6722F" w:rsidP="00E01ECD">
            <w:pPr>
              <w:rPr>
                <w:sz w:val="22"/>
                <w:szCs w:val="22"/>
                <w:lang w:val="en-US"/>
              </w:rPr>
            </w:pPr>
          </w:p>
        </w:tc>
      </w:tr>
      <w:tr w:rsidR="00E6722F" w:rsidRPr="009B70F2" w14:paraId="2C06A598" w14:textId="77777777" w:rsidTr="00E01ECD">
        <w:tblPrEx>
          <w:tblCellMar>
            <w:left w:w="107" w:type="dxa"/>
            <w:right w:w="107" w:type="dxa"/>
          </w:tblCellMar>
        </w:tblPrEx>
        <w:tc>
          <w:tcPr>
            <w:tcW w:w="10495" w:type="dxa"/>
            <w:gridSpan w:val="19"/>
          </w:tcPr>
          <w:p w14:paraId="60189719" w14:textId="77777777" w:rsidR="00E6722F" w:rsidRPr="009B70F2" w:rsidRDefault="00E6722F" w:rsidP="00E01ECD">
            <w:pPr>
              <w:rPr>
                <w:b/>
                <w:bCs/>
                <w:sz w:val="22"/>
                <w:szCs w:val="22"/>
                <w:lang w:val="en-US"/>
              </w:rPr>
            </w:pPr>
            <w:r w:rsidRPr="009B70F2">
              <w:rPr>
                <w:b/>
                <w:bCs/>
                <w:sz w:val="22"/>
                <w:szCs w:val="22"/>
                <w:lang w:val="en-US"/>
              </w:rPr>
              <w:t>1.2.8. Incalzire</w:t>
            </w:r>
          </w:p>
          <w:p w14:paraId="2A697DAA" w14:textId="77777777" w:rsidR="00E6722F" w:rsidRPr="00B12F65" w:rsidRDefault="00E6722F" w:rsidP="00E01ECD">
            <w:pPr>
              <w:rPr>
                <w:sz w:val="2"/>
                <w:szCs w:val="2"/>
                <w:lang w:val="en-US"/>
              </w:rPr>
            </w:pPr>
          </w:p>
        </w:tc>
      </w:tr>
      <w:tr w:rsidR="00E6722F" w:rsidRPr="009B70F2" w14:paraId="4B200D6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0B92F6" w14:textId="77777777" w:rsidR="00E6722F" w:rsidRPr="005E2CA0" w:rsidRDefault="00E6722F" w:rsidP="00E01ECD">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14:paraId="55119991" w14:textId="77777777" w:rsidR="00E6722F" w:rsidRPr="005E2CA0" w:rsidRDefault="00E6722F" w:rsidP="00E01ECD">
            <w:pPr>
              <w:jc w:val="center"/>
              <w:rPr>
                <w:b/>
                <w:bCs/>
                <w:sz w:val="22"/>
                <w:szCs w:val="22"/>
                <w:lang w:val="en-US"/>
              </w:rPr>
            </w:pPr>
            <w:r w:rsidRPr="005E2CA0">
              <w:rPr>
                <w:b/>
                <w:bCs/>
                <w:sz w:val="22"/>
                <w:szCs w:val="22"/>
                <w:lang w:val="en-US"/>
              </w:rPr>
              <w:t>RpIB12A</w:t>
            </w:r>
          </w:p>
        </w:tc>
        <w:tc>
          <w:tcPr>
            <w:tcW w:w="4366" w:type="dxa"/>
            <w:gridSpan w:val="5"/>
            <w:tcBorders>
              <w:top w:val="single" w:sz="4" w:space="0" w:color="auto"/>
              <w:bottom w:val="single" w:sz="4" w:space="0" w:color="auto"/>
            </w:tcBorders>
          </w:tcPr>
          <w:p w14:paraId="1F3D4457" w14:textId="77777777" w:rsidR="00E6722F" w:rsidRPr="005E2CA0" w:rsidRDefault="00E6722F" w:rsidP="00E01ECD">
            <w:pPr>
              <w:rPr>
                <w:b/>
                <w:bCs/>
                <w:sz w:val="2"/>
                <w:szCs w:val="2"/>
                <w:lang w:val="en-US"/>
              </w:rPr>
            </w:pPr>
            <w:r w:rsidRPr="005E2CA0">
              <w:rPr>
                <w:b/>
                <w:bCs/>
                <w:sz w:val="22"/>
                <w:szCs w:val="22"/>
                <w:lang w:val="en-US"/>
              </w:rPr>
              <w:t>Demontari ingrijita radiator bimetal</w:t>
            </w:r>
          </w:p>
          <w:p w14:paraId="0C73905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874AE5F"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F5253C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4647D90" w14:textId="77777777" w:rsidR="00E6722F" w:rsidRPr="005E2CA0" w:rsidRDefault="00E6722F" w:rsidP="00E01ECD">
            <w:pPr>
              <w:jc w:val="center"/>
              <w:rPr>
                <w:b/>
                <w:bCs/>
                <w:sz w:val="22"/>
                <w:szCs w:val="22"/>
                <w:lang w:val="en-US"/>
              </w:rPr>
            </w:pPr>
            <w:r w:rsidRPr="005E2CA0">
              <w:rPr>
                <w:b/>
                <w:bCs/>
                <w:sz w:val="22"/>
                <w:szCs w:val="22"/>
                <w:lang w:val="en-US"/>
              </w:rPr>
              <w:t>2,000</w:t>
            </w:r>
          </w:p>
          <w:p w14:paraId="2E31E4B7" w14:textId="77777777" w:rsidR="00E6722F" w:rsidRPr="009B70F2" w:rsidRDefault="00E6722F" w:rsidP="00E01ECD">
            <w:pPr>
              <w:jc w:val="center"/>
              <w:rPr>
                <w:sz w:val="2"/>
                <w:szCs w:val="2"/>
                <w:lang w:val="en-US"/>
              </w:rPr>
            </w:pPr>
          </w:p>
        </w:tc>
      </w:tr>
      <w:tr w:rsidR="00E6722F" w:rsidRPr="00B40365" w14:paraId="4829755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023B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569C10" w14:textId="77777777" w:rsidR="00E6722F" w:rsidRPr="00B40365" w:rsidRDefault="00E6722F" w:rsidP="00E01EC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34ADEC54" w14:textId="77777777" w:rsidR="00E6722F" w:rsidRPr="00C97908" w:rsidRDefault="00E6722F" w:rsidP="00E01EC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0F50162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6F970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6A011FAF" w14:textId="77777777" w:rsidR="00E6722F" w:rsidRPr="00C97908" w:rsidRDefault="00E6722F" w:rsidP="00E01ECD">
            <w:pPr>
              <w:jc w:val="center"/>
              <w:rPr>
                <w:sz w:val="16"/>
                <w:szCs w:val="16"/>
                <w:lang w:val="en-US"/>
              </w:rPr>
            </w:pPr>
            <w:r w:rsidRPr="00C97908">
              <w:rPr>
                <w:sz w:val="16"/>
                <w:szCs w:val="16"/>
                <w:lang w:val="en-US"/>
              </w:rPr>
              <w:t>0,36</w:t>
            </w:r>
          </w:p>
        </w:tc>
      </w:tr>
      <w:tr w:rsidR="00E6722F" w:rsidRPr="009B70F2" w14:paraId="2DD319F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881CC4" w14:textId="77777777" w:rsidR="00E6722F" w:rsidRPr="005E2CA0" w:rsidRDefault="00E6722F" w:rsidP="00E01ECD">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75C47CF1" w14:textId="77777777" w:rsidR="00E6722F" w:rsidRPr="005E2CA0" w:rsidRDefault="00E6722F" w:rsidP="00E01ECD">
            <w:pPr>
              <w:jc w:val="center"/>
              <w:rPr>
                <w:b/>
                <w:bCs/>
                <w:sz w:val="22"/>
                <w:szCs w:val="22"/>
                <w:lang w:val="en-US"/>
              </w:rPr>
            </w:pPr>
            <w:r w:rsidRPr="005E2CA0">
              <w:rPr>
                <w:b/>
                <w:bCs/>
                <w:sz w:val="22"/>
                <w:szCs w:val="22"/>
                <w:lang w:val="en-US"/>
              </w:rPr>
              <w:t>IB05A</w:t>
            </w:r>
          </w:p>
        </w:tc>
        <w:tc>
          <w:tcPr>
            <w:tcW w:w="4366" w:type="dxa"/>
            <w:gridSpan w:val="5"/>
            <w:tcBorders>
              <w:top w:val="single" w:sz="4" w:space="0" w:color="auto"/>
              <w:bottom w:val="single" w:sz="4" w:space="0" w:color="auto"/>
            </w:tcBorders>
          </w:tcPr>
          <w:p w14:paraId="0DFA1F91" w14:textId="77777777" w:rsidR="00E6722F" w:rsidRPr="005E2CA0" w:rsidRDefault="00E6722F" w:rsidP="00E01ECD">
            <w:pPr>
              <w:rPr>
                <w:b/>
                <w:bCs/>
                <w:sz w:val="2"/>
                <w:szCs w:val="2"/>
                <w:lang w:val="en-US"/>
              </w:rPr>
            </w:pPr>
            <w:r w:rsidRPr="005E2CA0">
              <w:rPr>
                <w:b/>
                <w:bCs/>
                <w:sz w:val="22"/>
                <w:szCs w:val="22"/>
                <w:lang w:val="en-US"/>
              </w:rPr>
              <w:t>Radiatoare bimetalice, corpul de radiator avind 10 elemente/ radiator demontat anterior</w:t>
            </w:r>
          </w:p>
          <w:p w14:paraId="4F99B47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6AC7126"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07DA2A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ED6F248" w14:textId="77777777" w:rsidR="00E6722F" w:rsidRPr="005E2CA0" w:rsidRDefault="00E6722F" w:rsidP="00E01ECD">
            <w:pPr>
              <w:jc w:val="center"/>
              <w:rPr>
                <w:b/>
                <w:bCs/>
                <w:sz w:val="22"/>
                <w:szCs w:val="22"/>
                <w:lang w:val="en-US"/>
              </w:rPr>
            </w:pPr>
            <w:r w:rsidRPr="005E2CA0">
              <w:rPr>
                <w:b/>
                <w:bCs/>
                <w:sz w:val="22"/>
                <w:szCs w:val="22"/>
                <w:lang w:val="en-US"/>
              </w:rPr>
              <w:t>1,000</w:t>
            </w:r>
          </w:p>
          <w:p w14:paraId="7719A4C5" w14:textId="77777777" w:rsidR="00E6722F" w:rsidRPr="009B70F2" w:rsidRDefault="00E6722F" w:rsidP="00E01ECD">
            <w:pPr>
              <w:jc w:val="center"/>
              <w:rPr>
                <w:sz w:val="2"/>
                <w:szCs w:val="2"/>
                <w:lang w:val="en-US"/>
              </w:rPr>
            </w:pPr>
          </w:p>
        </w:tc>
      </w:tr>
      <w:tr w:rsidR="00E6722F" w:rsidRPr="00B40365" w14:paraId="080D9CA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990C0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86E36F7"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73F68D7"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6A5C20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11F3D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0BC462C3"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B40365" w14:paraId="313E7C2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3F3C9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0312E3" w14:textId="77777777" w:rsidR="00E6722F" w:rsidRPr="00B40365" w:rsidRDefault="00E6722F" w:rsidP="00E01ECD">
            <w:pPr>
              <w:jc w:val="center"/>
              <w:rPr>
                <w:sz w:val="16"/>
                <w:szCs w:val="16"/>
                <w:lang w:val="en-US"/>
              </w:rPr>
            </w:pPr>
            <w:r w:rsidRPr="00B40365">
              <w:rPr>
                <w:sz w:val="16"/>
                <w:szCs w:val="16"/>
                <w:lang w:val="en-US"/>
              </w:rPr>
              <w:t>2822115700000*</w:t>
            </w:r>
          </w:p>
        </w:tc>
        <w:tc>
          <w:tcPr>
            <w:tcW w:w="4366" w:type="dxa"/>
            <w:gridSpan w:val="4"/>
            <w:tcBorders>
              <w:top w:val="nil"/>
              <w:bottom w:val="single" w:sz="2" w:space="0" w:color="auto"/>
            </w:tcBorders>
            <w:vAlign w:val="center"/>
          </w:tcPr>
          <w:p w14:paraId="66F87F9B" w14:textId="77777777" w:rsidR="00E6722F" w:rsidRPr="00C97908" w:rsidRDefault="00E6722F" w:rsidP="00E01ECD">
            <w:pPr>
              <w:rPr>
                <w:sz w:val="16"/>
                <w:szCs w:val="16"/>
                <w:lang w:val="en-US"/>
              </w:rPr>
            </w:pPr>
            <w:r w:rsidRPr="00C97908">
              <w:rPr>
                <w:sz w:val="16"/>
                <w:szCs w:val="16"/>
                <w:lang w:val="en-US"/>
              </w:rPr>
              <w:t>Radiator bimetalic demontat anterior</w:t>
            </w:r>
          </w:p>
        </w:tc>
        <w:tc>
          <w:tcPr>
            <w:tcW w:w="1021" w:type="dxa"/>
            <w:gridSpan w:val="3"/>
            <w:tcBorders>
              <w:top w:val="nil"/>
              <w:bottom w:val="single" w:sz="2" w:space="0" w:color="auto"/>
            </w:tcBorders>
            <w:vAlign w:val="center"/>
          </w:tcPr>
          <w:p w14:paraId="664441C9"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9CAC1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C83A430"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394EAA8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D151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D9007E5" w14:textId="77777777" w:rsidR="00E6722F" w:rsidRPr="00B40365" w:rsidRDefault="00E6722F" w:rsidP="00E01EC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98BE0E4" w14:textId="77777777" w:rsidR="00E6722F" w:rsidRPr="00C97908" w:rsidRDefault="00E6722F" w:rsidP="00E01EC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163F58A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39DA7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217FA7A2"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B40365" w14:paraId="2BA244F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EFB04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B49EA49" w14:textId="77777777" w:rsidR="00E6722F" w:rsidRPr="00B40365" w:rsidRDefault="00E6722F" w:rsidP="00E01EC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7DADB43A" w14:textId="77777777" w:rsidR="00E6722F" w:rsidRPr="00C97908" w:rsidRDefault="00E6722F" w:rsidP="00E01EC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0BE820B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3CBC5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2C11381C"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B40365" w14:paraId="2445A87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3D8E4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890B7E" w14:textId="77777777" w:rsidR="00E6722F" w:rsidRPr="00B40365" w:rsidRDefault="00E6722F" w:rsidP="00E01EC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4B8AD3B7" w14:textId="77777777" w:rsidR="00E6722F" w:rsidRPr="00C97908" w:rsidRDefault="00E6722F" w:rsidP="00E01EC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27E8DF62"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CE8C8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2DF17C98" w14:textId="77777777" w:rsidR="00E6722F" w:rsidRPr="00C97908" w:rsidRDefault="00E6722F" w:rsidP="00E01ECD">
            <w:pPr>
              <w:jc w:val="center"/>
              <w:rPr>
                <w:sz w:val="16"/>
                <w:szCs w:val="16"/>
                <w:lang w:val="en-US"/>
              </w:rPr>
            </w:pPr>
            <w:r w:rsidRPr="00C97908">
              <w:rPr>
                <w:sz w:val="16"/>
                <w:szCs w:val="16"/>
                <w:lang w:val="en-US"/>
              </w:rPr>
              <w:t>0,05</w:t>
            </w:r>
          </w:p>
        </w:tc>
      </w:tr>
      <w:tr w:rsidR="00E6722F" w:rsidRPr="00B40365" w14:paraId="5FD2CC5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5D920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B74552" w14:textId="77777777" w:rsidR="00E6722F" w:rsidRPr="00B40365" w:rsidRDefault="00E6722F" w:rsidP="00E01EC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08EB3887" w14:textId="77777777" w:rsidR="00E6722F" w:rsidRPr="00C97908" w:rsidRDefault="00E6722F" w:rsidP="00E01EC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42E44F6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C83E9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5C16554A" w14:textId="77777777" w:rsidR="00E6722F" w:rsidRPr="00C97908" w:rsidRDefault="00E6722F" w:rsidP="00E01ECD">
            <w:pPr>
              <w:jc w:val="center"/>
              <w:rPr>
                <w:sz w:val="16"/>
                <w:szCs w:val="16"/>
                <w:lang w:val="en-US"/>
              </w:rPr>
            </w:pPr>
            <w:r w:rsidRPr="00C97908">
              <w:rPr>
                <w:sz w:val="16"/>
                <w:szCs w:val="16"/>
                <w:lang w:val="en-US"/>
              </w:rPr>
              <w:t>3,00</w:t>
            </w:r>
          </w:p>
        </w:tc>
      </w:tr>
      <w:tr w:rsidR="00E6722F" w:rsidRPr="00B40365" w14:paraId="297D4E6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F5813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96A0400"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3284D9E"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C36632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87280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14:paraId="1516DF32" w14:textId="77777777" w:rsidR="00E6722F" w:rsidRPr="00C97908" w:rsidRDefault="00E6722F" w:rsidP="00E01ECD">
            <w:pPr>
              <w:jc w:val="center"/>
              <w:rPr>
                <w:sz w:val="16"/>
                <w:szCs w:val="16"/>
                <w:lang w:val="en-US"/>
              </w:rPr>
            </w:pPr>
            <w:r w:rsidRPr="00C97908">
              <w:rPr>
                <w:sz w:val="16"/>
                <w:szCs w:val="16"/>
                <w:lang w:val="en-US"/>
              </w:rPr>
              <w:t>0,20</w:t>
            </w:r>
          </w:p>
        </w:tc>
      </w:tr>
      <w:tr w:rsidR="00E6722F" w:rsidRPr="009B70F2" w14:paraId="2BCB729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361CC3" w14:textId="77777777" w:rsidR="00E6722F" w:rsidRPr="005E2CA0" w:rsidRDefault="00E6722F" w:rsidP="00E01ECD">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14:paraId="01FA4008" w14:textId="77777777" w:rsidR="00E6722F" w:rsidRPr="005E2CA0" w:rsidRDefault="00E6722F" w:rsidP="00E01ECD">
            <w:pPr>
              <w:jc w:val="center"/>
              <w:rPr>
                <w:b/>
                <w:bCs/>
                <w:sz w:val="22"/>
                <w:szCs w:val="22"/>
                <w:lang w:val="en-US"/>
              </w:rPr>
            </w:pPr>
            <w:r w:rsidRPr="005E2CA0">
              <w:rPr>
                <w:b/>
                <w:bCs/>
                <w:sz w:val="22"/>
                <w:szCs w:val="22"/>
                <w:lang w:val="en-US"/>
              </w:rPr>
              <w:t>IB05B</w:t>
            </w:r>
          </w:p>
        </w:tc>
        <w:tc>
          <w:tcPr>
            <w:tcW w:w="4366" w:type="dxa"/>
            <w:gridSpan w:val="5"/>
            <w:tcBorders>
              <w:top w:val="single" w:sz="4" w:space="0" w:color="auto"/>
              <w:bottom w:val="single" w:sz="4" w:space="0" w:color="auto"/>
            </w:tcBorders>
          </w:tcPr>
          <w:p w14:paraId="7877288D" w14:textId="77777777" w:rsidR="00E6722F" w:rsidRPr="005E2CA0" w:rsidRDefault="00E6722F" w:rsidP="00E01ECD">
            <w:pPr>
              <w:rPr>
                <w:b/>
                <w:bCs/>
                <w:sz w:val="2"/>
                <w:szCs w:val="2"/>
                <w:lang w:val="en-US"/>
              </w:rPr>
            </w:pPr>
            <w:r w:rsidRPr="005E2CA0">
              <w:rPr>
                <w:b/>
                <w:bCs/>
                <w:sz w:val="22"/>
                <w:szCs w:val="22"/>
                <w:lang w:val="en-US"/>
              </w:rPr>
              <w:t>Radiatoare bimetalice, corpul de radiator avind 11-20 elemente / radiator demontat anterior</w:t>
            </w:r>
          </w:p>
          <w:p w14:paraId="0E5BAB8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DD01FA6"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5B19B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5F574D8" w14:textId="77777777" w:rsidR="00E6722F" w:rsidRPr="005E2CA0" w:rsidRDefault="00E6722F" w:rsidP="00E01ECD">
            <w:pPr>
              <w:jc w:val="center"/>
              <w:rPr>
                <w:b/>
                <w:bCs/>
                <w:sz w:val="22"/>
                <w:szCs w:val="22"/>
                <w:lang w:val="en-US"/>
              </w:rPr>
            </w:pPr>
            <w:r w:rsidRPr="005E2CA0">
              <w:rPr>
                <w:b/>
                <w:bCs/>
                <w:sz w:val="22"/>
                <w:szCs w:val="22"/>
                <w:lang w:val="en-US"/>
              </w:rPr>
              <w:t>1,000</w:t>
            </w:r>
          </w:p>
          <w:p w14:paraId="04903845" w14:textId="77777777" w:rsidR="00E6722F" w:rsidRPr="009B70F2" w:rsidRDefault="00E6722F" w:rsidP="00E01ECD">
            <w:pPr>
              <w:jc w:val="center"/>
              <w:rPr>
                <w:sz w:val="2"/>
                <w:szCs w:val="2"/>
                <w:lang w:val="en-US"/>
              </w:rPr>
            </w:pPr>
          </w:p>
        </w:tc>
      </w:tr>
      <w:tr w:rsidR="00E6722F" w:rsidRPr="00B40365" w14:paraId="7CA2B55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F7647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BD70F9D"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47ECBB6"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F59B82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FA31A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14:paraId="0C5038E1" w14:textId="77777777" w:rsidR="00E6722F" w:rsidRPr="00C97908" w:rsidRDefault="00E6722F" w:rsidP="00E01ECD">
            <w:pPr>
              <w:jc w:val="center"/>
              <w:rPr>
                <w:sz w:val="16"/>
                <w:szCs w:val="16"/>
                <w:lang w:val="en-US"/>
              </w:rPr>
            </w:pPr>
            <w:r w:rsidRPr="00C97908">
              <w:rPr>
                <w:sz w:val="16"/>
                <w:szCs w:val="16"/>
                <w:lang w:val="en-US"/>
              </w:rPr>
              <w:t>2,50</w:t>
            </w:r>
          </w:p>
        </w:tc>
      </w:tr>
      <w:tr w:rsidR="00E6722F" w:rsidRPr="00B40365" w14:paraId="421A760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141E9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E5E85C" w14:textId="77777777" w:rsidR="00E6722F" w:rsidRPr="00B40365" w:rsidRDefault="00E6722F" w:rsidP="00E01ECD">
            <w:pPr>
              <w:jc w:val="center"/>
              <w:rPr>
                <w:sz w:val="16"/>
                <w:szCs w:val="16"/>
                <w:lang w:val="en-US"/>
              </w:rPr>
            </w:pPr>
            <w:r w:rsidRPr="00B40365">
              <w:rPr>
                <w:sz w:val="16"/>
                <w:szCs w:val="16"/>
                <w:lang w:val="en-US"/>
              </w:rPr>
              <w:t>2822115700000*</w:t>
            </w:r>
          </w:p>
        </w:tc>
        <w:tc>
          <w:tcPr>
            <w:tcW w:w="4366" w:type="dxa"/>
            <w:gridSpan w:val="4"/>
            <w:tcBorders>
              <w:top w:val="nil"/>
              <w:bottom w:val="single" w:sz="2" w:space="0" w:color="auto"/>
            </w:tcBorders>
            <w:vAlign w:val="center"/>
          </w:tcPr>
          <w:p w14:paraId="060FEE09" w14:textId="77777777" w:rsidR="00E6722F" w:rsidRPr="00C97908" w:rsidRDefault="00E6722F" w:rsidP="00E01ECD">
            <w:pPr>
              <w:rPr>
                <w:sz w:val="16"/>
                <w:szCs w:val="16"/>
                <w:lang w:val="en-US"/>
              </w:rPr>
            </w:pPr>
            <w:r w:rsidRPr="00C97908">
              <w:rPr>
                <w:sz w:val="16"/>
                <w:szCs w:val="16"/>
                <w:lang w:val="en-US"/>
              </w:rPr>
              <w:t>Radiator bimetalic demontat anterior</w:t>
            </w:r>
          </w:p>
        </w:tc>
        <w:tc>
          <w:tcPr>
            <w:tcW w:w="1021" w:type="dxa"/>
            <w:gridSpan w:val="3"/>
            <w:tcBorders>
              <w:top w:val="nil"/>
              <w:bottom w:val="single" w:sz="2" w:space="0" w:color="auto"/>
            </w:tcBorders>
            <w:vAlign w:val="center"/>
          </w:tcPr>
          <w:p w14:paraId="2C2B963A"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2F097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A89C369"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42259DC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FA19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563782" w14:textId="77777777" w:rsidR="00E6722F" w:rsidRPr="00B40365" w:rsidRDefault="00E6722F" w:rsidP="00E01EC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789C250E" w14:textId="77777777" w:rsidR="00E6722F" w:rsidRPr="00C97908" w:rsidRDefault="00E6722F" w:rsidP="00E01EC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1946781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7989F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34AF3F8C" w14:textId="77777777" w:rsidR="00E6722F" w:rsidRPr="00C97908" w:rsidRDefault="00E6722F" w:rsidP="00E01ECD">
            <w:pPr>
              <w:jc w:val="center"/>
              <w:rPr>
                <w:sz w:val="16"/>
                <w:szCs w:val="16"/>
                <w:lang w:val="en-US"/>
              </w:rPr>
            </w:pPr>
            <w:r w:rsidRPr="00C97908">
              <w:rPr>
                <w:sz w:val="16"/>
                <w:szCs w:val="16"/>
                <w:lang w:val="en-US"/>
              </w:rPr>
              <w:t>0,04</w:t>
            </w:r>
          </w:p>
        </w:tc>
      </w:tr>
      <w:tr w:rsidR="00E6722F" w:rsidRPr="00B40365" w14:paraId="6A520E7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228C7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72D140" w14:textId="77777777" w:rsidR="00E6722F" w:rsidRPr="00B40365" w:rsidRDefault="00E6722F" w:rsidP="00E01EC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6FD243F0" w14:textId="77777777" w:rsidR="00E6722F" w:rsidRPr="00C97908" w:rsidRDefault="00E6722F" w:rsidP="00E01EC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7085372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A20C2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00B9933C" w14:textId="77777777" w:rsidR="00E6722F" w:rsidRPr="00C97908" w:rsidRDefault="00E6722F" w:rsidP="00E01ECD">
            <w:pPr>
              <w:jc w:val="center"/>
              <w:rPr>
                <w:sz w:val="16"/>
                <w:szCs w:val="16"/>
                <w:lang w:val="en-US"/>
              </w:rPr>
            </w:pPr>
            <w:r w:rsidRPr="00C97908">
              <w:rPr>
                <w:sz w:val="16"/>
                <w:szCs w:val="16"/>
                <w:lang w:val="en-US"/>
              </w:rPr>
              <w:t>0,08</w:t>
            </w:r>
          </w:p>
        </w:tc>
      </w:tr>
      <w:tr w:rsidR="00E6722F" w:rsidRPr="00B40365" w14:paraId="23DAE55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1780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867259E" w14:textId="77777777" w:rsidR="00E6722F" w:rsidRPr="00B40365" w:rsidRDefault="00E6722F" w:rsidP="00E01EC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281B269F" w14:textId="77777777" w:rsidR="00E6722F" w:rsidRPr="00C97908" w:rsidRDefault="00E6722F" w:rsidP="00E01EC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34A55DEE"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1147D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CFD7E15" w14:textId="77777777" w:rsidR="00E6722F" w:rsidRPr="00C97908" w:rsidRDefault="00E6722F" w:rsidP="00E01ECD">
            <w:pPr>
              <w:jc w:val="center"/>
              <w:rPr>
                <w:sz w:val="16"/>
                <w:szCs w:val="16"/>
                <w:lang w:val="en-US"/>
              </w:rPr>
            </w:pPr>
            <w:r w:rsidRPr="00C97908">
              <w:rPr>
                <w:sz w:val="16"/>
                <w:szCs w:val="16"/>
                <w:lang w:val="en-US"/>
              </w:rPr>
              <w:t>0,05</w:t>
            </w:r>
          </w:p>
        </w:tc>
      </w:tr>
      <w:tr w:rsidR="00E6722F" w:rsidRPr="00B40365" w14:paraId="5ED87C9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9C074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D0FBA0" w14:textId="77777777" w:rsidR="00E6722F" w:rsidRPr="00B40365" w:rsidRDefault="00E6722F" w:rsidP="00E01EC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4F51FD1E" w14:textId="77777777" w:rsidR="00E6722F" w:rsidRPr="00C97908" w:rsidRDefault="00E6722F" w:rsidP="00E01EC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1768597E"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3DF85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796CD29B" w14:textId="77777777" w:rsidR="00E6722F" w:rsidRPr="00C97908" w:rsidRDefault="00E6722F" w:rsidP="00E01ECD">
            <w:pPr>
              <w:jc w:val="center"/>
              <w:rPr>
                <w:sz w:val="16"/>
                <w:szCs w:val="16"/>
                <w:lang w:val="en-US"/>
              </w:rPr>
            </w:pPr>
            <w:r w:rsidRPr="00C97908">
              <w:rPr>
                <w:sz w:val="16"/>
                <w:szCs w:val="16"/>
                <w:lang w:val="en-US"/>
              </w:rPr>
              <w:t>4,00</w:t>
            </w:r>
          </w:p>
        </w:tc>
      </w:tr>
      <w:tr w:rsidR="00E6722F" w:rsidRPr="00B40365" w14:paraId="18FAEFA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2FB50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415630"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44945E8E"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0AFC55D1"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74D97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right w:val="single" w:sz="4" w:space="0" w:color="auto"/>
            </w:tcBorders>
            <w:vAlign w:val="center"/>
          </w:tcPr>
          <w:p w14:paraId="56C68576" w14:textId="77777777" w:rsidR="00E6722F" w:rsidRPr="00C97908" w:rsidRDefault="00E6722F" w:rsidP="00E01ECD">
            <w:pPr>
              <w:jc w:val="center"/>
              <w:rPr>
                <w:sz w:val="16"/>
                <w:szCs w:val="16"/>
                <w:lang w:val="en-US"/>
              </w:rPr>
            </w:pPr>
            <w:r w:rsidRPr="00C97908">
              <w:rPr>
                <w:sz w:val="16"/>
                <w:szCs w:val="16"/>
                <w:lang w:val="en-US"/>
              </w:rPr>
              <w:t>0,25</w:t>
            </w:r>
          </w:p>
        </w:tc>
      </w:tr>
      <w:tr w:rsidR="00E6722F" w:rsidRPr="003E2692" w14:paraId="79F2513D"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DC90088"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53264EF3"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7FAFAFB1"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11F41D54"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5D15D517"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299CA853" w14:textId="77777777" w:rsidR="00E6722F" w:rsidRPr="003E2692" w:rsidRDefault="00E6722F" w:rsidP="00E01ECD">
            <w:pPr>
              <w:rPr>
                <w:sz w:val="2"/>
                <w:szCs w:val="2"/>
                <w:lang w:val="en-US"/>
              </w:rPr>
            </w:pPr>
          </w:p>
        </w:tc>
      </w:tr>
      <w:tr w:rsidR="00E6722F" w:rsidRPr="00B449C4" w14:paraId="60818802"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023903D"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4F615065"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63562388"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A9E075F"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1B8DC817"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2941E882" w14:textId="77777777" w:rsidR="00E6722F" w:rsidRPr="00B449C4" w:rsidRDefault="00E6722F" w:rsidP="00E01ECD">
            <w:pPr>
              <w:rPr>
                <w:sz w:val="22"/>
                <w:szCs w:val="22"/>
                <w:lang w:val="en-US"/>
              </w:rPr>
            </w:pPr>
          </w:p>
        </w:tc>
      </w:tr>
      <w:tr w:rsidR="00E6722F" w:rsidRPr="00B40365" w14:paraId="7F016908"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44BAB30"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45F330F2"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1DA98BF5"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0C6AF9E4" w14:textId="77777777" w:rsidR="00E6722F" w:rsidRPr="00B40365" w:rsidRDefault="00E6722F" w:rsidP="00E01ECD">
            <w:pPr>
              <w:rPr>
                <w:sz w:val="22"/>
                <w:szCs w:val="22"/>
                <w:lang w:val="en-US"/>
              </w:rPr>
            </w:pPr>
          </w:p>
        </w:tc>
      </w:tr>
      <w:tr w:rsidR="00E6722F" w:rsidRPr="009B70F2" w14:paraId="6805A700" w14:textId="77777777" w:rsidTr="00E01ECD">
        <w:tblPrEx>
          <w:tblCellMar>
            <w:left w:w="107" w:type="dxa"/>
            <w:right w:w="107" w:type="dxa"/>
          </w:tblCellMar>
        </w:tblPrEx>
        <w:tc>
          <w:tcPr>
            <w:tcW w:w="10495" w:type="dxa"/>
            <w:gridSpan w:val="19"/>
          </w:tcPr>
          <w:p w14:paraId="74274380" w14:textId="77777777" w:rsidR="00E6722F" w:rsidRPr="009B70F2" w:rsidRDefault="00E6722F" w:rsidP="00E01ECD">
            <w:pPr>
              <w:rPr>
                <w:b/>
                <w:bCs/>
                <w:sz w:val="22"/>
                <w:szCs w:val="22"/>
                <w:lang w:val="en-US"/>
              </w:rPr>
            </w:pPr>
            <w:r w:rsidRPr="009B70F2">
              <w:rPr>
                <w:b/>
                <w:bCs/>
                <w:sz w:val="22"/>
                <w:szCs w:val="22"/>
                <w:lang w:val="en-US"/>
              </w:rPr>
              <w:t>1.2.9. Ventilare</w:t>
            </w:r>
          </w:p>
          <w:p w14:paraId="21557F69" w14:textId="77777777" w:rsidR="00E6722F" w:rsidRPr="00B12F65" w:rsidRDefault="00E6722F" w:rsidP="00E01ECD">
            <w:pPr>
              <w:rPr>
                <w:sz w:val="2"/>
                <w:szCs w:val="2"/>
                <w:lang w:val="en-US"/>
              </w:rPr>
            </w:pPr>
          </w:p>
        </w:tc>
      </w:tr>
      <w:tr w:rsidR="00E6722F" w:rsidRPr="009B70F2" w14:paraId="0C83ACA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E48C42" w14:textId="77777777" w:rsidR="00E6722F" w:rsidRPr="005E2CA0" w:rsidRDefault="00E6722F" w:rsidP="00E01ECD">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49E590F9" w14:textId="77777777" w:rsidR="00E6722F" w:rsidRPr="005E2CA0" w:rsidRDefault="00E6722F" w:rsidP="00E01ECD">
            <w:pPr>
              <w:jc w:val="center"/>
              <w:rPr>
                <w:b/>
                <w:bCs/>
                <w:sz w:val="22"/>
                <w:szCs w:val="22"/>
                <w:lang w:val="en-US"/>
              </w:rPr>
            </w:pPr>
            <w:r w:rsidRPr="005E2CA0">
              <w:rPr>
                <w:b/>
                <w:bCs/>
                <w:sz w:val="22"/>
                <w:szCs w:val="22"/>
                <w:lang w:val="en-US"/>
              </w:rPr>
              <w:t>RCsB29S</w:t>
            </w:r>
          </w:p>
        </w:tc>
        <w:tc>
          <w:tcPr>
            <w:tcW w:w="4366" w:type="dxa"/>
            <w:gridSpan w:val="5"/>
            <w:tcBorders>
              <w:top w:val="single" w:sz="4" w:space="0" w:color="auto"/>
              <w:bottom w:val="single" w:sz="4" w:space="0" w:color="auto"/>
            </w:tcBorders>
          </w:tcPr>
          <w:p w14:paraId="06F787DD" w14:textId="77777777" w:rsidR="00E6722F" w:rsidRPr="005E2CA0" w:rsidRDefault="00E6722F" w:rsidP="00E01ECD">
            <w:pPr>
              <w:rPr>
                <w:b/>
                <w:bCs/>
                <w:sz w:val="2"/>
                <w:szCs w:val="2"/>
                <w:lang w:val="en-US"/>
              </w:rPr>
            </w:pPr>
            <w:r w:rsidRPr="005E2CA0">
              <w:rPr>
                <w:b/>
                <w:bCs/>
                <w:sz w:val="22"/>
                <w:szCs w:val="22"/>
                <w:lang w:val="en-US"/>
              </w:rPr>
              <w:t>Forarea gaurilor strapunse in zidarii de caramida si piatra, utilizind cu masina cu foreza-carota diamantata cu diametrul de: 190 mm / k=5.54 pentru diametrul 220 mm si adincimea 500 mm</w:t>
            </w:r>
          </w:p>
          <w:p w14:paraId="6123CFD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5EA8CC2"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226B3C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1CC0089" w14:textId="77777777" w:rsidR="00E6722F" w:rsidRPr="005E2CA0" w:rsidRDefault="00E6722F" w:rsidP="00E01ECD">
            <w:pPr>
              <w:jc w:val="center"/>
              <w:rPr>
                <w:b/>
                <w:bCs/>
                <w:sz w:val="22"/>
                <w:szCs w:val="22"/>
                <w:lang w:val="en-US"/>
              </w:rPr>
            </w:pPr>
            <w:r w:rsidRPr="005E2CA0">
              <w:rPr>
                <w:b/>
                <w:bCs/>
                <w:sz w:val="22"/>
                <w:szCs w:val="22"/>
                <w:lang w:val="en-US"/>
              </w:rPr>
              <w:t>4,000</w:t>
            </w:r>
          </w:p>
          <w:p w14:paraId="2A3D4B6F" w14:textId="77777777" w:rsidR="00E6722F" w:rsidRPr="009B70F2" w:rsidRDefault="00E6722F" w:rsidP="00E01ECD">
            <w:pPr>
              <w:jc w:val="center"/>
              <w:rPr>
                <w:sz w:val="2"/>
                <w:szCs w:val="2"/>
                <w:lang w:val="en-US"/>
              </w:rPr>
            </w:pPr>
          </w:p>
        </w:tc>
      </w:tr>
      <w:tr w:rsidR="00E6722F" w:rsidRPr="00B40365" w14:paraId="749F72C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82650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F6A4410" w14:textId="77777777" w:rsidR="00E6722F" w:rsidRPr="00B40365" w:rsidRDefault="00E6722F" w:rsidP="00E01ECD">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3AC1EC16" w14:textId="77777777" w:rsidR="00E6722F" w:rsidRPr="00C97908" w:rsidRDefault="00E6722F" w:rsidP="00E01EC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3C8ACC6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D05F0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0,560</w:t>
            </w:r>
          </w:p>
        </w:tc>
        <w:tc>
          <w:tcPr>
            <w:tcW w:w="1559" w:type="dxa"/>
            <w:gridSpan w:val="2"/>
            <w:tcBorders>
              <w:top w:val="nil"/>
              <w:bottom w:val="single" w:sz="2" w:space="0" w:color="auto"/>
            </w:tcBorders>
            <w:vAlign w:val="center"/>
          </w:tcPr>
          <w:p w14:paraId="5BDAD162" w14:textId="77777777" w:rsidR="00E6722F" w:rsidRPr="00C97908" w:rsidRDefault="00E6722F" w:rsidP="00E01ECD">
            <w:pPr>
              <w:jc w:val="center"/>
              <w:rPr>
                <w:sz w:val="16"/>
                <w:szCs w:val="16"/>
                <w:lang w:val="en-US"/>
              </w:rPr>
            </w:pPr>
            <w:r w:rsidRPr="00C97908">
              <w:rPr>
                <w:sz w:val="16"/>
                <w:szCs w:val="16"/>
                <w:lang w:val="en-US"/>
              </w:rPr>
              <w:t>12,41</w:t>
            </w:r>
          </w:p>
        </w:tc>
      </w:tr>
      <w:tr w:rsidR="00E6722F" w:rsidRPr="00B40365" w14:paraId="4ABE573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02C51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94EB408"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B5D59BD"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748A8C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7F197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2C0158F4" w14:textId="77777777" w:rsidR="00E6722F" w:rsidRPr="00C97908" w:rsidRDefault="00E6722F" w:rsidP="00E01ECD">
            <w:pPr>
              <w:jc w:val="center"/>
              <w:rPr>
                <w:sz w:val="16"/>
                <w:szCs w:val="16"/>
                <w:lang w:val="en-US"/>
              </w:rPr>
            </w:pPr>
            <w:r w:rsidRPr="00C97908">
              <w:rPr>
                <w:sz w:val="16"/>
                <w:szCs w:val="16"/>
                <w:lang w:val="en-US"/>
              </w:rPr>
              <w:t>5,318</w:t>
            </w:r>
          </w:p>
        </w:tc>
      </w:tr>
      <w:tr w:rsidR="00E6722F" w:rsidRPr="00B40365" w14:paraId="25C9F22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25ADC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87A2D9" w14:textId="77777777" w:rsidR="00E6722F" w:rsidRPr="00B40365" w:rsidRDefault="00E6722F" w:rsidP="00E01ECD">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14:paraId="097F4198" w14:textId="77777777" w:rsidR="00E6722F" w:rsidRPr="00C97908" w:rsidRDefault="00E6722F" w:rsidP="00E01ECD">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14:paraId="720417C4"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10B93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0,0098</w:t>
            </w:r>
          </w:p>
        </w:tc>
        <w:tc>
          <w:tcPr>
            <w:tcW w:w="1559" w:type="dxa"/>
            <w:gridSpan w:val="2"/>
            <w:tcBorders>
              <w:top w:val="nil"/>
              <w:bottom w:val="single" w:sz="2" w:space="0" w:color="auto"/>
            </w:tcBorders>
            <w:vAlign w:val="center"/>
          </w:tcPr>
          <w:p w14:paraId="769DFB98" w14:textId="77777777" w:rsidR="00E6722F" w:rsidRPr="00C97908" w:rsidRDefault="00E6722F" w:rsidP="00E01ECD">
            <w:pPr>
              <w:jc w:val="center"/>
              <w:rPr>
                <w:sz w:val="16"/>
                <w:szCs w:val="16"/>
                <w:lang w:val="en-US"/>
              </w:rPr>
            </w:pPr>
            <w:r w:rsidRPr="00C97908">
              <w:rPr>
                <w:sz w:val="16"/>
                <w:szCs w:val="16"/>
                <w:lang w:val="en-US"/>
              </w:rPr>
              <w:t>0,217</w:t>
            </w:r>
          </w:p>
        </w:tc>
      </w:tr>
      <w:tr w:rsidR="00E6722F" w:rsidRPr="00B40365" w14:paraId="083B97D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5B866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540EFA6"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73663EF"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CA49D3D"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31301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0,0921</w:t>
            </w:r>
          </w:p>
        </w:tc>
        <w:tc>
          <w:tcPr>
            <w:tcW w:w="1559" w:type="dxa"/>
            <w:gridSpan w:val="2"/>
            <w:tcBorders>
              <w:top w:val="nil"/>
              <w:bottom w:val="single" w:sz="2" w:space="0" w:color="auto"/>
            </w:tcBorders>
            <w:vAlign w:val="center"/>
          </w:tcPr>
          <w:p w14:paraId="340D95E1" w14:textId="77777777" w:rsidR="00E6722F" w:rsidRPr="00C97908" w:rsidRDefault="00E6722F" w:rsidP="00E01ECD">
            <w:pPr>
              <w:jc w:val="center"/>
              <w:rPr>
                <w:sz w:val="16"/>
                <w:szCs w:val="16"/>
                <w:lang w:val="en-US"/>
              </w:rPr>
            </w:pPr>
            <w:r w:rsidRPr="00C97908">
              <w:rPr>
                <w:sz w:val="16"/>
                <w:szCs w:val="16"/>
                <w:lang w:val="en-US"/>
              </w:rPr>
              <w:t>2,041</w:t>
            </w:r>
          </w:p>
        </w:tc>
      </w:tr>
      <w:tr w:rsidR="00E6722F" w:rsidRPr="00B40365" w14:paraId="6498A0C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3C8E9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37D468" w14:textId="77777777" w:rsidR="00E6722F" w:rsidRPr="00B40365" w:rsidRDefault="00E6722F" w:rsidP="00E01ECD">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14:paraId="67DC7C9C" w14:textId="77777777" w:rsidR="00E6722F" w:rsidRPr="00C97908" w:rsidRDefault="00E6722F" w:rsidP="00E01ECD">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14:paraId="10A55CEB"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EA5A9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right w:val="single" w:sz="4" w:space="0" w:color="auto"/>
            </w:tcBorders>
            <w:vAlign w:val="center"/>
          </w:tcPr>
          <w:p w14:paraId="63A24E09" w14:textId="77777777" w:rsidR="00E6722F" w:rsidRPr="00C97908" w:rsidRDefault="00E6722F" w:rsidP="00E01ECD">
            <w:pPr>
              <w:jc w:val="center"/>
              <w:rPr>
                <w:sz w:val="16"/>
                <w:szCs w:val="16"/>
                <w:lang w:val="en-US"/>
              </w:rPr>
            </w:pPr>
            <w:r w:rsidRPr="00C97908">
              <w:rPr>
                <w:sz w:val="16"/>
                <w:szCs w:val="16"/>
                <w:lang w:val="en-US"/>
              </w:rPr>
              <w:t>8,642</w:t>
            </w:r>
          </w:p>
        </w:tc>
      </w:tr>
      <w:tr w:rsidR="00E6722F" w:rsidRPr="003E2692" w14:paraId="5E1C8467"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E5D1FFA"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65A0954E"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5C8CC938"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20105B29"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2E860A5D"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67485CC9" w14:textId="77777777" w:rsidR="00E6722F" w:rsidRPr="003E2692" w:rsidRDefault="00E6722F" w:rsidP="00E01ECD">
            <w:pPr>
              <w:rPr>
                <w:sz w:val="2"/>
                <w:szCs w:val="2"/>
                <w:lang w:val="en-US"/>
              </w:rPr>
            </w:pPr>
          </w:p>
        </w:tc>
      </w:tr>
      <w:tr w:rsidR="00E6722F" w:rsidRPr="00B449C4" w14:paraId="702E97F3"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7104727"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16864D95"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395AF943"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21958A7"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516AEC4A"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0DF7A2D6" w14:textId="77777777" w:rsidR="00E6722F" w:rsidRPr="00B449C4" w:rsidRDefault="00E6722F" w:rsidP="00E01ECD">
            <w:pPr>
              <w:rPr>
                <w:sz w:val="22"/>
                <w:szCs w:val="22"/>
                <w:lang w:val="en-US"/>
              </w:rPr>
            </w:pPr>
          </w:p>
        </w:tc>
      </w:tr>
      <w:tr w:rsidR="00E6722F" w:rsidRPr="00B40365" w14:paraId="7A0F7220"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688258F"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7015C885"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0EBA93E6"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Ventilare</w:t>
            </w:r>
          </w:p>
        </w:tc>
        <w:tc>
          <w:tcPr>
            <w:tcW w:w="3621" w:type="dxa"/>
            <w:gridSpan w:val="8"/>
            <w:tcBorders>
              <w:bottom w:val="single" w:sz="4" w:space="0" w:color="auto"/>
              <w:right w:val="single" w:sz="4" w:space="0" w:color="auto"/>
            </w:tcBorders>
          </w:tcPr>
          <w:p w14:paraId="26C8A284" w14:textId="77777777" w:rsidR="00E6722F" w:rsidRPr="00B40365" w:rsidRDefault="00E6722F" w:rsidP="00E01ECD">
            <w:pPr>
              <w:rPr>
                <w:sz w:val="22"/>
                <w:szCs w:val="22"/>
                <w:lang w:val="en-US"/>
              </w:rPr>
            </w:pPr>
          </w:p>
        </w:tc>
      </w:tr>
      <w:tr w:rsidR="00E6722F" w:rsidRPr="003E2692" w14:paraId="026ED9B4"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D9A1D1A"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5C5B4270"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3410B448"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7FE0EFB7"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73593D35"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418E12AA" w14:textId="77777777" w:rsidR="00E6722F" w:rsidRPr="003E2692" w:rsidRDefault="00E6722F" w:rsidP="00E01ECD">
            <w:pPr>
              <w:rPr>
                <w:sz w:val="2"/>
                <w:szCs w:val="2"/>
                <w:lang w:val="en-US"/>
              </w:rPr>
            </w:pPr>
          </w:p>
        </w:tc>
      </w:tr>
      <w:tr w:rsidR="00E6722F" w:rsidRPr="00B449C4" w14:paraId="449DB83D"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1A28EFA"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0453FCB2"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2511E40D"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A6680B8"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0964DCF4"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7D7D2267" w14:textId="77777777" w:rsidR="00E6722F" w:rsidRPr="00B449C4" w:rsidRDefault="00E6722F" w:rsidP="00E01ECD">
            <w:pPr>
              <w:rPr>
                <w:sz w:val="22"/>
                <w:szCs w:val="22"/>
                <w:lang w:val="en-US"/>
              </w:rPr>
            </w:pPr>
          </w:p>
        </w:tc>
      </w:tr>
      <w:tr w:rsidR="00E6722F" w:rsidRPr="00B40365" w14:paraId="73136A0F"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1B1C882"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4C6626F3"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05F11EB5"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Dormitor</w:t>
            </w:r>
          </w:p>
        </w:tc>
        <w:tc>
          <w:tcPr>
            <w:tcW w:w="3621" w:type="dxa"/>
            <w:gridSpan w:val="8"/>
            <w:tcBorders>
              <w:bottom w:val="single" w:sz="4" w:space="0" w:color="auto"/>
              <w:right w:val="single" w:sz="4" w:space="0" w:color="auto"/>
            </w:tcBorders>
          </w:tcPr>
          <w:p w14:paraId="0E33C4D9" w14:textId="77777777" w:rsidR="00E6722F" w:rsidRPr="00B40365" w:rsidRDefault="00E6722F" w:rsidP="00E01ECD">
            <w:pPr>
              <w:rPr>
                <w:sz w:val="22"/>
                <w:szCs w:val="22"/>
                <w:lang w:val="en-US"/>
              </w:rPr>
            </w:pPr>
          </w:p>
        </w:tc>
      </w:tr>
      <w:tr w:rsidR="00E6722F" w:rsidRPr="009B70F2" w14:paraId="5857AB0F" w14:textId="77777777" w:rsidTr="00E01ECD">
        <w:tblPrEx>
          <w:tblCellMar>
            <w:left w:w="107" w:type="dxa"/>
            <w:right w:w="107" w:type="dxa"/>
          </w:tblCellMar>
        </w:tblPrEx>
        <w:tc>
          <w:tcPr>
            <w:tcW w:w="10495" w:type="dxa"/>
            <w:gridSpan w:val="19"/>
          </w:tcPr>
          <w:p w14:paraId="4AD8A840" w14:textId="77777777" w:rsidR="00E6722F" w:rsidRPr="009B70F2" w:rsidRDefault="00E6722F" w:rsidP="00E01ECD">
            <w:pPr>
              <w:rPr>
                <w:b/>
                <w:bCs/>
                <w:sz w:val="22"/>
                <w:szCs w:val="22"/>
                <w:lang w:val="en-US"/>
              </w:rPr>
            </w:pPr>
            <w:r w:rsidRPr="009B70F2">
              <w:rPr>
                <w:b/>
                <w:bCs/>
                <w:sz w:val="22"/>
                <w:szCs w:val="22"/>
                <w:lang w:val="en-US"/>
              </w:rPr>
              <w:t>1.3. Grupa si incaperi auxiliare</w:t>
            </w:r>
          </w:p>
          <w:p w14:paraId="74BB812E" w14:textId="77777777" w:rsidR="00E6722F" w:rsidRPr="00B12F65" w:rsidRDefault="00E6722F" w:rsidP="00E01ECD">
            <w:pPr>
              <w:rPr>
                <w:sz w:val="2"/>
                <w:szCs w:val="2"/>
                <w:lang w:val="en-US"/>
              </w:rPr>
            </w:pPr>
          </w:p>
        </w:tc>
      </w:tr>
      <w:tr w:rsidR="00E6722F" w:rsidRPr="009B70F2" w14:paraId="59E21B1B" w14:textId="77777777" w:rsidTr="00E01ECD">
        <w:tblPrEx>
          <w:tblCellMar>
            <w:left w:w="107" w:type="dxa"/>
            <w:right w:w="107" w:type="dxa"/>
          </w:tblCellMar>
        </w:tblPrEx>
        <w:tc>
          <w:tcPr>
            <w:tcW w:w="10495" w:type="dxa"/>
            <w:gridSpan w:val="19"/>
          </w:tcPr>
          <w:p w14:paraId="364A4746" w14:textId="77777777" w:rsidR="00E6722F" w:rsidRPr="009B70F2" w:rsidRDefault="00E6722F" w:rsidP="00E01ECD">
            <w:pPr>
              <w:rPr>
                <w:b/>
                <w:bCs/>
                <w:sz w:val="22"/>
                <w:szCs w:val="22"/>
                <w:lang w:val="en-US"/>
              </w:rPr>
            </w:pPr>
            <w:r w:rsidRPr="009B70F2">
              <w:rPr>
                <w:b/>
                <w:bCs/>
                <w:sz w:val="22"/>
                <w:szCs w:val="22"/>
                <w:lang w:val="en-US"/>
              </w:rPr>
              <w:t>1.3.1. Demontari</w:t>
            </w:r>
          </w:p>
          <w:p w14:paraId="5A9D26B0" w14:textId="77777777" w:rsidR="00E6722F" w:rsidRPr="00B12F65" w:rsidRDefault="00E6722F" w:rsidP="00E01ECD">
            <w:pPr>
              <w:rPr>
                <w:sz w:val="2"/>
                <w:szCs w:val="2"/>
                <w:lang w:val="en-US"/>
              </w:rPr>
            </w:pPr>
          </w:p>
        </w:tc>
      </w:tr>
      <w:tr w:rsidR="00E6722F" w:rsidRPr="009B70F2" w14:paraId="636B5B7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36CD99" w14:textId="77777777" w:rsidR="00E6722F" w:rsidRPr="005E2CA0" w:rsidRDefault="00E6722F" w:rsidP="00E01ECD">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14:paraId="1B7A4AEA" w14:textId="77777777" w:rsidR="00E6722F" w:rsidRPr="005E2CA0" w:rsidRDefault="00E6722F" w:rsidP="00E01ECD">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3D98AECD" w14:textId="77777777" w:rsidR="00E6722F" w:rsidRPr="005E2CA0" w:rsidRDefault="00E6722F" w:rsidP="00E01ECD">
            <w:pPr>
              <w:rPr>
                <w:b/>
                <w:bCs/>
                <w:sz w:val="2"/>
                <w:szCs w:val="2"/>
                <w:lang w:val="en-US"/>
              </w:rPr>
            </w:pPr>
            <w:r w:rsidRPr="005E2CA0">
              <w:rPr>
                <w:b/>
                <w:bCs/>
                <w:sz w:val="22"/>
                <w:szCs w:val="22"/>
                <w:lang w:val="en-US"/>
              </w:rPr>
              <w:t>Demontari: timplarie din lemn (usi)</w:t>
            </w:r>
          </w:p>
          <w:p w14:paraId="2576C65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8A4BA18"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284228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22D7FE4" w14:textId="77777777" w:rsidR="00E6722F" w:rsidRPr="005E2CA0" w:rsidRDefault="00E6722F" w:rsidP="00E01ECD">
            <w:pPr>
              <w:jc w:val="center"/>
              <w:rPr>
                <w:b/>
                <w:bCs/>
                <w:sz w:val="22"/>
                <w:szCs w:val="22"/>
                <w:lang w:val="en-US"/>
              </w:rPr>
            </w:pPr>
            <w:r w:rsidRPr="005E2CA0">
              <w:rPr>
                <w:b/>
                <w:bCs/>
                <w:sz w:val="22"/>
                <w:szCs w:val="22"/>
                <w:lang w:val="en-US"/>
              </w:rPr>
              <w:t>4,300</w:t>
            </w:r>
          </w:p>
          <w:p w14:paraId="0690286C" w14:textId="77777777" w:rsidR="00E6722F" w:rsidRPr="009B70F2" w:rsidRDefault="00E6722F" w:rsidP="00E01ECD">
            <w:pPr>
              <w:jc w:val="center"/>
              <w:rPr>
                <w:sz w:val="2"/>
                <w:szCs w:val="2"/>
                <w:lang w:val="en-US"/>
              </w:rPr>
            </w:pPr>
          </w:p>
        </w:tc>
      </w:tr>
      <w:tr w:rsidR="00E6722F" w:rsidRPr="00B40365" w14:paraId="268C602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A2140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E7BBF7" w14:textId="77777777" w:rsidR="00E6722F" w:rsidRPr="00B40365" w:rsidRDefault="00E6722F" w:rsidP="00E01EC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122E7FF" w14:textId="77777777" w:rsidR="00E6722F" w:rsidRPr="00C97908" w:rsidRDefault="00E6722F" w:rsidP="00E01EC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32ADF7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CB395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14:paraId="75645E8E" w14:textId="77777777" w:rsidR="00E6722F" w:rsidRPr="00C97908" w:rsidRDefault="00E6722F" w:rsidP="00E01ECD">
            <w:pPr>
              <w:jc w:val="center"/>
              <w:rPr>
                <w:sz w:val="16"/>
                <w:szCs w:val="16"/>
                <w:lang w:val="en-US"/>
              </w:rPr>
            </w:pPr>
            <w:r w:rsidRPr="00C97908">
              <w:rPr>
                <w:sz w:val="16"/>
                <w:szCs w:val="16"/>
                <w:lang w:val="en-US"/>
              </w:rPr>
              <w:t>0,903</w:t>
            </w:r>
          </w:p>
        </w:tc>
      </w:tr>
      <w:tr w:rsidR="00E6722F" w:rsidRPr="00B40365" w14:paraId="364934F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5187A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CE7A3F"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8349588"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45969A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37376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14:paraId="525587D7" w14:textId="77777777" w:rsidR="00E6722F" w:rsidRPr="00C97908" w:rsidRDefault="00E6722F" w:rsidP="00E01ECD">
            <w:pPr>
              <w:jc w:val="center"/>
              <w:rPr>
                <w:sz w:val="16"/>
                <w:szCs w:val="16"/>
                <w:lang w:val="en-US"/>
              </w:rPr>
            </w:pPr>
            <w:r w:rsidRPr="00C97908">
              <w:rPr>
                <w:sz w:val="16"/>
                <w:szCs w:val="16"/>
                <w:lang w:val="en-US"/>
              </w:rPr>
              <w:t>0,903</w:t>
            </w:r>
          </w:p>
        </w:tc>
      </w:tr>
      <w:tr w:rsidR="00E6722F" w:rsidRPr="009B70F2" w14:paraId="68CEDBA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82F813" w14:textId="77777777" w:rsidR="00E6722F" w:rsidRPr="005E2CA0" w:rsidRDefault="00E6722F" w:rsidP="00E01ECD">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14:paraId="0873B7CA" w14:textId="77777777" w:rsidR="00E6722F" w:rsidRPr="005E2CA0" w:rsidRDefault="00E6722F" w:rsidP="00E01ECD">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5A5E6D6A" w14:textId="77777777" w:rsidR="00E6722F" w:rsidRPr="005E2CA0" w:rsidRDefault="00E6722F" w:rsidP="00E01ECD">
            <w:pPr>
              <w:rPr>
                <w:b/>
                <w:bCs/>
                <w:sz w:val="2"/>
                <w:szCs w:val="2"/>
                <w:lang w:val="en-US"/>
              </w:rPr>
            </w:pPr>
            <w:r w:rsidRPr="005E2CA0">
              <w:rPr>
                <w:b/>
                <w:bCs/>
                <w:sz w:val="22"/>
                <w:szCs w:val="22"/>
                <w:lang w:val="en-US"/>
              </w:rPr>
              <w:t>Desfacerea pardoselilor din covor din PVC pe suport sau fara suport textil, mocheta, etc inclusiv plintele</w:t>
            </w:r>
          </w:p>
          <w:p w14:paraId="73985BB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7035E03"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3A6D8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788EF72" w14:textId="77777777" w:rsidR="00E6722F" w:rsidRPr="005E2CA0" w:rsidRDefault="00E6722F" w:rsidP="00E01ECD">
            <w:pPr>
              <w:jc w:val="center"/>
              <w:rPr>
                <w:b/>
                <w:bCs/>
                <w:sz w:val="22"/>
                <w:szCs w:val="22"/>
                <w:lang w:val="en-US"/>
              </w:rPr>
            </w:pPr>
            <w:r w:rsidRPr="005E2CA0">
              <w:rPr>
                <w:b/>
                <w:bCs/>
                <w:sz w:val="22"/>
                <w:szCs w:val="22"/>
                <w:lang w:val="en-US"/>
              </w:rPr>
              <w:t>60,700</w:t>
            </w:r>
          </w:p>
          <w:p w14:paraId="1B56B79E" w14:textId="77777777" w:rsidR="00E6722F" w:rsidRPr="009B70F2" w:rsidRDefault="00E6722F" w:rsidP="00E01ECD">
            <w:pPr>
              <w:jc w:val="center"/>
              <w:rPr>
                <w:sz w:val="2"/>
                <w:szCs w:val="2"/>
                <w:lang w:val="en-US"/>
              </w:rPr>
            </w:pPr>
          </w:p>
        </w:tc>
      </w:tr>
      <w:tr w:rsidR="00E6722F" w:rsidRPr="00B40365" w14:paraId="3ADFA03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CD526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9E05213" w14:textId="77777777" w:rsidR="00E6722F" w:rsidRPr="00B40365" w:rsidRDefault="00E6722F" w:rsidP="00E01EC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2DB9965E" w14:textId="77777777" w:rsidR="00E6722F" w:rsidRPr="00C97908" w:rsidRDefault="00E6722F" w:rsidP="00E01EC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43CA6A8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661A8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3314AA8D" w14:textId="77777777" w:rsidR="00E6722F" w:rsidRPr="00C97908" w:rsidRDefault="00E6722F" w:rsidP="00E01ECD">
            <w:pPr>
              <w:jc w:val="center"/>
              <w:rPr>
                <w:sz w:val="16"/>
                <w:szCs w:val="16"/>
                <w:lang w:val="en-US"/>
              </w:rPr>
            </w:pPr>
            <w:r w:rsidRPr="00C97908">
              <w:rPr>
                <w:sz w:val="16"/>
                <w:szCs w:val="16"/>
                <w:lang w:val="en-US"/>
              </w:rPr>
              <w:t>13,961</w:t>
            </w:r>
          </w:p>
        </w:tc>
      </w:tr>
      <w:tr w:rsidR="00E6722F" w:rsidRPr="00B40365" w14:paraId="6F0F905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12324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51F8E88"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6ABCED8"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82B33B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6B1DD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14648358" w14:textId="77777777" w:rsidR="00E6722F" w:rsidRPr="00C97908" w:rsidRDefault="00E6722F" w:rsidP="00E01ECD">
            <w:pPr>
              <w:jc w:val="center"/>
              <w:rPr>
                <w:sz w:val="16"/>
                <w:szCs w:val="16"/>
                <w:lang w:val="en-US"/>
              </w:rPr>
            </w:pPr>
            <w:r w:rsidRPr="00C97908">
              <w:rPr>
                <w:sz w:val="16"/>
                <w:szCs w:val="16"/>
                <w:lang w:val="en-US"/>
              </w:rPr>
              <w:t>13,961</w:t>
            </w:r>
          </w:p>
        </w:tc>
      </w:tr>
      <w:tr w:rsidR="00E6722F" w:rsidRPr="00B40365" w14:paraId="66AC2A1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0935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C0A29B" w14:textId="77777777" w:rsidR="00E6722F" w:rsidRPr="00B40365" w:rsidRDefault="00E6722F" w:rsidP="00E01ECD">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202AEAC7" w14:textId="77777777" w:rsidR="00E6722F" w:rsidRPr="00C97908" w:rsidRDefault="00E6722F" w:rsidP="00E01ECD">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297D9F4C" w14:textId="77777777" w:rsidR="00E6722F" w:rsidRPr="00C97908" w:rsidRDefault="00E6722F" w:rsidP="00E01EC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5354F9A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7DF97937" w14:textId="77777777" w:rsidR="00E6722F" w:rsidRPr="00C97908" w:rsidRDefault="00E6722F" w:rsidP="00E01ECD">
            <w:pPr>
              <w:jc w:val="center"/>
              <w:rPr>
                <w:sz w:val="16"/>
                <w:szCs w:val="16"/>
                <w:lang w:val="en-US"/>
              </w:rPr>
            </w:pPr>
            <w:r w:rsidRPr="00C97908">
              <w:rPr>
                <w:sz w:val="16"/>
                <w:szCs w:val="16"/>
                <w:lang w:val="en-US"/>
              </w:rPr>
              <w:t>1,821</w:t>
            </w:r>
          </w:p>
        </w:tc>
      </w:tr>
      <w:tr w:rsidR="00E6722F" w:rsidRPr="00B40365" w14:paraId="115E549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D8938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0A122C0"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0BEDEEB"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57A9592"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C8BE5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123B8B5E" w14:textId="77777777" w:rsidR="00E6722F" w:rsidRPr="00C97908" w:rsidRDefault="00E6722F" w:rsidP="00E01ECD">
            <w:pPr>
              <w:jc w:val="center"/>
              <w:rPr>
                <w:sz w:val="16"/>
                <w:szCs w:val="16"/>
                <w:lang w:val="en-US"/>
              </w:rPr>
            </w:pPr>
            <w:r w:rsidRPr="00C97908">
              <w:rPr>
                <w:sz w:val="16"/>
                <w:szCs w:val="16"/>
                <w:lang w:val="en-US"/>
              </w:rPr>
              <w:t>1,821</w:t>
            </w:r>
          </w:p>
        </w:tc>
      </w:tr>
      <w:tr w:rsidR="00E6722F" w:rsidRPr="00B40365" w14:paraId="3F826D9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E0DF1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FDBE101" w14:textId="77777777" w:rsidR="00E6722F" w:rsidRPr="00B40365" w:rsidRDefault="00E6722F" w:rsidP="00E01EC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153C73E" w14:textId="77777777" w:rsidR="00E6722F" w:rsidRPr="00C97908" w:rsidRDefault="00E6722F" w:rsidP="00E01EC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460F743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EAEC0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246E88CA" w14:textId="77777777" w:rsidR="00E6722F" w:rsidRPr="00C97908" w:rsidRDefault="00E6722F" w:rsidP="00E01ECD">
            <w:pPr>
              <w:jc w:val="center"/>
              <w:rPr>
                <w:sz w:val="16"/>
                <w:szCs w:val="16"/>
                <w:lang w:val="en-US"/>
              </w:rPr>
            </w:pPr>
            <w:r w:rsidRPr="00C97908">
              <w:rPr>
                <w:sz w:val="16"/>
                <w:szCs w:val="16"/>
                <w:lang w:val="en-US"/>
              </w:rPr>
              <w:t>1,821</w:t>
            </w:r>
          </w:p>
        </w:tc>
      </w:tr>
      <w:tr w:rsidR="00E6722F" w:rsidRPr="009B70F2" w14:paraId="34B408E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B3539D" w14:textId="77777777" w:rsidR="00E6722F" w:rsidRPr="005E2CA0" w:rsidRDefault="00E6722F" w:rsidP="00E01ECD">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3F9B5705" w14:textId="77777777" w:rsidR="00E6722F" w:rsidRPr="005E2CA0" w:rsidRDefault="00E6722F" w:rsidP="00E01ECD">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4566425E" w14:textId="77777777" w:rsidR="00E6722F" w:rsidRPr="005E2CA0" w:rsidRDefault="00E6722F" w:rsidP="00E01ECD">
            <w:pPr>
              <w:rPr>
                <w:b/>
                <w:bCs/>
                <w:sz w:val="2"/>
                <w:szCs w:val="2"/>
                <w:lang w:val="en-US"/>
              </w:rPr>
            </w:pPr>
            <w:r w:rsidRPr="005E2CA0">
              <w:rPr>
                <w:b/>
                <w:bCs/>
                <w:sz w:val="22"/>
                <w:szCs w:val="22"/>
                <w:lang w:val="en-US"/>
              </w:rPr>
              <w:t>Desfacerea pardoselilor reci din beton sau mortar de ciment</w:t>
            </w:r>
          </w:p>
          <w:p w14:paraId="7F0CEB0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DA19EC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C54D7F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DEED861" w14:textId="77777777" w:rsidR="00E6722F" w:rsidRPr="005E2CA0" w:rsidRDefault="00E6722F" w:rsidP="00E01ECD">
            <w:pPr>
              <w:jc w:val="center"/>
              <w:rPr>
                <w:b/>
                <w:bCs/>
                <w:sz w:val="22"/>
                <w:szCs w:val="22"/>
                <w:lang w:val="en-US"/>
              </w:rPr>
            </w:pPr>
            <w:r w:rsidRPr="005E2CA0">
              <w:rPr>
                <w:b/>
                <w:bCs/>
                <w:sz w:val="22"/>
                <w:szCs w:val="22"/>
                <w:lang w:val="en-US"/>
              </w:rPr>
              <w:t>60,700</w:t>
            </w:r>
          </w:p>
          <w:p w14:paraId="5EEFE86A" w14:textId="77777777" w:rsidR="00E6722F" w:rsidRPr="009B70F2" w:rsidRDefault="00E6722F" w:rsidP="00E01ECD">
            <w:pPr>
              <w:jc w:val="center"/>
              <w:rPr>
                <w:sz w:val="2"/>
                <w:szCs w:val="2"/>
                <w:lang w:val="en-US"/>
              </w:rPr>
            </w:pPr>
          </w:p>
        </w:tc>
      </w:tr>
      <w:tr w:rsidR="00E6722F" w:rsidRPr="00B40365" w14:paraId="1789E2C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6F41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8FE715" w14:textId="77777777" w:rsidR="00E6722F" w:rsidRPr="00B40365" w:rsidRDefault="00E6722F" w:rsidP="00E01EC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0BA0F5DC" w14:textId="77777777" w:rsidR="00E6722F" w:rsidRPr="00C97908" w:rsidRDefault="00E6722F" w:rsidP="00E01EC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3904BB9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9E1C7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DB72EC4" w14:textId="77777777" w:rsidR="00E6722F" w:rsidRPr="00C97908" w:rsidRDefault="00E6722F" w:rsidP="00E01ECD">
            <w:pPr>
              <w:jc w:val="center"/>
              <w:rPr>
                <w:sz w:val="16"/>
                <w:szCs w:val="16"/>
                <w:lang w:val="en-US"/>
              </w:rPr>
            </w:pPr>
            <w:r w:rsidRPr="00C97908">
              <w:rPr>
                <w:sz w:val="16"/>
                <w:szCs w:val="16"/>
                <w:lang w:val="en-US"/>
              </w:rPr>
              <w:t>9,105</w:t>
            </w:r>
          </w:p>
        </w:tc>
      </w:tr>
      <w:tr w:rsidR="00E6722F" w:rsidRPr="00B40365" w14:paraId="79C0D0C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CDFE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1B58572"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BCD1D8F"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6F3EB2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91799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25F316DD" w14:textId="77777777" w:rsidR="00E6722F" w:rsidRPr="00C97908" w:rsidRDefault="00E6722F" w:rsidP="00E01ECD">
            <w:pPr>
              <w:jc w:val="center"/>
              <w:rPr>
                <w:sz w:val="16"/>
                <w:szCs w:val="16"/>
                <w:lang w:val="en-US"/>
              </w:rPr>
            </w:pPr>
            <w:r w:rsidRPr="00C97908">
              <w:rPr>
                <w:sz w:val="16"/>
                <w:szCs w:val="16"/>
                <w:lang w:val="en-US"/>
              </w:rPr>
              <w:t>9,105</w:t>
            </w:r>
          </w:p>
        </w:tc>
      </w:tr>
      <w:tr w:rsidR="00E6722F" w:rsidRPr="00B40365" w14:paraId="14DAB1B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177BB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F16E73"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9270552"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90408F0"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D7931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B3394A7" w14:textId="77777777" w:rsidR="00E6722F" w:rsidRPr="00C97908" w:rsidRDefault="00E6722F" w:rsidP="00E01ECD">
            <w:pPr>
              <w:jc w:val="center"/>
              <w:rPr>
                <w:sz w:val="16"/>
                <w:szCs w:val="16"/>
                <w:lang w:val="en-US"/>
              </w:rPr>
            </w:pPr>
            <w:r w:rsidRPr="00C97908">
              <w:rPr>
                <w:sz w:val="16"/>
                <w:szCs w:val="16"/>
                <w:lang w:val="en-US"/>
              </w:rPr>
              <w:t>3,035</w:t>
            </w:r>
          </w:p>
        </w:tc>
      </w:tr>
      <w:tr w:rsidR="00E6722F" w:rsidRPr="00B40365" w14:paraId="39DD24D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DFCA2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5A7DB4"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29525D5"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ED8FBC6"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3FB8E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08A4EB22" w14:textId="77777777" w:rsidR="00E6722F" w:rsidRPr="00C97908" w:rsidRDefault="00E6722F" w:rsidP="00E01ECD">
            <w:pPr>
              <w:jc w:val="center"/>
              <w:rPr>
                <w:sz w:val="16"/>
                <w:szCs w:val="16"/>
                <w:lang w:val="en-US"/>
              </w:rPr>
            </w:pPr>
            <w:r w:rsidRPr="00C97908">
              <w:rPr>
                <w:sz w:val="16"/>
                <w:szCs w:val="16"/>
                <w:lang w:val="en-US"/>
              </w:rPr>
              <w:t>2,428</w:t>
            </w:r>
          </w:p>
        </w:tc>
      </w:tr>
      <w:tr w:rsidR="00E6722F" w:rsidRPr="009B70F2" w14:paraId="3457488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DAE308" w14:textId="77777777" w:rsidR="00E6722F" w:rsidRPr="005E2CA0" w:rsidRDefault="00E6722F" w:rsidP="00E01ECD">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2F449A13" w14:textId="77777777" w:rsidR="00E6722F" w:rsidRPr="005E2CA0" w:rsidRDefault="00E6722F" w:rsidP="00E01ECD">
            <w:pPr>
              <w:jc w:val="center"/>
              <w:rPr>
                <w:b/>
                <w:bCs/>
                <w:sz w:val="22"/>
                <w:szCs w:val="22"/>
                <w:lang w:val="en-US"/>
              </w:rPr>
            </w:pPr>
            <w:r w:rsidRPr="005E2CA0">
              <w:rPr>
                <w:b/>
                <w:bCs/>
                <w:sz w:val="22"/>
                <w:szCs w:val="22"/>
                <w:lang w:val="en-US"/>
              </w:rPr>
              <w:t>RpIzC45B</w:t>
            </w:r>
          </w:p>
        </w:tc>
        <w:tc>
          <w:tcPr>
            <w:tcW w:w="4366" w:type="dxa"/>
            <w:gridSpan w:val="5"/>
            <w:tcBorders>
              <w:top w:val="single" w:sz="4" w:space="0" w:color="auto"/>
              <w:bottom w:val="single" w:sz="4" w:space="0" w:color="auto"/>
            </w:tcBorders>
          </w:tcPr>
          <w:p w14:paraId="75D7A197" w14:textId="77777777" w:rsidR="00E6722F" w:rsidRPr="005E2CA0" w:rsidRDefault="00E6722F" w:rsidP="00E01ECD">
            <w:pPr>
              <w:rPr>
                <w:b/>
                <w:bCs/>
                <w:sz w:val="2"/>
                <w:szCs w:val="2"/>
                <w:lang w:val="en-US"/>
              </w:rPr>
            </w:pPr>
            <w:r w:rsidRPr="005E2CA0">
              <w:rPr>
                <w:b/>
                <w:bCs/>
                <w:sz w:val="22"/>
                <w:szCs w:val="22"/>
                <w:lang w:val="en-US"/>
              </w:rPr>
              <w:t>Desfacerea materialelor izolante sau a protectiilor : granuloase (zgura, granuluit sau similare)</w:t>
            </w:r>
          </w:p>
          <w:p w14:paraId="6C5F242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8F9CCA6" w14:textId="77777777" w:rsidR="00E6722F" w:rsidRPr="005E2CA0" w:rsidRDefault="00E6722F" w:rsidP="00E01EC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22CBAD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909CA30" w14:textId="77777777" w:rsidR="00E6722F" w:rsidRPr="005E2CA0" w:rsidRDefault="00E6722F" w:rsidP="00E01ECD">
            <w:pPr>
              <w:jc w:val="center"/>
              <w:rPr>
                <w:b/>
                <w:bCs/>
                <w:sz w:val="22"/>
                <w:szCs w:val="22"/>
                <w:lang w:val="en-US"/>
              </w:rPr>
            </w:pPr>
            <w:r w:rsidRPr="005E2CA0">
              <w:rPr>
                <w:b/>
                <w:bCs/>
                <w:sz w:val="22"/>
                <w:szCs w:val="22"/>
                <w:lang w:val="en-US"/>
              </w:rPr>
              <w:t>3,000</w:t>
            </w:r>
          </w:p>
          <w:p w14:paraId="179E70BA" w14:textId="77777777" w:rsidR="00E6722F" w:rsidRPr="009B70F2" w:rsidRDefault="00E6722F" w:rsidP="00E01ECD">
            <w:pPr>
              <w:jc w:val="center"/>
              <w:rPr>
                <w:sz w:val="2"/>
                <w:szCs w:val="2"/>
                <w:lang w:val="en-US"/>
              </w:rPr>
            </w:pPr>
          </w:p>
        </w:tc>
      </w:tr>
      <w:tr w:rsidR="00E6722F" w:rsidRPr="00B40365" w14:paraId="6C41B0C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85CB9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EE03F51" w14:textId="77777777" w:rsidR="00E6722F" w:rsidRPr="00B40365" w:rsidRDefault="00E6722F" w:rsidP="00E01EC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4BE9C9A3" w14:textId="77777777" w:rsidR="00E6722F" w:rsidRPr="00C97908" w:rsidRDefault="00E6722F" w:rsidP="00E01EC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62E9496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B2EB4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2CF91FB2" w14:textId="77777777" w:rsidR="00E6722F" w:rsidRPr="00C97908" w:rsidRDefault="00E6722F" w:rsidP="00E01ECD">
            <w:pPr>
              <w:jc w:val="center"/>
              <w:rPr>
                <w:sz w:val="16"/>
                <w:szCs w:val="16"/>
                <w:lang w:val="en-US"/>
              </w:rPr>
            </w:pPr>
            <w:r w:rsidRPr="00C97908">
              <w:rPr>
                <w:sz w:val="16"/>
                <w:szCs w:val="16"/>
                <w:lang w:val="en-US"/>
              </w:rPr>
              <w:t>3,06</w:t>
            </w:r>
          </w:p>
        </w:tc>
      </w:tr>
      <w:tr w:rsidR="00E6722F" w:rsidRPr="00B40365" w14:paraId="2FCF9B5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27963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CBA803E" w14:textId="77777777" w:rsidR="00E6722F" w:rsidRPr="00B40365" w:rsidRDefault="00E6722F" w:rsidP="00E01EC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9D69035" w14:textId="77777777" w:rsidR="00E6722F" w:rsidRPr="00C97908" w:rsidRDefault="00E6722F" w:rsidP="00E01EC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767183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19FE4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053DD2E0"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B40365" w14:paraId="2145F97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81D4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D7BBC7" w14:textId="77777777" w:rsidR="00E6722F" w:rsidRPr="00B40365" w:rsidRDefault="00E6722F" w:rsidP="00E01ECD">
            <w:pPr>
              <w:jc w:val="center"/>
              <w:rPr>
                <w:sz w:val="16"/>
                <w:szCs w:val="16"/>
                <w:lang w:val="en-US"/>
              </w:rPr>
            </w:pPr>
            <w:r w:rsidRPr="00B40365">
              <w:rPr>
                <w:sz w:val="16"/>
                <w:szCs w:val="16"/>
                <w:lang w:val="en-US"/>
              </w:rPr>
              <w:t>2922140006705</w:t>
            </w:r>
          </w:p>
        </w:tc>
        <w:tc>
          <w:tcPr>
            <w:tcW w:w="4366" w:type="dxa"/>
            <w:gridSpan w:val="4"/>
            <w:tcBorders>
              <w:top w:val="nil"/>
              <w:bottom w:val="single" w:sz="2" w:space="0" w:color="auto"/>
            </w:tcBorders>
            <w:vAlign w:val="center"/>
          </w:tcPr>
          <w:p w14:paraId="094BA7B9" w14:textId="77777777" w:rsidR="00E6722F" w:rsidRPr="00C97908" w:rsidRDefault="00E6722F" w:rsidP="00E01ECD">
            <w:pPr>
              <w:rPr>
                <w:sz w:val="16"/>
                <w:szCs w:val="16"/>
                <w:lang w:val="en-US"/>
              </w:rPr>
            </w:pPr>
            <w:r w:rsidRPr="00C97908">
              <w:rPr>
                <w:sz w:val="16"/>
                <w:szCs w:val="16"/>
                <w:lang w:val="en-US"/>
              </w:rPr>
              <w:t>Macara fereastra de 0,0018 MN (0,18 tf)</w:t>
            </w:r>
          </w:p>
        </w:tc>
        <w:tc>
          <w:tcPr>
            <w:tcW w:w="1021" w:type="dxa"/>
            <w:gridSpan w:val="3"/>
            <w:tcBorders>
              <w:top w:val="nil"/>
              <w:bottom w:val="single" w:sz="2" w:space="0" w:color="auto"/>
            </w:tcBorders>
            <w:vAlign w:val="center"/>
          </w:tcPr>
          <w:p w14:paraId="366E234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4CF23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right w:val="single" w:sz="4" w:space="0" w:color="auto"/>
            </w:tcBorders>
            <w:vAlign w:val="center"/>
          </w:tcPr>
          <w:p w14:paraId="34F47554" w14:textId="77777777" w:rsidR="00E6722F" w:rsidRPr="00C97908" w:rsidRDefault="00E6722F" w:rsidP="00E01ECD">
            <w:pPr>
              <w:jc w:val="center"/>
              <w:rPr>
                <w:sz w:val="16"/>
                <w:szCs w:val="16"/>
                <w:lang w:val="en-US"/>
              </w:rPr>
            </w:pPr>
            <w:r w:rsidRPr="00C97908">
              <w:rPr>
                <w:sz w:val="16"/>
                <w:szCs w:val="16"/>
                <w:lang w:val="en-US"/>
              </w:rPr>
              <w:t>0,84</w:t>
            </w:r>
          </w:p>
        </w:tc>
      </w:tr>
      <w:tr w:rsidR="00E6722F" w:rsidRPr="009B70F2" w14:paraId="3B76797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7F73C4" w14:textId="77777777" w:rsidR="00E6722F" w:rsidRPr="005E2CA0" w:rsidRDefault="00E6722F" w:rsidP="00E01ECD">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7888E883" w14:textId="77777777" w:rsidR="00E6722F" w:rsidRPr="005E2CA0" w:rsidRDefault="00E6722F" w:rsidP="00E01EC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374CE047" w14:textId="77777777" w:rsidR="00E6722F" w:rsidRPr="005E2CA0" w:rsidRDefault="00E6722F" w:rsidP="00E01ECD">
            <w:pPr>
              <w:rPr>
                <w:b/>
                <w:bCs/>
                <w:sz w:val="2"/>
                <w:szCs w:val="2"/>
                <w:lang w:val="en-US"/>
              </w:rPr>
            </w:pPr>
            <w:r w:rsidRPr="005E2CA0">
              <w:rPr>
                <w:b/>
                <w:bCs/>
                <w:sz w:val="22"/>
                <w:szCs w:val="22"/>
                <w:lang w:val="en-US"/>
              </w:rPr>
              <w:t>Desfaceri de tencuieli interioare driscuite la tavane</w:t>
            </w:r>
          </w:p>
          <w:p w14:paraId="1B44D2D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A59742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4C99AD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5450292" w14:textId="77777777" w:rsidR="00E6722F" w:rsidRPr="005E2CA0" w:rsidRDefault="00E6722F" w:rsidP="00E01ECD">
            <w:pPr>
              <w:jc w:val="center"/>
              <w:rPr>
                <w:b/>
                <w:bCs/>
                <w:sz w:val="22"/>
                <w:szCs w:val="22"/>
                <w:lang w:val="en-US"/>
              </w:rPr>
            </w:pPr>
            <w:r w:rsidRPr="005E2CA0">
              <w:rPr>
                <w:b/>
                <w:bCs/>
                <w:sz w:val="22"/>
                <w:szCs w:val="22"/>
                <w:lang w:val="en-US"/>
              </w:rPr>
              <w:t>60,700</w:t>
            </w:r>
          </w:p>
          <w:p w14:paraId="138048D3" w14:textId="77777777" w:rsidR="00E6722F" w:rsidRPr="009B70F2" w:rsidRDefault="00E6722F" w:rsidP="00E01ECD">
            <w:pPr>
              <w:jc w:val="center"/>
              <w:rPr>
                <w:sz w:val="2"/>
                <w:szCs w:val="2"/>
                <w:lang w:val="en-US"/>
              </w:rPr>
            </w:pPr>
          </w:p>
        </w:tc>
      </w:tr>
      <w:tr w:rsidR="00E6722F" w:rsidRPr="00B40365" w14:paraId="004B4CC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1E36D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12A14C4"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66B946C"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829B85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90E76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290A0414" w14:textId="77777777" w:rsidR="00E6722F" w:rsidRPr="00C97908" w:rsidRDefault="00E6722F" w:rsidP="00E01ECD">
            <w:pPr>
              <w:jc w:val="center"/>
              <w:rPr>
                <w:sz w:val="16"/>
                <w:szCs w:val="16"/>
                <w:lang w:val="en-US"/>
              </w:rPr>
            </w:pPr>
            <w:r w:rsidRPr="00C97908">
              <w:rPr>
                <w:sz w:val="16"/>
                <w:szCs w:val="16"/>
                <w:lang w:val="en-US"/>
              </w:rPr>
              <w:t>7,284</w:t>
            </w:r>
          </w:p>
        </w:tc>
      </w:tr>
      <w:tr w:rsidR="00E6722F" w:rsidRPr="00B40365" w14:paraId="381212A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CE56F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DEC5E82"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FF2A2B3"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A58A86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428A7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01C68612" w14:textId="77777777" w:rsidR="00E6722F" w:rsidRPr="00C97908" w:rsidRDefault="00E6722F" w:rsidP="00E01ECD">
            <w:pPr>
              <w:jc w:val="center"/>
              <w:rPr>
                <w:sz w:val="16"/>
                <w:szCs w:val="16"/>
                <w:lang w:val="en-US"/>
              </w:rPr>
            </w:pPr>
            <w:r w:rsidRPr="00C97908">
              <w:rPr>
                <w:sz w:val="16"/>
                <w:szCs w:val="16"/>
                <w:lang w:val="en-US"/>
              </w:rPr>
              <w:t>9,105</w:t>
            </w:r>
          </w:p>
        </w:tc>
      </w:tr>
      <w:tr w:rsidR="00E6722F" w:rsidRPr="00B40365" w14:paraId="3C6D719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62F17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D5DCFC"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58B9454"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6C619D4"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8D9C68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25A16A08" w14:textId="77777777" w:rsidR="00E6722F" w:rsidRPr="00C97908" w:rsidRDefault="00E6722F" w:rsidP="00E01ECD">
            <w:pPr>
              <w:jc w:val="center"/>
              <w:rPr>
                <w:sz w:val="16"/>
                <w:szCs w:val="16"/>
                <w:lang w:val="en-US"/>
              </w:rPr>
            </w:pPr>
            <w:r w:rsidRPr="00C97908">
              <w:rPr>
                <w:sz w:val="16"/>
                <w:szCs w:val="16"/>
                <w:lang w:val="en-US"/>
              </w:rPr>
              <w:t>3,035</w:t>
            </w:r>
          </w:p>
        </w:tc>
      </w:tr>
      <w:tr w:rsidR="00E6722F" w:rsidRPr="00B40365" w14:paraId="05A810F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ABD95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4BEBC5F"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44D5E75"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72D6F1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0BB53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6D342CD0" w14:textId="77777777" w:rsidR="00E6722F" w:rsidRPr="00C97908" w:rsidRDefault="00E6722F" w:rsidP="00E01ECD">
            <w:pPr>
              <w:jc w:val="center"/>
              <w:rPr>
                <w:sz w:val="16"/>
                <w:szCs w:val="16"/>
                <w:lang w:val="en-US"/>
              </w:rPr>
            </w:pPr>
            <w:r w:rsidRPr="00C97908">
              <w:rPr>
                <w:sz w:val="16"/>
                <w:szCs w:val="16"/>
                <w:lang w:val="en-US"/>
              </w:rPr>
              <w:t>0,607</w:t>
            </w:r>
          </w:p>
        </w:tc>
      </w:tr>
      <w:tr w:rsidR="00E6722F" w:rsidRPr="009B70F2" w14:paraId="2F48E17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A08344" w14:textId="77777777" w:rsidR="00E6722F" w:rsidRPr="005E2CA0" w:rsidRDefault="00E6722F" w:rsidP="00E01ECD">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14:paraId="77D89ADF" w14:textId="77777777" w:rsidR="00E6722F" w:rsidRPr="005E2CA0" w:rsidRDefault="00E6722F" w:rsidP="00E01ECD">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4BBA4EAD" w14:textId="77777777" w:rsidR="00E6722F" w:rsidRPr="005E2CA0" w:rsidRDefault="00E6722F" w:rsidP="00E01ECD">
            <w:pPr>
              <w:rPr>
                <w:b/>
                <w:bCs/>
                <w:sz w:val="2"/>
                <w:szCs w:val="2"/>
                <w:lang w:val="en-US"/>
              </w:rPr>
            </w:pPr>
            <w:r w:rsidRPr="005E2CA0">
              <w:rPr>
                <w:b/>
                <w:bCs/>
                <w:sz w:val="22"/>
                <w:szCs w:val="22"/>
                <w:lang w:val="en-US"/>
              </w:rPr>
              <w:t>Demontarea placajelor din faianta, gresie, ceramica</w:t>
            </w:r>
          </w:p>
          <w:p w14:paraId="456931D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FA8F923"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06AA83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6C4A44B" w14:textId="77777777" w:rsidR="00E6722F" w:rsidRPr="005E2CA0" w:rsidRDefault="00E6722F" w:rsidP="00E01ECD">
            <w:pPr>
              <w:jc w:val="center"/>
              <w:rPr>
                <w:b/>
                <w:bCs/>
                <w:sz w:val="22"/>
                <w:szCs w:val="22"/>
                <w:lang w:val="en-US"/>
              </w:rPr>
            </w:pPr>
            <w:r w:rsidRPr="005E2CA0">
              <w:rPr>
                <w:b/>
                <w:bCs/>
                <w:sz w:val="22"/>
                <w:szCs w:val="22"/>
                <w:lang w:val="en-US"/>
              </w:rPr>
              <w:t>9,600</w:t>
            </w:r>
          </w:p>
          <w:p w14:paraId="50DFA850" w14:textId="77777777" w:rsidR="00E6722F" w:rsidRPr="009B70F2" w:rsidRDefault="00E6722F" w:rsidP="00E01ECD">
            <w:pPr>
              <w:jc w:val="center"/>
              <w:rPr>
                <w:sz w:val="2"/>
                <w:szCs w:val="2"/>
                <w:lang w:val="en-US"/>
              </w:rPr>
            </w:pPr>
          </w:p>
        </w:tc>
      </w:tr>
      <w:tr w:rsidR="00E6722F" w:rsidRPr="00B40365" w14:paraId="2248B6D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FDD13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4F2B87" w14:textId="77777777" w:rsidR="00E6722F" w:rsidRPr="00B40365" w:rsidRDefault="00E6722F" w:rsidP="00E01ECD">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2D45B502" w14:textId="77777777" w:rsidR="00E6722F" w:rsidRPr="00C97908" w:rsidRDefault="00E6722F" w:rsidP="00E01ECD">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663DD4D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1AD7A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39D1020E" w14:textId="77777777" w:rsidR="00E6722F" w:rsidRPr="00C97908" w:rsidRDefault="00E6722F" w:rsidP="00E01ECD">
            <w:pPr>
              <w:jc w:val="center"/>
              <w:rPr>
                <w:sz w:val="16"/>
                <w:szCs w:val="16"/>
                <w:lang w:val="en-US"/>
              </w:rPr>
            </w:pPr>
            <w:r w:rsidRPr="00C97908">
              <w:rPr>
                <w:sz w:val="16"/>
                <w:szCs w:val="16"/>
                <w:lang w:val="en-US"/>
              </w:rPr>
              <w:t>7,68</w:t>
            </w:r>
          </w:p>
        </w:tc>
      </w:tr>
      <w:tr w:rsidR="00E6722F" w:rsidRPr="00B40365" w14:paraId="36D8A9B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A40B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AB0E585"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F621EFF"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24BE3E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72981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3B408FC7" w14:textId="77777777" w:rsidR="00E6722F" w:rsidRPr="00C97908" w:rsidRDefault="00E6722F" w:rsidP="00E01ECD">
            <w:pPr>
              <w:jc w:val="center"/>
              <w:rPr>
                <w:sz w:val="16"/>
                <w:szCs w:val="16"/>
                <w:lang w:val="en-US"/>
              </w:rPr>
            </w:pPr>
            <w:r w:rsidRPr="00C97908">
              <w:rPr>
                <w:sz w:val="16"/>
                <w:szCs w:val="16"/>
                <w:lang w:val="en-US"/>
              </w:rPr>
              <w:t>7,68</w:t>
            </w:r>
          </w:p>
        </w:tc>
      </w:tr>
      <w:tr w:rsidR="00E6722F" w:rsidRPr="00B40365" w14:paraId="10BF478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F2FAC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8BEB26"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6C913DB"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B0B868F"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35F92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05A4723D" w14:textId="77777777" w:rsidR="00E6722F" w:rsidRPr="00C97908" w:rsidRDefault="00E6722F" w:rsidP="00E01ECD">
            <w:pPr>
              <w:jc w:val="center"/>
              <w:rPr>
                <w:sz w:val="16"/>
                <w:szCs w:val="16"/>
                <w:lang w:val="en-US"/>
              </w:rPr>
            </w:pPr>
            <w:r w:rsidRPr="00C97908">
              <w:rPr>
                <w:sz w:val="16"/>
                <w:szCs w:val="16"/>
                <w:lang w:val="en-US"/>
              </w:rPr>
              <w:t>0,029</w:t>
            </w:r>
          </w:p>
        </w:tc>
      </w:tr>
      <w:tr w:rsidR="00E6722F" w:rsidRPr="00B40365" w14:paraId="553839B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28F1A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ECC1A37"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7169BCD"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963EFE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F8128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2CEB2D5E" w14:textId="77777777" w:rsidR="00E6722F" w:rsidRPr="00C97908" w:rsidRDefault="00E6722F" w:rsidP="00E01ECD">
            <w:pPr>
              <w:jc w:val="center"/>
              <w:rPr>
                <w:sz w:val="16"/>
                <w:szCs w:val="16"/>
                <w:lang w:val="en-US"/>
              </w:rPr>
            </w:pPr>
            <w:r w:rsidRPr="00C97908">
              <w:rPr>
                <w:sz w:val="16"/>
                <w:szCs w:val="16"/>
                <w:lang w:val="en-US"/>
              </w:rPr>
              <w:t>0,144</w:t>
            </w:r>
          </w:p>
        </w:tc>
      </w:tr>
      <w:tr w:rsidR="00E6722F" w:rsidRPr="009B70F2" w14:paraId="58683F3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0A7DF6" w14:textId="77777777" w:rsidR="00E6722F" w:rsidRPr="005E2CA0" w:rsidRDefault="00E6722F" w:rsidP="00E01ECD">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14:paraId="528F42D3" w14:textId="77777777" w:rsidR="00E6722F" w:rsidRPr="005E2CA0" w:rsidRDefault="00E6722F" w:rsidP="00E01EC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5D03672D" w14:textId="77777777" w:rsidR="00E6722F" w:rsidRPr="005E2CA0" w:rsidRDefault="00E6722F" w:rsidP="00E01ECD">
            <w:pPr>
              <w:rPr>
                <w:b/>
                <w:bCs/>
                <w:sz w:val="2"/>
                <w:szCs w:val="2"/>
                <w:lang w:val="en-US"/>
              </w:rPr>
            </w:pPr>
            <w:r w:rsidRPr="005E2CA0">
              <w:rPr>
                <w:b/>
                <w:bCs/>
                <w:sz w:val="22"/>
                <w:szCs w:val="22"/>
                <w:lang w:val="en-US"/>
              </w:rPr>
              <w:t>Desfaceri de tencuieli interioare driscuite la pereti si glafuri</w:t>
            </w:r>
          </w:p>
          <w:p w14:paraId="669A10F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F8A0250"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C879972"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91670D8" w14:textId="77777777" w:rsidR="00E6722F" w:rsidRPr="005E2CA0" w:rsidRDefault="00E6722F" w:rsidP="00E01ECD">
            <w:pPr>
              <w:jc w:val="center"/>
              <w:rPr>
                <w:b/>
                <w:bCs/>
                <w:sz w:val="22"/>
                <w:szCs w:val="22"/>
                <w:lang w:val="en-US"/>
              </w:rPr>
            </w:pPr>
            <w:r w:rsidRPr="005E2CA0">
              <w:rPr>
                <w:b/>
                <w:bCs/>
                <w:sz w:val="22"/>
                <w:szCs w:val="22"/>
                <w:lang w:val="en-US"/>
              </w:rPr>
              <w:t>132,000</w:t>
            </w:r>
          </w:p>
          <w:p w14:paraId="1CF404C8" w14:textId="77777777" w:rsidR="00E6722F" w:rsidRPr="009B70F2" w:rsidRDefault="00E6722F" w:rsidP="00E01ECD">
            <w:pPr>
              <w:jc w:val="center"/>
              <w:rPr>
                <w:sz w:val="2"/>
                <w:szCs w:val="2"/>
                <w:lang w:val="en-US"/>
              </w:rPr>
            </w:pPr>
          </w:p>
        </w:tc>
      </w:tr>
      <w:tr w:rsidR="00E6722F" w:rsidRPr="00B40365" w14:paraId="6DCEA14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E745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6D28A33"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60C7069"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6415A9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3D22A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38674BAB" w14:textId="77777777" w:rsidR="00E6722F" w:rsidRPr="00C97908" w:rsidRDefault="00E6722F" w:rsidP="00E01ECD">
            <w:pPr>
              <w:jc w:val="center"/>
              <w:rPr>
                <w:sz w:val="16"/>
                <w:szCs w:val="16"/>
                <w:lang w:val="en-US"/>
              </w:rPr>
            </w:pPr>
            <w:r w:rsidRPr="00C97908">
              <w:rPr>
                <w:sz w:val="16"/>
                <w:szCs w:val="16"/>
                <w:lang w:val="en-US"/>
              </w:rPr>
              <w:t>15,84</w:t>
            </w:r>
          </w:p>
        </w:tc>
      </w:tr>
      <w:tr w:rsidR="00E6722F" w:rsidRPr="00B40365" w14:paraId="716C55B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0E2FE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A50AEB9"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44BC812"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A4744B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23E2B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ABD7633" w14:textId="77777777" w:rsidR="00E6722F" w:rsidRPr="00C97908" w:rsidRDefault="00E6722F" w:rsidP="00E01ECD">
            <w:pPr>
              <w:jc w:val="center"/>
              <w:rPr>
                <w:sz w:val="16"/>
                <w:szCs w:val="16"/>
                <w:lang w:val="en-US"/>
              </w:rPr>
            </w:pPr>
            <w:r w:rsidRPr="00C97908">
              <w:rPr>
                <w:sz w:val="16"/>
                <w:szCs w:val="16"/>
                <w:lang w:val="en-US"/>
              </w:rPr>
              <w:t>19,80</w:t>
            </w:r>
          </w:p>
        </w:tc>
      </w:tr>
      <w:tr w:rsidR="00E6722F" w:rsidRPr="00B40365" w14:paraId="054DA7B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207F5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C1A87C"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9697743"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E11137D"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0258D8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BB47732" w14:textId="77777777" w:rsidR="00E6722F" w:rsidRPr="00C97908" w:rsidRDefault="00E6722F" w:rsidP="00E01ECD">
            <w:pPr>
              <w:jc w:val="center"/>
              <w:rPr>
                <w:sz w:val="16"/>
                <w:szCs w:val="16"/>
                <w:lang w:val="en-US"/>
              </w:rPr>
            </w:pPr>
            <w:r w:rsidRPr="00C97908">
              <w:rPr>
                <w:sz w:val="16"/>
                <w:szCs w:val="16"/>
                <w:lang w:val="en-US"/>
              </w:rPr>
              <w:t>6,60</w:t>
            </w:r>
          </w:p>
        </w:tc>
      </w:tr>
      <w:tr w:rsidR="00E6722F" w:rsidRPr="00B40365" w14:paraId="4B25BA9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26BB6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BF0BF5A"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DE9C479"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C233B8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B0C27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5E21A0E1" w14:textId="77777777" w:rsidR="00E6722F" w:rsidRPr="00C97908" w:rsidRDefault="00E6722F" w:rsidP="00E01ECD">
            <w:pPr>
              <w:jc w:val="center"/>
              <w:rPr>
                <w:sz w:val="16"/>
                <w:szCs w:val="16"/>
                <w:lang w:val="en-US"/>
              </w:rPr>
            </w:pPr>
            <w:r w:rsidRPr="00C97908">
              <w:rPr>
                <w:sz w:val="16"/>
                <w:szCs w:val="16"/>
                <w:lang w:val="en-US"/>
              </w:rPr>
              <w:t>1,32</w:t>
            </w:r>
          </w:p>
        </w:tc>
      </w:tr>
      <w:tr w:rsidR="00E6722F" w:rsidRPr="009B70F2" w14:paraId="197A9F8D"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733CEC" w14:textId="77777777" w:rsidR="00E6722F" w:rsidRPr="005E2CA0" w:rsidRDefault="00E6722F" w:rsidP="00E01ECD">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14:paraId="3CF4E0F5" w14:textId="77777777" w:rsidR="00E6722F" w:rsidRPr="005E2CA0" w:rsidRDefault="00E6722F" w:rsidP="00E01ECD">
            <w:pPr>
              <w:jc w:val="center"/>
              <w:rPr>
                <w:b/>
                <w:bCs/>
                <w:sz w:val="22"/>
                <w:szCs w:val="22"/>
                <w:lang w:val="en-US"/>
              </w:rPr>
            </w:pPr>
            <w:r w:rsidRPr="005E2CA0">
              <w:rPr>
                <w:b/>
                <w:bCs/>
                <w:sz w:val="22"/>
                <w:szCs w:val="22"/>
                <w:lang w:val="en-US"/>
              </w:rPr>
              <w:t>RpSB01D</w:t>
            </w:r>
          </w:p>
        </w:tc>
        <w:tc>
          <w:tcPr>
            <w:tcW w:w="4366" w:type="dxa"/>
            <w:gridSpan w:val="5"/>
            <w:tcBorders>
              <w:top w:val="single" w:sz="4" w:space="0" w:color="auto"/>
              <w:bottom w:val="single" w:sz="4" w:space="0" w:color="auto"/>
            </w:tcBorders>
          </w:tcPr>
          <w:p w14:paraId="1966EBD4" w14:textId="77777777" w:rsidR="00E6722F" w:rsidRPr="005E2CA0" w:rsidRDefault="00E6722F" w:rsidP="00E01ECD">
            <w:pPr>
              <w:rPr>
                <w:b/>
                <w:bCs/>
                <w:sz w:val="2"/>
                <w:szCs w:val="2"/>
                <w:lang w:val="en-US"/>
              </w:rPr>
            </w:pPr>
            <w:r w:rsidRPr="005E2CA0">
              <w:rPr>
                <w:b/>
                <w:bCs/>
                <w:sz w:val="22"/>
                <w:szCs w:val="22"/>
                <w:lang w:val="en-US"/>
              </w:rPr>
              <w:t>Demontarea tuburilor si pieselor de legatura fasonate din fonta, pentru canalizare, cu diametrul de 125 - 150 mm</w:t>
            </w:r>
          </w:p>
          <w:p w14:paraId="1C71D44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5E93401"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E7CFB8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BC96857" w14:textId="77777777" w:rsidR="00E6722F" w:rsidRPr="005E2CA0" w:rsidRDefault="00E6722F" w:rsidP="00E01ECD">
            <w:pPr>
              <w:jc w:val="center"/>
              <w:rPr>
                <w:b/>
                <w:bCs/>
                <w:sz w:val="22"/>
                <w:szCs w:val="22"/>
                <w:lang w:val="en-US"/>
              </w:rPr>
            </w:pPr>
            <w:r w:rsidRPr="005E2CA0">
              <w:rPr>
                <w:b/>
                <w:bCs/>
                <w:sz w:val="22"/>
                <w:szCs w:val="22"/>
                <w:lang w:val="en-US"/>
              </w:rPr>
              <w:t>2,500</w:t>
            </w:r>
          </w:p>
          <w:p w14:paraId="08B4C1C7" w14:textId="77777777" w:rsidR="00E6722F" w:rsidRPr="009B70F2" w:rsidRDefault="00E6722F" w:rsidP="00E01ECD">
            <w:pPr>
              <w:jc w:val="center"/>
              <w:rPr>
                <w:sz w:val="2"/>
                <w:szCs w:val="2"/>
                <w:lang w:val="en-US"/>
              </w:rPr>
            </w:pPr>
          </w:p>
        </w:tc>
      </w:tr>
      <w:tr w:rsidR="00E6722F" w:rsidRPr="00B40365" w14:paraId="1D1846E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4796C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710141"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B49D8BA"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B0C47A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26146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0,840</w:t>
            </w:r>
          </w:p>
        </w:tc>
        <w:tc>
          <w:tcPr>
            <w:tcW w:w="1559" w:type="dxa"/>
            <w:gridSpan w:val="2"/>
            <w:tcBorders>
              <w:top w:val="nil"/>
              <w:bottom w:val="single" w:sz="2" w:space="0" w:color="auto"/>
            </w:tcBorders>
            <w:vAlign w:val="center"/>
          </w:tcPr>
          <w:p w14:paraId="2CE9B6D8" w14:textId="77777777" w:rsidR="00E6722F" w:rsidRPr="00C97908" w:rsidRDefault="00E6722F" w:rsidP="00E01ECD">
            <w:pPr>
              <w:jc w:val="center"/>
              <w:rPr>
                <w:sz w:val="16"/>
                <w:szCs w:val="16"/>
                <w:lang w:val="en-US"/>
              </w:rPr>
            </w:pPr>
            <w:r w:rsidRPr="00C97908">
              <w:rPr>
                <w:sz w:val="16"/>
                <w:szCs w:val="16"/>
                <w:lang w:val="en-US"/>
              </w:rPr>
              <w:t>2,10</w:t>
            </w:r>
          </w:p>
        </w:tc>
      </w:tr>
      <w:tr w:rsidR="00E6722F" w:rsidRPr="009B70F2" w14:paraId="5C44016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63CC83" w14:textId="77777777" w:rsidR="00E6722F" w:rsidRPr="005E2CA0" w:rsidRDefault="00E6722F" w:rsidP="00E01ECD">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14:paraId="5AA9AA92" w14:textId="77777777" w:rsidR="00E6722F" w:rsidRPr="005E2CA0" w:rsidRDefault="00E6722F" w:rsidP="00E01ECD">
            <w:pPr>
              <w:jc w:val="center"/>
              <w:rPr>
                <w:b/>
                <w:bCs/>
                <w:sz w:val="22"/>
                <w:szCs w:val="22"/>
                <w:lang w:val="en-US"/>
              </w:rPr>
            </w:pPr>
            <w:r w:rsidRPr="005E2CA0">
              <w:rPr>
                <w:b/>
                <w:bCs/>
                <w:sz w:val="22"/>
                <w:szCs w:val="22"/>
                <w:lang w:val="en-US"/>
              </w:rPr>
              <w:t>RpCU09A</w:t>
            </w:r>
          </w:p>
        </w:tc>
        <w:tc>
          <w:tcPr>
            <w:tcW w:w="4366" w:type="dxa"/>
            <w:gridSpan w:val="5"/>
            <w:tcBorders>
              <w:top w:val="single" w:sz="4" w:space="0" w:color="auto"/>
              <w:bottom w:val="single" w:sz="4" w:space="0" w:color="auto"/>
            </w:tcBorders>
          </w:tcPr>
          <w:p w14:paraId="3A0197A1" w14:textId="77777777" w:rsidR="00E6722F" w:rsidRPr="005E2CA0" w:rsidRDefault="00E6722F" w:rsidP="00E01ECD">
            <w:pPr>
              <w:rPr>
                <w:b/>
                <w:bCs/>
                <w:sz w:val="2"/>
                <w:szCs w:val="2"/>
                <w:lang w:val="en-US"/>
              </w:rPr>
            </w:pPr>
            <w:r w:rsidRPr="005E2CA0">
              <w:rPr>
                <w:b/>
                <w:bCs/>
                <w:sz w:val="22"/>
                <w:szCs w:val="22"/>
                <w:lang w:val="en-US"/>
              </w:rPr>
              <w:t>Transporturi cu mijloace manuale cu roaba pe pneuri la 100 m distanta cu incarcatura 100 - 120 kg, inclusiv asezarea dulapilor de circulatie si curatarea drumului roabei cu incarcarea si descarcarea prin asezare</w:t>
            </w:r>
          </w:p>
          <w:p w14:paraId="6A22C73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3426180"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4A34C62"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7B6201E" w14:textId="77777777" w:rsidR="00E6722F" w:rsidRPr="005E2CA0" w:rsidRDefault="00E6722F" w:rsidP="00E01ECD">
            <w:pPr>
              <w:jc w:val="center"/>
              <w:rPr>
                <w:b/>
                <w:bCs/>
                <w:sz w:val="22"/>
                <w:szCs w:val="22"/>
                <w:lang w:val="en-US"/>
              </w:rPr>
            </w:pPr>
            <w:r w:rsidRPr="005E2CA0">
              <w:rPr>
                <w:b/>
                <w:bCs/>
                <w:sz w:val="22"/>
                <w:szCs w:val="22"/>
                <w:lang w:val="en-US"/>
              </w:rPr>
              <w:t>9,950</w:t>
            </w:r>
          </w:p>
          <w:p w14:paraId="20FB1AE8" w14:textId="77777777" w:rsidR="00E6722F" w:rsidRPr="009B70F2" w:rsidRDefault="00E6722F" w:rsidP="00E01ECD">
            <w:pPr>
              <w:jc w:val="center"/>
              <w:rPr>
                <w:sz w:val="2"/>
                <w:szCs w:val="2"/>
                <w:lang w:val="en-US"/>
              </w:rPr>
            </w:pPr>
          </w:p>
        </w:tc>
      </w:tr>
      <w:tr w:rsidR="00E6722F" w:rsidRPr="00B40365" w14:paraId="7AFEAC0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F7E04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6405A5" w14:textId="77777777" w:rsidR="00E6722F" w:rsidRPr="00B40365" w:rsidRDefault="00E6722F" w:rsidP="00E01EC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07395C78" w14:textId="77777777" w:rsidR="00E6722F" w:rsidRPr="00C97908" w:rsidRDefault="00E6722F" w:rsidP="00E01EC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E9D0CA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FC6C0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53C9AD00" w14:textId="77777777" w:rsidR="00E6722F" w:rsidRPr="00C97908" w:rsidRDefault="00E6722F" w:rsidP="00E01ECD">
            <w:pPr>
              <w:jc w:val="center"/>
              <w:rPr>
                <w:sz w:val="16"/>
                <w:szCs w:val="16"/>
                <w:lang w:val="en-US"/>
              </w:rPr>
            </w:pPr>
            <w:r w:rsidRPr="00C97908">
              <w:rPr>
                <w:sz w:val="16"/>
                <w:szCs w:val="16"/>
                <w:lang w:val="en-US"/>
              </w:rPr>
              <w:t>2,786</w:t>
            </w:r>
          </w:p>
        </w:tc>
      </w:tr>
      <w:tr w:rsidR="00E6722F" w:rsidRPr="00B40365" w14:paraId="7E58FCF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1A1F8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390EB5"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7F60F39"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5B2AC8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91F1C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0,670</w:t>
            </w:r>
          </w:p>
        </w:tc>
        <w:tc>
          <w:tcPr>
            <w:tcW w:w="1559" w:type="dxa"/>
            <w:gridSpan w:val="2"/>
            <w:tcBorders>
              <w:top w:val="nil"/>
              <w:bottom w:val="single" w:sz="2" w:space="0" w:color="auto"/>
            </w:tcBorders>
            <w:vAlign w:val="center"/>
          </w:tcPr>
          <w:p w14:paraId="23F4B88F" w14:textId="77777777" w:rsidR="00E6722F" w:rsidRPr="00C97908" w:rsidRDefault="00E6722F" w:rsidP="00E01ECD">
            <w:pPr>
              <w:jc w:val="center"/>
              <w:rPr>
                <w:sz w:val="16"/>
                <w:szCs w:val="16"/>
                <w:lang w:val="en-US"/>
              </w:rPr>
            </w:pPr>
            <w:r w:rsidRPr="00C97908">
              <w:rPr>
                <w:sz w:val="16"/>
                <w:szCs w:val="16"/>
                <w:lang w:val="en-US"/>
              </w:rPr>
              <w:t>6,666</w:t>
            </w:r>
          </w:p>
        </w:tc>
      </w:tr>
      <w:tr w:rsidR="00E6722F" w:rsidRPr="00B40365" w14:paraId="67FC48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ECB63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2164D65" w14:textId="77777777" w:rsidR="00E6722F" w:rsidRPr="00B40365" w:rsidRDefault="00E6722F" w:rsidP="00E01ECD">
            <w:pPr>
              <w:jc w:val="center"/>
              <w:rPr>
                <w:sz w:val="16"/>
                <w:szCs w:val="16"/>
                <w:lang w:val="en-US"/>
              </w:rPr>
            </w:pPr>
            <w:r w:rsidRPr="00B40365">
              <w:rPr>
                <w:sz w:val="16"/>
                <w:szCs w:val="16"/>
                <w:lang w:val="en-US"/>
              </w:rPr>
              <w:t>2010102904169</w:t>
            </w:r>
          </w:p>
        </w:tc>
        <w:tc>
          <w:tcPr>
            <w:tcW w:w="4366" w:type="dxa"/>
            <w:gridSpan w:val="4"/>
            <w:tcBorders>
              <w:top w:val="nil"/>
              <w:bottom w:val="single" w:sz="2" w:space="0" w:color="auto"/>
            </w:tcBorders>
            <w:vAlign w:val="center"/>
          </w:tcPr>
          <w:p w14:paraId="1CA3DC22" w14:textId="77777777" w:rsidR="00E6722F" w:rsidRPr="00C97908" w:rsidRDefault="00E6722F" w:rsidP="00E01ECD">
            <w:pPr>
              <w:rPr>
                <w:sz w:val="16"/>
                <w:szCs w:val="16"/>
                <w:lang w:val="en-US"/>
              </w:rPr>
            </w:pPr>
            <w:r w:rsidRPr="00C97908">
              <w:rPr>
                <w:sz w:val="16"/>
                <w:szCs w:val="16"/>
                <w:lang w:val="en-US"/>
              </w:rPr>
              <w:t>Dulapuri de rasini cls B, Gr=28-58mm, L=3- 3,5m, l=16-30 cm, lung. Tiv</w:t>
            </w:r>
          </w:p>
        </w:tc>
        <w:tc>
          <w:tcPr>
            <w:tcW w:w="1021" w:type="dxa"/>
            <w:gridSpan w:val="3"/>
            <w:tcBorders>
              <w:top w:val="nil"/>
              <w:bottom w:val="single" w:sz="2" w:space="0" w:color="auto"/>
            </w:tcBorders>
            <w:vAlign w:val="center"/>
          </w:tcPr>
          <w:p w14:paraId="5540BFE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00F83B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5E3D1284"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B40365" w14:paraId="7E36797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7B8AA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820E2B" w14:textId="77777777" w:rsidR="00E6722F" w:rsidRPr="00B40365" w:rsidRDefault="00E6722F" w:rsidP="00E01ECD">
            <w:pPr>
              <w:jc w:val="center"/>
              <w:rPr>
                <w:sz w:val="16"/>
                <w:szCs w:val="16"/>
                <w:lang w:val="en-US"/>
              </w:rPr>
            </w:pPr>
            <w:r w:rsidRPr="00B40365">
              <w:rPr>
                <w:sz w:val="16"/>
                <w:szCs w:val="16"/>
                <w:lang w:val="en-US"/>
              </w:rPr>
              <w:t>2811237329800</w:t>
            </w:r>
          </w:p>
        </w:tc>
        <w:tc>
          <w:tcPr>
            <w:tcW w:w="4366" w:type="dxa"/>
            <w:gridSpan w:val="4"/>
            <w:tcBorders>
              <w:top w:val="nil"/>
              <w:bottom w:val="single" w:sz="2" w:space="0" w:color="auto"/>
            </w:tcBorders>
            <w:vAlign w:val="center"/>
          </w:tcPr>
          <w:p w14:paraId="72664CA1" w14:textId="77777777" w:rsidR="00E6722F" w:rsidRPr="00C97908" w:rsidRDefault="00E6722F" w:rsidP="00E01ECD">
            <w:pPr>
              <w:rPr>
                <w:sz w:val="16"/>
                <w:szCs w:val="16"/>
                <w:lang w:val="en-US"/>
              </w:rPr>
            </w:pPr>
            <w:r w:rsidRPr="00C97908">
              <w:rPr>
                <w:sz w:val="16"/>
                <w:szCs w:val="16"/>
                <w:lang w:val="en-US"/>
              </w:rPr>
              <w:t>Materiale de prindere (cuie, buloane, piulite, saibe, sirma, etc.)</w:t>
            </w:r>
          </w:p>
        </w:tc>
        <w:tc>
          <w:tcPr>
            <w:tcW w:w="1021" w:type="dxa"/>
            <w:gridSpan w:val="3"/>
            <w:tcBorders>
              <w:top w:val="nil"/>
              <w:bottom w:val="single" w:sz="2" w:space="0" w:color="auto"/>
            </w:tcBorders>
            <w:vAlign w:val="center"/>
          </w:tcPr>
          <w:p w14:paraId="5996A17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BE32E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55B43A89" w14:textId="77777777" w:rsidR="00E6722F" w:rsidRPr="00C97908" w:rsidRDefault="00E6722F" w:rsidP="00E01ECD">
            <w:pPr>
              <w:jc w:val="center"/>
              <w:rPr>
                <w:sz w:val="16"/>
                <w:szCs w:val="16"/>
                <w:lang w:val="en-US"/>
              </w:rPr>
            </w:pPr>
            <w:r w:rsidRPr="00C97908">
              <w:rPr>
                <w:sz w:val="16"/>
                <w:szCs w:val="16"/>
                <w:lang w:val="en-US"/>
              </w:rPr>
              <w:t>0,249</w:t>
            </w:r>
          </w:p>
        </w:tc>
      </w:tr>
      <w:tr w:rsidR="00E6722F" w:rsidRPr="009B70F2" w14:paraId="7B82B58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DE4643" w14:textId="77777777" w:rsidR="00E6722F" w:rsidRPr="005E2CA0" w:rsidRDefault="00E6722F" w:rsidP="00E01ECD">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14:paraId="0C3A3A35" w14:textId="77777777" w:rsidR="00E6722F" w:rsidRPr="005E2CA0" w:rsidRDefault="00E6722F" w:rsidP="00E01ECD">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30D7A9C5" w14:textId="77777777" w:rsidR="00E6722F" w:rsidRPr="005E2CA0" w:rsidRDefault="00E6722F" w:rsidP="00E01ECD">
            <w:pPr>
              <w:rPr>
                <w:b/>
                <w:bCs/>
                <w:sz w:val="2"/>
                <w:szCs w:val="2"/>
                <w:lang w:val="en-US"/>
              </w:rPr>
            </w:pPr>
            <w:r w:rsidRPr="005E2CA0">
              <w:rPr>
                <w:b/>
                <w:bCs/>
                <w:sz w:val="22"/>
                <w:szCs w:val="22"/>
                <w:lang w:val="en-US"/>
              </w:rPr>
              <w:t>Incarcarea materialelor din grupa A - grele, in bulgari prin aruncare - de pe rampa sau teren, in auto categoria 3</w:t>
            </w:r>
          </w:p>
          <w:p w14:paraId="5C98ABF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80A859C"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6B4B22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D242F88" w14:textId="77777777" w:rsidR="00E6722F" w:rsidRPr="005E2CA0" w:rsidRDefault="00E6722F" w:rsidP="00E01ECD">
            <w:pPr>
              <w:jc w:val="center"/>
              <w:rPr>
                <w:b/>
                <w:bCs/>
                <w:sz w:val="22"/>
                <w:szCs w:val="22"/>
                <w:lang w:val="en-US"/>
              </w:rPr>
            </w:pPr>
            <w:r w:rsidRPr="005E2CA0">
              <w:rPr>
                <w:b/>
                <w:bCs/>
                <w:sz w:val="22"/>
                <w:szCs w:val="22"/>
                <w:lang w:val="en-US"/>
              </w:rPr>
              <w:t>9,950</w:t>
            </w:r>
          </w:p>
          <w:p w14:paraId="40403D76" w14:textId="77777777" w:rsidR="00E6722F" w:rsidRPr="009B70F2" w:rsidRDefault="00E6722F" w:rsidP="00E01ECD">
            <w:pPr>
              <w:jc w:val="center"/>
              <w:rPr>
                <w:sz w:val="2"/>
                <w:szCs w:val="2"/>
                <w:lang w:val="en-US"/>
              </w:rPr>
            </w:pPr>
          </w:p>
        </w:tc>
      </w:tr>
      <w:tr w:rsidR="00E6722F" w:rsidRPr="00B40365" w14:paraId="52CBBC2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7AD7D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B6CD7C" w14:textId="77777777" w:rsidR="00E6722F" w:rsidRPr="00B40365" w:rsidRDefault="00E6722F" w:rsidP="00E01EC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6F5F658" w14:textId="77777777" w:rsidR="00E6722F" w:rsidRPr="00C97908" w:rsidRDefault="00E6722F" w:rsidP="00E01EC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4F8882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8D0A1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06C8720B" w14:textId="77777777" w:rsidR="00E6722F" w:rsidRPr="00C97908" w:rsidRDefault="00E6722F" w:rsidP="00E01ECD">
            <w:pPr>
              <w:jc w:val="center"/>
              <w:rPr>
                <w:sz w:val="16"/>
                <w:szCs w:val="16"/>
                <w:lang w:val="en-US"/>
              </w:rPr>
            </w:pPr>
            <w:r w:rsidRPr="00C97908">
              <w:rPr>
                <w:sz w:val="16"/>
                <w:szCs w:val="16"/>
                <w:lang w:val="en-US"/>
              </w:rPr>
              <w:t>4,478</w:t>
            </w:r>
          </w:p>
        </w:tc>
      </w:tr>
      <w:tr w:rsidR="00E6722F" w:rsidRPr="009B70F2" w14:paraId="4A90187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FD174D" w14:textId="77777777" w:rsidR="00E6722F" w:rsidRPr="005E2CA0" w:rsidRDefault="00E6722F" w:rsidP="00E01ECD">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14:paraId="4473D298" w14:textId="77777777" w:rsidR="00E6722F" w:rsidRPr="005E2CA0" w:rsidRDefault="00E6722F" w:rsidP="00E01EC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2A62E12B" w14:textId="77777777" w:rsidR="00E6722F" w:rsidRPr="005E2CA0" w:rsidRDefault="00E6722F" w:rsidP="00E01ECD">
            <w:pPr>
              <w:rPr>
                <w:b/>
                <w:bCs/>
                <w:sz w:val="2"/>
                <w:szCs w:val="2"/>
                <w:lang w:val="en-US"/>
              </w:rPr>
            </w:pPr>
            <w:r w:rsidRPr="005E2CA0">
              <w:rPr>
                <w:b/>
                <w:bCs/>
                <w:sz w:val="22"/>
                <w:szCs w:val="22"/>
                <w:lang w:val="en-US"/>
              </w:rPr>
              <w:t>Transportarea pamintului cu autobasculanta de 5 t la distanta  de 15 km</w:t>
            </w:r>
          </w:p>
          <w:p w14:paraId="2E65013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3EB9515"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FC3302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E1A323C" w14:textId="77777777" w:rsidR="00E6722F" w:rsidRPr="005E2CA0" w:rsidRDefault="00E6722F" w:rsidP="00E01ECD">
            <w:pPr>
              <w:jc w:val="center"/>
              <w:rPr>
                <w:b/>
                <w:bCs/>
                <w:sz w:val="22"/>
                <w:szCs w:val="22"/>
                <w:lang w:val="en-US"/>
              </w:rPr>
            </w:pPr>
            <w:r w:rsidRPr="005E2CA0">
              <w:rPr>
                <w:b/>
                <w:bCs/>
                <w:sz w:val="22"/>
                <w:szCs w:val="22"/>
                <w:lang w:val="en-US"/>
              </w:rPr>
              <w:t>9,950</w:t>
            </w:r>
          </w:p>
          <w:p w14:paraId="7E06163D" w14:textId="77777777" w:rsidR="00E6722F" w:rsidRPr="009B70F2" w:rsidRDefault="00E6722F" w:rsidP="00E01ECD">
            <w:pPr>
              <w:jc w:val="center"/>
              <w:rPr>
                <w:sz w:val="2"/>
                <w:szCs w:val="2"/>
                <w:lang w:val="en-US"/>
              </w:rPr>
            </w:pPr>
          </w:p>
        </w:tc>
      </w:tr>
      <w:tr w:rsidR="00E6722F" w:rsidRPr="00B40365" w14:paraId="4CDD485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07AC9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757732" w14:textId="77777777" w:rsidR="00E6722F" w:rsidRPr="00B40365" w:rsidRDefault="00E6722F" w:rsidP="00E01EC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4F6A9E8B" w14:textId="77777777" w:rsidR="00E6722F" w:rsidRPr="00C97908" w:rsidRDefault="00E6722F" w:rsidP="00E01EC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48510B1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2468D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57D621D8" w14:textId="77777777" w:rsidR="00E6722F" w:rsidRPr="00C97908" w:rsidRDefault="00E6722F" w:rsidP="00E01ECD">
            <w:pPr>
              <w:jc w:val="center"/>
              <w:rPr>
                <w:sz w:val="16"/>
                <w:szCs w:val="16"/>
                <w:lang w:val="en-US"/>
              </w:rPr>
            </w:pPr>
            <w:r w:rsidRPr="00C97908">
              <w:rPr>
                <w:sz w:val="16"/>
                <w:szCs w:val="16"/>
                <w:lang w:val="en-US"/>
              </w:rPr>
              <w:t>2,567</w:t>
            </w:r>
          </w:p>
        </w:tc>
      </w:tr>
      <w:tr w:rsidR="00E6722F" w:rsidRPr="003E2692" w14:paraId="3396805B"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02D0885"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3AACCB21"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11F991A6"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2E554CEC"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1974B561"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2D5F1432" w14:textId="77777777" w:rsidR="00E6722F" w:rsidRPr="003E2692" w:rsidRDefault="00E6722F" w:rsidP="00E01ECD">
            <w:pPr>
              <w:rPr>
                <w:sz w:val="2"/>
                <w:szCs w:val="2"/>
                <w:lang w:val="en-US"/>
              </w:rPr>
            </w:pPr>
          </w:p>
        </w:tc>
      </w:tr>
      <w:tr w:rsidR="00E6722F" w:rsidRPr="00B449C4" w14:paraId="0AA35812"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FC6F3C2"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7E822500"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61D274CC"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1D7A36E"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28A58D54"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722B853D" w14:textId="77777777" w:rsidR="00E6722F" w:rsidRPr="00B449C4" w:rsidRDefault="00E6722F" w:rsidP="00E01ECD">
            <w:pPr>
              <w:rPr>
                <w:sz w:val="22"/>
                <w:szCs w:val="22"/>
                <w:lang w:val="en-US"/>
              </w:rPr>
            </w:pPr>
          </w:p>
        </w:tc>
      </w:tr>
      <w:tr w:rsidR="00E6722F" w:rsidRPr="00B40365" w14:paraId="0EE5B7B0"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7765506"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51A8A0A5"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4D27AF22"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0676995A" w14:textId="77777777" w:rsidR="00E6722F" w:rsidRPr="00B40365" w:rsidRDefault="00E6722F" w:rsidP="00E01ECD">
            <w:pPr>
              <w:rPr>
                <w:sz w:val="22"/>
                <w:szCs w:val="22"/>
                <w:lang w:val="en-US"/>
              </w:rPr>
            </w:pPr>
          </w:p>
        </w:tc>
      </w:tr>
      <w:tr w:rsidR="00E6722F" w:rsidRPr="009B70F2" w14:paraId="645010F6" w14:textId="77777777" w:rsidTr="00E01ECD">
        <w:tblPrEx>
          <w:tblCellMar>
            <w:left w:w="107" w:type="dxa"/>
            <w:right w:w="107" w:type="dxa"/>
          </w:tblCellMar>
        </w:tblPrEx>
        <w:tc>
          <w:tcPr>
            <w:tcW w:w="10495" w:type="dxa"/>
            <w:gridSpan w:val="19"/>
          </w:tcPr>
          <w:p w14:paraId="1DC491F0" w14:textId="77777777" w:rsidR="00E6722F" w:rsidRPr="009B70F2" w:rsidRDefault="00E6722F" w:rsidP="00E01ECD">
            <w:pPr>
              <w:rPr>
                <w:b/>
                <w:bCs/>
                <w:sz w:val="22"/>
                <w:szCs w:val="22"/>
                <w:lang w:val="en-US"/>
              </w:rPr>
            </w:pPr>
            <w:r w:rsidRPr="009B70F2">
              <w:rPr>
                <w:b/>
                <w:bCs/>
                <w:sz w:val="22"/>
                <w:szCs w:val="22"/>
                <w:lang w:val="en-US"/>
              </w:rPr>
              <w:t>1.3.2. Captusiri</w:t>
            </w:r>
          </w:p>
          <w:p w14:paraId="191F641B" w14:textId="77777777" w:rsidR="00E6722F" w:rsidRPr="00B12F65" w:rsidRDefault="00E6722F" w:rsidP="00E01ECD">
            <w:pPr>
              <w:rPr>
                <w:sz w:val="2"/>
                <w:szCs w:val="2"/>
                <w:lang w:val="en-US"/>
              </w:rPr>
            </w:pPr>
          </w:p>
        </w:tc>
      </w:tr>
      <w:tr w:rsidR="00E6722F" w:rsidRPr="009B70F2" w14:paraId="5F19D4E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A78D33" w14:textId="77777777" w:rsidR="00E6722F" w:rsidRPr="005E2CA0" w:rsidRDefault="00E6722F" w:rsidP="00E01ECD">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14:paraId="2CE0C395" w14:textId="77777777" w:rsidR="00E6722F" w:rsidRPr="005E2CA0" w:rsidRDefault="00E6722F" w:rsidP="00E01ECD">
            <w:pPr>
              <w:jc w:val="center"/>
              <w:rPr>
                <w:b/>
                <w:bCs/>
                <w:sz w:val="22"/>
                <w:szCs w:val="22"/>
                <w:lang w:val="en-US"/>
              </w:rPr>
            </w:pPr>
            <w:r w:rsidRPr="005E2CA0">
              <w:rPr>
                <w:b/>
                <w:bCs/>
                <w:sz w:val="22"/>
                <w:szCs w:val="22"/>
                <w:lang w:val="en-US"/>
              </w:rPr>
              <w:t>СF59S</w:t>
            </w:r>
          </w:p>
        </w:tc>
        <w:tc>
          <w:tcPr>
            <w:tcW w:w="4366" w:type="dxa"/>
            <w:gridSpan w:val="5"/>
            <w:tcBorders>
              <w:top w:val="single" w:sz="4" w:space="0" w:color="auto"/>
              <w:bottom w:val="single" w:sz="4" w:space="0" w:color="auto"/>
            </w:tcBorders>
          </w:tcPr>
          <w:p w14:paraId="45BBEDE4" w14:textId="77777777" w:rsidR="00E6722F" w:rsidRPr="005E2CA0" w:rsidRDefault="00E6722F" w:rsidP="00E01ECD">
            <w:pPr>
              <w:rPr>
                <w:b/>
                <w:bCs/>
                <w:sz w:val="2"/>
                <w:szCs w:val="2"/>
                <w:lang w:val="en-US"/>
              </w:rPr>
            </w:pPr>
            <w:r w:rsidRPr="005E2CA0">
              <w:rPr>
                <w:b/>
                <w:bCs/>
                <w:sz w:val="22"/>
                <w:szCs w:val="22"/>
                <w:lang w:val="en-US"/>
              </w:rPr>
              <w:t>Placarea suprafetelor cu un strat de PGC gr.12,5 mm hidrofug cu executarea carcasei metalice simple cu contur curbiliniu (sectiunea variabila pentru stilpi si pilastri), cu inaltimea pina la 4 m: coloane de tranzit</w:t>
            </w:r>
          </w:p>
          <w:p w14:paraId="55A2179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6702545"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75295F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6510785" w14:textId="77777777" w:rsidR="00E6722F" w:rsidRPr="005E2CA0" w:rsidRDefault="00E6722F" w:rsidP="00E01ECD">
            <w:pPr>
              <w:jc w:val="center"/>
              <w:rPr>
                <w:b/>
                <w:bCs/>
                <w:sz w:val="22"/>
                <w:szCs w:val="22"/>
                <w:lang w:val="en-US"/>
              </w:rPr>
            </w:pPr>
            <w:r w:rsidRPr="005E2CA0">
              <w:rPr>
                <w:b/>
                <w:bCs/>
                <w:sz w:val="22"/>
                <w:szCs w:val="22"/>
                <w:lang w:val="en-US"/>
              </w:rPr>
              <w:t>2,700</w:t>
            </w:r>
          </w:p>
          <w:p w14:paraId="3D9A2F6A" w14:textId="77777777" w:rsidR="00E6722F" w:rsidRPr="009B70F2" w:rsidRDefault="00E6722F" w:rsidP="00E01ECD">
            <w:pPr>
              <w:jc w:val="center"/>
              <w:rPr>
                <w:sz w:val="2"/>
                <w:szCs w:val="2"/>
                <w:lang w:val="en-US"/>
              </w:rPr>
            </w:pPr>
          </w:p>
        </w:tc>
      </w:tr>
      <w:tr w:rsidR="00E6722F" w:rsidRPr="00B40365" w14:paraId="44B385D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09116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FEEAAA9" w14:textId="77777777" w:rsidR="00E6722F" w:rsidRPr="00B40365" w:rsidRDefault="00E6722F" w:rsidP="00E01EC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215FF6B"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0F4868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DA075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4,3325</w:t>
            </w:r>
          </w:p>
        </w:tc>
        <w:tc>
          <w:tcPr>
            <w:tcW w:w="1559" w:type="dxa"/>
            <w:gridSpan w:val="2"/>
            <w:tcBorders>
              <w:top w:val="nil"/>
              <w:bottom w:val="single" w:sz="2" w:space="0" w:color="auto"/>
            </w:tcBorders>
            <w:vAlign w:val="center"/>
          </w:tcPr>
          <w:p w14:paraId="2A597393" w14:textId="77777777" w:rsidR="00E6722F" w:rsidRPr="00C97908" w:rsidRDefault="00E6722F" w:rsidP="00E01ECD">
            <w:pPr>
              <w:jc w:val="center"/>
              <w:rPr>
                <w:sz w:val="16"/>
                <w:szCs w:val="16"/>
                <w:lang w:val="en-US"/>
              </w:rPr>
            </w:pPr>
            <w:r w:rsidRPr="00C97908">
              <w:rPr>
                <w:sz w:val="16"/>
                <w:szCs w:val="16"/>
                <w:lang w:val="en-US"/>
              </w:rPr>
              <w:t>11,698</w:t>
            </w:r>
          </w:p>
        </w:tc>
      </w:tr>
      <w:tr w:rsidR="00E6722F" w:rsidRPr="00B40365" w14:paraId="68C960F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22BF8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1B8FBD" w14:textId="77777777" w:rsidR="00E6722F" w:rsidRPr="00B40365" w:rsidRDefault="00E6722F" w:rsidP="00E01ECD">
            <w:pPr>
              <w:jc w:val="center"/>
              <w:rPr>
                <w:sz w:val="16"/>
                <w:szCs w:val="16"/>
                <w:lang w:val="en-US"/>
              </w:rPr>
            </w:pPr>
            <w:r w:rsidRPr="00B40365">
              <w:rPr>
                <w:sz w:val="16"/>
                <w:szCs w:val="16"/>
                <w:lang w:val="en-US"/>
              </w:rPr>
              <w:t>266210270100012h</w:t>
            </w:r>
          </w:p>
        </w:tc>
        <w:tc>
          <w:tcPr>
            <w:tcW w:w="4366" w:type="dxa"/>
            <w:gridSpan w:val="4"/>
            <w:tcBorders>
              <w:top w:val="nil"/>
              <w:bottom w:val="single" w:sz="2" w:space="0" w:color="auto"/>
            </w:tcBorders>
            <w:vAlign w:val="center"/>
          </w:tcPr>
          <w:p w14:paraId="326627BE" w14:textId="77777777" w:rsidR="00E6722F" w:rsidRPr="00C97908" w:rsidRDefault="00E6722F" w:rsidP="00E01ECD">
            <w:pPr>
              <w:rPr>
                <w:sz w:val="16"/>
                <w:szCs w:val="16"/>
                <w:lang w:val="en-US"/>
              </w:rPr>
            </w:pPr>
            <w:r w:rsidRPr="00C97908">
              <w:rPr>
                <w:sz w:val="16"/>
                <w:szCs w:val="16"/>
                <w:lang w:val="en-US"/>
              </w:rPr>
              <w:t>Placi ghips-carton gr.12.5 mm hidrofug</w:t>
            </w:r>
          </w:p>
        </w:tc>
        <w:tc>
          <w:tcPr>
            <w:tcW w:w="1021" w:type="dxa"/>
            <w:gridSpan w:val="3"/>
            <w:tcBorders>
              <w:top w:val="nil"/>
              <w:bottom w:val="single" w:sz="2" w:space="0" w:color="auto"/>
            </w:tcBorders>
            <w:vAlign w:val="center"/>
          </w:tcPr>
          <w:p w14:paraId="140F7506"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009283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6A58B94B" w14:textId="77777777" w:rsidR="00E6722F" w:rsidRPr="00C97908" w:rsidRDefault="00E6722F" w:rsidP="00E01ECD">
            <w:pPr>
              <w:jc w:val="center"/>
              <w:rPr>
                <w:sz w:val="16"/>
                <w:szCs w:val="16"/>
                <w:lang w:val="en-US"/>
              </w:rPr>
            </w:pPr>
            <w:r w:rsidRPr="00C97908">
              <w:rPr>
                <w:sz w:val="16"/>
                <w:szCs w:val="16"/>
                <w:lang w:val="en-US"/>
              </w:rPr>
              <w:t>2,849</w:t>
            </w:r>
          </w:p>
        </w:tc>
      </w:tr>
      <w:tr w:rsidR="00E6722F" w:rsidRPr="00B40365" w14:paraId="4C908A0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AB59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34EFA5" w14:textId="77777777" w:rsidR="00E6722F" w:rsidRPr="00B40365" w:rsidRDefault="00E6722F" w:rsidP="00E01ECD">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7BDA5099" w14:textId="77777777" w:rsidR="00E6722F" w:rsidRPr="00C97908" w:rsidRDefault="00E6722F" w:rsidP="00E01ECD">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0152FE9D"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7FE786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2,075</w:t>
            </w:r>
          </w:p>
        </w:tc>
        <w:tc>
          <w:tcPr>
            <w:tcW w:w="1559" w:type="dxa"/>
            <w:gridSpan w:val="2"/>
            <w:tcBorders>
              <w:top w:val="nil"/>
              <w:bottom w:val="single" w:sz="2" w:space="0" w:color="auto"/>
            </w:tcBorders>
            <w:vAlign w:val="center"/>
          </w:tcPr>
          <w:p w14:paraId="285E813B" w14:textId="77777777" w:rsidR="00E6722F" w:rsidRPr="00C97908" w:rsidRDefault="00E6722F" w:rsidP="00E01ECD">
            <w:pPr>
              <w:jc w:val="center"/>
              <w:rPr>
                <w:sz w:val="16"/>
                <w:szCs w:val="16"/>
                <w:lang w:val="en-US"/>
              </w:rPr>
            </w:pPr>
            <w:r w:rsidRPr="00C97908">
              <w:rPr>
                <w:sz w:val="16"/>
                <w:szCs w:val="16"/>
                <w:lang w:val="en-US"/>
              </w:rPr>
              <w:t>5,631</w:t>
            </w:r>
          </w:p>
        </w:tc>
      </w:tr>
      <w:tr w:rsidR="00E6722F" w:rsidRPr="00B40365" w14:paraId="6035F28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0B0C7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EA5C12" w14:textId="77777777" w:rsidR="00E6722F" w:rsidRPr="00B40365" w:rsidRDefault="00E6722F" w:rsidP="00E01ECD">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13DAD76A" w14:textId="77777777" w:rsidR="00E6722F" w:rsidRPr="00C97908" w:rsidRDefault="00E6722F" w:rsidP="00E01ECD">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4D86ABD0"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27A2E2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4,200</w:t>
            </w:r>
          </w:p>
        </w:tc>
        <w:tc>
          <w:tcPr>
            <w:tcW w:w="1559" w:type="dxa"/>
            <w:gridSpan w:val="2"/>
            <w:tcBorders>
              <w:top w:val="nil"/>
              <w:bottom w:val="single" w:sz="2" w:space="0" w:color="auto"/>
            </w:tcBorders>
            <w:vAlign w:val="center"/>
          </w:tcPr>
          <w:p w14:paraId="64490447" w14:textId="77777777" w:rsidR="00E6722F" w:rsidRPr="00C97908" w:rsidRDefault="00E6722F" w:rsidP="00E01ECD">
            <w:pPr>
              <w:jc w:val="center"/>
              <w:rPr>
                <w:sz w:val="16"/>
                <w:szCs w:val="16"/>
                <w:lang w:val="en-US"/>
              </w:rPr>
            </w:pPr>
            <w:r w:rsidRPr="00C97908">
              <w:rPr>
                <w:sz w:val="16"/>
                <w:szCs w:val="16"/>
                <w:lang w:val="en-US"/>
              </w:rPr>
              <w:t>11,397</w:t>
            </w:r>
          </w:p>
        </w:tc>
      </w:tr>
      <w:tr w:rsidR="00E6722F" w:rsidRPr="00B40365" w14:paraId="2BAA18C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A623F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0BED5C2" w14:textId="77777777" w:rsidR="00E6722F" w:rsidRPr="00B40365" w:rsidRDefault="00E6722F" w:rsidP="00E01ECD">
            <w:pPr>
              <w:jc w:val="center"/>
              <w:rPr>
                <w:sz w:val="16"/>
                <w:szCs w:val="16"/>
                <w:lang w:val="en-US"/>
              </w:rPr>
            </w:pPr>
            <w:r w:rsidRPr="00B40365">
              <w:rPr>
                <w:sz w:val="16"/>
                <w:szCs w:val="16"/>
                <w:lang w:val="en-US"/>
              </w:rPr>
              <w:t>2812106306002</w:t>
            </w:r>
          </w:p>
        </w:tc>
        <w:tc>
          <w:tcPr>
            <w:tcW w:w="4366" w:type="dxa"/>
            <w:gridSpan w:val="4"/>
            <w:tcBorders>
              <w:top w:val="nil"/>
              <w:bottom w:val="single" w:sz="2" w:space="0" w:color="auto"/>
            </w:tcBorders>
            <w:vAlign w:val="center"/>
          </w:tcPr>
          <w:p w14:paraId="441B4633" w14:textId="77777777" w:rsidR="00E6722F" w:rsidRPr="00C97908" w:rsidRDefault="00E6722F" w:rsidP="00E01ECD">
            <w:pPr>
              <w:rPr>
                <w:sz w:val="16"/>
                <w:szCs w:val="16"/>
                <w:lang w:val="en-US"/>
              </w:rPr>
            </w:pPr>
            <w:r w:rsidRPr="00C97908">
              <w:rPr>
                <w:sz w:val="16"/>
                <w:szCs w:val="16"/>
                <w:lang w:val="en-US"/>
              </w:rPr>
              <w:t>Profiluri de aluminiu pentru protectia ungherelor 25x25 mm</w:t>
            </w:r>
          </w:p>
        </w:tc>
        <w:tc>
          <w:tcPr>
            <w:tcW w:w="1021" w:type="dxa"/>
            <w:gridSpan w:val="3"/>
            <w:tcBorders>
              <w:top w:val="nil"/>
              <w:bottom w:val="single" w:sz="2" w:space="0" w:color="auto"/>
            </w:tcBorders>
            <w:vAlign w:val="center"/>
          </w:tcPr>
          <w:p w14:paraId="6560DA62"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FA6C2D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4,200</w:t>
            </w:r>
          </w:p>
        </w:tc>
        <w:tc>
          <w:tcPr>
            <w:tcW w:w="1559" w:type="dxa"/>
            <w:gridSpan w:val="2"/>
            <w:tcBorders>
              <w:top w:val="nil"/>
              <w:bottom w:val="single" w:sz="2" w:space="0" w:color="auto"/>
            </w:tcBorders>
            <w:vAlign w:val="center"/>
          </w:tcPr>
          <w:p w14:paraId="4B8E42EB" w14:textId="77777777" w:rsidR="00E6722F" w:rsidRPr="00C97908" w:rsidRDefault="00E6722F" w:rsidP="00E01ECD">
            <w:pPr>
              <w:jc w:val="center"/>
              <w:rPr>
                <w:sz w:val="16"/>
                <w:szCs w:val="16"/>
                <w:lang w:val="en-US"/>
              </w:rPr>
            </w:pPr>
            <w:r w:rsidRPr="00C97908">
              <w:rPr>
                <w:sz w:val="16"/>
                <w:szCs w:val="16"/>
                <w:lang w:val="en-US"/>
              </w:rPr>
              <w:t>11,397</w:t>
            </w:r>
          </w:p>
        </w:tc>
      </w:tr>
      <w:tr w:rsidR="00E6722F" w:rsidRPr="00B40365" w14:paraId="3B70E5C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8530E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B1167C" w14:textId="77777777" w:rsidR="00E6722F" w:rsidRPr="00B40365" w:rsidRDefault="00E6722F" w:rsidP="00E01ECD">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23B8585C" w14:textId="77777777" w:rsidR="00E6722F" w:rsidRPr="00C97908" w:rsidRDefault="00E6722F" w:rsidP="00E01ECD">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72227592"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F054C1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4,480</w:t>
            </w:r>
          </w:p>
        </w:tc>
        <w:tc>
          <w:tcPr>
            <w:tcW w:w="1559" w:type="dxa"/>
            <w:gridSpan w:val="2"/>
            <w:tcBorders>
              <w:top w:val="nil"/>
              <w:bottom w:val="single" w:sz="2" w:space="0" w:color="auto"/>
            </w:tcBorders>
            <w:vAlign w:val="center"/>
          </w:tcPr>
          <w:p w14:paraId="7943DC8C" w14:textId="77777777" w:rsidR="00E6722F" w:rsidRPr="00C97908" w:rsidRDefault="00E6722F" w:rsidP="00E01ECD">
            <w:pPr>
              <w:jc w:val="center"/>
              <w:rPr>
                <w:sz w:val="16"/>
                <w:szCs w:val="16"/>
                <w:lang w:val="en-US"/>
              </w:rPr>
            </w:pPr>
            <w:r w:rsidRPr="00C97908">
              <w:rPr>
                <w:sz w:val="16"/>
                <w:szCs w:val="16"/>
                <w:lang w:val="en-US"/>
              </w:rPr>
              <w:t>12,156</w:t>
            </w:r>
          </w:p>
        </w:tc>
      </w:tr>
      <w:tr w:rsidR="00E6722F" w:rsidRPr="00B40365" w14:paraId="30E1C51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2C44D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E598009" w14:textId="77777777" w:rsidR="00E6722F" w:rsidRPr="00B40365" w:rsidRDefault="00E6722F" w:rsidP="00E01ECD">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0A91BF66" w14:textId="77777777" w:rsidR="00E6722F" w:rsidRPr="00C97908" w:rsidRDefault="00E6722F" w:rsidP="00E01ECD">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146875A3"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675AFE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0,830</w:t>
            </w:r>
          </w:p>
        </w:tc>
        <w:tc>
          <w:tcPr>
            <w:tcW w:w="1559" w:type="dxa"/>
            <w:gridSpan w:val="2"/>
            <w:tcBorders>
              <w:top w:val="nil"/>
              <w:bottom w:val="single" w:sz="2" w:space="0" w:color="auto"/>
            </w:tcBorders>
            <w:vAlign w:val="center"/>
          </w:tcPr>
          <w:p w14:paraId="6BEAFC66" w14:textId="77777777" w:rsidR="00E6722F" w:rsidRPr="00C97908" w:rsidRDefault="00E6722F" w:rsidP="00E01ECD">
            <w:pPr>
              <w:jc w:val="center"/>
              <w:rPr>
                <w:sz w:val="16"/>
                <w:szCs w:val="16"/>
                <w:lang w:val="en-US"/>
              </w:rPr>
            </w:pPr>
            <w:r w:rsidRPr="00C97908">
              <w:rPr>
                <w:sz w:val="16"/>
                <w:szCs w:val="16"/>
                <w:lang w:val="en-US"/>
              </w:rPr>
              <w:t>2,252</w:t>
            </w:r>
          </w:p>
        </w:tc>
      </w:tr>
      <w:tr w:rsidR="00E6722F" w:rsidRPr="00B40365" w14:paraId="6620E29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232A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C6E3F2E" w14:textId="77777777" w:rsidR="00E6722F" w:rsidRPr="00B40365" w:rsidRDefault="00E6722F" w:rsidP="00E01ECD">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3C7AB3FC" w14:textId="77777777" w:rsidR="00E6722F" w:rsidRPr="00C97908" w:rsidRDefault="00E6722F" w:rsidP="00E01ECD">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4A57901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3F3EB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14:paraId="41549D3C" w14:textId="77777777" w:rsidR="00E6722F" w:rsidRPr="00C97908" w:rsidRDefault="00E6722F" w:rsidP="00E01ECD">
            <w:pPr>
              <w:jc w:val="center"/>
              <w:rPr>
                <w:sz w:val="16"/>
                <w:szCs w:val="16"/>
                <w:lang w:val="en-US"/>
              </w:rPr>
            </w:pPr>
            <w:r w:rsidRPr="00C97908">
              <w:rPr>
                <w:sz w:val="16"/>
                <w:szCs w:val="16"/>
                <w:lang w:val="en-US"/>
              </w:rPr>
              <w:t>4,884</w:t>
            </w:r>
          </w:p>
        </w:tc>
      </w:tr>
      <w:tr w:rsidR="00E6722F" w:rsidRPr="00B40365" w14:paraId="6C0C77D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A15B8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7410503" w14:textId="77777777" w:rsidR="00E6722F" w:rsidRPr="00B40365" w:rsidRDefault="00E6722F" w:rsidP="00E01EC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246A1C0F" w14:textId="77777777" w:rsidR="00E6722F" w:rsidRPr="00C97908" w:rsidRDefault="00E6722F" w:rsidP="00E01EC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15C3285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F06B7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7457EC2D" w14:textId="77777777" w:rsidR="00E6722F" w:rsidRPr="00C97908" w:rsidRDefault="00E6722F" w:rsidP="00E01ECD">
            <w:pPr>
              <w:jc w:val="center"/>
              <w:rPr>
                <w:sz w:val="16"/>
                <w:szCs w:val="16"/>
                <w:lang w:val="en-US"/>
              </w:rPr>
            </w:pPr>
            <w:r w:rsidRPr="00C97908">
              <w:rPr>
                <w:sz w:val="16"/>
                <w:szCs w:val="16"/>
                <w:lang w:val="en-US"/>
              </w:rPr>
              <w:t>0,237</w:t>
            </w:r>
          </w:p>
        </w:tc>
      </w:tr>
      <w:tr w:rsidR="00E6722F" w:rsidRPr="00B40365" w14:paraId="218E6FC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5EC9A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069DA77" w14:textId="77777777" w:rsidR="00E6722F" w:rsidRPr="00B40365" w:rsidRDefault="00E6722F" w:rsidP="00E01ECD">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47EECAD1" w14:textId="77777777" w:rsidR="00E6722F" w:rsidRPr="00C97908" w:rsidRDefault="00E6722F" w:rsidP="00E01ECD">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2EE7879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4AB47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4,530</w:t>
            </w:r>
          </w:p>
        </w:tc>
        <w:tc>
          <w:tcPr>
            <w:tcW w:w="1559" w:type="dxa"/>
            <w:gridSpan w:val="2"/>
            <w:tcBorders>
              <w:top w:val="nil"/>
              <w:bottom w:val="single" w:sz="2" w:space="0" w:color="auto"/>
            </w:tcBorders>
            <w:vAlign w:val="center"/>
          </w:tcPr>
          <w:p w14:paraId="63FAA4BA" w14:textId="77777777" w:rsidR="00E6722F" w:rsidRPr="00C97908" w:rsidRDefault="00E6722F" w:rsidP="00E01ECD">
            <w:pPr>
              <w:jc w:val="center"/>
              <w:rPr>
                <w:sz w:val="16"/>
                <w:szCs w:val="16"/>
                <w:lang w:val="en-US"/>
              </w:rPr>
            </w:pPr>
            <w:r w:rsidRPr="00C97908">
              <w:rPr>
                <w:sz w:val="16"/>
                <w:szCs w:val="16"/>
                <w:lang w:val="en-US"/>
              </w:rPr>
              <w:t>12,292</w:t>
            </w:r>
          </w:p>
        </w:tc>
      </w:tr>
      <w:tr w:rsidR="00E6722F" w:rsidRPr="00B40365" w14:paraId="3F9E408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64027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7BF2D6D" w14:textId="77777777" w:rsidR="00E6722F" w:rsidRPr="00B40365" w:rsidRDefault="00E6722F" w:rsidP="00E01EC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0C3E903C" w14:textId="77777777" w:rsidR="00E6722F" w:rsidRPr="00C97908" w:rsidRDefault="00E6722F" w:rsidP="00E01EC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572FF4E9"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D3617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53,450</w:t>
            </w:r>
          </w:p>
        </w:tc>
        <w:tc>
          <w:tcPr>
            <w:tcW w:w="1559" w:type="dxa"/>
            <w:gridSpan w:val="2"/>
            <w:tcBorders>
              <w:top w:val="nil"/>
              <w:bottom w:val="single" w:sz="2" w:space="0" w:color="auto"/>
            </w:tcBorders>
            <w:vAlign w:val="center"/>
          </w:tcPr>
          <w:p w14:paraId="794DFADF" w14:textId="77777777" w:rsidR="00E6722F" w:rsidRPr="00C97908" w:rsidRDefault="00E6722F" w:rsidP="00E01ECD">
            <w:pPr>
              <w:jc w:val="center"/>
              <w:rPr>
                <w:sz w:val="16"/>
                <w:szCs w:val="16"/>
                <w:lang w:val="en-US"/>
              </w:rPr>
            </w:pPr>
            <w:r w:rsidRPr="00C97908">
              <w:rPr>
                <w:sz w:val="16"/>
                <w:szCs w:val="16"/>
                <w:lang w:val="en-US"/>
              </w:rPr>
              <w:t>145,037</w:t>
            </w:r>
          </w:p>
        </w:tc>
      </w:tr>
      <w:tr w:rsidR="00E6722F" w:rsidRPr="00B40365" w14:paraId="3315A4B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1DB30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F6A4B1E"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BD0987D"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C76BE0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655C2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right w:val="single" w:sz="4" w:space="0" w:color="auto"/>
            </w:tcBorders>
            <w:vAlign w:val="center"/>
          </w:tcPr>
          <w:p w14:paraId="058DFC53" w14:textId="77777777" w:rsidR="00E6722F" w:rsidRPr="00C97908" w:rsidRDefault="00E6722F" w:rsidP="00E01ECD">
            <w:pPr>
              <w:jc w:val="center"/>
              <w:rPr>
                <w:sz w:val="16"/>
                <w:szCs w:val="16"/>
                <w:lang w:val="en-US"/>
              </w:rPr>
            </w:pPr>
            <w:r w:rsidRPr="00C97908">
              <w:rPr>
                <w:sz w:val="16"/>
                <w:szCs w:val="16"/>
                <w:lang w:val="en-US"/>
              </w:rPr>
              <w:t>0,017</w:t>
            </w:r>
          </w:p>
        </w:tc>
      </w:tr>
      <w:tr w:rsidR="00E6722F" w:rsidRPr="00B40365" w14:paraId="7D56B14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BEF0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1EE0792"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63A53F5C"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557C85A9"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208B0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0,1377</w:t>
            </w:r>
          </w:p>
        </w:tc>
        <w:tc>
          <w:tcPr>
            <w:tcW w:w="1559" w:type="dxa"/>
            <w:gridSpan w:val="2"/>
            <w:tcBorders>
              <w:top w:val="nil"/>
              <w:bottom w:val="single" w:sz="2" w:space="0" w:color="auto"/>
              <w:right w:val="single" w:sz="4" w:space="0" w:color="auto"/>
            </w:tcBorders>
            <w:vAlign w:val="center"/>
          </w:tcPr>
          <w:p w14:paraId="6C831F5A" w14:textId="77777777" w:rsidR="00E6722F" w:rsidRPr="00C97908" w:rsidRDefault="00E6722F" w:rsidP="00E01ECD">
            <w:pPr>
              <w:jc w:val="center"/>
              <w:rPr>
                <w:sz w:val="16"/>
                <w:szCs w:val="16"/>
                <w:lang w:val="en-US"/>
              </w:rPr>
            </w:pPr>
            <w:r w:rsidRPr="00C97908">
              <w:rPr>
                <w:sz w:val="16"/>
                <w:szCs w:val="16"/>
                <w:lang w:val="en-US"/>
              </w:rPr>
              <w:t>0,372</w:t>
            </w:r>
          </w:p>
        </w:tc>
      </w:tr>
      <w:tr w:rsidR="00E6722F" w:rsidRPr="009B70F2" w14:paraId="6118DAC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DC2573" w14:textId="77777777" w:rsidR="00E6722F" w:rsidRPr="005E2CA0" w:rsidRDefault="00E6722F" w:rsidP="00E01ECD">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14:paraId="75955DDA" w14:textId="77777777" w:rsidR="00E6722F" w:rsidRPr="005E2CA0" w:rsidRDefault="00E6722F" w:rsidP="00E01ECD">
            <w:pPr>
              <w:jc w:val="center"/>
              <w:rPr>
                <w:b/>
                <w:bCs/>
                <w:sz w:val="22"/>
                <w:szCs w:val="22"/>
                <w:lang w:val="en-US"/>
              </w:rPr>
            </w:pPr>
            <w:r w:rsidRPr="005E2CA0">
              <w:rPr>
                <w:b/>
                <w:bCs/>
                <w:sz w:val="22"/>
                <w:szCs w:val="22"/>
                <w:lang w:val="en-US"/>
              </w:rPr>
              <w:t>IA51A</w:t>
            </w:r>
          </w:p>
        </w:tc>
        <w:tc>
          <w:tcPr>
            <w:tcW w:w="4366" w:type="dxa"/>
            <w:gridSpan w:val="5"/>
            <w:tcBorders>
              <w:top w:val="single" w:sz="4" w:space="0" w:color="auto"/>
              <w:bottom w:val="single" w:sz="4" w:space="0" w:color="auto"/>
            </w:tcBorders>
          </w:tcPr>
          <w:p w14:paraId="7E3E736C" w14:textId="77777777" w:rsidR="00E6722F" w:rsidRPr="005E2CA0" w:rsidRDefault="00E6722F" w:rsidP="00E01ECD">
            <w:pPr>
              <w:rPr>
                <w:b/>
                <w:bCs/>
                <w:sz w:val="2"/>
                <w:szCs w:val="2"/>
                <w:lang w:val="en-US"/>
              </w:rPr>
            </w:pPr>
            <w:r w:rsidRPr="005E2CA0">
              <w:rPr>
                <w:b/>
                <w:bCs/>
                <w:sz w:val="22"/>
                <w:szCs w:val="22"/>
                <w:lang w:val="en-US"/>
              </w:rPr>
              <w:t>Usi pentru firide de regulatoare si contoare / Usita de vizitare 200x250h</w:t>
            </w:r>
          </w:p>
          <w:p w14:paraId="3CDEF77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0C9369F"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241652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1D25885" w14:textId="77777777" w:rsidR="00E6722F" w:rsidRPr="005E2CA0" w:rsidRDefault="00E6722F" w:rsidP="00E01ECD">
            <w:pPr>
              <w:jc w:val="center"/>
              <w:rPr>
                <w:b/>
                <w:bCs/>
                <w:sz w:val="22"/>
                <w:szCs w:val="22"/>
                <w:lang w:val="en-US"/>
              </w:rPr>
            </w:pPr>
            <w:r w:rsidRPr="005E2CA0">
              <w:rPr>
                <w:b/>
                <w:bCs/>
                <w:sz w:val="22"/>
                <w:szCs w:val="22"/>
                <w:lang w:val="en-US"/>
              </w:rPr>
              <w:t>1,000</w:t>
            </w:r>
          </w:p>
          <w:p w14:paraId="6D9AA780" w14:textId="77777777" w:rsidR="00E6722F" w:rsidRPr="009B70F2" w:rsidRDefault="00E6722F" w:rsidP="00E01ECD">
            <w:pPr>
              <w:jc w:val="center"/>
              <w:rPr>
                <w:sz w:val="2"/>
                <w:szCs w:val="2"/>
                <w:lang w:val="en-US"/>
              </w:rPr>
            </w:pPr>
          </w:p>
        </w:tc>
      </w:tr>
      <w:tr w:rsidR="00E6722F" w:rsidRPr="00B40365" w14:paraId="4018CA4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CDE5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43A098A"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18CE8D9"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35CD8E0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CE30B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14:paraId="662F4FE4" w14:textId="77777777" w:rsidR="00E6722F" w:rsidRPr="00C97908" w:rsidRDefault="00E6722F" w:rsidP="00E01ECD">
            <w:pPr>
              <w:jc w:val="center"/>
              <w:rPr>
                <w:sz w:val="16"/>
                <w:szCs w:val="16"/>
                <w:lang w:val="en-US"/>
              </w:rPr>
            </w:pPr>
            <w:r w:rsidRPr="00C97908">
              <w:rPr>
                <w:sz w:val="16"/>
                <w:szCs w:val="16"/>
                <w:lang w:val="en-US"/>
              </w:rPr>
              <w:t>1,65</w:t>
            </w:r>
          </w:p>
        </w:tc>
      </w:tr>
      <w:tr w:rsidR="00E6722F" w:rsidRPr="00B40365" w14:paraId="1A9AF24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3CCB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CA19606" w14:textId="77777777" w:rsidR="00E6722F" w:rsidRPr="00B40365" w:rsidRDefault="00E6722F" w:rsidP="00E01ECD">
            <w:pPr>
              <w:jc w:val="center"/>
              <w:rPr>
                <w:sz w:val="16"/>
                <w:szCs w:val="16"/>
                <w:lang w:val="en-US"/>
              </w:rPr>
            </w:pPr>
            <w:r w:rsidRPr="00B40365">
              <w:rPr>
                <w:sz w:val="16"/>
                <w:szCs w:val="16"/>
                <w:lang w:val="en-US"/>
              </w:rPr>
              <w:t>281210630600043</w:t>
            </w:r>
          </w:p>
        </w:tc>
        <w:tc>
          <w:tcPr>
            <w:tcW w:w="4366" w:type="dxa"/>
            <w:gridSpan w:val="4"/>
            <w:tcBorders>
              <w:top w:val="nil"/>
              <w:bottom w:val="single" w:sz="2" w:space="0" w:color="auto"/>
            </w:tcBorders>
            <w:vAlign w:val="center"/>
          </w:tcPr>
          <w:p w14:paraId="7E051C39" w14:textId="77777777" w:rsidR="00E6722F" w:rsidRPr="00C97908" w:rsidRDefault="00E6722F" w:rsidP="00E01ECD">
            <w:pPr>
              <w:rPr>
                <w:sz w:val="16"/>
                <w:szCs w:val="16"/>
                <w:lang w:val="en-US"/>
              </w:rPr>
            </w:pPr>
            <w:r w:rsidRPr="00C97908">
              <w:rPr>
                <w:sz w:val="16"/>
                <w:szCs w:val="16"/>
                <w:lang w:val="en-US"/>
              </w:rPr>
              <w:t>Usita de vizitare 200x250h</w:t>
            </w:r>
          </w:p>
        </w:tc>
        <w:tc>
          <w:tcPr>
            <w:tcW w:w="1021" w:type="dxa"/>
            <w:gridSpan w:val="3"/>
            <w:tcBorders>
              <w:top w:val="nil"/>
              <w:bottom w:val="single" w:sz="2" w:space="0" w:color="auto"/>
            </w:tcBorders>
            <w:vAlign w:val="center"/>
          </w:tcPr>
          <w:p w14:paraId="2518B1D1"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6A633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F6BEE1E"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680A639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4C7D1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685851" w14:textId="77777777" w:rsidR="00E6722F" w:rsidRPr="00B40365" w:rsidRDefault="00E6722F" w:rsidP="00E01ECD">
            <w:pPr>
              <w:jc w:val="center"/>
              <w:rPr>
                <w:sz w:val="16"/>
                <w:szCs w:val="16"/>
                <w:lang w:val="en-US"/>
              </w:rPr>
            </w:pPr>
            <w:r w:rsidRPr="00B40365">
              <w:rPr>
                <w:sz w:val="16"/>
                <w:szCs w:val="16"/>
                <w:lang w:val="en-US"/>
              </w:rPr>
              <w:t>2651122100385</w:t>
            </w:r>
          </w:p>
        </w:tc>
        <w:tc>
          <w:tcPr>
            <w:tcW w:w="4366" w:type="dxa"/>
            <w:gridSpan w:val="4"/>
            <w:tcBorders>
              <w:top w:val="nil"/>
              <w:bottom w:val="single" w:sz="2" w:space="0" w:color="auto"/>
            </w:tcBorders>
            <w:vAlign w:val="center"/>
          </w:tcPr>
          <w:p w14:paraId="1810D74C" w14:textId="77777777" w:rsidR="00E6722F" w:rsidRPr="00C97908" w:rsidRDefault="00E6722F" w:rsidP="00E01ECD">
            <w:pPr>
              <w:rPr>
                <w:sz w:val="16"/>
                <w:szCs w:val="16"/>
                <w:lang w:val="en-US"/>
              </w:rPr>
            </w:pPr>
            <w:r w:rsidRPr="00C97908">
              <w:rPr>
                <w:sz w:val="16"/>
                <w:szCs w:val="16"/>
                <w:lang w:val="en-US"/>
              </w:rPr>
              <w:t>Ciment de furnal cu adaosuri F 25 saci S1500</w:t>
            </w:r>
          </w:p>
        </w:tc>
        <w:tc>
          <w:tcPr>
            <w:tcW w:w="1021" w:type="dxa"/>
            <w:gridSpan w:val="3"/>
            <w:tcBorders>
              <w:top w:val="nil"/>
              <w:bottom w:val="single" w:sz="2" w:space="0" w:color="auto"/>
            </w:tcBorders>
            <w:vAlign w:val="center"/>
          </w:tcPr>
          <w:p w14:paraId="5920371B"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EEDF0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14:paraId="3DEDD4D2" w14:textId="77777777" w:rsidR="00E6722F" w:rsidRPr="00C97908" w:rsidRDefault="00E6722F" w:rsidP="00E01ECD">
            <w:pPr>
              <w:jc w:val="center"/>
              <w:rPr>
                <w:sz w:val="16"/>
                <w:szCs w:val="16"/>
                <w:lang w:val="en-US"/>
              </w:rPr>
            </w:pPr>
            <w:r w:rsidRPr="00C97908">
              <w:rPr>
                <w:sz w:val="16"/>
                <w:szCs w:val="16"/>
                <w:lang w:val="en-US"/>
              </w:rPr>
              <w:t>1,50</w:t>
            </w:r>
          </w:p>
        </w:tc>
      </w:tr>
      <w:tr w:rsidR="00E6722F" w:rsidRPr="00B40365" w14:paraId="3A83DAA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9C6A6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8A9FE1B" w14:textId="77777777" w:rsidR="00E6722F" w:rsidRPr="00B40365" w:rsidRDefault="00E6722F" w:rsidP="00E01ECD">
            <w:pPr>
              <w:jc w:val="center"/>
              <w:rPr>
                <w:sz w:val="16"/>
                <w:szCs w:val="16"/>
                <w:lang w:val="en-US"/>
              </w:rPr>
            </w:pPr>
            <w:r w:rsidRPr="00B40365">
              <w:rPr>
                <w:sz w:val="16"/>
                <w:szCs w:val="16"/>
                <w:lang w:val="en-US"/>
              </w:rPr>
              <w:t>1421202206000</w:t>
            </w:r>
          </w:p>
        </w:tc>
        <w:tc>
          <w:tcPr>
            <w:tcW w:w="4366" w:type="dxa"/>
            <w:gridSpan w:val="4"/>
            <w:tcBorders>
              <w:top w:val="nil"/>
              <w:bottom w:val="single" w:sz="2" w:space="0" w:color="auto"/>
            </w:tcBorders>
            <w:vAlign w:val="center"/>
          </w:tcPr>
          <w:p w14:paraId="4C8616D1" w14:textId="77777777" w:rsidR="00E6722F" w:rsidRPr="00C97908" w:rsidRDefault="00E6722F" w:rsidP="00E01ECD">
            <w:pPr>
              <w:rPr>
                <w:sz w:val="16"/>
                <w:szCs w:val="16"/>
                <w:lang w:val="en-US"/>
              </w:rPr>
            </w:pPr>
            <w:r w:rsidRPr="00C97908">
              <w:rPr>
                <w:sz w:val="16"/>
                <w:szCs w:val="16"/>
                <w:lang w:val="en-US"/>
              </w:rPr>
              <w:t>Nisip  0,0-7,0 mm</w:t>
            </w:r>
          </w:p>
        </w:tc>
        <w:tc>
          <w:tcPr>
            <w:tcW w:w="1021" w:type="dxa"/>
            <w:gridSpan w:val="3"/>
            <w:tcBorders>
              <w:top w:val="nil"/>
              <w:bottom w:val="single" w:sz="2" w:space="0" w:color="auto"/>
            </w:tcBorders>
            <w:vAlign w:val="center"/>
          </w:tcPr>
          <w:p w14:paraId="4F2634EE"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C9629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14:paraId="53D8AD79" w14:textId="77777777" w:rsidR="00E6722F" w:rsidRPr="00C97908" w:rsidRDefault="00E6722F" w:rsidP="00E01ECD">
            <w:pPr>
              <w:jc w:val="center"/>
              <w:rPr>
                <w:sz w:val="16"/>
                <w:szCs w:val="16"/>
                <w:lang w:val="en-US"/>
              </w:rPr>
            </w:pPr>
            <w:r w:rsidRPr="00C97908">
              <w:rPr>
                <w:sz w:val="16"/>
                <w:szCs w:val="16"/>
                <w:lang w:val="en-US"/>
              </w:rPr>
              <w:t>0,008</w:t>
            </w:r>
          </w:p>
        </w:tc>
      </w:tr>
      <w:tr w:rsidR="00E6722F" w:rsidRPr="00B40365" w14:paraId="3E65D79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679DB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198084"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E643379"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5179BFA"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C7726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F7CB62F" w14:textId="77777777" w:rsidR="00E6722F" w:rsidRPr="00C97908" w:rsidRDefault="00E6722F" w:rsidP="00E01ECD">
            <w:pPr>
              <w:jc w:val="center"/>
              <w:rPr>
                <w:sz w:val="16"/>
                <w:szCs w:val="16"/>
                <w:lang w:val="en-US"/>
              </w:rPr>
            </w:pPr>
            <w:r w:rsidRPr="00C97908">
              <w:rPr>
                <w:sz w:val="16"/>
                <w:szCs w:val="16"/>
                <w:lang w:val="en-US"/>
              </w:rPr>
              <w:t>0,001</w:t>
            </w:r>
          </w:p>
        </w:tc>
      </w:tr>
      <w:tr w:rsidR="00E6722F" w:rsidRPr="003E2692" w14:paraId="68D0331F"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40D276E"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67AE83CC"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2D0304F9"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67E29275"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7A196FB6"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3CDF97D2" w14:textId="77777777" w:rsidR="00E6722F" w:rsidRPr="003E2692" w:rsidRDefault="00E6722F" w:rsidP="00E01ECD">
            <w:pPr>
              <w:rPr>
                <w:sz w:val="2"/>
                <w:szCs w:val="2"/>
                <w:lang w:val="en-US"/>
              </w:rPr>
            </w:pPr>
          </w:p>
        </w:tc>
      </w:tr>
      <w:tr w:rsidR="00E6722F" w:rsidRPr="00B449C4" w14:paraId="7F571A08"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6461251"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1939700A"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4B8BF577"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354BB28"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749CE111"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41734CD3" w14:textId="77777777" w:rsidR="00E6722F" w:rsidRPr="00B449C4" w:rsidRDefault="00E6722F" w:rsidP="00E01ECD">
            <w:pPr>
              <w:rPr>
                <w:sz w:val="22"/>
                <w:szCs w:val="22"/>
                <w:lang w:val="en-US"/>
              </w:rPr>
            </w:pPr>
          </w:p>
        </w:tc>
      </w:tr>
      <w:tr w:rsidR="00E6722F" w:rsidRPr="00B40365" w14:paraId="0D39CCBC"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B8EADE0"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3BB145B7"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1ACC4112"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Captusiri</w:t>
            </w:r>
          </w:p>
        </w:tc>
        <w:tc>
          <w:tcPr>
            <w:tcW w:w="3621" w:type="dxa"/>
            <w:gridSpan w:val="8"/>
            <w:tcBorders>
              <w:bottom w:val="single" w:sz="4" w:space="0" w:color="auto"/>
              <w:right w:val="single" w:sz="4" w:space="0" w:color="auto"/>
            </w:tcBorders>
          </w:tcPr>
          <w:p w14:paraId="28E8FCDF" w14:textId="77777777" w:rsidR="00E6722F" w:rsidRPr="00B40365" w:rsidRDefault="00E6722F" w:rsidP="00E01ECD">
            <w:pPr>
              <w:rPr>
                <w:sz w:val="22"/>
                <w:szCs w:val="22"/>
                <w:lang w:val="en-US"/>
              </w:rPr>
            </w:pPr>
          </w:p>
        </w:tc>
      </w:tr>
      <w:tr w:rsidR="00E6722F" w:rsidRPr="009B70F2" w14:paraId="69C164DA" w14:textId="77777777" w:rsidTr="00E01ECD">
        <w:tblPrEx>
          <w:tblCellMar>
            <w:left w:w="107" w:type="dxa"/>
            <w:right w:w="107" w:type="dxa"/>
          </w:tblCellMar>
        </w:tblPrEx>
        <w:tc>
          <w:tcPr>
            <w:tcW w:w="10495" w:type="dxa"/>
            <w:gridSpan w:val="19"/>
          </w:tcPr>
          <w:p w14:paraId="7D6FF3FA" w14:textId="77777777" w:rsidR="00E6722F" w:rsidRPr="009B70F2" w:rsidRDefault="00E6722F" w:rsidP="00E01ECD">
            <w:pPr>
              <w:rPr>
                <w:b/>
                <w:bCs/>
                <w:sz w:val="22"/>
                <w:szCs w:val="22"/>
                <w:lang w:val="en-US"/>
              </w:rPr>
            </w:pPr>
            <w:r w:rsidRPr="009B70F2">
              <w:rPr>
                <w:b/>
                <w:bCs/>
                <w:sz w:val="22"/>
                <w:szCs w:val="22"/>
                <w:lang w:val="en-US"/>
              </w:rPr>
              <w:t>1.3.3. Pardosea tip 1</w:t>
            </w:r>
          </w:p>
          <w:p w14:paraId="4AEFBA0D" w14:textId="77777777" w:rsidR="00E6722F" w:rsidRPr="00B12F65" w:rsidRDefault="00E6722F" w:rsidP="00E01ECD">
            <w:pPr>
              <w:rPr>
                <w:sz w:val="2"/>
                <w:szCs w:val="2"/>
                <w:lang w:val="en-US"/>
              </w:rPr>
            </w:pPr>
          </w:p>
        </w:tc>
      </w:tr>
      <w:tr w:rsidR="00E6722F" w:rsidRPr="009B70F2" w14:paraId="71FE18E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47011F" w14:textId="77777777" w:rsidR="00E6722F" w:rsidRPr="005E2CA0" w:rsidRDefault="00E6722F" w:rsidP="00E01ECD">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14:paraId="2E02DAC1" w14:textId="77777777" w:rsidR="00E6722F" w:rsidRPr="005E2CA0" w:rsidRDefault="00E6722F" w:rsidP="00E01EC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14:paraId="3E8EE572" w14:textId="77777777" w:rsidR="00E6722F" w:rsidRPr="005E2CA0" w:rsidRDefault="00E6722F" w:rsidP="00E01ECD">
            <w:pPr>
              <w:rPr>
                <w:b/>
                <w:bCs/>
                <w:sz w:val="2"/>
                <w:szCs w:val="2"/>
                <w:lang w:val="en-US"/>
              </w:rPr>
            </w:pPr>
            <w:r w:rsidRPr="005E2CA0">
              <w:rPr>
                <w:b/>
                <w:bCs/>
                <w:sz w:val="22"/>
                <w:szCs w:val="22"/>
                <w:lang w:val="en-US"/>
              </w:rPr>
              <w:t>Strat de separare aferent lucrarilor de hidroizolatii, executata cu Pelicula polietilena, simplu, asezat cu suprapunerile nelipite</w:t>
            </w:r>
          </w:p>
          <w:p w14:paraId="0B051D4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E403475"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29514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C201CC3" w14:textId="77777777" w:rsidR="00E6722F" w:rsidRPr="005E2CA0" w:rsidRDefault="00E6722F" w:rsidP="00E01ECD">
            <w:pPr>
              <w:jc w:val="center"/>
              <w:rPr>
                <w:b/>
                <w:bCs/>
                <w:sz w:val="22"/>
                <w:szCs w:val="22"/>
                <w:lang w:val="en-US"/>
              </w:rPr>
            </w:pPr>
            <w:r w:rsidRPr="005E2CA0">
              <w:rPr>
                <w:b/>
                <w:bCs/>
                <w:sz w:val="22"/>
                <w:szCs w:val="22"/>
                <w:lang w:val="en-US"/>
              </w:rPr>
              <w:t>3,500</w:t>
            </w:r>
          </w:p>
          <w:p w14:paraId="66FC2401" w14:textId="77777777" w:rsidR="00E6722F" w:rsidRPr="009B70F2" w:rsidRDefault="00E6722F" w:rsidP="00E01ECD">
            <w:pPr>
              <w:jc w:val="center"/>
              <w:rPr>
                <w:sz w:val="2"/>
                <w:szCs w:val="2"/>
                <w:lang w:val="en-US"/>
              </w:rPr>
            </w:pPr>
          </w:p>
        </w:tc>
      </w:tr>
      <w:tr w:rsidR="00E6722F" w:rsidRPr="00B40365" w14:paraId="398EFC7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0EF86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5CDCE4" w14:textId="77777777" w:rsidR="00E6722F" w:rsidRPr="00B40365" w:rsidRDefault="00E6722F" w:rsidP="00E01EC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7692DD42" w14:textId="77777777" w:rsidR="00E6722F" w:rsidRPr="00C97908" w:rsidRDefault="00E6722F" w:rsidP="00E01EC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7B3F234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39A08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7DD0425E" w14:textId="77777777" w:rsidR="00E6722F" w:rsidRPr="00C97908" w:rsidRDefault="00E6722F" w:rsidP="00E01ECD">
            <w:pPr>
              <w:jc w:val="center"/>
              <w:rPr>
                <w:sz w:val="16"/>
                <w:szCs w:val="16"/>
                <w:lang w:val="en-US"/>
              </w:rPr>
            </w:pPr>
            <w:r w:rsidRPr="00C97908">
              <w:rPr>
                <w:sz w:val="16"/>
                <w:szCs w:val="16"/>
                <w:lang w:val="en-US"/>
              </w:rPr>
              <w:t>0,07</w:t>
            </w:r>
          </w:p>
        </w:tc>
      </w:tr>
      <w:tr w:rsidR="00E6722F" w:rsidRPr="00B40365" w14:paraId="15F4285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960C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82F840" w14:textId="77777777" w:rsidR="00E6722F" w:rsidRPr="00B40365" w:rsidRDefault="00E6722F" w:rsidP="00E01ECD">
            <w:pPr>
              <w:jc w:val="center"/>
              <w:rPr>
                <w:sz w:val="16"/>
                <w:szCs w:val="16"/>
                <w:lang w:val="en-US"/>
              </w:rPr>
            </w:pPr>
            <w:r w:rsidRPr="00B40365">
              <w:rPr>
                <w:sz w:val="16"/>
                <w:szCs w:val="16"/>
                <w:lang w:val="en-US"/>
              </w:rPr>
              <w:t>268213260162619</w:t>
            </w:r>
          </w:p>
        </w:tc>
        <w:tc>
          <w:tcPr>
            <w:tcW w:w="4366" w:type="dxa"/>
            <w:gridSpan w:val="4"/>
            <w:tcBorders>
              <w:top w:val="nil"/>
              <w:bottom w:val="single" w:sz="2" w:space="0" w:color="auto"/>
            </w:tcBorders>
            <w:vAlign w:val="center"/>
          </w:tcPr>
          <w:p w14:paraId="5F7AAB68" w14:textId="77777777" w:rsidR="00E6722F" w:rsidRPr="00C97908" w:rsidRDefault="00E6722F" w:rsidP="00E01ECD">
            <w:pPr>
              <w:rPr>
                <w:sz w:val="16"/>
                <w:szCs w:val="16"/>
                <w:lang w:val="en-US"/>
              </w:rPr>
            </w:pPr>
            <w:r w:rsidRPr="00C97908">
              <w:rPr>
                <w:sz w:val="16"/>
                <w:szCs w:val="16"/>
                <w:lang w:val="en-US"/>
              </w:rPr>
              <w:t>Pelicula polietilena</w:t>
            </w:r>
          </w:p>
        </w:tc>
        <w:tc>
          <w:tcPr>
            <w:tcW w:w="1021" w:type="dxa"/>
            <w:gridSpan w:val="3"/>
            <w:tcBorders>
              <w:top w:val="nil"/>
              <w:bottom w:val="single" w:sz="2" w:space="0" w:color="auto"/>
            </w:tcBorders>
            <w:vAlign w:val="center"/>
          </w:tcPr>
          <w:p w14:paraId="000E8DE0"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9657CB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1,080</w:t>
            </w:r>
          </w:p>
        </w:tc>
        <w:tc>
          <w:tcPr>
            <w:tcW w:w="1559" w:type="dxa"/>
            <w:gridSpan w:val="2"/>
            <w:tcBorders>
              <w:top w:val="nil"/>
              <w:bottom w:val="single" w:sz="2" w:space="0" w:color="auto"/>
            </w:tcBorders>
            <w:vAlign w:val="center"/>
          </w:tcPr>
          <w:p w14:paraId="556EC7CF" w14:textId="77777777" w:rsidR="00E6722F" w:rsidRPr="00C97908" w:rsidRDefault="00E6722F" w:rsidP="00E01ECD">
            <w:pPr>
              <w:jc w:val="center"/>
              <w:rPr>
                <w:sz w:val="16"/>
                <w:szCs w:val="16"/>
                <w:lang w:val="en-US"/>
              </w:rPr>
            </w:pPr>
            <w:r w:rsidRPr="00C97908">
              <w:rPr>
                <w:sz w:val="16"/>
                <w:szCs w:val="16"/>
                <w:lang w:val="en-US"/>
              </w:rPr>
              <w:t>3,78</w:t>
            </w:r>
          </w:p>
        </w:tc>
      </w:tr>
      <w:tr w:rsidR="00E6722F" w:rsidRPr="00B40365" w14:paraId="63D47D3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BB764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B56D3D"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72CA921"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7614D7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E5154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14:paraId="616E698F" w14:textId="77777777" w:rsidR="00E6722F" w:rsidRPr="00C97908" w:rsidRDefault="00E6722F" w:rsidP="00E01ECD">
            <w:pPr>
              <w:jc w:val="center"/>
              <w:rPr>
                <w:sz w:val="16"/>
                <w:szCs w:val="16"/>
                <w:lang w:val="en-US"/>
              </w:rPr>
            </w:pPr>
            <w:r w:rsidRPr="00C97908">
              <w:rPr>
                <w:sz w:val="16"/>
                <w:szCs w:val="16"/>
                <w:lang w:val="en-US"/>
              </w:rPr>
              <w:t>0,002</w:t>
            </w:r>
          </w:p>
        </w:tc>
      </w:tr>
      <w:tr w:rsidR="00E6722F" w:rsidRPr="009B70F2" w14:paraId="2F51FC3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D3D6BB" w14:textId="77777777" w:rsidR="00E6722F" w:rsidRPr="005E2CA0" w:rsidRDefault="00E6722F" w:rsidP="00E01ECD">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14:paraId="7EE1AF87" w14:textId="77777777" w:rsidR="00E6722F" w:rsidRPr="005E2CA0" w:rsidRDefault="00E6722F" w:rsidP="00E01EC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14:paraId="3317C7F4" w14:textId="77777777" w:rsidR="00E6722F" w:rsidRPr="005E2CA0" w:rsidRDefault="00E6722F" w:rsidP="00E01ECD">
            <w:pPr>
              <w:rPr>
                <w:b/>
                <w:bCs/>
                <w:sz w:val="2"/>
                <w:szCs w:val="2"/>
                <w:lang w:val="en-US"/>
              </w:rPr>
            </w:pPr>
            <w:r w:rsidRPr="005E2CA0">
              <w:rPr>
                <w:b/>
                <w:bCs/>
                <w:sz w:val="22"/>
                <w:szCs w:val="22"/>
                <w:lang w:val="en-US"/>
              </w:rPr>
              <w:t>Executarea manuala a suportului pardoselii cu strat termoizolant din placi extrudate de polistiren, grosime 50 mm, intr-un strat</w:t>
            </w:r>
          </w:p>
          <w:p w14:paraId="325EA37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3B32064"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9EE93B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0A4AE6B" w14:textId="77777777" w:rsidR="00E6722F" w:rsidRPr="005E2CA0" w:rsidRDefault="00E6722F" w:rsidP="00E01ECD">
            <w:pPr>
              <w:jc w:val="center"/>
              <w:rPr>
                <w:b/>
                <w:bCs/>
                <w:sz w:val="22"/>
                <w:szCs w:val="22"/>
                <w:lang w:val="en-US"/>
              </w:rPr>
            </w:pPr>
            <w:r w:rsidRPr="005E2CA0">
              <w:rPr>
                <w:b/>
                <w:bCs/>
                <w:sz w:val="22"/>
                <w:szCs w:val="22"/>
                <w:lang w:val="en-US"/>
              </w:rPr>
              <w:t>3,500</w:t>
            </w:r>
          </w:p>
          <w:p w14:paraId="18C3EC6E" w14:textId="77777777" w:rsidR="00E6722F" w:rsidRPr="009B70F2" w:rsidRDefault="00E6722F" w:rsidP="00E01ECD">
            <w:pPr>
              <w:jc w:val="center"/>
              <w:rPr>
                <w:sz w:val="2"/>
                <w:szCs w:val="2"/>
                <w:lang w:val="en-US"/>
              </w:rPr>
            </w:pPr>
          </w:p>
        </w:tc>
      </w:tr>
      <w:tr w:rsidR="00E6722F" w:rsidRPr="00B40365" w14:paraId="5FA833B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45DC6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24BF52" w14:textId="77777777" w:rsidR="00E6722F" w:rsidRPr="00B40365" w:rsidRDefault="00E6722F" w:rsidP="00E01EC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14:paraId="72CC8248" w14:textId="77777777" w:rsidR="00E6722F" w:rsidRPr="00C97908" w:rsidRDefault="00E6722F" w:rsidP="00E01EC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14:paraId="2AAEE7A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FA20A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20C278FD" w14:textId="77777777" w:rsidR="00E6722F" w:rsidRPr="00C97908" w:rsidRDefault="00E6722F" w:rsidP="00E01ECD">
            <w:pPr>
              <w:jc w:val="center"/>
              <w:rPr>
                <w:sz w:val="16"/>
                <w:szCs w:val="16"/>
                <w:lang w:val="en-US"/>
              </w:rPr>
            </w:pPr>
            <w:r w:rsidRPr="00C97908">
              <w:rPr>
                <w:sz w:val="16"/>
                <w:szCs w:val="16"/>
                <w:lang w:val="en-US"/>
              </w:rPr>
              <w:t>0,245</w:t>
            </w:r>
          </w:p>
        </w:tc>
      </w:tr>
      <w:tr w:rsidR="00E6722F" w:rsidRPr="00B40365" w14:paraId="22A688F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D5AB7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A207502"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A35BA12"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A30376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CA55C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B4A0B76" w14:textId="77777777" w:rsidR="00E6722F" w:rsidRPr="00C97908" w:rsidRDefault="00E6722F" w:rsidP="00E01ECD">
            <w:pPr>
              <w:jc w:val="center"/>
              <w:rPr>
                <w:sz w:val="16"/>
                <w:szCs w:val="16"/>
                <w:lang w:val="en-US"/>
              </w:rPr>
            </w:pPr>
            <w:r w:rsidRPr="00C97908">
              <w:rPr>
                <w:sz w:val="16"/>
                <w:szCs w:val="16"/>
                <w:lang w:val="en-US"/>
              </w:rPr>
              <w:t>0,175</w:t>
            </w:r>
          </w:p>
        </w:tc>
      </w:tr>
      <w:tr w:rsidR="00E6722F" w:rsidRPr="00B40365" w14:paraId="6904A5F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E1DA3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87DC322" w14:textId="77777777" w:rsidR="00E6722F" w:rsidRPr="00B40365" w:rsidRDefault="00E6722F" w:rsidP="00E01ECD">
            <w:pPr>
              <w:jc w:val="center"/>
              <w:rPr>
                <w:sz w:val="16"/>
                <w:szCs w:val="16"/>
                <w:lang w:val="en-US"/>
              </w:rPr>
            </w:pPr>
            <w:r w:rsidRPr="00B40365">
              <w:rPr>
                <w:sz w:val="16"/>
                <w:szCs w:val="16"/>
                <w:lang w:val="en-US"/>
              </w:rPr>
              <w:t>2670112204002</w:t>
            </w:r>
          </w:p>
        </w:tc>
        <w:tc>
          <w:tcPr>
            <w:tcW w:w="4366" w:type="dxa"/>
            <w:gridSpan w:val="4"/>
            <w:tcBorders>
              <w:top w:val="nil"/>
              <w:bottom w:val="single" w:sz="2" w:space="0" w:color="auto"/>
            </w:tcBorders>
            <w:vAlign w:val="center"/>
          </w:tcPr>
          <w:p w14:paraId="2BB39D95" w14:textId="77777777" w:rsidR="00E6722F" w:rsidRPr="00C97908" w:rsidRDefault="00E6722F" w:rsidP="00E01ECD">
            <w:pPr>
              <w:rPr>
                <w:sz w:val="16"/>
                <w:szCs w:val="16"/>
                <w:lang w:val="en-US"/>
              </w:rPr>
            </w:pPr>
            <w:r w:rsidRPr="00C97908">
              <w:rPr>
                <w:sz w:val="16"/>
                <w:szCs w:val="16"/>
                <w:lang w:val="en-US"/>
              </w:rPr>
              <w:t>Placi extrudate de polistiren, grosime 50 mm</w:t>
            </w:r>
          </w:p>
        </w:tc>
        <w:tc>
          <w:tcPr>
            <w:tcW w:w="1021" w:type="dxa"/>
            <w:gridSpan w:val="3"/>
            <w:tcBorders>
              <w:top w:val="nil"/>
              <w:bottom w:val="single" w:sz="2" w:space="0" w:color="auto"/>
            </w:tcBorders>
            <w:vAlign w:val="center"/>
          </w:tcPr>
          <w:p w14:paraId="24B139BE"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E00F4F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45C31B8C" w14:textId="77777777" w:rsidR="00E6722F" w:rsidRPr="00C97908" w:rsidRDefault="00E6722F" w:rsidP="00E01ECD">
            <w:pPr>
              <w:jc w:val="center"/>
              <w:rPr>
                <w:sz w:val="16"/>
                <w:szCs w:val="16"/>
                <w:lang w:val="en-US"/>
              </w:rPr>
            </w:pPr>
            <w:r w:rsidRPr="00C97908">
              <w:rPr>
                <w:sz w:val="16"/>
                <w:szCs w:val="16"/>
                <w:lang w:val="en-US"/>
              </w:rPr>
              <w:t>3,624</w:t>
            </w:r>
          </w:p>
        </w:tc>
      </w:tr>
      <w:tr w:rsidR="00E6722F" w:rsidRPr="00B40365" w14:paraId="3CCCF32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5F17D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521A423" w14:textId="77777777" w:rsidR="00E6722F" w:rsidRPr="00B40365" w:rsidRDefault="00E6722F" w:rsidP="00E01EC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6A2AC41" w14:textId="77777777" w:rsidR="00E6722F" w:rsidRPr="00C97908" w:rsidRDefault="00E6722F" w:rsidP="00E01EC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9B715C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CB36C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52024990" w14:textId="77777777" w:rsidR="00E6722F" w:rsidRPr="00C97908" w:rsidRDefault="00E6722F" w:rsidP="00E01ECD">
            <w:pPr>
              <w:jc w:val="center"/>
              <w:rPr>
                <w:sz w:val="16"/>
                <w:szCs w:val="16"/>
                <w:lang w:val="en-US"/>
              </w:rPr>
            </w:pPr>
            <w:r w:rsidRPr="00C97908">
              <w:rPr>
                <w:sz w:val="16"/>
                <w:szCs w:val="16"/>
                <w:lang w:val="en-US"/>
              </w:rPr>
              <w:t>0,014</w:t>
            </w:r>
          </w:p>
        </w:tc>
      </w:tr>
      <w:tr w:rsidR="00E6722F" w:rsidRPr="009B70F2" w14:paraId="0D7D36B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98F0D8" w14:textId="77777777" w:rsidR="00E6722F" w:rsidRPr="005E2CA0" w:rsidRDefault="00E6722F" w:rsidP="00E01ECD">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14:paraId="0F5C4180" w14:textId="77777777" w:rsidR="00E6722F" w:rsidRPr="005E2CA0" w:rsidRDefault="00E6722F" w:rsidP="00E01EC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6149735C" w14:textId="77777777" w:rsidR="00E6722F" w:rsidRPr="005E2CA0" w:rsidRDefault="00E6722F" w:rsidP="00E01ECD">
            <w:pPr>
              <w:rPr>
                <w:b/>
                <w:bCs/>
                <w:sz w:val="2"/>
                <w:szCs w:val="2"/>
                <w:lang w:val="en-US"/>
              </w:rPr>
            </w:pPr>
            <w:r w:rsidRPr="005E2CA0">
              <w:rPr>
                <w:b/>
                <w:bCs/>
                <w:sz w:val="22"/>
                <w:szCs w:val="22"/>
                <w:lang w:val="en-US"/>
              </w:rPr>
              <w:t>Montare plase sudate la inaltimi mai mici sau egale cu 35 m, la placi / Plasa 3x150x150 (0.77 kg/m2)</w:t>
            </w:r>
          </w:p>
          <w:p w14:paraId="59DB828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52BB41C" w14:textId="77777777" w:rsidR="00E6722F" w:rsidRPr="005E2CA0" w:rsidRDefault="00E6722F" w:rsidP="00E01EC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08A9770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849289A" w14:textId="77777777" w:rsidR="00E6722F" w:rsidRPr="005E2CA0" w:rsidRDefault="00E6722F" w:rsidP="00E01ECD">
            <w:pPr>
              <w:jc w:val="center"/>
              <w:rPr>
                <w:b/>
                <w:bCs/>
                <w:sz w:val="22"/>
                <w:szCs w:val="22"/>
                <w:lang w:val="en-US"/>
              </w:rPr>
            </w:pPr>
            <w:r w:rsidRPr="005E2CA0">
              <w:rPr>
                <w:b/>
                <w:bCs/>
                <w:sz w:val="22"/>
                <w:szCs w:val="22"/>
                <w:lang w:val="en-US"/>
              </w:rPr>
              <w:t>2,700</w:t>
            </w:r>
          </w:p>
          <w:p w14:paraId="59A797F3" w14:textId="77777777" w:rsidR="00E6722F" w:rsidRPr="009B70F2" w:rsidRDefault="00E6722F" w:rsidP="00E01ECD">
            <w:pPr>
              <w:jc w:val="center"/>
              <w:rPr>
                <w:sz w:val="2"/>
                <w:szCs w:val="2"/>
                <w:lang w:val="en-US"/>
              </w:rPr>
            </w:pPr>
          </w:p>
        </w:tc>
      </w:tr>
      <w:tr w:rsidR="00E6722F" w:rsidRPr="00B40365" w14:paraId="27A4976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90AD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B116CFD" w14:textId="77777777" w:rsidR="00E6722F" w:rsidRPr="00B40365" w:rsidRDefault="00E6722F" w:rsidP="00E01EC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768EF70E" w14:textId="77777777" w:rsidR="00E6722F" w:rsidRPr="00C97908" w:rsidRDefault="00E6722F" w:rsidP="00E01EC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65A8C96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441F7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2B77A292" w14:textId="77777777" w:rsidR="00E6722F" w:rsidRPr="00C97908" w:rsidRDefault="00E6722F" w:rsidP="00E01ECD">
            <w:pPr>
              <w:jc w:val="center"/>
              <w:rPr>
                <w:sz w:val="16"/>
                <w:szCs w:val="16"/>
                <w:lang w:val="en-US"/>
              </w:rPr>
            </w:pPr>
            <w:r w:rsidRPr="00C97908">
              <w:rPr>
                <w:sz w:val="16"/>
                <w:szCs w:val="16"/>
                <w:lang w:val="en-US"/>
              </w:rPr>
              <w:t>0,068</w:t>
            </w:r>
          </w:p>
        </w:tc>
      </w:tr>
      <w:tr w:rsidR="00E6722F" w:rsidRPr="00B40365" w14:paraId="5C97A19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52090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6309ED2"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24992F6"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B97DBC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D8520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4CF37AC" w14:textId="77777777" w:rsidR="00E6722F" w:rsidRPr="00C97908" w:rsidRDefault="00E6722F" w:rsidP="00E01ECD">
            <w:pPr>
              <w:jc w:val="center"/>
              <w:rPr>
                <w:sz w:val="16"/>
                <w:szCs w:val="16"/>
                <w:lang w:val="en-US"/>
              </w:rPr>
            </w:pPr>
            <w:r w:rsidRPr="00C97908">
              <w:rPr>
                <w:sz w:val="16"/>
                <w:szCs w:val="16"/>
                <w:lang w:val="en-US"/>
              </w:rPr>
              <w:t>0,014</w:t>
            </w:r>
          </w:p>
        </w:tc>
      </w:tr>
      <w:tr w:rsidR="00E6722F" w:rsidRPr="00B40365" w14:paraId="50F345C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2005F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79186DC" w14:textId="77777777" w:rsidR="00E6722F" w:rsidRPr="00B40365" w:rsidRDefault="00E6722F" w:rsidP="00E01EC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14EF6D42" w14:textId="77777777" w:rsidR="00E6722F" w:rsidRPr="00C97908" w:rsidRDefault="00E6722F" w:rsidP="00E01EC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403F2D7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BFA8F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1DC2B054" w14:textId="77777777" w:rsidR="00E6722F" w:rsidRPr="00C97908" w:rsidRDefault="00E6722F" w:rsidP="00E01ECD">
            <w:pPr>
              <w:jc w:val="center"/>
              <w:rPr>
                <w:sz w:val="16"/>
                <w:szCs w:val="16"/>
                <w:lang w:val="en-US"/>
              </w:rPr>
            </w:pPr>
            <w:r w:rsidRPr="00C97908">
              <w:rPr>
                <w:sz w:val="16"/>
                <w:szCs w:val="16"/>
                <w:lang w:val="en-US"/>
              </w:rPr>
              <w:t>2,727</w:t>
            </w:r>
          </w:p>
        </w:tc>
      </w:tr>
      <w:tr w:rsidR="00E6722F" w:rsidRPr="00B40365" w14:paraId="42665E2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7E2A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4E8C23" w14:textId="77777777" w:rsidR="00E6722F" w:rsidRPr="00B40365" w:rsidRDefault="00E6722F" w:rsidP="00E01EC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2A62FD66" w14:textId="77777777" w:rsidR="00E6722F" w:rsidRPr="00C97908" w:rsidRDefault="00E6722F" w:rsidP="00E01EC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329FEE0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7A357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761EA4D" w14:textId="77777777" w:rsidR="00E6722F" w:rsidRPr="00C97908" w:rsidRDefault="00E6722F" w:rsidP="00E01ECD">
            <w:pPr>
              <w:jc w:val="center"/>
              <w:rPr>
                <w:sz w:val="16"/>
                <w:szCs w:val="16"/>
                <w:lang w:val="en-US"/>
              </w:rPr>
            </w:pPr>
            <w:r w:rsidRPr="00C97908">
              <w:rPr>
                <w:sz w:val="16"/>
                <w:szCs w:val="16"/>
                <w:lang w:val="en-US"/>
              </w:rPr>
              <w:t>0,014</w:t>
            </w:r>
          </w:p>
        </w:tc>
      </w:tr>
      <w:tr w:rsidR="00E6722F" w:rsidRPr="00B40365" w14:paraId="18B07C7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77B6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786DC57" w14:textId="77777777" w:rsidR="00E6722F" w:rsidRPr="00B40365" w:rsidRDefault="00E6722F" w:rsidP="00E01EC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7BBFC40D" w14:textId="77777777" w:rsidR="00E6722F" w:rsidRPr="00C97908" w:rsidRDefault="00E6722F" w:rsidP="00E01EC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06D12DB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D4B82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78A979BF" w14:textId="77777777" w:rsidR="00E6722F" w:rsidRPr="00C97908" w:rsidRDefault="00E6722F" w:rsidP="00E01ECD">
            <w:pPr>
              <w:jc w:val="center"/>
              <w:rPr>
                <w:sz w:val="16"/>
                <w:szCs w:val="16"/>
                <w:lang w:val="en-US"/>
              </w:rPr>
            </w:pPr>
            <w:r w:rsidRPr="00C97908">
              <w:rPr>
                <w:sz w:val="16"/>
                <w:szCs w:val="16"/>
                <w:lang w:val="en-US"/>
              </w:rPr>
              <w:t>0,027</w:t>
            </w:r>
          </w:p>
        </w:tc>
      </w:tr>
      <w:tr w:rsidR="00E6722F" w:rsidRPr="00B40365" w14:paraId="6A2435B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3A03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1476183" w14:textId="77777777" w:rsidR="00E6722F" w:rsidRPr="00B40365" w:rsidRDefault="00E6722F" w:rsidP="00E01EC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1A74A327" w14:textId="77777777" w:rsidR="00E6722F" w:rsidRPr="00C97908" w:rsidRDefault="00E6722F" w:rsidP="00E01EC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07A3CA5D"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97184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0C8BCC2B" w14:textId="77777777" w:rsidR="00E6722F" w:rsidRPr="00C97908" w:rsidRDefault="00E6722F" w:rsidP="00E01ECD">
            <w:pPr>
              <w:jc w:val="center"/>
              <w:rPr>
                <w:sz w:val="16"/>
                <w:szCs w:val="16"/>
                <w:lang w:val="en-US"/>
              </w:rPr>
            </w:pPr>
            <w:r w:rsidRPr="00C97908">
              <w:rPr>
                <w:sz w:val="16"/>
                <w:szCs w:val="16"/>
                <w:lang w:val="en-US"/>
              </w:rPr>
              <w:t>0,81</w:t>
            </w:r>
          </w:p>
        </w:tc>
      </w:tr>
      <w:tr w:rsidR="00E6722F" w:rsidRPr="00B40365" w14:paraId="3B374EE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2D416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5333F20" w14:textId="77777777" w:rsidR="00E6722F" w:rsidRPr="00B40365" w:rsidRDefault="00E6722F" w:rsidP="00E01EC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1A096A45" w14:textId="77777777" w:rsidR="00E6722F" w:rsidRPr="00C97908" w:rsidRDefault="00E6722F" w:rsidP="00E01EC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763EA30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00DB5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27EC9C5C" w14:textId="77777777" w:rsidR="00E6722F" w:rsidRPr="00C97908" w:rsidRDefault="00E6722F" w:rsidP="00E01ECD">
            <w:pPr>
              <w:jc w:val="center"/>
              <w:rPr>
                <w:sz w:val="16"/>
                <w:szCs w:val="16"/>
                <w:lang w:val="en-US"/>
              </w:rPr>
            </w:pPr>
            <w:r w:rsidRPr="00C97908">
              <w:rPr>
                <w:sz w:val="16"/>
                <w:szCs w:val="16"/>
                <w:lang w:val="en-US"/>
              </w:rPr>
              <w:t>0,002</w:t>
            </w:r>
          </w:p>
        </w:tc>
      </w:tr>
      <w:tr w:rsidR="00E6722F" w:rsidRPr="009B70F2" w14:paraId="496C14E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DA2FA8" w14:textId="77777777" w:rsidR="00E6722F" w:rsidRPr="005E2CA0" w:rsidRDefault="00E6722F" w:rsidP="00E01ECD">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14:paraId="74632E06" w14:textId="77777777" w:rsidR="00E6722F" w:rsidRPr="005E2CA0" w:rsidRDefault="00E6722F" w:rsidP="00E01EC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1BE98EE6" w14:textId="77777777" w:rsidR="00E6722F" w:rsidRPr="005E2CA0" w:rsidRDefault="00E6722F" w:rsidP="00E01ECD">
            <w:pPr>
              <w:rPr>
                <w:b/>
                <w:bCs/>
                <w:sz w:val="2"/>
                <w:szCs w:val="2"/>
                <w:lang w:val="en-US"/>
              </w:rPr>
            </w:pPr>
            <w:r w:rsidRPr="005E2CA0">
              <w:rPr>
                <w:b/>
                <w:bCs/>
                <w:sz w:val="22"/>
                <w:szCs w:val="22"/>
                <w:lang w:val="en-US"/>
              </w:rPr>
              <w:t>Strat suport pentru pardoseli executat din mortar din ciment M 150 de 3 cm grosime cu fata driscuita fin / se exclude ciment, nisip</w:t>
            </w:r>
          </w:p>
          <w:p w14:paraId="6A1BC4A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6531B5F"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D4DDEE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F6D4A7E" w14:textId="77777777" w:rsidR="00E6722F" w:rsidRPr="005E2CA0" w:rsidRDefault="00E6722F" w:rsidP="00E01ECD">
            <w:pPr>
              <w:jc w:val="center"/>
              <w:rPr>
                <w:b/>
                <w:bCs/>
                <w:sz w:val="22"/>
                <w:szCs w:val="22"/>
                <w:lang w:val="en-US"/>
              </w:rPr>
            </w:pPr>
            <w:r w:rsidRPr="005E2CA0">
              <w:rPr>
                <w:b/>
                <w:bCs/>
                <w:sz w:val="22"/>
                <w:szCs w:val="22"/>
                <w:lang w:val="en-US"/>
              </w:rPr>
              <w:t>3,500</w:t>
            </w:r>
          </w:p>
          <w:p w14:paraId="0ECF7FF2" w14:textId="77777777" w:rsidR="00E6722F" w:rsidRPr="009B70F2" w:rsidRDefault="00E6722F" w:rsidP="00E01ECD">
            <w:pPr>
              <w:jc w:val="center"/>
              <w:rPr>
                <w:sz w:val="2"/>
                <w:szCs w:val="2"/>
                <w:lang w:val="en-US"/>
              </w:rPr>
            </w:pPr>
          </w:p>
        </w:tc>
      </w:tr>
      <w:tr w:rsidR="00E6722F" w:rsidRPr="00B40365" w14:paraId="0DC7346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6B697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DB8E75E"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399100C1"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0AD6AC7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A39F4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68227AA0" w14:textId="77777777" w:rsidR="00E6722F" w:rsidRPr="00C97908" w:rsidRDefault="00E6722F" w:rsidP="00E01ECD">
            <w:pPr>
              <w:jc w:val="center"/>
              <w:rPr>
                <w:sz w:val="16"/>
                <w:szCs w:val="16"/>
                <w:lang w:val="en-US"/>
              </w:rPr>
            </w:pPr>
            <w:r w:rsidRPr="00C97908">
              <w:rPr>
                <w:sz w:val="16"/>
                <w:szCs w:val="16"/>
                <w:lang w:val="en-US"/>
              </w:rPr>
              <w:t>2,10</w:t>
            </w:r>
          </w:p>
        </w:tc>
      </w:tr>
      <w:tr w:rsidR="00E6722F" w:rsidRPr="00B40365" w14:paraId="149B321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330D7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978BB4"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BD76890"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1D30CA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98CF7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195CB512" w14:textId="77777777" w:rsidR="00E6722F" w:rsidRPr="00C97908" w:rsidRDefault="00E6722F" w:rsidP="00E01ECD">
            <w:pPr>
              <w:jc w:val="center"/>
              <w:rPr>
                <w:sz w:val="16"/>
                <w:szCs w:val="16"/>
                <w:lang w:val="en-US"/>
              </w:rPr>
            </w:pPr>
            <w:r w:rsidRPr="00C97908">
              <w:rPr>
                <w:sz w:val="16"/>
                <w:szCs w:val="16"/>
                <w:lang w:val="en-US"/>
              </w:rPr>
              <w:t>0,35</w:t>
            </w:r>
          </w:p>
        </w:tc>
      </w:tr>
      <w:tr w:rsidR="00E6722F" w:rsidRPr="00B40365" w14:paraId="2B99C01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E02F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0255AD6" w14:textId="77777777" w:rsidR="00E6722F" w:rsidRPr="00B40365" w:rsidRDefault="00E6722F" w:rsidP="00E01ECD">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341A7CB0" w14:textId="77777777" w:rsidR="00E6722F" w:rsidRPr="00C97908" w:rsidRDefault="00E6722F" w:rsidP="00E01ECD">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14:paraId="772E4793"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7CC03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0,033</w:t>
            </w:r>
          </w:p>
        </w:tc>
        <w:tc>
          <w:tcPr>
            <w:tcW w:w="1559" w:type="dxa"/>
            <w:gridSpan w:val="2"/>
            <w:tcBorders>
              <w:top w:val="nil"/>
              <w:bottom w:val="single" w:sz="2" w:space="0" w:color="auto"/>
            </w:tcBorders>
            <w:vAlign w:val="center"/>
          </w:tcPr>
          <w:p w14:paraId="5DE815D0" w14:textId="77777777" w:rsidR="00E6722F" w:rsidRPr="00C97908" w:rsidRDefault="00E6722F" w:rsidP="00E01ECD">
            <w:pPr>
              <w:jc w:val="center"/>
              <w:rPr>
                <w:sz w:val="16"/>
                <w:szCs w:val="16"/>
                <w:lang w:val="en-US"/>
              </w:rPr>
            </w:pPr>
            <w:r w:rsidRPr="00C97908">
              <w:rPr>
                <w:sz w:val="16"/>
                <w:szCs w:val="16"/>
                <w:lang w:val="en-US"/>
              </w:rPr>
              <w:t>0,116</w:t>
            </w:r>
          </w:p>
        </w:tc>
      </w:tr>
      <w:tr w:rsidR="00E6722F" w:rsidRPr="00B40365" w14:paraId="1FB19DA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6B82B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831F3D"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052692A"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499296E"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D72B2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239ED72D" w14:textId="77777777" w:rsidR="00E6722F" w:rsidRPr="00C97908" w:rsidRDefault="00E6722F" w:rsidP="00E01ECD">
            <w:pPr>
              <w:jc w:val="center"/>
              <w:rPr>
                <w:sz w:val="16"/>
                <w:szCs w:val="16"/>
                <w:lang w:val="en-US"/>
              </w:rPr>
            </w:pPr>
            <w:r w:rsidRPr="00C97908">
              <w:rPr>
                <w:sz w:val="16"/>
                <w:szCs w:val="16"/>
                <w:lang w:val="en-US"/>
              </w:rPr>
              <w:t>0,035</w:t>
            </w:r>
          </w:p>
        </w:tc>
      </w:tr>
      <w:tr w:rsidR="00E6722F" w:rsidRPr="00B40365" w14:paraId="787E822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B0F3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983F6F0"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6A5517F"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F3435B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FDEA1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0809BC03" w14:textId="77777777" w:rsidR="00E6722F" w:rsidRPr="00C97908" w:rsidRDefault="00E6722F" w:rsidP="00E01ECD">
            <w:pPr>
              <w:jc w:val="center"/>
              <w:rPr>
                <w:sz w:val="16"/>
                <w:szCs w:val="16"/>
                <w:lang w:val="en-US"/>
              </w:rPr>
            </w:pPr>
            <w:r w:rsidRPr="00C97908">
              <w:rPr>
                <w:sz w:val="16"/>
                <w:szCs w:val="16"/>
                <w:lang w:val="en-US"/>
              </w:rPr>
              <w:t>0,105</w:t>
            </w:r>
          </w:p>
        </w:tc>
      </w:tr>
      <w:tr w:rsidR="00E6722F" w:rsidRPr="00B40365" w14:paraId="50B3581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53DB7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4169721"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1B0AA59"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183FE9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CB7E3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4CB4D745" w14:textId="77777777" w:rsidR="00E6722F" w:rsidRPr="00C97908" w:rsidRDefault="00E6722F" w:rsidP="00E01ECD">
            <w:pPr>
              <w:jc w:val="center"/>
              <w:rPr>
                <w:sz w:val="16"/>
                <w:szCs w:val="16"/>
                <w:lang w:val="en-US"/>
              </w:rPr>
            </w:pPr>
            <w:r w:rsidRPr="00C97908">
              <w:rPr>
                <w:sz w:val="16"/>
                <w:szCs w:val="16"/>
                <w:lang w:val="en-US"/>
              </w:rPr>
              <w:t>0,042</w:t>
            </w:r>
          </w:p>
        </w:tc>
      </w:tr>
      <w:tr w:rsidR="00E6722F" w:rsidRPr="009B70F2" w14:paraId="010D995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485FE0" w14:textId="77777777" w:rsidR="00E6722F" w:rsidRPr="005E2CA0" w:rsidRDefault="00E6722F" w:rsidP="00E01ECD">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14:paraId="7292DA35" w14:textId="77777777" w:rsidR="00E6722F" w:rsidRPr="005E2CA0" w:rsidRDefault="00E6722F" w:rsidP="00E01ECD">
            <w:pPr>
              <w:jc w:val="center"/>
              <w:rPr>
                <w:b/>
                <w:bCs/>
                <w:sz w:val="22"/>
                <w:szCs w:val="22"/>
                <w:lang w:val="en-US"/>
              </w:rPr>
            </w:pPr>
            <w:r w:rsidRPr="005E2CA0">
              <w:rPr>
                <w:b/>
                <w:bCs/>
                <w:sz w:val="22"/>
                <w:szCs w:val="22"/>
                <w:lang w:val="en-US"/>
              </w:rPr>
              <w:t>CG01A1</w:t>
            </w:r>
          </w:p>
        </w:tc>
        <w:tc>
          <w:tcPr>
            <w:tcW w:w="4366" w:type="dxa"/>
            <w:gridSpan w:val="5"/>
            <w:tcBorders>
              <w:top w:val="single" w:sz="4" w:space="0" w:color="auto"/>
              <w:bottom w:val="single" w:sz="4" w:space="0" w:color="auto"/>
            </w:tcBorders>
          </w:tcPr>
          <w:p w14:paraId="06CA0830" w14:textId="77777777" w:rsidR="00E6722F" w:rsidRPr="005E2CA0" w:rsidRDefault="00E6722F" w:rsidP="00E01ECD">
            <w:pPr>
              <w:rPr>
                <w:b/>
                <w:bCs/>
                <w:sz w:val="2"/>
                <w:szCs w:val="2"/>
                <w:lang w:val="en-US"/>
              </w:rPr>
            </w:pPr>
            <w:r w:rsidRPr="005E2CA0">
              <w:rPr>
                <w:b/>
                <w:bCs/>
                <w:sz w:val="22"/>
                <w:szCs w:val="22"/>
                <w:lang w:val="en-US"/>
              </w:rPr>
              <w:t>Strat suport pentru pardoseli executat din mortar din ciment M 150 de 3 cm grosime cu fata driscuita fin.Diferenta in plus sau in minus pentru fiecare 0,5 cm de strat suport din mortar M 150,  se adauga sau se scade / se exclude ciment, nisip / k=2 la materiale si utilaj pt grosimea 40 mm</w:t>
            </w:r>
          </w:p>
          <w:p w14:paraId="0FA8C05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7E71468"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706B4F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7596A1B" w14:textId="77777777" w:rsidR="00E6722F" w:rsidRPr="005E2CA0" w:rsidRDefault="00E6722F" w:rsidP="00E01ECD">
            <w:pPr>
              <w:jc w:val="center"/>
              <w:rPr>
                <w:b/>
                <w:bCs/>
                <w:sz w:val="22"/>
                <w:szCs w:val="22"/>
                <w:lang w:val="en-US"/>
              </w:rPr>
            </w:pPr>
            <w:r w:rsidRPr="005E2CA0">
              <w:rPr>
                <w:b/>
                <w:bCs/>
                <w:sz w:val="22"/>
                <w:szCs w:val="22"/>
                <w:lang w:val="en-US"/>
              </w:rPr>
              <w:t>3,500</w:t>
            </w:r>
          </w:p>
          <w:p w14:paraId="7C4869BE" w14:textId="77777777" w:rsidR="00E6722F" w:rsidRPr="009B70F2" w:rsidRDefault="00E6722F" w:rsidP="00E01ECD">
            <w:pPr>
              <w:jc w:val="center"/>
              <w:rPr>
                <w:sz w:val="2"/>
                <w:szCs w:val="2"/>
                <w:lang w:val="en-US"/>
              </w:rPr>
            </w:pPr>
          </w:p>
        </w:tc>
      </w:tr>
      <w:tr w:rsidR="00E6722F" w:rsidRPr="00B40365" w14:paraId="38A3C37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1114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6C17743"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70924D6"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24D6E8A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A8305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654A752" w14:textId="77777777" w:rsidR="00E6722F" w:rsidRPr="00C97908" w:rsidRDefault="00E6722F" w:rsidP="00E01ECD">
            <w:pPr>
              <w:jc w:val="center"/>
              <w:rPr>
                <w:sz w:val="16"/>
                <w:szCs w:val="16"/>
                <w:lang w:val="en-US"/>
              </w:rPr>
            </w:pPr>
            <w:r w:rsidRPr="00C97908">
              <w:rPr>
                <w:sz w:val="16"/>
                <w:szCs w:val="16"/>
                <w:lang w:val="en-US"/>
              </w:rPr>
              <w:t>0,35</w:t>
            </w:r>
          </w:p>
        </w:tc>
      </w:tr>
      <w:tr w:rsidR="00E6722F" w:rsidRPr="00B40365" w14:paraId="75842A1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8E7B6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E220493"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A165E88"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7356D2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A98AF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4E462EF4" w14:textId="77777777" w:rsidR="00E6722F" w:rsidRPr="00C97908" w:rsidRDefault="00E6722F" w:rsidP="00E01ECD">
            <w:pPr>
              <w:jc w:val="center"/>
              <w:rPr>
                <w:sz w:val="16"/>
                <w:szCs w:val="16"/>
                <w:lang w:val="en-US"/>
              </w:rPr>
            </w:pPr>
            <w:r w:rsidRPr="00C97908">
              <w:rPr>
                <w:sz w:val="16"/>
                <w:szCs w:val="16"/>
                <w:lang w:val="en-US"/>
              </w:rPr>
              <w:t>0,07</w:t>
            </w:r>
          </w:p>
        </w:tc>
      </w:tr>
      <w:tr w:rsidR="00E6722F" w:rsidRPr="00B40365" w14:paraId="538868D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4ECFC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86CE9A" w14:textId="77777777" w:rsidR="00E6722F" w:rsidRPr="00B40365" w:rsidRDefault="00E6722F" w:rsidP="00E01ECD">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0AB0CFB4" w14:textId="77777777" w:rsidR="00E6722F" w:rsidRPr="00C97908" w:rsidRDefault="00E6722F" w:rsidP="00E01ECD">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14:paraId="3C1CD347"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E22F0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14:paraId="5833BA8C" w14:textId="77777777" w:rsidR="00E6722F" w:rsidRPr="00C97908" w:rsidRDefault="00E6722F" w:rsidP="00E01ECD">
            <w:pPr>
              <w:jc w:val="center"/>
              <w:rPr>
                <w:sz w:val="16"/>
                <w:szCs w:val="16"/>
                <w:lang w:val="en-US"/>
              </w:rPr>
            </w:pPr>
            <w:r w:rsidRPr="00C97908">
              <w:rPr>
                <w:sz w:val="16"/>
                <w:szCs w:val="16"/>
                <w:lang w:val="en-US"/>
              </w:rPr>
              <w:t>0,039</w:t>
            </w:r>
          </w:p>
        </w:tc>
      </w:tr>
      <w:tr w:rsidR="00E6722F" w:rsidRPr="00B40365" w14:paraId="511B4DB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2C0EF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46553F"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1412AF9"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C1A9188"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4E110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17EF4448" w14:textId="77777777" w:rsidR="00E6722F" w:rsidRPr="00C97908" w:rsidRDefault="00E6722F" w:rsidP="00E01ECD">
            <w:pPr>
              <w:jc w:val="center"/>
              <w:rPr>
                <w:sz w:val="16"/>
                <w:szCs w:val="16"/>
                <w:lang w:val="en-US"/>
              </w:rPr>
            </w:pPr>
            <w:r w:rsidRPr="00C97908">
              <w:rPr>
                <w:sz w:val="16"/>
                <w:szCs w:val="16"/>
                <w:lang w:val="en-US"/>
              </w:rPr>
              <w:t>0,014</w:t>
            </w:r>
          </w:p>
        </w:tc>
      </w:tr>
      <w:tr w:rsidR="00E6722F" w:rsidRPr="00B40365" w14:paraId="78FF5F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81D50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D63C11"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FCB3FCC"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35B7D5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E3E20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5C63BABA" w14:textId="77777777" w:rsidR="00E6722F" w:rsidRPr="00C97908" w:rsidRDefault="00E6722F" w:rsidP="00E01ECD">
            <w:pPr>
              <w:jc w:val="center"/>
              <w:rPr>
                <w:sz w:val="16"/>
                <w:szCs w:val="16"/>
                <w:lang w:val="en-US"/>
              </w:rPr>
            </w:pPr>
            <w:r w:rsidRPr="00C97908">
              <w:rPr>
                <w:sz w:val="16"/>
                <w:szCs w:val="16"/>
                <w:lang w:val="en-US"/>
              </w:rPr>
              <w:t>0,021</w:t>
            </w:r>
          </w:p>
        </w:tc>
      </w:tr>
      <w:tr w:rsidR="00E6722F" w:rsidRPr="00B40365" w14:paraId="491C4CD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04E9E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8DF5CB"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41B5379"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175E23F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97BBB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0509194D" w14:textId="77777777" w:rsidR="00E6722F" w:rsidRPr="00C97908" w:rsidRDefault="00E6722F" w:rsidP="00E01ECD">
            <w:pPr>
              <w:jc w:val="center"/>
              <w:rPr>
                <w:sz w:val="16"/>
                <w:szCs w:val="16"/>
                <w:lang w:val="en-US"/>
              </w:rPr>
            </w:pPr>
            <w:r w:rsidRPr="00C97908">
              <w:rPr>
                <w:sz w:val="16"/>
                <w:szCs w:val="16"/>
                <w:lang w:val="en-US"/>
              </w:rPr>
              <w:t>0,01</w:t>
            </w:r>
          </w:p>
        </w:tc>
      </w:tr>
      <w:tr w:rsidR="00E6722F" w:rsidRPr="009B70F2" w14:paraId="2CB2F72D"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BC4126" w14:textId="77777777" w:rsidR="00E6722F" w:rsidRPr="005E2CA0" w:rsidRDefault="00E6722F" w:rsidP="00E01ECD">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14:paraId="1A1C2A5F" w14:textId="77777777" w:rsidR="00E6722F" w:rsidRPr="005E2CA0" w:rsidRDefault="00E6722F" w:rsidP="00E01ECD">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14:paraId="459230A4" w14:textId="77777777" w:rsidR="00E6722F" w:rsidRPr="005E2CA0" w:rsidRDefault="00E6722F" w:rsidP="00E01ECD">
            <w:pPr>
              <w:rPr>
                <w:b/>
                <w:bCs/>
                <w:sz w:val="2"/>
                <w:szCs w:val="2"/>
                <w:lang w:val="en-US"/>
              </w:rPr>
            </w:pPr>
            <w:r w:rsidRPr="005E2CA0">
              <w:rPr>
                <w:b/>
                <w:bCs/>
                <w:sz w:val="22"/>
                <w:szCs w:val="22"/>
                <w:lang w:val="en-US"/>
              </w:rPr>
              <w:t>Sapa din amestec de autonivelare "Nivelir": grosime 10mm</w:t>
            </w:r>
          </w:p>
          <w:p w14:paraId="1460CAE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055237C"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3F39E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D9CC49B" w14:textId="77777777" w:rsidR="00E6722F" w:rsidRPr="005E2CA0" w:rsidRDefault="00E6722F" w:rsidP="00E01ECD">
            <w:pPr>
              <w:jc w:val="center"/>
              <w:rPr>
                <w:b/>
                <w:bCs/>
                <w:sz w:val="22"/>
                <w:szCs w:val="22"/>
                <w:lang w:val="en-US"/>
              </w:rPr>
            </w:pPr>
            <w:r w:rsidRPr="005E2CA0">
              <w:rPr>
                <w:b/>
                <w:bCs/>
                <w:sz w:val="22"/>
                <w:szCs w:val="22"/>
                <w:lang w:val="en-US"/>
              </w:rPr>
              <w:t>3,500</w:t>
            </w:r>
          </w:p>
          <w:p w14:paraId="422F53E9" w14:textId="77777777" w:rsidR="00E6722F" w:rsidRPr="009B70F2" w:rsidRDefault="00E6722F" w:rsidP="00E01ECD">
            <w:pPr>
              <w:jc w:val="center"/>
              <w:rPr>
                <w:sz w:val="2"/>
                <w:szCs w:val="2"/>
                <w:lang w:val="en-US"/>
              </w:rPr>
            </w:pPr>
          </w:p>
        </w:tc>
      </w:tr>
      <w:tr w:rsidR="00E6722F" w:rsidRPr="00B40365" w14:paraId="12DBE25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1318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696842D"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675994A7"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72A8B07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87CC3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0,234</w:t>
            </w:r>
          </w:p>
        </w:tc>
        <w:tc>
          <w:tcPr>
            <w:tcW w:w="1559" w:type="dxa"/>
            <w:gridSpan w:val="2"/>
            <w:tcBorders>
              <w:top w:val="nil"/>
              <w:bottom w:val="single" w:sz="2" w:space="0" w:color="auto"/>
            </w:tcBorders>
            <w:vAlign w:val="center"/>
          </w:tcPr>
          <w:p w14:paraId="10B1DF9A" w14:textId="77777777" w:rsidR="00E6722F" w:rsidRPr="00C97908" w:rsidRDefault="00E6722F" w:rsidP="00E01ECD">
            <w:pPr>
              <w:jc w:val="center"/>
              <w:rPr>
                <w:sz w:val="16"/>
                <w:szCs w:val="16"/>
                <w:lang w:val="en-US"/>
              </w:rPr>
            </w:pPr>
            <w:r w:rsidRPr="00C97908">
              <w:rPr>
                <w:sz w:val="16"/>
                <w:szCs w:val="16"/>
                <w:lang w:val="en-US"/>
              </w:rPr>
              <w:t>0,819</w:t>
            </w:r>
          </w:p>
        </w:tc>
      </w:tr>
      <w:tr w:rsidR="00E6722F" w:rsidRPr="00B40365" w14:paraId="358A50F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8659A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2A2ACA" w14:textId="77777777" w:rsidR="00E6722F" w:rsidRPr="00B40365" w:rsidRDefault="00E6722F" w:rsidP="00E01ECD">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14:paraId="6DB88064" w14:textId="77777777" w:rsidR="00E6722F" w:rsidRPr="00C97908" w:rsidRDefault="00E6722F" w:rsidP="00E01ECD">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14:paraId="5A2263A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55EA1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1F0247D4" w14:textId="77777777" w:rsidR="00E6722F" w:rsidRPr="00C97908" w:rsidRDefault="00E6722F" w:rsidP="00E01ECD">
            <w:pPr>
              <w:jc w:val="center"/>
              <w:rPr>
                <w:sz w:val="16"/>
                <w:szCs w:val="16"/>
                <w:lang w:val="en-US"/>
              </w:rPr>
            </w:pPr>
            <w:r w:rsidRPr="00C97908">
              <w:rPr>
                <w:sz w:val="16"/>
                <w:szCs w:val="16"/>
                <w:lang w:val="en-US"/>
              </w:rPr>
              <w:t>53,818</w:t>
            </w:r>
          </w:p>
        </w:tc>
      </w:tr>
      <w:tr w:rsidR="00E6722F" w:rsidRPr="00B40365" w14:paraId="1D212EE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51732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BC051F" w14:textId="77777777" w:rsidR="00E6722F" w:rsidRPr="00B40365" w:rsidRDefault="00E6722F" w:rsidP="00E01EC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411D618F" w14:textId="77777777" w:rsidR="00E6722F" w:rsidRPr="00C97908" w:rsidRDefault="00E6722F" w:rsidP="00E01EC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1F3488F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7803D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14:paraId="40371B5A" w14:textId="77777777" w:rsidR="00E6722F" w:rsidRPr="00C97908" w:rsidRDefault="00E6722F" w:rsidP="00E01ECD">
            <w:pPr>
              <w:jc w:val="center"/>
              <w:rPr>
                <w:sz w:val="16"/>
                <w:szCs w:val="16"/>
                <w:lang w:val="en-US"/>
              </w:rPr>
            </w:pPr>
            <w:r w:rsidRPr="00C97908">
              <w:rPr>
                <w:sz w:val="16"/>
                <w:szCs w:val="16"/>
                <w:lang w:val="en-US"/>
              </w:rPr>
              <w:t>0,317</w:t>
            </w:r>
          </w:p>
        </w:tc>
      </w:tr>
      <w:tr w:rsidR="00E6722F" w:rsidRPr="00B40365" w14:paraId="5464F80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111A4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429DEC6"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554289F"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8A73BA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A8FC2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37DDD5EF" w14:textId="77777777" w:rsidR="00E6722F" w:rsidRPr="00C97908" w:rsidRDefault="00E6722F" w:rsidP="00E01ECD">
            <w:pPr>
              <w:jc w:val="center"/>
              <w:rPr>
                <w:sz w:val="16"/>
                <w:szCs w:val="16"/>
                <w:lang w:val="en-US"/>
              </w:rPr>
            </w:pPr>
            <w:r w:rsidRPr="00C97908">
              <w:rPr>
                <w:sz w:val="16"/>
                <w:szCs w:val="16"/>
                <w:lang w:val="en-US"/>
              </w:rPr>
              <w:t>0,014</w:t>
            </w:r>
          </w:p>
        </w:tc>
      </w:tr>
      <w:tr w:rsidR="00E6722F" w:rsidRPr="00B40365" w14:paraId="31C89E8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8C2C5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C8CD7FF"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24730CC"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2027CFD0"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5C1FE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14:paraId="1340A362" w14:textId="77777777" w:rsidR="00E6722F" w:rsidRPr="00C97908" w:rsidRDefault="00E6722F" w:rsidP="00E01ECD">
            <w:pPr>
              <w:jc w:val="center"/>
              <w:rPr>
                <w:sz w:val="16"/>
                <w:szCs w:val="16"/>
                <w:lang w:val="en-US"/>
              </w:rPr>
            </w:pPr>
            <w:r w:rsidRPr="00C97908">
              <w:rPr>
                <w:sz w:val="16"/>
                <w:szCs w:val="16"/>
                <w:lang w:val="en-US"/>
              </w:rPr>
              <w:t>0,147</w:t>
            </w:r>
          </w:p>
        </w:tc>
      </w:tr>
      <w:tr w:rsidR="00E6722F" w:rsidRPr="00B40365" w14:paraId="618DD78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755B4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93CB220"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88A59F4"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EA9C7C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62B50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5FC69D4F" w14:textId="77777777" w:rsidR="00E6722F" w:rsidRPr="00C97908" w:rsidRDefault="00E6722F" w:rsidP="00E01ECD">
            <w:pPr>
              <w:jc w:val="center"/>
              <w:rPr>
                <w:sz w:val="16"/>
                <w:szCs w:val="16"/>
                <w:lang w:val="en-US"/>
              </w:rPr>
            </w:pPr>
            <w:r w:rsidRPr="00C97908">
              <w:rPr>
                <w:sz w:val="16"/>
                <w:szCs w:val="16"/>
                <w:lang w:val="en-US"/>
              </w:rPr>
              <w:t>0,035</w:t>
            </w:r>
          </w:p>
        </w:tc>
      </w:tr>
      <w:tr w:rsidR="00E6722F" w:rsidRPr="009B70F2" w14:paraId="7C73FF6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918114" w14:textId="77777777" w:rsidR="00E6722F" w:rsidRPr="005E2CA0" w:rsidRDefault="00E6722F" w:rsidP="00E01ECD">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14:paraId="7E11907D" w14:textId="77777777" w:rsidR="00E6722F" w:rsidRPr="005E2CA0" w:rsidRDefault="00E6722F" w:rsidP="00E01ECD">
            <w:pPr>
              <w:jc w:val="center"/>
              <w:rPr>
                <w:b/>
                <w:bCs/>
                <w:sz w:val="22"/>
                <w:szCs w:val="22"/>
                <w:lang w:val="en-US"/>
              </w:rPr>
            </w:pPr>
            <w:r w:rsidRPr="005E2CA0">
              <w:rPr>
                <w:b/>
                <w:bCs/>
                <w:sz w:val="22"/>
                <w:szCs w:val="22"/>
                <w:lang w:val="en-US"/>
              </w:rPr>
              <w:t>CG56A1</w:t>
            </w:r>
          </w:p>
        </w:tc>
        <w:tc>
          <w:tcPr>
            <w:tcW w:w="4366" w:type="dxa"/>
            <w:gridSpan w:val="5"/>
            <w:tcBorders>
              <w:top w:val="single" w:sz="4" w:space="0" w:color="auto"/>
              <w:bottom w:val="single" w:sz="4" w:space="0" w:color="auto"/>
            </w:tcBorders>
          </w:tcPr>
          <w:p w14:paraId="02E0FC68" w14:textId="77777777" w:rsidR="00E6722F" w:rsidRPr="005E2CA0" w:rsidRDefault="00E6722F" w:rsidP="00E01ECD">
            <w:pPr>
              <w:rPr>
                <w:b/>
                <w:bCs/>
                <w:sz w:val="2"/>
                <w:szCs w:val="2"/>
                <w:lang w:val="en-US"/>
              </w:rPr>
            </w:pPr>
            <w:r w:rsidRPr="005E2CA0">
              <w:rPr>
                <w:b/>
                <w:bCs/>
                <w:sz w:val="22"/>
                <w:szCs w:val="22"/>
                <w:lang w:val="en-US"/>
              </w:rPr>
              <w:t>Corectia la norma CG56A: se scade la 1mm grosime: k=3 la materiale si utilaj</w:t>
            </w:r>
          </w:p>
          <w:p w14:paraId="0C3FD1F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7669C58"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6889B8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1C24948" w14:textId="77777777" w:rsidR="00E6722F" w:rsidRPr="005E2CA0" w:rsidRDefault="00E6722F" w:rsidP="00E01ECD">
            <w:pPr>
              <w:jc w:val="center"/>
              <w:rPr>
                <w:b/>
                <w:bCs/>
                <w:sz w:val="22"/>
                <w:szCs w:val="22"/>
                <w:lang w:val="en-US"/>
              </w:rPr>
            </w:pPr>
            <w:r w:rsidRPr="005E2CA0">
              <w:rPr>
                <w:b/>
                <w:bCs/>
                <w:sz w:val="22"/>
                <w:szCs w:val="22"/>
                <w:lang w:val="en-US"/>
              </w:rPr>
              <w:t>-3,500</w:t>
            </w:r>
          </w:p>
          <w:p w14:paraId="5582228B" w14:textId="77777777" w:rsidR="00E6722F" w:rsidRPr="009B70F2" w:rsidRDefault="00E6722F" w:rsidP="00E01ECD">
            <w:pPr>
              <w:jc w:val="center"/>
              <w:rPr>
                <w:sz w:val="2"/>
                <w:szCs w:val="2"/>
                <w:lang w:val="en-US"/>
              </w:rPr>
            </w:pPr>
          </w:p>
        </w:tc>
      </w:tr>
      <w:tr w:rsidR="00E6722F" w:rsidRPr="00B40365" w14:paraId="3324478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1A8C4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A855D7B"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49602D05"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09AC03E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1E0AF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0,023</w:t>
            </w:r>
          </w:p>
        </w:tc>
        <w:tc>
          <w:tcPr>
            <w:tcW w:w="1559" w:type="dxa"/>
            <w:gridSpan w:val="2"/>
            <w:tcBorders>
              <w:top w:val="nil"/>
              <w:bottom w:val="single" w:sz="2" w:space="0" w:color="auto"/>
            </w:tcBorders>
            <w:vAlign w:val="center"/>
          </w:tcPr>
          <w:p w14:paraId="46973DA2" w14:textId="77777777" w:rsidR="00E6722F" w:rsidRPr="00C97908" w:rsidRDefault="00E6722F" w:rsidP="00E01ECD">
            <w:pPr>
              <w:jc w:val="center"/>
              <w:rPr>
                <w:sz w:val="16"/>
                <w:szCs w:val="16"/>
                <w:lang w:val="en-US"/>
              </w:rPr>
            </w:pPr>
            <w:r w:rsidRPr="00C97908">
              <w:rPr>
                <w:sz w:val="16"/>
                <w:szCs w:val="16"/>
                <w:lang w:val="en-US"/>
              </w:rPr>
              <w:t>-0,08</w:t>
            </w:r>
          </w:p>
        </w:tc>
      </w:tr>
      <w:tr w:rsidR="00E6722F" w:rsidRPr="00B40365" w14:paraId="6F61412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880B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CF1705" w14:textId="77777777" w:rsidR="00E6722F" w:rsidRPr="00B40365" w:rsidRDefault="00E6722F" w:rsidP="00E01ECD">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14:paraId="58B2DE2D" w14:textId="77777777" w:rsidR="00E6722F" w:rsidRPr="00C97908" w:rsidRDefault="00E6722F" w:rsidP="00E01ECD">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14:paraId="6102498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CA959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1,530</w:t>
            </w:r>
          </w:p>
        </w:tc>
        <w:tc>
          <w:tcPr>
            <w:tcW w:w="1559" w:type="dxa"/>
            <w:gridSpan w:val="2"/>
            <w:tcBorders>
              <w:top w:val="nil"/>
              <w:bottom w:val="single" w:sz="2" w:space="0" w:color="auto"/>
            </w:tcBorders>
            <w:vAlign w:val="center"/>
          </w:tcPr>
          <w:p w14:paraId="09D9460E" w14:textId="77777777" w:rsidR="00E6722F" w:rsidRPr="00C97908" w:rsidRDefault="00E6722F" w:rsidP="00E01ECD">
            <w:pPr>
              <w:jc w:val="center"/>
              <w:rPr>
                <w:sz w:val="16"/>
                <w:szCs w:val="16"/>
                <w:lang w:val="en-US"/>
              </w:rPr>
            </w:pPr>
            <w:r w:rsidRPr="00C97908">
              <w:rPr>
                <w:sz w:val="16"/>
                <w:szCs w:val="16"/>
                <w:lang w:val="en-US"/>
              </w:rPr>
              <w:t>-16,145</w:t>
            </w:r>
          </w:p>
        </w:tc>
      </w:tr>
      <w:tr w:rsidR="00E6722F" w:rsidRPr="00B40365" w14:paraId="301A613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0D6C9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B0C3E76"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FC53200"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B1BF60D"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BB389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6B762FF3" w14:textId="77777777" w:rsidR="00E6722F" w:rsidRPr="00C97908" w:rsidRDefault="00E6722F" w:rsidP="00E01ECD">
            <w:pPr>
              <w:jc w:val="center"/>
              <w:rPr>
                <w:sz w:val="16"/>
                <w:szCs w:val="16"/>
                <w:lang w:val="en-US"/>
              </w:rPr>
            </w:pPr>
            <w:r w:rsidRPr="00C97908">
              <w:rPr>
                <w:sz w:val="16"/>
                <w:szCs w:val="16"/>
                <w:lang w:val="en-US"/>
              </w:rPr>
              <w:t>-0,011</w:t>
            </w:r>
          </w:p>
        </w:tc>
      </w:tr>
      <w:tr w:rsidR="00E6722F" w:rsidRPr="00B40365" w14:paraId="62AAF48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10FA4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95DB069"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A457E7E"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4712732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D86EA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6F1A653E" w14:textId="77777777" w:rsidR="00E6722F" w:rsidRPr="00C97908" w:rsidRDefault="00E6722F" w:rsidP="00E01ECD">
            <w:pPr>
              <w:jc w:val="center"/>
              <w:rPr>
                <w:sz w:val="16"/>
                <w:szCs w:val="16"/>
                <w:lang w:val="en-US"/>
              </w:rPr>
            </w:pPr>
            <w:r w:rsidRPr="00C97908">
              <w:rPr>
                <w:sz w:val="16"/>
                <w:szCs w:val="16"/>
                <w:lang w:val="en-US"/>
              </w:rPr>
              <w:t>-0,042</w:t>
            </w:r>
          </w:p>
        </w:tc>
      </w:tr>
      <w:tr w:rsidR="00E6722F" w:rsidRPr="00B40365" w14:paraId="31D9215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73ECB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4DAE48"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C23CCA9"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46F3454"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37588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B4CF17D" w14:textId="77777777" w:rsidR="00E6722F" w:rsidRPr="00C97908" w:rsidRDefault="00E6722F" w:rsidP="00E01ECD">
            <w:pPr>
              <w:jc w:val="center"/>
              <w:rPr>
                <w:sz w:val="16"/>
                <w:szCs w:val="16"/>
                <w:lang w:val="en-US"/>
              </w:rPr>
            </w:pPr>
            <w:r w:rsidRPr="00C97908">
              <w:rPr>
                <w:sz w:val="16"/>
                <w:szCs w:val="16"/>
                <w:lang w:val="en-US"/>
              </w:rPr>
              <w:t>-0,01</w:t>
            </w:r>
          </w:p>
        </w:tc>
      </w:tr>
      <w:tr w:rsidR="00E6722F" w:rsidRPr="009B70F2" w14:paraId="2704183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E14479" w14:textId="77777777" w:rsidR="00E6722F" w:rsidRPr="005E2CA0" w:rsidRDefault="00E6722F" w:rsidP="00E01ECD">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14:paraId="6A0CBA6F" w14:textId="77777777" w:rsidR="00E6722F" w:rsidRPr="005E2CA0" w:rsidRDefault="00E6722F" w:rsidP="00E01ECD">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14:paraId="0559247F" w14:textId="77777777" w:rsidR="00E6722F" w:rsidRPr="005E2CA0" w:rsidRDefault="00E6722F" w:rsidP="00E01ECD">
            <w:pPr>
              <w:rPr>
                <w:b/>
                <w:bCs/>
                <w:sz w:val="2"/>
                <w:szCs w:val="2"/>
                <w:lang w:val="en-US"/>
              </w:rPr>
            </w:pPr>
            <w:r w:rsidRPr="005E2CA0">
              <w:rPr>
                <w:b/>
                <w:bCs/>
                <w:sz w:val="22"/>
                <w:szCs w:val="22"/>
                <w:lang w:val="en-US"/>
              </w:rPr>
              <w:t>Executarea acoperirii antibacteriale din Covor pvc heterogen antibacterian cu grosime min. 2,5 mm, strat de uzura min. 0,7 mm, proprietati antibacteriene certificate, montaj termosudat, la pardoseli / se modifica Profil p.v.c., pervaz pardoseala in Covor pvc heterogen antibacterian cu grosime min. 2,5 mm, strat de uzura min. 0,7 mm, proprietati antibacteriene certificate h=100 mm</w:t>
            </w:r>
          </w:p>
          <w:p w14:paraId="47D9CC6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982F14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F6EAED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43678F2" w14:textId="77777777" w:rsidR="00E6722F" w:rsidRPr="005E2CA0" w:rsidRDefault="00E6722F" w:rsidP="00E01ECD">
            <w:pPr>
              <w:jc w:val="center"/>
              <w:rPr>
                <w:b/>
                <w:bCs/>
                <w:sz w:val="22"/>
                <w:szCs w:val="22"/>
                <w:lang w:val="en-US"/>
              </w:rPr>
            </w:pPr>
            <w:r w:rsidRPr="005E2CA0">
              <w:rPr>
                <w:b/>
                <w:bCs/>
                <w:sz w:val="22"/>
                <w:szCs w:val="22"/>
                <w:lang w:val="en-US"/>
              </w:rPr>
              <w:t>3,500</w:t>
            </w:r>
          </w:p>
          <w:p w14:paraId="48CACC15" w14:textId="77777777" w:rsidR="00E6722F" w:rsidRPr="009B70F2" w:rsidRDefault="00E6722F" w:rsidP="00E01ECD">
            <w:pPr>
              <w:jc w:val="center"/>
              <w:rPr>
                <w:sz w:val="2"/>
                <w:szCs w:val="2"/>
                <w:lang w:val="en-US"/>
              </w:rPr>
            </w:pPr>
          </w:p>
        </w:tc>
      </w:tr>
      <w:tr w:rsidR="00E6722F" w:rsidRPr="00B40365" w14:paraId="2A214A8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2301D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109ECCB" w14:textId="77777777" w:rsidR="00E6722F" w:rsidRPr="00B40365" w:rsidRDefault="00E6722F" w:rsidP="00E01EC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04CE0C3B" w14:textId="77777777" w:rsidR="00E6722F" w:rsidRPr="00C97908" w:rsidRDefault="00E6722F" w:rsidP="00E01EC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6FB7D6C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B8461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0A66F067" w14:textId="77777777" w:rsidR="00E6722F" w:rsidRPr="00C97908" w:rsidRDefault="00E6722F" w:rsidP="00E01ECD">
            <w:pPr>
              <w:jc w:val="center"/>
              <w:rPr>
                <w:sz w:val="16"/>
                <w:szCs w:val="16"/>
                <w:lang w:val="en-US"/>
              </w:rPr>
            </w:pPr>
            <w:r w:rsidRPr="00C97908">
              <w:rPr>
                <w:sz w:val="16"/>
                <w:szCs w:val="16"/>
                <w:lang w:val="en-US"/>
              </w:rPr>
              <w:t>7,00</w:t>
            </w:r>
          </w:p>
        </w:tc>
      </w:tr>
      <w:tr w:rsidR="00E6722F" w:rsidRPr="00B40365" w14:paraId="5FE4FDC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33FB5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73E5FEC"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EF2AB5D"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EA4E55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FE997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1,190</w:t>
            </w:r>
          </w:p>
        </w:tc>
        <w:tc>
          <w:tcPr>
            <w:tcW w:w="1559" w:type="dxa"/>
            <w:gridSpan w:val="2"/>
            <w:tcBorders>
              <w:top w:val="nil"/>
              <w:bottom w:val="single" w:sz="2" w:space="0" w:color="auto"/>
            </w:tcBorders>
            <w:vAlign w:val="center"/>
          </w:tcPr>
          <w:p w14:paraId="10531F50" w14:textId="77777777" w:rsidR="00E6722F" w:rsidRPr="00C97908" w:rsidRDefault="00E6722F" w:rsidP="00E01ECD">
            <w:pPr>
              <w:jc w:val="center"/>
              <w:rPr>
                <w:sz w:val="16"/>
                <w:szCs w:val="16"/>
                <w:lang w:val="en-US"/>
              </w:rPr>
            </w:pPr>
            <w:r w:rsidRPr="00C97908">
              <w:rPr>
                <w:sz w:val="16"/>
                <w:szCs w:val="16"/>
                <w:lang w:val="en-US"/>
              </w:rPr>
              <w:t>4,165</w:t>
            </w:r>
          </w:p>
        </w:tc>
      </w:tr>
      <w:tr w:rsidR="00E6722F" w:rsidRPr="00B40365" w14:paraId="7684F6E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E9951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2095140" w14:textId="77777777" w:rsidR="00E6722F" w:rsidRPr="00B40365" w:rsidRDefault="00E6722F" w:rsidP="00E01ECD">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14:paraId="0A7EB93A" w14:textId="77777777" w:rsidR="00E6722F" w:rsidRPr="00C97908" w:rsidRDefault="00E6722F" w:rsidP="00E01ECD">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14:paraId="3A94A9A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3D65B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2746649" w14:textId="77777777" w:rsidR="00E6722F" w:rsidRPr="00C97908" w:rsidRDefault="00E6722F" w:rsidP="00E01ECD">
            <w:pPr>
              <w:jc w:val="center"/>
              <w:rPr>
                <w:sz w:val="16"/>
                <w:szCs w:val="16"/>
                <w:lang w:val="en-US"/>
              </w:rPr>
            </w:pPr>
            <w:r w:rsidRPr="00C97908">
              <w:rPr>
                <w:sz w:val="16"/>
                <w:szCs w:val="16"/>
                <w:lang w:val="en-US"/>
              </w:rPr>
              <w:t>0,528</w:t>
            </w:r>
          </w:p>
        </w:tc>
      </w:tr>
      <w:tr w:rsidR="00E6722F" w:rsidRPr="00B40365" w14:paraId="66A98D1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01DE6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0BDFC71" w14:textId="77777777" w:rsidR="00E6722F" w:rsidRPr="00B40365" w:rsidRDefault="00E6722F" w:rsidP="00E01ECD">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14:paraId="438A71E3" w14:textId="77777777" w:rsidR="00E6722F" w:rsidRPr="00C97908" w:rsidRDefault="00E6722F" w:rsidP="00E01ECD">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14:paraId="313FEE9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B15B5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14:paraId="3B09164E" w14:textId="77777777" w:rsidR="00E6722F" w:rsidRPr="00C97908" w:rsidRDefault="00E6722F" w:rsidP="00E01ECD">
            <w:pPr>
              <w:jc w:val="center"/>
              <w:rPr>
                <w:sz w:val="16"/>
                <w:szCs w:val="16"/>
                <w:lang w:val="en-US"/>
              </w:rPr>
            </w:pPr>
            <w:r w:rsidRPr="00C97908">
              <w:rPr>
                <w:sz w:val="16"/>
                <w:szCs w:val="16"/>
                <w:lang w:val="en-US"/>
              </w:rPr>
              <w:t>1,231</w:t>
            </w:r>
          </w:p>
        </w:tc>
      </w:tr>
      <w:tr w:rsidR="00E6722F" w:rsidRPr="00B40365" w14:paraId="7AD9CD7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97AF7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33FDFE" w14:textId="77777777" w:rsidR="00E6722F" w:rsidRPr="00B40365" w:rsidRDefault="00E6722F" w:rsidP="00E01ECD">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14:paraId="7CA3B9DC" w14:textId="77777777" w:rsidR="00E6722F" w:rsidRPr="00C97908" w:rsidRDefault="00E6722F" w:rsidP="00E01ECD">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14:paraId="301E1CCB"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43697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5,250</w:t>
            </w:r>
          </w:p>
        </w:tc>
        <w:tc>
          <w:tcPr>
            <w:tcW w:w="1559" w:type="dxa"/>
            <w:gridSpan w:val="2"/>
            <w:tcBorders>
              <w:top w:val="nil"/>
              <w:bottom w:val="single" w:sz="2" w:space="0" w:color="auto"/>
            </w:tcBorders>
            <w:vAlign w:val="center"/>
          </w:tcPr>
          <w:p w14:paraId="4B32E722" w14:textId="77777777" w:rsidR="00E6722F" w:rsidRPr="00C97908" w:rsidRDefault="00E6722F" w:rsidP="00E01ECD">
            <w:pPr>
              <w:jc w:val="center"/>
              <w:rPr>
                <w:sz w:val="16"/>
                <w:szCs w:val="16"/>
                <w:lang w:val="en-US"/>
              </w:rPr>
            </w:pPr>
            <w:r w:rsidRPr="00C97908">
              <w:rPr>
                <w:sz w:val="16"/>
                <w:szCs w:val="16"/>
                <w:lang w:val="en-US"/>
              </w:rPr>
              <w:t>18,467</w:t>
            </w:r>
          </w:p>
        </w:tc>
      </w:tr>
      <w:tr w:rsidR="00E6722F" w:rsidRPr="00B40365" w14:paraId="07B597A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ABCDA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9FC884F" w14:textId="77777777" w:rsidR="00E6722F" w:rsidRPr="00B40365" w:rsidRDefault="00E6722F" w:rsidP="00E01EC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14:paraId="58060AFA" w14:textId="77777777" w:rsidR="00E6722F" w:rsidRPr="00C97908" w:rsidRDefault="00E6722F" w:rsidP="00E01EC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14:paraId="7ADFEF36"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BE8D50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2E40D199" w14:textId="77777777" w:rsidR="00E6722F" w:rsidRPr="00C97908" w:rsidRDefault="00E6722F" w:rsidP="00E01ECD">
            <w:pPr>
              <w:jc w:val="center"/>
              <w:rPr>
                <w:sz w:val="16"/>
                <w:szCs w:val="16"/>
                <w:lang w:val="en-US"/>
              </w:rPr>
            </w:pPr>
            <w:r w:rsidRPr="00C97908">
              <w:rPr>
                <w:sz w:val="16"/>
                <w:szCs w:val="16"/>
                <w:lang w:val="en-US"/>
              </w:rPr>
              <w:t>3,588</w:t>
            </w:r>
          </w:p>
        </w:tc>
      </w:tr>
      <w:tr w:rsidR="00E6722F" w:rsidRPr="00B40365" w14:paraId="7907AB8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87969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A81BA8" w14:textId="77777777" w:rsidR="00E6722F" w:rsidRPr="00B40365" w:rsidRDefault="00E6722F" w:rsidP="00E01ECD">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14:paraId="4439D3D9" w14:textId="77777777" w:rsidR="00E6722F" w:rsidRPr="00C97908" w:rsidRDefault="00E6722F" w:rsidP="00E01ECD">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14:paraId="7981012C"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516F0E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C252BA2" w14:textId="77777777" w:rsidR="00E6722F" w:rsidRPr="00C97908" w:rsidRDefault="00E6722F" w:rsidP="00E01ECD">
            <w:pPr>
              <w:jc w:val="center"/>
              <w:rPr>
                <w:sz w:val="16"/>
                <w:szCs w:val="16"/>
                <w:lang w:val="en-US"/>
              </w:rPr>
            </w:pPr>
            <w:r w:rsidRPr="00C97908">
              <w:rPr>
                <w:sz w:val="16"/>
                <w:szCs w:val="16"/>
                <w:lang w:val="en-US"/>
              </w:rPr>
              <w:t>0,528</w:t>
            </w:r>
          </w:p>
        </w:tc>
      </w:tr>
      <w:tr w:rsidR="00E6722F" w:rsidRPr="00B40365" w14:paraId="462DD44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4C7DC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F817756" w14:textId="77777777" w:rsidR="00E6722F" w:rsidRPr="00B40365" w:rsidRDefault="00E6722F" w:rsidP="00E01ECD">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14CBDB63" w14:textId="77777777" w:rsidR="00E6722F" w:rsidRPr="00C97908" w:rsidRDefault="00E6722F" w:rsidP="00E01ECD">
            <w:pPr>
              <w:rPr>
                <w:sz w:val="16"/>
                <w:szCs w:val="16"/>
                <w:lang w:val="en-US"/>
              </w:rPr>
            </w:pPr>
            <w:r w:rsidRPr="00C97908">
              <w:rPr>
                <w:sz w:val="16"/>
                <w:szCs w:val="16"/>
                <w:lang w:val="en-US"/>
              </w:rPr>
              <w:t>Covor pvc heterogen antibacterian cu grosime min. 2,5 mm, strat de uzura min. 0,7 mm, proprietati antibacteriene certificate h=100 mm</w:t>
            </w:r>
          </w:p>
        </w:tc>
        <w:tc>
          <w:tcPr>
            <w:tcW w:w="1021" w:type="dxa"/>
            <w:gridSpan w:val="3"/>
            <w:tcBorders>
              <w:top w:val="nil"/>
              <w:bottom w:val="single" w:sz="2" w:space="0" w:color="auto"/>
            </w:tcBorders>
            <w:vAlign w:val="center"/>
          </w:tcPr>
          <w:p w14:paraId="6BAC20D5"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5746A3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14:paraId="1E1C7E81" w14:textId="77777777" w:rsidR="00E6722F" w:rsidRPr="00C97908" w:rsidRDefault="00E6722F" w:rsidP="00E01ECD">
            <w:pPr>
              <w:jc w:val="center"/>
              <w:rPr>
                <w:sz w:val="16"/>
                <w:szCs w:val="16"/>
                <w:lang w:val="en-US"/>
              </w:rPr>
            </w:pPr>
            <w:r w:rsidRPr="00C97908">
              <w:rPr>
                <w:sz w:val="16"/>
                <w:szCs w:val="16"/>
                <w:lang w:val="en-US"/>
              </w:rPr>
              <w:t>3,869</w:t>
            </w:r>
          </w:p>
        </w:tc>
      </w:tr>
      <w:tr w:rsidR="00E6722F" w:rsidRPr="00B40365" w14:paraId="0601A0A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34C70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C5778B" w14:textId="77777777" w:rsidR="00E6722F" w:rsidRPr="00B40365" w:rsidRDefault="00E6722F" w:rsidP="00E01ECD">
            <w:pPr>
              <w:jc w:val="center"/>
              <w:rPr>
                <w:sz w:val="16"/>
                <w:szCs w:val="16"/>
                <w:lang w:val="en-US"/>
              </w:rPr>
            </w:pPr>
            <w:r w:rsidRPr="00B40365">
              <w:rPr>
                <w:sz w:val="16"/>
                <w:szCs w:val="16"/>
                <w:lang w:val="en-US"/>
              </w:rPr>
              <w:t>2523116716346*</w:t>
            </w:r>
          </w:p>
        </w:tc>
        <w:tc>
          <w:tcPr>
            <w:tcW w:w="4366" w:type="dxa"/>
            <w:gridSpan w:val="4"/>
            <w:tcBorders>
              <w:top w:val="nil"/>
              <w:bottom w:val="single" w:sz="2" w:space="0" w:color="auto"/>
            </w:tcBorders>
            <w:vAlign w:val="center"/>
          </w:tcPr>
          <w:p w14:paraId="2887FB52" w14:textId="77777777" w:rsidR="00E6722F" w:rsidRPr="00C97908" w:rsidRDefault="00E6722F" w:rsidP="00E01ECD">
            <w:pPr>
              <w:rPr>
                <w:sz w:val="16"/>
                <w:szCs w:val="16"/>
                <w:lang w:val="en-US"/>
              </w:rPr>
            </w:pPr>
            <w:r w:rsidRPr="00C97908">
              <w:rPr>
                <w:sz w:val="16"/>
                <w:szCs w:val="16"/>
                <w:lang w:val="en-US"/>
              </w:rPr>
              <w:t>Covor pvc heterogen antibacterian cu grosime min. 2,5 mm, strat de uzura min. 0,7 mm, proprietati antibacteriene certificate</w:t>
            </w:r>
          </w:p>
        </w:tc>
        <w:tc>
          <w:tcPr>
            <w:tcW w:w="1021" w:type="dxa"/>
            <w:gridSpan w:val="3"/>
            <w:tcBorders>
              <w:top w:val="nil"/>
              <w:bottom w:val="single" w:sz="2" w:space="0" w:color="auto"/>
            </w:tcBorders>
            <w:vAlign w:val="center"/>
          </w:tcPr>
          <w:p w14:paraId="03C13AF4"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6FF650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2ED394D6" w14:textId="77777777" w:rsidR="00E6722F" w:rsidRPr="00C97908" w:rsidRDefault="00E6722F" w:rsidP="00E01ECD">
            <w:pPr>
              <w:jc w:val="center"/>
              <w:rPr>
                <w:sz w:val="16"/>
                <w:szCs w:val="16"/>
                <w:lang w:val="en-US"/>
              </w:rPr>
            </w:pPr>
            <w:r w:rsidRPr="00C97908">
              <w:rPr>
                <w:sz w:val="16"/>
                <w:szCs w:val="16"/>
                <w:lang w:val="en-US"/>
              </w:rPr>
              <w:t>3,693</w:t>
            </w:r>
          </w:p>
        </w:tc>
      </w:tr>
      <w:tr w:rsidR="00E6722F" w:rsidRPr="00B40365" w14:paraId="2EDF742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DB28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37199E"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8DEB928"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3722FFD"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A7CB7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563448F3" w14:textId="77777777" w:rsidR="00E6722F" w:rsidRPr="00C97908" w:rsidRDefault="00E6722F" w:rsidP="00E01ECD">
            <w:pPr>
              <w:jc w:val="center"/>
              <w:rPr>
                <w:sz w:val="16"/>
                <w:szCs w:val="16"/>
                <w:lang w:val="en-US"/>
              </w:rPr>
            </w:pPr>
            <w:r w:rsidRPr="00C97908">
              <w:rPr>
                <w:sz w:val="16"/>
                <w:szCs w:val="16"/>
                <w:lang w:val="en-US"/>
              </w:rPr>
              <w:t>0,005</w:t>
            </w:r>
          </w:p>
        </w:tc>
      </w:tr>
      <w:tr w:rsidR="00E6722F" w:rsidRPr="00B40365" w14:paraId="6480A49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771EB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DE2D8BA" w14:textId="77777777" w:rsidR="00E6722F" w:rsidRPr="00B40365" w:rsidRDefault="00E6722F" w:rsidP="00E01EC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2A14DE2" w14:textId="77777777" w:rsidR="00E6722F" w:rsidRPr="00C97908" w:rsidRDefault="00E6722F" w:rsidP="00E01EC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135A9B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BDEBA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3B05B1BE" w14:textId="77777777" w:rsidR="00E6722F" w:rsidRPr="00C97908" w:rsidRDefault="00E6722F" w:rsidP="00E01ECD">
            <w:pPr>
              <w:jc w:val="center"/>
              <w:rPr>
                <w:sz w:val="16"/>
                <w:szCs w:val="16"/>
                <w:lang w:val="en-US"/>
              </w:rPr>
            </w:pPr>
            <w:r w:rsidRPr="00C97908">
              <w:rPr>
                <w:sz w:val="16"/>
                <w:szCs w:val="16"/>
                <w:lang w:val="en-US"/>
              </w:rPr>
              <w:t>0,035</w:t>
            </w:r>
          </w:p>
        </w:tc>
      </w:tr>
      <w:tr w:rsidR="00E6722F" w:rsidRPr="00B40365" w14:paraId="197A5BF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36CAC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0F4981" w14:textId="77777777" w:rsidR="00E6722F" w:rsidRPr="00B40365" w:rsidRDefault="00E6722F" w:rsidP="00E01EC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3883BFB1" w14:textId="77777777" w:rsidR="00E6722F" w:rsidRPr="00C97908" w:rsidRDefault="00E6722F" w:rsidP="00E01EC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315DBD72"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39979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6078E873" w14:textId="77777777" w:rsidR="00E6722F" w:rsidRPr="00C97908" w:rsidRDefault="00E6722F" w:rsidP="00E01ECD">
            <w:pPr>
              <w:jc w:val="center"/>
              <w:rPr>
                <w:sz w:val="16"/>
                <w:szCs w:val="16"/>
                <w:lang w:val="en-US"/>
              </w:rPr>
            </w:pPr>
            <w:r w:rsidRPr="00C97908">
              <w:rPr>
                <w:sz w:val="16"/>
                <w:szCs w:val="16"/>
                <w:lang w:val="en-US"/>
              </w:rPr>
              <w:t>0,042</w:t>
            </w:r>
          </w:p>
        </w:tc>
      </w:tr>
      <w:tr w:rsidR="00E6722F" w:rsidRPr="00B40365" w14:paraId="5D84C10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270AE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DA9A56"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375F9B3A"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9D2CC92"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FEE85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14:paraId="0C240948" w14:textId="77777777" w:rsidR="00E6722F" w:rsidRPr="00C97908" w:rsidRDefault="00E6722F" w:rsidP="00E01ECD">
            <w:pPr>
              <w:jc w:val="center"/>
              <w:rPr>
                <w:sz w:val="16"/>
                <w:szCs w:val="16"/>
                <w:lang w:val="en-US"/>
              </w:rPr>
            </w:pPr>
            <w:r w:rsidRPr="00C97908">
              <w:rPr>
                <w:sz w:val="16"/>
                <w:szCs w:val="16"/>
                <w:lang w:val="en-US"/>
              </w:rPr>
              <w:t>0,70</w:t>
            </w:r>
          </w:p>
        </w:tc>
      </w:tr>
      <w:tr w:rsidR="00E6722F" w:rsidRPr="009B70F2" w14:paraId="22EFC7C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EF353D" w14:textId="77777777" w:rsidR="00E6722F" w:rsidRPr="005E2CA0" w:rsidRDefault="00E6722F" w:rsidP="00E01ECD">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14:paraId="1BDA485E" w14:textId="77777777" w:rsidR="00E6722F" w:rsidRPr="005E2CA0" w:rsidRDefault="00E6722F" w:rsidP="00E01ECD">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14:paraId="20170482" w14:textId="77777777" w:rsidR="00E6722F" w:rsidRPr="005E2CA0" w:rsidRDefault="00E6722F" w:rsidP="00E01ECD">
            <w:pPr>
              <w:rPr>
                <w:b/>
                <w:bCs/>
                <w:sz w:val="2"/>
                <w:szCs w:val="2"/>
                <w:lang w:val="en-US"/>
              </w:rPr>
            </w:pPr>
            <w:r w:rsidRPr="005E2CA0">
              <w:rPr>
                <w:b/>
                <w:bCs/>
                <w:sz w:val="22"/>
                <w:szCs w:val="22"/>
                <w:lang w:val="en-US"/>
              </w:rPr>
              <w:t>Profil de racordare din PVC R=30mm p\u ridicarea covorului din linoleum sau PVC pe perete</w:t>
            </w:r>
          </w:p>
          <w:p w14:paraId="2E14B83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BEB9FF2"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963E6D2"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89AF350" w14:textId="77777777" w:rsidR="00E6722F" w:rsidRPr="005E2CA0" w:rsidRDefault="00E6722F" w:rsidP="00E01ECD">
            <w:pPr>
              <w:jc w:val="center"/>
              <w:rPr>
                <w:b/>
                <w:bCs/>
                <w:sz w:val="22"/>
                <w:szCs w:val="22"/>
                <w:lang w:val="en-US"/>
              </w:rPr>
            </w:pPr>
            <w:r w:rsidRPr="005E2CA0">
              <w:rPr>
                <w:b/>
                <w:bCs/>
                <w:sz w:val="22"/>
                <w:szCs w:val="22"/>
                <w:lang w:val="en-US"/>
              </w:rPr>
              <w:t>5,400</w:t>
            </w:r>
          </w:p>
          <w:p w14:paraId="0B75028E" w14:textId="77777777" w:rsidR="00E6722F" w:rsidRPr="009B70F2" w:rsidRDefault="00E6722F" w:rsidP="00E01ECD">
            <w:pPr>
              <w:jc w:val="center"/>
              <w:rPr>
                <w:sz w:val="2"/>
                <w:szCs w:val="2"/>
                <w:lang w:val="en-US"/>
              </w:rPr>
            </w:pPr>
          </w:p>
        </w:tc>
      </w:tr>
      <w:tr w:rsidR="00E6722F" w:rsidRPr="00B40365" w14:paraId="040F406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D0982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469EF1A" w14:textId="77777777" w:rsidR="00E6722F" w:rsidRPr="00B40365" w:rsidRDefault="00E6722F" w:rsidP="00E01EC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F06979A" w14:textId="77777777" w:rsidR="00E6722F" w:rsidRPr="00C97908" w:rsidRDefault="00E6722F" w:rsidP="00E01EC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AF2E30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FBAB8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5BEF3D4B" w14:textId="77777777" w:rsidR="00E6722F" w:rsidRPr="00C97908" w:rsidRDefault="00E6722F" w:rsidP="00E01ECD">
            <w:pPr>
              <w:jc w:val="center"/>
              <w:rPr>
                <w:sz w:val="16"/>
                <w:szCs w:val="16"/>
                <w:lang w:val="en-US"/>
              </w:rPr>
            </w:pPr>
            <w:r w:rsidRPr="00C97908">
              <w:rPr>
                <w:sz w:val="16"/>
                <w:szCs w:val="16"/>
                <w:lang w:val="en-US"/>
              </w:rPr>
              <w:t>0,432</w:t>
            </w:r>
          </w:p>
        </w:tc>
      </w:tr>
      <w:tr w:rsidR="00E6722F" w:rsidRPr="00B40365" w14:paraId="2135ECE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25DD2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A1C3B6"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BDDECD7"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BD3D82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177D0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5232B03" w14:textId="77777777" w:rsidR="00E6722F" w:rsidRPr="00C97908" w:rsidRDefault="00E6722F" w:rsidP="00E01ECD">
            <w:pPr>
              <w:jc w:val="center"/>
              <w:rPr>
                <w:sz w:val="16"/>
                <w:szCs w:val="16"/>
                <w:lang w:val="en-US"/>
              </w:rPr>
            </w:pPr>
            <w:r w:rsidRPr="00C97908">
              <w:rPr>
                <w:sz w:val="16"/>
                <w:szCs w:val="16"/>
                <w:lang w:val="en-US"/>
              </w:rPr>
              <w:t>0,054</w:t>
            </w:r>
          </w:p>
        </w:tc>
      </w:tr>
      <w:tr w:rsidR="00E6722F" w:rsidRPr="00B40365" w14:paraId="1F43122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E397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E7EE151" w14:textId="77777777" w:rsidR="00E6722F" w:rsidRPr="00B40365" w:rsidRDefault="00E6722F" w:rsidP="00E01ECD">
            <w:pPr>
              <w:jc w:val="center"/>
              <w:rPr>
                <w:sz w:val="16"/>
                <w:szCs w:val="16"/>
                <w:lang w:val="en-US"/>
              </w:rPr>
            </w:pPr>
            <w:r w:rsidRPr="00B40365">
              <w:rPr>
                <w:sz w:val="16"/>
                <w:szCs w:val="16"/>
                <w:lang w:val="en-US"/>
              </w:rPr>
              <w:t>2521106718394</w:t>
            </w:r>
          </w:p>
        </w:tc>
        <w:tc>
          <w:tcPr>
            <w:tcW w:w="4366" w:type="dxa"/>
            <w:gridSpan w:val="4"/>
            <w:tcBorders>
              <w:top w:val="nil"/>
              <w:bottom w:val="single" w:sz="2" w:space="0" w:color="auto"/>
            </w:tcBorders>
            <w:vAlign w:val="center"/>
          </w:tcPr>
          <w:p w14:paraId="6496D9E2" w14:textId="77777777" w:rsidR="00E6722F" w:rsidRPr="00C97908" w:rsidRDefault="00E6722F" w:rsidP="00E01ECD">
            <w:pPr>
              <w:rPr>
                <w:sz w:val="16"/>
                <w:szCs w:val="16"/>
                <w:lang w:val="en-US"/>
              </w:rPr>
            </w:pPr>
            <w:r w:rsidRPr="00C97908">
              <w:rPr>
                <w:sz w:val="16"/>
                <w:szCs w:val="16"/>
                <w:lang w:val="en-US"/>
              </w:rPr>
              <w:t>Profil de racordare din PVC R=30mm p\u ridicarea covorului din linoleum sau PVC pe perete</w:t>
            </w:r>
          </w:p>
        </w:tc>
        <w:tc>
          <w:tcPr>
            <w:tcW w:w="1021" w:type="dxa"/>
            <w:gridSpan w:val="3"/>
            <w:tcBorders>
              <w:top w:val="nil"/>
              <w:bottom w:val="single" w:sz="2" w:space="0" w:color="auto"/>
            </w:tcBorders>
            <w:vAlign w:val="center"/>
          </w:tcPr>
          <w:p w14:paraId="0A319DE1"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C826DF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2C29E63" w14:textId="77777777" w:rsidR="00E6722F" w:rsidRPr="00C97908" w:rsidRDefault="00E6722F" w:rsidP="00E01ECD">
            <w:pPr>
              <w:jc w:val="center"/>
              <w:rPr>
                <w:sz w:val="16"/>
                <w:szCs w:val="16"/>
                <w:lang w:val="en-US"/>
              </w:rPr>
            </w:pPr>
            <w:r w:rsidRPr="00C97908">
              <w:rPr>
                <w:sz w:val="16"/>
                <w:szCs w:val="16"/>
                <w:lang w:val="en-US"/>
              </w:rPr>
              <w:t>5,40</w:t>
            </w:r>
          </w:p>
        </w:tc>
      </w:tr>
      <w:tr w:rsidR="00E6722F" w:rsidRPr="00B40365" w14:paraId="252B701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1B77D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7D17CFA" w14:textId="77777777" w:rsidR="00E6722F" w:rsidRPr="00B40365" w:rsidRDefault="00E6722F" w:rsidP="00E01EC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5AB43EB0" w14:textId="77777777" w:rsidR="00E6722F" w:rsidRPr="00C97908" w:rsidRDefault="00E6722F" w:rsidP="00E01EC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4FD5C4CC"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EB9E4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14:paraId="2824C1CC" w14:textId="77777777" w:rsidR="00E6722F" w:rsidRPr="00C97908" w:rsidRDefault="00E6722F" w:rsidP="00E01ECD">
            <w:pPr>
              <w:jc w:val="center"/>
              <w:rPr>
                <w:sz w:val="16"/>
                <w:szCs w:val="16"/>
                <w:lang w:val="en-US"/>
              </w:rPr>
            </w:pPr>
            <w:r w:rsidRPr="00C97908">
              <w:rPr>
                <w:sz w:val="16"/>
                <w:szCs w:val="16"/>
                <w:lang w:val="en-US"/>
              </w:rPr>
              <w:t>32,40</w:t>
            </w:r>
          </w:p>
        </w:tc>
      </w:tr>
      <w:tr w:rsidR="00E6722F" w:rsidRPr="00B40365" w14:paraId="61F123D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774EE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21A26F8"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055BD08"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4419394"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C76D0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57AEA4B2" w14:textId="77777777" w:rsidR="00E6722F" w:rsidRPr="00C97908" w:rsidRDefault="00E6722F" w:rsidP="00E01ECD">
            <w:pPr>
              <w:jc w:val="center"/>
              <w:rPr>
                <w:sz w:val="16"/>
                <w:szCs w:val="16"/>
                <w:lang w:val="en-US"/>
              </w:rPr>
            </w:pPr>
            <w:r w:rsidRPr="00C97908">
              <w:rPr>
                <w:sz w:val="16"/>
                <w:szCs w:val="16"/>
                <w:lang w:val="en-US"/>
              </w:rPr>
              <w:t>0,054</w:t>
            </w:r>
          </w:p>
        </w:tc>
      </w:tr>
      <w:tr w:rsidR="00E6722F" w:rsidRPr="003E2692" w14:paraId="675126FB"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AF9E85E"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60544D7E"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1D2DB19E"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7D03C1E0"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1431B985"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52A6E2A1" w14:textId="77777777" w:rsidR="00E6722F" w:rsidRPr="003E2692" w:rsidRDefault="00E6722F" w:rsidP="00E01ECD">
            <w:pPr>
              <w:rPr>
                <w:sz w:val="2"/>
                <w:szCs w:val="2"/>
                <w:lang w:val="en-US"/>
              </w:rPr>
            </w:pPr>
          </w:p>
        </w:tc>
      </w:tr>
      <w:tr w:rsidR="00E6722F" w:rsidRPr="00B449C4" w14:paraId="791BF625"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F516BFD"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61A8859A"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191A43BB"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FA52E28"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1EE88A7A"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5A152AE8" w14:textId="77777777" w:rsidR="00E6722F" w:rsidRPr="00B449C4" w:rsidRDefault="00E6722F" w:rsidP="00E01ECD">
            <w:pPr>
              <w:rPr>
                <w:sz w:val="22"/>
                <w:szCs w:val="22"/>
                <w:lang w:val="en-US"/>
              </w:rPr>
            </w:pPr>
          </w:p>
        </w:tc>
      </w:tr>
      <w:tr w:rsidR="00E6722F" w:rsidRPr="00B40365" w14:paraId="4E49CC03"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0BEF0E9"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782D0411"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7201EFD1"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 tip 1</w:t>
            </w:r>
          </w:p>
        </w:tc>
        <w:tc>
          <w:tcPr>
            <w:tcW w:w="3621" w:type="dxa"/>
            <w:gridSpan w:val="8"/>
            <w:tcBorders>
              <w:bottom w:val="single" w:sz="4" w:space="0" w:color="auto"/>
              <w:right w:val="single" w:sz="4" w:space="0" w:color="auto"/>
            </w:tcBorders>
          </w:tcPr>
          <w:p w14:paraId="4F5A17A4" w14:textId="77777777" w:rsidR="00E6722F" w:rsidRPr="00B40365" w:rsidRDefault="00E6722F" w:rsidP="00E01ECD">
            <w:pPr>
              <w:rPr>
                <w:sz w:val="22"/>
                <w:szCs w:val="22"/>
                <w:lang w:val="en-US"/>
              </w:rPr>
            </w:pPr>
          </w:p>
        </w:tc>
      </w:tr>
      <w:tr w:rsidR="00E6722F" w:rsidRPr="009B70F2" w14:paraId="54B1C76C" w14:textId="77777777" w:rsidTr="00E01ECD">
        <w:tblPrEx>
          <w:tblCellMar>
            <w:left w:w="107" w:type="dxa"/>
            <w:right w:w="107" w:type="dxa"/>
          </w:tblCellMar>
        </w:tblPrEx>
        <w:tc>
          <w:tcPr>
            <w:tcW w:w="10495" w:type="dxa"/>
            <w:gridSpan w:val="19"/>
          </w:tcPr>
          <w:p w14:paraId="00247C57" w14:textId="77777777" w:rsidR="00E6722F" w:rsidRPr="009B70F2" w:rsidRDefault="00E6722F" w:rsidP="00E01ECD">
            <w:pPr>
              <w:rPr>
                <w:b/>
                <w:bCs/>
                <w:sz w:val="22"/>
                <w:szCs w:val="22"/>
                <w:lang w:val="en-US"/>
              </w:rPr>
            </w:pPr>
            <w:r w:rsidRPr="009B70F2">
              <w:rPr>
                <w:b/>
                <w:bCs/>
                <w:sz w:val="22"/>
                <w:szCs w:val="22"/>
                <w:lang w:val="en-US"/>
              </w:rPr>
              <w:t>1.3.4. Pardosea tip 2</w:t>
            </w:r>
          </w:p>
          <w:p w14:paraId="12C2C2A4" w14:textId="77777777" w:rsidR="00E6722F" w:rsidRPr="00B12F65" w:rsidRDefault="00E6722F" w:rsidP="00E01ECD">
            <w:pPr>
              <w:rPr>
                <w:sz w:val="2"/>
                <w:szCs w:val="2"/>
                <w:lang w:val="en-US"/>
              </w:rPr>
            </w:pPr>
          </w:p>
        </w:tc>
      </w:tr>
      <w:tr w:rsidR="00E6722F" w:rsidRPr="009B70F2" w14:paraId="210AC79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3C6B22" w14:textId="77777777" w:rsidR="00E6722F" w:rsidRPr="005E2CA0" w:rsidRDefault="00E6722F" w:rsidP="00E01ECD">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14:paraId="7FE6CECA" w14:textId="77777777" w:rsidR="00E6722F" w:rsidRPr="005E2CA0" w:rsidRDefault="00E6722F" w:rsidP="00E01ECD">
            <w:pPr>
              <w:jc w:val="center"/>
              <w:rPr>
                <w:b/>
                <w:bCs/>
                <w:sz w:val="22"/>
                <w:szCs w:val="22"/>
                <w:lang w:val="en-US"/>
              </w:rPr>
            </w:pPr>
            <w:r w:rsidRPr="005E2CA0">
              <w:rPr>
                <w:b/>
                <w:bCs/>
                <w:sz w:val="22"/>
                <w:szCs w:val="22"/>
                <w:lang w:val="en-US"/>
              </w:rPr>
              <w:t>IB15A</w:t>
            </w:r>
          </w:p>
        </w:tc>
        <w:tc>
          <w:tcPr>
            <w:tcW w:w="4366" w:type="dxa"/>
            <w:gridSpan w:val="5"/>
            <w:tcBorders>
              <w:top w:val="single" w:sz="4" w:space="0" w:color="auto"/>
              <w:bottom w:val="single" w:sz="4" w:space="0" w:color="auto"/>
            </w:tcBorders>
          </w:tcPr>
          <w:p w14:paraId="54981A9C" w14:textId="77777777" w:rsidR="00E6722F" w:rsidRPr="005E2CA0" w:rsidRDefault="00E6722F" w:rsidP="00E01ECD">
            <w:pPr>
              <w:rPr>
                <w:b/>
                <w:bCs/>
                <w:sz w:val="2"/>
                <w:szCs w:val="2"/>
                <w:lang w:val="en-US"/>
              </w:rPr>
            </w:pPr>
            <w:r w:rsidRPr="005E2CA0">
              <w:rPr>
                <w:b/>
                <w:bCs/>
                <w:sz w:val="22"/>
                <w:szCs w:val="22"/>
                <w:lang w:val="en-US"/>
              </w:rPr>
              <w:t>Sistem de incalzire prin pardoseala in incaperi avind suprafata incalzita de pina la 100 mp, inclusiv / norma modificata, vezi resursele</w:t>
            </w:r>
          </w:p>
          <w:p w14:paraId="6A41BCF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6FC52CF"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901B6A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1C9DED7" w14:textId="77777777" w:rsidR="00E6722F" w:rsidRPr="005E2CA0" w:rsidRDefault="00E6722F" w:rsidP="00E01ECD">
            <w:pPr>
              <w:jc w:val="center"/>
              <w:rPr>
                <w:b/>
                <w:bCs/>
                <w:sz w:val="22"/>
                <w:szCs w:val="22"/>
                <w:lang w:val="en-US"/>
              </w:rPr>
            </w:pPr>
            <w:r w:rsidRPr="005E2CA0">
              <w:rPr>
                <w:b/>
                <w:bCs/>
                <w:sz w:val="22"/>
                <w:szCs w:val="22"/>
                <w:lang w:val="en-US"/>
              </w:rPr>
              <w:t>54,000</w:t>
            </w:r>
          </w:p>
          <w:p w14:paraId="1876CFB3" w14:textId="77777777" w:rsidR="00E6722F" w:rsidRPr="009B70F2" w:rsidRDefault="00E6722F" w:rsidP="00E01ECD">
            <w:pPr>
              <w:jc w:val="center"/>
              <w:rPr>
                <w:sz w:val="2"/>
                <w:szCs w:val="2"/>
                <w:lang w:val="en-US"/>
              </w:rPr>
            </w:pPr>
          </w:p>
        </w:tc>
      </w:tr>
      <w:tr w:rsidR="00E6722F" w:rsidRPr="00B40365" w14:paraId="6813318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97C33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29339B"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9AD893E"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176D16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4B8FD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4,100</w:t>
            </w:r>
          </w:p>
        </w:tc>
        <w:tc>
          <w:tcPr>
            <w:tcW w:w="1559" w:type="dxa"/>
            <w:gridSpan w:val="2"/>
            <w:tcBorders>
              <w:top w:val="nil"/>
              <w:bottom w:val="single" w:sz="2" w:space="0" w:color="auto"/>
            </w:tcBorders>
            <w:vAlign w:val="center"/>
          </w:tcPr>
          <w:p w14:paraId="2BDA12E2" w14:textId="77777777" w:rsidR="00E6722F" w:rsidRPr="00C97908" w:rsidRDefault="00E6722F" w:rsidP="00E01ECD">
            <w:pPr>
              <w:jc w:val="center"/>
              <w:rPr>
                <w:sz w:val="16"/>
                <w:szCs w:val="16"/>
                <w:lang w:val="en-US"/>
              </w:rPr>
            </w:pPr>
            <w:r w:rsidRPr="00C97908">
              <w:rPr>
                <w:sz w:val="16"/>
                <w:szCs w:val="16"/>
                <w:lang w:val="en-US"/>
              </w:rPr>
              <w:t>221,40</w:t>
            </w:r>
          </w:p>
        </w:tc>
      </w:tr>
      <w:tr w:rsidR="00E6722F" w:rsidRPr="00B40365" w14:paraId="2FF7E6F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60088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634AA0A" w14:textId="77777777" w:rsidR="00E6722F" w:rsidRPr="00B40365" w:rsidRDefault="00E6722F" w:rsidP="00E01ECD">
            <w:pPr>
              <w:jc w:val="center"/>
              <w:rPr>
                <w:sz w:val="16"/>
                <w:szCs w:val="16"/>
                <w:lang w:val="en-US"/>
              </w:rPr>
            </w:pPr>
            <w:r w:rsidRPr="00B40365">
              <w:rPr>
                <w:sz w:val="16"/>
                <w:szCs w:val="16"/>
                <w:lang w:val="en-US"/>
              </w:rPr>
              <w:t>2521302602000*</w:t>
            </w:r>
          </w:p>
        </w:tc>
        <w:tc>
          <w:tcPr>
            <w:tcW w:w="4366" w:type="dxa"/>
            <w:gridSpan w:val="4"/>
            <w:tcBorders>
              <w:top w:val="nil"/>
              <w:bottom w:val="single" w:sz="2" w:space="0" w:color="auto"/>
            </w:tcBorders>
            <w:vAlign w:val="center"/>
          </w:tcPr>
          <w:p w14:paraId="3D6C30E7" w14:textId="77777777" w:rsidR="00E6722F" w:rsidRPr="00C97908" w:rsidRDefault="00E6722F" w:rsidP="00E01ECD">
            <w:pPr>
              <w:rPr>
                <w:sz w:val="16"/>
                <w:szCs w:val="16"/>
                <w:lang w:val="en-US"/>
              </w:rPr>
            </w:pPr>
            <w:r w:rsidRPr="00C97908">
              <w:rPr>
                <w:sz w:val="16"/>
                <w:szCs w:val="16"/>
                <w:lang w:val="en-US"/>
              </w:rPr>
              <w:t>Placa polisteren extrudat gr. 50 mm</w:t>
            </w:r>
          </w:p>
        </w:tc>
        <w:tc>
          <w:tcPr>
            <w:tcW w:w="1021" w:type="dxa"/>
            <w:gridSpan w:val="3"/>
            <w:tcBorders>
              <w:top w:val="nil"/>
              <w:bottom w:val="single" w:sz="2" w:space="0" w:color="auto"/>
            </w:tcBorders>
            <w:vAlign w:val="center"/>
          </w:tcPr>
          <w:p w14:paraId="7A9CDDA3"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EFC09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1,250</w:t>
            </w:r>
          </w:p>
        </w:tc>
        <w:tc>
          <w:tcPr>
            <w:tcW w:w="1559" w:type="dxa"/>
            <w:gridSpan w:val="2"/>
            <w:tcBorders>
              <w:top w:val="nil"/>
              <w:bottom w:val="single" w:sz="2" w:space="0" w:color="auto"/>
            </w:tcBorders>
            <w:vAlign w:val="center"/>
          </w:tcPr>
          <w:p w14:paraId="7EBCE707" w14:textId="77777777" w:rsidR="00E6722F" w:rsidRPr="00C97908" w:rsidRDefault="00E6722F" w:rsidP="00E01ECD">
            <w:pPr>
              <w:jc w:val="center"/>
              <w:rPr>
                <w:sz w:val="16"/>
                <w:szCs w:val="16"/>
                <w:lang w:val="en-US"/>
              </w:rPr>
            </w:pPr>
            <w:r w:rsidRPr="00C97908">
              <w:rPr>
                <w:sz w:val="16"/>
                <w:szCs w:val="16"/>
                <w:lang w:val="en-US"/>
              </w:rPr>
              <w:t>67,50</w:t>
            </w:r>
          </w:p>
        </w:tc>
      </w:tr>
      <w:tr w:rsidR="00E6722F" w:rsidRPr="00B40365" w14:paraId="1298E29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64491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6554D34" w14:textId="77777777" w:rsidR="00E6722F" w:rsidRPr="00B40365" w:rsidRDefault="00E6722F" w:rsidP="00E01ECD">
            <w:pPr>
              <w:jc w:val="center"/>
              <w:rPr>
                <w:sz w:val="16"/>
                <w:szCs w:val="16"/>
                <w:lang w:val="en-US"/>
              </w:rPr>
            </w:pPr>
            <w:r w:rsidRPr="00B40365">
              <w:rPr>
                <w:sz w:val="16"/>
                <w:szCs w:val="16"/>
                <w:lang w:val="en-US"/>
              </w:rPr>
              <w:t>2523156716783</w:t>
            </w:r>
          </w:p>
        </w:tc>
        <w:tc>
          <w:tcPr>
            <w:tcW w:w="4366" w:type="dxa"/>
            <w:gridSpan w:val="4"/>
            <w:tcBorders>
              <w:top w:val="nil"/>
              <w:bottom w:val="single" w:sz="2" w:space="0" w:color="auto"/>
            </w:tcBorders>
            <w:vAlign w:val="center"/>
          </w:tcPr>
          <w:p w14:paraId="317F86CE" w14:textId="77777777" w:rsidR="00E6722F" w:rsidRPr="00C97908" w:rsidRDefault="00E6722F" w:rsidP="00E01ECD">
            <w:pPr>
              <w:rPr>
                <w:sz w:val="16"/>
                <w:szCs w:val="16"/>
                <w:lang w:val="en-US"/>
              </w:rPr>
            </w:pPr>
            <w:r w:rsidRPr="00C97908">
              <w:rPr>
                <w:sz w:val="16"/>
                <w:szCs w:val="16"/>
                <w:lang w:val="en-US"/>
              </w:rPr>
              <w:t>Folie din material plastic 1,00 mm gr.</w:t>
            </w:r>
          </w:p>
        </w:tc>
        <w:tc>
          <w:tcPr>
            <w:tcW w:w="1021" w:type="dxa"/>
            <w:gridSpan w:val="3"/>
            <w:tcBorders>
              <w:top w:val="nil"/>
              <w:bottom w:val="single" w:sz="2" w:space="0" w:color="auto"/>
            </w:tcBorders>
            <w:vAlign w:val="center"/>
          </w:tcPr>
          <w:p w14:paraId="0463482F"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FD4E12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tcBorders>
            <w:vAlign w:val="center"/>
          </w:tcPr>
          <w:p w14:paraId="54CE8A34" w14:textId="77777777" w:rsidR="00E6722F" w:rsidRPr="00C97908" w:rsidRDefault="00E6722F" w:rsidP="00E01ECD">
            <w:pPr>
              <w:jc w:val="center"/>
              <w:rPr>
                <w:sz w:val="16"/>
                <w:szCs w:val="16"/>
                <w:lang w:val="en-US"/>
              </w:rPr>
            </w:pPr>
            <w:r w:rsidRPr="00C97908">
              <w:rPr>
                <w:sz w:val="16"/>
                <w:szCs w:val="16"/>
                <w:lang w:val="en-US"/>
              </w:rPr>
              <w:t>64,80</w:t>
            </w:r>
          </w:p>
        </w:tc>
      </w:tr>
      <w:tr w:rsidR="00E6722F" w:rsidRPr="00B40365" w14:paraId="6913772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3A158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5578406" w14:textId="77777777" w:rsidR="00E6722F" w:rsidRPr="00B40365" w:rsidRDefault="00E6722F" w:rsidP="00E01ECD">
            <w:pPr>
              <w:jc w:val="center"/>
              <w:rPr>
                <w:sz w:val="16"/>
                <w:szCs w:val="16"/>
                <w:lang w:val="en-US"/>
              </w:rPr>
            </w:pPr>
            <w:r w:rsidRPr="00B40365">
              <w:rPr>
                <w:sz w:val="16"/>
                <w:szCs w:val="16"/>
                <w:lang w:val="en-US"/>
              </w:rPr>
              <w:t>3162165219527</w:t>
            </w:r>
          </w:p>
        </w:tc>
        <w:tc>
          <w:tcPr>
            <w:tcW w:w="4366" w:type="dxa"/>
            <w:gridSpan w:val="4"/>
            <w:tcBorders>
              <w:top w:val="nil"/>
              <w:bottom w:val="single" w:sz="2" w:space="0" w:color="auto"/>
            </w:tcBorders>
            <w:vAlign w:val="center"/>
          </w:tcPr>
          <w:p w14:paraId="6970C0AE" w14:textId="77777777" w:rsidR="00E6722F" w:rsidRPr="00C97908" w:rsidRDefault="00E6722F" w:rsidP="00E01ECD">
            <w:pPr>
              <w:rPr>
                <w:sz w:val="16"/>
                <w:szCs w:val="16"/>
                <w:lang w:val="en-US"/>
              </w:rPr>
            </w:pPr>
            <w:r w:rsidRPr="00C97908">
              <w:rPr>
                <w:sz w:val="16"/>
                <w:szCs w:val="16"/>
                <w:lang w:val="en-US"/>
              </w:rPr>
              <w:t>Cleme de prindere din sirma Zn</w:t>
            </w:r>
          </w:p>
        </w:tc>
        <w:tc>
          <w:tcPr>
            <w:tcW w:w="1021" w:type="dxa"/>
            <w:gridSpan w:val="3"/>
            <w:tcBorders>
              <w:top w:val="nil"/>
              <w:bottom w:val="single" w:sz="2" w:space="0" w:color="auto"/>
            </w:tcBorders>
            <w:vAlign w:val="center"/>
          </w:tcPr>
          <w:p w14:paraId="259CBFA2"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707D5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3B8499F7" w14:textId="77777777" w:rsidR="00E6722F" w:rsidRPr="00C97908" w:rsidRDefault="00E6722F" w:rsidP="00E01ECD">
            <w:pPr>
              <w:jc w:val="center"/>
              <w:rPr>
                <w:sz w:val="16"/>
                <w:szCs w:val="16"/>
                <w:lang w:val="en-US"/>
              </w:rPr>
            </w:pPr>
            <w:r w:rsidRPr="00C97908">
              <w:rPr>
                <w:sz w:val="16"/>
                <w:szCs w:val="16"/>
                <w:lang w:val="en-US"/>
              </w:rPr>
              <w:t>1,08</w:t>
            </w:r>
          </w:p>
        </w:tc>
      </w:tr>
      <w:tr w:rsidR="00E6722F" w:rsidRPr="00B40365" w14:paraId="069FD5B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E74D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6486D6" w14:textId="77777777" w:rsidR="00E6722F" w:rsidRPr="00B40365" w:rsidRDefault="00E6722F" w:rsidP="00E01ECD">
            <w:pPr>
              <w:jc w:val="center"/>
              <w:rPr>
                <w:sz w:val="16"/>
                <w:szCs w:val="16"/>
                <w:lang w:val="en-US"/>
              </w:rPr>
            </w:pPr>
            <w:r w:rsidRPr="00B40365">
              <w:rPr>
                <w:sz w:val="16"/>
                <w:szCs w:val="16"/>
                <w:lang w:val="en-US"/>
              </w:rPr>
              <w:t>252121670100116</w:t>
            </w:r>
          </w:p>
        </w:tc>
        <w:tc>
          <w:tcPr>
            <w:tcW w:w="4366" w:type="dxa"/>
            <w:gridSpan w:val="4"/>
            <w:tcBorders>
              <w:top w:val="nil"/>
              <w:bottom w:val="single" w:sz="2" w:space="0" w:color="auto"/>
            </w:tcBorders>
            <w:vAlign w:val="center"/>
          </w:tcPr>
          <w:p w14:paraId="2495A4D3" w14:textId="77777777" w:rsidR="00E6722F" w:rsidRPr="00C97908" w:rsidRDefault="00E6722F" w:rsidP="00E01ECD">
            <w:pPr>
              <w:rPr>
                <w:sz w:val="16"/>
                <w:szCs w:val="16"/>
                <w:lang w:val="en-US"/>
              </w:rPr>
            </w:pPr>
            <w:r w:rsidRPr="00C97908">
              <w:rPr>
                <w:sz w:val="16"/>
                <w:szCs w:val="16"/>
                <w:lang w:val="en-US"/>
              </w:rPr>
              <w:t>Teava cu bariera din oxigen d 16x2</w:t>
            </w:r>
          </w:p>
        </w:tc>
        <w:tc>
          <w:tcPr>
            <w:tcW w:w="1021" w:type="dxa"/>
            <w:gridSpan w:val="3"/>
            <w:tcBorders>
              <w:top w:val="nil"/>
              <w:bottom w:val="single" w:sz="2" w:space="0" w:color="auto"/>
            </w:tcBorders>
            <w:vAlign w:val="center"/>
          </w:tcPr>
          <w:p w14:paraId="1BE0E768"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E1A2F7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7,040</w:t>
            </w:r>
          </w:p>
        </w:tc>
        <w:tc>
          <w:tcPr>
            <w:tcW w:w="1559" w:type="dxa"/>
            <w:gridSpan w:val="2"/>
            <w:tcBorders>
              <w:top w:val="nil"/>
              <w:bottom w:val="single" w:sz="2" w:space="0" w:color="auto"/>
            </w:tcBorders>
            <w:vAlign w:val="center"/>
          </w:tcPr>
          <w:p w14:paraId="6D9BA1EC" w14:textId="77777777" w:rsidR="00E6722F" w:rsidRPr="00C97908" w:rsidRDefault="00E6722F" w:rsidP="00E01ECD">
            <w:pPr>
              <w:jc w:val="center"/>
              <w:rPr>
                <w:sz w:val="16"/>
                <w:szCs w:val="16"/>
                <w:lang w:val="en-US"/>
              </w:rPr>
            </w:pPr>
            <w:r w:rsidRPr="00C97908">
              <w:rPr>
                <w:sz w:val="16"/>
                <w:szCs w:val="16"/>
                <w:lang w:val="en-US"/>
              </w:rPr>
              <w:t>380,16</w:t>
            </w:r>
          </w:p>
        </w:tc>
      </w:tr>
      <w:tr w:rsidR="00E6722F" w:rsidRPr="00B40365" w14:paraId="19B4FAD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D5C3F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CC8ED5" w14:textId="77777777" w:rsidR="00E6722F" w:rsidRPr="00B40365" w:rsidRDefault="00E6722F" w:rsidP="00E01EC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5907DFD" w14:textId="77777777" w:rsidR="00E6722F" w:rsidRPr="00C97908" w:rsidRDefault="00E6722F" w:rsidP="00E01EC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633E091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EF50F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tcBorders>
            <w:vAlign w:val="center"/>
          </w:tcPr>
          <w:p w14:paraId="41028BAB" w14:textId="77777777" w:rsidR="00E6722F" w:rsidRPr="00C97908" w:rsidRDefault="00E6722F" w:rsidP="00E01ECD">
            <w:pPr>
              <w:jc w:val="center"/>
              <w:rPr>
                <w:sz w:val="16"/>
                <w:szCs w:val="16"/>
                <w:lang w:val="en-US"/>
              </w:rPr>
            </w:pPr>
            <w:r w:rsidRPr="00C97908">
              <w:rPr>
                <w:sz w:val="16"/>
                <w:szCs w:val="16"/>
                <w:lang w:val="en-US"/>
              </w:rPr>
              <w:t>2,43</w:t>
            </w:r>
          </w:p>
        </w:tc>
      </w:tr>
      <w:tr w:rsidR="00E6722F" w:rsidRPr="00B40365" w14:paraId="0770B6D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07A3C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23FB49" w14:textId="77777777" w:rsidR="00E6722F" w:rsidRPr="00B40365" w:rsidRDefault="00E6722F" w:rsidP="00E01EC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466C1D79" w14:textId="77777777" w:rsidR="00E6722F" w:rsidRPr="00C97908" w:rsidRDefault="00E6722F" w:rsidP="00E01EC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3CB391D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EE814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14:paraId="0BE26606" w14:textId="77777777" w:rsidR="00E6722F" w:rsidRPr="00C97908" w:rsidRDefault="00E6722F" w:rsidP="00E01ECD">
            <w:pPr>
              <w:jc w:val="center"/>
              <w:rPr>
                <w:sz w:val="16"/>
                <w:szCs w:val="16"/>
                <w:lang w:val="en-US"/>
              </w:rPr>
            </w:pPr>
            <w:r w:rsidRPr="00C97908">
              <w:rPr>
                <w:sz w:val="16"/>
                <w:szCs w:val="16"/>
                <w:lang w:val="en-US"/>
              </w:rPr>
              <w:t>4,86</w:t>
            </w:r>
          </w:p>
        </w:tc>
      </w:tr>
      <w:tr w:rsidR="00E6722F" w:rsidRPr="00B40365" w14:paraId="7B58E59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242F7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93D2F96" w14:textId="77777777" w:rsidR="00E6722F" w:rsidRPr="00B40365" w:rsidRDefault="00E6722F" w:rsidP="00E01ECD">
            <w:pPr>
              <w:jc w:val="center"/>
              <w:rPr>
                <w:sz w:val="16"/>
                <w:szCs w:val="16"/>
                <w:lang w:val="en-US"/>
              </w:rPr>
            </w:pPr>
            <w:r w:rsidRPr="00B40365">
              <w:rPr>
                <w:sz w:val="16"/>
                <w:szCs w:val="16"/>
                <w:lang w:val="en-US"/>
              </w:rPr>
              <w:t>2524217304530</w:t>
            </w:r>
          </w:p>
        </w:tc>
        <w:tc>
          <w:tcPr>
            <w:tcW w:w="4366" w:type="dxa"/>
            <w:gridSpan w:val="4"/>
            <w:tcBorders>
              <w:top w:val="nil"/>
              <w:bottom w:val="single" w:sz="2" w:space="0" w:color="auto"/>
            </w:tcBorders>
            <w:vAlign w:val="center"/>
          </w:tcPr>
          <w:p w14:paraId="2B575B0B" w14:textId="77777777" w:rsidR="00E6722F" w:rsidRPr="00C97908" w:rsidRDefault="00E6722F" w:rsidP="00E01ECD">
            <w:pPr>
              <w:rPr>
                <w:sz w:val="16"/>
                <w:szCs w:val="16"/>
                <w:lang w:val="en-US"/>
              </w:rPr>
            </w:pPr>
            <w:r w:rsidRPr="00C97908">
              <w:rPr>
                <w:sz w:val="16"/>
                <w:szCs w:val="16"/>
                <w:lang w:val="en-US"/>
              </w:rPr>
              <w:t>Fisie izolanta din poliuretan de 5,0 mm grosime</w:t>
            </w:r>
          </w:p>
        </w:tc>
        <w:tc>
          <w:tcPr>
            <w:tcW w:w="1021" w:type="dxa"/>
            <w:gridSpan w:val="3"/>
            <w:tcBorders>
              <w:top w:val="nil"/>
              <w:bottom w:val="single" w:sz="2" w:space="0" w:color="auto"/>
            </w:tcBorders>
            <w:vAlign w:val="center"/>
          </w:tcPr>
          <w:p w14:paraId="514C8EC2"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10D998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01C84703" w14:textId="77777777" w:rsidR="00E6722F" w:rsidRPr="00C97908" w:rsidRDefault="00E6722F" w:rsidP="00E01ECD">
            <w:pPr>
              <w:jc w:val="center"/>
              <w:rPr>
                <w:sz w:val="16"/>
                <w:szCs w:val="16"/>
                <w:lang w:val="en-US"/>
              </w:rPr>
            </w:pPr>
            <w:r w:rsidRPr="00C97908">
              <w:rPr>
                <w:sz w:val="16"/>
                <w:szCs w:val="16"/>
                <w:lang w:val="en-US"/>
              </w:rPr>
              <w:t>108,00</w:t>
            </w:r>
          </w:p>
        </w:tc>
      </w:tr>
      <w:tr w:rsidR="00E6722F" w:rsidRPr="009B70F2" w14:paraId="29D8CAC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6C398B" w14:textId="77777777" w:rsidR="00E6722F" w:rsidRPr="005E2CA0" w:rsidRDefault="00E6722F" w:rsidP="00E01ECD">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14:paraId="7EE83B78"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2E3E70B8" w14:textId="77777777" w:rsidR="00E6722F" w:rsidRPr="005E2CA0" w:rsidRDefault="00E6722F" w:rsidP="00E01ECD">
            <w:pPr>
              <w:rPr>
                <w:b/>
                <w:bCs/>
                <w:sz w:val="22"/>
                <w:szCs w:val="22"/>
                <w:lang w:val="en-US"/>
              </w:rPr>
            </w:pPr>
            <w:r w:rsidRPr="005E2CA0">
              <w:rPr>
                <w:b/>
                <w:bCs/>
                <w:sz w:val="22"/>
                <w:szCs w:val="22"/>
                <w:lang w:val="en-US"/>
              </w:rPr>
              <w:t>Grup de reglaj Caleffi pentru incalzire in pardoseala la punct fix, 8 circuite echipat cu: Grupul este echipat cu</w:t>
            </w:r>
          </w:p>
          <w:p w14:paraId="2C76FBB7" w14:textId="77777777" w:rsidR="00E6722F" w:rsidRPr="005E2CA0" w:rsidRDefault="00E6722F" w:rsidP="00E01ECD">
            <w:pPr>
              <w:rPr>
                <w:b/>
                <w:bCs/>
                <w:sz w:val="22"/>
                <w:szCs w:val="22"/>
                <w:lang w:val="en-US"/>
              </w:rPr>
            </w:pPr>
            <w:r w:rsidRPr="005E2CA0">
              <w:rPr>
                <w:b/>
                <w:bCs/>
                <w:sz w:val="22"/>
                <w:szCs w:val="22"/>
                <w:lang w:val="en-US"/>
              </w:rPr>
              <w:t>- colector si distribuitor din material compozit cu debitmetre si supape de inchidere incorporate</w:t>
            </w:r>
          </w:p>
          <w:p w14:paraId="6BA37026" w14:textId="77777777" w:rsidR="00E6722F" w:rsidRPr="005E2CA0" w:rsidRDefault="00E6722F" w:rsidP="00E01ECD">
            <w:pPr>
              <w:rPr>
                <w:b/>
                <w:bCs/>
                <w:sz w:val="22"/>
                <w:szCs w:val="22"/>
                <w:lang w:val="en-US"/>
              </w:rPr>
            </w:pPr>
            <w:r w:rsidRPr="005E2CA0">
              <w:rPr>
                <w:b/>
                <w:bCs/>
                <w:sz w:val="22"/>
                <w:szCs w:val="22"/>
                <w:lang w:val="en-US"/>
              </w:rPr>
              <w:t>- termostat de siguranta</w:t>
            </w:r>
          </w:p>
          <w:p w14:paraId="78124562" w14:textId="77777777" w:rsidR="00E6722F" w:rsidRPr="005E2CA0" w:rsidRDefault="00E6722F" w:rsidP="00E01ECD">
            <w:pPr>
              <w:rPr>
                <w:b/>
                <w:bCs/>
                <w:sz w:val="22"/>
                <w:szCs w:val="22"/>
                <w:lang w:val="en-US"/>
              </w:rPr>
            </w:pPr>
            <w:r w:rsidRPr="005E2CA0">
              <w:rPr>
                <w:b/>
                <w:bCs/>
                <w:sz w:val="22"/>
                <w:szCs w:val="22"/>
                <w:lang w:val="en-US"/>
              </w:rPr>
              <w:t>- pompa de circulatie de inalta eficienta, GRUNDFOS ALPHA2L 25 - 60, din fonta GG 1520.</w:t>
            </w:r>
          </w:p>
          <w:p w14:paraId="6FFCA9E0" w14:textId="77777777" w:rsidR="00E6722F" w:rsidRPr="005E2CA0" w:rsidRDefault="00E6722F" w:rsidP="00E01ECD">
            <w:pPr>
              <w:rPr>
                <w:b/>
                <w:bCs/>
                <w:sz w:val="22"/>
                <w:szCs w:val="22"/>
                <w:lang w:val="en-US"/>
              </w:rPr>
            </w:pPr>
            <w:r w:rsidRPr="005E2CA0">
              <w:rPr>
                <w:b/>
                <w:bCs/>
                <w:sz w:val="22"/>
                <w:szCs w:val="22"/>
                <w:lang w:val="en-US"/>
              </w:rPr>
              <w:t>- manometru</w:t>
            </w:r>
          </w:p>
          <w:p w14:paraId="4B0DD828" w14:textId="77777777" w:rsidR="00E6722F" w:rsidRPr="005E2CA0" w:rsidRDefault="00E6722F" w:rsidP="00E01ECD">
            <w:pPr>
              <w:rPr>
                <w:b/>
                <w:bCs/>
                <w:sz w:val="22"/>
                <w:szCs w:val="22"/>
                <w:lang w:val="en-US"/>
              </w:rPr>
            </w:pPr>
            <w:r w:rsidRPr="005E2CA0">
              <w:rPr>
                <w:b/>
                <w:bCs/>
                <w:sz w:val="22"/>
                <w:szCs w:val="22"/>
                <w:lang w:val="en-US"/>
              </w:rPr>
              <w:lastRenderedPageBreak/>
              <w:t>- dezaerator</w:t>
            </w:r>
          </w:p>
          <w:p w14:paraId="6D2A5204" w14:textId="77777777" w:rsidR="00E6722F" w:rsidRPr="005E2CA0" w:rsidRDefault="00E6722F" w:rsidP="00E01ECD">
            <w:pPr>
              <w:rPr>
                <w:b/>
                <w:bCs/>
                <w:sz w:val="22"/>
                <w:szCs w:val="22"/>
                <w:lang w:val="en-US"/>
              </w:rPr>
            </w:pPr>
            <w:r w:rsidRPr="005E2CA0">
              <w:rPr>
                <w:b/>
                <w:bCs/>
                <w:sz w:val="22"/>
                <w:szCs w:val="22"/>
                <w:lang w:val="en-US"/>
              </w:rPr>
              <w:t>- robinet de scurgere</w:t>
            </w:r>
          </w:p>
          <w:p w14:paraId="0B995B58" w14:textId="77777777" w:rsidR="00E6722F" w:rsidRPr="005E2CA0" w:rsidRDefault="00E6722F" w:rsidP="00E01ECD">
            <w:pPr>
              <w:rPr>
                <w:b/>
                <w:bCs/>
                <w:sz w:val="22"/>
                <w:szCs w:val="22"/>
                <w:lang w:val="en-US"/>
              </w:rPr>
            </w:pPr>
            <w:r w:rsidRPr="005E2CA0">
              <w:rPr>
                <w:b/>
                <w:bCs/>
                <w:sz w:val="22"/>
                <w:szCs w:val="22"/>
                <w:lang w:val="en-US"/>
              </w:rPr>
              <w:t>- cutie cabluri electrice</w:t>
            </w:r>
          </w:p>
          <w:p w14:paraId="1551E410" w14:textId="77777777" w:rsidR="00E6722F" w:rsidRPr="005E2CA0" w:rsidRDefault="00E6722F" w:rsidP="00E01ECD">
            <w:pPr>
              <w:rPr>
                <w:b/>
                <w:bCs/>
                <w:sz w:val="2"/>
                <w:szCs w:val="2"/>
                <w:lang w:val="en-US"/>
              </w:rPr>
            </w:pPr>
            <w:r w:rsidRPr="005E2CA0">
              <w:rPr>
                <w:b/>
                <w:bCs/>
                <w:sz w:val="22"/>
                <w:szCs w:val="22"/>
                <w:lang w:val="en-US"/>
              </w:rPr>
              <w:t>- caseta cu suporti de pardoseala</w:t>
            </w:r>
          </w:p>
          <w:p w14:paraId="01A6E9E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B68A75F" w14:textId="77777777" w:rsidR="00E6722F" w:rsidRPr="005E2CA0" w:rsidRDefault="00E6722F" w:rsidP="00E01EC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78E9E0E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F65A076" w14:textId="77777777" w:rsidR="00E6722F" w:rsidRPr="005E2CA0" w:rsidRDefault="00E6722F" w:rsidP="00E01ECD">
            <w:pPr>
              <w:jc w:val="center"/>
              <w:rPr>
                <w:b/>
                <w:bCs/>
                <w:sz w:val="22"/>
                <w:szCs w:val="22"/>
                <w:lang w:val="en-US"/>
              </w:rPr>
            </w:pPr>
            <w:r w:rsidRPr="005E2CA0">
              <w:rPr>
                <w:b/>
                <w:bCs/>
                <w:sz w:val="22"/>
                <w:szCs w:val="22"/>
                <w:lang w:val="en-US"/>
              </w:rPr>
              <w:t>1,000</w:t>
            </w:r>
          </w:p>
          <w:p w14:paraId="38C99EAB" w14:textId="77777777" w:rsidR="00E6722F" w:rsidRPr="009B70F2" w:rsidRDefault="00E6722F" w:rsidP="00E01ECD">
            <w:pPr>
              <w:jc w:val="center"/>
              <w:rPr>
                <w:sz w:val="2"/>
                <w:szCs w:val="2"/>
                <w:lang w:val="en-US"/>
              </w:rPr>
            </w:pPr>
          </w:p>
        </w:tc>
      </w:tr>
      <w:tr w:rsidR="00E6722F" w:rsidRPr="00B40365" w14:paraId="15CBB10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E736A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27F3F7" w14:textId="77777777" w:rsidR="00E6722F" w:rsidRPr="00B40365" w:rsidRDefault="00E6722F" w:rsidP="00E01ECD">
            <w:pPr>
              <w:jc w:val="center"/>
              <w:rPr>
                <w:sz w:val="16"/>
                <w:szCs w:val="16"/>
                <w:lang w:val="en-US"/>
              </w:rPr>
            </w:pPr>
            <w:r w:rsidRPr="00B40365">
              <w:rPr>
                <w:sz w:val="16"/>
                <w:szCs w:val="16"/>
                <w:lang w:val="en-US"/>
              </w:rPr>
              <w:t>600116</w:t>
            </w:r>
          </w:p>
        </w:tc>
        <w:tc>
          <w:tcPr>
            <w:tcW w:w="4366" w:type="dxa"/>
            <w:gridSpan w:val="4"/>
            <w:tcBorders>
              <w:top w:val="nil"/>
              <w:bottom w:val="single" w:sz="2" w:space="0" w:color="auto"/>
            </w:tcBorders>
            <w:vAlign w:val="center"/>
          </w:tcPr>
          <w:p w14:paraId="10C7222D" w14:textId="77777777" w:rsidR="00E6722F" w:rsidRPr="00C97908" w:rsidRDefault="00E6722F" w:rsidP="00E01ECD">
            <w:pPr>
              <w:rPr>
                <w:sz w:val="16"/>
                <w:szCs w:val="16"/>
                <w:lang w:val="en-US"/>
              </w:rPr>
            </w:pPr>
            <w:r w:rsidRPr="00C97908">
              <w:rPr>
                <w:sz w:val="16"/>
                <w:szCs w:val="16"/>
                <w:lang w:val="en-US"/>
              </w:rPr>
              <w:t>Grup de reglaj Caleffi pentru incalzire in pardoseala la punct fix, 8 circuite echipat cu: Grupul este echipat cu</w:t>
            </w:r>
          </w:p>
          <w:p w14:paraId="4276CAD9" w14:textId="77777777" w:rsidR="00E6722F" w:rsidRPr="00C97908" w:rsidRDefault="00E6722F" w:rsidP="00E01ECD">
            <w:pPr>
              <w:rPr>
                <w:sz w:val="16"/>
                <w:szCs w:val="16"/>
                <w:lang w:val="en-US"/>
              </w:rPr>
            </w:pPr>
            <w:r w:rsidRPr="00C97908">
              <w:rPr>
                <w:sz w:val="16"/>
                <w:szCs w:val="16"/>
                <w:lang w:val="en-US"/>
              </w:rPr>
              <w:t>- colector si distribuitor din material compozit cu debitmetre si supape de inchidere incorporate</w:t>
            </w:r>
          </w:p>
          <w:p w14:paraId="6250D101" w14:textId="77777777" w:rsidR="00E6722F" w:rsidRPr="00C97908" w:rsidRDefault="00E6722F" w:rsidP="00E01ECD">
            <w:pPr>
              <w:rPr>
                <w:sz w:val="16"/>
                <w:szCs w:val="16"/>
                <w:lang w:val="en-US"/>
              </w:rPr>
            </w:pPr>
            <w:r w:rsidRPr="00C97908">
              <w:rPr>
                <w:sz w:val="16"/>
                <w:szCs w:val="16"/>
                <w:lang w:val="en-US"/>
              </w:rPr>
              <w:t>- termostat de siguranta</w:t>
            </w:r>
          </w:p>
          <w:p w14:paraId="516EFBF6" w14:textId="77777777" w:rsidR="00E6722F" w:rsidRPr="00C97908" w:rsidRDefault="00E6722F" w:rsidP="00E01ECD">
            <w:pPr>
              <w:rPr>
                <w:sz w:val="16"/>
                <w:szCs w:val="16"/>
                <w:lang w:val="en-US"/>
              </w:rPr>
            </w:pPr>
            <w:r w:rsidRPr="00C97908">
              <w:rPr>
                <w:sz w:val="16"/>
                <w:szCs w:val="16"/>
                <w:lang w:val="en-US"/>
              </w:rPr>
              <w:t>- pompa de circulatie de inalta eficienta, GRUNDFOS ALPHA2L 25 - 60, din fonta GG 1520.</w:t>
            </w:r>
          </w:p>
          <w:p w14:paraId="29C4FC16" w14:textId="77777777" w:rsidR="00E6722F" w:rsidRPr="00C97908" w:rsidRDefault="00E6722F" w:rsidP="00E01ECD">
            <w:pPr>
              <w:rPr>
                <w:sz w:val="16"/>
                <w:szCs w:val="16"/>
                <w:lang w:val="en-US"/>
              </w:rPr>
            </w:pPr>
            <w:r w:rsidRPr="00C97908">
              <w:rPr>
                <w:sz w:val="16"/>
                <w:szCs w:val="16"/>
                <w:lang w:val="en-US"/>
              </w:rPr>
              <w:t>- manometru</w:t>
            </w:r>
          </w:p>
          <w:p w14:paraId="0507AB2B" w14:textId="77777777" w:rsidR="00E6722F" w:rsidRPr="00C97908" w:rsidRDefault="00E6722F" w:rsidP="00E01ECD">
            <w:pPr>
              <w:rPr>
                <w:sz w:val="16"/>
                <w:szCs w:val="16"/>
                <w:lang w:val="en-US"/>
              </w:rPr>
            </w:pPr>
            <w:r w:rsidRPr="00C97908">
              <w:rPr>
                <w:sz w:val="16"/>
                <w:szCs w:val="16"/>
                <w:lang w:val="en-US"/>
              </w:rPr>
              <w:t>- dezaerator</w:t>
            </w:r>
          </w:p>
          <w:p w14:paraId="123E3590" w14:textId="77777777" w:rsidR="00E6722F" w:rsidRPr="00C97908" w:rsidRDefault="00E6722F" w:rsidP="00E01ECD">
            <w:pPr>
              <w:rPr>
                <w:sz w:val="16"/>
                <w:szCs w:val="16"/>
                <w:lang w:val="en-US"/>
              </w:rPr>
            </w:pPr>
            <w:r w:rsidRPr="00C97908">
              <w:rPr>
                <w:sz w:val="16"/>
                <w:szCs w:val="16"/>
                <w:lang w:val="en-US"/>
              </w:rPr>
              <w:t>- robinet de scurgere</w:t>
            </w:r>
          </w:p>
          <w:p w14:paraId="77999DD7" w14:textId="77777777" w:rsidR="00E6722F" w:rsidRPr="00C97908" w:rsidRDefault="00E6722F" w:rsidP="00E01ECD">
            <w:pPr>
              <w:rPr>
                <w:sz w:val="16"/>
                <w:szCs w:val="16"/>
                <w:lang w:val="en-US"/>
              </w:rPr>
            </w:pPr>
            <w:r w:rsidRPr="00C97908">
              <w:rPr>
                <w:sz w:val="16"/>
                <w:szCs w:val="16"/>
                <w:lang w:val="en-US"/>
              </w:rPr>
              <w:t>- cutie cabluri electrice</w:t>
            </w:r>
          </w:p>
          <w:p w14:paraId="5B493AB6" w14:textId="77777777" w:rsidR="00E6722F" w:rsidRPr="00C97908" w:rsidRDefault="00E6722F" w:rsidP="00E01ECD">
            <w:pPr>
              <w:rPr>
                <w:sz w:val="16"/>
                <w:szCs w:val="16"/>
                <w:lang w:val="en-US"/>
              </w:rPr>
            </w:pPr>
            <w:r w:rsidRPr="00C97908">
              <w:rPr>
                <w:sz w:val="16"/>
                <w:szCs w:val="16"/>
                <w:lang w:val="en-US"/>
              </w:rPr>
              <w:t>- caseta cu suporti de pardoseala</w:t>
            </w:r>
          </w:p>
        </w:tc>
        <w:tc>
          <w:tcPr>
            <w:tcW w:w="1021" w:type="dxa"/>
            <w:gridSpan w:val="3"/>
            <w:tcBorders>
              <w:top w:val="nil"/>
              <w:bottom w:val="single" w:sz="2" w:space="0" w:color="auto"/>
            </w:tcBorders>
            <w:vAlign w:val="center"/>
          </w:tcPr>
          <w:p w14:paraId="235E50D4"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4FA06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DC91231"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3BC3BF9D"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52269D" w14:textId="77777777" w:rsidR="00E6722F" w:rsidRPr="005E2CA0" w:rsidRDefault="00E6722F" w:rsidP="00E01ECD">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14:paraId="64A0382A" w14:textId="77777777" w:rsidR="00E6722F" w:rsidRPr="005E2CA0" w:rsidRDefault="00E6722F" w:rsidP="00E01ECD">
            <w:pPr>
              <w:jc w:val="center"/>
              <w:rPr>
                <w:b/>
                <w:bCs/>
                <w:sz w:val="22"/>
                <w:szCs w:val="22"/>
                <w:lang w:val="en-US"/>
              </w:rPr>
            </w:pPr>
            <w:r w:rsidRPr="005E2CA0">
              <w:rPr>
                <w:b/>
                <w:bCs/>
                <w:sz w:val="22"/>
                <w:szCs w:val="22"/>
                <w:lang w:val="en-US"/>
              </w:rPr>
              <w:t>ID13B</w:t>
            </w:r>
          </w:p>
        </w:tc>
        <w:tc>
          <w:tcPr>
            <w:tcW w:w="4366" w:type="dxa"/>
            <w:gridSpan w:val="5"/>
            <w:tcBorders>
              <w:top w:val="single" w:sz="4" w:space="0" w:color="auto"/>
              <w:bottom w:val="single" w:sz="4" w:space="0" w:color="auto"/>
            </w:tcBorders>
          </w:tcPr>
          <w:p w14:paraId="71978902" w14:textId="77777777" w:rsidR="00E6722F" w:rsidRPr="005E2CA0" w:rsidRDefault="00E6722F" w:rsidP="00E01ECD">
            <w:pPr>
              <w:rPr>
                <w:b/>
                <w:bCs/>
                <w:sz w:val="2"/>
                <w:szCs w:val="2"/>
                <w:lang w:val="en-US"/>
              </w:rPr>
            </w:pPr>
            <w:r w:rsidRPr="005E2CA0">
              <w:rPr>
                <w:b/>
                <w:bCs/>
                <w:sz w:val="22"/>
                <w:szCs w:val="22"/>
                <w:lang w:val="en-US"/>
              </w:rPr>
              <w:t>Supapa de sens (antiretur), montata pe conducte, avind diametrul nominal de 1"</w:t>
            </w:r>
          </w:p>
          <w:p w14:paraId="5D70053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D83FF32"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BE1E53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422ACAB" w14:textId="77777777" w:rsidR="00E6722F" w:rsidRPr="005E2CA0" w:rsidRDefault="00E6722F" w:rsidP="00E01ECD">
            <w:pPr>
              <w:jc w:val="center"/>
              <w:rPr>
                <w:b/>
                <w:bCs/>
                <w:sz w:val="22"/>
                <w:szCs w:val="22"/>
                <w:lang w:val="en-US"/>
              </w:rPr>
            </w:pPr>
            <w:r w:rsidRPr="005E2CA0">
              <w:rPr>
                <w:b/>
                <w:bCs/>
                <w:sz w:val="22"/>
                <w:szCs w:val="22"/>
                <w:lang w:val="en-US"/>
              </w:rPr>
              <w:t>1,000</w:t>
            </w:r>
          </w:p>
          <w:p w14:paraId="2146FF7A" w14:textId="77777777" w:rsidR="00E6722F" w:rsidRPr="009B70F2" w:rsidRDefault="00E6722F" w:rsidP="00E01ECD">
            <w:pPr>
              <w:jc w:val="center"/>
              <w:rPr>
                <w:sz w:val="2"/>
                <w:szCs w:val="2"/>
                <w:lang w:val="en-US"/>
              </w:rPr>
            </w:pPr>
          </w:p>
        </w:tc>
      </w:tr>
      <w:tr w:rsidR="00E6722F" w:rsidRPr="00B40365" w14:paraId="0C156E5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9AD12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1560328"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BC3EE65"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69D82D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B240F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14:paraId="1872EDB1" w14:textId="77777777" w:rsidR="00E6722F" w:rsidRPr="00C97908" w:rsidRDefault="00E6722F" w:rsidP="00E01ECD">
            <w:pPr>
              <w:jc w:val="center"/>
              <w:rPr>
                <w:sz w:val="16"/>
                <w:szCs w:val="16"/>
                <w:lang w:val="en-US"/>
              </w:rPr>
            </w:pPr>
            <w:r w:rsidRPr="00C97908">
              <w:rPr>
                <w:sz w:val="16"/>
                <w:szCs w:val="16"/>
                <w:lang w:val="en-US"/>
              </w:rPr>
              <w:t>0,16</w:t>
            </w:r>
          </w:p>
        </w:tc>
      </w:tr>
      <w:tr w:rsidR="00E6722F" w:rsidRPr="00B40365" w14:paraId="1549B42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373E6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60ADE2" w14:textId="77777777" w:rsidR="00E6722F" w:rsidRPr="00B40365" w:rsidRDefault="00E6722F" w:rsidP="00E01ECD">
            <w:pPr>
              <w:jc w:val="center"/>
              <w:rPr>
                <w:sz w:val="16"/>
                <w:szCs w:val="16"/>
                <w:lang w:val="en-US"/>
              </w:rPr>
            </w:pPr>
            <w:r w:rsidRPr="00B40365">
              <w:rPr>
                <w:sz w:val="16"/>
                <w:szCs w:val="16"/>
                <w:lang w:val="en-US"/>
              </w:rPr>
              <w:t>1111000102000*</w:t>
            </w:r>
          </w:p>
        </w:tc>
        <w:tc>
          <w:tcPr>
            <w:tcW w:w="4366" w:type="dxa"/>
            <w:gridSpan w:val="4"/>
            <w:tcBorders>
              <w:top w:val="nil"/>
              <w:bottom w:val="single" w:sz="2" w:space="0" w:color="auto"/>
            </w:tcBorders>
            <w:vAlign w:val="center"/>
          </w:tcPr>
          <w:p w14:paraId="06FB9C1C" w14:textId="77777777" w:rsidR="00E6722F" w:rsidRPr="00C97908" w:rsidRDefault="00E6722F" w:rsidP="00E01ECD">
            <w:pPr>
              <w:rPr>
                <w:sz w:val="16"/>
                <w:szCs w:val="16"/>
                <w:lang w:val="en-US"/>
              </w:rPr>
            </w:pPr>
            <w:r w:rsidRPr="00C97908">
              <w:rPr>
                <w:sz w:val="16"/>
                <w:szCs w:val="16"/>
                <w:lang w:val="en-US"/>
              </w:rPr>
              <w:t>Supape de sens (antiretur) 1"</w:t>
            </w:r>
          </w:p>
        </w:tc>
        <w:tc>
          <w:tcPr>
            <w:tcW w:w="1021" w:type="dxa"/>
            <w:gridSpan w:val="3"/>
            <w:tcBorders>
              <w:top w:val="nil"/>
              <w:bottom w:val="single" w:sz="2" w:space="0" w:color="auto"/>
            </w:tcBorders>
            <w:vAlign w:val="center"/>
          </w:tcPr>
          <w:p w14:paraId="7DA08BF3"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25E8C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06106AC"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7FCAF90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1E4F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3097733" w14:textId="77777777" w:rsidR="00E6722F" w:rsidRPr="00B40365" w:rsidRDefault="00E6722F" w:rsidP="00E01EC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5D2EC474" w14:textId="77777777" w:rsidR="00E6722F" w:rsidRPr="00C97908" w:rsidRDefault="00E6722F" w:rsidP="00E01EC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663389A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35B57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4180A872" w14:textId="77777777" w:rsidR="00E6722F" w:rsidRPr="00C97908" w:rsidRDefault="00E6722F" w:rsidP="00E01ECD">
            <w:pPr>
              <w:jc w:val="center"/>
              <w:rPr>
                <w:sz w:val="16"/>
                <w:szCs w:val="16"/>
                <w:lang w:val="en-US"/>
              </w:rPr>
            </w:pPr>
            <w:r w:rsidRPr="00C97908">
              <w:rPr>
                <w:sz w:val="16"/>
                <w:szCs w:val="16"/>
                <w:lang w:val="en-US"/>
              </w:rPr>
              <w:t>0,02</w:t>
            </w:r>
          </w:p>
        </w:tc>
      </w:tr>
      <w:tr w:rsidR="00E6722F" w:rsidRPr="00B40365" w14:paraId="1BA840B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C1472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9D49970" w14:textId="77777777" w:rsidR="00E6722F" w:rsidRPr="00B40365" w:rsidRDefault="00E6722F" w:rsidP="00E01EC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C0F1C7B" w14:textId="77777777" w:rsidR="00E6722F" w:rsidRPr="00C97908" w:rsidRDefault="00E6722F" w:rsidP="00E01EC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3AC4566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337E5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6782B009" w14:textId="77777777" w:rsidR="00E6722F" w:rsidRPr="00C97908" w:rsidRDefault="00E6722F" w:rsidP="00E01ECD">
            <w:pPr>
              <w:jc w:val="center"/>
              <w:rPr>
                <w:sz w:val="16"/>
                <w:szCs w:val="16"/>
                <w:lang w:val="en-US"/>
              </w:rPr>
            </w:pPr>
            <w:r w:rsidRPr="00C97908">
              <w:rPr>
                <w:sz w:val="16"/>
                <w:szCs w:val="16"/>
                <w:lang w:val="en-US"/>
              </w:rPr>
              <w:t>0,04</w:t>
            </w:r>
          </w:p>
        </w:tc>
      </w:tr>
      <w:tr w:rsidR="00E6722F" w:rsidRPr="009B70F2" w14:paraId="6B6B790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C727C3" w14:textId="77777777" w:rsidR="00E6722F" w:rsidRPr="005E2CA0" w:rsidRDefault="00E6722F" w:rsidP="00E01ECD">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14:paraId="134D2CAC" w14:textId="77777777" w:rsidR="00E6722F" w:rsidRPr="005E2CA0" w:rsidRDefault="00E6722F" w:rsidP="00E01EC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14:paraId="12B78B3E" w14:textId="77777777" w:rsidR="00E6722F" w:rsidRPr="005E2CA0" w:rsidRDefault="00E6722F" w:rsidP="00E01ECD">
            <w:pPr>
              <w:rPr>
                <w:b/>
                <w:bCs/>
                <w:sz w:val="2"/>
                <w:szCs w:val="2"/>
                <w:lang w:val="en-US"/>
              </w:rPr>
            </w:pPr>
            <w:r w:rsidRPr="005E2CA0">
              <w:rPr>
                <w:b/>
                <w:bCs/>
                <w:sz w:val="22"/>
                <w:szCs w:val="22"/>
                <w:lang w:val="en-US"/>
              </w:rPr>
              <w:t>Robinet de trecere sau de retinere cu mufe pentru instalatii de incalzire central, avind diametrul nominal de 1/2" -1" / Robinet cu sfera 1"</w:t>
            </w:r>
          </w:p>
          <w:p w14:paraId="26658B5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09E41F9"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255B2F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CC08354" w14:textId="77777777" w:rsidR="00E6722F" w:rsidRPr="005E2CA0" w:rsidRDefault="00E6722F" w:rsidP="00E01ECD">
            <w:pPr>
              <w:jc w:val="center"/>
              <w:rPr>
                <w:b/>
                <w:bCs/>
                <w:sz w:val="22"/>
                <w:szCs w:val="22"/>
                <w:lang w:val="en-US"/>
              </w:rPr>
            </w:pPr>
            <w:r w:rsidRPr="005E2CA0">
              <w:rPr>
                <w:b/>
                <w:bCs/>
                <w:sz w:val="22"/>
                <w:szCs w:val="22"/>
                <w:lang w:val="en-US"/>
              </w:rPr>
              <w:t>2,000</w:t>
            </w:r>
          </w:p>
          <w:p w14:paraId="607B0B40" w14:textId="77777777" w:rsidR="00E6722F" w:rsidRPr="009B70F2" w:rsidRDefault="00E6722F" w:rsidP="00E01ECD">
            <w:pPr>
              <w:jc w:val="center"/>
              <w:rPr>
                <w:sz w:val="2"/>
                <w:szCs w:val="2"/>
                <w:lang w:val="en-US"/>
              </w:rPr>
            </w:pPr>
          </w:p>
        </w:tc>
      </w:tr>
      <w:tr w:rsidR="00E6722F" w:rsidRPr="00B40365" w14:paraId="38871D0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0E04A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5D4C2FF"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E498C0C"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68E994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9B085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19CD43E" w14:textId="77777777" w:rsidR="00E6722F" w:rsidRPr="00C97908" w:rsidRDefault="00E6722F" w:rsidP="00E01ECD">
            <w:pPr>
              <w:jc w:val="center"/>
              <w:rPr>
                <w:sz w:val="16"/>
                <w:szCs w:val="16"/>
                <w:lang w:val="en-US"/>
              </w:rPr>
            </w:pPr>
            <w:r w:rsidRPr="00C97908">
              <w:rPr>
                <w:sz w:val="16"/>
                <w:szCs w:val="16"/>
                <w:lang w:val="en-US"/>
              </w:rPr>
              <w:t>0,30</w:t>
            </w:r>
          </w:p>
        </w:tc>
      </w:tr>
      <w:tr w:rsidR="00E6722F" w:rsidRPr="00B40365" w14:paraId="7FBC30A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723CF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9A7167" w14:textId="77777777" w:rsidR="00E6722F" w:rsidRPr="00B40365" w:rsidRDefault="00E6722F" w:rsidP="00E01ECD">
            <w:pPr>
              <w:jc w:val="center"/>
              <w:rPr>
                <w:sz w:val="16"/>
                <w:szCs w:val="16"/>
                <w:lang w:val="en-US"/>
              </w:rPr>
            </w:pPr>
            <w:r w:rsidRPr="00B40365">
              <w:rPr>
                <w:sz w:val="16"/>
                <w:szCs w:val="16"/>
                <w:lang w:val="en-US"/>
              </w:rPr>
              <w:t>2875274205100*</w:t>
            </w:r>
          </w:p>
        </w:tc>
        <w:tc>
          <w:tcPr>
            <w:tcW w:w="4366" w:type="dxa"/>
            <w:gridSpan w:val="4"/>
            <w:tcBorders>
              <w:top w:val="nil"/>
              <w:bottom w:val="single" w:sz="2" w:space="0" w:color="auto"/>
            </w:tcBorders>
            <w:vAlign w:val="center"/>
          </w:tcPr>
          <w:p w14:paraId="36FD5ECD" w14:textId="77777777" w:rsidR="00E6722F" w:rsidRPr="00C97908" w:rsidRDefault="00E6722F" w:rsidP="00E01ECD">
            <w:pPr>
              <w:rPr>
                <w:sz w:val="16"/>
                <w:szCs w:val="16"/>
                <w:lang w:val="en-US"/>
              </w:rPr>
            </w:pPr>
            <w:r w:rsidRPr="00C97908">
              <w:rPr>
                <w:sz w:val="16"/>
                <w:szCs w:val="16"/>
                <w:lang w:val="en-US"/>
              </w:rPr>
              <w:t>Robinet cu sfera 1"</w:t>
            </w:r>
          </w:p>
        </w:tc>
        <w:tc>
          <w:tcPr>
            <w:tcW w:w="1021" w:type="dxa"/>
            <w:gridSpan w:val="3"/>
            <w:tcBorders>
              <w:top w:val="nil"/>
              <w:bottom w:val="single" w:sz="2" w:space="0" w:color="auto"/>
            </w:tcBorders>
            <w:vAlign w:val="center"/>
          </w:tcPr>
          <w:p w14:paraId="312AA4E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05283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CE53200"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B40365" w14:paraId="54C5A1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3138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830863F" w14:textId="77777777" w:rsidR="00E6722F" w:rsidRPr="00B40365" w:rsidRDefault="00E6722F" w:rsidP="00E01EC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89AE9E5" w14:textId="77777777" w:rsidR="00E6722F" w:rsidRPr="00C97908" w:rsidRDefault="00E6722F" w:rsidP="00E01EC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A0BA2D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73428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0FCD5F17"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B40365" w14:paraId="2EDFE94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D6D17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82EA79C" w14:textId="77777777" w:rsidR="00E6722F" w:rsidRPr="00B40365" w:rsidRDefault="00E6722F" w:rsidP="00E01EC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50E0DC4B" w14:textId="77777777" w:rsidR="00E6722F" w:rsidRPr="00C97908" w:rsidRDefault="00E6722F" w:rsidP="00E01EC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5D70142B"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C2972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0,032</w:t>
            </w:r>
          </w:p>
        </w:tc>
        <w:tc>
          <w:tcPr>
            <w:tcW w:w="1559" w:type="dxa"/>
            <w:gridSpan w:val="2"/>
            <w:tcBorders>
              <w:top w:val="nil"/>
              <w:bottom w:val="single" w:sz="2" w:space="0" w:color="auto"/>
            </w:tcBorders>
            <w:vAlign w:val="center"/>
          </w:tcPr>
          <w:p w14:paraId="572E8638" w14:textId="77777777" w:rsidR="00E6722F" w:rsidRPr="00C97908" w:rsidRDefault="00E6722F" w:rsidP="00E01ECD">
            <w:pPr>
              <w:jc w:val="center"/>
              <w:rPr>
                <w:sz w:val="16"/>
                <w:szCs w:val="16"/>
                <w:lang w:val="en-US"/>
              </w:rPr>
            </w:pPr>
            <w:r w:rsidRPr="00C97908">
              <w:rPr>
                <w:sz w:val="16"/>
                <w:szCs w:val="16"/>
                <w:lang w:val="en-US"/>
              </w:rPr>
              <w:t>0,064</w:t>
            </w:r>
          </w:p>
        </w:tc>
      </w:tr>
      <w:tr w:rsidR="00E6722F" w:rsidRPr="009B70F2" w14:paraId="3588B15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047DCA" w14:textId="77777777" w:rsidR="00E6722F" w:rsidRPr="005E2CA0" w:rsidRDefault="00E6722F" w:rsidP="00E01ECD">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14:paraId="4A5A8F0A" w14:textId="77777777" w:rsidR="00E6722F" w:rsidRPr="005E2CA0" w:rsidRDefault="00E6722F" w:rsidP="00E01EC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0F2E589D" w14:textId="77777777" w:rsidR="00E6722F" w:rsidRPr="005E2CA0" w:rsidRDefault="00E6722F" w:rsidP="00E01ECD">
            <w:pPr>
              <w:rPr>
                <w:b/>
                <w:bCs/>
                <w:sz w:val="2"/>
                <w:szCs w:val="2"/>
                <w:lang w:val="en-US"/>
              </w:rPr>
            </w:pPr>
            <w:r w:rsidRPr="005E2CA0">
              <w:rPr>
                <w:b/>
                <w:bCs/>
                <w:sz w:val="22"/>
                <w:szCs w:val="22"/>
                <w:lang w:val="en-US"/>
              </w:rPr>
              <w:t>Montare plase sudate la inaltimi mai mici sau egale cu 35 m, la placi / Plasa 3x150x150 (0.77 kg/m2)</w:t>
            </w:r>
          </w:p>
          <w:p w14:paraId="000A3AA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379EF2B" w14:textId="77777777" w:rsidR="00E6722F" w:rsidRPr="005E2CA0" w:rsidRDefault="00E6722F" w:rsidP="00E01EC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17D902D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B4DC3E5" w14:textId="77777777" w:rsidR="00E6722F" w:rsidRPr="005E2CA0" w:rsidRDefault="00E6722F" w:rsidP="00E01ECD">
            <w:pPr>
              <w:jc w:val="center"/>
              <w:rPr>
                <w:b/>
                <w:bCs/>
                <w:sz w:val="22"/>
                <w:szCs w:val="22"/>
                <w:lang w:val="en-US"/>
              </w:rPr>
            </w:pPr>
            <w:r w:rsidRPr="005E2CA0">
              <w:rPr>
                <w:b/>
                <w:bCs/>
                <w:sz w:val="22"/>
                <w:szCs w:val="22"/>
                <w:lang w:val="en-US"/>
              </w:rPr>
              <w:t>54,000</w:t>
            </w:r>
          </w:p>
          <w:p w14:paraId="71611C54" w14:textId="77777777" w:rsidR="00E6722F" w:rsidRPr="009B70F2" w:rsidRDefault="00E6722F" w:rsidP="00E01ECD">
            <w:pPr>
              <w:jc w:val="center"/>
              <w:rPr>
                <w:sz w:val="2"/>
                <w:szCs w:val="2"/>
                <w:lang w:val="en-US"/>
              </w:rPr>
            </w:pPr>
          </w:p>
        </w:tc>
      </w:tr>
      <w:tr w:rsidR="00E6722F" w:rsidRPr="00B40365" w14:paraId="3B1EF87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07FC9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5723094" w14:textId="77777777" w:rsidR="00E6722F" w:rsidRPr="00B40365" w:rsidRDefault="00E6722F" w:rsidP="00E01EC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48BE840B" w14:textId="77777777" w:rsidR="00E6722F" w:rsidRPr="00C97908" w:rsidRDefault="00E6722F" w:rsidP="00E01EC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4FDC718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FB8E6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0B93AB4A" w14:textId="77777777" w:rsidR="00E6722F" w:rsidRPr="00C97908" w:rsidRDefault="00E6722F" w:rsidP="00E01ECD">
            <w:pPr>
              <w:jc w:val="center"/>
              <w:rPr>
                <w:sz w:val="16"/>
                <w:szCs w:val="16"/>
                <w:lang w:val="en-US"/>
              </w:rPr>
            </w:pPr>
            <w:r w:rsidRPr="00C97908">
              <w:rPr>
                <w:sz w:val="16"/>
                <w:szCs w:val="16"/>
                <w:lang w:val="en-US"/>
              </w:rPr>
              <w:t>1,35</w:t>
            </w:r>
          </w:p>
        </w:tc>
      </w:tr>
      <w:tr w:rsidR="00E6722F" w:rsidRPr="00B40365" w14:paraId="6873C8D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2FE5F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E964005"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522F35B"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8DEC77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981A0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72B0537" w14:textId="77777777" w:rsidR="00E6722F" w:rsidRPr="00C97908" w:rsidRDefault="00E6722F" w:rsidP="00E01ECD">
            <w:pPr>
              <w:jc w:val="center"/>
              <w:rPr>
                <w:sz w:val="16"/>
                <w:szCs w:val="16"/>
                <w:lang w:val="en-US"/>
              </w:rPr>
            </w:pPr>
            <w:r w:rsidRPr="00C97908">
              <w:rPr>
                <w:sz w:val="16"/>
                <w:szCs w:val="16"/>
                <w:lang w:val="en-US"/>
              </w:rPr>
              <w:t>0,27</w:t>
            </w:r>
          </w:p>
        </w:tc>
      </w:tr>
      <w:tr w:rsidR="00E6722F" w:rsidRPr="00B40365" w14:paraId="0825A69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EC292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F4C471" w14:textId="77777777" w:rsidR="00E6722F" w:rsidRPr="00B40365" w:rsidRDefault="00E6722F" w:rsidP="00E01EC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2B21111F" w14:textId="77777777" w:rsidR="00E6722F" w:rsidRPr="00C97908" w:rsidRDefault="00E6722F" w:rsidP="00E01EC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2E9AA59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CF1E5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0DCCE2CE" w14:textId="77777777" w:rsidR="00E6722F" w:rsidRPr="00C97908" w:rsidRDefault="00E6722F" w:rsidP="00E01ECD">
            <w:pPr>
              <w:jc w:val="center"/>
              <w:rPr>
                <w:sz w:val="16"/>
                <w:szCs w:val="16"/>
                <w:lang w:val="en-US"/>
              </w:rPr>
            </w:pPr>
            <w:r w:rsidRPr="00C97908">
              <w:rPr>
                <w:sz w:val="16"/>
                <w:szCs w:val="16"/>
                <w:lang w:val="en-US"/>
              </w:rPr>
              <w:t>54,54</w:t>
            </w:r>
          </w:p>
        </w:tc>
      </w:tr>
      <w:tr w:rsidR="00E6722F" w:rsidRPr="00B40365" w14:paraId="548CA9D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75D49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6877FE" w14:textId="77777777" w:rsidR="00E6722F" w:rsidRPr="00B40365" w:rsidRDefault="00E6722F" w:rsidP="00E01EC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38D049C1" w14:textId="77777777" w:rsidR="00E6722F" w:rsidRPr="00C97908" w:rsidRDefault="00E6722F" w:rsidP="00E01EC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29AA3BF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CB5E2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EE8D052" w14:textId="77777777" w:rsidR="00E6722F" w:rsidRPr="00C97908" w:rsidRDefault="00E6722F" w:rsidP="00E01ECD">
            <w:pPr>
              <w:jc w:val="center"/>
              <w:rPr>
                <w:sz w:val="16"/>
                <w:szCs w:val="16"/>
                <w:lang w:val="en-US"/>
              </w:rPr>
            </w:pPr>
            <w:r w:rsidRPr="00C97908">
              <w:rPr>
                <w:sz w:val="16"/>
                <w:szCs w:val="16"/>
                <w:lang w:val="en-US"/>
              </w:rPr>
              <w:t>0,27</w:t>
            </w:r>
          </w:p>
        </w:tc>
      </w:tr>
      <w:tr w:rsidR="00E6722F" w:rsidRPr="00B40365" w14:paraId="7F468B1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5B811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74BBE7" w14:textId="77777777" w:rsidR="00E6722F" w:rsidRPr="00B40365" w:rsidRDefault="00E6722F" w:rsidP="00E01EC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1159779E" w14:textId="77777777" w:rsidR="00E6722F" w:rsidRPr="00C97908" w:rsidRDefault="00E6722F" w:rsidP="00E01EC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304EB50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84869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52C4B03" w14:textId="77777777" w:rsidR="00E6722F" w:rsidRPr="00C97908" w:rsidRDefault="00E6722F" w:rsidP="00E01ECD">
            <w:pPr>
              <w:jc w:val="center"/>
              <w:rPr>
                <w:sz w:val="16"/>
                <w:szCs w:val="16"/>
                <w:lang w:val="en-US"/>
              </w:rPr>
            </w:pPr>
            <w:r w:rsidRPr="00C97908">
              <w:rPr>
                <w:sz w:val="16"/>
                <w:szCs w:val="16"/>
                <w:lang w:val="en-US"/>
              </w:rPr>
              <w:t>0,54</w:t>
            </w:r>
          </w:p>
        </w:tc>
      </w:tr>
      <w:tr w:rsidR="00E6722F" w:rsidRPr="00B40365" w14:paraId="33A1EEC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35C8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9129405" w14:textId="77777777" w:rsidR="00E6722F" w:rsidRPr="00B40365" w:rsidRDefault="00E6722F" w:rsidP="00E01EC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48C554E3" w14:textId="77777777" w:rsidR="00E6722F" w:rsidRPr="00C97908" w:rsidRDefault="00E6722F" w:rsidP="00E01EC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55676D5"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19B89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02CAA829" w14:textId="77777777" w:rsidR="00E6722F" w:rsidRPr="00C97908" w:rsidRDefault="00E6722F" w:rsidP="00E01ECD">
            <w:pPr>
              <w:jc w:val="center"/>
              <w:rPr>
                <w:sz w:val="16"/>
                <w:szCs w:val="16"/>
                <w:lang w:val="en-US"/>
              </w:rPr>
            </w:pPr>
            <w:r w:rsidRPr="00C97908">
              <w:rPr>
                <w:sz w:val="16"/>
                <w:szCs w:val="16"/>
                <w:lang w:val="en-US"/>
              </w:rPr>
              <w:t>16,20</w:t>
            </w:r>
          </w:p>
        </w:tc>
      </w:tr>
      <w:tr w:rsidR="00E6722F" w:rsidRPr="00B40365" w14:paraId="0F58D3B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1555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445C79" w14:textId="77777777" w:rsidR="00E6722F" w:rsidRPr="00B40365" w:rsidRDefault="00E6722F" w:rsidP="00E01EC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2E9C74AF" w14:textId="77777777" w:rsidR="00E6722F" w:rsidRPr="00C97908" w:rsidRDefault="00E6722F" w:rsidP="00E01EC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4335388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C6CD3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44BC8576" w14:textId="77777777" w:rsidR="00E6722F" w:rsidRPr="00C97908" w:rsidRDefault="00E6722F" w:rsidP="00E01ECD">
            <w:pPr>
              <w:jc w:val="center"/>
              <w:rPr>
                <w:sz w:val="16"/>
                <w:szCs w:val="16"/>
                <w:lang w:val="en-US"/>
              </w:rPr>
            </w:pPr>
            <w:r w:rsidRPr="00C97908">
              <w:rPr>
                <w:sz w:val="16"/>
                <w:szCs w:val="16"/>
                <w:lang w:val="en-US"/>
              </w:rPr>
              <w:t>0,032</w:t>
            </w:r>
          </w:p>
        </w:tc>
      </w:tr>
      <w:tr w:rsidR="00E6722F" w:rsidRPr="009B70F2" w14:paraId="2F3C0B6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BED0C5" w14:textId="77777777" w:rsidR="00E6722F" w:rsidRPr="005E2CA0" w:rsidRDefault="00E6722F" w:rsidP="00E01ECD">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14:paraId="7C5C05BB" w14:textId="77777777" w:rsidR="00E6722F" w:rsidRPr="005E2CA0" w:rsidRDefault="00E6722F" w:rsidP="00E01EC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7154D3E9" w14:textId="77777777" w:rsidR="00E6722F" w:rsidRPr="005E2CA0" w:rsidRDefault="00E6722F" w:rsidP="00E01ECD">
            <w:pPr>
              <w:rPr>
                <w:b/>
                <w:bCs/>
                <w:sz w:val="2"/>
                <w:szCs w:val="2"/>
                <w:lang w:val="en-US"/>
              </w:rPr>
            </w:pPr>
            <w:r w:rsidRPr="005E2CA0">
              <w:rPr>
                <w:b/>
                <w:bCs/>
                <w:sz w:val="22"/>
                <w:szCs w:val="22"/>
                <w:lang w:val="en-US"/>
              </w:rPr>
              <w:t>Strat suport pentru pardoseli executat din mortar din ciment M 150 de 3 cm grosime cu fata driscuita fin / se exclude ciment, nisip</w:t>
            </w:r>
          </w:p>
          <w:p w14:paraId="5E5290F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08F8522"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CF32E7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849444B" w14:textId="77777777" w:rsidR="00E6722F" w:rsidRPr="005E2CA0" w:rsidRDefault="00E6722F" w:rsidP="00E01ECD">
            <w:pPr>
              <w:jc w:val="center"/>
              <w:rPr>
                <w:b/>
                <w:bCs/>
                <w:sz w:val="22"/>
                <w:szCs w:val="22"/>
                <w:lang w:val="en-US"/>
              </w:rPr>
            </w:pPr>
            <w:r w:rsidRPr="005E2CA0">
              <w:rPr>
                <w:b/>
                <w:bCs/>
                <w:sz w:val="22"/>
                <w:szCs w:val="22"/>
                <w:lang w:val="en-US"/>
              </w:rPr>
              <w:t>54,000</w:t>
            </w:r>
          </w:p>
          <w:p w14:paraId="0DCDE7A3" w14:textId="77777777" w:rsidR="00E6722F" w:rsidRPr="009B70F2" w:rsidRDefault="00E6722F" w:rsidP="00E01ECD">
            <w:pPr>
              <w:jc w:val="center"/>
              <w:rPr>
                <w:sz w:val="2"/>
                <w:szCs w:val="2"/>
                <w:lang w:val="en-US"/>
              </w:rPr>
            </w:pPr>
          </w:p>
        </w:tc>
      </w:tr>
      <w:tr w:rsidR="00E6722F" w:rsidRPr="00B40365" w14:paraId="46BA0E4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DD77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590C049"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0D2D7D40"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252AB3B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3DB83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44D1FBEA" w14:textId="77777777" w:rsidR="00E6722F" w:rsidRPr="00C97908" w:rsidRDefault="00E6722F" w:rsidP="00E01ECD">
            <w:pPr>
              <w:jc w:val="center"/>
              <w:rPr>
                <w:sz w:val="16"/>
                <w:szCs w:val="16"/>
                <w:lang w:val="en-US"/>
              </w:rPr>
            </w:pPr>
            <w:r w:rsidRPr="00C97908">
              <w:rPr>
                <w:sz w:val="16"/>
                <w:szCs w:val="16"/>
                <w:lang w:val="en-US"/>
              </w:rPr>
              <w:t>32,40</w:t>
            </w:r>
          </w:p>
        </w:tc>
      </w:tr>
      <w:tr w:rsidR="00E6722F" w:rsidRPr="00B40365" w14:paraId="21D8DD7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C3BF6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2935A16"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9F4059D"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188292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A0BF0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74CE1A6E" w14:textId="77777777" w:rsidR="00E6722F" w:rsidRPr="00C97908" w:rsidRDefault="00E6722F" w:rsidP="00E01ECD">
            <w:pPr>
              <w:jc w:val="center"/>
              <w:rPr>
                <w:sz w:val="16"/>
                <w:szCs w:val="16"/>
                <w:lang w:val="en-US"/>
              </w:rPr>
            </w:pPr>
            <w:r w:rsidRPr="00C97908">
              <w:rPr>
                <w:sz w:val="16"/>
                <w:szCs w:val="16"/>
                <w:lang w:val="en-US"/>
              </w:rPr>
              <w:t>5,40</w:t>
            </w:r>
          </w:p>
        </w:tc>
      </w:tr>
      <w:tr w:rsidR="00E6722F" w:rsidRPr="00B40365" w14:paraId="7E930B2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B48FC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FC503D" w14:textId="77777777" w:rsidR="00E6722F" w:rsidRPr="00B40365" w:rsidRDefault="00E6722F" w:rsidP="00E01ECD">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5E9ED534" w14:textId="77777777" w:rsidR="00E6722F" w:rsidRPr="00C97908" w:rsidRDefault="00E6722F" w:rsidP="00E01ECD">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14:paraId="0E6609B4"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8F01B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0,033</w:t>
            </w:r>
          </w:p>
        </w:tc>
        <w:tc>
          <w:tcPr>
            <w:tcW w:w="1559" w:type="dxa"/>
            <w:gridSpan w:val="2"/>
            <w:tcBorders>
              <w:top w:val="nil"/>
              <w:bottom w:val="single" w:sz="2" w:space="0" w:color="auto"/>
            </w:tcBorders>
            <w:vAlign w:val="center"/>
          </w:tcPr>
          <w:p w14:paraId="384307E7" w14:textId="77777777" w:rsidR="00E6722F" w:rsidRPr="00C97908" w:rsidRDefault="00E6722F" w:rsidP="00E01ECD">
            <w:pPr>
              <w:jc w:val="center"/>
              <w:rPr>
                <w:sz w:val="16"/>
                <w:szCs w:val="16"/>
                <w:lang w:val="en-US"/>
              </w:rPr>
            </w:pPr>
            <w:r w:rsidRPr="00C97908">
              <w:rPr>
                <w:sz w:val="16"/>
                <w:szCs w:val="16"/>
                <w:lang w:val="en-US"/>
              </w:rPr>
              <w:t>1,782</w:t>
            </w:r>
          </w:p>
        </w:tc>
      </w:tr>
      <w:tr w:rsidR="00E6722F" w:rsidRPr="00B40365" w14:paraId="62C7DC6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1F8FA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D74519"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882AFD6"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8A0AA30"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ADE09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678E8D19" w14:textId="77777777" w:rsidR="00E6722F" w:rsidRPr="00C97908" w:rsidRDefault="00E6722F" w:rsidP="00E01ECD">
            <w:pPr>
              <w:jc w:val="center"/>
              <w:rPr>
                <w:sz w:val="16"/>
                <w:szCs w:val="16"/>
                <w:lang w:val="en-US"/>
              </w:rPr>
            </w:pPr>
            <w:r w:rsidRPr="00C97908">
              <w:rPr>
                <w:sz w:val="16"/>
                <w:szCs w:val="16"/>
                <w:lang w:val="en-US"/>
              </w:rPr>
              <w:t>0,54</w:t>
            </w:r>
          </w:p>
        </w:tc>
      </w:tr>
      <w:tr w:rsidR="00E6722F" w:rsidRPr="00B40365" w14:paraId="6CAECAF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5F8A4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4983DC"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3549199"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E626C0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D7336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1ADB5DEB" w14:textId="77777777" w:rsidR="00E6722F" w:rsidRPr="00C97908" w:rsidRDefault="00E6722F" w:rsidP="00E01ECD">
            <w:pPr>
              <w:jc w:val="center"/>
              <w:rPr>
                <w:sz w:val="16"/>
                <w:szCs w:val="16"/>
                <w:lang w:val="en-US"/>
              </w:rPr>
            </w:pPr>
            <w:r w:rsidRPr="00C97908">
              <w:rPr>
                <w:sz w:val="16"/>
                <w:szCs w:val="16"/>
                <w:lang w:val="en-US"/>
              </w:rPr>
              <w:t>1,62</w:t>
            </w:r>
          </w:p>
        </w:tc>
      </w:tr>
      <w:tr w:rsidR="00E6722F" w:rsidRPr="00B40365" w14:paraId="3D96E15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AE958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CABC78B"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5512F55D"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35BD0C4"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64E33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2D6CAF89" w14:textId="77777777" w:rsidR="00E6722F" w:rsidRPr="00C97908" w:rsidRDefault="00E6722F" w:rsidP="00E01ECD">
            <w:pPr>
              <w:jc w:val="center"/>
              <w:rPr>
                <w:sz w:val="16"/>
                <w:szCs w:val="16"/>
                <w:lang w:val="en-US"/>
              </w:rPr>
            </w:pPr>
            <w:r w:rsidRPr="00C97908">
              <w:rPr>
                <w:sz w:val="16"/>
                <w:szCs w:val="16"/>
                <w:lang w:val="en-US"/>
              </w:rPr>
              <w:t>0,648</w:t>
            </w:r>
          </w:p>
        </w:tc>
      </w:tr>
      <w:tr w:rsidR="00E6722F" w:rsidRPr="009B70F2" w14:paraId="53616C0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501794" w14:textId="77777777" w:rsidR="00E6722F" w:rsidRPr="005E2CA0" w:rsidRDefault="00E6722F" w:rsidP="00E01ECD">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14:paraId="7BA57974" w14:textId="77777777" w:rsidR="00E6722F" w:rsidRPr="005E2CA0" w:rsidRDefault="00E6722F" w:rsidP="00E01ECD">
            <w:pPr>
              <w:jc w:val="center"/>
              <w:rPr>
                <w:b/>
                <w:bCs/>
                <w:sz w:val="22"/>
                <w:szCs w:val="22"/>
                <w:lang w:val="en-US"/>
              </w:rPr>
            </w:pPr>
            <w:r w:rsidRPr="005E2CA0">
              <w:rPr>
                <w:b/>
                <w:bCs/>
                <w:sz w:val="22"/>
                <w:szCs w:val="22"/>
                <w:lang w:val="en-US"/>
              </w:rPr>
              <w:t>CG01A1</w:t>
            </w:r>
          </w:p>
        </w:tc>
        <w:tc>
          <w:tcPr>
            <w:tcW w:w="4366" w:type="dxa"/>
            <w:gridSpan w:val="5"/>
            <w:tcBorders>
              <w:top w:val="single" w:sz="4" w:space="0" w:color="auto"/>
              <w:bottom w:val="single" w:sz="4" w:space="0" w:color="auto"/>
            </w:tcBorders>
          </w:tcPr>
          <w:p w14:paraId="16315E8A" w14:textId="77777777" w:rsidR="00E6722F" w:rsidRPr="005E2CA0" w:rsidRDefault="00E6722F" w:rsidP="00E01ECD">
            <w:pPr>
              <w:rPr>
                <w:b/>
                <w:bCs/>
                <w:sz w:val="2"/>
                <w:szCs w:val="2"/>
                <w:lang w:val="en-US"/>
              </w:rPr>
            </w:pPr>
            <w:r w:rsidRPr="005E2CA0">
              <w:rPr>
                <w:b/>
                <w:bCs/>
                <w:sz w:val="22"/>
                <w:szCs w:val="22"/>
                <w:lang w:val="en-US"/>
              </w:rPr>
              <w:t>Strat suport pentru pardoseli executat din mortar din ciment M 150 de 3 cm grosime cu fata driscuita fin.Diferenta in plus sau in minus pentru fiecare 0,5 cm de strat suport din mortar M 150,  se adauga sau se scade / se exclude ciment, nisip / k=2 la materiale si utilaj pt grosimea 40 mm</w:t>
            </w:r>
          </w:p>
          <w:p w14:paraId="7F04904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D20AE57"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9CD2DD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F63D8FB" w14:textId="77777777" w:rsidR="00E6722F" w:rsidRPr="005E2CA0" w:rsidRDefault="00E6722F" w:rsidP="00E01ECD">
            <w:pPr>
              <w:jc w:val="center"/>
              <w:rPr>
                <w:b/>
                <w:bCs/>
                <w:sz w:val="22"/>
                <w:szCs w:val="22"/>
                <w:lang w:val="en-US"/>
              </w:rPr>
            </w:pPr>
            <w:r w:rsidRPr="005E2CA0">
              <w:rPr>
                <w:b/>
                <w:bCs/>
                <w:sz w:val="22"/>
                <w:szCs w:val="22"/>
                <w:lang w:val="en-US"/>
              </w:rPr>
              <w:t>54,000</w:t>
            </w:r>
          </w:p>
          <w:p w14:paraId="64881383" w14:textId="77777777" w:rsidR="00E6722F" w:rsidRPr="009B70F2" w:rsidRDefault="00E6722F" w:rsidP="00E01ECD">
            <w:pPr>
              <w:jc w:val="center"/>
              <w:rPr>
                <w:sz w:val="2"/>
                <w:szCs w:val="2"/>
                <w:lang w:val="en-US"/>
              </w:rPr>
            </w:pPr>
          </w:p>
        </w:tc>
      </w:tr>
      <w:tr w:rsidR="00E6722F" w:rsidRPr="00B40365" w14:paraId="096A127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79D71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3CFD3E"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7ACC31B3"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069B9BB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B250F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5D7F8A1" w14:textId="77777777" w:rsidR="00E6722F" w:rsidRPr="00C97908" w:rsidRDefault="00E6722F" w:rsidP="00E01ECD">
            <w:pPr>
              <w:jc w:val="center"/>
              <w:rPr>
                <w:sz w:val="16"/>
                <w:szCs w:val="16"/>
                <w:lang w:val="en-US"/>
              </w:rPr>
            </w:pPr>
            <w:r w:rsidRPr="00C97908">
              <w:rPr>
                <w:sz w:val="16"/>
                <w:szCs w:val="16"/>
                <w:lang w:val="en-US"/>
              </w:rPr>
              <w:t>5,40</w:t>
            </w:r>
          </w:p>
        </w:tc>
      </w:tr>
      <w:tr w:rsidR="00E6722F" w:rsidRPr="00B40365" w14:paraId="7DB15E0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53B1E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DDC89C"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565D7A5"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F0EC00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E922A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31E372A1" w14:textId="77777777" w:rsidR="00E6722F" w:rsidRPr="00C97908" w:rsidRDefault="00E6722F" w:rsidP="00E01ECD">
            <w:pPr>
              <w:jc w:val="center"/>
              <w:rPr>
                <w:sz w:val="16"/>
                <w:szCs w:val="16"/>
                <w:lang w:val="en-US"/>
              </w:rPr>
            </w:pPr>
            <w:r w:rsidRPr="00C97908">
              <w:rPr>
                <w:sz w:val="16"/>
                <w:szCs w:val="16"/>
                <w:lang w:val="en-US"/>
              </w:rPr>
              <w:t>1,08</w:t>
            </w:r>
          </w:p>
        </w:tc>
      </w:tr>
      <w:tr w:rsidR="00E6722F" w:rsidRPr="00B40365" w14:paraId="6361867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1470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CBF9829" w14:textId="77777777" w:rsidR="00E6722F" w:rsidRPr="00B40365" w:rsidRDefault="00E6722F" w:rsidP="00E01ECD">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6D3D3FF3" w14:textId="77777777" w:rsidR="00E6722F" w:rsidRPr="00C97908" w:rsidRDefault="00E6722F" w:rsidP="00E01ECD">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14:paraId="61CB2C0F"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66331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14:paraId="4DC39615" w14:textId="77777777" w:rsidR="00E6722F" w:rsidRPr="00C97908" w:rsidRDefault="00E6722F" w:rsidP="00E01ECD">
            <w:pPr>
              <w:jc w:val="center"/>
              <w:rPr>
                <w:sz w:val="16"/>
                <w:szCs w:val="16"/>
                <w:lang w:val="en-US"/>
              </w:rPr>
            </w:pPr>
            <w:r w:rsidRPr="00C97908">
              <w:rPr>
                <w:sz w:val="16"/>
                <w:szCs w:val="16"/>
                <w:lang w:val="en-US"/>
              </w:rPr>
              <w:t>0,594</w:t>
            </w:r>
          </w:p>
        </w:tc>
      </w:tr>
      <w:tr w:rsidR="00E6722F" w:rsidRPr="00B40365" w14:paraId="3A008F0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7026B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8B4AF8"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6C80748"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2CBF9F2"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4099E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175BDB81" w14:textId="77777777" w:rsidR="00E6722F" w:rsidRPr="00C97908" w:rsidRDefault="00E6722F" w:rsidP="00E01ECD">
            <w:pPr>
              <w:jc w:val="center"/>
              <w:rPr>
                <w:sz w:val="16"/>
                <w:szCs w:val="16"/>
                <w:lang w:val="en-US"/>
              </w:rPr>
            </w:pPr>
            <w:r w:rsidRPr="00C97908">
              <w:rPr>
                <w:sz w:val="16"/>
                <w:szCs w:val="16"/>
                <w:lang w:val="en-US"/>
              </w:rPr>
              <w:t>0,216</w:t>
            </w:r>
          </w:p>
        </w:tc>
      </w:tr>
      <w:tr w:rsidR="00E6722F" w:rsidRPr="00B40365" w14:paraId="5964761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7BA4A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C67B152"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10A61CB"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6567BC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D6F1F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670C2E98" w14:textId="77777777" w:rsidR="00E6722F" w:rsidRPr="00C97908" w:rsidRDefault="00E6722F" w:rsidP="00E01ECD">
            <w:pPr>
              <w:jc w:val="center"/>
              <w:rPr>
                <w:sz w:val="16"/>
                <w:szCs w:val="16"/>
                <w:lang w:val="en-US"/>
              </w:rPr>
            </w:pPr>
            <w:r w:rsidRPr="00C97908">
              <w:rPr>
                <w:sz w:val="16"/>
                <w:szCs w:val="16"/>
                <w:lang w:val="en-US"/>
              </w:rPr>
              <w:t>0,324</w:t>
            </w:r>
          </w:p>
        </w:tc>
      </w:tr>
      <w:tr w:rsidR="00E6722F" w:rsidRPr="00B40365" w14:paraId="7E83702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12B69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EF33963"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43ED5AEA"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3C5959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082F0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2B01C8DC" w14:textId="77777777" w:rsidR="00E6722F" w:rsidRPr="00C97908" w:rsidRDefault="00E6722F" w:rsidP="00E01ECD">
            <w:pPr>
              <w:jc w:val="center"/>
              <w:rPr>
                <w:sz w:val="16"/>
                <w:szCs w:val="16"/>
                <w:lang w:val="en-US"/>
              </w:rPr>
            </w:pPr>
            <w:r w:rsidRPr="00C97908">
              <w:rPr>
                <w:sz w:val="16"/>
                <w:szCs w:val="16"/>
                <w:lang w:val="en-US"/>
              </w:rPr>
              <w:t>0,162</w:t>
            </w:r>
          </w:p>
        </w:tc>
      </w:tr>
      <w:tr w:rsidR="00E6722F" w:rsidRPr="009B70F2" w14:paraId="2576C4E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731012" w14:textId="77777777" w:rsidR="00E6722F" w:rsidRPr="005E2CA0" w:rsidRDefault="00E6722F" w:rsidP="00E01ECD">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14:paraId="403C2C20" w14:textId="77777777" w:rsidR="00E6722F" w:rsidRPr="005E2CA0" w:rsidRDefault="00E6722F" w:rsidP="00E01ECD">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14:paraId="5F759A32" w14:textId="77777777" w:rsidR="00E6722F" w:rsidRPr="005E2CA0" w:rsidRDefault="00E6722F" w:rsidP="00E01ECD">
            <w:pPr>
              <w:rPr>
                <w:b/>
                <w:bCs/>
                <w:sz w:val="2"/>
                <w:szCs w:val="2"/>
                <w:lang w:val="en-US"/>
              </w:rPr>
            </w:pPr>
            <w:r w:rsidRPr="005E2CA0">
              <w:rPr>
                <w:b/>
                <w:bCs/>
                <w:sz w:val="22"/>
                <w:szCs w:val="22"/>
                <w:lang w:val="en-US"/>
              </w:rPr>
              <w:t>Sapa din amestec de autonivelare "Nivelir": grosime 10mm</w:t>
            </w:r>
          </w:p>
          <w:p w14:paraId="3DA9507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3800EEA"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2C8F74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2C2670E" w14:textId="77777777" w:rsidR="00E6722F" w:rsidRPr="005E2CA0" w:rsidRDefault="00E6722F" w:rsidP="00E01ECD">
            <w:pPr>
              <w:jc w:val="center"/>
              <w:rPr>
                <w:b/>
                <w:bCs/>
                <w:sz w:val="22"/>
                <w:szCs w:val="22"/>
                <w:lang w:val="en-US"/>
              </w:rPr>
            </w:pPr>
            <w:r w:rsidRPr="005E2CA0">
              <w:rPr>
                <w:b/>
                <w:bCs/>
                <w:sz w:val="22"/>
                <w:szCs w:val="22"/>
                <w:lang w:val="en-US"/>
              </w:rPr>
              <w:t>54,000</w:t>
            </w:r>
          </w:p>
          <w:p w14:paraId="26F87A41" w14:textId="77777777" w:rsidR="00E6722F" w:rsidRPr="009B70F2" w:rsidRDefault="00E6722F" w:rsidP="00E01ECD">
            <w:pPr>
              <w:jc w:val="center"/>
              <w:rPr>
                <w:sz w:val="2"/>
                <w:szCs w:val="2"/>
                <w:lang w:val="en-US"/>
              </w:rPr>
            </w:pPr>
          </w:p>
        </w:tc>
      </w:tr>
      <w:tr w:rsidR="00E6722F" w:rsidRPr="00B40365" w14:paraId="56DA7D8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C17E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5DEA24F"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090587EB"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43C065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CBBB0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0,234</w:t>
            </w:r>
          </w:p>
        </w:tc>
        <w:tc>
          <w:tcPr>
            <w:tcW w:w="1559" w:type="dxa"/>
            <w:gridSpan w:val="2"/>
            <w:tcBorders>
              <w:top w:val="nil"/>
              <w:bottom w:val="single" w:sz="2" w:space="0" w:color="auto"/>
            </w:tcBorders>
            <w:vAlign w:val="center"/>
          </w:tcPr>
          <w:p w14:paraId="0BD3C934" w14:textId="77777777" w:rsidR="00E6722F" w:rsidRPr="00C97908" w:rsidRDefault="00E6722F" w:rsidP="00E01ECD">
            <w:pPr>
              <w:jc w:val="center"/>
              <w:rPr>
                <w:sz w:val="16"/>
                <w:szCs w:val="16"/>
                <w:lang w:val="en-US"/>
              </w:rPr>
            </w:pPr>
            <w:r w:rsidRPr="00C97908">
              <w:rPr>
                <w:sz w:val="16"/>
                <w:szCs w:val="16"/>
                <w:lang w:val="en-US"/>
              </w:rPr>
              <w:t>12,636</w:t>
            </w:r>
          </w:p>
        </w:tc>
      </w:tr>
      <w:tr w:rsidR="00E6722F" w:rsidRPr="00B40365" w14:paraId="34E6B00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0E48E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0FD436" w14:textId="77777777" w:rsidR="00E6722F" w:rsidRPr="00B40365" w:rsidRDefault="00E6722F" w:rsidP="00E01ECD">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14:paraId="6C4CCC9E" w14:textId="77777777" w:rsidR="00E6722F" w:rsidRPr="00C97908" w:rsidRDefault="00E6722F" w:rsidP="00E01ECD">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14:paraId="5952C1A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DC386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596C903F" w14:textId="77777777" w:rsidR="00E6722F" w:rsidRPr="00C97908" w:rsidRDefault="00E6722F" w:rsidP="00E01ECD">
            <w:pPr>
              <w:jc w:val="center"/>
              <w:rPr>
                <w:sz w:val="16"/>
                <w:szCs w:val="16"/>
                <w:lang w:val="en-US"/>
              </w:rPr>
            </w:pPr>
            <w:r w:rsidRPr="00C97908">
              <w:rPr>
                <w:sz w:val="16"/>
                <w:szCs w:val="16"/>
                <w:lang w:val="en-US"/>
              </w:rPr>
              <w:t>830,331</w:t>
            </w:r>
          </w:p>
        </w:tc>
      </w:tr>
      <w:tr w:rsidR="00E6722F" w:rsidRPr="00B40365" w14:paraId="354484B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FAFE8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802D3DD" w14:textId="77777777" w:rsidR="00E6722F" w:rsidRPr="00B40365" w:rsidRDefault="00E6722F" w:rsidP="00E01EC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6F868AD1" w14:textId="77777777" w:rsidR="00E6722F" w:rsidRPr="00C97908" w:rsidRDefault="00E6722F" w:rsidP="00E01EC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1788635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5804B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14:paraId="59B95025" w14:textId="77777777" w:rsidR="00E6722F" w:rsidRPr="00C97908" w:rsidRDefault="00E6722F" w:rsidP="00E01ECD">
            <w:pPr>
              <w:jc w:val="center"/>
              <w:rPr>
                <w:sz w:val="16"/>
                <w:szCs w:val="16"/>
                <w:lang w:val="en-US"/>
              </w:rPr>
            </w:pPr>
            <w:r w:rsidRPr="00C97908">
              <w:rPr>
                <w:sz w:val="16"/>
                <w:szCs w:val="16"/>
                <w:lang w:val="en-US"/>
              </w:rPr>
              <w:t>4,884</w:t>
            </w:r>
          </w:p>
        </w:tc>
      </w:tr>
      <w:tr w:rsidR="00E6722F" w:rsidRPr="00B40365" w14:paraId="6B5C2A7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4423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8BFFE1"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DE44FC8"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AD5547F"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173F6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57E79C18" w14:textId="77777777" w:rsidR="00E6722F" w:rsidRPr="00C97908" w:rsidRDefault="00E6722F" w:rsidP="00E01ECD">
            <w:pPr>
              <w:jc w:val="center"/>
              <w:rPr>
                <w:sz w:val="16"/>
                <w:szCs w:val="16"/>
                <w:lang w:val="en-US"/>
              </w:rPr>
            </w:pPr>
            <w:r w:rsidRPr="00C97908">
              <w:rPr>
                <w:sz w:val="16"/>
                <w:szCs w:val="16"/>
                <w:lang w:val="en-US"/>
              </w:rPr>
              <w:t>0,217</w:t>
            </w:r>
          </w:p>
        </w:tc>
      </w:tr>
      <w:tr w:rsidR="00E6722F" w:rsidRPr="00B40365" w14:paraId="2B8F79E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6310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24E2D8"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71F3C81"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460F801"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1721B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14:paraId="4D756423" w14:textId="77777777" w:rsidR="00E6722F" w:rsidRPr="00C97908" w:rsidRDefault="00E6722F" w:rsidP="00E01ECD">
            <w:pPr>
              <w:jc w:val="center"/>
              <w:rPr>
                <w:sz w:val="16"/>
                <w:szCs w:val="16"/>
                <w:lang w:val="en-US"/>
              </w:rPr>
            </w:pPr>
            <w:r w:rsidRPr="00C97908">
              <w:rPr>
                <w:sz w:val="16"/>
                <w:szCs w:val="16"/>
                <w:lang w:val="en-US"/>
              </w:rPr>
              <w:t>2,268</w:t>
            </w:r>
          </w:p>
        </w:tc>
      </w:tr>
      <w:tr w:rsidR="00E6722F" w:rsidRPr="00B40365" w14:paraId="651A235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43FE3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7D3EE7"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8E30E78"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9AED04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7A41D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173B9D9C" w14:textId="77777777" w:rsidR="00E6722F" w:rsidRPr="00C97908" w:rsidRDefault="00E6722F" w:rsidP="00E01ECD">
            <w:pPr>
              <w:jc w:val="center"/>
              <w:rPr>
                <w:sz w:val="16"/>
                <w:szCs w:val="16"/>
                <w:lang w:val="en-US"/>
              </w:rPr>
            </w:pPr>
            <w:r w:rsidRPr="00C97908">
              <w:rPr>
                <w:sz w:val="16"/>
                <w:szCs w:val="16"/>
                <w:lang w:val="en-US"/>
              </w:rPr>
              <w:t>0,54</w:t>
            </w:r>
          </w:p>
        </w:tc>
      </w:tr>
      <w:tr w:rsidR="00E6722F" w:rsidRPr="009B70F2" w14:paraId="40926BB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CBA1BE" w14:textId="77777777" w:rsidR="00E6722F" w:rsidRPr="005E2CA0" w:rsidRDefault="00E6722F" w:rsidP="00E01ECD">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14:paraId="3D08D2A3" w14:textId="77777777" w:rsidR="00E6722F" w:rsidRPr="005E2CA0" w:rsidRDefault="00E6722F" w:rsidP="00E01ECD">
            <w:pPr>
              <w:jc w:val="center"/>
              <w:rPr>
                <w:b/>
                <w:bCs/>
                <w:sz w:val="22"/>
                <w:szCs w:val="22"/>
                <w:lang w:val="en-US"/>
              </w:rPr>
            </w:pPr>
            <w:r w:rsidRPr="005E2CA0">
              <w:rPr>
                <w:b/>
                <w:bCs/>
                <w:sz w:val="22"/>
                <w:szCs w:val="22"/>
                <w:lang w:val="en-US"/>
              </w:rPr>
              <w:t>CG56A1</w:t>
            </w:r>
          </w:p>
        </w:tc>
        <w:tc>
          <w:tcPr>
            <w:tcW w:w="4366" w:type="dxa"/>
            <w:gridSpan w:val="5"/>
            <w:tcBorders>
              <w:top w:val="single" w:sz="4" w:space="0" w:color="auto"/>
              <w:bottom w:val="single" w:sz="4" w:space="0" w:color="auto"/>
            </w:tcBorders>
          </w:tcPr>
          <w:p w14:paraId="16857E2D" w14:textId="77777777" w:rsidR="00E6722F" w:rsidRPr="005E2CA0" w:rsidRDefault="00E6722F" w:rsidP="00E01ECD">
            <w:pPr>
              <w:rPr>
                <w:b/>
                <w:bCs/>
                <w:sz w:val="2"/>
                <w:szCs w:val="2"/>
                <w:lang w:val="en-US"/>
              </w:rPr>
            </w:pPr>
            <w:r w:rsidRPr="005E2CA0">
              <w:rPr>
                <w:b/>
                <w:bCs/>
                <w:sz w:val="22"/>
                <w:szCs w:val="22"/>
                <w:lang w:val="en-US"/>
              </w:rPr>
              <w:t>Corectia la norma CG56A: se scade la 1mm grosime: k=3 la materiale si utilaj</w:t>
            </w:r>
          </w:p>
          <w:p w14:paraId="1A46385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2EC8A6C"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870DC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3285C24" w14:textId="77777777" w:rsidR="00E6722F" w:rsidRPr="005E2CA0" w:rsidRDefault="00E6722F" w:rsidP="00E01ECD">
            <w:pPr>
              <w:jc w:val="center"/>
              <w:rPr>
                <w:b/>
                <w:bCs/>
                <w:sz w:val="22"/>
                <w:szCs w:val="22"/>
                <w:lang w:val="en-US"/>
              </w:rPr>
            </w:pPr>
            <w:r w:rsidRPr="005E2CA0">
              <w:rPr>
                <w:b/>
                <w:bCs/>
                <w:sz w:val="22"/>
                <w:szCs w:val="22"/>
                <w:lang w:val="en-US"/>
              </w:rPr>
              <w:t>-54,000</w:t>
            </w:r>
          </w:p>
          <w:p w14:paraId="2E63AA8B" w14:textId="77777777" w:rsidR="00E6722F" w:rsidRPr="009B70F2" w:rsidRDefault="00E6722F" w:rsidP="00E01ECD">
            <w:pPr>
              <w:jc w:val="center"/>
              <w:rPr>
                <w:sz w:val="2"/>
                <w:szCs w:val="2"/>
                <w:lang w:val="en-US"/>
              </w:rPr>
            </w:pPr>
          </w:p>
        </w:tc>
      </w:tr>
      <w:tr w:rsidR="00E6722F" w:rsidRPr="00B40365" w14:paraId="20706D6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3A2CE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DA992C"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533330B5"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6DE0762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22A82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0,023</w:t>
            </w:r>
          </w:p>
        </w:tc>
        <w:tc>
          <w:tcPr>
            <w:tcW w:w="1559" w:type="dxa"/>
            <w:gridSpan w:val="2"/>
            <w:tcBorders>
              <w:top w:val="nil"/>
              <w:bottom w:val="single" w:sz="2" w:space="0" w:color="auto"/>
            </w:tcBorders>
            <w:vAlign w:val="center"/>
          </w:tcPr>
          <w:p w14:paraId="679A2AFF" w14:textId="77777777" w:rsidR="00E6722F" w:rsidRPr="00C97908" w:rsidRDefault="00E6722F" w:rsidP="00E01ECD">
            <w:pPr>
              <w:jc w:val="center"/>
              <w:rPr>
                <w:sz w:val="16"/>
                <w:szCs w:val="16"/>
                <w:lang w:val="en-US"/>
              </w:rPr>
            </w:pPr>
            <w:r w:rsidRPr="00C97908">
              <w:rPr>
                <w:sz w:val="16"/>
                <w:szCs w:val="16"/>
                <w:lang w:val="en-US"/>
              </w:rPr>
              <w:t>-1,242</w:t>
            </w:r>
          </w:p>
        </w:tc>
      </w:tr>
      <w:tr w:rsidR="00E6722F" w:rsidRPr="00B40365" w14:paraId="369616C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20D59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ADDF69" w14:textId="77777777" w:rsidR="00E6722F" w:rsidRPr="00B40365" w:rsidRDefault="00E6722F" w:rsidP="00E01ECD">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14:paraId="0B60A0C8" w14:textId="77777777" w:rsidR="00E6722F" w:rsidRPr="00C97908" w:rsidRDefault="00E6722F" w:rsidP="00E01ECD">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14:paraId="1504BFC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3DBB5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1,530</w:t>
            </w:r>
          </w:p>
        </w:tc>
        <w:tc>
          <w:tcPr>
            <w:tcW w:w="1559" w:type="dxa"/>
            <w:gridSpan w:val="2"/>
            <w:tcBorders>
              <w:top w:val="nil"/>
              <w:bottom w:val="single" w:sz="2" w:space="0" w:color="auto"/>
            </w:tcBorders>
            <w:vAlign w:val="center"/>
          </w:tcPr>
          <w:p w14:paraId="4549AD9C" w14:textId="77777777" w:rsidR="00E6722F" w:rsidRPr="00C97908" w:rsidRDefault="00E6722F" w:rsidP="00E01ECD">
            <w:pPr>
              <w:jc w:val="center"/>
              <w:rPr>
                <w:sz w:val="16"/>
                <w:szCs w:val="16"/>
                <w:lang w:val="en-US"/>
              </w:rPr>
            </w:pPr>
            <w:r w:rsidRPr="00C97908">
              <w:rPr>
                <w:sz w:val="16"/>
                <w:szCs w:val="16"/>
                <w:lang w:val="en-US"/>
              </w:rPr>
              <w:t>-249,099</w:t>
            </w:r>
          </w:p>
        </w:tc>
      </w:tr>
      <w:tr w:rsidR="00E6722F" w:rsidRPr="00B40365" w14:paraId="35BD56A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F5D49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FE8C8EC"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070BE14"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038F5E2"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3DB93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1EF846B5" w14:textId="77777777" w:rsidR="00E6722F" w:rsidRPr="00C97908" w:rsidRDefault="00E6722F" w:rsidP="00E01ECD">
            <w:pPr>
              <w:jc w:val="center"/>
              <w:rPr>
                <w:sz w:val="16"/>
                <w:szCs w:val="16"/>
                <w:lang w:val="en-US"/>
              </w:rPr>
            </w:pPr>
            <w:r w:rsidRPr="00C97908">
              <w:rPr>
                <w:sz w:val="16"/>
                <w:szCs w:val="16"/>
                <w:lang w:val="en-US"/>
              </w:rPr>
              <w:t>-0,163</w:t>
            </w:r>
          </w:p>
        </w:tc>
      </w:tr>
      <w:tr w:rsidR="00E6722F" w:rsidRPr="00B40365" w14:paraId="03E1562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B2611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5449FED"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4B833BE"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59A5E866"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D16BF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1926E30E" w14:textId="77777777" w:rsidR="00E6722F" w:rsidRPr="00C97908" w:rsidRDefault="00E6722F" w:rsidP="00E01ECD">
            <w:pPr>
              <w:jc w:val="center"/>
              <w:rPr>
                <w:sz w:val="16"/>
                <w:szCs w:val="16"/>
                <w:lang w:val="en-US"/>
              </w:rPr>
            </w:pPr>
            <w:r w:rsidRPr="00C97908">
              <w:rPr>
                <w:sz w:val="16"/>
                <w:szCs w:val="16"/>
                <w:lang w:val="en-US"/>
              </w:rPr>
              <w:t>-0,648</w:t>
            </w:r>
          </w:p>
        </w:tc>
      </w:tr>
      <w:tr w:rsidR="00E6722F" w:rsidRPr="00B40365" w14:paraId="451484A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B29CE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D3A7DD2"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7F9BFC7"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33EEAA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BC7C0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2CEE17D1" w14:textId="77777777" w:rsidR="00E6722F" w:rsidRPr="00C97908" w:rsidRDefault="00E6722F" w:rsidP="00E01ECD">
            <w:pPr>
              <w:jc w:val="center"/>
              <w:rPr>
                <w:sz w:val="16"/>
                <w:szCs w:val="16"/>
                <w:lang w:val="en-US"/>
              </w:rPr>
            </w:pPr>
            <w:r w:rsidRPr="00C97908">
              <w:rPr>
                <w:sz w:val="16"/>
                <w:szCs w:val="16"/>
                <w:lang w:val="en-US"/>
              </w:rPr>
              <w:t>-0,162</w:t>
            </w:r>
          </w:p>
        </w:tc>
      </w:tr>
      <w:tr w:rsidR="00E6722F" w:rsidRPr="009B70F2" w14:paraId="2E8A251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32627F" w14:textId="77777777" w:rsidR="00E6722F" w:rsidRPr="005E2CA0" w:rsidRDefault="00E6722F" w:rsidP="00E01ECD">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14:paraId="0AF97BD4" w14:textId="77777777" w:rsidR="00E6722F" w:rsidRPr="005E2CA0" w:rsidRDefault="00E6722F" w:rsidP="00E01ECD">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14:paraId="201037C1" w14:textId="77777777" w:rsidR="00E6722F" w:rsidRPr="005E2CA0" w:rsidRDefault="00E6722F" w:rsidP="00E01ECD">
            <w:pPr>
              <w:rPr>
                <w:b/>
                <w:bCs/>
                <w:sz w:val="2"/>
                <w:szCs w:val="2"/>
                <w:lang w:val="en-US"/>
              </w:rPr>
            </w:pPr>
            <w:r w:rsidRPr="005E2CA0">
              <w:rPr>
                <w:b/>
                <w:bCs/>
                <w:sz w:val="22"/>
                <w:szCs w:val="22"/>
                <w:lang w:val="en-US"/>
              </w:rPr>
              <w:t>Executarea acoperirii antibacteriale din Covor pvc heterogen antibacterian cu grosime min. 2,5 mm, strat de uzura min. 0,7 mm, proprietati antibacteriene certificate, montaj termosudat, la pardoseli / se modifica Profil p.v.c., pervaz pardoseala in Covor pvc heterogen antibacterian cu grosime min. 2,5 mm, strat de uzura min. 0,7 mm, proprietati antibacteriene certificate h=100 mm</w:t>
            </w:r>
          </w:p>
          <w:p w14:paraId="2937A26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65D5714"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5E26D0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A7ECDA3" w14:textId="77777777" w:rsidR="00E6722F" w:rsidRPr="005E2CA0" w:rsidRDefault="00E6722F" w:rsidP="00E01ECD">
            <w:pPr>
              <w:jc w:val="center"/>
              <w:rPr>
                <w:b/>
                <w:bCs/>
                <w:sz w:val="22"/>
                <w:szCs w:val="22"/>
                <w:lang w:val="en-US"/>
              </w:rPr>
            </w:pPr>
            <w:r w:rsidRPr="005E2CA0">
              <w:rPr>
                <w:b/>
                <w:bCs/>
                <w:sz w:val="22"/>
                <w:szCs w:val="22"/>
                <w:lang w:val="en-US"/>
              </w:rPr>
              <w:t>54,000</w:t>
            </w:r>
          </w:p>
          <w:p w14:paraId="1DA3C35A" w14:textId="77777777" w:rsidR="00E6722F" w:rsidRPr="009B70F2" w:rsidRDefault="00E6722F" w:rsidP="00E01ECD">
            <w:pPr>
              <w:jc w:val="center"/>
              <w:rPr>
                <w:sz w:val="2"/>
                <w:szCs w:val="2"/>
                <w:lang w:val="en-US"/>
              </w:rPr>
            </w:pPr>
          </w:p>
        </w:tc>
      </w:tr>
      <w:tr w:rsidR="00E6722F" w:rsidRPr="00B40365" w14:paraId="62E7DC5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BCE10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12B4CB" w14:textId="77777777" w:rsidR="00E6722F" w:rsidRPr="00B40365" w:rsidRDefault="00E6722F" w:rsidP="00E01ECD">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31AEC05D" w14:textId="77777777" w:rsidR="00E6722F" w:rsidRPr="00C97908" w:rsidRDefault="00E6722F" w:rsidP="00E01ECD">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181689D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B3306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7C54F92B" w14:textId="77777777" w:rsidR="00E6722F" w:rsidRPr="00C97908" w:rsidRDefault="00E6722F" w:rsidP="00E01ECD">
            <w:pPr>
              <w:jc w:val="center"/>
              <w:rPr>
                <w:sz w:val="16"/>
                <w:szCs w:val="16"/>
                <w:lang w:val="en-US"/>
              </w:rPr>
            </w:pPr>
            <w:r w:rsidRPr="00C97908">
              <w:rPr>
                <w:sz w:val="16"/>
                <w:szCs w:val="16"/>
                <w:lang w:val="en-US"/>
              </w:rPr>
              <w:t>108,00</w:t>
            </w:r>
          </w:p>
        </w:tc>
      </w:tr>
      <w:tr w:rsidR="00E6722F" w:rsidRPr="00B40365" w14:paraId="3775176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C908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4086B8"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57D2360"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CC2EE3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3AAE9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1,190</w:t>
            </w:r>
          </w:p>
        </w:tc>
        <w:tc>
          <w:tcPr>
            <w:tcW w:w="1559" w:type="dxa"/>
            <w:gridSpan w:val="2"/>
            <w:tcBorders>
              <w:top w:val="nil"/>
              <w:bottom w:val="single" w:sz="2" w:space="0" w:color="auto"/>
            </w:tcBorders>
            <w:vAlign w:val="center"/>
          </w:tcPr>
          <w:p w14:paraId="4F48D08A" w14:textId="77777777" w:rsidR="00E6722F" w:rsidRPr="00C97908" w:rsidRDefault="00E6722F" w:rsidP="00E01ECD">
            <w:pPr>
              <w:jc w:val="center"/>
              <w:rPr>
                <w:sz w:val="16"/>
                <w:szCs w:val="16"/>
                <w:lang w:val="en-US"/>
              </w:rPr>
            </w:pPr>
            <w:r w:rsidRPr="00C97908">
              <w:rPr>
                <w:sz w:val="16"/>
                <w:szCs w:val="16"/>
                <w:lang w:val="en-US"/>
              </w:rPr>
              <w:t>64,26</w:t>
            </w:r>
          </w:p>
        </w:tc>
      </w:tr>
      <w:tr w:rsidR="00E6722F" w:rsidRPr="00B40365" w14:paraId="0DF3948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E7E2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0AE541" w14:textId="77777777" w:rsidR="00E6722F" w:rsidRPr="00B40365" w:rsidRDefault="00E6722F" w:rsidP="00E01ECD">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14:paraId="3A09B9D8" w14:textId="77777777" w:rsidR="00E6722F" w:rsidRPr="00C97908" w:rsidRDefault="00E6722F" w:rsidP="00E01ECD">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14:paraId="222B550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69EB4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173AE54" w14:textId="77777777" w:rsidR="00E6722F" w:rsidRPr="00C97908" w:rsidRDefault="00E6722F" w:rsidP="00E01ECD">
            <w:pPr>
              <w:jc w:val="center"/>
              <w:rPr>
                <w:sz w:val="16"/>
                <w:szCs w:val="16"/>
                <w:lang w:val="en-US"/>
              </w:rPr>
            </w:pPr>
            <w:r w:rsidRPr="00C97908">
              <w:rPr>
                <w:sz w:val="16"/>
                <w:szCs w:val="16"/>
                <w:lang w:val="en-US"/>
              </w:rPr>
              <w:t>8,141</w:t>
            </w:r>
          </w:p>
        </w:tc>
      </w:tr>
      <w:tr w:rsidR="00E6722F" w:rsidRPr="00B40365" w14:paraId="2730242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95A18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61E759" w14:textId="77777777" w:rsidR="00E6722F" w:rsidRPr="00B40365" w:rsidRDefault="00E6722F" w:rsidP="00E01ECD">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14:paraId="45F5031E" w14:textId="77777777" w:rsidR="00E6722F" w:rsidRPr="00C97908" w:rsidRDefault="00E6722F" w:rsidP="00E01ECD">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14:paraId="6385822B"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DF978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14:paraId="03C49260" w14:textId="77777777" w:rsidR="00E6722F" w:rsidRPr="00C97908" w:rsidRDefault="00E6722F" w:rsidP="00E01ECD">
            <w:pPr>
              <w:jc w:val="center"/>
              <w:rPr>
                <w:sz w:val="16"/>
                <w:szCs w:val="16"/>
                <w:lang w:val="en-US"/>
              </w:rPr>
            </w:pPr>
            <w:r w:rsidRPr="00C97908">
              <w:rPr>
                <w:sz w:val="16"/>
                <w:szCs w:val="16"/>
                <w:lang w:val="en-US"/>
              </w:rPr>
              <w:t>18,994</w:t>
            </w:r>
          </w:p>
        </w:tc>
      </w:tr>
      <w:tr w:rsidR="00E6722F" w:rsidRPr="00B40365" w14:paraId="79501DC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E887C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FAD7DF5" w14:textId="77777777" w:rsidR="00E6722F" w:rsidRPr="00B40365" w:rsidRDefault="00E6722F" w:rsidP="00E01ECD">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14:paraId="3DC627B3" w14:textId="77777777" w:rsidR="00E6722F" w:rsidRPr="00C97908" w:rsidRDefault="00E6722F" w:rsidP="00E01ECD">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14:paraId="75EDD61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3A346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5,250</w:t>
            </w:r>
          </w:p>
        </w:tc>
        <w:tc>
          <w:tcPr>
            <w:tcW w:w="1559" w:type="dxa"/>
            <w:gridSpan w:val="2"/>
            <w:tcBorders>
              <w:top w:val="nil"/>
              <w:bottom w:val="single" w:sz="2" w:space="0" w:color="auto"/>
            </w:tcBorders>
            <w:vAlign w:val="center"/>
          </w:tcPr>
          <w:p w14:paraId="13FA02F5" w14:textId="77777777" w:rsidR="00E6722F" w:rsidRPr="00C97908" w:rsidRDefault="00E6722F" w:rsidP="00E01ECD">
            <w:pPr>
              <w:jc w:val="center"/>
              <w:rPr>
                <w:sz w:val="16"/>
                <w:szCs w:val="16"/>
                <w:lang w:val="en-US"/>
              </w:rPr>
            </w:pPr>
            <w:r w:rsidRPr="00C97908">
              <w:rPr>
                <w:sz w:val="16"/>
                <w:szCs w:val="16"/>
                <w:lang w:val="en-US"/>
              </w:rPr>
              <w:t>284,917</w:t>
            </w:r>
          </w:p>
        </w:tc>
      </w:tr>
      <w:tr w:rsidR="00E6722F" w:rsidRPr="00B40365" w14:paraId="2AF0117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947FD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8FA3042" w14:textId="77777777" w:rsidR="00E6722F" w:rsidRPr="00B40365" w:rsidRDefault="00E6722F" w:rsidP="00E01ECD">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14:paraId="011A07D5" w14:textId="77777777" w:rsidR="00E6722F" w:rsidRPr="00C97908" w:rsidRDefault="00E6722F" w:rsidP="00E01ECD">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14:paraId="5EAB1E2A"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5B11C6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569B9D58" w14:textId="77777777" w:rsidR="00E6722F" w:rsidRPr="00C97908" w:rsidRDefault="00E6722F" w:rsidP="00E01ECD">
            <w:pPr>
              <w:jc w:val="center"/>
              <w:rPr>
                <w:sz w:val="16"/>
                <w:szCs w:val="16"/>
                <w:lang w:val="en-US"/>
              </w:rPr>
            </w:pPr>
            <w:r w:rsidRPr="00C97908">
              <w:rPr>
                <w:sz w:val="16"/>
                <w:szCs w:val="16"/>
                <w:lang w:val="en-US"/>
              </w:rPr>
              <w:t>55,355</w:t>
            </w:r>
          </w:p>
        </w:tc>
      </w:tr>
      <w:tr w:rsidR="00E6722F" w:rsidRPr="00B40365" w14:paraId="3CD570C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DAA33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CB3B25F" w14:textId="77777777" w:rsidR="00E6722F" w:rsidRPr="00B40365" w:rsidRDefault="00E6722F" w:rsidP="00E01ECD">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14:paraId="34CEADFF" w14:textId="77777777" w:rsidR="00E6722F" w:rsidRPr="00C97908" w:rsidRDefault="00E6722F" w:rsidP="00E01ECD">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14:paraId="77F5CE0D"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BEEAE5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EA28BAD" w14:textId="77777777" w:rsidR="00E6722F" w:rsidRPr="00C97908" w:rsidRDefault="00E6722F" w:rsidP="00E01ECD">
            <w:pPr>
              <w:jc w:val="center"/>
              <w:rPr>
                <w:sz w:val="16"/>
                <w:szCs w:val="16"/>
                <w:lang w:val="en-US"/>
              </w:rPr>
            </w:pPr>
            <w:r w:rsidRPr="00C97908">
              <w:rPr>
                <w:sz w:val="16"/>
                <w:szCs w:val="16"/>
                <w:lang w:val="en-US"/>
              </w:rPr>
              <w:t>8,141</w:t>
            </w:r>
          </w:p>
        </w:tc>
      </w:tr>
      <w:tr w:rsidR="00E6722F" w:rsidRPr="00B40365" w14:paraId="3E4F1BF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54186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C38CAEF" w14:textId="77777777" w:rsidR="00E6722F" w:rsidRPr="00B40365" w:rsidRDefault="00E6722F" w:rsidP="00E01ECD">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19CE106A" w14:textId="77777777" w:rsidR="00E6722F" w:rsidRPr="00C97908" w:rsidRDefault="00E6722F" w:rsidP="00E01ECD">
            <w:pPr>
              <w:rPr>
                <w:sz w:val="16"/>
                <w:szCs w:val="16"/>
                <w:lang w:val="en-US"/>
              </w:rPr>
            </w:pPr>
            <w:r w:rsidRPr="00C97908">
              <w:rPr>
                <w:sz w:val="16"/>
                <w:szCs w:val="16"/>
                <w:lang w:val="en-US"/>
              </w:rPr>
              <w:t>Covor pvc heterogen antibacterian cu grosime min. 2,5 mm, strat de uzura min. 0,7 mm, proprietati antibacteriene certificate h=100 mm</w:t>
            </w:r>
          </w:p>
        </w:tc>
        <w:tc>
          <w:tcPr>
            <w:tcW w:w="1021" w:type="dxa"/>
            <w:gridSpan w:val="3"/>
            <w:tcBorders>
              <w:top w:val="nil"/>
              <w:bottom w:val="single" w:sz="2" w:space="0" w:color="auto"/>
            </w:tcBorders>
            <w:vAlign w:val="center"/>
          </w:tcPr>
          <w:p w14:paraId="115860F7"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68CAEE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14:paraId="5E1DF50F" w14:textId="77777777" w:rsidR="00E6722F" w:rsidRPr="00C97908" w:rsidRDefault="00E6722F" w:rsidP="00E01ECD">
            <w:pPr>
              <w:jc w:val="center"/>
              <w:rPr>
                <w:sz w:val="16"/>
                <w:szCs w:val="16"/>
                <w:lang w:val="en-US"/>
              </w:rPr>
            </w:pPr>
            <w:r w:rsidRPr="00C97908">
              <w:rPr>
                <w:sz w:val="16"/>
                <w:szCs w:val="16"/>
                <w:lang w:val="en-US"/>
              </w:rPr>
              <w:t>59,697</w:t>
            </w:r>
          </w:p>
        </w:tc>
      </w:tr>
      <w:tr w:rsidR="00E6722F" w:rsidRPr="00B40365" w14:paraId="5883DF2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EF97B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19BEC92" w14:textId="77777777" w:rsidR="00E6722F" w:rsidRPr="00B40365" w:rsidRDefault="00E6722F" w:rsidP="00E01ECD">
            <w:pPr>
              <w:jc w:val="center"/>
              <w:rPr>
                <w:sz w:val="16"/>
                <w:szCs w:val="16"/>
                <w:lang w:val="en-US"/>
              </w:rPr>
            </w:pPr>
            <w:r w:rsidRPr="00B40365">
              <w:rPr>
                <w:sz w:val="16"/>
                <w:szCs w:val="16"/>
                <w:lang w:val="en-US"/>
              </w:rPr>
              <w:t>2523116716346*</w:t>
            </w:r>
          </w:p>
        </w:tc>
        <w:tc>
          <w:tcPr>
            <w:tcW w:w="4366" w:type="dxa"/>
            <w:gridSpan w:val="4"/>
            <w:tcBorders>
              <w:top w:val="nil"/>
              <w:bottom w:val="single" w:sz="2" w:space="0" w:color="auto"/>
            </w:tcBorders>
            <w:vAlign w:val="center"/>
          </w:tcPr>
          <w:p w14:paraId="45CF7395" w14:textId="77777777" w:rsidR="00E6722F" w:rsidRPr="00C97908" w:rsidRDefault="00E6722F" w:rsidP="00E01ECD">
            <w:pPr>
              <w:rPr>
                <w:sz w:val="16"/>
                <w:szCs w:val="16"/>
                <w:lang w:val="en-US"/>
              </w:rPr>
            </w:pPr>
            <w:r w:rsidRPr="00C97908">
              <w:rPr>
                <w:sz w:val="16"/>
                <w:szCs w:val="16"/>
                <w:lang w:val="en-US"/>
              </w:rPr>
              <w:t>Covor pvc heterogen antibacterian cu grosime min. 2,5 mm, strat de uzura min. 0,7 mm, proprietati antibacteriene certificate</w:t>
            </w:r>
          </w:p>
        </w:tc>
        <w:tc>
          <w:tcPr>
            <w:tcW w:w="1021" w:type="dxa"/>
            <w:gridSpan w:val="3"/>
            <w:tcBorders>
              <w:top w:val="nil"/>
              <w:bottom w:val="single" w:sz="2" w:space="0" w:color="auto"/>
            </w:tcBorders>
            <w:vAlign w:val="center"/>
          </w:tcPr>
          <w:p w14:paraId="4291ED1A"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341CD5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3E6F8D13" w14:textId="77777777" w:rsidR="00E6722F" w:rsidRPr="00C97908" w:rsidRDefault="00E6722F" w:rsidP="00E01ECD">
            <w:pPr>
              <w:jc w:val="center"/>
              <w:rPr>
                <w:sz w:val="16"/>
                <w:szCs w:val="16"/>
                <w:lang w:val="en-US"/>
              </w:rPr>
            </w:pPr>
            <w:r w:rsidRPr="00C97908">
              <w:rPr>
                <w:sz w:val="16"/>
                <w:szCs w:val="16"/>
                <w:lang w:val="en-US"/>
              </w:rPr>
              <w:t>56,984</w:t>
            </w:r>
          </w:p>
        </w:tc>
      </w:tr>
      <w:tr w:rsidR="00E6722F" w:rsidRPr="00B40365" w14:paraId="5D38AAE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14BF6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006D6B"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C72A43F"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513E0D3"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A4D39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1C5753DB" w14:textId="77777777" w:rsidR="00E6722F" w:rsidRPr="00C97908" w:rsidRDefault="00E6722F" w:rsidP="00E01ECD">
            <w:pPr>
              <w:jc w:val="center"/>
              <w:rPr>
                <w:sz w:val="16"/>
                <w:szCs w:val="16"/>
                <w:lang w:val="en-US"/>
              </w:rPr>
            </w:pPr>
            <w:r w:rsidRPr="00C97908">
              <w:rPr>
                <w:sz w:val="16"/>
                <w:szCs w:val="16"/>
                <w:lang w:val="en-US"/>
              </w:rPr>
              <w:t>0,081</w:t>
            </w:r>
          </w:p>
        </w:tc>
      </w:tr>
      <w:tr w:rsidR="00E6722F" w:rsidRPr="00B40365" w14:paraId="7DD4C06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0188E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ED1094" w14:textId="77777777" w:rsidR="00E6722F" w:rsidRPr="00B40365" w:rsidRDefault="00E6722F" w:rsidP="00E01EC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4A1ECBB" w14:textId="77777777" w:rsidR="00E6722F" w:rsidRPr="00C97908" w:rsidRDefault="00E6722F" w:rsidP="00E01EC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0303C29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4CC9B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16E22C93" w14:textId="77777777" w:rsidR="00E6722F" w:rsidRPr="00C97908" w:rsidRDefault="00E6722F" w:rsidP="00E01ECD">
            <w:pPr>
              <w:jc w:val="center"/>
              <w:rPr>
                <w:sz w:val="16"/>
                <w:szCs w:val="16"/>
                <w:lang w:val="en-US"/>
              </w:rPr>
            </w:pPr>
            <w:r w:rsidRPr="00C97908">
              <w:rPr>
                <w:sz w:val="16"/>
                <w:szCs w:val="16"/>
                <w:lang w:val="en-US"/>
              </w:rPr>
              <w:t>0,54</w:t>
            </w:r>
          </w:p>
        </w:tc>
      </w:tr>
      <w:tr w:rsidR="00E6722F" w:rsidRPr="00B40365" w14:paraId="4F7FA91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E5B6F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A9C8B9" w14:textId="77777777" w:rsidR="00E6722F" w:rsidRPr="00B40365" w:rsidRDefault="00E6722F" w:rsidP="00E01ECD">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64863F9D" w14:textId="77777777" w:rsidR="00E6722F" w:rsidRPr="00C97908" w:rsidRDefault="00E6722F" w:rsidP="00E01ECD">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0D43652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8C00A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2F00DF34" w14:textId="77777777" w:rsidR="00E6722F" w:rsidRPr="00C97908" w:rsidRDefault="00E6722F" w:rsidP="00E01ECD">
            <w:pPr>
              <w:jc w:val="center"/>
              <w:rPr>
                <w:sz w:val="16"/>
                <w:szCs w:val="16"/>
                <w:lang w:val="en-US"/>
              </w:rPr>
            </w:pPr>
            <w:r w:rsidRPr="00C97908">
              <w:rPr>
                <w:sz w:val="16"/>
                <w:szCs w:val="16"/>
                <w:lang w:val="en-US"/>
              </w:rPr>
              <w:t>0,648</w:t>
            </w:r>
          </w:p>
        </w:tc>
      </w:tr>
      <w:tr w:rsidR="00E6722F" w:rsidRPr="00B40365" w14:paraId="6266A4B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86404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C5CBFBC"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D343DFA"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83A7FE1"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48AF5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14:paraId="7A7B2C7D" w14:textId="77777777" w:rsidR="00E6722F" w:rsidRPr="00C97908" w:rsidRDefault="00E6722F" w:rsidP="00E01ECD">
            <w:pPr>
              <w:jc w:val="center"/>
              <w:rPr>
                <w:sz w:val="16"/>
                <w:szCs w:val="16"/>
                <w:lang w:val="en-US"/>
              </w:rPr>
            </w:pPr>
            <w:r w:rsidRPr="00C97908">
              <w:rPr>
                <w:sz w:val="16"/>
                <w:szCs w:val="16"/>
                <w:lang w:val="en-US"/>
              </w:rPr>
              <w:t>10,80</w:t>
            </w:r>
          </w:p>
        </w:tc>
      </w:tr>
      <w:tr w:rsidR="00E6722F" w:rsidRPr="009B70F2" w14:paraId="5A30153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CA7460" w14:textId="77777777" w:rsidR="00E6722F" w:rsidRPr="005E2CA0" w:rsidRDefault="00E6722F" w:rsidP="00E01ECD">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14:paraId="6FDF4390" w14:textId="77777777" w:rsidR="00E6722F" w:rsidRPr="005E2CA0" w:rsidRDefault="00E6722F" w:rsidP="00E01ECD">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14:paraId="632FF075" w14:textId="77777777" w:rsidR="00E6722F" w:rsidRPr="005E2CA0" w:rsidRDefault="00E6722F" w:rsidP="00E01ECD">
            <w:pPr>
              <w:rPr>
                <w:b/>
                <w:bCs/>
                <w:sz w:val="2"/>
                <w:szCs w:val="2"/>
                <w:lang w:val="en-US"/>
              </w:rPr>
            </w:pPr>
            <w:r w:rsidRPr="005E2CA0">
              <w:rPr>
                <w:b/>
                <w:bCs/>
                <w:sz w:val="22"/>
                <w:szCs w:val="22"/>
                <w:lang w:val="en-US"/>
              </w:rPr>
              <w:t>Profil de racordare din PVC R=30mm p\u ridicarea covorului din linoleum sau PVC pe perete</w:t>
            </w:r>
          </w:p>
          <w:p w14:paraId="4128B02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0FB182B"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BDB0C7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D798805" w14:textId="77777777" w:rsidR="00E6722F" w:rsidRPr="005E2CA0" w:rsidRDefault="00E6722F" w:rsidP="00E01ECD">
            <w:pPr>
              <w:jc w:val="center"/>
              <w:rPr>
                <w:b/>
                <w:bCs/>
                <w:sz w:val="22"/>
                <w:szCs w:val="22"/>
                <w:lang w:val="en-US"/>
              </w:rPr>
            </w:pPr>
            <w:r w:rsidRPr="005E2CA0">
              <w:rPr>
                <w:b/>
                <w:bCs/>
                <w:sz w:val="22"/>
                <w:szCs w:val="22"/>
                <w:lang w:val="en-US"/>
              </w:rPr>
              <w:t>27,000</w:t>
            </w:r>
          </w:p>
          <w:p w14:paraId="2A640567" w14:textId="77777777" w:rsidR="00E6722F" w:rsidRPr="009B70F2" w:rsidRDefault="00E6722F" w:rsidP="00E01ECD">
            <w:pPr>
              <w:jc w:val="center"/>
              <w:rPr>
                <w:sz w:val="2"/>
                <w:szCs w:val="2"/>
                <w:lang w:val="en-US"/>
              </w:rPr>
            </w:pPr>
          </w:p>
        </w:tc>
      </w:tr>
      <w:tr w:rsidR="00E6722F" w:rsidRPr="00B40365" w14:paraId="1A6C5EF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AB905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CC2E05" w14:textId="77777777" w:rsidR="00E6722F" w:rsidRPr="00B40365" w:rsidRDefault="00E6722F" w:rsidP="00E01EC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D0E514F" w14:textId="77777777" w:rsidR="00E6722F" w:rsidRPr="00C97908" w:rsidRDefault="00E6722F" w:rsidP="00E01EC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95205D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B7B1A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5427EAED" w14:textId="77777777" w:rsidR="00E6722F" w:rsidRPr="00C97908" w:rsidRDefault="00E6722F" w:rsidP="00E01ECD">
            <w:pPr>
              <w:jc w:val="center"/>
              <w:rPr>
                <w:sz w:val="16"/>
                <w:szCs w:val="16"/>
                <w:lang w:val="en-US"/>
              </w:rPr>
            </w:pPr>
            <w:r w:rsidRPr="00C97908">
              <w:rPr>
                <w:sz w:val="16"/>
                <w:szCs w:val="16"/>
                <w:lang w:val="en-US"/>
              </w:rPr>
              <w:t>2,16</w:t>
            </w:r>
          </w:p>
        </w:tc>
      </w:tr>
      <w:tr w:rsidR="00E6722F" w:rsidRPr="00B40365" w14:paraId="0EA633F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3ED8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23CAFBC"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D2E88A7"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D3D41D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13A06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25FDA4C1" w14:textId="77777777" w:rsidR="00E6722F" w:rsidRPr="00C97908" w:rsidRDefault="00E6722F" w:rsidP="00E01ECD">
            <w:pPr>
              <w:jc w:val="center"/>
              <w:rPr>
                <w:sz w:val="16"/>
                <w:szCs w:val="16"/>
                <w:lang w:val="en-US"/>
              </w:rPr>
            </w:pPr>
            <w:r w:rsidRPr="00C97908">
              <w:rPr>
                <w:sz w:val="16"/>
                <w:szCs w:val="16"/>
                <w:lang w:val="en-US"/>
              </w:rPr>
              <w:t>0,27</w:t>
            </w:r>
          </w:p>
        </w:tc>
      </w:tr>
      <w:tr w:rsidR="00E6722F" w:rsidRPr="00B40365" w14:paraId="494F424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2458E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729AE3" w14:textId="77777777" w:rsidR="00E6722F" w:rsidRPr="00B40365" w:rsidRDefault="00E6722F" w:rsidP="00E01ECD">
            <w:pPr>
              <w:jc w:val="center"/>
              <w:rPr>
                <w:sz w:val="16"/>
                <w:szCs w:val="16"/>
                <w:lang w:val="en-US"/>
              </w:rPr>
            </w:pPr>
            <w:r w:rsidRPr="00B40365">
              <w:rPr>
                <w:sz w:val="16"/>
                <w:szCs w:val="16"/>
                <w:lang w:val="en-US"/>
              </w:rPr>
              <w:t>2521106718394</w:t>
            </w:r>
          </w:p>
        </w:tc>
        <w:tc>
          <w:tcPr>
            <w:tcW w:w="4366" w:type="dxa"/>
            <w:gridSpan w:val="4"/>
            <w:tcBorders>
              <w:top w:val="nil"/>
              <w:bottom w:val="single" w:sz="2" w:space="0" w:color="auto"/>
            </w:tcBorders>
            <w:vAlign w:val="center"/>
          </w:tcPr>
          <w:p w14:paraId="21ACC691" w14:textId="77777777" w:rsidR="00E6722F" w:rsidRPr="00C97908" w:rsidRDefault="00E6722F" w:rsidP="00E01ECD">
            <w:pPr>
              <w:rPr>
                <w:sz w:val="16"/>
                <w:szCs w:val="16"/>
                <w:lang w:val="en-US"/>
              </w:rPr>
            </w:pPr>
            <w:r w:rsidRPr="00C97908">
              <w:rPr>
                <w:sz w:val="16"/>
                <w:szCs w:val="16"/>
                <w:lang w:val="en-US"/>
              </w:rPr>
              <w:t>Profil de racordare din PVC R=30mm p\u ridicarea covorului din linoleum sau PVC pe perete</w:t>
            </w:r>
          </w:p>
        </w:tc>
        <w:tc>
          <w:tcPr>
            <w:tcW w:w="1021" w:type="dxa"/>
            <w:gridSpan w:val="3"/>
            <w:tcBorders>
              <w:top w:val="nil"/>
              <w:bottom w:val="single" w:sz="2" w:space="0" w:color="auto"/>
            </w:tcBorders>
            <w:vAlign w:val="center"/>
          </w:tcPr>
          <w:p w14:paraId="7C4A62D1"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CBDEA5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CD382D7" w14:textId="77777777" w:rsidR="00E6722F" w:rsidRPr="00C97908" w:rsidRDefault="00E6722F" w:rsidP="00E01ECD">
            <w:pPr>
              <w:jc w:val="center"/>
              <w:rPr>
                <w:sz w:val="16"/>
                <w:szCs w:val="16"/>
                <w:lang w:val="en-US"/>
              </w:rPr>
            </w:pPr>
            <w:r w:rsidRPr="00C97908">
              <w:rPr>
                <w:sz w:val="16"/>
                <w:szCs w:val="16"/>
                <w:lang w:val="en-US"/>
              </w:rPr>
              <w:t>27,00</w:t>
            </w:r>
          </w:p>
        </w:tc>
      </w:tr>
      <w:tr w:rsidR="00E6722F" w:rsidRPr="00B40365" w14:paraId="24DD4C1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E854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23B7BFC" w14:textId="77777777" w:rsidR="00E6722F" w:rsidRPr="00B40365" w:rsidRDefault="00E6722F" w:rsidP="00E01EC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7F105D2B" w14:textId="77777777" w:rsidR="00E6722F" w:rsidRPr="00C97908" w:rsidRDefault="00E6722F" w:rsidP="00E01EC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31D33222"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37116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14:paraId="71A36818" w14:textId="77777777" w:rsidR="00E6722F" w:rsidRPr="00C97908" w:rsidRDefault="00E6722F" w:rsidP="00E01ECD">
            <w:pPr>
              <w:jc w:val="center"/>
              <w:rPr>
                <w:sz w:val="16"/>
                <w:szCs w:val="16"/>
                <w:lang w:val="en-US"/>
              </w:rPr>
            </w:pPr>
            <w:r w:rsidRPr="00C97908">
              <w:rPr>
                <w:sz w:val="16"/>
                <w:szCs w:val="16"/>
                <w:lang w:val="en-US"/>
              </w:rPr>
              <w:t>162,00</w:t>
            </w:r>
          </w:p>
        </w:tc>
      </w:tr>
      <w:tr w:rsidR="00E6722F" w:rsidRPr="00B40365" w14:paraId="6B10EC4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BCF36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D3C46F"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E23D1BB"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F31D2F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782ED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2EAAD743" w14:textId="77777777" w:rsidR="00E6722F" w:rsidRPr="00C97908" w:rsidRDefault="00E6722F" w:rsidP="00E01ECD">
            <w:pPr>
              <w:jc w:val="center"/>
              <w:rPr>
                <w:sz w:val="16"/>
                <w:szCs w:val="16"/>
                <w:lang w:val="en-US"/>
              </w:rPr>
            </w:pPr>
            <w:r w:rsidRPr="00C97908">
              <w:rPr>
                <w:sz w:val="16"/>
                <w:szCs w:val="16"/>
                <w:lang w:val="en-US"/>
              </w:rPr>
              <w:t>0,27</w:t>
            </w:r>
          </w:p>
        </w:tc>
      </w:tr>
      <w:tr w:rsidR="00E6722F" w:rsidRPr="003E2692" w14:paraId="77F6E09F"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345F9FA"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2E93A1B2"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70AEF424"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02D90F0E"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5C2336DE"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4DFCD7FD" w14:textId="77777777" w:rsidR="00E6722F" w:rsidRPr="003E2692" w:rsidRDefault="00E6722F" w:rsidP="00E01ECD">
            <w:pPr>
              <w:rPr>
                <w:sz w:val="2"/>
                <w:szCs w:val="2"/>
                <w:lang w:val="en-US"/>
              </w:rPr>
            </w:pPr>
          </w:p>
        </w:tc>
      </w:tr>
      <w:tr w:rsidR="00E6722F" w:rsidRPr="00B449C4" w14:paraId="11BAE397"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5141A30"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7F3D88F6"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76BC4A49"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07ADBB7"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744BC56F"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19E217E1" w14:textId="77777777" w:rsidR="00E6722F" w:rsidRPr="00B449C4" w:rsidRDefault="00E6722F" w:rsidP="00E01ECD">
            <w:pPr>
              <w:rPr>
                <w:sz w:val="22"/>
                <w:szCs w:val="22"/>
                <w:lang w:val="en-US"/>
              </w:rPr>
            </w:pPr>
          </w:p>
        </w:tc>
      </w:tr>
      <w:tr w:rsidR="00E6722F" w:rsidRPr="00B40365" w14:paraId="7DCE4D3E"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9B9CAF5"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77ABEE32"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19DDE229"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 tip 2</w:t>
            </w:r>
          </w:p>
        </w:tc>
        <w:tc>
          <w:tcPr>
            <w:tcW w:w="3621" w:type="dxa"/>
            <w:gridSpan w:val="8"/>
            <w:tcBorders>
              <w:bottom w:val="single" w:sz="4" w:space="0" w:color="auto"/>
              <w:right w:val="single" w:sz="4" w:space="0" w:color="auto"/>
            </w:tcBorders>
          </w:tcPr>
          <w:p w14:paraId="703A0B3E" w14:textId="77777777" w:rsidR="00E6722F" w:rsidRPr="00B40365" w:rsidRDefault="00E6722F" w:rsidP="00E01ECD">
            <w:pPr>
              <w:rPr>
                <w:sz w:val="22"/>
                <w:szCs w:val="22"/>
                <w:lang w:val="en-US"/>
              </w:rPr>
            </w:pPr>
          </w:p>
        </w:tc>
      </w:tr>
      <w:tr w:rsidR="00E6722F" w:rsidRPr="009B70F2" w14:paraId="68AE697D" w14:textId="77777777" w:rsidTr="00E01ECD">
        <w:tblPrEx>
          <w:tblCellMar>
            <w:left w:w="107" w:type="dxa"/>
            <w:right w:w="107" w:type="dxa"/>
          </w:tblCellMar>
        </w:tblPrEx>
        <w:tc>
          <w:tcPr>
            <w:tcW w:w="10495" w:type="dxa"/>
            <w:gridSpan w:val="19"/>
          </w:tcPr>
          <w:p w14:paraId="6E765050" w14:textId="77777777" w:rsidR="00E6722F" w:rsidRPr="009B70F2" w:rsidRDefault="00E6722F" w:rsidP="00E01ECD">
            <w:pPr>
              <w:rPr>
                <w:b/>
                <w:bCs/>
                <w:sz w:val="22"/>
                <w:szCs w:val="22"/>
                <w:lang w:val="en-US"/>
              </w:rPr>
            </w:pPr>
            <w:r w:rsidRPr="009B70F2">
              <w:rPr>
                <w:b/>
                <w:bCs/>
                <w:sz w:val="22"/>
                <w:szCs w:val="22"/>
                <w:lang w:val="en-US"/>
              </w:rPr>
              <w:t>1.3.5. Pardosea tip 3</w:t>
            </w:r>
          </w:p>
          <w:p w14:paraId="4BF3F297" w14:textId="77777777" w:rsidR="00E6722F" w:rsidRPr="00B12F65" w:rsidRDefault="00E6722F" w:rsidP="00E01ECD">
            <w:pPr>
              <w:rPr>
                <w:sz w:val="2"/>
                <w:szCs w:val="2"/>
                <w:lang w:val="en-US"/>
              </w:rPr>
            </w:pPr>
          </w:p>
        </w:tc>
      </w:tr>
      <w:tr w:rsidR="00E6722F" w:rsidRPr="009B70F2" w14:paraId="49284E0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11CA10" w14:textId="77777777" w:rsidR="00E6722F" w:rsidRPr="005E2CA0" w:rsidRDefault="00E6722F" w:rsidP="00E01ECD">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14:paraId="73817FA2" w14:textId="77777777" w:rsidR="00E6722F" w:rsidRPr="005E2CA0" w:rsidRDefault="00E6722F" w:rsidP="00E01EC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14:paraId="4A0A500E" w14:textId="77777777" w:rsidR="00E6722F" w:rsidRPr="005E2CA0" w:rsidRDefault="00E6722F" w:rsidP="00E01ECD">
            <w:pPr>
              <w:rPr>
                <w:b/>
                <w:bCs/>
                <w:sz w:val="2"/>
                <w:szCs w:val="2"/>
                <w:lang w:val="en-US"/>
              </w:rPr>
            </w:pPr>
            <w:r w:rsidRPr="005E2CA0">
              <w:rPr>
                <w:b/>
                <w:bCs/>
                <w:sz w:val="22"/>
                <w:szCs w:val="22"/>
                <w:lang w:val="en-US"/>
              </w:rPr>
              <w:t>Strat de separare aferent lucrarilor de hidroizolatii, executata cu Pelicula polietilena, simplu, asezat cu suprapunerile nelipite</w:t>
            </w:r>
          </w:p>
          <w:p w14:paraId="08ADF9A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54E9FCF"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455878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03C9916" w14:textId="77777777" w:rsidR="00E6722F" w:rsidRPr="005E2CA0" w:rsidRDefault="00E6722F" w:rsidP="00E01ECD">
            <w:pPr>
              <w:jc w:val="center"/>
              <w:rPr>
                <w:b/>
                <w:bCs/>
                <w:sz w:val="22"/>
                <w:szCs w:val="22"/>
                <w:lang w:val="en-US"/>
              </w:rPr>
            </w:pPr>
            <w:r w:rsidRPr="005E2CA0">
              <w:rPr>
                <w:b/>
                <w:bCs/>
                <w:sz w:val="22"/>
                <w:szCs w:val="22"/>
                <w:lang w:val="en-US"/>
              </w:rPr>
              <w:t>3,200</w:t>
            </w:r>
          </w:p>
          <w:p w14:paraId="0FC9BB6F" w14:textId="77777777" w:rsidR="00E6722F" w:rsidRPr="009B70F2" w:rsidRDefault="00E6722F" w:rsidP="00E01ECD">
            <w:pPr>
              <w:jc w:val="center"/>
              <w:rPr>
                <w:sz w:val="2"/>
                <w:szCs w:val="2"/>
                <w:lang w:val="en-US"/>
              </w:rPr>
            </w:pPr>
          </w:p>
        </w:tc>
      </w:tr>
      <w:tr w:rsidR="00E6722F" w:rsidRPr="00B40365" w14:paraId="13840A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45CE3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05CB62" w14:textId="77777777" w:rsidR="00E6722F" w:rsidRPr="00B40365" w:rsidRDefault="00E6722F" w:rsidP="00E01EC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2058448C" w14:textId="77777777" w:rsidR="00E6722F" w:rsidRPr="00C97908" w:rsidRDefault="00E6722F" w:rsidP="00E01EC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754A6F7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A2584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4621A357" w14:textId="77777777" w:rsidR="00E6722F" w:rsidRPr="00C97908" w:rsidRDefault="00E6722F" w:rsidP="00E01ECD">
            <w:pPr>
              <w:jc w:val="center"/>
              <w:rPr>
                <w:sz w:val="16"/>
                <w:szCs w:val="16"/>
                <w:lang w:val="en-US"/>
              </w:rPr>
            </w:pPr>
            <w:r w:rsidRPr="00C97908">
              <w:rPr>
                <w:sz w:val="16"/>
                <w:szCs w:val="16"/>
                <w:lang w:val="en-US"/>
              </w:rPr>
              <w:t>0,064</w:t>
            </w:r>
          </w:p>
        </w:tc>
      </w:tr>
      <w:tr w:rsidR="00E6722F" w:rsidRPr="00B40365" w14:paraId="5506DFD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98D46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1183374" w14:textId="77777777" w:rsidR="00E6722F" w:rsidRPr="00B40365" w:rsidRDefault="00E6722F" w:rsidP="00E01ECD">
            <w:pPr>
              <w:jc w:val="center"/>
              <w:rPr>
                <w:sz w:val="16"/>
                <w:szCs w:val="16"/>
                <w:lang w:val="en-US"/>
              </w:rPr>
            </w:pPr>
            <w:r w:rsidRPr="00B40365">
              <w:rPr>
                <w:sz w:val="16"/>
                <w:szCs w:val="16"/>
                <w:lang w:val="en-US"/>
              </w:rPr>
              <w:t>268213260162619</w:t>
            </w:r>
          </w:p>
        </w:tc>
        <w:tc>
          <w:tcPr>
            <w:tcW w:w="4366" w:type="dxa"/>
            <w:gridSpan w:val="4"/>
            <w:tcBorders>
              <w:top w:val="nil"/>
              <w:bottom w:val="single" w:sz="2" w:space="0" w:color="auto"/>
            </w:tcBorders>
            <w:vAlign w:val="center"/>
          </w:tcPr>
          <w:p w14:paraId="587AB50B" w14:textId="77777777" w:rsidR="00E6722F" w:rsidRPr="00C97908" w:rsidRDefault="00E6722F" w:rsidP="00E01ECD">
            <w:pPr>
              <w:rPr>
                <w:sz w:val="16"/>
                <w:szCs w:val="16"/>
                <w:lang w:val="en-US"/>
              </w:rPr>
            </w:pPr>
            <w:r w:rsidRPr="00C97908">
              <w:rPr>
                <w:sz w:val="16"/>
                <w:szCs w:val="16"/>
                <w:lang w:val="en-US"/>
              </w:rPr>
              <w:t>Pelicula polietilena</w:t>
            </w:r>
          </w:p>
        </w:tc>
        <w:tc>
          <w:tcPr>
            <w:tcW w:w="1021" w:type="dxa"/>
            <w:gridSpan w:val="3"/>
            <w:tcBorders>
              <w:top w:val="nil"/>
              <w:bottom w:val="single" w:sz="2" w:space="0" w:color="auto"/>
            </w:tcBorders>
            <w:vAlign w:val="center"/>
          </w:tcPr>
          <w:p w14:paraId="768040E8"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147034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1,080</w:t>
            </w:r>
          </w:p>
        </w:tc>
        <w:tc>
          <w:tcPr>
            <w:tcW w:w="1559" w:type="dxa"/>
            <w:gridSpan w:val="2"/>
            <w:tcBorders>
              <w:top w:val="nil"/>
              <w:bottom w:val="single" w:sz="2" w:space="0" w:color="auto"/>
            </w:tcBorders>
            <w:vAlign w:val="center"/>
          </w:tcPr>
          <w:p w14:paraId="0C55DCDE" w14:textId="77777777" w:rsidR="00E6722F" w:rsidRPr="00C97908" w:rsidRDefault="00E6722F" w:rsidP="00E01ECD">
            <w:pPr>
              <w:jc w:val="center"/>
              <w:rPr>
                <w:sz w:val="16"/>
                <w:szCs w:val="16"/>
                <w:lang w:val="en-US"/>
              </w:rPr>
            </w:pPr>
            <w:r w:rsidRPr="00C97908">
              <w:rPr>
                <w:sz w:val="16"/>
                <w:szCs w:val="16"/>
                <w:lang w:val="en-US"/>
              </w:rPr>
              <w:t>3,456</w:t>
            </w:r>
          </w:p>
        </w:tc>
      </w:tr>
      <w:tr w:rsidR="00E6722F" w:rsidRPr="00B40365" w14:paraId="70BB535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C698A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DBB63A"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BEAD4AB"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AED78D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42A0D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14:paraId="1E20F09C" w14:textId="77777777" w:rsidR="00E6722F" w:rsidRPr="00C97908" w:rsidRDefault="00E6722F" w:rsidP="00E01ECD">
            <w:pPr>
              <w:jc w:val="center"/>
              <w:rPr>
                <w:sz w:val="16"/>
                <w:szCs w:val="16"/>
                <w:lang w:val="en-US"/>
              </w:rPr>
            </w:pPr>
            <w:r w:rsidRPr="00C97908">
              <w:rPr>
                <w:sz w:val="16"/>
                <w:szCs w:val="16"/>
                <w:lang w:val="en-US"/>
              </w:rPr>
              <w:t>0,002</w:t>
            </w:r>
          </w:p>
        </w:tc>
      </w:tr>
      <w:tr w:rsidR="00E6722F" w:rsidRPr="009B70F2" w14:paraId="2481FCA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79BD39" w14:textId="77777777" w:rsidR="00E6722F" w:rsidRPr="005E2CA0" w:rsidRDefault="00E6722F" w:rsidP="00E01ECD">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14:paraId="225D1497" w14:textId="77777777" w:rsidR="00E6722F" w:rsidRPr="005E2CA0" w:rsidRDefault="00E6722F" w:rsidP="00E01EC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14:paraId="67EBB95F" w14:textId="77777777" w:rsidR="00E6722F" w:rsidRPr="005E2CA0" w:rsidRDefault="00E6722F" w:rsidP="00E01ECD">
            <w:pPr>
              <w:rPr>
                <w:b/>
                <w:bCs/>
                <w:sz w:val="2"/>
                <w:szCs w:val="2"/>
                <w:lang w:val="en-US"/>
              </w:rPr>
            </w:pPr>
            <w:r w:rsidRPr="005E2CA0">
              <w:rPr>
                <w:b/>
                <w:bCs/>
                <w:sz w:val="22"/>
                <w:szCs w:val="22"/>
                <w:lang w:val="en-US"/>
              </w:rPr>
              <w:t>Executarea manuala a suportului pardoselii cu strat termoizolant din placi extrudate de polistiren, grosime 50 mm, intr-un strat</w:t>
            </w:r>
          </w:p>
          <w:p w14:paraId="59336D8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4FD526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54EC6A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A28E0D1" w14:textId="77777777" w:rsidR="00E6722F" w:rsidRPr="005E2CA0" w:rsidRDefault="00E6722F" w:rsidP="00E01ECD">
            <w:pPr>
              <w:jc w:val="center"/>
              <w:rPr>
                <w:b/>
                <w:bCs/>
                <w:sz w:val="22"/>
                <w:szCs w:val="22"/>
                <w:lang w:val="en-US"/>
              </w:rPr>
            </w:pPr>
            <w:r w:rsidRPr="005E2CA0">
              <w:rPr>
                <w:b/>
                <w:bCs/>
                <w:sz w:val="22"/>
                <w:szCs w:val="22"/>
                <w:lang w:val="en-US"/>
              </w:rPr>
              <w:t>3,200</w:t>
            </w:r>
          </w:p>
          <w:p w14:paraId="6D45A96F" w14:textId="77777777" w:rsidR="00E6722F" w:rsidRPr="009B70F2" w:rsidRDefault="00E6722F" w:rsidP="00E01ECD">
            <w:pPr>
              <w:jc w:val="center"/>
              <w:rPr>
                <w:sz w:val="2"/>
                <w:szCs w:val="2"/>
                <w:lang w:val="en-US"/>
              </w:rPr>
            </w:pPr>
          </w:p>
        </w:tc>
      </w:tr>
      <w:tr w:rsidR="00E6722F" w:rsidRPr="00B40365" w14:paraId="4DB602F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C6CA9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57E677" w14:textId="77777777" w:rsidR="00E6722F" w:rsidRPr="00B40365" w:rsidRDefault="00E6722F" w:rsidP="00E01EC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14:paraId="29313F9E" w14:textId="77777777" w:rsidR="00E6722F" w:rsidRPr="00C97908" w:rsidRDefault="00E6722F" w:rsidP="00E01EC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14:paraId="616268D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5BDA4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39D223D9" w14:textId="77777777" w:rsidR="00E6722F" w:rsidRPr="00C97908" w:rsidRDefault="00E6722F" w:rsidP="00E01ECD">
            <w:pPr>
              <w:jc w:val="center"/>
              <w:rPr>
                <w:sz w:val="16"/>
                <w:szCs w:val="16"/>
                <w:lang w:val="en-US"/>
              </w:rPr>
            </w:pPr>
            <w:r w:rsidRPr="00C97908">
              <w:rPr>
                <w:sz w:val="16"/>
                <w:szCs w:val="16"/>
                <w:lang w:val="en-US"/>
              </w:rPr>
              <w:t>0,224</w:t>
            </w:r>
          </w:p>
        </w:tc>
      </w:tr>
      <w:tr w:rsidR="00E6722F" w:rsidRPr="00B40365" w14:paraId="7F4129B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B997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E5C2442"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FE7B544"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721E1E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E2FEA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544F3F6D" w14:textId="77777777" w:rsidR="00E6722F" w:rsidRPr="00C97908" w:rsidRDefault="00E6722F" w:rsidP="00E01ECD">
            <w:pPr>
              <w:jc w:val="center"/>
              <w:rPr>
                <w:sz w:val="16"/>
                <w:szCs w:val="16"/>
                <w:lang w:val="en-US"/>
              </w:rPr>
            </w:pPr>
            <w:r w:rsidRPr="00C97908">
              <w:rPr>
                <w:sz w:val="16"/>
                <w:szCs w:val="16"/>
                <w:lang w:val="en-US"/>
              </w:rPr>
              <w:t>0,16</w:t>
            </w:r>
          </w:p>
        </w:tc>
      </w:tr>
      <w:tr w:rsidR="00E6722F" w:rsidRPr="00B40365" w14:paraId="73ECC4D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EB1C2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3A35AE2" w14:textId="77777777" w:rsidR="00E6722F" w:rsidRPr="00B40365" w:rsidRDefault="00E6722F" w:rsidP="00E01ECD">
            <w:pPr>
              <w:jc w:val="center"/>
              <w:rPr>
                <w:sz w:val="16"/>
                <w:szCs w:val="16"/>
                <w:lang w:val="en-US"/>
              </w:rPr>
            </w:pPr>
            <w:r w:rsidRPr="00B40365">
              <w:rPr>
                <w:sz w:val="16"/>
                <w:szCs w:val="16"/>
                <w:lang w:val="en-US"/>
              </w:rPr>
              <w:t>2670112204002</w:t>
            </w:r>
          </w:p>
        </w:tc>
        <w:tc>
          <w:tcPr>
            <w:tcW w:w="4366" w:type="dxa"/>
            <w:gridSpan w:val="4"/>
            <w:tcBorders>
              <w:top w:val="nil"/>
              <w:bottom w:val="single" w:sz="2" w:space="0" w:color="auto"/>
            </w:tcBorders>
            <w:vAlign w:val="center"/>
          </w:tcPr>
          <w:p w14:paraId="1CE266B9" w14:textId="77777777" w:rsidR="00E6722F" w:rsidRPr="00C97908" w:rsidRDefault="00E6722F" w:rsidP="00E01ECD">
            <w:pPr>
              <w:rPr>
                <w:sz w:val="16"/>
                <w:szCs w:val="16"/>
                <w:lang w:val="en-US"/>
              </w:rPr>
            </w:pPr>
            <w:r w:rsidRPr="00C97908">
              <w:rPr>
                <w:sz w:val="16"/>
                <w:szCs w:val="16"/>
                <w:lang w:val="en-US"/>
              </w:rPr>
              <w:t>Placi extrudate de polistiren, grosime 50 mm</w:t>
            </w:r>
          </w:p>
        </w:tc>
        <w:tc>
          <w:tcPr>
            <w:tcW w:w="1021" w:type="dxa"/>
            <w:gridSpan w:val="3"/>
            <w:tcBorders>
              <w:top w:val="nil"/>
              <w:bottom w:val="single" w:sz="2" w:space="0" w:color="auto"/>
            </w:tcBorders>
            <w:vAlign w:val="center"/>
          </w:tcPr>
          <w:p w14:paraId="348B90CA"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93E571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17A01906" w14:textId="77777777" w:rsidR="00E6722F" w:rsidRPr="00C97908" w:rsidRDefault="00E6722F" w:rsidP="00E01ECD">
            <w:pPr>
              <w:jc w:val="center"/>
              <w:rPr>
                <w:sz w:val="16"/>
                <w:szCs w:val="16"/>
                <w:lang w:val="en-US"/>
              </w:rPr>
            </w:pPr>
            <w:r w:rsidRPr="00C97908">
              <w:rPr>
                <w:sz w:val="16"/>
                <w:szCs w:val="16"/>
                <w:lang w:val="en-US"/>
              </w:rPr>
              <w:t>3,313</w:t>
            </w:r>
          </w:p>
        </w:tc>
      </w:tr>
      <w:tr w:rsidR="00E6722F" w:rsidRPr="00B40365" w14:paraId="7D2CD03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480E6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05E2691" w14:textId="77777777" w:rsidR="00E6722F" w:rsidRPr="00B40365" w:rsidRDefault="00E6722F" w:rsidP="00E01EC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6FA60A5" w14:textId="77777777" w:rsidR="00E6722F" w:rsidRPr="00C97908" w:rsidRDefault="00E6722F" w:rsidP="00E01EC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6E5A56DB"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C3034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4660731C" w14:textId="77777777" w:rsidR="00E6722F" w:rsidRPr="00C97908" w:rsidRDefault="00E6722F" w:rsidP="00E01ECD">
            <w:pPr>
              <w:jc w:val="center"/>
              <w:rPr>
                <w:sz w:val="16"/>
                <w:szCs w:val="16"/>
                <w:lang w:val="en-US"/>
              </w:rPr>
            </w:pPr>
            <w:r w:rsidRPr="00C97908">
              <w:rPr>
                <w:sz w:val="16"/>
                <w:szCs w:val="16"/>
                <w:lang w:val="en-US"/>
              </w:rPr>
              <w:t>0,013</w:t>
            </w:r>
          </w:p>
        </w:tc>
      </w:tr>
      <w:tr w:rsidR="00E6722F" w:rsidRPr="009B70F2" w14:paraId="0B8FE4E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3D908C" w14:textId="77777777" w:rsidR="00E6722F" w:rsidRPr="005E2CA0" w:rsidRDefault="00E6722F" w:rsidP="00E01ECD">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14:paraId="43DF235A" w14:textId="77777777" w:rsidR="00E6722F" w:rsidRPr="005E2CA0" w:rsidRDefault="00E6722F" w:rsidP="00E01EC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625BFB06" w14:textId="77777777" w:rsidR="00E6722F" w:rsidRPr="005E2CA0" w:rsidRDefault="00E6722F" w:rsidP="00E01ECD">
            <w:pPr>
              <w:rPr>
                <w:b/>
                <w:bCs/>
                <w:sz w:val="2"/>
                <w:szCs w:val="2"/>
                <w:lang w:val="en-US"/>
              </w:rPr>
            </w:pPr>
            <w:r w:rsidRPr="005E2CA0">
              <w:rPr>
                <w:b/>
                <w:bCs/>
                <w:sz w:val="22"/>
                <w:szCs w:val="22"/>
                <w:lang w:val="en-US"/>
              </w:rPr>
              <w:t>Montare plase sudate la inaltimi mai mici sau egale cu 35 m, la placi / Plasa 3x150x150 (0.77 kg/m2)</w:t>
            </w:r>
          </w:p>
          <w:p w14:paraId="7DBA126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6602772" w14:textId="77777777" w:rsidR="00E6722F" w:rsidRPr="005E2CA0" w:rsidRDefault="00E6722F" w:rsidP="00E01EC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11D6255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F636E25" w14:textId="77777777" w:rsidR="00E6722F" w:rsidRPr="005E2CA0" w:rsidRDefault="00E6722F" w:rsidP="00E01ECD">
            <w:pPr>
              <w:jc w:val="center"/>
              <w:rPr>
                <w:b/>
                <w:bCs/>
                <w:sz w:val="22"/>
                <w:szCs w:val="22"/>
                <w:lang w:val="en-US"/>
              </w:rPr>
            </w:pPr>
            <w:r w:rsidRPr="005E2CA0">
              <w:rPr>
                <w:b/>
                <w:bCs/>
                <w:sz w:val="22"/>
                <w:szCs w:val="22"/>
                <w:lang w:val="en-US"/>
              </w:rPr>
              <w:t>2,500</w:t>
            </w:r>
          </w:p>
          <w:p w14:paraId="04855EBB" w14:textId="77777777" w:rsidR="00E6722F" w:rsidRPr="009B70F2" w:rsidRDefault="00E6722F" w:rsidP="00E01ECD">
            <w:pPr>
              <w:jc w:val="center"/>
              <w:rPr>
                <w:sz w:val="2"/>
                <w:szCs w:val="2"/>
                <w:lang w:val="en-US"/>
              </w:rPr>
            </w:pPr>
          </w:p>
        </w:tc>
      </w:tr>
      <w:tr w:rsidR="00E6722F" w:rsidRPr="00B40365" w14:paraId="1FA7376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4C676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026AD55" w14:textId="77777777" w:rsidR="00E6722F" w:rsidRPr="00B40365" w:rsidRDefault="00E6722F" w:rsidP="00E01EC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76D47F73" w14:textId="77777777" w:rsidR="00E6722F" w:rsidRPr="00C97908" w:rsidRDefault="00E6722F" w:rsidP="00E01EC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512A5C5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25F96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08DCF4C7" w14:textId="77777777" w:rsidR="00E6722F" w:rsidRPr="00C97908" w:rsidRDefault="00E6722F" w:rsidP="00E01ECD">
            <w:pPr>
              <w:jc w:val="center"/>
              <w:rPr>
                <w:sz w:val="16"/>
                <w:szCs w:val="16"/>
                <w:lang w:val="en-US"/>
              </w:rPr>
            </w:pPr>
            <w:r w:rsidRPr="00C97908">
              <w:rPr>
                <w:sz w:val="16"/>
                <w:szCs w:val="16"/>
                <w:lang w:val="en-US"/>
              </w:rPr>
              <w:t>0,062</w:t>
            </w:r>
          </w:p>
        </w:tc>
      </w:tr>
      <w:tr w:rsidR="00E6722F" w:rsidRPr="00B40365" w14:paraId="1A41406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0564B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2F511A8"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EB2F96E"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317A89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AA5E4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BEE9119" w14:textId="77777777" w:rsidR="00E6722F" w:rsidRPr="00C97908" w:rsidRDefault="00E6722F" w:rsidP="00E01ECD">
            <w:pPr>
              <w:jc w:val="center"/>
              <w:rPr>
                <w:sz w:val="16"/>
                <w:szCs w:val="16"/>
                <w:lang w:val="en-US"/>
              </w:rPr>
            </w:pPr>
            <w:r w:rsidRPr="00C97908">
              <w:rPr>
                <w:sz w:val="16"/>
                <w:szCs w:val="16"/>
                <w:lang w:val="en-US"/>
              </w:rPr>
              <w:t>0,012</w:t>
            </w:r>
          </w:p>
        </w:tc>
      </w:tr>
      <w:tr w:rsidR="00E6722F" w:rsidRPr="00B40365" w14:paraId="3556C17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4F89F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6D1344" w14:textId="77777777" w:rsidR="00E6722F" w:rsidRPr="00B40365" w:rsidRDefault="00E6722F" w:rsidP="00E01EC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1588CA35" w14:textId="77777777" w:rsidR="00E6722F" w:rsidRPr="00C97908" w:rsidRDefault="00E6722F" w:rsidP="00E01EC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3BC2171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FBA96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149F10DE" w14:textId="77777777" w:rsidR="00E6722F" w:rsidRPr="00C97908" w:rsidRDefault="00E6722F" w:rsidP="00E01ECD">
            <w:pPr>
              <w:jc w:val="center"/>
              <w:rPr>
                <w:sz w:val="16"/>
                <w:szCs w:val="16"/>
                <w:lang w:val="en-US"/>
              </w:rPr>
            </w:pPr>
            <w:r w:rsidRPr="00C97908">
              <w:rPr>
                <w:sz w:val="16"/>
                <w:szCs w:val="16"/>
                <w:lang w:val="en-US"/>
              </w:rPr>
              <w:t>2,525</w:t>
            </w:r>
          </w:p>
        </w:tc>
      </w:tr>
      <w:tr w:rsidR="00E6722F" w:rsidRPr="00B40365" w14:paraId="75EA2DC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4870C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1C7DBA" w14:textId="77777777" w:rsidR="00E6722F" w:rsidRPr="00B40365" w:rsidRDefault="00E6722F" w:rsidP="00E01EC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7A10422D" w14:textId="77777777" w:rsidR="00E6722F" w:rsidRPr="00C97908" w:rsidRDefault="00E6722F" w:rsidP="00E01EC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5CC7B0FB"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DD781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255855E" w14:textId="77777777" w:rsidR="00E6722F" w:rsidRPr="00C97908" w:rsidRDefault="00E6722F" w:rsidP="00E01ECD">
            <w:pPr>
              <w:jc w:val="center"/>
              <w:rPr>
                <w:sz w:val="16"/>
                <w:szCs w:val="16"/>
                <w:lang w:val="en-US"/>
              </w:rPr>
            </w:pPr>
            <w:r w:rsidRPr="00C97908">
              <w:rPr>
                <w:sz w:val="16"/>
                <w:szCs w:val="16"/>
                <w:lang w:val="en-US"/>
              </w:rPr>
              <w:t>0,012</w:t>
            </w:r>
          </w:p>
        </w:tc>
      </w:tr>
      <w:tr w:rsidR="00E6722F" w:rsidRPr="00B40365" w14:paraId="54D52EA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EC1CB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1578AA" w14:textId="77777777" w:rsidR="00E6722F" w:rsidRPr="00B40365" w:rsidRDefault="00E6722F" w:rsidP="00E01EC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46C2B460" w14:textId="77777777" w:rsidR="00E6722F" w:rsidRPr="00C97908" w:rsidRDefault="00E6722F" w:rsidP="00E01EC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368E9D9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3FA39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5C737826" w14:textId="77777777" w:rsidR="00E6722F" w:rsidRPr="00C97908" w:rsidRDefault="00E6722F" w:rsidP="00E01ECD">
            <w:pPr>
              <w:jc w:val="center"/>
              <w:rPr>
                <w:sz w:val="16"/>
                <w:szCs w:val="16"/>
                <w:lang w:val="en-US"/>
              </w:rPr>
            </w:pPr>
            <w:r w:rsidRPr="00C97908">
              <w:rPr>
                <w:sz w:val="16"/>
                <w:szCs w:val="16"/>
                <w:lang w:val="en-US"/>
              </w:rPr>
              <w:t>0,025</w:t>
            </w:r>
          </w:p>
        </w:tc>
      </w:tr>
      <w:tr w:rsidR="00E6722F" w:rsidRPr="00B40365" w14:paraId="7238A0D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6BCF9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0082859" w14:textId="77777777" w:rsidR="00E6722F" w:rsidRPr="00B40365" w:rsidRDefault="00E6722F" w:rsidP="00E01EC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0400E3A2" w14:textId="77777777" w:rsidR="00E6722F" w:rsidRPr="00C97908" w:rsidRDefault="00E6722F" w:rsidP="00E01EC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312976B9"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BC6BE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3D8353F5" w14:textId="77777777" w:rsidR="00E6722F" w:rsidRPr="00C97908" w:rsidRDefault="00E6722F" w:rsidP="00E01ECD">
            <w:pPr>
              <w:jc w:val="center"/>
              <w:rPr>
                <w:sz w:val="16"/>
                <w:szCs w:val="16"/>
                <w:lang w:val="en-US"/>
              </w:rPr>
            </w:pPr>
            <w:r w:rsidRPr="00C97908">
              <w:rPr>
                <w:sz w:val="16"/>
                <w:szCs w:val="16"/>
                <w:lang w:val="en-US"/>
              </w:rPr>
              <w:t>0,75</w:t>
            </w:r>
          </w:p>
        </w:tc>
      </w:tr>
      <w:tr w:rsidR="00E6722F" w:rsidRPr="00B40365" w14:paraId="3C2D74D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7F32D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CE611D" w14:textId="77777777" w:rsidR="00E6722F" w:rsidRPr="00B40365" w:rsidRDefault="00E6722F" w:rsidP="00E01EC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13704472" w14:textId="77777777" w:rsidR="00E6722F" w:rsidRPr="00C97908" w:rsidRDefault="00E6722F" w:rsidP="00E01EC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54FE7D2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14180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17EB6279" w14:textId="77777777" w:rsidR="00E6722F" w:rsidRPr="00C97908" w:rsidRDefault="00E6722F" w:rsidP="00E01ECD">
            <w:pPr>
              <w:jc w:val="center"/>
              <w:rPr>
                <w:sz w:val="16"/>
                <w:szCs w:val="16"/>
                <w:lang w:val="en-US"/>
              </w:rPr>
            </w:pPr>
            <w:r w:rsidRPr="00C97908">
              <w:rPr>
                <w:sz w:val="16"/>
                <w:szCs w:val="16"/>
                <w:lang w:val="en-US"/>
              </w:rPr>
              <w:t>0,002</w:t>
            </w:r>
          </w:p>
        </w:tc>
      </w:tr>
      <w:tr w:rsidR="00E6722F" w:rsidRPr="009B70F2" w14:paraId="3E410F6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E7BDAF" w14:textId="77777777" w:rsidR="00E6722F" w:rsidRPr="005E2CA0" w:rsidRDefault="00E6722F" w:rsidP="00E01ECD">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14:paraId="7364C627" w14:textId="77777777" w:rsidR="00E6722F" w:rsidRPr="005E2CA0" w:rsidRDefault="00E6722F" w:rsidP="00E01EC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7C12AF5D" w14:textId="77777777" w:rsidR="00E6722F" w:rsidRPr="005E2CA0" w:rsidRDefault="00E6722F" w:rsidP="00E01ECD">
            <w:pPr>
              <w:rPr>
                <w:b/>
                <w:bCs/>
                <w:sz w:val="2"/>
                <w:szCs w:val="2"/>
                <w:lang w:val="en-US"/>
              </w:rPr>
            </w:pPr>
            <w:r w:rsidRPr="005E2CA0">
              <w:rPr>
                <w:b/>
                <w:bCs/>
                <w:sz w:val="22"/>
                <w:szCs w:val="22"/>
                <w:lang w:val="en-US"/>
              </w:rPr>
              <w:t>Strat suport pentru pardoseli executat din mortar din ciment M 150 de 3 cm grosime cu fata driscuita fin / se exclude ciment, nisip</w:t>
            </w:r>
          </w:p>
          <w:p w14:paraId="73DE83E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A76741B"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D51052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83F7EBC" w14:textId="77777777" w:rsidR="00E6722F" w:rsidRPr="005E2CA0" w:rsidRDefault="00E6722F" w:rsidP="00E01ECD">
            <w:pPr>
              <w:jc w:val="center"/>
              <w:rPr>
                <w:b/>
                <w:bCs/>
                <w:sz w:val="22"/>
                <w:szCs w:val="22"/>
                <w:lang w:val="en-US"/>
              </w:rPr>
            </w:pPr>
            <w:r w:rsidRPr="005E2CA0">
              <w:rPr>
                <w:b/>
                <w:bCs/>
                <w:sz w:val="22"/>
                <w:szCs w:val="22"/>
                <w:lang w:val="en-US"/>
              </w:rPr>
              <w:t>3,200</w:t>
            </w:r>
          </w:p>
          <w:p w14:paraId="16EDDCEC" w14:textId="77777777" w:rsidR="00E6722F" w:rsidRPr="009B70F2" w:rsidRDefault="00E6722F" w:rsidP="00E01ECD">
            <w:pPr>
              <w:jc w:val="center"/>
              <w:rPr>
                <w:sz w:val="2"/>
                <w:szCs w:val="2"/>
                <w:lang w:val="en-US"/>
              </w:rPr>
            </w:pPr>
          </w:p>
        </w:tc>
      </w:tr>
      <w:tr w:rsidR="00E6722F" w:rsidRPr="00B40365" w14:paraId="0449C12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F952D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ECBDB4"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30367EEE"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5B0307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3F8A4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77A8080D" w14:textId="77777777" w:rsidR="00E6722F" w:rsidRPr="00C97908" w:rsidRDefault="00E6722F" w:rsidP="00E01ECD">
            <w:pPr>
              <w:jc w:val="center"/>
              <w:rPr>
                <w:sz w:val="16"/>
                <w:szCs w:val="16"/>
                <w:lang w:val="en-US"/>
              </w:rPr>
            </w:pPr>
            <w:r w:rsidRPr="00C97908">
              <w:rPr>
                <w:sz w:val="16"/>
                <w:szCs w:val="16"/>
                <w:lang w:val="en-US"/>
              </w:rPr>
              <w:t>1,92</w:t>
            </w:r>
          </w:p>
        </w:tc>
      </w:tr>
      <w:tr w:rsidR="00E6722F" w:rsidRPr="00B40365" w14:paraId="0815885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83B45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A9FF71"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BB94E5F"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F004E7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CE9DF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168F073E" w14:textId="77777777" w:rsidR="00E6722F" w:rsidRPr="00C97908" w:rsidRDefault="00E6722F" w:rsidP="00E01ECD">
            <w:pPr>
              <w:jc w:val="center"/>
              <w:rPr>
                <w:sz w:val="16"/>
                <w:szCs w:val="16"/>
                <w:lang w:val="en-US"/>
              </w:rPr>
            </w:pPr>
            <w:r w:rsidRPr="00C97908">
              <w:rPr>
                <w:sz w:val="16"/>
                <w:szCs w:val="16"/>
                <w:lang w:val="en-US"/>
              </w:rPr>
              <w:t>0,32</w:t>
            </w:r>
          </w:p>
        </w:tc>
      </w:tr>
      <w:tr w:rsidR="00E6722F" w:rsidRPr="00B40365" w14:paraId="08BAA64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1BB7D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6864DB" w14:textId="77777777" w:rsidR="00E6722F" w:rsidRPr="00B40365" w:rsidRDefault="00E6722F" w:rsidP="00E01ECD">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1EF216C7" w14:textId="77777777" w:rsidR="00E6722F" w:rsidRPr="00C97908" w:rsidRDefault="00E6722F" w:rsidP="00E01ECD">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14:paraId="48609574"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524FB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0,033</w:t>
            </w:r>
          </w:p>
        </w:tc>
        <w:tc>
          <w:tcPr>
            <w:tcW w:w="1559" w:type="dxa"/>
            <w:gridSpan w:val="2"/>
            <w:tcBorders>
              <w:top w:val="nil"/>
              <w:bottom w:val="single" w:sz="2" w:space="0" w:color="auto"/>
            </w:tcBorders>
            <w:vAlign w:val="center"/>
          </w:tcPr>
          <w:p w14:paraId="3CC911BF" w14:textId="77777777" w:rsidR="00E6722F" w:rsidRPr="00C97908" w:rsidRDefault="00E6722F" w:rsidP="00E01ECD">
            <w:pPr>
              <w:jc w:val="center"/>
              <w:rPr>
                <w:sz w:val="16"/>
                <w:szCs w:val="16"/>
                <w:lang w:val="en-US"/>
              </w:rPr>
            </w:pPr>
            <w:r w:rsidRPr="00C97908">
              <w:rPr>
                <w:sz w:val="16"/>
                <w:szCs w:val="16"/>
                <w:lang w:val="en-US"/>
              </w:rPr>
              <w:t>0,106</w:t>
            </w:r>
          </w:p>
        </w:tc>
      </w:tr>
      <w:tr w:rsidR="00E6722F" w:rsidRPr="00B40365" w14:paraId="69DD11D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8AB09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2A64C4F"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0CA1B17"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47DF129"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E99876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42EBC478" w14:textId="77777777" w:rsidR="00E6722F" w:rsidRPr="00C97908" w:rsidRDefault="00E6722F" w:rsidP="00E01ECD">
            <w:pPr>
              <w:jc w:val="center"/>
              <w:rPr>
                <w:sz w:val="16"/>
                <w:szCs w:val="16"/>
                <w:lang w:val="en-US"/>
              </w:rPr>
            </w:pPr>
            <w:r w:rsidRPr="00C97908">
              <w:rPr>
                <w:sz w:val="16"/>
                <w:szCs w:val="16"/>
                <w:lang w:val="en-US"/>
              </w:rPr>
              <w:t>0,032</w:t>
            </w:r>
          </w:p>
        </w:tc>
      </w:tr>
      <w:tr w:rsidR="00E6722F" w:rsidRPr="00B40365" w14:paraId="17C9543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1AA8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7F73BC9"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2BD397B"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052E4A6"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1A7A4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4DD24C63" w14:textId="77777777" w:rsidR="00E6722F" w:rsidRPr="00C97908" w:rsidRDefault="00E6722F" w:rsidP="00E01ECD">
            <w:pPr>
              <w:jc w:val="center"/>
              <w:rPr>
                <w:sz w:val="16"/>
                <w:szCs w:val="16"/>
                <w:lang w:val="en-US"/>
              </w:rPr>
            </w:pPr>
            <w:r w:rsidRPr="00C97908">
              <w:rPr>
                <w:sz w:val="16"/>
                <w:szCs w:val="16"/>
                <w:lang w:val="en-US"/>
              </w:rPr>
              <w:t>0,096</w:t>
            </w:r>
          </w:p>
        </w:tc>
      </w:tr>
      <w:tr w:rsidR="00E6722F" w:rsidRPr="00B40365" w14:paraId="27B39EB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AFE10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587B5E"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481BD56"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20494D3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23B03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6F2CE0A9" w14:textId="77777777" w:rsidR="00E6722F" w:rsidRPr="00C97908" w:rsidRDefault="00E6722F" w:rsidP="00E01ECD">
            <w:pPr>
              <w:jc w:val="center"/>
              <w:rPr>
                <w:sz w:val="16"/>
                <w:szCs w:val="16"/>
                <w:lang w:val="en-US"/>
              </w:rPr>
            </w:pPr>
            <w:r w:rsidRPr="00C97908">
              <w:rPr>
                <w:sz w:val="16"/>
                <w:szCs w:val="16"/>
                <w:lang w:val="en-US"/>
              </w:rPr>
              <w:t>0,038</w:t>
            </w:r>
          </w:p>
        </w:tc>
      </w:tr>
      <w:tr w:rsidR="00E6722F" w:rsidRPr="009B70F2" w14:paraId="72AD48A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DBCA56" w14:textId="77777777" w:rsidR="00E6722F" w:rsidRPr="005E2CA0" w:rsidRDefault="00E6722F" w:rsidP="00E01ECD">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14:paraId="7AEE1D81" w14:textId="77777777" w:rsidR="00E6722F" w:rsidRPr="005E2CA0" w:rsidRDefault="00E6722F" w:rsidP="00E01ECD">
            <w:pPr>
              <w:jc w:val="center"/>
              <w:rPr>
                <w:b/>
                <w:bCs/>
                <w:sz w:val="22"/>
                <w:szCs w:val="22"/>
                <w:lang w:val="en-US"/>
              </w:rPr>
            </w:pPr>
            <w:r w:rsidRPr="005E2CA0">
              <w:rPr>
                <w:b/>
                <w:bCs/>
                <w:sz w:val="22"/>
                <w:szCs w:val="22"/>
                <w:lang w:val="en-US"/>
              </w:rPr>
              <w:t>CG01A1</w:t>
            </w:r>
          </w:p>
        </w:tc>
        <w:tc>
          <w:tcPr>
            <w:tcW w:w="4366" w:type="dxa"/>
            <w:gridSpan w:val="5"/>
            <w:tcBorders>
              <w:top w:val="single" w:sz="4" w:space="0" w:color="auto"/>
              <w:bottom w:val="single" w:sz="4" w:space="0" w:color="auto"/>
            </w:tcBorders>
          </w:tcPr>
          <w:p w14:paraId="1BEEDD05" w14:textId="77777777" w:rsidR="00E6722F" w:rsidRPr="005E2CA0" w:rsidRDefault="00E6722F" w:rsidP="00E01ECD">
            <w:pPr>
              <w:rPr>
                <w:b/>
                <w:bCs/>
                <w:sz w:val="2"/>
                <w:szCs w:val="2"/>
                <w:lang w:val="en-US"/>
              </w:rPr>
            </w:pPr>
            <w:r w:rsidRPr="005E2CA0">
              <w:rPr>
                <w:b/>
                <w:bCs/>
                <w:sz w:val="22"/>
                <w:szCs w:val="22"/>
                <w:lang w:val="en-US"/>
              </w:rPr>
              <w:t>Strat suport pentru pardoseli executat din mortar din ciment M 150 de 3 cm grosime cu fata driscuita fin.Diferenta in plus sau in minus pentru fiecare 0,5 cm de strat suport din mortar M 150,  se adauga sau se scade / se exclude ciment, nisip / k=2 la materiale si utilaj pt grosimea 40 mm</w:t>
            </w:r>
          </w:p>
          <w:p w14:paraId="35A1C5B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A2B8AA0"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371E0F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2D0FA9E" w14:textId="77777777" w:rsidR="00E6722F" w:rsidRPr="005E2CA0" w:rsidRDefault="00E6722F" w:rsidP="00E01ECD">
            <w:pPr>
              <w:jc w:val="center"/>
              <w:rPr>
                <w:b/>
                <w:bCs/>
                <w:sz w:val="22"/>
                <w:szCs w:val="22"/>
                <w:lang w:val="en-US"/>
              </w:rPr>
            </w:pPr>
            <w:r w:rsidRPr="005E2CA0">
              <w:rPr>
                <w:b/>
                <w:bCs/>
                <w:sz w:val="22"/>
                <w:szCs w:val="22"/>
                <w:lang w:val="en-US"/>
              </w:rPr>
              <w:t>3,200</w:t>
            </w:r>
          </w:p>
          <w:p w14:paraId="762B356B" w14:textId="77777777" w:rsidR="00E6722F" w:rsidRPr="009B70F2" w:rsidRDefault="00E6722F" w:rsidP="00E01ECD">
            <w:pPr>
              <w:jc w:val="center"/>
              <w:rPr>
                <w:sz w:val="2"/>
                <w:szCs w:val="2"/>
                <w:lang w:val="en-US"/>
              </w:rPr>
            </w:pPr>
          </w:p>
        </w:tc>
      </w:tr>
      <w:tr w:rsidR="00E6722F" w:rsidRPr="00B40365" w14:paraId="0D63429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C8EF0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386E0F2"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8707211"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7CD4BAF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153F7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323098D0" w14:textId="77777777" w:rsidR="00E6722F" w:rsidRPr="00C97908" w:rsidRDefault="00E6722F" w:rsidP="00E01ECD">
            <w:pPr>
              <w:jc w:val="center"/>
              <w:rPr>
                <w:sz w:val="16"/>
                <w:szCs w:val="16"/>
                <w:lang w:val="en-US"/>
              </w:rPr>
            </w:pPr>
            <w:r w:rsidRPr="00C97908">
              <w:rPr>
                <w:sz w:val="16"/>
                <w:szCs w:val="16"/>
                <w:lang w:val="en-US"/>
              </w:rPr>
              <w:t>0,32</w:t>
            </w:r>
          </w:p>
        </w:tc>
      </w:tr>
      <w:tr w:rsidR="00E6722F" w:rsidRPr="00B40365" w14:paraId="00C09B8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FDC12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8E85834"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48C849A"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DC7ED3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E579E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438281F6" w14:textId="77777777" w:rsidR="00E6722F" w:rsidRPr="00C97908" w:rsidRDefault="00E6722F" w:rsidP="00E01ECD">
            <w:pPr>
              <w:jc w:val="center"/>
              <w:rPr>
                <w:sz w:val="16"/>
                <w:szCs w:val="16"/>
                <w:lang w:val="en-US"/>
              </w:rPr>
            </w:pPr>
            <w:r w:rsidRPr="00C97908">
              <w:rPr>
                <w:sz w:val="16"/>
                <w:szCs w:val="16"/>
                <w:lang w:val="en-US"/>
              </w:rPr>
              <w:t>0,064</w:t>
            </w:r>
          </w:p>
        </w:tc>
      </w:tr>
      <w:tr w:rsidR="00E6722F" w:rsidRPr="00B40365" w14:paraId="31A7999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1C3A4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DF394C5" w14:textId="77777777" w:rsidR="00E6722F" w:rsidRPr="00B40365" w:rsidRDefault="00E6722F" w:rsidP="00E01ECD">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349F481F" w14:textId="77777777" w:rsidR="00E6722F" w:rsidRPr="00C97908" w:rsidRDefault="00E6722F" w:rsidP="00E01ECD">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14:paraId="5D9E9F28"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4CAFD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14:paraId="7E0219E0" w14:textId="77777777" w:rsidR="00E6722F" w:rsidRPr="00C97908" w:rsidRDefault="00E6722F" w:rsidP="00E01ECD">
            <w:pPr>
              <w:jc w:val="center"/>
              <w:rPr>
                <w:sz w:val="16"/>
                <w:szCs w:val="16"/>
                <w:lang w:val="en-US"/>
              </w:rPr>
            </w:pPr>
            <w:r w:rsidRPr="00C97908">
              <w:rPr>
                <w:sz w:val="16"/>
                <w:szCs w:val="16"/>
                <w:lang w:val="en-US"/>
              </w:rPr>
              <w:t>0,035</w:t>
            </w:r>
          </w:p>
        </w:tc>
      </w:tr>
      <w:tr w:rsidR="00E6722F" w:rsidRPr="00B40365" w14:paraId="63AA282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BD03F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4DCBBC"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68DBD32"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69FEF19"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0A453F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1B3537CB" w14:textId="77777777" w:rsidR="00E6722F" w:rsidRPr="00C97908" w:rsidRDefault="00E6722F" w:rsidP="00E01ECD">
            <w:pPr>
              <w:jc w:val="center"/>
              <w:rPr>
                <w:sz w:val="16"/>
                <w:szCs w:val="16"/>
                <w:lang w:val="en-US"/>
              </w:rPr>
            </w:pPr>
            <w:r w:rsidRPr="00C97908">
              <w:rPr>
                <w:sz w:val="16"/>
                <w:szCs w:val="16"/>
                <w:lang w:val="en-US"/>
              </w:rPr>
              <w:t>0,013</w:t>
            </w:r>
          </w:p>
        </w:tc>
      </w:tr>
      <w:tr w:rsidR="00E6722F" w:rsidRPr="00B40365" w14:paraId="527DEF0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3765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86F284A"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B698C6D"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B3D210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28741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71FB5878" w14:textId="77777777" w:rsidR="00E6722F" w:rsidRPr="00C97908" w:rsidRDefault="00E6722F" w:rsidP="00E01ECD">
            <w:pPr>
              <w:jc w:val="center"/>
              <w:rPr>
                <w:sz w:val="16"/>
                <w:szCs w:val="16"/>
                <w:lang w:val="en-US"/>
              </w:rPr>
            </w:pPr>
            <w:r w:rsidRPr="00C97908">
              <w:rPr>
                <w:sz w:val="16"/>
                <w:szCs w:val="16"/>
                <w:lang w:val="en-US"/>
              </w:rPr>
              <w:t>0,019</w:t>
            </w:r>
          </w:p>
        </w:tc>
      </w:tr>
      <w:tr w:rsidR="00E6722F" w:rsidRPr="00B40365" w14:paraId="45AAB1B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46B32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752FAE9"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570BB7F"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0D5E4D6"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B8963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4C67D030" w14:textId="77777777" w:rsidR="00E6722F" w:rsidRPr="00C97908" w:rsidRDefault="00E6722F" w:rsidP="00E01ECD">
            <w:pPr>
              <w:jc w:val="center"/>
              <w:rPr>
                <w:sz w:val="16"/>
                <w:szCs w:val="16"/>
                <w:lang w:val="en-US"/>
              </w:rPr>
            </w:pPr>
            <w:r w:rsidRPr="00C97908">
              <w:rPr>
                <w:sz w:val="16"/>
                <w:szCs w:val="16"/>
                <w:lang w:val="en-US"/>
              </w:rPr>
              <w:t>0,01</w:t>
            </w:r>
          </w:p>
        </w:tc>
      </w:tr>
      <w:tr w:rsidR="00E6722F" w:rsidRPr="009B70F2" w14:paraId="1D08C36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70ADC5" w14:textId="77777777" w:rsidR="00E6722F" w:rsidRPr="005E2CA0" w:rsidRDefault="00E6722F" w:rsidP="00E01ECD">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14:paraId="3DC734CF" w14:textId="77777777" w:rsidR="00E6722F" w:rsidRPr="005E2CA0" w:rsidRDefault="00E6722F" w:rsidP="00E01ECD">
            <w:pPr>
              <w:jc w:val="center"/>
              <w:rPr>
                <w:b/>
                <w:bCs/>
                <w:sz w:val="22"/>
                <w:szCs w:val="22"/>
                <w:lang w:val="en-US"/>
              </w:rPr>
            </w:pPr>
            <w:r w:rsidRPr="005E2CA0">
              <w:rPr>
                <w:b/>
                <w:bCs/>
                <w:sz w:val="22"/>
                <w:szCs w:val="22"/>
                <w:lang w:val="en-US"/>
              </w:rPr>
              <w:t>IzF01D1</w:t>
            </w:r>
          </w:p>
        </w:tc>
        <w:tc>
          <w:tcPr>
            <w:tcW w:w="4366" w:type="dxa"/>
            <w:gridSpan w:val="5"/>
            <w:tcBorders>
              <w:top w:val="single" w:sz="4" w:space="0" w:color="auto"/>
              <w:bottom w:val="single" w:sz="4" w:space="0" w:color="auto"/>
            </w:tcBorders>
          </w:tcPr>
          <w:p w14:paraId="1E41C5AA" w14:textId="77777777" w:rsidR="00E6722F" w:rsidRPr="005E2CA0" w:rsidRDefault="00E6722F" w:rsidP="00E01ECD">
            <w:pPr>
              <w:rPr>
                <w:b/>
                <w:bCs/>
                <w:sz w:val="2"/>
                <w:szCs w:val="2"/>
                <w:lang w:val="en-US"/>
              </w:rPr>
            </w:pPr>
            <w:r w:rsidRPr="005E2CA0">
              <w:rPr>
                <w:b/>
                <w:bCs/>
                <w:sz w:val="22"/>
                <w:szCs w:val="22"/>
                <w:lang w:val="en-US"/>
              </w:rPr>
              <w:t>Amorsarea suprafetelor pentru aplicarea stratului de hidroizolatie la pardoseli si pereti in blocurile sanitare, cu grund tip "Gruntafol" sau analog, intr-un strat</w:t>
            </w:r>
          </w:p>
          <w:p w14:paraId="5C48C3C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E8B8BE5"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A82D1E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7BB01DB" w14:textId="77777777" w:rsidR="00E6722F" w:rsidRPr="005E2CA0" w:rsidRDefault="00E6722F" w:rsidP="00E01ECD">
            <w:pPr>
              <w:jc w:val="center"/>
              <w:rPr>
                <w:b/>
                <w:bCs/>
                <w:sz w:val="22"/>
                <w:szCs w:val="22"/>
                <w:lang w:val="en-US"/>
              </w:rPr>
            </w:pPr>
            <w:r w:rsidRPr="005E2CA0">
              <w:rPr>
                <w:b/>
                <w:bCs/>
                <w:sz w:val="22"/>
                <w:szCs w:val="22"/>
                <w:lang w:val="en-US"/>
              </w:rPr>
              <w:t>3,500</w:t>
            </w:r>
          </w:p>
          <w:p w14:paraId="2C42E2EF" w14:textId="77777777" w:rsidR="00E6722F" w:rsidRPr="009B70F2" w:rsidRDefault="00E6722F" w:rsidP="00E01ECD">
            <w:pPr>
              <w:jc w:val="center"/>
              <w:rPr>
                <w:sz w:val="2"/>
                <w:szCs w:val="2"/>
                <w:lang w:val="en-US"/>
              </w:rPr>
            </w:pPr>
          </w:p>
        </w:tc>
      </w:tr>
      <w:tr w:rsidR="00E6722F" w:rsidRPr="00B40365" w14:paraId="034E49A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3CA1A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5117035" w14:textId="77777777" w:rsidR="00E6722F" w:rsidRPr="00B40365" w:rsidRDefault="00E6722F" w:rsidP="00E01EC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190A8F7A" w14:textId="77777777" w:rsidR="00E6722F" w:rsidRPr="00C97908" w:rsidRDefault="00E6722F" w:rsidP="00E01EC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452EF63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A86CF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9699A39" w14:textId="77777777" w:rsidR="00E6722F" w:rsidRPr="00C97908" w:rsidRDefault="00E6722F" w:rsidP="00E01ECD">
            <w:pPr>
              <w:jc w:val="center"/>
              <w:rPr>
                <w:sz w:val="16"/>
                <w:szCs w:val="16"/>
                <w:lang w:val="en-US"/>
              </w:rPr>
            </w:pPr>
            <w:r w:rsidRPr="00C97908">
              <w:rPr>
                <w:sz w:val="16"/>
                <w:szCs w:val="16"/>
                <w:lang w:val="en-US"/>
              </w:rPr>
              <w:t>0,175</w:t>
            </w:r>
          </w:p>
        </w:tc>
      </w:tr>
      <w:tr w:rsidR="00E6722F" w:rsidRPr="00B40365" w14:paraId="05B8E2A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CA0C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B60B79A" w14:textId="77777777" w:rsidR="00E6722F" w:rsidRPr="00B40365" w:rsidRDefault="00E6722F" w:rsidP="00E01ECD">
            <w:pPr>
              <w:jc w:val="center"/>
              <w:rPr>
                <w:sz w:val="16"/>
                <w:szCs w:val="16"/>
                <w:lang w:val="en-US"/>
              </w:rPr>
            </w:pPr>
            <w:r w:rsidRPr="00B40365">
              <w:rPr>
                <w:sz w:val="16"/>
                <w:szCs w:val="16"/>
                <w:lang w:val="en-US"/>
              </w:rPr>
              <w:t>24133170000002</w:t>
            </w:r>
          </w:p>
        </w:tc>
        <w:tc>
          <w:tcPr>
            <w:tcW w:w="4366" w:type="dxa"/>
            <w:gridSpan w:val="4"/>
            <w:tcBorders>
              <w:top w:val="nil"/>
              <w:bottom w:val="single" w:sz="2" w:space="0" w:color="auto"/>
            </w:tcBorders>
            <w:vAlign w:val="center"/>
          </w:tcPr>
          <w:p w14:paraId="48708076" w14:textId="77777777" w:rsidR="00E6722F" w:rsidRPr="00C97908" w:rsidRDefault="00E6722F" w:rsidP="00E01ECD">
            <w:pPr>
              <w:rPr>
                <w:sz w:val="16"/>
                <w:szCs w:val="16"/>
                <w:lang w:val="en-US"/>
              </w:rPr>
            </w:pPr>
            <w:r w:rsidRPr="00C97908">
              <w:rPr>
                <w:sz w:val="16"/>
                <w:szCs w:val="16"/>
                <w:lang w:val="en-US"/>
              </w:rPr>
              <w:t>Grund "Gruntafol"</w:t>
            </w:r>
          </w:p>
        </w:tc>
        <w:tc>
          <w:tcPr>
            <w:tcW w:w="1021" w:type="dxa"/>
            <w:gridSpan w:val="3"/>
            <w:tcBorders>
              <w:top w:val="nil"/>
              <w:bottom w:val="single" w:sz="2" w:space="0" w:color="auto"/>
            </w:tcBorders>
            <w:vAlign w:val="center"/>
          </w:tcPr>
          <w:p w14:paraId="1EFD0FE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57CD0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5C60B97D" w14:textId="77777777" w:rsidR="00E6722F" w:rsidRPr="00C97908" w:rsidRDefault="00E6722F" w:rsidP="00E01ECD">
            <w:pPr>
              <w:jc w:val="center"/>
              <w:rPr>
                <w:sz w:val="16"/>
                <w:szCs w:val="16"/>
                <w:lang w:val="en-US"/>
              </w:rPr>
            </w:pPr>
            <w:r w:rsidRPr="00C97908">
              <w:rPr>
                <w:sz w:val="16"/>
                <w:szCs w:val="16"/>
                <w:lang w:val="en-US"/>
              </w:rPr>
              <w:t>1,05</w:t>
            </w:r>
          </w:p>
        </w:tc>
      </w:tr>
      <w:tr w:rsidR="00E6722F" w:rsidRPr="00B40365" w14:paraId="4E78B99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CE0C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4A7717B"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6B950F4"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E636F3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AF65C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2EDF7ADA" w14:textId="77777777" w:rsidR="00E6722F" w:rsidRPr="00C97908" w:rsidRDefault="00E6722F" w:rsidP="00E01ECD">
            <w:pPr>
              <w:jc w:val="center"/>
              <w:rPr>
                <w:sz w:val="16"/>
                <w:szCs w:val="16"/>
                <w:lang w:val="en-US"/>
              </w:rPr>
            </w:pPr>
            <w:r w:rsidRPr="00C97908">
              <w:rPr>
                <w:sz w:val="16"/>
                <w:szCs w:val="16"/>
                <w:lang w:val="en-US"/>
              </w:rPr>
              <w:t>0,001</w:t>
            </w:r>
          </w:p>
        </w:tc>
      </w:tr>
      <w:tr w:rsidR="00E6722F" w:rsidRPr="009B70F2" w14:paraId="7FE9082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7498C5" w14:textId="77777777" w:rsidR="00E6722F" w:rsidRPr="005E2CA0" w:rsidRDefault="00E6722F" w:rsidP="00E01ECD">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14:paraId="7C1578E8" w14:textId="77777777" w:rsidR="00E6722F" w:rsidRPr="005E2CA0" w:rsidRDefault="00E6722F" w:rsidP="00E01ECD">
            <w:pPr>
              <w:jc w:val="center"/>
              <w:rPr>
                <w:b/>
                <w:bCs/>
                <w:sz w:val="22"/>
                <w:szCs w:val="22"/>
                <w:lang w:val="en-US"/>
              </w:rPr>
            </w:pPr>
            <w:r w:rsidRPr="005E2CA0">
              <w:rPr>
                <w:b/>
                <w:bCs/>
                <w:sz w:val="22"/>
                <w:szCs w:val="22"/>
                <w:lang w:val="en-US"/>
              </w:rPr>
              <w:t>IzF20B</w:t>
            </w:r>
          </w:p>
        </w:tc>
        <w:tc>
          <w:tcPr>
            <w:tcW w:w="4366" w:type="dxa"/>
            <w:gridSpan w:val="5"/>
            <w:tcBorders>
              <w:top w:val="single" w:sz="4" w:space="0" w:color="auto"/>
              <w:bottom w:val="single" w:sz="4" w:space="0" w:color="auto"/>
            </w:tcBorders>
          </w:tcPr>
          <w:p w14:paraId="5ECC5716" w14:textId="77777777" w:rsidR="00E6722F" w:rsidRPr="005E2CA0" w:rsidRDefault="00E6722F" w:rsidP="00E01ECD">
            <w:pPr>
              <w:rPr>
                <w:b/>
                <w:bCs/>
                <w:sz w:val="2"/>
                <w:szCs w:val="2"/>
                <w:lang w:val="en-US"/>
              </w:rPr>
            </w:pPr>
            <w:r w:rsidRPr="005E2CA0">
              <w:rPr>
                <w:b/>
                <w:bCs/>
                <w:sz w:val="22"/>
                <w:szCs w:val="22"/>
                <w:lang w:val="en-US"/>
              </w:rPr>
              <w:t>Etansarea rosturilor de imbinare intre pereti si pardoseli cu Banda izolanta tip "Izolex" sau analog,  lipit cu mastic de tip "Izofol Flex" sau analog / se modifica snur vata minerala in Banda izolanta "Izolex", bitumul in Mastic "Izofol Flex" / se exclude lemnul</w:t>
            </w:r>
          </w:p>
          <w:p w14:paraId="6035DC1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D49CDFB"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36FC55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1F17191" w14:textId="77777777" w:rsidR="00E6722F" w:rsidRPr="005E2CA0" w:rsidRDefault="00E6722F" w:rsidP="00E01ECD">
            <w:pPr>
              <w:jc w:val="center"/>
              <w:rPr>
                <w:b/>
                <w:bCs/>
                <w:sz w:val="22"/>
                <w:szCs w:val="22"/>
                <w:lang w:val="en-US"/>
              </w:rPr>
            </w:pPr>
            <w:r w:rsidRPr="005E2CA0">
              <w:rPr>
                <w:b/>
                <w:bCs/>
                <w:sz w:val="22"/>
                <w:szCs w:val="22"/>
                <w:lang w:val="en-US"/>
              </w:rPr>
              <w:t>6,300</w:t>
            </w:r>
          </w:p>
          <w:p w14:paraId="369EA9E8" w14:textId="77777777" w:rsidR="00E6722F" w:rsidRPr="009B70F2" w:rsidRDefault="00E6722F" w:rsidP="00E01ECD">
            <w:pPr>
              <w:jc w:val="center"/>
              <w:rPr>
                <w:sz w:val="2"/>
                <w:szCs w:val="2"/>
                <w:lang w:val="en-US"/>
              </w:rPr>
            </w:pPr>
          </w:p>
        </w:tc>
      </w:tr>
      <w:tr w:rsidR="00E6722F" w:rsidRPr="00B40365" w14:paraId="340484B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EA254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6A499F7" w14:textId="77777777" w:rsidR="00E6722F" w:rsidRPr="00B40365" w:rsidRDefault="00E6722F" w:rsidP="00E01EC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43B360A9" w14:textId="77777777" w:rsidR="00E6722F" w:rsidRPr="00C97908" w:rsidRDefault="00E6722F" w:rsidP="00E01EC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53901B9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806FA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0,260</w:t>
            </w:r>
          </w:p>
        </w:tc>
        <w:tc>
          <w:tcPr>
            <w:tcW w:w="1559" w:type="dxa"/>
            <w:gridSpan w:val="2"/>
            <w:tcBorders>
              <w:top w:val="nil"/>
              <w:bottom w:val="single" w:sz="2" w:space="0" w:color="auto"/>
            </w:tcBorders>
            <w:vAlign w:val="center"/>
          </w:tcPr>
          <w:p w14:paraId="0C47A7FE" w14:textId="77777777" w:rsidR="00E6722F" w:rsidRPr="00C97908" w:rsidRDefault="00E6722F" w:rsidP="00E01ECD">
            <w:pPr>
              <w:jc w:val="center"/>
              <w:rPr>
                <w:sz w:val="16"/>
                <w:szCs w:val="16"/>
                <w:lang w:val="en-US"/>
              </w:rPr>
            </w:pPr>
            <w:r w:rsidRPr="00C97908">
              <w:rPr>
                <w:sz w:val="16"/>
                <w:szCs w:val="16"/>
                <w:lang w:val="en-US"/>
              </w:rPr>
              <w:t>1,638</w:t>
            </w:r>
          </w:p>
        </w:tc>
      </w:tr>
      <w:tr w:rsidR="00E6722F" w:rsidRPr="00B40365" w14:paraId="056B6DA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63C78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EA7397" w14:textId="77777777" w:rsidR="00E6722F" w:rsidRPr="00B40365" w:rsidRDefault="00E6722F" w:rsidP="00E01ECD">
            <w:pPr>
              <w:jc w:val="center"/>
              <w:rPr>
                <w:sz w:val="16"/>
                <w:szCs w:val="16"/>
                <w:lang w:val="en-US"/>
              </w:rPr>
            </w:pPr>
            <w:r w:rsidRPr="00B40365">
              <w:rPr>
                <w:sz w:val="16"/>
                <w:szCs w:val="16"/>
                <w:lang w:val="en-US"/>
              </w:rPr>
              <w:t>26821626063377</w:t>
            </w:r>
          </w:p>
        </w:tc>
        <w:tc>
          <w:tcPr>
            <w:tcW w:w="4366" w:type="dxa"/>
            <w:gridSpan w:val="4"/>
            <w:tcBorders>
              <w:top w:val="nil"/>
              <w:bottom w:val="single" w:sz="2" w:space="0" w:color="auto"/>
            </w:tcBorders>
            <w:vAlign w:val="center"/>
          </w:tcPr>
          <w:p w14:paraId="5F6130C2" w14:textId="77777777" w:rsidR="00E6722F" w:rsidRPr="00C97908" w:rsidRDefault="00E6722F" w:rsidP="00E01ECD">
            <w:pPr>
              <w:rPr>
                <w:sz w:val="16"/>
                <w:szCs w:val="16"/>
                <w:lang w:val="en-US"/>
              </w:rPr>
            </w:pPr>
            <w:r w:rsidRPr="00C97908">
              <w:rPr>
                <w:sz w:val="16"/>
                <w:szCs w:val="16"/>
                <w:lang w:val="en-US"/>
              </w:rPr>
              <w:t>Banda izolanta "Izolex"</w:t>
            </w:r>
          </w:p>
        </w:tc>
        <w:tc>
          <w:tcPr>
            <w:tcW w:w="1021" w:type="dxa"/>
            <w:gridSpan w:val="3"/>
            <w:tcBorders>
              <w:top w:val="nil"/>
              <w:bottom w:val="single" w:sz="2" w:space="0" w:color="auto"/>
            </w:tcBorders>
            <w:vAlign w:val="center"/>
          </w:tcPr>
          <w:p w14:paraId="2E987891"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A56105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42BDC640" w14:textId="77777777" w:rsidR="00E6722F" w:rsidRPr="00C97908" w:rsidRDefault="00E6722F" w:rsidP="00E01ECD">
            <w:pPr>
              <w:jc w:val="center"/>
              <w:rPr>
                <w:sz w:val="16"/>
                <w:szCs w:val="16"/>
                <w:lang w:val="en-US"/>
              </w:rPr>
            </w:pPr>
            <w:r w:rsidRPr="00C97908">
              <w:rPr>
                <w:sz w:val="16"/>
                <w:szCs w:val="16"/>
                <w:lang w:val="en-US"/>
              </w:rPr>
              <w:t>6,426</w:t>
            </w:r>
          </w:p>
        </w:tc>
      </w:tr>
      <w:tr w:rsidR="00E6722F" w:rsidRPr="00B40365" w14:paraId="0A781E6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596DF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DB6FB8" w14:textId="77777777" w:rsidR="00E6722F" w:rsidRPr="00B40365" w:rsidRDefault="00E6722F" w:rsidP="00E01ECD">
            <w:pPr>
              <w:jc w:val="center"/>
              <w:rPr>
                <w:sz w:val="16"/>
                <w:szCs w:val="16"/>
                <w:lang w:val="en-US"/>
              </w:rPr>
            </w:pPr>
            <w:r w:rsidRPr="00B40365">
              <w:rPr>
                <w:sz w:val="16"/>
                <w:szCs w:val="16"/>
                <w:lang w:val="en-US"/>
              </w:rPr>
              <w:t>23203226000487</w:t>
            </w:r>
          </w:p>
        </w:tc>
        <w:tc>
          <w:tcPr>
            <w:tcW w:w="4366" w:type="dxa"/>
            <w:gridSpan w:val="4"/>
            <w:tcBorders>
              <w:top w:val="nil"/>
              <w:bottom w:val="single" w:sz="2" w:space="0" w:color="auto"/>
            </w:tcBorders>
            <w:vAlign w:val="center"/>
          </w:tcPr>
          <w:p w14:paraId="4759D663" w14:textId="77777777" w:rsidR="00E6722F" w:rsidRPr="00C97908" w:rsidRDefault="00E6722F" w:rsidP="00E01ECD">
            <w:pPr>
              <w:rPr>
                <w:sz w:val="16"/>
                <w:szCs w:val="16"/>
                <w:lang w:val="en-US"/>
              </w:rPr>
            </w:pPr>
            <w:r w:rsidRPr="00C97908">
              <w:rPr>
                <w:sz w:val="16"/>
                <w:szCs w:val="16"/>
                <w:lang w:val="en-US"/>
              </w:rPr>
              <w:t>Mastic "Izofol Flex"</w:t>
            </w:r>
          </w:p>
        </w:tc>
        <w:tc>
          <w:tcPr>
            <w:tcW w:w="1021" w:type="dxa"/>
            <w:gridSpan w:val="3"/>
            <w:tcBorders>
              <w:top w:val="nil"/>
              <w:bottom w:val="single" w:sz="2" w:space="0" w:color="auto"/>
            </w:tcBorders>
            <w:vAlign w:val="center"/>
          </w:tcPr>
          <w:p w14:paraId="5C82670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B8952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713E9F74" w14:textId="77777777" w:rsidR="00E6722F" w:rsidRPr="00C97908" w:rsidRDefault="00E6722F" w:rsidP="00E01ECD">
            <w:pPr>
              <w:jc w:val="center"/>
              <w:rPr>
                <w:sz w:val="16"/>
                <w:szCs w:val="16"/>
                <w:lang w:val="en-US"/>
              </w:rPr>
            </w:pPr>
            <w:r w:rsidRPr="00C97908">
              <w:rPr>
                <w:sz w:val="16"/>
                <w:szCs w:val="16"/>
                <w:lang w:val="en-US"/>
              </w:rPr>
              <w:t>1,89</w:t>
            </w:r>
          </w:p>
        </w:tc>
      </w:tr>
      <w:tr w:rsidR="00E6722F" w:rsidRPr="00B40365" w14:paraId="3EC9141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321ED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D51EE1" w14:textId="77777777" w:rsidR="00E6722F" w:rsidRPr="00B40365" w:rsidRDefault="00E6722F" w:rsidP="00E01ECD">
            <w:pPr>
              <w:jc w:val="center"/>
              <w:rPr>
                <w:sz w:val="16"/>
                <w:szCs w:val="16"/>
                <w:lang w:val="en-US"/>
              </w:rPr>
            </w:pPr>
            <w:r w:rsidRPr="00B40365">
              <w:rPr>
                <w:sz w:val="16"/>
                <w:szCs w:val="16"/>
                <w:lang w:val="en-US"/>
              </w:rPr>
              <w:t>2320166200670</w:t>
            </w:r>
          </w:p>
        </w:tc>
        <w:tc>
          <w:tcPr>
            <w:tcW w:w="4366" w:type="dxa"/>
            <w:gridSpan w:val="4"/>
            <w:tcBorders>
              <w:top w:val="nil"/>
              <w:bottom w:val="single" w:sz="2" w:space="0" w:color="auto"/>
            </w:tcBorders>
            <w:vAlign w:val="center"/>
          </w:tcPr>
          <w:p w14:paraId="790E673D" w14:textId="77777777" w:rsidR="00E6722F" w:rsidRPr="00C97908" w:rsidRDefault="00E6722F" w:rsidP="00E01ECD">
            <w:pPr>
              <w:rPr>
                <w:sz w:val="16"/>
                <w:szCs w:val="16"/>
                <w:lang w:val="en-US"/>
              </w:rPr>
            </w:pPr>
            <w:r w:rsidRPr="00C97908">
              <w:rPr>
                <w:sz w:val="16"/>
                <w:szCs w:val="16"/>
                <w:lang w:val="en-US"/>
              </w:rPr>
              <w:t>White spirit rafinat tip A S 44</w:t>
            </w:r>
          </w:p>
        </w:tc>
        <w:tc>
          <w:tcPr>
            <w:tcW w:w="1021" w:type="dxa"/>
            <w:gridSpan w:val="3"/>
            <w:tcBorders>
              <w:top w:val="nil"/>
              <w:bottom w:val="single" w:sz="2" w:space="0" w:color="auto"/>
            </w:tcBorders>
            <w:vAlign w:val="center"/>
          </w:tcPr>
          <w:p w14:paraId="389B96A2" w14:textId="77777777" w:rsidR="00E6722F" w:rsidRPr="00C97908" w:rsidRDefault="00E6722F" w:rsidP="00E01EC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43EE87E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30E0E54A" w14:textId="77777777" w:rsidR="00E6722F" w:rsidRPr="00C97908" w:rsidRDefault="00E6722F" w:rsidP="00E01ECD">
            <w:pPr>
              <w:jc w:val="center"/>
              <w:rPr>
                <w:sz w:val="16"/>
                <w:szCs w:val="16"/>
                <w:lang w:val="en-US"/>
              </w:rPr>
            </w:pPr>
            <w:r w:rsidRPr="00C97908">
              <w:rPr>
                <w:sz w:val="16"/>
                <w:szCs w:val="16"/>
                <w:lang w:val="en-US"/>
              </w:rPr>
              <w:t>0,756</w:t>
            </w:r>
          </w:p>
        </w:tc>
      </w:tr>
      <w:tr w:rsidR="00E6722F" w:rsidRPr="00B40365" w14:paraId="38CBB8F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145F6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F9D5406"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1AD674F"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46128BB"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64380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14:paraId="05C6DAFC" w14:textId="77777777" w:rsidR="00E6722F" w:rsidRPr="00C97908" w:rsidRDefault="00E6722F" w:rsidP="00E01ECD">
            <w:pPr>
              <w:jc w:val="center"/>
              <w:rPr>
                <w:sz w:val="16"/>
                <w:szCs w:val="16"/>
                <w:lang w:val="en-US"/>
              </w:rPr>
            </w:pPr>
            <w:r w:rsidRPr="00C97908">
              <w:rPr>
                <w:sz w:val="16"/>
                <w:szCs w:val="16"/>
                <w:lang w:val="en-US"/>
              </w:rPr>
              <w:t>0,013</w:t>
            </w:r>
          </w:p>
        </w:tc>
      </w:tr>
      <w:tr w:rsidR="00E6722F" w:rsidRPr="009B70F2" w14:paraId="7FB80E2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84614D" w14:textId="77777777" w:rsidR="00E6722F" w:rsidRPr="005E2CA0" w:rsidRDefault="00E6722F" w:rsidP="00E01ECD">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14:paraId="4395CB4C" w14:textId="77777777" w:rsidR="00E6722F" w:rsidRPr="005E2CA0" w:rsidRDefault="00E6722F" w:rsidP="00E01ECD">
            <w:pPr>
              <w:jc w:val="center"/>
              <w:rPr>
                <w:b/>
                <w:bCs/>
                <w:sz w:val="22"/>
                <w:szCs w:val="22"/>
                <w:lang w:val="en-US"/>
              </w:rPr>
            </w:pPr>
            <w:r w:rsidRPr="005E2CA0">
              <w:rPr>
                <w:b/>
                <w:bCs/>
                <w:sz w:val="22"/>
                <w:szCs w:val="22"/>
                <w:lang w:val="en-US"/>
              </w:rPr>
              <w:t>IzF31A</w:t>
            </w:r>
          </w:p>
        </w:tc>
        <w:tc>
          <w:tcPr>
            <w:tcW w:w="4366" w:type="dxa"/>
            <w:gridSpan w:val="5"/>
            <w:tcBorders>
              <w:top w:val="single" w:sz="4" w:space="0" w:color="auto"/>
              <w:bottom w:val="single" w:sz="4" w:space="0" w:color="auto"/>
            </w:tcBorders>
          </w:tcPr>
          <w:p w14:paraId="64A4F40E" w14:textId="77777777" w:rsidR="00E6722F" w:rsidRPr="005E2CA0" w:rsidRDefault="00E6722F" w:rsidP="00E01ECD">
            <w:pPr>
              <w:rPr>
                <w:b/>
                <w:bCs/>
                <w:sz w:val="2"/>
                <w:szCs w:val="2"/>
                <w:lang w:val="en-US"/>
              </w:rPr>
            </w:pPr>
            <w:r w:rsidRPr="005E2CA0">
              <w:rPr>
                <w:b/>
                <w:bCs/>
                <w:sz w:val="22"/>
                <w:szCs w:val="22"/>
                <w:lang w:val="en-US"/>
              </w:rPr>
              <w:t>Hidroizolarea   suprafetelor (verticale, orizontale,inclusiv  tavane)  cu  amestec "Izofol Flex" sau analog - 2 straturi: suprafata neteda / Consum Hidroizolant Izofol Flex = 1.60 kg/m2</w:t>
            </w:r>
          </w:p>
          <w:p w14:paraId="2733A7E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3BE566B"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805EB2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61A7442" w14:textId="77777777" w:rsidR="00E6722F" w:rsidRPr="005E2CA0" w:rsidRDefault="00E6722F" w:rsidP="00E01ECD">
            <w:pPr>
              <w:jc w:val="center"/>
              <w:rPr>
                <w:b/>
                <w:bCs/>
                <w:sz w:val="22"/>
                <w:szCs w:val="22"/>
                <w:lang w:val="en-US"/>
              </w:rPr>
            </w:pPr>
            <w:r w:rsidRPr="005E2CA0">
              <w:rPr>
                <w:b/>
                <w:bCs/>
                <w:sz w:val="22"/>
                <w:szCs w:val="22"/>
                <w:lang w:val="en-US"/>
              </w:rPr>
              <w:t>3,500</w:t>
            </w:r>
          </w:p>
          <w:p w14:paraId="4FEAD9F3" w14:textId="77777777" w:rsidR="00E6722F" w:rsidRPr="009B70F2" w:rsidRDefault="00E6722F" w:rsidP="00E01ECD">
            <w:pPr>
              <w:jc w:val="center"/>
              <w:rPr>
                <w:sz w:val="2"/>
                <w:szCs w:val="2"/>
                <w:lang w:val="en-US"/>
              </w:rPr>
            </w:pPr>
          </w:p>
        </w:tc>
      </w:tr>
      <w:tr w:rsidR="00E6722F" w:rsidRPr="00B40365" w14:paraId="3872808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04B87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250763"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2996B95"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2C10E7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54D52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58831968" w14:textId="77777777" w:rsidR="00E6722F" w:rsidRPr="00C97908" w:rsidRDefault="00E6722F" w:rsidP="00E01ECD">
            <w:pPr>
              <w:jc w:val="center"/>
              <w:rPr>
                <w:sz w:val="16"/>
                <w:szCs w:val="16"/>
                <w:lang w:val="en-US"/>
              </w:rPr>
            </w:pPr>
            <w:r w:rsidRPr="00C97908">
              <w:rPr>
                <w:sz w:val="16"/>
                <w:szCs w:val="16"/>
                <w:lang w:val="en-US"/>
              </w:rPr>
              <w:t>1,75</w:t>
            </w:r>
          </w:p>
        </w:tc>
      </w:tr>
      <w:tr w:rsidR="00E6722F" w:rsidRPr="00B40365" w14:paraId="7863F8A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B8808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02850BB"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5ADCF8D"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800483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DF205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14:paraId="63E8E347" w14:textId="77777777" w:rsidR="00E6722F" w:rsidRPr="00C97908" w:rsidRDefault="00E6722F" w:rsidP="00E01ECD">
            <w:pPr>
              <w:jc w:val="center"/>
              <w:rPr>
                <w:sz w:val="16"/>
                <w:szCs w:val="16"/>
                <w:lang w:val="en-US"/>
              </w:rPr>
            </w:pPr>
            <w:r w:rsidRPr="00C97908">
              <w:rPr>
                <w:sz w:val="16"/>
                <w:szCs w:val="16"/>
                <w:lang w:val="en-US"/>
              </w:rPr>
              <w:t>1,33</w:t>
            </w:r>
          </w:p>
        </w:tc>
      </w:tr>
      <w:tr w:rsidR="00E6722F" w:rsidRPr="00B40365" w14:paraId="2AEFB68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47F58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9A3902B" w14:textId="77777777" w:rsidR="00E6722F" w:rsidRPr="00B40365" w:rsidRDefault="00E6722F" w:rsidP="00E01ECD">
            <w:pPr>
              <w:jc w:val="center"/>
              <w:rPr>
                <w:sz w:val="16"/>
                <w:szCs w:val="16"/>
                <w:lang w:val="en-US"/>
              </w:rPr>
            </w:pPr>
            <w:r w:rsidRPr="00B40365">
              <w:rPr>
                <w:sz w:val="16"/>
                <w:szCs w:val="16"/>
                <w:lang w:val="en-US"/>
              </w:rPr>
              <w:t>2416537343829046</w:t>
            </w:r>
          </w:p>
        </w:tc>
        <w:tc>
          <w:tcPr>
            <w:tcW w:w="4366" w:type="dxa"/>
            <w:gridSpan w:val="4"/>
            <w:tcBorders>
              <w:top w:val="nil"/>
              <w:bottom w:val="single" w:sz="2" w:space="0" w:color="auto"/>
            </w:tcBorders>
            <w:vAlign w:val="center"/>
          </w:tcPr>
          <w:p w14:paraId="32DE7DB7" w14:textId="77777777" w:rsidR="00E6722F" w:rsidRPr="00C97908" w:rsidRDefault="00E6722F" w:rsidP="00E01ECD">
            <w:pPr>
              <w:rPr>
                <w:sz w:val="16"/>
                <w:szCs w:val="16"/>
                <w:lang w:val="en-US"/>
              </w:rPr>
            </w:pPr>
            <w:r w:rsidRPr="00C97908">
              <w:rPr>
                <w:sz w:val="16"/>
                <w:szCs w:val="16"/>
                <w:lang w:val="en-US"/>
              </w:rPr>
              <w:t>Hidroizolant Izofol Flex</w:t>
            </w:r>
          </w:p>
        </w:tc>
        <w:tc>
          <w:tcPr>
            <w:tcW w:w="1021" w:type="dxa"/>
            <w:gridSpan w:val="3"/>
            <w:tcBorders>
              <w:top w:val="nil"/>
              <w:bottom w:val="single" w:sz="2" w:space="0" w:color="auto"/>
            </w:tcBorders>
            <w:vAlign w:val="center"/>
          </w:tcPr>
          <w:p w14:paraId="1C89A2E2"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3A83E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14:paraId="4AE41468" w14:textId="77777777" w:rsidR="00E6722F" w:rsidRPr="00C97908" w:rsidRDefault="00E6722F" w:rsidP="00E01ECD">
            <w:pPr>
              <w:jc w:val="center"/>
              <w:rPr>
                <w:sz w:val="16"/>
                <w:szCs w:val="16"/>
                <w:lang w:val="en-US"/>
              </w:rPr>
            </w:pPr>
            <w:r w:rsidRPr="00C97908">
              <w:rPr>
                <w:sz w:val="16"/>
                <w:szCs w:val="16"/>
                <w:lang w:val="en-US"/>
              </w:rPr>
              <w:t>5,60</w:t>
            </w:r>
          </w:p>
        </w:tc>
      </w:tr>
      <w:tr w:rsidR="00E6722F" w:rsidRPr="00B40365" w14:paraId="7F7E0C8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3AC76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001972"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1DD2D9C"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D2BBBF9"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D7148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533A528F" w14:textId="77777777" w:rsidR="00E6722F" w:rsidRPr="00C97908" w:rsidRDefault="00E6722F" w:rsidP="00E01ECD">
            <w:pPr>
              <w:jc w:val="center"/>
              <w:rPr>
                <w:sz w:val="16"/>
                <w:szCs w:val="16"/>
                <w:lang w:val="en-US"/>
              </w:rPr>
            </w:pPr>
            <w:r w:rsidRPr="00C97908">
              <w:rPr>
                <w:sz w:val="16"/>
                <w:szCs w:val="16"/>
                <w:lang w:val="en-US"/>
              </w:rPr>
              <w:t>0,088</w:t>
            </w:r>
          </w:p>
        </w:tc>
      </w:tr>
      <w:tr w:rsidR="00E6722F" w:rsidRPr="009B70F2" w14:paraId="10510B1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B40D1C" w14:textId="77777777" w:rsidR="00E6722F" w:rsidRPr="005E2CA0" w:rsidRDefault="00E6722F" w:rsidP="00E01ECD">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14:paraId="1367B222" w14:textId="77777777" w:rsidR="00E6722F" w:rsidRPr="005E2CA0" w:rsidRDefault="00E6722F" w:rsidP="00E01ECD">
            <w:pPr>
              <w:jc w:val="center"/>
              <w:rPr>
                <w:b/>
                <w:bCs/>
                <w:sz w:val="22"/>
                <w:szCs w:val="22"/>
                <w:lang w:val="en-US"/>
              </w:rPr>
            </w:pPr>
            <w:r w:rsidRPr="005E2CA0">
              <w:rPr>
                <w:b/>
                <w:bCs/>
                <w:sz w:val="22"/>
                <w:szCs w:val="22"/>
                <w:lang w:val="en-US"/>
              </w:rPr>
              <w:t>CG17D1</w:t>
            </w:r>
          </w:p>
        </w:tc>
        <w:tc>
          <w:tcPr>
            <w:tcW w:w="4366" w:type="dxa"/>
            <w:gridSpan w:val="5"/>
            <w:tcBorders>
              <w:top w:val="single" w:sz="4" w:space="0" w:color="auto"/>
              <w:bottom w:val="single" w:sz="4" w:space="0" w:color="auto"/>
            </w:tcBorders>
          </w:tcPr>
          <w:p w14:paraId="0C29765B" w14:textId="77777777" w:rsidR="00E6722F" w:rsidRPr="005E2CA0" w:rsidRDefault="00E6722F" w:rsidP="00E01ECD">
            <w:pPr>
              <w:rPr>
                <w:b/>
                <w:bCs/>
                <w:sz w:val="2"/>
                <w:szCs w:val="2"/>
                <w:lang w:val="en-US"/>
              </w:rPr>
            </w:pPr>
            <w:r w:rsidRPr="005E2CA0">
              <w:rPr>
                <w:b/>
                <w:bCs/>
                <w:sz w:val="22"/>
                <w:szCs w:val="22"/>
                <w:lang w:val="en-US"/>
              </w:rPr>
              <w:t>Pardoseli din placi de gresie ceramica inclusiv stratul suport din mortar adeziv, executate pe suprafete: egale sau mai mici de 16 m2 / Gresie portelanata cu suprafata rugoasa gr. min. 10mm, calit. 1, rezist. abraziune cl. PEI 3 EN ISO 10 545</w:t>
            </w:r>
          </w:p>
          <w:p w14:paraId="2DAE36C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F787991"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BDC5A2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F7BB05B" w14:textId="77777777" w:rsidR="00E6722F" w:rsidRPr="005E2CA0" w:rsidRDefault="00E6722F" w:rsidP="00E01ECD">
            <w:pPr>
              <w:jc w:val="center"/>
              <w:rPr>
                <w:b/>
                <w:bCs/>
                <w:sz w:val="22"/>
                <w:szCs w:val="22"/>
                <w:lang w:val="en-US"/>
              </w:rPr>
            </w:pPr>
            <w:r w:rsidRPr="005E2CA0">
              <w:rPr>
                <w:b/>
                <w:bCs/>
                <w:sz w:val="22"/>
                <w:szCs w:val="22"/>
                <w:lang w:val="en-US"/>
              </w:rPr>
              <w:t>3,200</w:t>
            </w:r>
          </w:p>
          <w:p w14:paraId="77298E9D" w14:textId="77777777" w:rsidR="00E6722F" w:rsidRPr="009B70F2" w:rsidRDefault="00E6722F" w:rsidP="00E01ECD">
            <w:pPr>
              <w:jc w:val="center"/>
              <w:rPr>
                <w:sz w:val="2"/>
                <w:szCs w:val="2"/>
                <w:lang w:val="en-US"/>
              </w:rPr>
            </w:pPr>
          </w:p>
        </w:tc>
      </w:tr>
      <w:tr w:rsidR="00E6722F" w:rsidRPr="00B40365" w14:paraId="2260AF2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23DE3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B105119"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4C040E9D"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52B1716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586A7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2,610</w:t>
            </w:r>
          </w:p>
        </w:tc>
        <w:tc>
          <w:tcPr>
            <w:tcW w:w="1559" w:type="dxa"/>
            <w:gridSpan w:val="2"/>
            <w:tcBorders>
              <w:top w:val="nil"/>
              <w:bottom w:val="single" w:sz="2" w:space="0" w:color="auto"/>
            </w:tcBorders>
            <w:vAlign w:val="center"/>
          </w:tcPr>
          <w:p w14:paraId="66FA10BA" w14:textId="77777777" w:rsidR="00E6722F" w:rsidRPr="00C97908" w:rsidRDefault="00E6722F" w:rsidP="00E01ECD">
            <w:pPr>
              <w:jc w:val="center"/>
              <w:rPr>
                <w:sz w:val="16"/>
                <w:szCs w:val="16"/>
                <w:lang w:val="en-US"/>
              </w:rPr>
            </w:pPr>
            <w:r w:rsidRPr="00C97908">
              <w:rPr>
                <w:sz w:val="16"/>
                <w:szCs w:val="16"/>
                <w:lang w:val="en-US"/>
              </w:rPr>
              <w:t>8,352</w:t>
            </w:r>
          </w:p>
        </w:tc>
      </w:tr>
      <w:tr w:rsidR="00E6722F" w:rsidRPr="00B40365" w14:paraId="494022A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2D11A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0A6E36"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932D8EC"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EB89E4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9C69F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0,290</w:t>
            </w:r>
          </w:p>
        </w:tc>
        <w:tc>
          <w:tcPr>
            <w:tcW w:w="1559" w:type="dxa"/>
            <w:gridSpan w:val="2"/>
            <w:tcBorders>
              <w:top w:val="nil"/>
              <w:bottom w:val="single" w:sz="2" w:space="0" w:color="auto"/>
            </w:tcBorders>
            <w:vAlign w:val="center"/>
          </w:tcPr>
          <w:p w14:paraId="5A99618C" w14:textId="77777777" w:rsidR="00E6722F" w:rsidRPr="00C97908" w:rsidRDefault="00E6722F" w:rsidP="00E01ECD">
            <w:pPr>
              <w:jc w:val="center"/>
              <w:rPr>
                <w:sz w:val="16"/>
                <w:szCs w:val="16"/>
                <w:lang w:val="en-US"/>
              </w:rPr>
            </w:pPr>
            <w:r w:rsidRPr="00C97908">
              <w:rPr>
                <w:sz w:val="16"/>
                <w:szCs w:val="16"/>
                <w:lang w:val="en-US"/>
              </w:rPr>
              <w:t>0,928</w:t>
            </w:r>
          </w:p>
        </w:tc>
      </w:tr>
      <w:tr w:rsidR="00E6722F" w:rsidRPr="00B40365" w14:paraId="69FE86B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7D747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3EA14B5" w14:textId="77777777" w:rsidR="00E6722F" w:rsidRPr="00B40365" w:rsidRDefault="00E6722F" w:rsidP="00E01ECD">
            <w:pPr>
              <w:jc w:val="center"/>
              <w:rPr>
                <w:sz w:val="16"/>
                <w:szCs w:val="16"/>
                <w:lang w:val="en-US"/>
              </w:rPr>
            </w:pPr>
            <w:r w:rsidRPr="00B40365">
              <w:rPr>
                <w:sz w:val="16"/>
                <w:szCs w:val="16"/>
                <w:lang w:val="en-US"/>
              </w:rPr>
              <w:t>2661112800700a</w:t>
            </w:r>
          </w:p>
        </w:tc>
        <w:tc>
          <w:tcPr>
            <w:tcW w:w="4366" w:type="dxa"/>
            <w:gridSpan w:val="4"/>
            <w:tcBorders>
              <w:top w:val="nil"/>
              <w:bottom w:val="single" w:sz="2" w:space="0" w:color="auto"/>
            </w:tcBorders>
            <w:vAlign w:val="center"/>
          </w:tcPr>
          <w:p w14:paraId="362939EC" w14:textId="77777777" w:rsidR="00E6722F" w:rsidRPr="00C97908" w:rsidRDefault="00E6722F" w:rsidP="00E01ECD">
            <w:pPr>
              <w:rPr>
                <w:sz w:val="16"/>
                <w:szCs w:val="16"/>
                <w:lang w:val="en-US"/>
              </w:rPr>
            </w:pPr>
            <w:r w:rsidRPr="00C97908">
              <w:rPr>
                <w:sz w:val="16"/>
                <w:szCs w:val="16"/>
                <w:lang w:val="en-US"/>
              </w:rPr>
              <w:t>Placi sau piscoturi de gresie portelanata antiglisanta</w:t>
            </w:r>
          </w:p>
        </w:tc>
        <w:tc>
          <w:tcPr>
            <w:tcW w:w="1021" w:type="dxa"/>
            <w:gridSpan w:val="3"/>
            <w:tcBorders>
              <w:top w:val="nil"/>
              <w:bottom w:val="single" w:sz="2" w:space="0" w:color="auto"/>
            </w:tcBorders>
            <w:vAlign w:val="center"/>
          </w:tcPr>
          <w:p w14:paraId="669FE83A"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F9CDC9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5FC6D5A2" w14:textId="77777777" w:rsidR="00E6722F" w:rsidRPr="00C97908" w:rsidRDefault="00E6722F" w:rsidP="00E01ECD">
            <w:pPr>
              <w:jc w:val="center"/>
              <w:rPr>
                <w:sz w:val="16"/>
                <w:szCs w:val="16"/>
                <w:lang w:val="en-US"/>
              </w:rPr>
            </w:pPr>
            <w:r w:rsidRPr="00C97908">
              <w:rPr>
                <w:sz w:val="16"/>
                <w:szCs w:val="16"/>
                <w:lang w:val="en-US"/>
              </w:rPr>
              <w:t>3,296</w:t>
            </w:r>
          </w:p>
        </w:tc>
      </w:tr>
      <w:tr w:rsidR="00E6722F" w:rsidRPr="00B40365" w14:paraId="6C7391B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82CC4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8E4C486" w14:textId="77777777" w:rsidR="00E6722F" w:rsidRPr="00B40365" w:rsidRDefault="00E6722F" w:rsidP="00E01ECD">
            <w:pPr>
              <w:jc w:val="center"/>
              <w:rPr>
                <w:sz w:val="16"/>
                <w:szCs w:val="16"/>
                <w:lang w:val="en-US"/>
              </w:rPr>
            </w:pPr>
            <w:r w:rsidRPr="00B40365">
              <w:rPr>
                <w:sz w:val="16"/>
                <w:szCs w:val="16"/>
                <w:lang w:val="en-US"/>
              </w:rPr>
              <w:t>26641021020101</w:t>
            </w:r>
          </w:p>
        </w:tc>
        <w:tc>
          <w:tcPr>
            <w:tcW w:w="4366" w:type="dxa"/>
            <w:gridSpan w:val="4"/>
            <w:tcBorders>
              <w:top w:val="nil"/>
              <w:bottom w:val="single" w:sz="2" w:space="0" w:color="auto"/>
            </w:tcBorders>
            <w:vAlign w:val="center"/>
          </w:tcPr>
          <w:p w14:paraId="4B5409A4" w14:textId="77777777" w:rsidR="00E6722F" w:rsidRPr="00C97908" w:rsidRDefault="00E6722F" w:rsidP="00E01ECD">
            <w:pPr>
              <w:rPr>
                <w:sz w:val="16"/>
                <w:szCs w:val="16"/>
                <w:lang w:val="en-US"/>
              </w:rPr>
            </w:pPr>
            <w:r w:rsidRPr="00C97908">
              <w:rPr>
                <w:sz w:val="16"/>
                <w:szCs w:val="16"/>
                <w:lang w:val="en-US"/>
              </w:rPr>
              <w:t>Adeziv pentru placarea placilor de gresie</w:t>
            </w:r>
          </w:p>
        </w:tc>
        <w:tc>
          <w:tcPr>
            <w:tcW w:w="1021" w:type="dxa"/>
            <w:gridSpan w:val="3"/>
            <w:tcBorders>
              <w:top w:val="nil"/>
              <w:bottom w:val="single" w:sz="2" w:space="0" w:color="auto"/>
            </w:tcBorders>
            <w:vAlign w:val="center"/>
          </w:tcPr>
          <w:p w14:paraId="7202C4E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49849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4,050</w:t>
            </w:r>
          </w:p>
        </w:tc>
        <w:tc>
          <w:tcPr>
            <w:tcW w:w="1559" w:type="dxa"/>
            <w:gridSpan w:val="2"/>
            <w:tcBorders>
              <w:top w:val="nil"/>
              <w:bottom w:val="single" w:sz="2" w:space="0" w:color="auto"/>
            </w:tcBorders>
            <w:vAlign w:val="center"/>
          </w:tcPr>
          <w:p w14:paraId="7270CCF4" w14:textId="77777777" w:rsidR="00E6722F" w:rsidRPr="00C97908" w:rsidRDefault="00E6722F" w:rsidP="00E01ECD">
            <w:pPr>
              <w:jc w:val="center"/>
              <w:rPr>
                <w:sz w:val="16"/>
                <w:szCs w:val="16"/>
                <w:lang w:val="en-US"/>
              </w:rPr>
            </w:pPr>
            <w:r w:rsidRPr="00C97908">
              <w:rPr>
                <w:sz w:val="16"/>
                <w:szCs w:val="16"/>
                <w:lang w:val="en-US"/>
              </w:rPr>
              <w:t>12,96</w:t>
            </w:r>
          </w:p>
        </w:tc>
      </w:tr>
      <w:tr w:rsidR="00E6722F" w:rsidRPr="00B40365" w14:paraId="1514800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AA1B0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DBDDFF" w14:textId="77777777" w:rsidR="00E6722F" w:rsidRPr="00B40365" w:rsidRDefault="00E6722F" w:rsidP="00E01EC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2DE03C2E" w14:textId="77777777" w:rsidR="00E6722F" w:rsidRPr="00C97908" w:rsidRDefault="00E6722F" w:rsidP="00E01EC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0E71819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84246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6F75CBB3" w14:textId="77777777" w:rsidR="00E6722F" w:rsidRPr="00C97908" w:rsidRDefault="00E6722F" w:rsidP="00E01ECD">
            <w:pPr>
              <w:jc w:val="center"/>
              <w:rPr>
                <w:sz w:val="16"/>
                <w:szCs w:val="16"/>
                <w:lang w:val="en-US"/>
              </w:rPr>
            </w:pPr>
            <w:r w:rsidRPr="00C97908">
              <w:rPr>
                <w:sz w:val="16"/>
                <w:szCs w:val="16"/>
                <w:lang w:val="en-US"/>
              </w:rPr>
              <w:t>0,96</w:t>
            </w:r>
          </w:p>
        </w:tc>
      </w:tr>
      <w:tr w:rsidR="00E6722F" w:rsidRPr="00B40365" w14:paraId="3E5F3CE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80328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71F68C5" w14:textId="77777777" w:rsidR="00E6722F" w:rsidRPr="00B40365" w:rsidRDefault="00E6722F" w:rsidP="00E01EC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7B030D7A" w14:textId="77777777" w:rsidR="00E6722F" w:rsidRPr="00C97908" w:rsidRDefault="00E6722F" w:rsidP="00E01EC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3F28FF33"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D3275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1999DA7A" w14:textId="77777777" w:rsidR="00E6722F" w:rsidRPr="00C97908" w:rsidRDefault="00E6722F" w:rsidP="00E01ECD">
            <w:pPr>
              <w:jc w:val="center"/>
              <w:rPr>
                <w:sz w:val="16"/>
                <w:szCs w:val="16"/>
                <w:lang w:val="en-US"/>
              </w:rPr>
            </w:pPr>
            <w:r w:rsidRPr="00C97908">
              <w:rPr>
                <w:sz w:val="16"/>
                <w:szCs w:val="16"/>
                <w:lang w:val="en-US"/>
              </w:rPr>
              <w:t>64,00</w:t>
            </w:r>
          </w:p>
        </w:tc>
      </w:tr>
      <w:tr w:rsidR="00E6722F" w:rsidRPr="00B40365" w14:paraId="233F559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162A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E22ABF6" w14:textId="77777777" w:rsidR="00E6722F" w:rsidRPr="00B40365" w:rsidRDefault="00E6722F" w:rsidP="00E01ECD">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14:paraId="532BC98B" w14:textId="77777777" w:rsidR="00E6722F" w:rsidRPr="00C97908" w:rsidRDefault="00E6722F" w:rsidP="00E01ECD">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14:paraId="51DFB6C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73F5F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0,900</w:t>
            </w:r>
          </w:p>
        </w:tc>
        <w:tc>
          <w:tcPr>
            <w:tcW w:w="1559" w:type="dxa"/>
            <w:gridSpan w:val="2"/>
            <w:tcBorders>
              <w:top w:val="nil"/>
              <w:bottom w:val="single" w:sz="2" w:space="0" w:color="auto"/>
            </w:tcBorders>
            <w:vAlign w:val="center"/>
          </w:tcPr>
          <w:p w14:paraId="11AFE05F" w14:textId="77777777" w:rsidR="00E6722F" w:rsidRPr="00C97908" w:rsidRDefault="00E6722F" w:rsidP="00E01ECD">
            <w:pPr>
              <w:jc w:val="center"/>
              <w:rPr>
                <w:sz w:val="16"/>
                <w:szCs w:val="16"/>
                <w:lang w:val="en-US"/>
              </w:rPr>
            </w:pPr>
            <w:r w:rsidRPr="00C97908">
              <w:rPr>
                <w:sz w:val="16"/>
                <w:szCs w:val="16"/>
                <w:lang w:val="en-US"/>
              </w:rPr>
              <w:t>2,88</w:t>
            </w:r>
          </w:p>
        </w:tc>
      </w:tr>
      <w:tr w:rsidR="00E6722F" w:rsidRPr="00B40365" w14:paraId="48E8796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C404E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FC2952"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DC9F2C0"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7727FE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A2683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right w:val="single" w:sz="4" w:space="0" w:color="auto"/>
            </w:tcBorders>
            <w:vAlign w:val="center"/>
          </w:tcPr>
          <w:p w14:paraId="4784B389" w14:textId="77777777" w:rsidR="00E6722F" w:rsidRPr="00C97908" w:rsidRDefault="00E6722F" w:rsidP="00E01ECD">
            <w:pPr>
              <w:jc w:val="center"/>
              <w:rPr>
                <w:sz w:val="16"/>
                <w:szCs w:val="16"/>
                <w:lang w:val="en-US"/>
              </w:rPr>
            </w:pPr>
            <w:r w:rsidRPr="00C97908">
              <w:rPr>
                <w:sz w:val="16"/>
                <w:szCs w:val="16"/>
                <w:lang w:val="en-US"/>
              </w:rPr>
              <w:t>0,144</w:t>
            </w:r>
          </w:p>
        </w:tc>
      </w:tr>
      <w:tr w:rsidR="00E6722F" w:rsidRPr="00B40365" w14:paraId="0505F4B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5DD6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8A82DE"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3FCB5411"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664ECB6"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D9E87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7AB8223A" w14:textId="77777777" w:rsidR="00E6722F" w:rsidRPr="00C97908" w:rsidRDefault="00E6722F" w:rsidP="00E01ECD">
            <w:pPr>
              <w:jc w:val="center"/>
              <w:rPr>
                <w:sz w:val="16"/>
                <w:szCs w:val="16"/>
                <w:lang w:val="en-US"/>
              </w:rPr>
            </w:pPr>
            <w:r w:rsidRPr="00C97908">
              <w:rPr>
                <w:sz w:val="16"/>
                <w:szCs w:val="16"/>
                <w:lang w:val="en-US"/>
              </w:rPr>
              <w:t>0,038</w:t>
            </w:r>
          </w:p>
        </w:tc>
      </w:tr>
      <w:tr w:rsidR="00E6722F" w:rsidRPr="003E2692" w14:paraId="2EA4F03E"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08A152E"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5C5B537C"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369EAAB8"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00081330"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50D4D0B5"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0F579968" w14:textId="77777777" w:rsidR="00E6722F" w:rsidRPr="003E2692" w:rsidRDefault="00E6722F" w:rsidP="00E01ECD">
            <w:pPr>
              <w:rPr>
                <w:sz w:val="2"/>
                <w:szCs w:val="2"/>
                <w:lang w:val="en-US"/>
              </w:rPr>
            </w:pPr>
          </w:p>
        </w:tc>
      </w:tr>
      <w:tr w:rsidR="00E6722F" w:rsidRPr="00B449C4" w14:paraId="0E054E42"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8A13C9D"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2C9F0E74"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6CFA538D"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A643923"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51F0E9BA"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224361A2" w14:textId="77777777" w:rsidR="00E6722F" w:rsidRPr="00B449C4" w:rsidRDefault="00E6722F" w:rsidP="00E01ECD">
            <w:pPr>
              <w:rPr>
                <w:sz w:val="22"/>
                <w:szCs w:val="22"/>
                <w:lang w:val="en-US"/>
              </w:rPr>
            </w:pPr>
          </w:p>
        </w:tc>
      </w:tr>
      <w:tr w:rsidR="00E6722F" w:rsidRPr="00B40365" w14:paraId="146F20E8"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C97FB9C"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6D9C945E"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2AF4CE5D"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 tip 3</w:t>
            </w:r>
          </w:p>
        </w:tc>
        <w:tc>
          <w:tcPr>
            <w:tcW w:w="3621" w:type="dxa"/>
            <w:gridSpan w:val="8"/>
            <w:tcBorders>
              <w:bottom w:val="single" w:sz="4" w:space="0" w:color="auto"/>
              <w:right w:val="single" w:sz="4" w:space="0" w:color="auto"/>
            </w:tcBorders>
          </w:tcPr>
          <w:p w14:paraId="0C9D9523" w14:textId="77777777" w:rsidR="00E6722F" w:rsidRPr="00B40365" w:rsidRDefault="00E6722F" w:rsidP="00E01ECD">
            <w:pPr>
              <w:rPr>
                <w:sz w:val="22"/>
                <w:szCs w:val="22"/>
                <w:lang w:val="en-US"/>
              </w:rPr>
            </w:pPr>
          </w:p>
        </w:tc>
      </w:tr>
      <w:tr w:rsidR="00E6722F" w:rsidRPr="009B70F2" w14:paraId="7C4738A9" w14:textId="77777777" w:rsidTr="00E01ECD">
        <w:tblPrEx>
          <w:tblCellMar>
            <w:left w:w="107" w:type="dxa"/>
            <w:right w:w="107" w:type="dxa"/>
          </w:tblCellMar>
        </w:tblPrEx>
        <w:tc>
          <w:tcPr>
            <w:tcW w:w="10495" w:type="dxa"/>
            <w:gridSpan w:val="19"/>
          </w:tcPr>
          <w:p w14:paraId="064E18CF" w14:textId="77777777" w:rsidR="00E6722F" w:rsidRPr="009B70F2" w:rsidRDefault="00E6722F" w:rsidP="00E01ECD">
            <w:pPr>
              <w:rPr>
                <w:b/>
                <w:bCs/>
                <w:sz w:val="22"/>
                <w:szCs w:val="22"/>
                <w:lang w:val="en-US"/>
              </w:rPr>
            </w:pPr>
            <w:r w:rsidRPr="009B70F2">
              <w:rPr>
                <w:b/>
                <w:bCs/>
                <w:sz w:val="22"/>
                <w:szCs w:val="22"/>
                <w:lang w:val="en-US"/>
              </w:rPr>
              <w:t>1.3.6. Pereti</w:t>
            </w:r>
          </w:p>
          <w:p w14:paraId="7D1A7D56" w14:textId="77777777" w:rsidR="00E6722F" w:rsidRPr="00B12F65" w:rsidRDefault="00E6722F" w:rsidP="00E01ECD">
            <w:pPr>
              <w:rPr>
                <w:sz w:val="2"/>
                <w:szCs w:val="2"/>
                <w:lang w:val="en-US"/>
              </w:rPr>
            </w:pPr>
          </w:p>
        </w:tc>
      </w:tr>
      <w:tr w:rsidR="00E6722F" w:rsidRPr="009B70F2" w14:paraId="1B7A0D8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55A54D" w14:textId="77777777" w:rsidR="00E6722F" w:rsidRPr="005E2CA0" w:rsidRDefault="00E6722F" w:rsidP="00E01ECD">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14:paraId="17B36932"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8D75E0E"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5940367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F759AD2"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DC110E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2B1501E" w14:textId="77777777" w:rsidR="00E6722F" w:rsidRPr="005E2CA0" w:rsidRDefault="00E6722F" w:rsidP="00E01ECD">
            <w:pPr>
              <w:jc w:val="center"/>
              <w:rPr>
                <w:b/>
                <w:bCs/>
                <w:sz w:val="22"/>
                <w:szCs w:val="22"/>
                <w:lang w:val="en-US"/>
              </w:rPr>
            </w:pPr>
            <w:r w:rsidRPr="005E2CA0">
              <w:rPr>
                <w:b/>
                <w:bCs/>
                <w:sz w:val="22"/>
                <w:szCs w:val="22"/>
                <w:lang w:val="en-US"/>
              </w:rPr>
              <w:t>118,700</w:t>
            </w:r>
          </w:p>
          <w:p w14:paraId="475B7A92" w14:textId="77777777" w:rsidR="00E6722F" w:rsidRPr="009B70F2" w:rsidRDefault="00E6722F" w:rsidP="00E01ECD">
            <w:pPr>
              <w:jc w:val="center"/>
              <w:rPr>
                <w:sz w:val="2"/>
                <w:szCs w:val="2"/>
                <w:lang w:val="en-US"/>
              </w:rPr>
            </w:pPr>
          </w:p>
        </w:tc>
      </w:tr>
      <w:tr w:rsidR="00E6722F" w:rsidRPr="00B40365" w14:paraId="63B2FB4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66C43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5837F8C"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0C115D3"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A6EEBB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55777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55D4E71C" w14:textId="77777777" w:rsidR="00E6722F" w:rsidRPr="00C97908" w:rsidRDefault="00E6722F" w:rsidP="00E01ECD">
            <w:pPr>
              <w:jc w:val="center"/>
              <w:rPr>
                <w:sz w:val="16"/>
                <w:szCs w:val="16"/>
                <w:lang w:val="en-US"/>
              </w:rPr>
            </w:pPr>
            <w:r w:rsidRPr="00C97908">
              <w:rPr>
                <w:sz w:val="16"/>
                <w:szCs w:val="16"/>
                <w:lang w:val="en-US"/>
              </w:rPr>
              <w:t>3,561</w:t>
            </w:r>
          </w:p>
        </w:tc>
      </w:tr>
      <w:tr w:rsidR="00E6722F" w:rsidRPr="00B40365" w14:paraId="74D5DE4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ED86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A04900"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11D4238"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A82212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3FBC7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12D6057" w14:textId="77777777" w:rsidR="00E6722F" w:rsidRPr="00C97908" w:rsidRDefault="00E6722F" w:rsidP="00E01ECD">
            <w:pPr>
              <w:jc w:val="center"/>
              <w:rPr>
                <w:sz w:val="16"/>
                <w:szCs w:val="16"/>
                <w:lang w:val="en-US"/>
              </w:rPr>
            </w:pPr>
            <w:r w:rsidRPr="00C97908">
              <w:rPr>
                <w:sz w:val="16"/>
                <w:szCs w:val="16"/>
                <w:lang w:val="en-US"/>
              </w:rPr>
              <w:t>17,805</w:t>
            </w:r>
          </w:p>
        </w:tc>
      </w:tr>
      <w:tr w:rsidR="00E6722F" w:rsidRPr="00B40365" w14:paraId="1D30394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CCFD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7F2030"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9028F2E"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23BA4F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3455A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3C58FF4" w14:textId="77777777" w:rsidR="00E6722F" w:rsidRPr="00C97908" w:rsidRDefault="00E6722F" w:rsidP="00E01ECD">
            <w:pPr>
              <w:jc w:val="center"/>
              <w:rPr>
                <w:sz w:val="16"/>
                <w:szCs w:val="16"/>
                <w:lang w:val="en-US"/>
              </w:rPr>
            </w:pPr>
            <w:r w:rsidRPr="00C97908">
              <w:rPr>
                <w:sz w:val="16"/>
                <w:szCs w:val="16"/>
                <w:lang w:val="en-US"/>
              </w:rPr>
              <w:t>5,935</w:t>
            </w:r>
          </w:p>
        </w:tc>
      </w:tr>
      <w:tr w:rsidR="00E6722F" w:rsidRPr="009B70F2" w14:paraId="0213381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12A7D1" w14:textId="77777777" w:rsidR="00E6722F" w:rsidRPr="005E2CA0" w:rsidRDefault="00E6722F" w:rsidP="00E01ECD">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14:paraId="0CBCF843" w14:textId="77777777" w:rsidR="00E6722F" w:rsidRPr="005E2CA0" w:rsidRDefault="00E6722F" w:rsidP="00E01ECD">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488CD511" w14:textId="77777777" w:rsidR="00E6722F" w:rsidRPr="005E2CA0" w:rsidRDefault="00E6722F" w:rsidP="00E01EC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5DD6C5E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3729811"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408EA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DAD8BA2" w14:textId="77777777" w:rsidR="00E6722F" w:rsidRPr="005E2CA0" w:rsidRDefault="00E6722F" w:rsidP="00E01ECD">
            <w:pPr>
              <w:jc w:val="center"/>
              <w:rPr>
                <w:b/>
                <w:bCs/>
                <w:sz w:val="22"/>
                <w:szCs w:val="22"/>
                <w:lang w:val="en-US"/>
              </w:rPr>
            </w:pPr>
            <w:r w:rsidRPr="005E2CA0">
              <w:rPr>
                <w:b/>
                <w:bCs/>
                <w:sz w:val="22"/>
                <w:szCs w:val="22"/>
                <w:lang w:val="en-US"/>
              </w:rPr>
              <w:t>118,700</w:t>
            </w:r>
          </w:p>
          <w:p w14:paraId="05D2C66F" w14:textId="77777777" w:rsidR="00E6722F" w:rsidRPr="009B70F2" w:rsidRDefault="00E6722F" w:rsidP="00E01ECD">
            <w:pPr>
              <w:jc w:val="center"/>
              <w:rPr>
                <w:sz w:val="2"/>
                <w:szCs w:val="2"/>
                <w:lang w:val="en-US"/>
              </w:rPr>
            </w:pPr>
          </w:p>
        </w:tc>
      </w:tr>
      <w:tr w:rsidR="00E6722F" w:rsidRPr="00B40365" w14:paraId="6845E67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5C755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0D9AE5"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8FBEDF9"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3E55EC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727CD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14:paraId="102B4D6C" w14:textId="77777777" w:rsidR="00E6722F" w:rsidRPr="00C97908" w:rsidRDefault="00E6722F" w:rsidP="00E01ECD">
            <w:pPr>
              <w:jc w:val="center"/>
              <w:rPr>
                <w:sz w:val="16"/>
                <w:szCs w:val="16"/>
                <w:lang w:val="en-US"/>
              </w:rPr>
            </w:pPr>
            <w:r w:rsidRPr="00C97908">
              <w:rPr>
                <w:sz w:val="16"/>
                <w:szCs w:val="16"/>
                <w:lang w:val="en-US"/>
              </w:rPr>
              <w:t>166,18</w:t>
            </w:r>
          </w:p>
        </w:tc>
      </w:tr>
      <w:tr w:rsidR="00E6722F" w:rsidRPr="00B40365" w14:paraId="1E92EC1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A8942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48FD07"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D1FD35A"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8FC0D6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9BA71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06665336" w14:textId="77777777" w:rsidR="00E6722F" w:rsidRPr="00C97908" w:rsidRDefault="00E6722F" w:rsidP="00E01ECD">
            <w:pPr>
              <w:jc w:val="center"/>
              <w:rPr>
                <w:sz w:val="16"/>
                <w:szCs w:val="16"/>
                <w:lang w:val="en-US"/>
              </w:rPr>
            </w:pPr>
            <w:r w:rsidRPr="00C97908">
              <w:rPr>
                <w:sz w:val="16"/>
                <w:szCs w:val="16"/>
                <w:lang w:val="en-US"/>
              </w:rPr>
              <w:t>35,61</w:t>
            </w:r>
          </w:p>
        </w:tc>
      </w:tr>
      <w:tr w:rsidR="00E6722F" w:rsidRPr="00B40365" w14:paraId="23CD678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785EB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D74276"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E1DA5D9"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2704EC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8ACCB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7CDC203B" w14:textId="77777777" w:rsidR="00E6722F" w:rsidRPr="00C97908" w:rsidRDefault="00E6722F" w:rsidP="00E01ECD">
            <w:pPr>
              <w:jc w:val="center"/>
              <w:rPr>
                <w:sz w:val="16"/>
                <w:szCs w:val="16"/>
                <w:lang w:val="en-US"/>
              </w:rPr>
            </w:pPr>
            <w:r w:rsidRPr="00C97908">
              <w:rPr>
                <w:sz w:val="16"/>
                <w:szCs w:val="16"/>
                <w:lang w:val="en-US"/>
              </w:rPr>
              <w:t>1 246,35</w:t>
            </w:r>
          </w:p>
        </w:tc>
      </w:tr>
      <w:tr w:rsidR="00E6722F" w:rsidRPr="00B40365" w14:paraId="1758778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0975B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F4E45C"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8E98E31"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300AF84"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5A19E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37A02FD9" w14:textId="77777777" w:rsidR="00E6722F" w:rsidRPr="00C97908" w:rsidRDefault="00E6722F" w:rsidP="00E01ECD">
            <w:pPr>
              <w:jc w:val="center"/>
              <w:rPr>
                <w:sz w:val="16"/>
                <w:szCs w:val="16"/>
                <w:lang w:val="en-US"/>
              </w:rPr>
            </w:pPr>
            <w:r w:rsidRPr="00C97908">
              <w:rPr>
                <w:sz w:val="16"/>
                <w:szCs w:val="16"/>
                <w:lang w:val="en-US"/>
              </w:rPr>
              <w:t>3,561</w:t>
            </w:r>
          </w:p>
        </w:tc>
      </w:tr>
      <w:tr w:rsidR="00E6722F" w:rsidRPr="00B40365" w14:paraId="500C449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EDDB1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AFA0C65"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5BA43C7"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5C6EEE6"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C7E3F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6E806E16" w14:textId="77777777" w:rsidR="00E6722F" w:rsidRPr="00C97908" w:rsidRDefault="00E6722F" w:rsidP="00E01ECD">
            <w:pPr>
              <w:jc w:val="center"/>
              <w:rPr>
                <w:sz w:val="16"/>
                <w:szCs w:val="16"/>
                <w:lang w:val="en-US"/>
              </w:rPr>
            </w:pPr>
            <w:r w:rsidRPr="00C97908">
              <w:rPr>
                <w:sz w:val="16"/>
                <w:szCs w:val="16"/>
                <w:lang w:val="en-US"/>
              </w:rPr>
              <w:t>0,831</w:t>
            </w:r>
          </w:p>
        </w:tc>
      </w:tr>
      <w:tr w:rsidR="00E6722F" w:rsidRPr="00B40365" w14:paraId="1FED957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B045C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718C80"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92806F5"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F9FCA8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29A1F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1837636A" w14:textId="77777777" w:rsidR="00E6722F" w:rsidRPr="00C97908" w:rsidRDefault="00E6722F" w:rsidP="00E01ECD">
            <w:pPr>
              <w:jc w:val="center"/>
              <w:rPr>
                <w:sz w:val="16"/>
                <w:szCs w:val="16"/>
                <w:lang w:val="en-US"/>
              </w:rPr>
            </w:pPr>
            <w:r w:rsidRPr="00C97908">
              <w:rPr>
                <w:sz w:val="16"/>
                <w:szCs w:val="16"/>
                <w:lang w:val="en-US"/>
              </w:rPr>
              <w:t>0,475</w:t>
            </w:r>
          </w:p>
        </w:tc>
      </w:tr>
      <w:tr w:rsidR="00E6722F" w:rsidRPr="00B40365" w14:paraId="501E64F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8B429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1870862"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04594397"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F829CD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C8E68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363FFECA" w14:textId="77777777" w:rsidR="00E6722F" w:rsidRPr="00C97908" w:rsidRDefault="00E6722F" w:rsidP="00E01ECD">
            <w:pPr>
              <w:jc w:val="center"/>
              <w:rPr>
                <w:sz w:val="16"/>
                <w:szCs w:val="16"/>
                <w:lang w:val="en-US"/>
              </w:rPr>
            </w:pPr>
            <w:r w:rsidRPr="00C97908">
              <w:rPr>
                <w:sz w:val="16"/>
                <w:szCs w:val="16"/>
                <w:lang w:val="en-US"/>
              </w:rPr>
              <w:t>0,95</w:t>
            </w:r>
          </w:p>
        </w:tc>
      </w:tr>
      <w:tr w:rsidR="00E6722F" w:rsidRPr="009B70F2" w14:paraId="72348B2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15793B" w14:textId="77777777" w:rsidR="00E6722F" w:rsidRPr="005E2CA0" w:rsidRDefault="00E6722F" w:rsidP="00E01ECD">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14:paraId="07D8AA2C" w14:textId="77777777" w:rsidR="00E6722F" w:rsidRPr="005E2CA0" w:rsidRDefault="00E6722F" w:rsidP="00E01ECD">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14:paraId="1E051661" w14:textId="77777777" w:rsidR="00E6722F" w:rsidRPr="005E2CA0" w:rsidRDefault="00E6722F" w:rsidP="00E01ECD">
            <w:pPr>
              <w:rPr>
                <w:b/>
                <w:bCs/>
                <w:sz w:val="2"/>
                <w:szCs w:val="2"/>
                <w:lang w:val="en-US"/>
              </w:rPr>
            </w:pPr>
            <w:r w:rsidRPr="005E2CA0">
              <w:rPr>
                <w:b/>
                <w:bCs/>
                <w:sz w:val="22"/>
                <w:szCs w:val="22"/>
                <w:lang w:val="en-US"/>
              </w:rPr>
              <w:t>Diverse lucrari - diferenta de grosime, +- 5 mm la stratul de grund aplicat la pereti, executat cu mortar M100 / k=6 pentru grosimea finala 50 mm</w:t>
            </w:r>
          </w:p>
          <w:p w14:paraId="44384A2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E817583"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785F70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962E2F2" w14:textId="77777777" w:rsidR="00E6722F" w:rsidRPr="005E2CA0" w:rsidRDefault="00E6722F" w:rsidP="00E01ECD">
            <w:pPr>
              <w:jc w:val="center"/>
              <w:rPr>
                <w:b/>
                <w:bCs/>
                <w:sz w:val="22"/>
                <w:szCs w:val="22"/>
                <w:lang w:val="en-US"/>
              </w:rPr>
            </w:pPr>
            <w:r w:rsidRPr="005E2CA0">
              <w:rPr>
                <w:b/>
                <w:bCs/>
                <w:sz w:val="22"/>
                <w:szCs w:val="22"/>
                <w:lang w:val="en-US"/>
              </w:rPr>
              <w:t>118,700</w:t>
            </w:r>
          </w:p>
          <w:p w14:paraId="21A92D1E" w14:textId="77777777" w:rsidR="00E6722F" w:rsidRPr="009B70F2" w:rsidRDefault="00E6722F" w:rsidP="00E01ECD">
            <w:pPr>
              <w:jc w:val="center"/>
              <w:rPr>
                <w:sz w:val="2"/>
                <w:szCs w:val="2"/>
                <w:lang w:val="en-US"/>
              </w:rPr>
            </w:pPr>
          </w:p>
        </w:tc>
      </w:tr>
      <w:tr w:rsidR="00E6722F" w:rsidRPr="00B40365" w14:paraId="54C2C24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CB13E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C89DA6"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454E3BC"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7B19BD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B5046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02781B7A" w14:textId="77777777" w:rsidR="00E6722F" w:rsidRPr="00C97908" w:rsidRDefault="00E6722F" w:rsidP="00E01ECD">
            <w:pPr>
              <w:jc w:val="center"/>
              <w:rPr>
                <w:sz w:val="16"/>
                <w:szCs w:val="16"/>
                <w:lang w:val="en-US"/>
              </w:rPr>
            </w:pPr>
            <w:r w:rsidRPr="00C97908">
              <w:rPr>
                <w:sz w:val="16"/>
                <w:szCs w:val="16"/>
                <w:lang w:val="en-US"/>
              </w:rPr>
              <w:t>71,22</w:t>
            </w:r>
          </w:p>
        </w:tc>
      </w:tr>
      <w:tr w:rsidR="00E6722F" w:rsidRPr="00B40365" w14:paraId="6226FF2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3148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1575283"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E0552C3"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D45079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41E6C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473F4AD7" w14:textId="77777777" w:rsidR="00E6722F" w:rsidRPr="00C97908" w:rsidRDefault="00E6722F" w:rsidP="00E01ECD">
            <w:pPr>
              <w:jc w:val="center"/>
              <w:rPr>
                <w:sz w:val="16"/>
                <w:szCs w:val="16"/>
                <w:lang w:val="en-US"/>
              </w:rPr>
            </w:pPr>
            <w:r w:rsidRPr="00C97908">
              <w:rPr>
                <w:sz w:val="16"/>
                <w:szCs w:val="16"/>
                <w:lang w:val="en-US"/>
              </w:rPr>
              <w:t>21,366</w:t>
            </w:r>
          </w:p>
        </w:tc>
      </w:tr>
      <w:tr w:rsidR="00E6722F" w:rsidRPr="00B40365" w14:paraId="41D31EE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18893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153CB7C" w14:textId="77777777" w:rsidR="00E6722F" w:rsidRPr="00B40365" w:rsidRDefault="00E6722F" w:rsidP="00E01ECD">
            <w:pPr>
              <w:jc w:val="center"/>
              <w:rPr>
                <w:sz w:val="16"/>
                <w:szCs w:val="16"/>
                <w:lang w:val="en-US"/>
              </w:rPr>
            </w:pPr>
            <w:r w:rsidRPr="00B40365">
              <w:rPr>
                <w:sz w:val="16"/>
                <w:szCs w:val="16"/>
                <w:lang w:val="en-US"/>
              </w:rPr>
              <w:t>2664102100000100</w:t>
            </w:r>
          </w:p>
        </w:tc>
        <w:tc>
          <w:tcPr>
            <w:tcW w:w="4366" w:type="dxa"/>
            <w:gridSpan w:val="4"/>
            <w:tcBorders>
              <w:top w:val="nil"/>
              <w:bottom w:val="single" w:sz="2" w:space="0" w:color="auto"/>
            </w:tcBorders>
            <w:vAlign w:val="center"/>
          </w:tcPr>
          <w:p w14:paraId="06B20DBF" w14:textId="77777777" w:rsidR="00E6722F" w:rsidRPr="00C97908" w:rsidRDefault="00E6722F" w:rsidP="00E01ECD">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14:paraId="77C6069E"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F8C38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1C714E3C" w14:textId="77777777" w:rsidR="00E6722F" w:rsidRPr="00C97908" w:rsidRDefault="00E6722F" w:rsidP="00E01ECD">
            <w:pPr>
              <w:jc w:val="center"/>
              <w:rPr>
                <w:sz w:val="16"/>
                <w:szCs w:val="16"/>
                <w:lang w:val="en-US"/>
              </w:rPr>
            </w:pPr>
            <w:r w:rsidRPr="00C97908">
              <w:rPr>
                <w:sz w:val="16"/>
                <w:szCs w:val="16"/>
                <w:lang w:val="en-US"/>
              </w:rPr>
              <w:t>4,273</w:t>
            </w:r>
          </w:p>
        </w:tc>
      </w:tr>
      <w:tr w:rsidR="00E6722F" w:rsidRPr="00B40365" w14:paraId="2EAA965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54685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034B4B1"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104BC47"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DB7985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5BB2A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63E04B03" w14:textId="77777777" w:rsidR="00E6722F" w:rsidRPr="00C97908" w:rsidRDefault="00E6722F" w:rsidP="00E01ECD">
            <w:pPr>
              <w:jc w:val="center"/>
              <w:rPr>
                <w:sz w:val="16"/>
                <w:szCs w:val="16"/>
                <w:lang w:val="en-US"/>
              </w:rPr>
            </w:pPr>
            <w:r w:rsidRPr="00C97908">
              <w:rPr>
                <w:sz w:val="16"/>
                <w:szCs w:val="16"/>
                <w:lang w:val="en-US"/>
              </w:rPr>
              <w:t>0,712</w:t>
            </w:r>
          </w:p>
        </w:tc>
      </w:tr>
      <w:tr w:rsidR="00E6722F" w:rsidRPr="009B70F2" w14:paraId="268EDDD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568928" w14:textId="77777777" w:rsidR="00E6722F" w:rsidRPr="005E2CA0" w:rsidRDefault="00E6722F" w:rsidP="00E01ECD">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14:paraId="4FD89F8B"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46D736F"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35F23E4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94C9C5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B1667F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59EFE3E" w14:textId="77777777" w:rsidR="00E6722F" w:rsidRPr="005E2CA0" w:rsidRDefault="00E6722F" w:rsidP="00E01ECD">
            <w:pPr>
              <w:jc w:val="center"/>
              <w:rPr>
                <w:b/>
                <w:bCs/>
                <w:sz w:val="22"/>
                <w:szCs w:val="22"/>
                <w:lang w:val="en-US"/>
              </w:rPr>
            </w:pPr>
            <w:r w:rsidRPr="005E2CA0">
              <w:rPr>
                <w:b/>
                <w:bCs/>
                <w:sz w:val="22"/>
                <w:szCs w:val="22"/>
                <w:lang w:val="en-US"/>
              </w:rPr>
              <w:t>98,900</w:t>
            </w:r>
          </w:p>
          <w:p w14:paraId="5F8C5B13" w14:textId="77777777" w:rsidR="00E6722F" w:rsidRPr="009B70F2" w:rsidRDefault="00E6722F" w:rsidP="00E01ECD">
            <w:pPr>
              <w:jc w:val="center"/>
              <w:rPr>
                <w:sz w:val="2"/>
                <w:szCs w:val="2"/>
                <w:lang w:val="en-US"/>
              </w:rPr>
            </w:pPr>
          </w:p>
        </w:tc>
      </w:tr>
      <w:tr w:rsidR="00E6722F" w:rsidRPr="00B40365" w14:paraId="5266022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E1573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CDB0E0D"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AB6F05A"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72F683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BCDBD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4849CDB9" w14:textId="77777777" w:rsidR="00E6722F" w:rsidRPr="00C97908" w:rsidRDefault="00E6722F" w:rsidP="00E01ECD">
            <w:pPr>
              <w:jc w:val="center"/>
              <w:rPr>
                <w:sz w:val="16"/>
                <w:szCs w:val="16"/>
                <w:lang w:val="en-US"/>
              </w:rPr>
            </w:pPr>
            <w:r w:rsidRPr="00C97908">
              <w:rPr>
                <w:sz w:val="16"/>
                <w:szCs w:val="16"/>
                <w:lang w:val="en-US"/>
              </w:rPr>
              <w:t>2,967</w:t>
            </w:r>
          </w:p>
        </w:tc>
      </w:tr>
      <w:tr w:rsidR="00E6722F" w:rsidRPr="00B40365" w14:paraId="46381E9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6D8B1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7E44BB"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761F7D11"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310DEBC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1B6C8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D1FC0E5" w14:textId="77777777" w:rsidR="00E6722F" w:rsidRPr="00C97908" w:rsidRDefault="00E6722F" w:rsidP="00E01ECD">
            <w:pPr>
              <w:jc w:val="center"/>
              <w:rPr>
                <w:sz w:val="16"/>
                <w:szCs w:val="16"/>
                <w:lang w:val="en-US"/>
              </w:rPr>
            </w:pPr>
            <w:r w:rsidRPr="00C97908">
              <w:rPr>
                <w:sz w:val="16"/>
                <w:szCs w:val="16"/>
                <w:lang w:val="en-US"/>
              </w:rPr>
              <w:t>14,835</w:t>
            </w:r>
          </w:p>
        </w:tc>
      </w:tr>
      <w:tr w:rsidR="00E6722F" w:rsidRPr="00B40365" w14:paraId="6C87F6E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FA0AA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7872CE"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7D9084D"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C20460A"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2BE63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82AC9AF" w14:textId="77777777" w:rsidR="00E6722F" w:rsidRPr="00C97908" w:rsidRDefault="00E6722F" w:rsidP="00E01ECD">
            <w:pPr>
              <w:jc w:val="center"/>
              <w:rPr>
                <w:sz w:val="16"/>
                <w:szCs w:val="16"/>
                <w:lang w:val="en-US"/>
              </w:rPr>
            </w:pPr>
            <w:r w:rsidRPr="00C97908">
              <w:rPr>
                <w:sz w:val="16"/>
                <w:szCs w:val="16"/>
                <w:lang w:val="en-US"/>
              </w:rPr>
              <w:t>4,945</w:t>
            </w:r>
          </w:p>
        </w:tc>
      </w:tr>
      <w:tr w:rsidR="00E6722F" w:rsidRPr="009B70F2" w14:paraId="1F64D4D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1885FD" w14:textId="77777777" w:rsidR="00E6722F" w:rsidRPr="005E2CA0" w:rsidRDefault="00E6722F" w:rsidP="00E01ECD">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14:paraId="42D9150D" w14:textId="77777777" w:rsidR="00E6722F" w:rsidRPr="005E2CA0" w:rsidRDefault="00E6722F" w:rsidP="00E01ECD">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1D095AE8" w14:textId="77777777" w:rsidR="00E6722F" w:rsidRPr="005E2CA0" w:rsidRDefault="00E6722F" w:rsidP="00E01ECD">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0AF13F3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411E429"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D6ADCE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7AA3662" w14:textId="77777777" w:rsidR="00E6722F" w:rsidRPr="005E2CA0" w:rsidRDefault="00E6722F" w:rsidP="00E01ECD">
            <w:pPr>
              <w:jc w:val="center"/>
              <w:rPr>
                <w:b/>
                <w:bCs/>
                <w:sz w:val="22"/>
                <w:szCs w:val="22"/>
                <w:lang w:val="en-US"/>
              </w:rPr>
            </w:pPr>
            <w:r w:rsidRPr="005E2CA0">
              <w:rPr>
                <w:b/>
                <w:bCs/>
                <w:sz w:val="22"/>
                <w:szCs w:val="22"/>
                <w:lang w:val="en-US"/>
              </w:rPr>
              <w:t>98,900</w:t>
            </w:r>
          </w:p>
          <w:p w14:paraId="47F50F9D" w14:textId="77777777" w:rsidR="00E6722F" w:rsidRPr="009B70F2" w:rsidRDefault="00E6722F" w:rsidP="00E01ECD">
            <w:pPr>
              <w:jc w:val="center"/>
              <w:rPr>
                <w:sz w:val="2"/>
                <w:szCs w:val="2"/>
                <w:lang w:val="en-US"/>
              </w:rPr>
            </w:pPr>
          </w:p>
        </w:tc>
      </w:tr>
      <w:tr w:rsidR="00E6722F" w:rsidRPr="00B40365" w14:paraId="3AF175B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46685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A1EA853" w14:textId="77777777" w:rsidR="00E6722F" w:rsidRPr="00B40365" w:rsidRDefault="00E6722F" w:rsidP="00E01EC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52C71C4" w14:textId="77777777" w:rsidR="00E6722F" w:rsidRPr="00C97908" w:rsidRDefault="00E6722F" w:rsidP="00E01EC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515183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4DB4D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711E856C" w14:textId="77777777" w:rsidR="00E6722F" w:rsidRPr="00C97908" w:rsidRDefault="00E6722F" w:rsidP="00E01ECD">
            <w:pPr>
              <w:jc w:val="center"/>
              <w:rPr>
                <w:sz w:val="16"/>
                <w:szCs w:val="16"/>
                <w:lang w:val="en-US"/>
              </w:rPr>
            </w:pPr>
            <w:r w:rsidRPr="00C97908">
              <w:rPr>
                <w:sz w:val="16"/>
                <w:szCs w:val="16"/>
                <w:lang w:val="en-US"/>
              </w:rPr>
              <w:t>120,658</w:t>
            </w:r>
          </w:p>
        </w:tc>
      </w:tr>
      <w:tr w:rsidR="00E6722F" w:rsidRPr="00B40365" w14:paraId="70A38E7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3E0CD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7FEE72" w14:textId="77777777" w:rsidR="00E6722F" w:rsidRPr="00B40365" w:rsidRDefault="00E6722F" w:rsidP="00E01EC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6DEB70CA" w14:textId="77777777" w:rsidR="00E6722F" w:rsidRPr="00C97908" w:rsidRDefault="00E6722F" w:rsidP="00E01EC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7C52EC5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42BD1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14:paraId="5F5C3D2B" w14:textId="77777777" w:rsidR="00E6722F" w:rsidRPr="00C97908" w:rsidRDefault="00E6722F" w:rsidP="00E01ECD">
            <w:pPr>
              <w:jc w:val="center"/>
              <w:rPr>
                <w:sz w:val="16"/>
                <w:szCs w:val="16"/>
                <w:lang w:val="en-US"/>
              </w:rPr>
            </w:pPr>
            <w:r w:rsidRPr="00C97908">
              <w:rPr>
                <w:sz w:val="16"/>
                <w:szCs w:val="16"/>
                <w:lang w:val="en-US"/>
              </w:rPr>
              <w:t>706,146</w:t>
            </w:r>
          </w:p>
        </w:tc>
      </w:tr>
      <w:tr w:rsidR="00E6722F" w:rsidRPr="00B40365" w14:paraId="2FEECC6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9D17A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EA1A3A9"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A104823"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DAC33F8"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526EF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5F7894BC" w14:textId="77777777" w:rsidR="00E6722F" w:rsidRPr="00C97908" w:rsidRDefault="00E6722F" w:rsidP="00E01ECD">
            <w:pPr>
              <w:jc w:val="center"/>
              <w:rPr>
                <w:sz w:val="16"/>
                <w:szCs w:val="16"/>
                <w:lang w:val="en-US"/>
              </w:rPr>
            </w:pPr>
            <w:r w:rsidRPr="00C97908">
              <w:rPr>
                <w:sz w:val="16"/>
                <w:szCs w:val="16"/>
                <w:lang w:val="en-US"/>
              </w:rPr>
              <w:t>0,396</w:t>
            </w:r>
          </w:p>
        </w:tc>
      </w:tr>
      <w:tr w:rsidR="00E6722F" w:rsidRPr="00B40365" w14:paraId="546B7E1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23AE8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EEA8213"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58CEC70"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A57873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EB0CA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3650CA3E" w14:textId="77777777" w:rsidR="00E6722F" w:rsidRPr="00C97908" w:rsidRDefault="00E6722F" w:rsidP="00E01ECD">
            <w:pPr>
              <w:jc w:val="center"/>
              <w:rPr>
                <w:sz w:val="16"/>
                <w:szCs w:val="16"/>
                <w:lang w:val="en-US"/>
              </w:rPr>
            </w:pPr>
            <w:r w:rsidRPr="00C97908">
              <w:rPr>
                <w:sz w:val="16"/>
                <w:szCs w:val="16"/>
                <w:lang w:val="en-US"/>
              </w:rPr>
              <w:t>7,813</w:t>
            </w:r>
          </w:p>
        </w:tc>
      </w:tr>
      <w:tr w:rsidR="00E6722F" w:rsidRPr="00B40365" w14:paraId="47FC987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D23DA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E9534EC"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D1C0D1D"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282FE109"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D8E56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4EE52656" w14:textId="77777777" w:rsidR="00E6722F" w:rsidRPr="00C97908" w:rsidRDefault="00E6722F" w:rsidP="00E01ECD">
            <w:pPr>
              <w:jc w:val="center"/>
              <w:rPr>
                <w:sz w:val="16"/>
                <w:szCs w:val="16"/>
                <w:lang w:val="en-US"/>
              </w:rPr>
            </w:pPr>
            <w:r w:rsidRPr="00C97908">
              <w:rPr>
                <w:sz w:val="16"/>
                <w:szCs w:val="16"/>
                <w:lang w:val="en-US"/>
              </w:rPr>
              <w:t>1,582</w:t>
            </w:r>
          </w:p>
        </w:tc>
      </w:tr>
      <w:tr w:rsidR="00E6722F" w:rsidRPr="009B70F2" w14:paraId="3A2B117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72FF27" w14:textId="77777777" w:rsidR="00E6722F" w:rsidRPr="005E2CA0" w:rsidRDefault="00E6722F" w:rsidP="00E01ECD">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14:paraId="16B34BCB" w14:textId="77777777" w:rsidR="00E6722F" w:rsidRPr="005E2CA0" w:rsidRDefault="00E6722F" w:rsidP="00E01ECD">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776F6F4D" w14:textId="77777777" w:rsidR="00E6722F" w:rsidRPr="005E2CA0" w:rsidRDefault="00E6722F" w:rsidP="00E01ECD">
            <w:pPr>
              <w:rPr>
                <w:b/>
                <w:bCs/>
                <w:sz w:val="2"/>
                <w:szCs w:val="2"/>
                <w:lang w:val="en-US"/>
              </w:rPr>
            </w:pPr>
            <w:r w:rsidRPr="005E2CA0">
              <w:rPr>
                <w:b/>
                <w:bCs/>
                <w:sz w:val="22"/>
                <w:szCs w:val="22"/>
                <w:lang w:val="en-US"/>
              </w:rPr>
              <w:t>Diverse lucrari - strat de impaslitura din fibra 160 gr/m2 de sticla aplicat pe suprafata elementelor prefabricate din b.c.a. lipit cu aracet, inclusiv stratul de amorsaj</w:t>
            </w:r>
          </w:p>
          <w:p w14:paraId="090DE4E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512EBD9"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1EEC8A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095CE4B" w14:textId="77777777" w:rsidR="00E6722F" w:rsidRPr="005E2CA0" w:rsidRDefault="00E6722F" w:rsidP="00E01ECD">
            <w:pPr>
              <w:jc w:val="center"/>
              <w:rPr>
                <w:b/>
                <w:bCs/>
                <w:sz w:val="22"/>
                <w:szCs w:val="22"/>
                <w:lang w:val="en-US"/>
              </w:rPr>
            </w:pPr>
            <w:r w:rsidRPr="005E2CA0">
              <w:rPr>
                <w:b/>
                <w:bCs/>
                <w:sz w:val="22"/>
                <w:szCs w:val="22"/>
                <w:lang w:val="en-US"/>
              </w:rPr>
              <w:t>98,900</w:t>
            </w:r>
          </w:p>
          <w:p w14:paraId="3E1802AA" w14:textId="77777777" w:rsidR="00E6722F" w:rsidRPr="009B70F2" w:rsidRDefault="00E6722F" w:rsidP="00E01ECD">
            <w:pPr>
              <w:jc w:val="center"/>
              <w:rPr>
                <w:sz w:val="2"/>
                <w:szCs w:val="2"/>
                <w:lang w:val="en-US"/>
              </w:rPr>
            </w:pPr>
          </w:p>
        </w:tc>
      </w:tr>
      <w:tr w:rsidR="00E6722F" w:rsidRPr="00B40365" w14:paraId="7559A1F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AF18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20B151"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83F5222"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03EB6C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F77EC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51C7B438" w14:textId="77777777" w:rsidR="00E6722F" w:rsidRPr="00C97908" w:rsidRDefault="00E6722F" w:rsidP="00E01ECD">
            <w:pPr>
              <w:jc w:val="center"/>
              <w:rPr>
                <w:sz w:val="16"/>
                <w:szCs w:val="16"/>
                <w:lang w:val="en-US"/>
              </w:rPr>
            </w:pPr>
            <w:r w:rsidRPr="00C97908">
              <w:rPr>
                <w:sz w:val="16"/>
                <w:szCs w:val="16"/>
                <w:lang w:val="en-US"/>
              </w:rPr>
              <w:t>19,78</w:t>
            </w:r>
          </w:p>
        </w:tc>
      </w:tr>
      <w:tr w:rsidR="00E6722F" w:rsidRPr="00B40365" w14:paraId="1754A24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A7172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72F592E" w14:textId="77777777" w:rsidR="00E6722F" w:rsidRPr="00B40365" w:rsidRDefault="00E6722F" w:rsidP="00E01ECD">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7E7D0DC7" w14:textId="77777777" w:rsidR="00E6722F" w:rsidRPr="00C97908" w:rsidRDefault="00E6722F" w:rsidP="00E01ECD">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1E8683DB"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97D261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14:paraId="412A859D" w14:textId="77777777" w:rsidR="00E6722F" w:rsidRPr="00C97908" w:rsidRDefault="00E6722F" w:rsidP="00E01ECD">
            <w:pPr>
              <w:jc w:val="center"/>
              <w:rPr>
                <w:sz w:val="16"/>
                <w:szCs w:val="16"/>
                <w:lang w:val="en-US"/>
              </w:rPr>
            </w:pPr>
            <w:r w:rsidRPr="00C97908">
              <w:rPr>
                <w:sz w:val="16"/>
                <w:szCs w:val="16"/>
                <w:lang w:val="en-US"/>
              </w:rPr>
              <w:t>108,79</w:t>
            </w:r>
          </w:p>
        </w:tc>
      </w:tr>
      <w:tr w:rsidR="00E6722F" w:rsidRPr="00B40365" w14:paraId="3A0A64C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E2CAF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908C7E" w14:textId="77777777" w:rsidR="00E6722F" w:rsidRPr="00B40365" w:rsidRDefault="00E6722F" w:rsidP="00E01ECD">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636A8ACC" w14:textId="77777777" w:rsidR="00E6722F" w:rsidRPr="00C97908" w:rsidRDefault="00E6722F" w:rsidP="00E01ECD">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095BA9D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8EC4D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2C2246FF" w14:textId="77777777" w:rsidR="00E6722F" w:rsidRPr="00C97908" w:rsidRDefault="00E6722F" w:rsidP="00E01ECD">
            <w:pPr>
              <w:jc w:val="center"/>
              <w:rPr>
                <w:sz w:val="16"/>
                <w:szCs w:val="16"/>
                <w:lang w:val="en-US"/>
              </w:rPr>
            </w:pPr>
            <w:r w:rsidRPr="00C97908">
              <w:rPr>
                <w:sz w:val="16"/>
                <w:szCs w:val="16"/>
                <w:lang w:val="en-US"/>
              </w:rPr>
              <w:t>14,835</w:t>
            </w:r>
          </w:p>
        </w:tc>
      </w:tr>
      <w:tr w:rsidR="00E6722F" w:rsidRPr="00B40365" w14:paraId="0ED382C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C8EC5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6200C2B"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67F8E6F"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68816BC"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DCFF0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62310D2E"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9B70F2" w14:paraId="2EF43BD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4D5A7E" w14:textId="77777777" w:rsidR="00E6722F" w:rsidRPr="005E2CA0" w:rsidRDefault="00E6722F" w:rsidP="00E01ECD">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14:paraId="29958F2F" w14:textId="77777777" w:rsidR="00E6722F" w:rsidRPr="005E2CA0" w:rsidRDefault="00E6722F" w:rsidP="00E01ECD">
            <w:pPr>
              <w:jc w:val="center"/>
              <w:rPr>
                <w:b/>
                <w:bCs/>
                <w:sz w:val="22"/>
                <w:szCs w:val="22"/>
                <w:lang w:val="en-US"/>
              </w:rPr>
            </w:pPr>
            <w:r w:rsidRPr="005E2CA0">
              <w:rPr>
                <w:b/>
                <w:bCs/>
                <w:sz w:val="22"/>
                <w:szCs w:val="22"/>
                <w:lang w:val="en-US"/>
              </w:rPr>
              <w:t>CF51B</w:t>
            </w:r>
          </w:p>
        </w:tc>
        <w:tc>
          <w:tcPr>
            <w:tcW w:w="4366" w:type="dxa"/>
            <w:gridSpan w:val="5"/>
            <w:tcBorders>
              <w:top w:val="single" w:sz="4" w:space="0" w:color="auto"/>
              <w:bottom w:val="single" w:sz="4" w:space="0" w:color="auto"/>
            </w:tcBorders>
          </w:tcPr>
          <w:p w14:paraId="69A2B7C4" w14:textId="77777777" w:rsidR="00E6722F" w:rsidRPr="005E2CA0" w:rsidRDefault="00E6722F" w:rsidP="00E01ECD">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 Diferenta in plus sau in miniu  pentru fiecare 1,0 mm (se adauga sau se scade la art. CF50) / k=5 pentru grosimea finala 10 mm</w:t>
            </w:r>
          </w:p>
          <w:p w14:paraId="2270D52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DAE6281"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605DC3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9DCD170" w14:textId="77777777" w:rsidR="00E6722F" w:rsidRPr="005E2CA0" w:rsidRDefault="00E6722F" w:rsidP="00E01ECD">
            <w:pPr>
              <w:jc w:val="center"/>
              <w:rPr>
                <w:b/>
                <w:bCs/>
                <w:sz w:val="22"/>
                <w:szCs w:val="22"/>
                <w:lang w:val="en-US"/>
              </w:rPr>
            </w:pPr>
            <w:r w:rsidRPr="005E2CA0">
              <w:rPr>
                <w:b/>
                <w:bCs/>
                <w:sz w:val="22"/>
                <w:szCs w:val="22"/>
                <w:lang w:val="en-US"/>
              </w:rPr>
              <w:t>98,900</w:t>
            </w:r>
          </w:p>
          <w:p w14:paraId="175B91C7" w14:textId="77777777" w:rsidR="00E6722F" w:rsidRPr="009B70F2" w:rsidRDefault="00E6722F" w:rsidP="00E01ECD">
            <w:pPr>
              <w:jc w:val="center"/>
              <w:rPr>
                <w:sz w:val="2"/>
                <w:szCs w:val="2"/>
                <w:lang w:val="en-US"/>
              </w:rPr>
            </w:pPr>
          </w:p>
        </w:tc>
      </w:tr>
      <w:tr w:rsidR="00E6722F" w:rsidRPr="00B40365" w14:paraId="798BDE4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8519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64EE752" w14:textId="77777777" w:rsidR="00E6722F" w:rsidRPr="00B40365" w:rsidRDefault="00E6722F" w:rsidP="00E01EC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C0D09FC" w14:textId="77777777" w:rsidR="00E6722F" w:rsidRPr="00C97908" w:rsidRDefault="00E6722F" w:rsidP="00E01EC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B44D02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F3411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3413E02D" w14:textId="77777777" w:rsidR="00E6722F" w:rsidRPr="00C97908" w:rsidRDefault="00E6722F" w:rsidP="00E01ECD">
            <w:pPr>
              <w:jc w:val="center"/>
              <w:rPr>
                <w:sz w:val="16"/>
                <w:szCs w:val="16"/>
                <w:lang w:val="en-US"/>
              </w:rPr>
            </w:pPr>
            <w:r w:rsidRPr="00C97908">
              <w:rPr>
                <w:sz w:val="16"/>
                <w:szCs w:val="16"/>
                <w:lang w:val="en-US"/>
              </w:rPr>
              <w:t>118,68</w:t>
            </w:r>
          </w:p>
        </w:tc>
      </w:tr>
      <w:tr w:rsidR="00E6722F" w:rsidRPr="00B40365" w14:paraId="58D2A1F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DA87D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9ABC65" w14:textId="77777777" w:rsidR="00E6722F" w:rsidRPr="00B40365" w:rsidRDefault="00E6722F" w:rsidP="00E01ECD">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6A3A2E61" w14:textId="77777777" w:rsidR="00E6722F" w:rsidRPr="00C97908" w:rsidRDefault="00E6722F" w:rsidP="00E01ECD">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5512283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9D8BD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1,430</w:t>
            </w:r>
          </w:p>
        </w:tc>
        <w:tc>
          <w:tcPr>
            <w:tcW w:w="1559" w:type="dxa"/>
            <w:gridSpan w:val="2"/>
            <w:tcBorders>
              <w:top w:val="nil"/>
              <w:bottom w:val="single" w:sz="2" w:space="0" w:color="auto"/>
            </w:tcBorders>
            <w:vAlign w:val="center"/>
          </w:tcPr>
          <w:p w14:paraId="1B098F7E" w14:textId="77777777" w:rsidR="00E6722F" w:rsidRPr="00C97908" w:rsidRDefault="00E6722F" w:rsidP="00E01ECD">
            <w:pPr>
              <w:jc w:val="center"/>
              <w:rPr>
                <w:sz w:val="16"/>
                <w:szCs w:val="16"/>
                <w:lang w:val="en-US"/>
              </w:rPr>
            </w:pPr>
            <w:r w:rsidRPr="00C97908">
              <w:rPr>
                <w:sz w:val="16"/>
                <w:szCs w:val="16"/>
                <w:lang w:val="en-US"/>
              </w:rPr>
              <w:t>707,135</w:t>
            </w:r>
          </w:p>
        </w:tc>
      </w:tr>
      <w:tr w:rsidR="00E6722F" w:rsidRPr="00B40365" w14:paraId="0D41CB4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9BC49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9D0A79F"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4BB5A66"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287DA83"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D6BD2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1923CB7A" w14:textId="77777777" w:rsidR="00E6722F" w:rsidRPr="00C97908" w:rsidRDefault="00E6722F" w:rsidP="00E01ECD">
            <w:pPr>
              <w:jc w:val="center"/>
              <w:rPr>
                <w:sz w:val="16"/>
                <w:szCs w:val="16"/>
                <w:lang w:val="en-US"/>
              </w:rPr>
            </w:pPr>
            <w:r w:rsidRPr="00C97908">
              <w:rPr>
                <w:sz w:val="16"/>
                <w:szCs w:val="16"/>
                <w:lang w:val="en-US"/>
              </w:rPr>
              <w:t>0,494</w:t>
            </w:r>
          </w:p>
        </w:tc>
      </w:tr>
      <w:tr w:rsidR="00E6722F" w:rsidRPr="00B40365" w14:paraId="4C77CEF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20595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40FD2FD"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E1E2E31"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6DEF86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ED334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40D5284C" w14:textId="77777777" w:rsidR="00E6722F" w:rsidRPr="00C97908" w:rsidRDefault="00E6722F" w:rsidP="00E01ECD">
            <w:pPr>
              <w:jc w:val="center"/>
              <w:rPr>
                <w:sz w:val="16"/>
                <w:szCs w:val="16"/>
                <w:lang w:val="en-US"/>
              </w:rPr>
            </w:pPr>
            <w:r w:rsidRPr="00C97908">
              <w:rPr>
                <w:sz w:val="16"/>
                <w:szCs w:val="16"/>
                <w:lang w:val="en-US"/>
              </w:rPr>
              <w:t>7,912</w:t>
            </w:r>
          </w:p>
        </w:tc>
      </w:tr>
      <w:tr w:rsidR="00E6722F" w:rsidRPr="00B40365" w14:paraId="76F8A61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4BAE0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1600349"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B6AB899"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8389E7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23659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3BFD1418" w14:textId="77777777" w:rsidR="00E6722F" w:rsidRPr="00C97908" w:rsidRDefault="00E6722F" w:rsidP="00E01ECD">
            <w:pPr>
              <w:jc w:val="center"/>
              <w:rPr>
                <w:sz w:val="16"/>
                <w:szCs w:val="16"/>
                <w:lang w:val="en-US"/>
              </w:rPr>
            </w:pPr>
            <w:r w:rsidRPr="00C97908">
              <w:rPr>
                <w:sz w:val="16"/>
                <w:szCs w:val="16"/>
                <w:lang w:val="en-US"/>
              </w:rPr>
              <w:t>1,484</w:t>
            </w:r>
          </w:p>
        </w:tc>
      </w:tr>
      <w:tr w:rsidR="00E6722F" w:rsidRPr="009B70F2" w14:paraId="519AC17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07FA13" w14:textId="77777777" w:rsidR="00E6722F" w:rsidRPr="005E2CA0" w:rsidRDefault="00E6722F" w:rsidP="00E01ECD">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14:paraId="1911765C" w14:textId="77777777" w:rsidR="00E6722F" w:rsidRPr="005E2CA0" w:rsidRDefault="00E6722F" w:rsidP="00E01EC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4DF65786" w14:textId="77777777" w:rsidR="00E6722F" w:rsidRPr="005E2CA0" w:rsidRDefault="00E6722F" w:rsidP="00E01EC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7E88A10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A971C61"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22898F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A8132DE" w14:textId="77777777" w:rsidR="00E6722F" w:rsidRPr="005E2CA0" w:rsidRDefault="00E6722F" w:rsidP="00E01ECD">
            <w:pPr>
              <w:jc w:val="center"/>
              <w:rPr>
                <w:b/>
                <w:bCs/>
                <w:sz w:val="22"/>
                <w:szCs w:val="22"/>
                <w:lang w:val="en-US"/>
              </w:rPr>
            </w:pPr>
            <w:r w:rsidRPr="005E2CA0">
              <w:rPr>
                <w:b/>
                <w:bCs/>
                <w:sz w:val="22"/>
                <w:szCs w:val="22"/>
                <w:lang w:val="en-US"/>
              </w:rPr>
              <w:t>98,900</w:t>
            </w:r>
          </w:p>
          <w:p w14:paraId="6989414B" w14:textId="77777777" w:rsidR="00E6722F" w:rsidRPr="009B70F2" w:rsidRDefault="00E6722F" w:rsidP="00E01ECD">
            <w:pPr>
              <w:jc w:val="center"/>
              <w:rPr>
                <w:sz w:val="2"/>
                <w:szCs w:val="2"/>
                <w:lang w:val="en-US"/>
              </w:rPr>
            </w:pPr>
          </w:p>
        </w:tc>
      </w:tr>
      <w:tr w:rsidR="00E6722F" w:rsidRPr="00B40365" w14:paraId="5629A67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FE0A8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E63A94" w14:textId="77777777" w:rsidR="00E6722F" w:rsidRPr="00B40365" w:rsidRDefault="00E6722F" w:rsidP="00E01EC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0F620454" w14:textId="77777777" w:rsidR="00E6722F" w:rsidRPr="00C97908" w:rsidRDefault="00E6722F" w:rsidP="00E01EC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3E4CC5B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499DA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7D30DA0A" w14:textId="77777777" w:rsidR="00E6722F" w:rsidRPr="00C97908" w:rsidRDefault="00E6722F" w:rsidP="00E01ECD">
            <w:pPr>
              <w:jc w:val="center"/>
              <w:rPr>
                <w:sz w:val="16"/>
                <w:szCs w:val="16"/>
                <w:lang w:val="en-US"/>
              </w:rPr>
            </w:pPr>
            <w:r w:rsidRPr="00C97908">
              <w:rPr>
                <w:sz w:val="16"/>
                <w:szCs w:val="16"/>
                <w:lang w:val="en-US"/>
              </w:rPr>
              <w:t>44,505</w:t>
            </w:r>
          </w:p>
        </w:tc>
      </w:tr>
      <w:tr w:rsidR="00E6722F" w:rsidRPr="00B40365" w14:paraId="6402E1F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3442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7BA2C64"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C45AFDA"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878088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EBDDB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16A57193" w14:textId="77777777" w:rsidR="00E6722F" w:rsidRPr="00C97908" w:rsidRDefault="00E6722F" w:rsidP="00E01ECD">
            <w:pPr>
              <w:jc w:val="center"/>
              <w:rPr>
                <w:sz w:val="16"/>
                <w:szCs w:val="16"/>
                <w:lang w:val="en-US"/>
              </w:rPr>
            </w:pPr>
            <w:r w:rsidRPr="00C97908">
              <w:rPr>
                <w:sz w:val="16"/>
                <w:szCs w:val="16"/>
                <w:lang w:val="en-US"/>
              </w:rPr>
              <w:t>9,89</w:t>
            </w:r>
          </w:p>
        </w:tc>
      </w:tr>
      <w:tr w:rsidR="00E6722F" w:rsidRPr="00B40365" w14:paraId="6CADD2D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3276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2B8B7C" w14:textId="77777777" w:rsidR="00E6722F" w:rsidRPr="00B40365" w:rsidRDefault="00E6722F" w:rsidP="00E01EC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3C92F18F" w14:textId="77777777" w:rsidR="00E6722F" w:rsidRPr="00C97908" w:rsidRDefault="00E6722F" w:rsidP="00E01EC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6C49C8C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A92FB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2699931F" w14:textId="77777777" w:rsidR="00E6722F" w:rsidRPr="00C97908" w:rsidRDefault="00E6722F" w:rsidP="00E01ECD">
            <w:pPr>
              <w:jc w:val="center"/>
              <w:rPr>
                <w:sz w:val="16"/>
                <w:szCs w:val="16"/>
                <w:lang w:val="en-US"/>
              </w:rPr>
            </w:pPr>
            <w:r w:rsidRPr="00C97908">
              <w:rPr>
                <w:sz w:val="16"/>
                <w:szCs w:val="16"/>
                <w:lang w:val="en-US"/>
              </w:rPr>
              <w:t>104,33</w:t>
            </w:r>
          </w:p>
        </w:tc>
      </w:tr>
      <w:tr w:rsidR="00E6722F" w:rsidRPr="00B40365" w14:paraId="12DFBD3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E865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F51B77"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12B65DE"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8EFD3F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A4385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4E119075" w14:textId="77777777" w:rsidR="00E6722F" w:rsidRPr="00C97908" w:rsidRDefault="00E6722F" w:rsidP="00E01ECD">
            <w:pPr>
              <w:jc w:val="center"/>
              <w:rPr>
                <w:sz w:val="16"/>
                <w:szCs w:val="16"/>
                <w:lang w:val="en-US"/>
              </w:rPr>
            </w:pPr>
            <w:r w:rsidRPr="00C97908">
              <w:rPr>
                <w:sz w:val="16"/>
                <w:szCs w:val="16"/>
                <w:lang w:val="en-US"/>
              </w:rPr>
              <w:t>0,099</w:t>
            </w:r>
          </w:p>
        </w:tc>
      </w:tr>
      <w:tr w:rsidR="00E6722F" w:rsidRPr="00B40365" w14:paraId="3633FF7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6A78E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AC861E"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4A1E4B8"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1D04D0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2895E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430BC93D" w14:textId="77777777" w:rsidR="00E6722F" w:rsidRPr="00C97908" w:rsidRDefault="00E6722F" w:rsidP="00E01ECD">
            <w:pPr>
              <w:jc w:val="center"/>
              <w:rPr>
                <w:sz w:val="16"/>
                <w:szCs w:val="16"/>
                <w:lang w:val="en-US"/>
              </w:rPr>
            </w:pPr>
            <w:r w:rsidRPr="00C97908">
              <w:rPr>
                <w:sz w:val="16"/>
                <w:szCs w:val="16"/>
                <w:lang w:val="en-US"/>
              </w:rPr>
              <w:t>0,099</w:t>
            </w:r>
          </w:p>
        </w:tc>
      </w:tr>
      <w:tr w:rsidR="00E6722F" w:rsidRPr="009B70F2" w14:paraId="4483FB6D"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DCCEC1" w14:textId="77777777" w:rsidR="00E6722F" w:rsidRPr="005E2CA0" w:rsidRDefault="00E6722F" w:rsidP="00E01ECD">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14:paraId="48F47703"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5869111"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7678375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CF0736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F880C1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1438CF8" w14:textId="77777777" w:rsidR="00E6722F" w:rsidRPr="005E2CA0" w:rsidRDefault="00E6722F" w:rsidP="00E01ECD">
            <w:pPr>
              <w:jc w:val="center"/>
              <w:rPr>
                <w:b/>
                <w:bCs/>
                <w:sz w:val="22"/>
                <w:szCs w:val="22"/>
                <w:lang w:val="en-US"/>
              </w:rPr>
            </w:pPr>
            <w:r w:rsidRPr="005E2CA0">
              <w:rPr>
                <w:b/>
                <w:bCs/>
                <w:sz w:val="22"/>
                <w:szCs w:val="22"/>
                <w:lang w:val="en-US"/>
              </w:rPr>
              <w:t>98,900</w:t>
            </w:r>
          </w:p>
          <w:p w14:paraId="6783C0B0" w14:textId="77777777" w:rsidR="00E6722F" w:rsidRPr="009B70F2" w:rsidRDefault="00E6722F" w:rsidP="00E01ECD">
            <w:pPr>
              <w:jc w:val="center"/>
              <w:rPr>
                <w:sz w:val="2"/>
                <w:szCs w:val="2"/>
                <w:lang w:val="en-US"/>
              </w:rPr>
            </w:pPr>
          </w:p>
        </w:tc>
      </w:tr>
      <w:tr w:rsidR="00E6722F" w:rsidRPr="00B40365" w14:paraId="68B0F00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51561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961AEB7"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37878F3"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FC4CD4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04162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03D3A015" w14:textId="77777777" w:rsidR="00E6722F" w:rsidRPr="00C97908" w:rsidRDefault="00E6722F" w:rsidP="00E01ECD">
            <w:pPr>
              <w:jc w:val="center"/>
              <w:rPr>
                <w:sz w:val="16"/>
                <w:szCs w:val="16"/>
                <w:lang w:val="en-US"/>
              </w:rPr>
            </w:pPr>
            <w:r w:rsidRPr="00C97908">
              <w:rPr>
                <w:sz w:val="16"/>
                <w:szCs w:val="16"/>
                <w:lang w:val="en-US"/>
              </w:rPr>
              <w:t>2,967</w:t>
            </w:r>
          </w:p>
        </w:tc>
      </w:tr>
      <w:tr w:rsidR="00E6722F" w:rsidRPr="00B40365" w14:paraId="76B7862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F5822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8E054D"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2A6E4898"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3E3BF2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29A73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5FFFE315" w14:textId="77777777" w:rsidR="00E6722F" w:rsidRPr="00C97908" w:rsidRDefault="00E6722F" w:rsidP="00E01ECD">
            <w:pPr>
              <w:jc w:val="center"/>
              <w:rPr>
                <w:sz w:val="16"/>
                <w:szCs w:val="16"/>
                <w:lang w:val="en-US"/>
              </w:rPr>
            </w:pPr>
            <w:r w:rsidRPr="00C97908">
              <w:rPr>
                <w:sz w:val="16"/>
                <w:szCs w:val="16"/>
                <w:lang w:val="en-US"/>
              </w:rPr>
              <w:t>14,835</w:t>
            </w:r>
          </w:p>
        </w:tc>
      </w:tr>
      <w:tr w:rsidR="00E6722F" w:rsidRPr="00B40365" w14:paraId="1BEEE81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A1703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15B9C51"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288A644"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F5F6C8B"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D41BC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63AE1A3" w14:textId="77777777" w:rsidR="00E6722F" w:rsidRPr="00C97908" w:rsidRDefault="00E6722F" w:rsidP="00E01ECD">
            <w:pPr>
              <w:jc w:val="center"/>
              <w:rPr>
                <w:sz w:val="16"/>
                <w:szCs w:val="16"/>
                <w:lang w:val="en-US"/>
              </w:rPr>
            </w:pPr>
            <w:r w:rsidRPr="00C97908">
              <w:rPr>
                <w:sz w:val="16"/>
                <w:szCs w:val="16"/>
                <w:lang w:val="en-US"/>
              </w:rPr>
              <w:t>4,945</w:t>
            </w:r>
          </w:p>
        </w:tc>
      </w:tr>
      <w:tr w:rsidR="00E6722F" w:rsidRPr="009B70F2" w14:paraId="5214B22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4B2EFF" w14:textId="77777777" w:rsidR="00E6722F" w:rsidRPr="005E2CA0" w:rsidRDefault="00E6722F" w:rsidP="00E01ECD">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14:paraId="5A56C8A6" w14:textId="77777777" w:rsidR="00E6722F" w:rsidRPr="005E2CA0" w:rsidRDefault="00E6722F" w:rsidP="00E01EC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4E5C643E" w14:textId="77777777" w:rsidR="00E6722F" w:rsidRPr="005E2CA0" w:rsidRDefault="00E6722F" w:rsidP="00E01ECD">
            <w:pPr>
              <w:rPr>
                <w:b/>
                <w:bCs/>
                <w:sz w:val="2"/>
                <w:szCs w:val="2"/>
                <w:lang w:val="en-US"/>
              </w:rPr>
            </w:pPr>
            <w:r w:rsidRPr="005E2CA0">
              <w:rPr>
                <w:b/>
                <w:bCs/>
                <w:sz w:val="22"/>
                <w:szCs w:val="22"/>
                <w:lang w:val="en-US"/>
              </w:rPr>
              <w:t>Vopsitorii interioare cu Vopsea certificata sanitar si ecologic tip Caparol PROTECT cu Ioni de Argint sau analog,  aplicate in 2 straturi pe glet existent, executate manual / consum vopsea 0.24 litri/m2</w:t>
            </w:r>
          </w:p>
          <w:p w14:paraId="497E737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32181DE"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77FD40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DF4E03C" w14:textId="77777777" w:rsidR="00E6722F" w:rsidRPr="005E2CA0" w:rsidRDefault="00E6722F" w:rsidP="00E01ECD">
            <w:pPr>
              <w:jc w:val="center"/>
              <w:rPr>
                <w:b/>
                <w:bCs/>
                <w:sz w:val="22"/>
                <w:szCs w:val="22"/>
                <w:lang w:val="en-US"/>
              </w:rPr>
            </w:pPr>
            <w:r w:rsidRPr="005E2CA0">
              <w:rPr>
                <w:b/>
                <w:bCs/>
                <w:sz w:val="22"/>
                <w:szCs w:val="22"/>
                <w:lang w:val="en-US"/>
              </w:rPr>
              <w:t>98,900</w:t>
            </w:r>
          </w:p>
          <w:p w14:paraId="464B4EA4" w14:textId="77777777" w:rsidR="00E6722F" w:rsidRPr="009B70F2" w:rsidRDefault="00E6722F" w:rsidP="00E01ECD">
            <w:pPr>
              <w:jc w:val="center"/>
              <w:rPr>
                <w:sz w:val="2"/>
                <w:szCs w:val="2"/>
                <w:lang w:val="en-US"/>
              </w:rPr>
            </w:pPr>
          </w:p>
        </w:tc>
      </w:tr>
      <w:tr w:rsidR="00E6722F" w:rsidRPr="00B40365" w14:paraId="704A058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048F4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F9D808"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7E19621"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449472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3AA05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36262444" w14:textId="77777777" w:rsidR="00E6722F" w:rsidRPr="00C97908" w:rsidRDefault="00E6722F" w:rsidP="00E01ECD">
            <w:pPr>
              <w:jc w:val="center"/>
              <w:rPr>
                <w:sz w:val="16"/>
                <w:szCs w:val="16"/>
                <w:lang w:val="en-US"/>
              </w:rPr>
            </w:pPr>
            <w:r w:rsidRPr="00C97908">
              <w:rPr>
                <w:sz w:val="16"/>
                <w:szCs w:val="16"/>
                <w:lang w:val="en-US"/>
              </w:rPr>
              <w:t>54,395</w:t>
            </w:r>
          </w:p>
        </w:tc>
      </w:tr>
      <w:tr w:rsidR="00E6722F" w:rsidRPr="00B40365" w14:paraId="097DF77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C2775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69FF87" w14:textId="77777777" w:rsidR="00E6722F" w:rsidRPr="00B40365" w:rsidRDefault="00E6722F" w:rsidP="00E01ECD">
            <w:pPr>
              <w:jc w:val="center"/>
              <w:rPr>
                <w:sz w:val="16"/>
                <w:szCs w:val="16"/>
                <w:lang w:val="en-US"/>
              </w:rPr>
            </w:pPr>
            <w:r w:rsidRPr="00B40365">
              <w:rPr>
                <w:sz w:val="16"/>
                <w:szCs w:val="16"/>
                <w:lang w:val="en-US"/>
              </w:rPr>
              <w:t>2430116103800c</w:t>
            </w:r>
          </w:p>
        </w:tc>
        <w:tc>
          <w:tcPr>
            <w:tcW w:w="4366" w:type="dxa"/>
            <w:gridSpan w:val="4"/>
            <w:tcBorders>
              <w:top w:val="nil"/>
              <w:bottom w:val="single" w:sz="2" w:space="0" w:color="auto"/>
            </w:tcBorders>
            <w:vAlign w:val="center"/>
          </w:tcPr>
          <w:p w14:paraId="527CC897" w14:textId="77777777" w:rsidR="00E6722F" w:rsidRPr="00C97908" w:rsidRDefault="00E6722F" w:rsidP="00E01ECD">
            <w:pPr>
              <w:rPr>
                <w:sz w:val="16"/>
                <w:szCs w:val="16"/>
                <w:lang w:val="en-US"/>
              </w:rPr>
            </w:pPr>
            <w:r w:rsidRPr="00C97908">
              <w:rPr>
                <w:sz w:val="16"/>
                <w:szCs w:val="16"/>
                <w:lang w:val="en-US"/>
              </w:rPr>
              <w:t xml:space="preserve">Vopsea Caparol PROTECT cu Ioni de Argint </w:t>
            </w:r>
          </w:p>
        </w:tc>
        <w:tc>
          <w:tcPr>
            <w:tcW w:w="1021" w:type="dxa"/>
            <w:gridSpan w:val="3"/>
            <w:tcBorders>
              <w:top w:val="nil"/>
              <w:bottom w:val="single" w:sz="2" w:space="0" w:color="auto"/>
            </w:tcBorders>
            <w:vAlign w:val="center"/>
          </w:tcPr>
          <w:p w14:paraId="18282DF0" w14:textId="77777777" w:rsidR="00E6722F" w:rsidRPr="00C97908" w:rsidRDefault="00E6722F" w:rsidP="00E01ECD">
            <w:pPr>
              <w:jc w:val="center"/>
              <w:rPr>
                <w:sz w:val="16"/>
                <w:szCs w:val="16"/>
                <w:lang w:val="en-US"/>
              </w:rPr>
            </w:pPr>
            <w:r w:rsidRPr="00C97908">
              <w:rPr>
                <w:sz w:val="16"/>
                <w:szCs w:val="16"/>
                <w:lang w:val="en-US"/>
              </w:rPr>
              <w:t>litr</w:t>
            </w:r>
          </w:p>
        </w:tc>
        <w:tc>
          <w:tcPr>
            <w:tcW w:w="1134" w:type="dxa"/>
            <w:gridSpan w:val="3"/>
            <w:tcBorders>
              <w:top w:val="nil"/>
              <w:bottom w:val="single" w:sz="2" w:space="0" w:color="auto"/>
            </w:tcBorders>
            <w:vAlign w:val="center"/>
          </w:tcPr>
          <w:p w14:paraId="587704F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6905403B" w14:textId="77777777" w:rsidR="00E6722F" w:rsidRPr="00C97908" w:rsidRDefault="00E6722F" w:rsidP="00E01ECD">
            <w:pPr>
              <w:jc w:val="center"/>
              <w:rPr>
                <w:sz w:val="16"/>
                <w:szCs w:val="16"/>
                <w:lang w:val="en-US"/>
              </w:rPr>
            </w:pPr>
            <w:r w:rsidRPr="00C97908">
              <w:rPr>
                <w:sz w:val="16"/>
                <w:szCs w:val="16"/>
                <w:lang w:val="en-US"/>
              </w:rPr>
              <w:t>23,736</w:t>
            </w:r>
          </w:p>
        </w:tc>
      </w:tr>
      <w:tr w:rsidR="00E6722F" w:rsidRPr="00B40365" w14:paraId="2DCEA2C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8C715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6E5FFC2"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091A2CD"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E1F467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DF6C0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7640C4E6" w14:textId="77777777" w:rsidR="00E6722F" w:rsidRPr="00C97908" w:rsidRDefault="00E6722F" w:rsidP="00E01ECD">
            <w:pPr>
              <w:jc w:val="center"/>
              <w:rPr>
                <w:sz w:val="16"/>
                <w:szCs w:val="16"/>
                <w:lang w:val="en-US"/>
              </w:rPr>
            </w:pPr>
            <w:r w:rsidRPr="00C97908">
              <w:rPr>
                <w:sz w:val="16"/>
                <w:szCs w:val="16"/>
                <w:lang w:val="en-US"/>
              </w:rPr>
              <w:t>5,934</w:t>
            </w:r>
          </w:p>
        </w:tc>
      </w:tr>
      <w:tr w:rsidR="00E6722F" w:rsidRPr="00B40365" w14:paraId="2EE2827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4712B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A6DF30"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CCCF819"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E56B1B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EDBDF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019E3EF9" w14:textId="77777777" w:rsidR="00E6722F" w:rsidRPr="00C97908" w:rsidRDefault="00E6722F" w:rsidP="00E01ECD">
            <w:pPr>
              <w:jc w:val="center"/>
              <w:rPr>
                <w:sz w:val="16"/>
                <w:szCs w:val="16"/>
                <w:lang w:val="en-US"/>
              </w:rPr>
            </w:pPr>
            <w:r w:rsidRPr="00C97908">
              <w:rPr>
                <w:sz w:val="16"/>
                <w:szCs w:val="16"/>
                <w:lang w:val="en-US"/>
              </w:rPr>
              <w:t>49,45</w:t>
            </w:r>
          </w:p>
        </w:tc>
      </w:tr>
      <w:tr w:rsidR="00E6722F" w:rsidRPr="00B40365" w14:paraId="74183C8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B2F46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657FAF6" w14:textId="77777777" w:rsidR="00E6722F" w:rsidRPr="00B40365" w:rsidRDefault="00E6722F" w:rsidP="00E01EC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8438D2D" w14:textId="77777777" w:rsidR="00E6722F" w:rsidRPr="00C97908" w:rsidRDefault="00E6722F" w:rsidP="00E01EC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28BE11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4654B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42BEC63" w14:textId="77777777" w:rsidR="00E6722F" w:rsidRPr="00C97908" w:rsidRDefault="00E6722F" w:rsidP="00E01ECD">
            <w:pPr>
              <w:jc w:val="center"/>
              <w:rPr>
                <w:sz w:val="16"/>
                <w:szCs w:val="16"/>
                <w:lang w:val="en-US"/>
              </w:rPr>
            </w:pPr>
            <w:r w:rsidRPr="00C97908">
              <w:rPr>
                <w:sz w:val="16"/>
                <w:szCs w:val="16"/>
                <w:lang w:val="en-US"/>
              </w:rPr>
              <w:t>4,945</w:t>
            </w:r>
          </w:p>
        </w:tc>
      </w:tr>
      <w:tr w:rsidR="00E6722F" w:rsidRPr="00B40365" w14:paraId="12F89FB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D6C11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9BB46AF"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093768D"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437C3F0"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6470F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2A4E2545" w14:textId="77777777" w:rsidR="00E6722F" w:rsidRPr="00C97908" w:rsidRDefault="00E6722F" w:rsidP="00E01ECD">
            <w:pPr>
              <w:jc w:val="center"/>
              <w:rPr>
                <w:sz w:val="16"/>
                <w:szCs w:val="16"/>
                <w:lang w:val="en-US"/>
              </w:rPr>
            </w:pPr>
            <w:r w:rsidRPr="00C97908">
              <w:rPr>
                <w:sz w:val="16"/>
                <w:szCs w:val="16"/>
                <w:lang w:val="en-US"/>
              </w:rPr>
              <w:t>0,198</w:t>
            </w:r>
          </w:p>
        </w:tc>
      </w:tr>
      <w:tr w:rsidR="00E6722F" w:rsidRPr="009B70F2" w14:paraId="0CB8F92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14B6B4" w14:textId="77777777" w:rsidR="00E6722F" w:rsidRPr="005E2CA0" w:rsidRDefault="00E6722F" w:rsidP="00E01ECD">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14:paraId="20B1F534" w14:textId="77777777" w:rsidR="00E6722F" w:rsidRPr="005E2CA0" w:rsidRDefault="00E6722F" w:rsidP="00E01ECD">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14:paraId="66188F40" w14:textId="77777777" w:rsidR="00E6722F" w:rsidRPr="005E2CA0" w:rsidRDefault="00E6722F" w:rsidP="00E01ECD">
            <w:pPr>
              <w:rPr>
                <w:b/>
                <w:bCs/>
                <w:sz w:val="2"/>
                <w:szCs w:val="2"/>
                <w:lang w:val="en-US"/>
              </w:rPr>
            </w:pPr>
            <w:r w:rsidRPr="005E2CA0">
              <w:rPr>
                <w:b/>
                <w:bCs/>
                <w:sz w:val="22"/>
                <w:szCs w:val="22"/>
                <w:lang w:val="en-US"/>
              </w:rPr>
              <w:t>Placaj din placute de ceramica calit. 1, gr. min. 8mm (la pereti, stilpi, pilastri si glafuri)  fixate de adeziv pe baza de ciment</w:t>
            </w:r>
          </w:p>
          <w:p w14:paraId="573C6F6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48AA480"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5D5936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D8576AB" w14:textId="77777777" w:rsidR="00E6722F" w:rsidRPr="005E2CA0" w:rsidRDefault="00E6722F" w:rsidP="00E01ECD">
            <w:pPr>
              <w:jc w:val="center"/>
              <w:rPr>
                <w:b/>
                <w:bCs/>
                <w:sz w:val="22"/>
                <w:szCs w:val="22"/>
                <w:lang w:val="en-US"/>
              </w:rPr>
            </w:pPr>
            <w:r w:rsidRPr="005E2CA0">
              <w:rPr>
                <w:b/>
                <w:bCs/>
                <w:sz w:val="22"/>
                <w:szCs w:val="22"/>
                <w:lang w:val="en-US"/>
              </w:rPr>
              <w:t>19,800</w:t>
            </w:r>
          </w:p>
          <w:p w14:paraId="44264F32" w14:textId="77777777" w:rsidR="00E6722F" w:rsidRPr="009B70F2" w:rsidRDefault="00E6722F" w:rsidP="00E01ECD">
            <w:pPr>
              <w:jc w:val="center"/>
              <w:rPr>
                <w:sz w:val="2"/>
                <w:szCs w:val="2"/>
                <w:lang w:val="en-US"/>
              </w:rPr>
            </w:pPr>
          </w:p>
        </w:tc>
      </w:tr>
      <w:tr w:rsidR="00E6722F" w:rsidRPr="00B40365" w14:paraId="60709FD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3BD5D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867BAF" w14:textId="77777777" w:rsidR="00E6722F" w:rsidRPr="00B40365" w:rsidRDefault="00E6722F" w:rsidP="00E01EC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343AA5D"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5EB77B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5BAD3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14:paraId="59104695" w14:textId="77777777" w:rsidR="00E6722F" w:rsidRPr="00C97908" w:rsidRDefault="00E6722F" w:rsidP="00E01ECD">
            <w:pPr>
              <w:jc w:val="center"/>
              <w:rPr>
                <w:sz w:val="16"/>
                <w:szCs w:val="16"/>
                <w:lang w:val="en-US"/>
              </w:rPr>
            </w:pPr>
            <w:r w:rsidRPr="00C97908">
              <w:rPr>
                <w:sz w:val="16"/>
                <w:szCs w:val="16"/>
                <w:lang w:val="en-US"/>
              </w:rPr>
              <w:t>32,67</w:t>
            </w:r>
          </w:p>
        </w:tc>
      </w:tr>
      <w:tr w:rsidR="00E6722F" w:rsidRPr="00B40365" w14:paraId="767DA0B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B1C40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BA9CE8" w14:textId="77777777" w:rsidR="00E6722F" w:rsidRPr="00B40365" w:rsidRDefault="00E6722F" w:rsidP="00E01ECD">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14:paraId="0B2251FE" w14:textId="77777777" w:rsidR="00E6722F" w:rsidRPr="00C97908" w:rsidRDefault="00E6722F" w:rsidP="00E01ECD">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14:paraId="3EB02B5B"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77C10B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3D9ACB7F" w14:textId="77777777" w:rsidR="00E6722F" w:rsidRPr="00C97908" w:rsidRDefault="00E6722F" w:rsidP="00E01ECD">
            <w:pPr>
              <w:jc w:val="center"/>
              <w:rPr>
                <w:sz w:val="16"/>
                <w:szCs w:val="16"/>
                <w:lang w:val="en-US"/>
              </w:rPr>
            </w:pPr>
            <w:r w:rsidRPr="00C97908">
              <w:rPr>
                <w:sz w:val="16"/>
                <w:szCs w:val="16"/>
                <w:lang w:val="en-US"/>
              </w:rPr>
              <w:t>20,398</w:t>
            </w:r>
          </w:p>
        </w:tc>
      </w:tr>
      <w:tr w:rsidR="00E6722F" w:rsidRPr="00B40365" w14:paraId="4522C40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8CC8E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0034591" w14:textId="77777777" w:rsidR="00E6722F" w:rsidRPr="00B40365" w:rsidRDefault="00E6722F" w:rsidP="00E01ECD">
            <w:pPr>
              <w:jc w:val="center"/>
              <w:rPr>
                <w:sz w:val="16"/>
                <w:szCs w:val="16"/>
                <w:lang w:val="en-US"/>
              </w:rPr>
            </w:pPr>
            <w:r w:rsidRPr="00B40365">
              <w:rPr>
                <w:sz w:val="16"/>
                <w:szCs w:val="16"/>
                <w:lang w:val="en-US"/>
              </w:rPr>
              <w:t>2664102102013c</w:t>
            </w:r>
          </w:p>
        </w:tc>
        <w:tc>
          <w:tcPr>
            <w:tcW w:w="4366" w:type="dxa"/>
            <w:gridSpan w:val="4"/>
            <w:tcBorders>
              <w:top w:val="nil"/>
              <w:bottom w:val="single" w:sz="2" w:space="0" w:color="auto"/>
            </w:tcBorders>
            <w:vAlign w:val="center"/>
          </w:tcPr>
          <w:p w14:paraId="28909FBF" w14:textId="77777777" w:rsidR="00E6722F" w:rsidRPr="00C97908" w:rsidRDefault="00E6722F" w:rsidP="00E01ECD">
            <w:pPr>
              <w:rPr>
                <w:sz w:val="16"/>
                <w:szCs w:val="16"/>
                <w:lang w:val="en-US"/>
              </w:rPr>
            </w:pPr>
            <w:r w:rsidRPr="00C97908">
              <w:rPr>
                <w:sz w:val="16"/>
                <w:szCs w:val="16"/>
                <w:lang w:val="en-US"/>
              </w:rPr>
              <w:t>Adeziv pentru lucrari de placaj  (amestec uscat pe baza de ciment)</w:t>
            </w:r>
          </w:p>
        </w:tc>
        <w:tc>
          <w:tcPr>
            <w:tcW w:w="1021" w:type="dxa"/>
            <w:gridSpan w:val="3"/>
            <w:tcBorders>
              <w:top w:val="nil"/>
              <w:bottom w:val="single" w:sz="2" w:space="0" w:color="auto"/>
            </w:tcBorders>
            <w:vAlign w:val="center"/>
          </w:tcPr>
          <w:p w14:paraId="4F4D349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E71BE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3,700</w:t>
            </w:r>
          </w:p>
        </w:tc>
        <w:tc>
          <w:tcPr>
            <w:tcW w:w="1559" w:type="dxa"/>
            <w:gridSpan w:val="2"/>
            <w:tcBorders>
              <w:top w:val="nil"/>
              <w:bottom w:val="single" w:sz="2" w:space="0" w:color="auto"/>
            </w:tcBorders>
            <w:vAlign w:val="center"/>
          </w:tcPr>
          <w:p w14:paraId="40277791" w14:textId="77777777" w:rsidR="00E6722F" w:rsidRPr="00C97908" w:rsidRDefault="00E6722F" w:rsidP="00E01ECD">
            <w:pPr>
              <w:jc w:val="center"/>
              <w:rPr>
                <w:sz w:val="16"/>
                <w:szCs w:val="16"/>
                <w:lang w:val="en-US"/>
              </w:rPr>
            </w:pPr>
            <w:r w:rsidRPr="00C97908">
              <w:rPr>
                <w:sz w:val="16"/>
                <w:szCs w:val="16"/>
                <w:lang w:val="en-US"/>
              </w:rPr>
              <w:t>73,993</w:t>
            </w:r>
          </w:p>
        </w:tc>
      </w:tr>
      <w:tr w:rsidR="00E6722F" w:rsidRPr="00B40365" w14:paraId="4D76960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8006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0C4A63E" w14:textId="77777777" w:rsidR="00E6722F" w:rsidRPr="00B40365" w:rsidRDefault="00E6722F" w:rsidP="00E01EC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232A7A28" w14:textId="77777777" w:rsidR="00E6722F" w:rsidRPr="00C97908" w:rsidRDefault="00E6722F" w:rsidP="00E01EC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2F9D1E02"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95058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14:paraId="2501B482" w14:textId="77777777" w:rsidR="00E6722F" w:rsidRPr="00C97908" w:rsidRDefault="00E6722F" w:rsidP="00E01ECD">
            <w:pPr>
              <w:jc w:val="center"/>
              <w:rPr>
                <w:sz w:val="16"/>
                <w:szCs w:val="16"/>
                <w:lang w:val="en-US"/>
              </w:rPr>
            </w:pPr>
            <w:r w:rsidRPr="00C97908">
              <w:rPr>
                <w:sz w:val="16"/>
                <w:szCs w:val="16"/>
                <w:lang w:val="en-US"/>
              </w:rPr>
              <w:t>9,399</w:t>
            </w:r>
          </w:p>
        </w:tc>
      </w:tr>
      <w:tr w:rsidR="00E6722F" w:rsidRPr="00B40365" w14:paraId="60A17AC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654F5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EA2D365" w14:textId="77777777" w:rsidR="00E6722F" w:rsidRPr="00B40365" w:rsidRDefault="00E6722F" w:rsidP="00E01EC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67948209" w14:textId="77777777" w:rsidR="00E6722F" w:rsidRPr="00C97908" w:rsidRDefault="00E6722F" w:rsidP="00E01EC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474D83E3"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C9758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62AEA29E" w14:textId="77777777" w:rsidR="00E6722F" w:rsidRPr="00C97908" w:rsidRDefault="00E6722F" w:rsidP="00E01ECD">
            <w:pPr>
              <w:jc w:val="center"/>
              <w:rPr>
                <w:sz w:val="16"/>
                <w:szCs w:val="16"/>
                <w:lang w:val="en-US"/>
              </w:rPr>
            </w:pPr>
            <w:r w:rsidRPr="00C97908">
              <w:rPr>
                <w:sz w:val="16"/>
                <w:szCs w:val="16"/>
                <w:lang w:val="en-US"/>
              </w:rPr>
              <w:t>399,96</w:t>
            </w:r>
          </w:p>
        </w:tc>
      </w:tr>
      <w:tr w:rsidR="00E6722F" w:rsidRPr="00B40365" w14:paraId="76DCA16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F066B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AA1FB7B"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3399EF0"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4931D67"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DBC57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3C3275C4" w14:textId="77777777" w:rsidR="00E6722F" w:rsidRPr="00C97908" w:rsidRDefault="00E6722F" w:rsidP="00E01ECD">
            <w:pPr>
              <w:jc w:val="center"/>
              <w:rPr>
                <w:sz w:val="16"/>
                <w:szCs w:val="16"/>
                <w:lang w:val="en-US"/>
              </w:rPr>
            </w:pPr>
            <w:r w:rsidRPr="00C97908">
              <w:rPr>
                <w:sz w:val="16"/>
                <w:szCs w:val="16"/>
                <w:lang w:val="en-US"/>
              </w:rPr>
              <w:t>0,04</w:t>
            </w:r>
          </w:p>
        </w:tc>
      </w:tr>
      <w:tr w:rsidR="00E6722F" w:rsidRPr="00B40365" w14:paraId="5135DC8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28543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33A88E"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7D642FA"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1D4402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AE992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633707DF" w14:textId="77777777" w:rsidR="00E6722F" w:rsidRPr="00C97908" w:rsidRDefault="00E6722F" w:rsidP="00E01ECD">
            <w:pPr>
              <w:jc w:val="center"/>
              <w:rPr>
                <w:sz w:val="16"/>
                <w:szCs w:val="16"/>
                <w:lang w:val="en-US"/>
              </w:rPr>
            </w:pPr>
            <w:r w:rsidRPr="00C97908">
              <w:rPr>
                <w:sz w:val="16"/>
                <w:szCs w:val="16"/>
                <w:lang w:val="en-US"/>
              </w:rPr>
              <w:t>0,238</w:t>
            </w:r>
          </w:p>
        </w:tc>
      </w:tr>
      <w:tr w:rsidR="00E6722F" w:rsidRPr="00B40365" w14:paraId="0623F89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97A0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AA988F" w14:textId="77777777" w:rsidR="00E6722F" w:rsidRPr="00B40365" w:rsidRDefault="00E6722F" w:rsidP="00E01EC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2CAB8D21" w14:textId="77777777" w:rsidR="00E6722F" w:rsidRPr="00C97908" w:rsidRDefault="00E6722F" w:rsidP="00E01EC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4C51E31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8284E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3630B888" w14:textId="77777777" w:rsidR="00E6722F" w:rsidRPr="00C97908" w:rsidRDefault="00E6722F" w:rsidP="00E01ECD">
            <w:pPr>
              <w:jc w:val="center"/>
              <w:rPr>
                <w:sz w:val="16"/>
                <w:szCs w:val="16"/>
                <w:lang w:val="en-US"/>
              </w:rPr>
            </w:pPr>
            <w:r w:rsidRPr="00C97908">
              <w:rPr>
                <w:sz w:val="16"/>
                <w:szCs w:val="16"/>
                <w:lang w:val="en-US"/>
              </w:rPr>
              <w:t>0,198</w:t>
            </w:r>
          </w:p>
        </w:tc>
      </w:tr>
      <w:tr w:rsidR="00E6722F" w:rsidRPr="009B70F2" w14:paraId="73BC331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03D79A" w14:textId="77777777" w:rsidR="00E6722F" w:rsidRPr="005E2CA0" w:rsidRDefault="00E6722F" w:rsidP="00E01ECD">
            <w:pPr>
              <w:jc w:val="center"/>
              <w:rPr>
                <w:b/>
                <w:bCs/>
                <w:sz w:val="22"/>
                <w:szCs w:val="22"/>
                <w:lang w:val="en-US"/>
              </w:rPr>
            </w:pPr>
            <w:r w:rsidRPr="005E2CA0">
              <w:rPr>
                <w:b/>
                <w:bCs/>
                <w:sz w:val="22"/>
                <w:szCs w:val="22"/>
                <w:lang w:val="en-US"/>
              </w:rPr>
              <w:t>152</w:t>
            </w:r>
          </w:p>
        </w:tc>
        <w:tc>
          <w:tcPr>
            <w:tcW w:w="1402" w:type="dxa"/>
            <w:gridSpan w:val="3"/>
            <w:tcBorders>
              <w:top w:val="single" w:sz="4" w:space="0" w:color="auto"/>
              <w:bottom w:val="single" w:sz="4" w:space="0" w:color="auto"/>
            </w:tcBorders>
            <w:vAlign w:val="center"/>
          </w:tcPr>
          <w:p w14:paraId="0772EB44" w14:textId="77777777" w:rsidR="00E6722F" w:rsidRPr="005E2CA0" w:rsidRDefault="00E6722F" w:rsidP="00E01ECD">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5EB84BA5" w14:textId="77777777" w:rsidR="00E6722F" w:rsidRPr="005E2CA0" w:rsidRDefault="00E6722F" w:rsidP="00E01ECD">
            <w:pPr>
              <w:rPr>
                <w:b/>
                <w:bCs/>
                <w:sz w:val="2"/>
                <w:szCs w:val="2"/>
                <w:lang w:val="en-US"/>
              </w:rPr>
            </w:pPr>
            <w:r w:rsidRPr="005E2CA0">
              <w:rPr>
                <w:b/>
                <w:bCs/>
                <w:sz w:val="22"/>
                <w:szCs w:val="22"/>
                <w:lang w:val="en-US"/>
              </w:rPr>
              <w:t>Grile de ventilatie gata confectionate montate in zidarie, dimensiuni 250x150</w:t>
            </w:r>
          </w:p>
          <w:p w14:paraId="5F3ADEC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080FFA2"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DBE26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189BA06" w14:textId="77777777" w:rsidR="00E6722F" w:rsidRPr="005E2CA0" w:rsidRDefault="00E6722F" w:rsidP="00E01ECD">
            <w:pPr>
              <w:jc w:val="center"/>
              <w:rPr>
                <w:b/>
                <w:bCs/>
                <w:sz w:val="22"/>
                <w:szCs w:val="22"/>
                <w:lang w:val="en-US"/>
              </w:rPr>
            </w:pPr>
            <w:r w:rsidRPr="005E2CA0">
              <w:rPr>
                <w:b/>
                <w:bCs/>
                <w:sz w:val="22"/>
                <w:szCs w:val="22"/>
                <w:lang w:val="en-US"/>
              </w:rPr>
              <w:t>3,000</w:t>
            </w:r>
          </w:p>
          <w:p w14:paraId="2BB256E4" w14:textId="77777777" w:rsidR="00E6722F" w:rsidRPr="009B70F2" w:rsidRDefault="00E6722F" w:rsidP="00E01ECD">
            <w:pPr>
              <w:jc w:val="center"/>
              <w:rPr>
                <w:sz w:val="2"/>
                <w:szCs w:val="2"/>
                <w:lang w:val="en-US"/>
              </w:rPr>
            </w:pPr>
          </w:p>
        </w:tc>
      </w:tr>
      <w:tr w:rsidR="00E6722F" w:rsidRPr="00B40365" w14:paraId="2BCADA2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0086B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3C1B07"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5E5B681"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897605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57854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14:paraId="629FE96D" w14:textId="77777777" w:rsidR="00E6722F" w:rsidRPr="00C97908" w:rsidRDefault="00E6722F" w:rsidP="00E01ECD">
            <w:pPr>
              <w:jc w:val="center"/>
              <w:rPr>
                <w:sz w:val="16"/>
                <w:szCs w:val="16"/>
                <w:lang w:val="en-US"/>
              </w:rPr>
            </w:pPr>
            <w:r w:rsidRPr="00C97908">
              <w:rPr>
                <w:sz w:val="16"/>
                <w:szCs w:val="16"/>
                <w:lang w:val="en-US"/>
              </w:rPr>
              <w:t>1,41</w:t>
            </w:r>
          </w:p>
        </w:tc>
      </w:tr>
      <w:tr w:rsidR="00E6722F" w:rsidRPr="00B40365" w14:paraId="680FEA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1F148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637880"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A12B132"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A24BE2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A0BDA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798B2CA" w14:textId="77777777" w:rsidR="00E6722F" w:rsidRPr="00C97908" w:rsidRDefault="00E6722F" w:rsidP="00E01ECD">
            <w:pPr>
              <w:jc w:val="center"/>
              <w:rPr>
                <w:sz w:val="16"/>
                <w:szCs w:val="16"/>
                <w:lang w:val="en-US"/>
              </w:rPr>
            </w:pPr>
            <w:r w:rsidRPr="00C97908">
              <w:rPr>
                <w:sz w:val="16"/>
                <w:szCs w:val="16"/>
                <w:lang w:val="en-US"/>
              </w:rPr>
              <w:t>0,09</w:t>
            </w:r>
          </w:p>
        </w:tc>
      </w:tr>
      <w:tr w:rsidR="00E6722F" w:rsidRPr="00B40365" w14:paraId="3369F3A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967B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EFC1ADE" w14:textId="77777777" w:rsidR="00E6722F" w:rsidRPr="00B40365" w:rsidRDefault="00E6722F" w:rsidP="00E01ECD">
            <w:pPr>
              <w:jc w:val="center"/>
              <w:rPr>
                <w:sz w:val="16"/>
                <w:szCs w:val="16"/>
                <w:lang w:val="en-US"/>
              </w:rPr>
            </w:pPr>
            <w:r w:rsidRPr="00B40365">
              <w:rPr>
                <w:sz w:val="16"/>
                <w:szCs w:val="16"/>
                <w:lang w:val="en-US"/>
              </w:rPr>
              <w:t>2874207327005</w:t>
            </w:r>
          </w:p>
        </w:tc>
        <w:tc>
          <w:tcPr>
            <w:tcW w:w="4366" w:type="dxa"/>
            <w:gridSpan w:val="4"/>
            <w:tcBorders>
              <w:top w:val="nil"/>
              <w:bottom w:val="single" w:sz="2" w:space="0" w:color="auto"/>
            </w:tcBorders>
            <w:vAlign w:val="center"/>
          </w:tcPr>
          <w:p w14:paraId="789F6C25" w14:textId="77777777" w:rsidR="00E6722F" w:rsidRPr="00C97908" w:rsidRDefault="00E6722F" w:rsidP="00E01ECD">
            <w:pPr>
              <w:rPr>
                <w:sz w:val="16"/>
                <w:szCs w:val="16"/>
                <w:lang w:val="en-US"/>
              </w:rPr>
            </w:pPr>
            <w:r w:rsidRPr="00C97908">
              <w:rPr>
                <w:sz w:val="16"/>
                <w:szCs w:val="16"/>
                <w:lang w:val="en-US"/>
              </w:rPr>
              <w:t>Lant cu zale innodate D=2 mm</w:t>
            </w:r>
          </w:p>
        </w:tc>
        <w:tc>
          <w:tcPr>
            <w:tcW w:w="1021" w:type="dxa"/>
            <w:gridSpan w:val="3"/>
            <w:tcBorders>
              <w:top w:val="nil"/>
              <w:bottom w:val="single" w:sz="2" w:space="0" w:color="auto"/>
            </w:tcBorders>
            <w:vAlign w:val="center"/>
          </w:tcPr>
          <w:p w14:paraId="1704BBC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A5AB2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0DA2A393" w14:textId="77777777" w:rsidR="00E6722F" w:rsidRPr="00C97908" w:rsidRDefault="00E6722F" w:rsidP="00E01ECD">
            <w:pPr>
              <w:jc w:val="center"/>
              <w:rPr>
                <w:sz w:val="16"/>
                <w:szCs w:val="16"/>
                <w:lang w:val="en-US"/>
              </w:rPr>
            </w:pPr>
            <w:r w:rsidRPr="00C97908">
              <w:rPr>
                <w:sz w:val="16"/>
                <w:szCs w:val="16"/>
                <w:lang w:val="en-US"/>
              </w:rPr>
              <w:t>0,45</w:t>
            </w:r>
          </w:p>
        </w:tc>
      </w:tr>
      <w:tr w:rsidR="00E6722F" w:rsidRPr="00B40365" w14:paraId="3AC1D84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B6134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E0F80EA" w14:textId="77777777" w:rsidR="00E6722F" w:rsidRPr="00B40365" w:rsidRDefault="00E6722F" w:rsidP="00E01ECD">
            <w:pPr>
              <w:jc w:val="center"/>
              <w:rPr>
                <w:sz w:val="16"/>
                <w:szCs w:val="16"/>
                <w:lang w:val="en-US"/>
              </w:rPr>
            </w:pPr>
            <w:r w:rsidRPr="00B40365">
              <w:rPr>
                <w:sz w:val="16"/>
                <w:szCs w:val="16"/>
                <w:lang w:val="en-US"/>
              </w:rPr>
              <w:t>2811236306200*</w:t>
            </w:r>
          </w:p>
        </w:tc>
        <w:tc>
          <w:tcPr>
            <w:tcW w:w="4366" w:type="dxa"/>
            <w:gridSpan w:val="4"/>
            <w:tcBorders>
              <w:top w:val="nil"/>
              <w:bottom w:val="single" w:sz="2" w:space="0" w:color="auto"/>
            </w:tcBorders>
            <w:vAlign w:val="center"/>
          </w:tcPr>
          <w:p w14:paraId="53D141DD" w14:textId="77777777" w:rsidR="00E6722F" w:rsidRPr="00C97908" w:rsidRDefault="00E6722F" w:rsidP="00E01ECD">
            <w:pPr>
              <w:rPr>
                <w:sz w:val="16"/>
                <w:szCs w:val="16"/>
                <w:lang w:val="en-US"/>
              </w:rPr>
            </w:pPr>
            <w:r w:rsidRPr="00C97908">
              <w:rPr>
                <w:sz w:val="16"/>
                <w:szCs w:val="16"/>
                <w:lang w:val="en-US"/>
              </w:rPr>
              <w:t>Grila ventilatie 250x150</w:t>
            </w:r>
          </w:p>
        </w:tc>
        <w:tc>
          <w:tcPr>
            <w:tcW w:w="1021" w:type="dxa"/>
            <w:gridSpan w:val="3"/>
            <w:tcBorders>
              <w:top w:val="nil"/>
              <w:bottom w:val="single" w:sz="2" w:space="0" w:color="auto"/>
            </w:tcBorders>
            <w:vAlign w:val="center"/>
          </w:tcPr>
          <w:p w14:paraId="1DD89640"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08DC5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3FA775D" w14:textId="77777777" w:rsidR="00E6722F" w:rsidRPr="00C97908" w:rsidRDefault="00E6722F" w:rsidP="00E01ECD">
            <w:pPr>
              <w:jc w:val="center"/>
              <w:rPr>
                <w:sz w:val="16"/>
                <w:szCs w:val="16"/>
                <w:lang w:val="en-US"/>
              </w:rPr>
            </w:pPr>
            <w:r w:rsidRPr="00C97908">
              <w:rPr>
                <w:sz w:val="16"/>
                <w:szCs w:val="16"/>
                <w:lang w:val="en-US"/>
              </w:rPr>
              <w:t>3,00</w:t>
            </w:r>
          </w:p>
        </w:tc>
      </w:tr>
      <w:tr w:rsidR="00E6722F" w:rsidRPr="00B40365" w14:paraId="67080C0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928C5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1F6F3A"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EFADAB0"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8A46AE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A5048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53AB206E" w14:textId="77777777" w:rsidR="00E6722F" w:rsidRPr="00C97908" w:rsidRDefault="00E6722F" w:rsidP="00E01ECD">
            <w:pPr>
              <w:jc w:val="center"/>
              <w:rPr>
                <w:sz w:val="16"/>
                <w:szCs w:val="16"/>
                <w:lang w:val="en-US"/>
              </w:rPr>
            </w:pPr>
            <w:r w:rsidRPr="00C97908">
              <w:rPr>
                <w:sz w:val="16"/>
                <w:szCs w:val="16"/>
                <w:lang w:val="en-US"/>
              </w:rPr>
              <w:t>1,50</w:t>
            </w:r>
          </w:p>
        </w:tc>
      </w:tr>
      <w:tr w:rsidR="00E6722F" w:rsidRPr="003E2692" w14:paraId="166D8897"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AC344BC"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7030BD5B"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18DD3CD4"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7A7352B9"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35398EE0"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7C2AF107" w14:textId="77777777" w:rsidR="00E6722F" w:rsidRPr="003E2692" w:rsidRDefault="00E6722F" w:rsidP="00E01ECD">
            <w:pPr>
              <w:rPr>
                <w:sz w:val="2"/>
                <w:szCs w:val="2"/>
                <w:lang w:val="en-US"/>
              </w:rPr>
            </w:pPr>
          </w:p>
        </w:tc>
      </w:tr>
      <w:tr w:rsidR="00E6722F" w:rsidRPr="00B449C4" w14:paraId="2DCE2422"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31DC3D4"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27EE4D9F"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7C2489AD"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0C2BC8B"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69C7DC5D"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335DBAA5" w14:textId="77777777" w:rsidR="00E6722F" w:rsidRPr="00B449C4" w:rsidRDefault="00E6722F" w:rsidP="00E01ECD">
            <w:pPr>
              <w:rPr>
                <w:sz w:val="22"/>
                <w:szCs w:val="22"/>
                <w:lang w:val="en-US"/>
              </w:rPr>
            </w:pPr>
          </w:p>
        </w:tc>
      </w:tr>
      <w:tr w:rsidR="00E6722F" w:rsidRPr="00B40365" w14:paraId="661A0F38"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84CFE2C"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1CBFC550"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0401540D"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42021CDD" w14:textId="77777777" w:rsidR="00E6722F" w:rsidRPr="00B40365" w:rsidRDefault="00E6722F" w:rsidP="00E01ECD">
            <w:pPr>
              <w:rPr>
                <w:sz w:val="22"/>
                <w:szCs w:val="22"/>
                <w:lang w:val="en-US"/>
              </w:rPr>
            </w:pPr>
          </w:p>
        </w:tc>
      </w:tr>
      <w:tr w:rsidR="00E6722F" w:rsidRPr="009B70F2" w14:paraId="6F1D87A7" w14:textId="77777777" w:rsidTr="00E01ECD">
        <w:tblPrEx>
          <w:tblCellMar>
            <w:left w:w="107" w:type="dxa"/>
            <w:right w:w="107" w:type="dxa"/>
          </w:tblCellMar>
        </w:tblPrEx>
        <w:tc>
          <w:tcPr>
            <w:tcW w:w="10495" w:type="dxa"/>
            <w:gridSpan w:val="19"/>
          </w:tcPr>
          <w:p w14:paraId="10C6B562" w14:textId="77777777" w:rsidR="00E6722F" w:rsidRPr="009B70F2" w:rsidRDefault="00E6722F" w:rsidP="00E01ECD">
            <w:pPr>
              <w:rPr>
                <w:b/>
                <w:bCs/>
                <w:sz w:val="22"/>
                <w:szCs w:val="22"/>
                <w:lang w:val="en-US"/>
              </w:rPr>
            </w:pPr>
            <w:r w:rsidRPr="009B70F2">
              <w:rPr>
                <w:b/>
                <w:bCs/>
                <w:sz w:val="22"/>
                <w:szCs w:val="22"/>
                <w:lang w:val="en-US"/>
              </w:rPr>
              <w:t>1.3.7. Glafuri interioare</w:t>
            </w:r>
          </w:p>
          <w:p w14:paraId="32292281" w14:textId="77777777" w:rsidR="00E6722F" w:rsidRPr="00B12F65" w:rsidRDefault="00E6722F" w:rsidP="00E01ECD">
            <w:pPr>
              <w:rPr>
                <w:sz w:val="2"/>
                <w:szCs w:val="2"/>
                <w:lang w:val="en-US"/>
              </w:rPr>
            </w:pPr>
          </w:p>
        </w:tc>
      </w:tr>
      <w:tr w:rsidR="00E6722F" w:rsidRPr="009B70F2" w14:paraId="71EFF42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E9F4DF" w14:textId="77777777" w:rsidR="00E6722F" w:rsidRPr="005E2CA0" w:rsidRDefault="00E6722F" w:rsidP="00E01ECD">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14:paraId="5C63FBBB" w14:textId="77777777" w:rsidR="00E6722F" w:rsidRPr="005E2CA0" w:rsidRDefault="00E6722F" w:rsidP="00E01ECD">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02BD2448" w14:textId="77777777" w:rsidR="00E6722F" w:rsidRPr="005E2CA0" w:rsidRDefault="00E6722F" w:rsidP="00E01EC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2D258E7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4D80AF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2936A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B22F38C" w14:textId="77777777" w:rsidR="00E6722F" w:rsidRPr="005E2CA0" w:rsidRDefault="00E6722F" w:rsidP="00E01ECD">
            <w:pPr>
              <w:jc w:val="center"/>
              <w:rPr>
                <w:b/>
                <w:bCs/>
                <w:sz w:val="22"/>
                <w:szCs w:val="22"/>
                <w:lang w:val="en-US"/>
              </w:rPr>
            </w:pPr>
            <w:r w:rsidRPr="005E2CA0">
              <w:rPr>
                <w:b/>
                <w:bCs/>
                <w:sz w:val="22"/>
                <w:szCs w:val="22"/>
                <w:lang w:val="en-US"/>
              </w:rPr>
              <w:t>13,300</w:t>
            </w:r>
          </w:p>
          <w:p w14:paraId="76E608E3" w14:textId="77777777" w:rsidR="00E6722F" w:rsidRPr="009B70F2" w:rsidRDefault="00E6722F" w:rsidP="00E01ECD">
            <w:pPr>
              <w:jc w:val="center"/>
              <w:rPr>
                <w:sz w:val="2"/>
                <w:szCs w:val="2"/>
                <w:lang w:val="en-US"/>
              </w:rPr>
            </w:pPr>
          </w:p>
        </w:tc>
      </w:tr>
      <w:tr w:rsidR="00E6722F" w:rsidRPr="00B40365" w14:paraId="115A8C3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76A0F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08DB25"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DCC10FA"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8B42E7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66AD4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14:paraId="35121273" w14:textId="77777777" w:rsidR="00E6722F" w:rsidRPr="00C97908" w:rsidRDefault="00E6722F" w:rsidP="00E01ECD">
            <w:pPr>
              <w:jc w:val="center"/>
              <w:rPr>
                <w:sz w:val="16"/>
                <w:szCs w:val="16"/>
                <w:lang w:val="en-US"/>
              </w:rPr>
            </w:pPr>
            <w:r w:rsidRPr="00C97908">
              <w:rPr>
                <w:sz w:val="16"/>
                <w:szCs w:val="16"/>
                <w:lang w:val="en-US"/>
              </w:rPr>
              <w:t>18,62</w:t>
            </w:r>
          </w:p>
        </w:tc>
      </w:tr>
      <w:tr w:rsidR="00E6722F" w:rsidRPr="00B40365" w14:paraId="6D11647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C1C39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978643E"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AAAA52C"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F8F4C3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6AF16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3CBB0090" w14:textId="77777777" w:rsidR="00E6722F" w:rsidRPr="00C97908" w:rsidRDefault="00E6722F" w:rsidP="00E01ECD">
            <w:pPr>
              <w:jc w:val="center"/>
              <w:rPr>
                <w:sz w:val="16"/>
                <w:szCs w:val="16"/>
                <w:lang w:val="en-US"/>
              </w:rPr>
            </w:pPr>
            <w:r w:rsidRPr="00C97908">
              <w:rPr>
                <w:sz w:val="16"/>
                <w:szCs w:val="16"/>
                <w:lang w:val="en-US"/>
              </w:rPr>
              <w:t>3,99</w:t>
            </w:r>
          </w:p>
        </w:tc>
      </w:tr>
      <w:tr w:rsidR="00E6722F" w:rsidRPr="00B40365" w14:paraId="755C5F8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48D08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77478AD"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A465014"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67AD0D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AA2C6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4B757D7F" w14:textId="77777777" w:rsidR="00E6722F" w:rsidRPr="00C97908" w:rsidRDefault="00E6722F" w:rsidP="00E01ECD">
            <w:pPr>
              <w:jc w:val="center"/>
              <w:rPr>
                <w:sz w:val="16"/>
                <w:szCs w:val="16"/>
                <w:lang w:val="en-US"/>
              </w:rPr>
            </w:pPr>
            <w:r w:rsidRPr="00C97908">
              <w:rPr>
                <w:sz w:val="16"/>
                <w:szCs w:val="16"/>
                <w:lang w:val="en-US"/>
              </w:rPr>
              <w:t>139,65</w:t>
            </w:r>
          </w:p>
        </w:tc>
      </w:tr>
      <w:tr w:rsidR="00E6722F" w:rsidRPr="00B40365" w14:paraId="5D5F762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8C70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8895334"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749DA1E"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7417DD9"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85DC9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786BDF39" w14:textId="77777777" w:rsidR="00E6722F" w:rsidRPr="00C97908" w:rsidRDefault="00E6722F" w:rsidP="00E01ECD">
            <w:pPr>
              <w:jc w:val="center"/>
              <w:rPr>
                <w:sz w:val="16"/>
                <w:szCs w:val="16"/>
                <w:lang w:val="en-US"/>
              </w:rPr>
            </w:pPr>
            <w:r w:rsidRPr="00C97908">
              <w:rPr>
                <w:sz w:val="16"/>
                <w:szCs w:val="16"/>
                <w:lang w:val="en-US"/>
              </w:rPr>
              <w:t>0,399</w:t>
            </w:r>
          </w:p>
        </w:tc>
      </w:tr>
      <w:tr w:rsidR="00E6722F" w:rsidRPr="00B40365" w14:paraId="48D2185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4BE7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24B9E38"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A018CA7"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87DD95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08471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7B9CC8D9" w14:textId="77777777" w:rsidR="00E6722F" w:rsidRPr="00C97908" w:rsidRDefault="00E6722F" w:rsidP="00E01ECD">
            <w:pPr>
              <w:jc w:val="center"/>
              <w:rPr>
                <w:sz w:val="16"/>
                <w:szCs w:val="16"/>
                <w:lang w:val="en-US"/>
              </w:rPr>
            </w:pPr>
            <w:r w:rsidRPr="00C97908">
              <w:rPr>
                <w:sz w:val="16"/>
                <w:szCs w:val="16"/>
                <w:lang w:val="en-US"/>
              </w:rPr>
              <w:t>0,093</w:t>
            </w:r>
          </w:p>
        </w:tc>
      </w:tr>
      <w:tr w:rsidR="00E6722F" w:rsidRPr="00B40365" w14:paraId="32C4D77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FD27B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0E943FE"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FE216B4"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F8DD06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80F78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34A4D67A" w14:textId="77777777" w:rsidR="00E6722F" w:rsidRPr="00C97908" w:rsidRDefault="00E6722F" w:rsidP="00E01ECD">
            <w:pPr>
              <w:jc w:val="center"/>
              <w:rPr>
                <w:sz w:val="16"/>
                <w:szCs w:val="16"/>
                <w:lang w:val="en-US"/>
              </w:rPr>
            </w:pPr>
            <w:r w:rsidRPr="00C97908">
              <w:rPr>
                <w:sz w:val="16"/>
                <w:szCs w:val="16"/>
                <w:lang w:val="en-US"/>
              </w:rPr>
              <w:t>0,053</w:t>
            </w:r>
          </w:p>
        </w:tc>
      </w:tr>
      <w:tr w:rsidR="00E6722F" w:rsidRPr="00B40365" w14:paraId="67A8DCB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AE59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F95D6C0"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525C4CE1"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9FE385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C545D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73142A54" w14:textId="77777777" w:rsidR="00E6722F" w:rsidRPr="00C97908" w:rsidRDefault="00E6722F" w:rsidP="00E01ECD">
            <w:pPr>
              <w:jc w:val="center"/>
              <w:rPr>
                <w:sz w:val="16"/>
                <w:szCs w:val="16"/>
                <w:lang w:val="en-US"/>
              </w:rPr>
            </w:pPr>
            <w:r w:rsidRPr="00C97908">
              <w:rPr>
                <w:sz w:val="16"/>
                <w:szCs w:val="16"/>
                <w:lang w:val="en-US"/>
              </w:rPr>
              <w:t>0,106</w:t>
            </w:r>
          </w:p>
        </w:tc>
      </w:tr>
      <w:tr w:rsidR="00E6722F" w:rsidRPr="009B70F2" w14:paraId="130CFEA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2735A9" w14:textId="77777777" w:rsidR="00E6722F" w:rsidRPr="005E2CA0" w:rsidRDefault="00E6722F" w:rsidP="00E01ECD">
            <w:pPr>
              <w:jc w:val="center"/>
              <w:rPr>
                <w:b/>
                <w:bCs/>
                <w:sz w:val="22"/>
                <w:szCs w:val="22"/>
                <w:lang w:val="en-US"/>
              </w:rPr>
            </w:pPr>
            <w:r w:rsidRPr="005E2CA0">
              <w:rPr>
                <w:b/>
                <w:bCs/>
                <w:sz w:val="22"/>
                <w:szCs w:val="22"/>
                <w:lang w:val="en-US"/>
              </w:rPr>
              <w:t>154</w:t>
            </w:r>
          </w:p>
        </w:tc>
        <w:tc>
          <w:tcPr>
            <w:tcW w:w="1402" w:type="dxa"/>
            <w:gridSpan w:val="3"/>
            <w:tcBorders>
              <w:top w:val="single" w:sz="4" w:space="0" w:color="auto"/>
              <w:bottom w:val="single" w:sz="4" w:space="0" w:color="auto"/>
            </w:tcBorders>
            <w:vAlign w:val="center"/>
          </w:tcPr>
          <w:p w14:paraId="7F42798B" w14:textId="77777777" w:rsidR="00E6722F" w:rsidRPr="005E2CA0" w:rsidRDefault="00E6722F" w:rsidP="00E01ECD">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343DD1F1" w14:textId="77777777" w:rsidR="00E6722F" w:rsidRPr="005E2CA0" w:rsidRDefault="00E6722F" w:rsidP="00E01ECD">
            <w:pPr>
              <w:rPr>
                <w:b/>
                <w:bCs/>
                <w:sz w:val="2"/>
                <w:szCs w:val="2"/>
                <w:lang w:val="en-US"/>
              </w:rPr>
            </w:pPr>
            <w:r w:rsidRPr="005E2CA0">
              <w:rPr>
                <w:b/>
                <w:bCs/>
                <w:sz w:val="22"/>
                <w:szCs w:val="22"/>
                <w:lang w:val="en-US"/>
              </w:rPr>
              <w:t>Driscuire continua a suprafetei (tencuiala de un strat) cu amestec uscat de ipsos: glafuri de ferestre si usi plane</w:t>
            </w:r>
          </w:p>
          <w:p w14:paraId="42ABDB8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6127142"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8FE44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735D9A0" w14:textId="77777777" w:rsidR="00E6722F" w:rsidRPr="005E2CA0" w:rsidRDefault="00E6722F" w:rsidP="00E01ECD">
            <w:pPr>
              <w:jc w:val="center"/>
              <w:rPr>
                <w:b/>
                <w:bCs/>
                <w:sz w:val="22"/>
                <w:szCs w:val="22"/>
                <w:lang w:val="en-US"/>
              </w:rPr>
            </w:pPr>
            <w:r w:rsidRPr="005E2CA0">
              <w:rPr>
                <w:b/>
                <w:bCs/>
                <w:sz w:val="22"/>
                <w:szCs w:val="22"/>
                <w:lang w:val="en-US"/>
              </w:rPr>
              <w:t>13,300</w:t>
            </w:r>
          </w:p>
          <w:p w14:paraId="47EABACC" w14:textId="77777777" w:rsidR="00E6722F" w:rsidRPr="009B70F2" w:rsidRDefault="00E6722F" w:rsidP="00E01ECD">
            <w:pPr>
              <w:jc w:val="center"/>
              <w:rPr>
                <w:sz w:val="2"/>
                <w:szCs w:val="2"/>
                <w:lang w:val="en-US"/>
              </w:rPr>
            </w:pPr>
          </w:p>
        </w:tc>
      </w:tr>
      <w:tr w:rsidR="00E6722F" w:rsidRPr="00B40365" w14:paraId="04FA129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103C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A4B10AE" w14:textId="77777777" w:rsidR="00E6722F" w:rsidRPr="00B40365" w:rsidRDefault="00E6722F" w:rsidP="00E01EC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CCBDB53"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3A9B93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3390C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724610A9" w14:textId="77777777" w:rsidR="00E6722F" w:rsidRPr="00C97908" w:rsidRDefault="00E6722F" w:rsidP="00E01ECD">
            <w:pPr>
              <w:jc w:val="center"/>
              <w:rPr>
                <w:sz w:val="16"/>
                <w:szCs w:val="16"/>
                <w:lang w:val="en-US"/>
              </w:rPr>
            </w:pPr>
            <w:r w:rsidRPr="00C97908">
              <w:rPr>
                <w:sz w:val="16"/>
                <w:szCs w:val="16"/>
                <w:lang w:val="en-US"/>
              </w:rPr>
              <w:t>19,764</w:t>
            </w:r>
          </w:p>
        </w:tc>
      </w:tr>
      <w:tr w:rsidR="00E6722F" w:rsidRPr="00B40365" w14:paraId="320AFA6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A7F39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E398FD3" w14:textId="77777777" w:rsidR="00E6722F" w:rsidRPr="00B40365" w:rsidRDefault="00E6722F" w:rsidP="00E01ECD">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714F578F" w14:textId="77777777" w:rsidR="00E6722F" w:rsidRPr="00C97908" w:rsidRDefault="00E6722F" w:rsidP="00E01ECD">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0BDEF4D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63F1E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2C436F20" w14:textId="77777777" w:rsidR="00E6722F" w:rsidRPr="00C97908" w:rsidRDefault="00E6722F" w:rsidP="00E01ECD">
            <w:pPr>
              <w:jc w:val="center"/>
              <w:rPr>
                <w:sz w:val="16"/>
                <w:szCs w:val="16"/>
                <w:lang w:val="en-US"/>
              </w:rPr>
            </w:pPr>
            <w:r w:rsidRPr="00C97908">
              <w:rPr>
                <w:sz w:val="16"/>
                <w:szCs w:val="16"/>
                <w:lang w:val="en-US"/>
              </w:rPr>
              <w:t>3,99</w:t>
            </w:r>
          </w:p>
        </w:tc>
      </w:tr>
      <w:tr w:rsidR="00E6722F" w:rsidRPr="00B40365" w14:paraId="419AD82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357B8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D13E78" w14:textId="77777777" w:rsidR="00E6722F" w:rsidRPr="00B40365" w:rsidRDefault="00E6722F" w:rsidP="00E01ECD">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16563333" w14:textId="77777777" w:rsidR="00E6722F" w:rsidRPr="00C97908" w:rsidRDefault="00E6722F" w:rsidP="00E01ECD">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03F6E87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402AB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14,610</w:t>
            </w:r>
          </w:p>
        </w:tc>
        <w:tc>
          <w:tcPr>
            <w:tcW w:w="1559" w:type="dxa"/>
            <w:gridSpan w:val="2"/>
            <w:tcBorders>
              <w:top w:val="nil"/>
              <w:bottom w:val="single" w:sz="2" w:space="0" w:color="auto"/>
            </w:tcBorders>
            <w:vAlign w:val="center"/>
          </w:tcPr>
          <w:p w14:paraId="62B47FE1" w14:textId="77777777" w:rsidR="00E6722F" w:rsidRPr="00C97908" w:rsidRDefault="00E6722F" w:rsidP="00E01ECD">
            <w:pPr>
              <w:jc w:val="center"/>
              <w:rPr>
                <w:sz w:val="16"/>
                <w:szCs w:val="16"/>
                <w:lang w:val="en-US"/>
              </w:rPr>
            </w:pPr>
            <w:r w:rsidRPr="00C97908">
              <w:rPr>
                <w:sz w:val="16"/>
                <w:szCs w:val="16"/>
                <w:lang w:val="en-US"/>
              </w:rPr>
              <w:t>194,313</w:t>
            </w:r>
          </w:p>
        </w:tc>
      </w:tr>
      <w:tr w:rsidR="00E6722F" w:rsidRPr="00B40365" w14:paraId="3D7363E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63C60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B01324"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FDB32CE"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738E3CC"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87F69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670B7424" w14:textId="77777777" w:rsidR="00E6722F" w:rsidRPr="00C97908" w:rsidRDefault="00E6722F" w:rsidP="00E01ECD">
            <w:pPr>
              <w:jc w:val="center"/>
              <w:rPr>
                <w:sz w:val="16"/>
                <w:szCs w:val="16"/>
                <w:lang w:val="en-US"/>
              </w:rPr>
            </w:pPr>
            <w:r w:rsidRPr="00C97908">
              <w:rPr>
                <w:sz w:val="16"/>
                <w:szCs w:val="16"/>
                <w:lang w:val="en-US"/>
              </w:rPr>
              <w:t>0,149</w:t>
            </w:r>
          </w:p>
        </w:tc>
      </w:tr>
      <w:tr w:rsidR="00E6722F" w:rsidRPr="00B40365" w14:paraId="683997A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C015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35D16F7"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546D4D3"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95F8D59"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BE825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549B6334" w14:textId="77777777" w:rsidR="00E6722F" w:rsidRPr="00C97908" w:rsidRDefault="00E6722F" w:rsidP="00E01ECD">
            <w:pPr>
              <w:jc w:val="center"/>
              <w:rPr>
                <w:sz w:val="16"/>
                <w:szCs w:val="16"/>
                <w:lang w:val="en-US"/>
              </w:rPr>
            </w:pPr>
            <w:r w:rsidRPr="00C97908">
              <w:rPr>
                <w:sz w:val="16"/>
                <w:szCs w:val="16"/>
                <w:lang w:val="en-US"/>
              </w:rPr>
              <w:t>1,051</w:t>
            </w:r>
          </w:p>
        </w:tc>
      </w:tr>
      <w:tr w:rsidR="00E6722F" w:rsidRPr="00B40365" w14:paraId="28EA2EE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7CED9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7B38B9A" w14:textId="77777777" w:rsidR="00E6722F" w:rsidRPr="00B40365" w:rsidRDefault="00E6722F" w:rsidP="00E01ECD">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4DFF734D" w14:textId="77777777" w:rsidR="00E6722F" w:rsidRPr="00C97908" w:rsidRDefault="00E6722F" w:rsidP="00E01ECD">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5BF74170"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96582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1DC1A52B" w14:textId="77777777" w:rsidR="00E6722F" w:rsidRPr="00C97908" w:rsidRDefault="00E6722F" w:rsidP="00E01ECD">
            <w:pPr>
              <w:jc w:val="center"/>
              <w:rPr>
                <w:sz w:val="16"/>
                <w:szCs w:val="16"/>
                <w:lang w:val="en-US"/>
              </w:rPr>
            </w:pPr>
            <w:r w:rsidRPr="00C97908">
              <w:rPr>
                <w:sz w:val="16"/>
                <w:szCs w:val="16"/>
                <w:lang w:val="en-US"/>
              </w:rPr>
              <w:t>0,394</w:t>
            </w:r>
          </w:p>
        </w:tc>
      </w:tr>
      <w:tr w:rsidR="00E6722F" w:rsidRPr="009B70F2" w14:paraId="1CDAA87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1603F3" w14:textId="77777777" w:rsidR="00E6722F" w:rsidRPr="005E2CA0" w:rsidRDefault="00E6722F" w:rsidP="00E01ECD">
            <w:pPr>
              <w:jc w:val="center"/>
              <w:rPr>
                <w:b/>
                <w:bCs/>
                <w:sz w:val="22"/>
                <w:szCs w:val="22"/>
                <w:lang w:val="en-US"/>
              </w:rPr>
            </w:pPr>
            <w:r w:rsidRPr="005E2CA0">
              <w:rPr>
                <w:b/>
                <w:bCs/>
                <w:sz w:val="22"/>
                <w:szCs w:val="22"/>
                <w:lang w:val="en-US"/>
              </w:rPr>
              <w:t>155</w:t>
            </w:r>
          </w:p>
        </w:tc>
        <w:tc>
          <w:tcPr>
            <w:tcW w:w="1402" w:type="dxa"/>
            <w:gridSpan w:val="3"/>
            <w:tcBorders>
              <w:top w:val="single" w:sz="4" w:space="0" w:color="auto"/>
              <w:bottom w:val="single" w:sz="4" w:space="0" w:color="auto"/>
            </w:tcBorders>
            <w:vAlign w:val="center"/>
          </w:tcPr>
          <w:p w14:paraId="56A24550" w14:textId="77777777" w:rsidR="00E6722F" w:rsidRPr="005E2CA0" w:rsidRDefault="00E6722F" w:rsidP="00E01ECD">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14:paraId="2A49E535" w14:textId="77777777" w:rsidR="00E6722F" w:rsidRPr="005E2CA0" w:rsidRDefault="00E6722F" w:rsidP="00E01ECD">
            <w:pPr>
              <w:rPr>
                <w:b/>
                <w:bCs/>
                <w:sz w:val="2"/>
                <w:szCs w:val="2"/>
                <w:lang w:val="en-US"/>
              </w:rPr>
            </w:pPr>
            <w:r w:rsidRPr="005E2CA0">
              <w:rPr>
                <w:b/>
                <w:bCs/>
                <w:sz w:val="22"/>
                <w:szCs w:val="22"/>
                <w:lang w:val="en-US"/>
              </w:rPr>
              <w:t>Montare cornier din aluminiu perforat / se exclud suruburi</w:t>
            </w:r>
          </w:p>
          <w:p w14:paraId="6FEADF3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083482F"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774F3E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CBD29E1" w14:textId="77777777" w:rsidR="00E6722F" w:rsidRPr="005E2CA0" w:rsidRDefault="00E6722F" w:rsidP="00E01ECD">
            <w:pPr>
              <w:jc w:val="center"/>
              <w:rPr>
                <w:b/>
                <w:bCs/>
                <w:sz w:val="22"/>
                <w:szCs w:val="22"/>
                <w:lang w:val="en-US"/>
              </w:rPr>
            </w:pPr>
            <w:r w:rsidRPr="005E2CA0">
              <w:rPr>
                <w:b/>
                <w:bCs/>
                <w:sz w:val="22"/>
                <w:szCs w:val="22"/>
                <w:lang w:val="en-US"/>
              </w:rPr>
              <w:t>41,550</w:t>
            </w:r>
          </w:p>
          <w:p w14:paraId="4FFC4B1E" w14:textId="77777777" w:rsidR="00E6722F" w:rsidRPr="009B70F2" w:rsidRDefault="00E6722F" w:rsidP="00E01ECD">
            <w:pPr>
              <w:jc w:val="center"/>
              <w:rPr>
                <w:sz w:val="2"/>
                <w:szCs w:val="2"/>
                <w:lang w:val="en-US"/>
              </w:rPr>
            </w:pPr>
          </w:p>
        </w:tc>
      </w:tr>
      <w:tr w:rsidR="00E6722F" w:rsidRPr="00B40365" w14:paraId="0F69486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7D027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5D576E3" w14:textId="77777777" w:rsidR="00E6722F" w:rsidRPr="00B40365" w:rsidRDefault="00E6722F" w:rsidP="00E01EC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93EB781" w14:textId="77777777" w:rsidR="00E6722F" w:rsidRPr="00C97908" w:rsidRDefault="00E6722F" w:rsidP="00E01EC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612D64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B3834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40BF8BF7" w14:textId="77777777" w:rsidR="00E6722F" w:rsidRPr="00C97908" w:rsidRDefault="00E6722F" w:rsidP="00E01ECD">
            <w:pPr>
              <w:jc w:val="center"/>
              <w:rPr>
                <w:sz w:val="16"/>
                <w:szCs w:val="16"/>
                <w:lang w:val="en-US"/>
              </w:rPr>
            </w:pPr>
            <w:r w:rsidRPr="00C97908">
              <w:rPr>
                <w:sz w:val="16"/>
                <w:szCs w:val="16"/>
                <w:lang w:val="en-US"/>
              </w:rPr>
              <w:t>3,324</w:t>
            </w:r>
          </w:p>
        </w:tc>
      </w:tr>
      <w:tr w:rsidR="00E6722F" w:rsidRPr="00B40365" w14:paraId="6CAD1F1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0BE18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3D6C0EB"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0B3D3E9"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DD551A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A9925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635FC8F4" w14:textId="77777777" w:rsidR="00E6722F" w:rsidRPr="00C97908" w:rsidRDefault="00E6722F" w:rsidP="00E01ECD">
            <w:pPr>
              <w:jc w:val="center"/>
              <w:rPr>
                <w:sz w:val="16"/>
                <w:szCs w:val="16"/>
                <w:lang w:val="en-US"/>
              </w:rPr>
            </w:pPr>
            <w:r w:rsidRPr="00C97908">
              <w:rPr>
                <w:sz w:val="16"/>
                <w:szCs w:val="16"/>
                <w:lang w:val="en-US"/>
              </w:rPr>
              <w:t>0,415</w:t>
            </w:r>
          </w:p>
        </w:tc>
      </w:tr>
      <w:tr w:rsidR="00E6722F" w:rsidRPr="00B40365" w14:paraId="770547C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8DB4A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F575C3A" w14:textId="77777777" w:rsidR="00E6722F" w:rsidRPr="00B40365" w:rsidRDefault="00E6722F" w:rsidP="00E01ECD">
            <w:pPr>
              <w:jc w:val="center"/>
              <w:rPr>
                <w:sz w:val="16"/>
                <w:szCs w:val="16"/>
                <w:lang w:val="en-US"/>
              </w:rPr>
            </w:pPr>
            <w:r w:rsidRPr="00B40365">
              <w:rPr>
                <w:sz w:val="16"/>
                <w:szCs w:val="16"/>
                <w:lang w:val="en-US"/>
              </w:rPr>
              <w:t>2521106718393*</w:t>
            </w:r>
          </w:p>
        </w:tc>
        <w:tc>
          <w:tcPr>
            <w:tcW w:w="4366" w:type="dxa"/>
            <w:gridSpan w:val="4"/>
            <w:tcBorders>
              <w:top w:val="nil"/>
              <w:bottom w:val="single" w:sz="2" w:space="0" w:color="auto"/>
            </w:tcBorders>
            <w:vAlign w:val="center"/>
          </w:tcPr>
          <w:p w14:paraId="557A11CF" w14:textId="77777777" w:rsidR="00E6722F" w:rsidRPr="00C97908" w:rsidRDefault="00E6722F" w:rsidP="00E01ECD">
            <w:pPr>
              <w:rPr>
                <w:sz w:val="16"/>
                <w:szCs w:val="16"/>
                <w:lang w:val="en-US"/>
              </w:rPr>
            </w:pPr>
            <w:r w:rsidRPr="00C97908">
              <w:rPr>
                <w:sz w:val="16"/>
                <w:szCs w:val="16"/>
                <w:lang w:val="en-US"/>
              </w:rPr>
              <w:t>Cornier din aluminiu perforat</w:t>
            </w:r>
          </w:p>
        </w:tc>
        <w:tc>
          <w:tcPr>
            <w:tcW w:w="1021" w:type="dxa"/>
            <w:gridSpan w:val="3"/>
            <w:tcBorders>
              <w:top w:val="nil"/>
              <w:bottom w:val="single" w:sz="2" w:space="0" w:color="auto"/>
            </w:tcBorders>
            <w:vAlign w:val="center"/>
          </w:tcPr>
          <w:p w14:paraId="470A0C0A"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77CAD4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51162BA" w14:textId="77777777" w:rsidR="00E6722F" w:rsidRPr="00C97908" w:rsidRDefault="00E6722F" w:rsidP="00E01ECD">
            <w:pPr>
              <w:jc w:val="center"/>
              <w:rPr>
                <w:sz w:val="16"/>
                <w:szCs w:val="16"/>
                <w:lang w:val="en-US"/>
              </w:rPr>
            </w:pPr>
            <w:r w:rsidRPr="00C97908">
              <w:rPr>
                <w:sz w:val="16"/>
                <w:szCs w:val="16"/>
                <w:lang w:val="en-US"/>
              </w:rPr>
              <w:t>41,55</w:t>
            </w:r>
          </w:p>
        </w:tc>
      </w:tr>
      <w:tr w:rsidR="00E6722F" w:rsidRPr="00B40365" w14:paraId="0BCC65B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028D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4C7257"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ECB3517"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4C0AA1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4B16F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21BDDCCD" w14:textId="77777777" w:rsidR="00E6722F" w:rsidRPr="00C97908" w:rsidRDefault="00E6722F" w:rsidP="00E01ECD">
            <w:pPr>
              <w:jc w:val="center"/>
              <w:rPr>
                <w:sz w:val="16"/>
                <w:szCs w:val="16"/>
                <w:lang w:val="en-US"/>
              </w:rPr>
            </w:pPr>
            <w:r w:rsidRPr="00C97908">
              <w:rPr>
                <w:sz w:val="16"/>
                <w:szCs w:val="16"/>
                <w:lang w:val="en-US"/>
              </w:rPr>
              <w:t>0,415</w:t>
            </w:r>
          </w:p>
        </w:tc>
      </w:tr>
      <w:tr w:rsidR="00E6722F" w:rsidRPr="009B70F2" w14:paraId="6DB6AD5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67BF27" w14:textId="77777777" w:rsidR="00E6722F" w:rsidRPr="005E2CA0" w:rsidRDefault="00E6722F" w:rsidP="00E01ECD">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14:paraId="161D1D8D"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60370A7"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7D05ACF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DC9EBD4"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6690B5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6E4F4F4" w14:textId="77777777" w:rsidR="00E6722F" w:rsidRPr="005E2CA0" w:rsidRDefault="00E6722F" w:rsidP="00E01ECD">
            <w:pPr>
              <w:jc w:val="center"/>
              <w:rPr>
                <w:b/>
                <w:bCs/>
                <w:sz w:val="22"/>
                <w:szCs w:val="22"/>
                <w:lang w:val="en-US"/>
              </w:rPr>
            </w:pPr>
            <w:r w:rsidRPr="005E2CA0">
              <w:rPr>
                <w:b/>
                <w:bCs/>
                <w:sz w:val="22"/>
                <w:szCs w:val="22"/>
                <w:lang w:val="en-US"/>
              </w:rPr>
              <w:t>13,300</w:t>
            </w:r>
          </w:p>
          <w:p w14:paraId="38960125" w14:textId="77777777" w:rsidR="00E6722F" w:rsidRPr="009B70F2" w:rsidRDefault="00E6722F" w:rsidP="00E01ECD">
            <w:pPr>
              <w:jc w:val="center"/>
              <w:rPr>
                <w:sz w:val="2"/>
                <w:szCs w:val="2"/>
                <w:lang w:val="en-US"/>
              </w:rPr>
            </w:pPr>
          </w:p>
        </w:tc>
      </w:tr>
      <w:tr w:rsidR="00E6722F" w:rsidRPr="00B40365" w14:paraId="663322A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2619E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BCD7FD"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BB6BE4F"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CAF956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0416F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12F1ED8E" w14:textId="77777777" w:rsidR="00E6722F" w:rsidRPr="00C97908" w:rsidRDefault="00E6722F" w:rsidP="00E01ECD">
            <w:pPr>
              <w:jc w:val="center"/>
              <w:rPr>
                <w:sz w:val="16"/>
                <w:szCs w:val="16"/>
                <w:lang w:val="en-US"/>
              </w:rPr>
            </w:pPr>
            <w:r w:rsidRPr="00C97908">
              <w:rPr>
                <w:sz w:val="16"/>
                <w:szCs w:val="16"/>
                <w:lang w:val="en-US"/>
              </w:rPr>
              <w:t>0,399</w:t>
            </w:r>
          </w:p>
        </w:tc>
      </w:tr>
      <w:tr w:rsidR="00E6722F" w:rsidRPr="00B40365" w14:paraId="44427AB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C6024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151C61E"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92A3775"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339E2CB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263E9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43B5BEE" w14:textId="77777777" w:rsidR="00E6722F" w:rsidRPr="00C97908" w:rsidRDefault="00E6722F" w:rsidP="00E01ECD">
            <w:pPr>
              <w:jc w:val="center"/>
              <w:rPr>
                <w:sz w:val="16"/>
                <w:szCs w:val="16"/>
                <w:lang w:val="en-US"/>
              </w:rPr>
            </w:pPr>
            <w:r w:rsidRPr="00C97908">
              <w:rPr>
                <w:sz w:val="16"/>
                <w:szCs w:val="16"/>
                <w:lang w:val="en-US"/>
              </w:rPr>
              <w:t>1,995</w:t>
            </w:r>
          </w:p>
        </w:tc>
      </w:tr>
      <w:tr w:rsidR="00E6722F" w:rsidRPr="00B40365" w14:paraId="3C8EC0B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6AED1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2156132"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93E8198"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DFE9A8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7B260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E6FA80D" w14:textId="77777777" w:rsidR="00E6722F" w:rsidRPr="00C97908" w:rsidRDefault="00E6722F" w:rsidP="00E01ECD">
            <w:pPr>
              <w:jc w:val="center"/>
              <w:rPr>
                <w:sz w:val="16"/>
                <w:szCs w:val="16"/>
                <w:lang w:val="en-US"/>
              </w:rPr>
            </w:pPr>
            <w:r w:rsidRPr="00C97908">
              <w:rPr>
                <w:sz w:val="16"/>
                <w:szCs w:val="16"/>
                <w:lang w:val="en-US"/>
              </w:rPr>
              <w:t>0,665</w:t>
            </w:r>
          </w:p>
        </w:tc>
      </w:tr>
      <w:tr w:rsidR="00E6722F" w:rsidRPr="009B70F2" w14:paraId="0DBAF50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83AC41" w14:textId="77777777" w:rsidR="00E6722F" w:rsidRPr="005E2CA0" w:rsidRDefault="00E6722F" w:rsidP="00E01ECD">
            <w:pPr>
              <w:jc w:val="center"/>
              <w:rPr>
                <w:b/>
                <w:bCs/>
                <w:sz w:val="22"/>
                <w:szCs w:val="22"/>
                <w:lang w:val="en-US"/>
              </w:rPr>
            </w:pPr>
            <w:r w:rsidRPr="005E2CA0">
              <w:rPr>
                <w:b/>
                <w:bCs/>
                <w:sz w:val="22"/>
                <w:szCs w:val="22"/>
                <w:lang w:val="en-US"/>
              </w:rPr>
              <w:t>157</w:t>
            </w:r>
          </w:p>
        </w:tc>
        <w:tc>
          <w:tcPr>
            <w:tcW w:w="1402" w:type="dxa"/>
            <w:gridSpan w:val="3"/>
            <w:tcBorders>
              <w:top w:val="single" w:sz="4" w:space="0" w:color="auto"/>
              <w:bottom w:val="single" w:sz="4" w:space="0" w:color="auto"/>
            </w:tcBorders>
            <w:vAlign w:val="center"/>
          </w:tcPr>
          <w:p w14:paraId="157424EA" w14:textId="77777777" w:rsidR="00E6722F" w:rsidRPr="005E2CA0" w:rsidRDefault="00E6722F" w:rsidP="00E01EC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23B8DCAE" w14:textId="77777777" w:rsidR="00E6722F" w:rsidRPr="005E2CA0" w:rsidRDefault="00E6722F" w:rsidP="00E01EC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05F6D77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9B53C1C"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8CFE16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A060C99" w14:textId="77777777" w:rsidR="00E6722F" w:rsidRPr="005E2CA0" w:rsidRDefault="00E6722F" w:rsidP="00E01ECD">
            <w:pPr>
              <w:jc w:val="center"/>
              <w:rPr>
                <w:b/>
                <w:bCs/>
                <w:sz w:val="22"/>
                <w:szCs w:val="22"/>
                <w:lang w:val="en-US"/>
              </w:rPr>
            </w:pPr>
            <w:r w:rsidRPr="005E2CA0">
              <w:rPr>
                <w:b/>
                <w:bCs/>
                <w:sz w:val="22"/>
                <w:szCs w:val="22"/>
                <w:lang w:val="en-US"/>
              </w:rPr>
              <w:t>13,300</w:t>
            </w:r>
          </w:p>
          <w:p w14:paraId="251E1290" w14:textId="77777777" w:rsidR="00E6722F" w:rsidRPr="009B70F2" w:rsidRDefault="00E6722F" w:rsidP="00E01ECD">
            <w:pPr>
              <w:jc w:val="center"/>
              <w:rPr>
                <w:sz w:val="2"/>
                <w:szCs w:val="2"/>
                <w:lang w:val="en-US"/>
              </w:rPr>
            </w:pPr>
          </w:p>
        </w:tc>
      </w:tr>
      <w:tr w:rsidR="00E6722F" w:rsidRPr="00B40365" w14:paraId="23A73D2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56074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61CF16" w14:textId="77777777" w:rsidR="00E6722F" w:rsidRPr="00B40365" w:rsidRDefault="00E6722F" w:rsidP="00E01EC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7E5263D8" w14:textId="77777777" w:rsidR="00E6722F" w:rsidRPr="00C97908" w:rsidRDefault="00E6722F" w:rsidP="00E01EC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39CD423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711AD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18202139" w14:textId="77777777" w:rsidR="00E6722F" w:rsidRPr="00C97908" w:rsidRDefault="00E6722F" w:rsidP="00E01ECD">
            <w:pPr>
              <w:jc w:val="center"/>
              <w:rPr>
                <w:sz w:val="16"/>
                <w:szCs w:val="16"/>
                <w:lang w:val="en-US"/>
              </w:rPr>
            </w:pPr>
            <w:r w:rsidRPr="00C97908">
              <w:rPr>
                <w:sz w:val="16"/>
                <w:szCs w:val="16"/>
                <w:lang w:val="en-US"/>
              </w:rPr>
              <w:t>5,985</w:t>
            </w:r>
          </w:p>
        </w:tc>
      </w:tr>
      <w:tr w:rsidR="00E6722F" w:rsidRPr="00B40365" w14:paraId="222A487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E1086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10B78F0"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02B40CB"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66168A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F90F1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3AC49238" w14:textId="77777777" w:rsidR="00E6722F" w:rsidRPr="00C97908" w:rsidRDefault="00E6722F" w:rsidP="00E01ECD">
            <w:pPr>
              <w:jc w:val="center"/>
              <w:rPr>
                <w:sz w:val="16"/>
                <w:szCs w:val="16"/>
                <w:lang w:val="en-US"/>
              </w:rPr>
            </w:pPr>
            <w:r w:rsidRPr="00C97908">
              <w:rPr>
                <w:sz w:val="16"/>
                <w:szCs w:val="16"/>
                <w:lang w:val="en-US"/>
              </w:rPr>
              <w:t>1,33</w:t>
            </w:r>
          </w:p>
        </w:tc>
      </w:tr>
      <w:tr w:rsidR="00E6722F" w:rsidRPr="00B40365" w14:paraId="7E6D4DF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2B843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F7C9456" w14:textId="77777777" w:rsidR="00E6722F" w:rsidRPr="00B40365" w:rsidRDefault="00E6722F" w:rsidP="00E01EC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49539D54" w14:textId="77777777" w:rsidR="00E6722F" w:rsidRPr="00C97908" w:rsidRDefault="00E6722F" w:rsidP="00E01EC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27C7838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0E582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3D584574" w14:textId="77777777" w:rsidR="00E6722F" w:rsidRPr="00C97908" w:rsidRDefault="00E6722F" w:rsidP="00E01ECD">
            <w:pPr>
              <w:jc w:val="center"/>
              <w:rPr>
                <w:sz w:val="16"/>
                <w:szCs w:val="16"/>
                <w:lang w:val="en-US"/>
              </w:rPr>
            </w:pPr>
            <w:r w:rsidRPr="00C97908">
              <w:rPr>
                <w:sz w:val="16"/>
                <w:szCs w:val="16"/>
                <w:lang w:val="en-US"/>
              </w:rPr>
              <w:t>14,03</w:t>
            </w:r>
          </w:p>
        </w:tc>
      </w:tr>
      <w:tr w:rsidR="00E6722F" w:rsidRPr="00B40365" w14:paraId="3C5AFDF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54692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53AD9A"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437C703"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ADA7E4E"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2C435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1C211623" w14:textId="77777777" w:rsidR="00E6722F" w:rsidRPr="00C97908" w:rsidRDefault="00E6722F" w:rsidP="00E01ECD">
            <w:pPr>
              <w:jc w:val="center"/>
              <w:rPr>
                <w:sz w:val="16"/>
                <w:szCs w:val="16"/>
                <w:lang w:val="en-US"/>
              </w:rPr>
            </w:pPr>
            <w:r w:rsidRPr="00C97908">
              <w:rPr>
                <w:sz w:val="16"/>
                <w:szCs w:val="16"/>
                <w:lang w:val="en-US"/>
              </w:rPr>
              <w:t>0,013</w:t>
            </w:r>
          </w:p>
        </w:tc>
      </w:tr>
      <w:tr w:rsidR="00E6722F" w:rsidRPr="00B40365" w14:paraId="424F0A0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CE41A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8BA6C3A"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2D6D9DE"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770E99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BE652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403B699A" w14:textId="77777777" w:rsidR="00E6722F" w:rsidRPr="00C97908" w:rsidRDefault="00E6722F" w:rsidP="00E01ECD">
            <w:pPr>
              <w:jc w:val="center"/>
              <w:rPr>
                <w:sz w:val="16"/>
                <w:szCs w:val="16"/>
                <w:lang w:val="en-US"/>
              </w:rPr>
            </w:pPr>
            <w:r w:rsidRPr="00C97908">
              <w:rPr>
                <w:sz w:val="16"/>
                <w:szCs w:val="16"/>
                <w:lang w:val="en-US"/>
              </w:rPr>
              <w:t>0,013</w:t>
            </w:r>
          </w:p>
        </w:tc>
      </w:tr>
      <w:tr w:rsidR="00E6722F" w:rsidRPr="009B70F2" w14:paraId="44D0655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4029D2" w14:textId="77777777" w:rsidR="00E6722F" w:rsidRPr="005E2CA0" w:rsidRDefault="00E6722F" w:rsidP="00E01ECD">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14:paraId="51914C7B"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E2FF9CD"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218F15A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93D6109"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2C05BC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88EB6E3" w14:textId="77777777" w:rsidR="00E6722F" w:rsidRPr="005E2CA0" w:rsidRDefault="00E6722F" w:rsidP="00E01ECD">
            <w:pPr>
              <w:jc w:val="center"/>
              <w:rPr>
                <w:b/>
                <w:bCs/>
                <w:sz w:val="22"/>
                <w:szCs w:val="22"/>
                <w:lang w:val="en-US"/>
              </w:rPr>
            </w:pPr>
            <w:r w:rsidRPr="005E2CA0">
              <w:rPr>
                <w:b/>
                <w:bCs/>
                <w:sz w:val="22"/>
                <w:szCs w:val="22"/>
                <w:lang w:val="en-US"/>
              </w:rPr>
              <w:t>13,300</w:t>
            </w:r>
          </w:p>
          <w:p w14:paraId="160B267E" w14:textId="77777777" w:rsidR="00E6722F" w:rsidRPr="009B70F2" w:rsidRDefault="00E6722F" w:rsidP="00E01ECD">
            <w:pPr>
              <w:jc w:val="center"/>
              <w:rPr>
                <w:sz w:val="2"/>
                <w:szCs w:val="2"/>
                <w:lang w:val="en-US"/>
              </w:rPr>
            </w:pPr>
          </w:p>
        </w:tc>
      </w:tr>
      <w:tr w:rsidR="00E6722F" w:rsidRPr="00B40365" w14:paraId="635FFB8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CCDC4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2C4F11"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5E1F188"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7FBA44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DA28A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3B55BDD2" w14:textId="77777777" w:rsidR="00E6722F" w:rsidRPr="00C97908" w:rsidRDefault="00E6722F" w:rsidP="00E01ECD">
            <w:pPr>
              <w:jc w:val="center"/>
              <w:rPr>
                <w:sz w:val="16"/>
                <w:szCs w:val="16"/>
                <w:lang w:val="en-US"/>
              </w:rPr>
            </w:pPr>
            <w:r w:rsidRPr="00C97908">
              <w:rPr>
                <w:sz w:val="16"/>
                <w:szCs w:val="16"/>
                <w:lang w:val="en-US"/>
              </w:rPr>
              <w:t>0,399</w:t>
            </w:r>
          </w:p>
        </w:tc>
      </w:tr>
      <w:tr w:rsidR="00E6722F" w:rsidRPr="00B40365" w14:paraId="7D5F057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40520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97283C"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5BEF7C68"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D84903B"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9DD0D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0E62BFA6" w14:textId="77777777" w:rsidR="00E6722F" w:rsidRPr="00C97908" w:rsidRDefault="00E6722F" w:rsidP="00E01ECD">
            <w:pPr>
              <w:jc w:val="center"/>
              <w:rPr>
                <w:sz w:val="16"/>
                <w:szCs w:val="16"/>
                <w:lang w:val="en-US"/>
              </w:rPr>
            </w:pPr>
            <w:r w:rsidRPr="00C97908">
              <w:rPr>
                <w:sz w:val="16"/>
                <w:szCs w:val="16"/>
                <w:lang w:val="en-US"/>
              </w:rPr>
              <w:t>1,995</w:t>
            </w:r>
          </w:p>
        </w:tc>
      </w:tr>
      <w:tr w:rsidR="00E6722F" w:rsidRPr="00B40365" w14:paraId="65AF0E8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618EF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6B70AA0"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71F74FD"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CD7F816"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55263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1A86EC9" w14:textId="77777777" w:rsidR="00E6722F" w:rsidRPr="00C97908" w:rsidRDefault="00E6722F" w:rsidP="00E01ECD">
            <w:pPr>
              <w:jc w:val="center"/>
              <w:rPr>
                <w:sz w:val="16"/>
                <w:szCs w:val="16"/>
                <w:lang w:val="en-US"/>
              </w:rPr>
            </w:pPr>
            <w:r w:rsidRPr="00C97908">
              <w:rPr>
                <w:sz w:val="16"/>
                <w:szCs w:val="16"/>
                <w:lang w:val="en-US"/>
              </w:rPr>
              <w:t>0,665</w:t>
            </w:r>
          </w:p>
        </w:tc>
      </w:tr>
      <w:tr w:rsidR="00E6722F" w:rsidRPr="009B70F2" w14:paraId="07B83EC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CE290B" w14:textId="77777777" w:rsidR="00E6722F" w:rsidRPr="005E2CA0" w:rsidRDefault="00E6722F" w:rsidP="00E01ECD">
            <w:pPr>
              <w:jc w:val="center"/>
              <w:rPr>
                <w:b/>
                <w:bCs/>
                <w:sz w:val="22"/>
                <w:szCs w:val="22"/>
                <w:lang w:val="en-US"/>
              </w:rPr>
            </w:pPr>
            <w:r w:rsidRPr="005E2CA0">
              <w:rPr>
                <w:b/>
                <w:bCs/>
                <w:sz w:val="22"/>
                <w:szCs w:val="22"/>
                <w:lang w:val="en-US"/>
              </w:rPr>
              <w:t>159</w:t>
            </w:r>
          </w:p>
        </w:tc>
        <w:tc>
          <w:tcPr>
            <w:tcW w:w="1402" w:type="dxa"/>
            <w:gridSpan w:val="3"/>
            <w:tcBorders>
              <w:top w:val="single" w:sz="4" w:space="0" w:color="auto"/>
              <w:bottom w:val="single" w:sz="4" w:space="0" w:color="auto"/>
            </w:tcBorders>
            <w:vAlign w:val="center"/>
          </w:tcPr>
          <w:p w14:paraId="0B093B1B" w14:textId="77777777" w:rsidR="00E6722F" w:rsidRPr="005E2CA0" w:rsidRDefault="00E6722F" w:rsidP="00E01EC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7C2D1F72" w14:textId="77777777" w:rsidR="00E6722F" w:rsidRPr="005E2CA0" w:rsidRDefault="00E6722F" w:rsidP="00E01ECD">
            <w:pPr>
              <w:rPr>
                <w:b/>
                <w:bCs/>
                <w:sz w:val="2"/>
                <w:szCs w:val="2"/>
                <w:lang w:val="en-US"/>
              </w:rPr>
            </w:pPr>
            <w:r w:rsidRPr="005E2CA0">
              <w:rPr>
                <w:b/>
                <w:bCs/>
                <w:sz w:val="22"/>
                <w:szCs w:val="22"/>
                <w:lang w:val="en-US"/>
              </w:rPr>
              <w:t>Vopsitorii interioare cu Vopsea certificata sanitar si ecologic tip Caparol PROTECT cu Ioni de Argint sau analog,  aplicate in 2 straturi pe glet existent, executate manual / consum vopsea 0.24 litri/m2</w:t>
            </w:r>
          </w:p>
          <w:p w14:paraId="6A1C51C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B7AE2D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45D22E2"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40FE43C" w14:textId="77777777" w:rsidR="00E6722F" w:rsidRPr="005E2CA0" w:rsidRDefault="00E6722F" w:rsidP="00E01ECD">
            <w:pPr>
              <w:jc w:val="center"/>
              <w:rPr>
                <w:b/>
                <w:bCs/>
                <w:sz w:val="22"/>
                <w:szCs w:val="22"/>
                <w:lang w:val="en-US"/>
              </w:rPr>
            </w:pPr>
            <w:r w:rsidRPr="005E2CA0">
              <w:rPr>
                <w:b/>
                <w:bCs/>
                <w:sz w:val="22"/>
                <w:szCs w:val="22"/>
                <w:lang w:val="en-US"/>
              </w:rPr>
              <w:t>13,300</w:t>
            </w:r>
          </w:p>
          <w:p w14:paraId="00B3AB1E" w14:textId="77777777" w:rsidR="00E6722F" w:rsidRPr="009B70F2" w:rsidRDefault="00E6722F" w:rsidP="00E01ECD">
            <w:pPr>
              <w:jc w:val="center"/>
              <w:rPr>
                <w:sz w:val="2"/>
                <w:szCs w:val="2"/>
                <w:lang w:val="en-US"/>
              </w:rPr>
            </w:pPr>
          </w:p>
        </w:tc>
      </w:tr>
      <w:tr w:rsidR="00E6722F" w:rsidRPr="00B40365" w14:paraId="229D7F2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4DC19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09C7DE"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E455C60"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5F5A8B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56462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74CE1F8E" w14:textId="77777777" w:rsidR="00E6722F" w:rsidRPr="00C97908" w:rsidRDefault="00E6722F" w:rsidP="00E01ECD">
            <w:pPr>
              <w:jc w:val="center"/>
              <w:rPr>
                <w:sz w:val="16"/>
                <w:szCs w:val="16"/>
                <w:lang w:val="en-US"/>
              </w:rPr>
            </w:pPr>
            <w:r w:rsidRPr="00C97908">
              <w:rPr>
                <w:sz w:val="16"/>
                <w:szCs w:val="16"/>
                <w:lang w:val="en-US"/>
              </w:rPr>
              <w:t>7,315</w:t>
            </w:r>
          </w:p>
        </w:tc>
      </w:tr>
      <w:tr w:rsidR="00E6722F" w:rsidRPr="00B40365" w14:paraId="1B3612C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24AD1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D118A6D" w14:textId="77777777" w:rsidR="00E6722F" w:rsidRPr="00B40365" w:rsidRDefault="00E6722F" w:rsidP="00E01ECD">
            <w:pPr>
              <w:jc w:val="center"/>
              <w:rPr>
                <w:sz w:val="16"/>
                <w:szCs w:val="16"/>
                <w:lang w:val="en-US"/>
              </w:rPr>
            </w:pPr>
            <w:r w:rsidRPr="00B40365">
              <w:rPr>
                <w:sz w:val="16"/>
                <w:szCs w:val="16"/>
                <w:lang w:val="en-US"/>
              </w:rPr>
              <w:t>2430116103800c</w:t>
            </w:r>
          </w:p>
        </w:tc>
        <w:tc>
          <w:tcPr>
            <w:tcW w:w="4366" w:type="dxa"/>
            <w:gridSpan w:val="4"/>
            <w:tcBorders>
              <w:top w:val="nil"/>
              <w:bottom w:val="single" w:sz="2" w:space="0" w:color="auto"/>
            </w:tcBorders>
            <w:vAlign w:val="center"/>
          </w:tcPr>
          <w:p w14:paraId="74F8321D" w14:textId="77777777" w:rsidR="00E6722F" w:rsidRPr="00C97908" w:rsidRDefault="00E6722F" w:rsidP="00E01ECD">
            <w:pPr>
              <w:rPr>
                <w:sz w:val="16"/>
                <w:szCs w:val="16"/>
                <w:lang w:val="en-US"/>
              </w:rPr>
            </w:pPr>
            <w:r w:rsidRPr="00C97908">
              <w:rPr>
                <w:sz w:val="16"/>
                <w:szCs w:val="16"/>
                <w:lang w:val="en-US"/>
              </w:rPr>
              <w:t xml:space="preserve">Vopsea Caparol PROTECT cu Ioni de Argint </w:t>
            </w:r>
          </w:p>
        </w:tc>
        <w:tc>
          <w:tcPr>
            <w:tcW w:w="1021" w:type="dxa"/>
            <w:gridSpan w:val="3"/>
            <w:tcBorders>
              <w:top w:val="nil"/>
              <w:bottom w:val="single" w:sz="2" w:space="0" w:color="auto"/>
            </w:tcBorders>
            <w:vAlign w:val="center"/>
          </w:tcPr>
          <w:p w14:paraId="70A77D6A" w14:textId="77777777" w:rsidR="00E6722F" w:rsidRPr="00C97908" w:rsidRDefault="00E6722F" w:rsidP="00E01ECD">
            <w:pPr>
              <w:jc w:val="center"/>
              <w:rPr>
                <w:sz w:val="16"/>
                <w:szCs w:val="16"/>
                <w:lang w:val="en-US"/>
              </w:rPr>
            </w:pPr>
            <w:r w:rsidRPr="00C97908">
              <w:rPr>
                <w:sz w:val="16"/>
                <w:szCs w:val="16"/>
                <w:lang w:val="en-US"/>
              </w:rPr>
              <w:t>litr</w:t>
            </w:r>
          </w:p>
        </w:tc>
        <w:tc>
          <w:tcPr>
            <w:tcW w:w="1134" w:type="dxa"/>
            <w:gridSpan w:val="3"/>
            <w:tcBorders>
              <w:top w:val="nil"/>
              <w:bottom w:val="single" w:sz="2" w:space="0" w:color="auto"/>
            </w:tcBorders>
            <w:vAlign w:val="center"/>
          </w:tcPr>
          <w:p w14:paraId="6483478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1B5B5E1C" w14:textId="77777777" w:rsidR="00E6722F" w:rsidRPr="00C97908" w:rsidRDefault="00E6722F" w:rsidP="00E01ECD">
            <w:pPr>
              <w:jc w:val="center"/>
              <w:rPr>
                <w:sz w:val="16"/>
                <w:szCs w:val="16"/>
                <w:lang w:val="en-US"/>
              </w:rPr>
            </w:pPr>
            <w:r w:rsidRPr="00C97908">
              <w:rPr>
                <w:sz w:val="16"/>
                <w:szCs w:val="16"/>
                <w:lang w:val="en-US"/>
              </w:rPr>
              <w:t>3,192</w:t>
            </w:r>
          </w:p>
        </w:tc>
      </w:tr>
      <w:tr w:rsidR="00E6722F" w:rsidRPr="00B40365" w14:paraId="0A14D7E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7AC4B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D88BD2"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278E91B"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393875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BC59A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2DC8C406" w14:textId="77777777" w:rsidR="00E6722F" w:rsidRPr="00C97908" w:rsidRDefault="00E6722F" w:rsidP="00E01ECD">
            <w:pPr>
              <w:jc w:val="center"/>
              <w:rPr>
                <w:sz w:val="16"/>
                <w:szCs w:val="16"/>
                <w:lang w:val="en-US"/>
              </w:rPr>
            </w:pPr>
            <w:r w:rsidRPr="00C97908">
              <w:rPr>
                <w:sz w:val="16"/>
                <w:szCs w:val="16"/>
                <w:lang w:val="en-US"/>
              </w:rPr>
              <w:t>0,798</w:t>
            </w:r>
          </w:p>
        </w:tc>
      </w:tr>
      <w:tr w:rsidR="00E6722F" w:rsidRPr="00B40365" w14:paraId="007F6EA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AC45F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05B8CD"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E8F6BA8"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F220E69"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8F87B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255672D0" w14:textId="77777777" w:rsidR="00E6722F" w:rsidRPr="00C97908" w:rsidRDefault="00E6722F" w:rsidP="00E01ECD">
            <w:pPr>
              <w:jc w:val="center"/>
              <w:rPr>
                <w:sz w:val="16"/>
                <w:szCs w:val="16"/>
                <w:lang w:val="en-US"/>
              </w:rPr>
            </w:pPr>
            <w:r w:rsidRPr="00C97908">
              <w:rPr>
                <w:sz w:val="16"/>
                <w:szCs w:val="16"/>
                <w:lang w:val="en-US"/>
              </w:rPr>
              <w:t>6,65</w:t>
            </w:r>
          </w:p>
        </w:tc>
      </w:tr>
      <w:tr w:rsidR="00E6722F" w:rsidRPr="00B40365" w14:paraId="1A831A9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C4D56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3AECD7" w14:textId="77777777" w:rsidR="00E6722F" w:rsidRPr="00B40365" w:rsidRDefault="00E6722F" w:rsidP="00E01EC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C9CCA15" w14:textId="77777777" w:rsidR="00E6722F" w:rsidRPr="00C97908" w:rsidRDefault="00E6722F" w:rsidP="00E01EC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601853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619CA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22C27EB1" w14:textId="77777777" w:rsidR="00E6722F" w:rsidRPr="00C97908" w:rsidRDefault="00E6722F" w:rsidP="00E01ECD">
            <w:pPr>
              <w:jc w:val="center"/>
              <w:rPr>
                <w:sz w:val="16"/>
                <w:szCs w:val="16"/>
                <w:lang w:val="en-US"/>
              </w:rPr>
            </w:pPr>
            <w:r w:rsidRPr="00C97908">
              <w:rPr>
                <w:sz w:val="16"/>
                <w:szCs w:val="16"/>
                <w:lang w:val="en-US"/>
              </w:rPr>
              <w:t>0,665</w:t>
            </w:r>
          </w:p>
        </w:tc>
      </w:tr>
      <w:tr w:rsidR="00E6722F" w:rsidRPr="00B40365" w14:paraId="1C4FCE1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A058A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C765FFA"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44CDB13"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37D5F43"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BBC74D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47DA49D8" w14:textId="77777777" w:rsidR="00E6722F" w:rsidRPr="00C97908" w:rsidRDefault="00E6722F" w:rsidP="00E01ECD">
            <w:pPr>
              <w:jc w:val="center"/>
              <w:rPr>
                <w:sz w:val="16"/>
                <w:szCs w:val="16"/>
                <w:lang w:val="en-US"/>
              </w:rPr>
            </w:pPr>
            <w:r w:rsidRPr="00C97908">
              <w:rPr>
                <w:sz w:val="16"/>
                <w:szCs w:val="16"/>
                <w:lang w:val="en-US"/>
              </w:rPr>
              <w:t>0,027</w:t>
            </w:r>
          </w:p>
        </w:tc>
      </w:tr>
      <w:tr w:rsidR="00E6722F" w:rsidRPr="003E2692" w14:paraId="441D64A9"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CA23467"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35C12A69"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4E84D390"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58B517D9"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3660C62F"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399FD78F" w14:textId="77777777" w:rsidR="00E6722F" w:rsidRPr="003E2692" w:rsidRDefault="00E6722F" w:rsidP="00E01ECD">
            <w:pPr>
              <w:rPr>
                <w:sz w:val="2"/>
                <w:szCs w:val="2"/>
                <w:lang w:val="en-US"/>
              </w:rPr>
            </w:pPr>
          </w:p>
        </w:tc>
      </w:tr>
      <w:tr w:rsidR="00E6722F" w:rsidRPr="00B449C4" w14:paraId="18A9D143"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6AB8DD3"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6E6C96BD"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56DFCE9D"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30643E9"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02682A8C"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7134FBB9" w14:textId="77777777" w:rsidR="00E6722F" w:rsidRPr="00B449C4" w:rsidRDefault="00E6722F" w:rsidP="00E01ECD">
            <w:pPr>
              <w:rPr>
                <w:sz w:val="22"/>
                <w:szCs w:val="22"/>
                <w:lang w:val="en-US"/>
              </w:rPr>
            </w:pPr>
          </w:p>
        </w:tc>
      </w:tr>
      <w:tr w:rsidR="00E6722F" w:rsidRPr="00B40365" w14:paraId="2FCA75A5"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5CDB4DB"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7FA01444"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3B366552"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Glafuri interioare</w:t>
            </w:r>
          </w:p>
        </w:tc>
        <w:tc>
          <w:tcPr>
            <w:tcW w:w="3621" w:type="dxa"/>
            <w:gridSpan w:val="8"/>
            <w:tcBorders>
              <w:bottom w:val="single" w:sz="4" w:space="0" w:color="auto"/>
              <w:right w:val="single" w:sz="4" w:space="0" w:color="auto"/>
            </w:tcBorders>
          </w:tcPr>
          <w:p w14:paraId="30D9D4EE" w14:textId="77777777" w:rsidR="00E6722F" w:rsidRPr="00B40365" w:rsidRDefault="00E6722F" w:rsidP="00E01ECD">
            <w:pPr>
              <w:rPr>
                <w:sz w:val="22"/>
                <w:szCs w:val="22"/>
                <w:lang w:val="en-US"/>
              </w:rPr>
            </w:pPr>
          </w:p>
        </w:tc>
      </w:tr>
      <w:tr w:rsidR="00E6722F" w:rsidRPr="009B70F2" w14:paraId="3DDB0A9E" w14:textId="77777777" w:rsidTr="00E01ECD">
        <w:tblPrEx>
          <w:tblCellMar>
            <w:left w:w="107" w:type="dxa"/>
            <w:right w:w="107" w:type="dxa"/>
          </w:tblCellMar>
        </w:tblPrEx>
        <w:tc>
          <w:tcPr>
            <w:tcW w:w="10495" w:type="dxa"/>
            <w:gridSpan w:val="19"/>
          </w:tcPr>
          <w:p w14:paraId="051003DA" w14:textId="77777777" w:rsidR="00E6722F" w:rsidRPr="009B70F2" w:rsidRDefault="00E6722F" w:rsidP="00E01ECD">
            <w:pPr>
              <w:rPr>
                <w:b/>
                <w:bCs/>
                <w:sz w:val="22"/>
                <w:szCs w:val="22"/>
                <w:lang w:val="en-US"/>
              </w:rPr>
            </w:pPr>
            <w:r w:rsidRPr="009B70F2">
              <w:rPr>
                <w:b/>
                <w:bCs/>
                <w:sz w:val="22"/>
                <w:szCs w:val="22"/>
                <w:lang w:val="en-US"/>
              </w:rPr>
              <w:t>1.3.8. Tavane</w:t>
            </w:r>
          </w:p>
          <w:p w14:paraId="52706B8E" w14:textId="77777777" w:rsidR="00E6722F" w:rsidRPr="00B12F65" w:rsidRDefault="00E6722F" w:rsidP="00E01ECD">
            <w:pPr>
              <w:rPr>
                <w:sz w:val="2"/>
                <w:szCs w:val="2"/>
                <w:lang w:val="en-US"/>
              </w:rPr>
            </w:pPr>
          </w:p>
        </w:tc>
      </w:tr>
      <w:tr w:rsidR="00E6722F" w:rsidRPr="009B70F2" w14:paraId="1281E28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3315AF" w14:textId="77777777" w:rsidR="00E6722F" w:rsidRPr="005E2CA0" w:rsidRDefault="00E6722F" w:rsidP="00E01ECD">
            <w:pPr>
              <w:jc w:val="center"/>
              <w:rPr>
                <w:b/>
                <w:bCs/>
                <w:sz w:val="22"/>
                <w:szCs w:val="22"/>
                <w:lang w:val="en-US"/>
              </w:rPr>
            </w:pPr>
            <w:r w:rsidRPr="005E2CA0">
              <w:rPr>
                <w:b/>
                <w:bCs/>
                <w:sz w:val="22"/>
                <w:szCs w:val="22"/>
                <w:lang w:val="en-US"/>
              </w:rPr>
              <w:t>160</w:t>
            </w:r>
          </w:p>
        </w:tc>
        <w:tc>
          <w:tcPr>
            <w:tcW w:w="1402" w:type="dxa"/>
            <w:gridSpan w:val="3"/>
            <w:tcBorders>
              <w:top w:val="single" w:sz="4" w:space="0" w:color="auto"/>
              <w:bottom w:val="single" w:sz="4" w:space="0" w:color="auto"/>
            </w:tcBorders>
            <w:vAlign w:val="center"/>
          </w:tcPr>
          <w:p w14:paraId="1DD39C97" w14:textId="77777777" w:rsidR="00E6722F" w:rsidRPr="005E2CA0" w:rsidRDefault="00E6722F" w:rsidP="00E01ECD">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14:paraId="5A2B014E" w14:textId="77777777" w:rsidR="00E6722F" w:rsidRPr="005E2CA0" w:rsidRDefault="00E6722F" w:rsidP="00E01ECD">
            <w:pPr>
              <w:rPr>
                <w:b/>
                <w:bCs/>
                <w:sz w:val="2"/>
                <w:szCs w:val="2"/>
                <w:lang w:val="en-US"/>
              </w:rPr>
            </w:pPr>
            <w:r w:rsidRPr="005E2CA0">
              <w:rPr>
                <w:b/>
                <w:bCs/>
                <w:sz w:val="22"/>
                <w:szCs w:val="22"/>
                <w:lang w:val="en-US"/>
              </w:rPr>
              <w:t>Placarea suprafetelor cu un strat de PGC gr.12.5 mm hidrofug cu executarea carcasei metalice simple plane, cu inaltimea pina la 4 m: tavane fara izolatie</w:t>
            </w:r>
          </w:p>
          <w:p w14:paraId="3EDDECD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2D4F130"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E35B7E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DDCB6E5" w14:textId="77777777" w:rsidR="00E6722F" w:rsidRPr="005E2CA0" w:rsidRDefault="00E6722F" w:rsidP="00E01ECD">
            <w:pPr>
              <w:jc w:val="center"/>
              <w:rPr>
                <w:b/>
                <w:bCs/>
                <w:sz w:val="22"/>
                <w:szCs w:val="22"/>
                <w:lang w:val="en-US"/>
              </w:rPr>
            </w:pPr>
            <w:r w:rsidRPr="005E2CA0">
              <w:rPr>
                <w:b/>
                <w:bCs/>
                <w:sz w:val="22"/>
                <w:szCs w:val="22"/>
                <w:lang w:val="en-US"/>
              </w:rPr>
              <w:t>60,700</w:t>
            </w:r>
          </w:p>
          <w:p w14:paraId="6761157A" w14:textId="77777777" w:rsidR="00E6722F" w:rsidRPr="009B70F2" w:rsidRDefault="00E6722F" w:rsidP="00E01ECD">
            <w:pPr>
              <w:jc w:val="center"/>
              <w:rPr>
                <w:sz w:val="2"/>
                <w:szCs w:val="2"/>
                <w:lang w:val="en-US"/>
              </w:rPr>
            </w:pPr>
          </w:p>
        </w:tc>
      </w:tr>
      <w:tr w:rsidR="00E6722F" w:rsidRPr="00B40365" w14:paraId="69F6DD8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DD376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0A25D42" w14:textId="77777777" w:rsidR="00E6722F" w:rsidRPr="00B40365" w:rsidRDefault="00E6722F" w:rsidP="00E01EC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FE0585C"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CAAA1C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0D3FC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1,910</w:t>
            </w:r>
          </w:p>
        </w:tc>
        <w:tc>
          <w:tcPr>
            <w:tcW w:w="1559" w:type="dxa"/>
            <w:gridSpan w:val="2"/>
            <w:tcBorders>
              <w:top w:val="nil"/>
              <w:bottom w:val="single" w:sz="2" w:space="0" w:color="auto"/>
            </w:tcBorders>
            <w:vAlign w:val="center"/>
          </w:tcPr>
          <w:p w14:paraId="6C53E7F7" w14:textId="77777777" w:rsidR="00E6722F" w:rsidRPr="00C97908" w:rsidRDefault="00E6722F" w:rsidP="00E01ECD">
            <w:pPr>
              <w:jc w:val="center"/>
              <w:rPr>
                <w:sz w:val="16"/>
                <w:szCs w:val="16"/>
                <w:lang w:val="en-US"/>
              </w:rPr>
            </w:pPr>
            <w:r w:rsidRPr="00C97908">
              <w:rPr>
                <w:sz w:val="16"/>
                <w:szCs w:val="16"/>
                <w:lang w:val="en-US"/>
              </w:rPr>
              <w:t>115,937</w:t>
            </w:r>
          </w:p>
        </w:tc>
      </w:tr>
      <w:tr w:rsidR="00E6722F" w:rsidRPr="00B40365" w14:paraId="724D920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9E369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6A082C3" w14:textId="77777777" w:rsidR="00E6722F" w:rsidRPr="00B40365" w:rsidRDefault="00E6722F" w:rsidP="00E01ECD">
            <w:pPr>
              <w:jc w:val="center"/>
              <w:rPr>
                <w:sz w:val="16"/>
                <w:szCs w:val="16"/>
                <w:lang w:val="en-US"/>
              </w:rPr>
            </w:pPr>
            <w:r w:rsidRPr="00B40365">
              <w:rPr>
                <w:sz w:val="16"/>
                <w:szCs w:val="16"/>
                <w:lang w:val="en-US"/>
              </w:rPr>
              <w:t>266210270100012h</w:t>
            </w:r>
          </w:p>
        </w:tc>
        <w:tc>
          <w:tcPr>
            <w:tcW w:w="4366" w:type="dxa"/>
            <w:gridSpan w:val="4"/>
            <w:tcBorders>
              <w:top w:val="nil"/>
              <w:bottom w:val="single" w:sz="2" w:space="0" w:color="auto"/>
            </w:tcBorders>
            <w:vAlign w:val="center"/>
          </w:tcPr>
          <w:p w14:paraId="66C5591D" w14:textId="77777777" w:rsidR="00E6722F" w:rsidRPr="00C97908" w:rsidRDefault="00E6722F" w:rsidP="00E01ECD">
            <w:pPr>
              <w:rPr>
                <w:sz w:val="16"/>
                <w:szCs w:val="16"/>
                <w:lang w:val="en-US"/>
              </w:rPr>
            </w:pPr>
            <w:r w:rsidRPr="00C97908">
              <w:rPr>
                <w:sz w:val="16"/>
                <w:szCs w:val="16"/>
                <w:lang w:val="en-US"/>
              </w:rPr>
              <w:t>Placi ghips-carton gr.12.5 mm hidrofug</w:t>
            </w:r>
          </w:p>
        </w:tc>
        <w:tc>
          <w:tcPr>
            <w:tcW w:w="1021" w:type="dxa"/>
            <w:gridSpan w:val="3"/>
            <w:tcBorders>
              <w:top w:val="nil"/>
              <w:bottom w:val="single" w:sz="2" w:space="0" w:color="auto"/>
            </w:tcBorders>
            <w:vAlign w:val="center"/>
          </w:tcPr>
          <w:p w14:paraId="3BF8AB6A"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DD4E15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7AD5ACA8" w14:textId="77777777" w:rsidR="00E6722F" w:rsidRPr="00C97908" w:rsidRDefault="00E6722F" w:rsidP="00E01ECD">
            <w:pPr>
              <w:jc w:val="center"/>
              <w:rPr>
                <w:sz w:val="16"/>
                <w:szCs w:val="16"/>
                <w:lang w:val="en-US"/>
              </w:rPr>
            </w:pPr>
            <w:r w:rsidRPr="00C97908">
              <w:rPr>
                <w:sz w:val="16"/>
                <w:szCs w:val="16"/>
                <w:lang w:val="en-US"/>
              </w:rPr>
              <w:t>64,054</w:t>
            </w:r>
          </w:p>
        </w:tc>
      </w:tr>
      <w:tr w:rsidR="00E6722F" w:rsidRPr="00B40365" w14:paraId="384EA59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E71CA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1425ED3" w14:textId="77777777" w:rsidR="00E6722F" w:rsidRPr="00B40365" w:rsidRDefault="00E6722F" w:rsidP="00E01ECD">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7A3C94AC" w14:textId="77777777" w:rsidR="00E6722F" w:rsidRPr="00C97908" w:rsidRDefault="00E6722F" w:rsidP="00E01ECD">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01208A64"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869D43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0,919</w:t>
            </w:r>
          </w:p>
        </w:tc>
        <w:tc>
          <w:tcPr>
            <w:tcW w:w="1559" w:type="dxa"/>
            <w:gridSpan w:val="2"/>
            <w:tcBorders>
              <w:top w:val="nil"/>
              <w:bottom w:val="single" w:sz="2" w:space="0" w:color="auto"/>
            </w:tcBorders>
            <w:vAlign w:val="center"/>
          </w:tcPr>
          <w:p w14:paraId="6EFE995E" w14:textId="77777777" w:rsidR="00E6722F" w:rsidRPr="00C97908" w:rsidRDefault="00E6722F" w:rsidP="00E01ECD">
            <w:pPr>
              <w:jc w:val="center"/>
              <w:rPr>
                <w:sz w:val="16"/>
                <w:szCs w:val="16"/>
                <w:lang w:val="en-US"/>
              </w:rPr>
            </w:pPr>
            <w:r w:rsidRPr="00C97908">
              <w:rPr>
                <w:sz w:val="16"/>
                <w:szCs w:val="16"/>
                <w:lang w:val="en-US"/>
              </w:rPr>
              <w:t>56,062</w:t>
            </w:r>
          </w:p>
        </w:tc>
      </w:tr>
      <w:tr w:rsidR="00E6722F" w:rsidRPr="00B40365" w14:paraId="38B77F0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33177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F186EB4" w14:textId="77777777" w:rsidR="00E6722F" w:rsidRPr="00B40365" w:rsidRDefault="00E6722F" w:rsidP="00E01ECD">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375B9887" w14:textId="77777777" w:rsidR="00E6722F" w:rsidRPr="00C97908" w:rsidRDefault="00E6722F" w:rsidP="00E01ECD">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4FF7422B"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BB23E4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2,200</w:t>
            </w:r>
          </w:p>
        </w:tc>
        <w:tc>
          <w:tcPr>
            <w:tcW w:w="1559" w:type="dxa"/>
            <w:gridSpan w:val="2"/>
            <w:tcBorders>
              <w:top w:val="nil"/>
              <w:bottom w:val="single" w:sz="2" w:space="0" w:color="auto"/>
            </w:tcBorders>
            <w:vAlign w:val="center"/>
          </w:tcPr>
          <w:p w14:paraId="600B9DF4" w14:textId="77777777" w:rsidR="00E6722F" w:rsidRPr="00C97908" w:rsidRDefault="00E6722F" w:rsidP="00E01ECD">
            <w:pPr>
              <w:jc w:val="center"/>
              <w:rPr>
                <w:sz w:val="16"/>
                <w:szCs w:val="16"/>
                <w:lang w:val="en-US"/>
              </w:rPr>
            </w:pPr>
            <w:r w:rsidRPr="00C97908">
              <w:rPr>
                <w:sz w:val="16"/>
                <w:szCs w:val="16"/>
                <w:lang w:val="en-US"/>
              </w:rPr>
              <w:t>134,208</w:t>
            </w:r>
          </w:p>
        </w:tc>
      </w:tr>
      <w:tr w:rsidR="00E6722F" w:rsidRPr="00B40365" w14:paraId="3C3158E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90B37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440BA9C" w14:textId="77777777" w:rsidR="00E6722F" w:rsidRPr="00B40365" w:rsidRDefault="00E6722F" w:rsidP="00E01ECD">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3243D44E" w14:textId="77777777" w:rsidR="00E6722F" w:rsidRPr="00C97908" w:rsidRDefault="00E6722F" w:rsidP="00E01ECD">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6F3481CF"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C64DB5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2,350</w:t>
            </w:r>
          </w:p>
        </w:tc>
        <w:tc>
          <w:tcPr>
            <w:tcW w:w="1559" w:type="dxa"/>
            <w:gridSpan w:val="2"/>
            <w:tcBorders>
              <w:top w:val="nil"/>
              <w:bottom w:val="single" w:sz="2" w:space="0" w:color="auto"/>
            </w:tcBorders>
            <w:vAlign w:val="center"/>
          </w:tcPr>
          <w:p w14:paraId="54402752" w14:textId="77777777" w:rsidR="00E6722F" w:rsidRPr="00C97908" w:rsidRDefault="00E6722F" w:rsidP="00E01ECD">
            <w:pPr>
              <w:jc w:val="center"/>
              <w:rPr>
                <w:sz w:val="16"/>
                <w:szCs w:val="16"/>
                <w:lang w:val="en-US"/>
              </w:rPr>
            </w:pPr>
            <w:r w:rsidRPr="00C97908">
              <w:rPr>
                <w:sz w:val="16"/>
                <w:szCs w:val="16"/>
                <w:lang w:val="en-US"/>
              </w:rPr>
              <w:t>143,358</w:t>
            </w:r>
          </w:p>
        </w:tc>
      </w:tr>
      <w:tr w:rsidR="00E6722F" w:rsidRPr="00B40365" w14:paraId="4622DA1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C167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65D14E" w14:textId="77777777" w:rsidR="00E6722F" w:rsidRPr="00B40365" w:rsidRDefault="00E6722F" w:rsidP="00E01ECD">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271B7887" w14:textId="77777777" w:rsidR="00E6722F" w:rsidRPr="00C97908" w:rsidRDefault="00E6722F" w:rsidP="00E01ECD">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63EB88B1"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DE7CA3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20465B22" w14:textId="77777777" w:rsidR="00E6722F" w:rsidRPr="00C97908" w:rsidRDefault="00E6722F" w:rsidP="00E01ECD">
            <w:pPr>
              <w:jc w:val="center"/>
              <w:rPr>
                <w:sz w:val="16"/>
                <w:szCs w:val="16"/>
                <w:lang w:val="en-US"/>
              </w:rPr>
            </w:pPr>
            <w:r w:rsidRPr="00C97908">
              <w:rPr>
                <w:sz w:val="16"/>
                <w:szCs w:val="16"/>
                <w:lang w:val="en-US"/>
              </w:rPr>
              <w:t>46,21</w:t>
            </w:r>
          </w:p>
        </w:tc>
      </w:tr>
      <w:tr w:rsidR="00E6722F" w:rsidRPr="00B40365" w14:paraId="4BB6CB9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1509F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2CBE6C" w14:textId="77777777" w:rsidR="00E6722F" w:rsidRPr="00B40365" w:rsidRDefault="00E6722F" w:rsidP="00E01ECD">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1B91FFB7" w14:textId="77777777" w:rsidR="00E6722F" w:rsidRPr="00C97908" w:rsidRDefault="00E6722F" w:rsidP="00E01ECD">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4B0BD81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6D9E3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0,271</w:t>
            </w:r>
          </w:p>
        </w:tc>
        <w:tc>
          <w:tcPr>
            <w:tcW w:w="1559" w:type="dxa"/>
            <w:gridSpan w:val="2"/>
            <w:tcBorders>
              <w:top w:val="nil"/>
              <w:bottom w:val="single" w:sz="2" w:space="0" w:color="auto"/>
            </w:tcBorders>
            <w:vAlign w:val="center"/>
          </w:tcPr>
          <w:p w14:paraId="285B2568" w14:textId="77777777" w:rsidR="00E6722F" w:rsidRPr="00C97908" w:rsidRDefault="00E6722F" w:rsidP="00E01ECD">
            <w:pPr>
              <w:jc w:val="center"/>
              <w:rPr>
                <w:sz w:val="16"/>
                <w:szCs w:val="16"/>
                <w:lang w:val="en-US"/>
              </w:rPr>
            </w:pPr>
            <w:r w:rsidRPr="00C97908">
              <w:rPr>
                <w:sz w:val="16"/>
                <w:szCs w:val="16"/>
                <w:lang w:val="en-US"/>
              </w:rPr>
              <w:t>16,532</w:t>
            </w:r>
          </w:p>
        </w:tc>
      </w:tr>
      <w:tr w:rsidR="00E6722F" w:rsidRPr="00B40365" w14:paraId="64D92C4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C49C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297116F" w14:textId="77777777" w:rsidR="00E6722F" w:rsidRPr="00B40365" w:rsidRDefault="00E6722F" w:rsidP="00E01EC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2884CDBB" w14:textId="77777777" w:rsidR="00E6722F" w:rsidRPr="00C97908" w:rsidRDefault="00E6722F" w:rsidP="00E01EC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09D542E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741B5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624AA642" w14:textId="77777777" w:rsidR="00E6722F" w:rsidRPr="00C97908" w:rsidRDefault="00E6722F" w:rsidP="00E01ECD">
            <w:pPr>
              <w:jc w:val="center"/>
              <w:rPr>
                <w:sz w:val="16"/>
                <w:szCs w:val="16"/>
                <w:lang w:val="en-US"/>
              </w:rPr>
            </w:pPr>
            <w:r w:rsidRPr="00C97908">
              <w:rPr>
                <w:sz w:val="16"/>
                <w:szCs w:val="16"/>
                <w:lang w:val="en-US"/>
              </w:rPr>
              <w:t>5,338</w:t>
            </w:r>
          </w:p>
        </w:tc>
      </w:tr>
      <w:tr w:rsidR="00E6722F" w:rsidRPr="00B40365" w14:paraId="5B3882A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83CA9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003BA1" w14:textId="77777777" w:rsidR="00E6722F" w:rsidRPr="00B40365" w:rsidRDefault="00E6722F" w:rsidP="00E01ECD">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7CFC66A0" w14:textId="77777777" w:rsidR="00E6722F" w:rsidRPr="00C97908" w:rsidRDefault="00E6722F" w:rsidP="00E01ECD">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79FA11D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8B5FE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14:paraId="42EB62C2" w14:textId="77777777" w:rsidR="00E6722F" w:rsidRPr="00C97908" w:rsidRDefault="00E6722F" w:rsidP="00E01ECD">
            <w:pPr>
              <w:jc w:val="center"/>
              <w:rPr>
                <w:sz w:val="16"/>
                <w:szCs w:val="16"/>
                <w:lang w:val="en-US"/>
              </w:rPr>
            </w:pPr>
            <w:r w:rsidRPr="00C97908">
              <w:rPr>
                <w:sz w:val="16"/>
                <w:szCs w:val="16"/>
                <w:lang w:val="en-US"/>
              </w:rPr>
              <w:t>100,656</w:t>
            </w:r>
          </w:p>
        </w:tc>
      </w:tr>
      <w:tr w:rsidR="00E6722F" w:rsidRPr="00B40365" w14:paraId="0A8617D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F8C97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548AD4" w14:textId="77777777" w:rsidR="00E6722F" w:rsidRPr="00B40365" w:rsidRDefault="00E6722F" w:rsidP="00E01EC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265EC940" w14:textId="77777777" w:rsidR="00E6722F" w:rsidRPr="00C97908" w:rsidRDefault="00E6722F" w:rsidP="00E01EC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1D5B54C0"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CEFB9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16,190</w:t>
            </w:r>
          </w:p>
        </w:tc>
        <w:tc>
          <w:tcPr>
            <w:tcW w:w="1559" w:type="dxa"/>
            <w:gridSpan w:val="2"/>
            <w:tcBorders>
              <w:top w:val="nil"/>
              <w:bottom w:val="single" w:sz="2" w:space="0" w:color="auto"/>
            </w:tcBorders>
            <w:vAlign w:val="center"/>
          </w:tcPr>
          <w:p w14:paraId="46962E96" w14:textId="77777777" w:rsidR="00E6722F" w:rsidRPr="00C97908" w:rsidRDefault="00E6722F" w:rsidP="00E01ECD">
            <w:pPr>
              <w:jc w:val="center"/>
              <w:rPr>
                <w:sz w:val="16"/>
                <w:szCs w:val="16"/>
                <w:lang w:val="en-US"/>
              </w:rPr>
            </w:pPr>
            <w:r w:rsidRPr="00C97908">
              <w:rPr>
                <w:sz w:val="16"/>
                <w:szCs w:val="16"/>
                <w:lang w:val="en-US"/>
              </w:rPr>
              <w:t>987,647</w:t>
            </w:r>
          </w:p>
        </w:tc>
      </w:tr>
      <w:tr w:rsidR="00E6722F" w:rsidRPr="00B40365" w14:paraId="22A4D78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4C994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A0DEEE"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4953BC3"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C225F8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B6FCD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14:paraId="400F3659" w14:textId="77777777" w:rsidR="00E6722F" w:rsidRPr="00C97908" w:rsidRDefault="00E6722F" w:rsidP="00E01ECD">
            <w:pPr>
              <w:jc w:val="center"/>
              <w:rPr>
                <w:sz w:val="16"/>
                <w:szCs w:val="16"/>
                <w:lang w:val="en-US"/>
              </w:rPr>
            </w:pPr>
            <w:r w:rsidRPr="00C97908">
              <w:rPr>
                <w:sz w:val="16"/>
                <w:szCs w:val="16"/>
                <w:lang w:val="en-US"/>
              </w:rPr>
              <w:t>0,279</w:t>
            </w:r>
          </w:p>
        </w:tc>
      </w:tr>
      <w:tr w:rsidR="00E6722F" w:rsidRPr="00B40365" w14:paraId="55BEFA4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ED8F7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A69DC1"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EFECBCE"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FDD7DB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2DCF0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14:paraId="3B6CBDED" w14:textId="77777777" w:rsidR="00E6722F" w:rsidRPr="00C97908" w:rsidRDefault="00E6722F" w:rsidP="00E01ECD">
            <w:pPr>
              <w:jc w:val="center"/>
              <w:rPr>
                <w:sz w:val="16"/>
                <w:szCs w:val="16"/>
                <w:lang w:val="en-US"/>
              </w:rPr>
            </w:pPr>
            <w:r w:rsidRPr="00C97908">
              <w:rPr>
                <w:sz w:val="16"/>
                <w:szCs w:val="16"/>
                <w:lang w:val="en-US"/>
              </w:rPr>
              <w:t>2,883</w:t>
            </w:r>
          </w:p>
        </w:tc>
      </w:tr>
      <w:tr w:rsidR="00E6722F" w:rsidRPr="009B70F2" w14:paraId="40058BB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942CB8" w14:textId="77777777" w:rsidR="00E6722F" w:rsidRPr="005E2CA0" w:rsidRDefault="00E6722F" w:rsidP="00E01ECD">
            <w:pPr>
              <w:jc w:val="center"/>
              <w:rPr>
                <w:b/>
                <w:bCs/>
                <w:sz w:val="22"/>
                <w:szCs w:val="22"/>
                <w:lang w:val="en-US"/>
              </w:rPr>
            </w:pPr>
            <w:r w:rsidRPr="005E2CA0">
              <w:rPr>
                <w:b/>
                <w:bCs/>
                <w:sz w:val="22"/>
                <w:szCs w:val="22"/>
                <w:lang w:val="en-US"/>
              </w:rPr>
              <w:t>161</w:t>
            </w:r>
          </w:p>
        </w:tc>
        <w:tc>
          <w:tcPr>
            <w:tcW w:w="1402" w:type="dxa"/>
            <w:gridSpan w:val="3"/>
            <w:tcBorders>
              <w:top w:val="single" w:sz="4" w:space="0" w:color="auto"/>
              <w:bottom w:val="single" w:sz="4" w:space="0" w:color="auto"/>
            </w:tcBorders>
            <w:vAlign w:val="center"/>
          </w:tcPr>
          <w:p w14:paraId="418447CA"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AC2EC06"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72E55B4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3EB7600"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B1ADBA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06986F6" w14:textId="77777777" w:rsidR="00E6722F" w:rsidRPr="005E2CA0" w:rsidRDefault="00E6722F" w:rsidP="00E01ECD">
            <w:pPr>
              <w:jc w:val="center"/>
              <w:rPr>
                <w:b/>
                <w:bCs/>
                <w:sz w:val="22"/>
                <w:szCs w:val="22"/>
                <w:lang w:val="en-US"/>
              </w:rPr>
            </w:pPr>
            <w:r w:rsidRPr="005E2CA0">
              <w:rPr>
                <w:b/>
                <w:bCs/>
                <w:sz w:val="22"/>
                <w:szCs w:val="22"/>
                <w:lang w:val="en-US"/>
              </w:rPr>
              <w:t>60,700</w:t>
            </w:r>
          </w:p>
          <w:p w14:paraId="5B6B576B" w14:textId="77777777" w:rsidR="00E6722F" w:rsidRPr="009B70F2" w:rsidRDefault="00E6722F" w:rsidP="00E01ECD">
            <w:pPr>
              <w:jc w:val="center"/>
              <w:rPr>
                <w:sz w:val="2"/>
                <w:szCs w:val="2"/>
                <w:lang w:val="en-US"/>
              </w:rPr>
            </w:pPr>
          </w:p>
        </w:tc>
      </w:tr>
      <w:tr w:rsidR="00E6722F" w:rsidRPr="00B40365" w14:paraId="7E2ECBB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CE089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E2CF854"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E3F7612"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3A17C4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29DE2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223C4BA5" w14:textId="77777777" w:rsidR="00E6722F" w:rsidRPr="00C97908" w:rsidRDefault="00E6722F" w:rsidP="00E01ECD">
            <w:pPr>
              <w:jc w:val="center"/>
              <w:rPr>
                <w:sz w:val="16"/>
                <w:szCs w:val="16"/>
                <w:lang w:val="en-US"/>
              </w:rPr>
            </w:pPr>
            <w:r w:rsidRPr="00C97908">
              <w:rPr>
                <w:sz w:val="16"/>
                <w:szCs w:val="16"/>
                <w:lang w:val="en-US"/>
              </w:rPr>
              <w:t>1,821</w:t>
            </w:r>
          </w:p>
        </w:tc>
      </w:tr>
      <w:tr w:rsidR="00E6722F" w:rsidRPr="00B40365" w14:paraId="0311B10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AE07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792D22F"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6962672"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94DC74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E366F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9F18F42" w14:textId="77777777" w:rsidR="00E6722F" w:rsidRPr="00C97908" w:rsidRDefault="00E6722F" w:rsidP="00E01ECD">
            <w:pPr>
              <w:jc w:val="center"/>
              <w:rPr>
                <w:sz w:val="16"/>
                <w:szCs w:val="16"/>
                <w:lang w:val="en-US"/>
              </w:rPr>
            </w:pPr>
            <w:r w:rsidRPr="00C97908">
              <w:rPr>
                <w:sz w:val="16"/>
                <w:szCs w:val="16"/>
                <w:lang w:val="en-US"/>
              </w:rPr>
              <w:t>9,105</w:t>
            </w:r>
          </w:p>
        </w:tc>
      </w:tr>
      <w:tr w:rsidR="00E6722F" w:rsidRPr="00B40365" w14:paraId="45857A9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C1B33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04EBA6"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9D0FF4B"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1DEBEBA"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47E7A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268E8B5F" w14:textId="77777777" w:rsidR="00E6722F" w:rsidRPr="00C97908" w:rsidRDefault="00E6722F" w:rsidP="00E01ECD">
            <w:pPr>
              <w:jc w:val="center"/>
              <w:rPr>
                <w:sz w:val="16"/>
                <w:szCs w:val="16"/>
                <w:lang w:val="en-US"/>
              </w:rPr>
            </w:pPr>
            <w:r w:rsidRPr="00C97908">
              <w:rPr>
                <w:sz w:val="16"/>
                <w:szCs w:val="16"/>
                <w:lang w:val="en-US"/>
              </w:rPr>
              <w:t>3,035</w:t>
            </w:r>
          </w:p>
        </w:tc>
      </w:tr>
      <w:tr w:rsidR="00E6722F" w:rsidRPr="009B70F2" w14:paraId="3045CEC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BD3D8A" w14:textId="77777777" w:rsidR="00E6722F" w:rsidRPr="005E2CA0" w:rsidRDefault="00E6722F" w:rsidP="00E01ECD">
            <w:pPr>
              <w:jc w:val="center"/>
              <w:rPr>
                <w:b/>
                <w:bCs/>
                <w:sz w:val="22"/>
                <w:szCs w:val="22"/>
                <w:lang w:val="en-US"/>
              </w:rPr>
            </w:pPr>
            <w:r w:rsidRPr="005E2CA0">
              <w:rPr>
                <w:b/>
                <w:bCs/>
                <w:sz w:val="22"/>
                <w:szCs w:val="22"/>
                <w:lang w:val="en-US"/>
              </w:rPr>
              <w:t>162</w:t>
            </w:r>
          </w:p>
        </w:tc>
        <w:tc>
          <w:tcPr>
            <w:tcW w:w="1402" w:type="dxa"/>
            <w:gridSpan w:val="3"/>
            <w:tcBorders>
              <w:top w:val="single" w:sz="4" w:space="0" w:color="auto"/>
              <w:bottom w:val="single" w:sz="4" w:space="0" w:color="auto"/>
            </w:tcBorders>
            <w:vAlign w:val="center"/>
          </w:tcPr>
          <w:p w14:paraId="72EE9792" w14:textId="77777777" w:rsidR="00E6722F" w:rsidRPr="005E2CA0" w:rsidRDefault="00E6722F" w:rsidP="00E01EC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46399DF8" w14:textId="77777777" w:rsidR="00E6722F" w:rsidRPr="005E2CA0" w:rsidRDefault="00E6722F" w:rsidP="00E01ECD">
            <w:pPr>
              <w:rPr>
                <w:b/>
                <w:bCs/>
                <w:sz w:val="2"/>
                <w:szCs w:val="2"/>
                <w:lang w:val="en-US"/>
              </w:rPr>
            </w:pPr>
            <w:r w:rsidRPr="005E2CA0">
              <w:rPr>
                <w:b/>
                <w:bCs/>
                <w:sz w:val="22"/>
                <w:szCs w:val="22"/>
                <w:lang w:val="en-US"/>
              </w:rPr>
              <w:t xml:space="preserve">Aplicarea manuala a chitului pe baza de ipsos "Eurofin" grosime 1,0 mm pe </w:t>
            </w:r>
            <w:r w:rsidRPr="005E2CA0">
              <w:rPr>
                <w:b/>
                <w:bCs/>
                <w:sz w:val="22"/>
                <w:szCs w:val="22"/>
                <w:lang w:val="en-US"/>
              </w:rPr>
              <w:lastRenderedPageBreak/>
              <w:t>suprafetele  peretilor,  coloanelor  si  tavanelor</w:t>
            </w:r>
          </w:p>
          <w:p w14:paraId="2B6E1C8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A48E399" w14:textId="77777777" w:rsidR="00E6722F" w:rsidRPr="005E2CA0" w:rsidRDefault="00E6722F" w:rsidP="00E01ECD">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195030C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46C5E72" w14:textId="77777777" w:rsidR="00E6722F" w:rsidRPr="005E2CA0" w:rsidRDefault="00E6722F" w:rsidP="00E01ECD">
            <w:pPr>
              <w:jc w:val="center"/>
              <w:rPr>
                <w:b/>
                <w:bCs/>
                <w:sz w:val="22"/>
                <w:szCs w:val="22"/>
                <w:lang w:val="en-US"/>
              </w:rPr>
            </w:pPr>
            <w:r w:rsidRPr="005E2CA0">
              <w:rPr>
                <w:b/>
                <w:bCs/>
                <w:sz w:val="22"/>
                <w:szCs w:val="22"/>
                <w:lang w:val="en-US"/>
              </w:rPr>
              <w:t>60,700</w:t>
            </w:r>
          </w:p>
          <w:p w14:paraId="3C700392" w14:textId="77777777" w:rsidR="00E6722F" w:rsidRPr="009B70F2" w:rsidRDefault="00E6722F" w:rsidP="00E01ECD">
            <w:pPr>
              <w:jc w:val="center"/>
              <w:rPr>
                <w:sz w:val="2"/>
                <w:szCs w:val="2"/>
                <w:lang w:val="en-US"/>
              </w:rPr>
            </w:pPr>
          </w:p>
        </w:tc>
      </w:tr>
      <w:tr w:rsidR="00E6722F" w:rsidRPr="00B40365" w14:paraId="528B043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1B9BB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B317E05" w14:textId="77777777" w:rsidR="00E6722F" w:rsidRPr="00B40365" w:rsidRDefault="00E6722F" w:rsidP="00E01EC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54BC44AE" w14:textId="77777777" w:rsidR="00E6722F" w:rsidRPr="00C97908" w:rsidRDefault="00E6722F" w:rsidP="00E01EC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55A3BBC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67034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5BF49F2A" w14:textId="77777777" w:rsidR="00E6722F" w:rsidRPr="00C97908" w:rsidRDefault="00E6722F" w:rsidP="00E01ECD">
            <w:pPr>
              <w:jc w:val="center"/>
              <w:rPr>
                <w:sz w:val="16"/>
                <w:szCs w:val="16"/>
                <w:lang w:val="en-US"/>
              </w:rPr>
            </w:pPr>
            <w:r w:rsidRPr="00C97908">
              <w:rPr>
                <w:sz w:val="16"/>
                <w:szCs w:val="16"/>
                <w:lang w:val="en-US"/>
              </w:rPr>
              <w:t>27,315</w:t>
            </w:r>
          </w:p>
        </w:tc>
      </w:tr>
      <w:tr w:rsidR="00E6722F" w:rsidRPr="00B40365" w14:paraId="7E6B3C9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2CC84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0B5A80"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59BC820"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459557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31321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645A7C9B" w14:textId="77777777" w:rsidR="00E6722F" w:rsidRPr="00C97908" w:rsidRDefault="00E6722F" w:rsidP="00E01ECD">
            <w:pPr>
              <w:jc w:val="center"/>
              <w:rPr>
                <w:sz w:val="16"/>
                <w:szCs w:val="16"/>
                <w:lang w:val="en-US"/>
              </w:rPr>
            </w:pPr>
            <w:r w:rsidRPr="00C97908">
              <w:rPr>
                <w:sz w:val="16"/>
                <w:szCs w:val="16"/>
                <w:lang w:val="en-US"/>
              </w:rPr>
              <w:t>6,07</w:t>
            </w:r>
          </w:p>
        </w:tc>
      </w:tr>
      <w:tr w:rsidR="00E6722F" w:rsidRPr="00B40365" w14:paraId="7357967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01725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98C0750" w14:textId="77777777" w:rsidR="00E6722F" w:rsidRPr="00B40365" w:rsidRDefault="00E6722F" w:rsidP="00E01EC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2C015936" w14:textId="77777777" w:rsidR="00E6722F" w:rsidRPr="00C97908" w:rsidRDefault="00E6722F" w:rsidP="00E01EC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4AC83B9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A2FAE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4D814597" w14:textId="77777777" w:rsidR="00E6722F" w:rsidRPr="00C97908" w:rsidRDefault="00E6722F" w:rsidP="00E01ECD">
            <w:pPr>
              <w:jc w:val="center"/>
              <w:rPr>
                <w:sz w:val="16"/>
                <w:szCs w:val="16"/>
                <w:lang w:val="en-US"/>
              </w:rPr>
            </w:pPr>
            <w:r w:rsidRPr="00C97908">
              <w:rPr>
                <w:sz w:val="16"/>
                <w:szCs w:val="16"/>
                <w:lang w:val="en-US"/>
              </w:rPr>
              <w:t>64,032</w:t>
            </w:r>
          </w:p>
        </w:tc>
      </w:tr>
      <w:tr w:rsidR="00E6722F" w:rsidRPr="00B40365" w14:paraId="6D5C89F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34EAB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31D360A"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2AEE305"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A4808F1"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8BBC0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3B90E0C" w14:textId="77777777" w:rsidR="00E6722F" w:rsidRPr="00C97908" w:rsidRDefault="00E6722F" w:rsidP="00E01ECD">
            <w:pPr>
              <w:jc w:val="center"/>
              <w:rPr>
                <w:sz w:val="16"/>
                <w:szCs w:val="16"/>
                <w:lang w:val="en-US"/>
              </w:rPr>
            </w:pPr>
            <w:r w:rsidRPr="00C97908">
              <w:rPr>
                <w:sz w:val="16"/>
                <w:szCs w:val="16"/>
                <w:lang w:val="en-US"/>
              </w:rPr>
              <w:t>0,061</w:t>
            </w:r>
          </w:p>
        </w:tc>
      </w:tr>
      <w:tr w:rsidR="00E6722F" w:rsidRPr="00B40365" w14:paraId="48B1688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26D8D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59D52B"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C53D8BE"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7AED042"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7848A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987C585" w14:textId="77777777" w:rsidR="00E6722F" w:rsidRPr="00C97908" w:rsidRDefault="00E6722F" w:rsidP="00E01ECD">
            <w:pPr>
              <w:jc w:val="center"/>
              <w:rPr>
                <w:sz w:val="16"/>
                <w:szCs w:val="16"/>
                <w:lang w:val="en-US"/>
              </w:rPr>
            </w:pPr>
            <w:r w:rsidRPr="00C97908">
              <w:rPr>
                <w:sz w:val="16"/>
                <w:szCs w:val="16"/>
                <w:lang w:val="en-US"/>
              </w:rPr>
              <w:t>0,061</w:t>
            </w:r>
          </w:p>
        </w:tc>
      </w:tr>
      <w:tr w:rsidR="00E6722F" w:rsidRPr="009B70F2" w14:paraId="13C79D9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036AB1" w14:textId="77777777" w:rsidR="00E6722F" w:rsidRPr="005E2CA0" w:rsidRDefault="00E6722F" w:rsidP="00E01ECD">
            <w:pPr>
              <w:jc w:val="center"/>
              <w:rPr>
                <w:b/>
                <w:bCs/>
                <w:sz w:val="22"/>
                <w:szCs w:val="22"/>
                <w:lang w:val="en-US"/>
              </w:rPr>
            </w:pPr>
            <w:r w:rsidRPr="005E2CA0">
              <w:rPr>
                <w:b/>
                <w:bCs/>
                <w:sz w:val="22"/>
                <w:szCs w:val="22"/>
                <w:lang w:val="en-US"/>
              </w:rPr>
              <w:t>163</w:t>
            </w:r>
          </w:p>
        </w:tc>
        <w:tc>
          <w:tcPr>
            <w:tcW w:w="1402" w:type="dxa"/>
            <w:gridSpan w:val="3"/>
            <w:tcBorders>
              <w:top w:val="single" w:sz="4" w:space="0" w:color="auto"/>
              <w:bottom w:val="single" w:sz="4" w:space="0" w:color="auto"/>
            </w:tcBorders>
            <w:vAlign w:val="center"/>
          </w:tcPr>
          <w:p w14:paraId="7320E0DD"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F5F72F3"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1BC9A71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21B52BB"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D4186B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5D99F21" w14:textId="77777777" w:rsidR="00E6722F" w:rsidRPr="005E2CA0" w:rsidRDefault="00E6722F" w:rsidP="00E01ECD">
            <w:pPr>
              <w:jc w:val="center"/>
              <w:rPr>
                <w:b/>
                <w:bCs/>
                <w:sz w:val="22"/>
                <w:szCs w:val="22"/>
                <w:lang w:val="en-US"/>
              </w:rPr>
            </w:pPr>
            <w:r w:rsidRPr="005E2CA0">
              <w:rPr>
                <w:b/>
                <w:bCs/>
                <w:sz w:val="22"/>
                <w:szCs w:val="22"/>
                <w:lang w:val="en-US"/>
              </w:rPr>
              <w:t>60,700</w:t>
            </w:r>
          </w:p>
          <w:p w14:paraId="28BA7282" w14:textId="77777777" w:rsidR="00E6722F" w:rsidRPr="009B70F2" w:rsidRDefault="00E6722F" w:rsidP="00E01ECD">
            <w:pPr>
              <w:jc w:val="center"/>
              <w:rPr>
                <w:sz w:val="2"/>
                <w:szCs w:val="2"/>
                <w:lang w:val="en-US"/>
              </w:rPr>
            </w:pPr>
          </w:p>
        </w:tc>
      </w:tr>
      <w:tr w:rsidR="00E6722F" w:rsidRPr="00B40365" w14:paraId="5BABD6E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F4DAA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753919"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B1C3472"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414D46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24545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52C49C45" w14:textId="77777777" w:rsidR="00E6722F" w:rsidRPr="00C97908" w:rsidRDefault="00E6722F" w:rsidP="00E01ECD">
            <w:pPr>
              <w:jc w:val="center"/>
              <w:rPr>
                <w:sz w:val="16"/>
                <w:szCs w:val="16"/>
                <w:lang w:val="en-US"/>
              </w:rPr>
            </w:pPr>
            <w:r w:rsidRPr="00C97908">
              <w:rPr>
                <w:sz w:val="16"/>
                <w:szCs w:val="16"/>
                <w:lang w:val="en-US"/>
              </w:rPr>
              <w:t>1,821</w:t>
            </w:r>
          </w:p>
        </w:tc>
      </w:tr>
      <w:tr w:rsidR="00E6722F" w:rsidRPr="00B40365" w14:paraId="0F4EDA9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608C4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F32FC8"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507CBBE9"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5C41B29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6CEF4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1240E8B" w14:textId="77777777" w:rsidR="00E6722F" w:rsidRPr="00C97908" w:rsidRDefault="00E6722F" w:rsidP="00E01ECD">
            <w:pPr>
              <w:jc w:val="center"/>
              <w:rPr>
                <w:sz w:val="16"/>
                <w:szCs w:val="16"/>
                <w:lang w:val="en-US"/>
              </w:rPr>
            </w:pPr>
            <w:r w:rsidRPr="00C97908">
              <w:rPr>
                <w:sz w:val="16"/>
                <w:szCs w:val="16"/>
                <w:lang w:val="en-US"/>
              </w:rPr>
              <w:t>9,105</w:t>
            </w:r>
          </w:p>
        </w:tc>
      </w:tr>
      <w:tr w:rsidR="00E6722F" w:rsidRPr="00B40365" w14:paraId="702C709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24A28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B7B0BED"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A854D80"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6FB0F80"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8E7FD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DCB0284" w14:textId="77777777" w:rsidR="00E6722F" w:rsidRPr="00C97908" w:rsidRDefault="00E6722F" w:rsidP="00E01ECD">
            <w:pPr>
              <w:jc w:val="center"/>
              <w:rPr>
                <w:sz w:val="16"/>
                <w:szCs w:val="16"/>
                <w:lang w:val="en-US"/>
              </w:rPr>
            </w:pPr>
            <w:r w:rsidRPr="00C97908">
              <w:rPr>
                <w:sz w:val="16"/>
                <w:szCs w:val="16"/>
                <w:lang w:val="en-US"/>
              </w:rPr>
              <w:t>3,035</w:t>
            </w:r>
          </w:p>
        </w:tc>
      </w:tr>
      <w:tr w:rsidR="00E6722F" w:rsidRPr="009B70F2" w14:paraId="16720DD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E9688A" w14:textId="77777777" w:rsidR="00E6722F" w:rsidRPr="005E2CA0" w:rsidRDefault="00E6722F" w:rsidP="00E01ECD">
            <w:pPr>
              <w:jc w:val="center"/>
              <w:rPr>
                <w:b/>
                <w:bCs/>
                <w:sz w:val="22"/>
                <w:szCs w:val="22"/>
                <w:lang w:val="en-US"/>
              </w:rPr>
            </w:pPr>
            <w:r w:rsidRPr="005E2CA0">
              <w:rPr>
                <w:b/>
                <w:bCs/>
                <w:sz w:val="22"/>
                <w:szCs w:val="22"/>
                <w:lang w:val="en-US"/>
              </w:rPr>
              <w:t>164</w:t>
            </w:r>
          </w:p>
        </w:tc>
        <w:tc>
          <w:tcPr>
            <w:tcW w:w="1402" w:type="dxa"/>
            <w:gridSpan w:val="3"/>
            <w:tcBorders>
              <w:top w:val="single" w:sz="4" w:space="0" w:color="auto"/>
              <w:bottom w:val="single" w:sz="4" w:space="0" w:color="auto"/>
            </w:tcBorders>
            <w:vAlign w:val="center"/>
          </w:tcPr>
          <w:p w14:paraId="5C5C5BCF" w14:textId="77777777" w:rsidR="00E6722F" w:rsidRPr="005E2CA0" w:rsidRDefault="00E6722F" w:rsidP="00E01EC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5E3B00C5" w14:textId="77777777" w:rsidR="00E6722F" w:rsidRPr="005E2CA0" w:rsidRDefault="00E6722F" w:rsidP="00E01EC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 Vopsea Mattlatex sau analog</w:t>
            </w:r>
          </w:p>
          <w:p w14:paraId="189966F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0103D64"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10047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388FD1C" w14:textId="77777777" w:rsidR="00E6722F" w:rsidRPr="005E2CA0" w:rsidRDefault="00E6722F" w:rsidP="00E01ECD">
            <w:pPr>
              <w:jc w:val="center"/>
              <w:rPr>
                <w:b/>
                <w:bCs/>
                <w:sz w:val="22"/>
                <w:szCs w:val="22"/>
                <w:lang w:val="en-US"/>
              </w:rPr>
            </w:pPr>
            <w:r w:rsidRPr="005E2CA0">
              <w:rPr>
                <w:b/>
                <w:bCs/>
                <w:sz w:val="22"/>
                <w:szCs w:val="22"/>
                <w:lang w:val="en-US"/>
              </w:rPr>
              <w:t>60,700</w:t>
            </w:r>
          </w:p>
          <w:p w14:paraId="696302DF" w14:textId="77777777" w:rsidR="00E6722F" w:rsidRPr="009B70F2" w:rsidRDefault="00E6722F" w:rsidP="00E01ECD">
            <w:pPr>
              <w:jc w:val="center"/>
              <w:rPr>
                <w:sz w:val="2"/>
                <w:szCs w:val="2"/>
                <w:lang w:val="en-US"/>
              </w:rPr>
            </w:pPr>
          </w:p>
        </w:tc>
      </w:tr>
      <w:tr w:rsidR="00E6722F" w:rsidRPr="00B40365" w14:paraId="5A2E73F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89A90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C25522C"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ECE2E6A"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6D7567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1D421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437E2A6D" w14:textId="77777777" w:rsidR="00E6722F" w:rsidRPr="00C97908" w:rsidRDefault="00E6722F" w:rsidP="00E01ECD">
            <w:pPr>
              <w:jc w:val="center"/>
              <w:rPr>
                <w:sz w:val="16"/>
                <w:szCs w:val="16"/>
                <w:lang w:val="en-US"/>
              </w:rPr>
            </w:pPr>
            <w:r w:rsidRPr="00C97908">
              <w:rPr>
                <w:sz w:val="16"/>
                <w:szCs w:val="16"/>
                <w:lang w:val="en-US"/>
              </w:rPr>
              <w:t>33,385</w:t>
            </w:r>
          </w:p>
        </w:tc>
      </w:tr>
      <w:tr w:rsidR="00E6722F" w:rsidRPr="00B40365" w14:paraId="34D602F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462F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5F55E18" w14:textId="77777777" w:rsidR="00E6722F" w:rsidRPr="00B40365" w:rsidRDefault="00E6722F" w:rsidP="00E01ECD">
            <w:pPr>
              <w:jc w:val="center"/>
              <w:rPr>
                <w:sz w:val="16"/>
                <w:szCs w:val="16"/>
                <w:lang w:val="en-US"/>
              </w:rPr>
            </w:pPr>
            <w:r w:rsidRPr="00B40365">
              <w:rPr>
                <w:sz w:val="16"/>
                <w:szCs w:val="16"/>
                <w:lang w:val="en-US"/>
              </w:rPr>
              <w:t>2430116103800m</w:t>
            </w:r>
          </w:p>
        </w:tc>
        <w:tc>
          <w:tcPr>
            <w:tcW w:w="4366" w:type="dxa"/>
            <w:gridSpan w:val="4"/>
            <w:tcBorders>
              <w:top w:val="nil"/>
              <w:bottom w:val="single" w:sz="2" w:space="0" w:color="auto"/>
            </w:tcBorders>
            <w:vAlign w:val="center"/>
          </w:tcPr>
          <w:p w14:paraId="112799AF" w14:textId="77777777" w:rsidR="00E6722F" w:rsidRPr="00C97908" w:rsidRDefault="00E6722F" w:rsidP="00E01ECD">
            <w:pPr>
              <w:rPr>
                <w:sz w:val="16"/>
                <w:szCs w:val="16"/>
                <w:lang w:val="en-US"/>
              </w:rPr>
            </w:pPr>
            <w:r w:rsidRPr="00C97908">
              <w:rPr>
                <w:sz w:val="16"/>
                <w:szCs w:val="16"/>
                <w:lang w:val="en-US"/>
              </w:rPr>
              <w:t>Vopsea Mattlatex</w:t>
            </w:r>
          </w:p>
        </w:tc>
        <w:tc>
          <w:tcPr>
            <w:tcW w:w="1021" w:type="dxa"/>
            <w:gridSpan w:val="3"/>
            <w:tcBorders>
              <w:top w:val="nil"/>
              <w:bottom w:val="single" w:sz="2" w:space="0" w:color="auto"/>
            </w:tcBorders>
            <w:vAlign w:val="center"/>
          </w:tcPr>
          <w:p w14:paraId="373F95A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5E1C8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14:paraId="3E78A16F" w14:textId="77777777" w:rsidR="00E6722F" w:rsidRPr="00C97908" w:rsidRDefault="00E6722F" w:rsidP="00E01ECD">
            <w:pPr>
              <w:jc w:val="center"/>
              <w:rPr>
                <w:sz w:val="16"/>
                <w:szCs w:val="16"/>
                <w:lang w:val="en-US"/>
              </w:rPr>
            </w:pPr>
            <w:r w:rsidRPr="00C97908">
              <w:rPr>
                <w:sz w:val="16"/>
                <w:szCs w:val="16"/>
                <w:lang w:val="en-US"/>
              </w:rPr>
              <w:t>24,28</w:t>
            </w:r>
          </w:p>
        </w:tc>
      </w:tr>
      <w:tr w:rsidR="00E6722F" w:rsidRPr="00B40365" w14:paraId="72B3610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3D20F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1276086"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EAEF3FC"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8D2D56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51958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03E13B7A" w14:textId="77777777" w:rsidR="00E6722F" w:rsidRPr="00C97908" w:rsidRDefault="00E6722F" w:rsidP="00E01ECD">
            <w:pPr>
              <w:jc w:val="center"/>
              <w:rPr>
                <w:sz w:val="16"/>
                <w:szCs w:val="16"/>
                <w:lang w:val="en-US"/>
              </w:rPr>
            </w:pPr>
            <w:r w:rsidRPr="00C97908">
              <w:rPr>
                <w:sz w:val="16"/>
                <w:szCs w:val="16"/>
                <w:lang w:val="en-US"/>
              </w:rPr>
              <w:t>3,642</w:t>
            </w:r>
          </w:p>
        </w:tc>
      </w:tr>
      <w:tr w:rsidR="00E6722F" w:rsidRPr="00B40365" w14:paraId="14A7143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9F369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FE3D43"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880F73A"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76993546"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9DAA0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3190A217" w14:textId="77777777" w:rsidR="00E6722F" w:rsidRPr="00C97908" w:rsidRDefault="00E6722F" w:rsidP="00E01ECD">
            <w:pPr>
              <w:jc w:val="center"/>
              <w:rPr>
                <w:sz w:val="16"/>
                <w:szCs w:val="16"/>
                <w:lang w:val="en-US"/>
              </w:rPr>
            </w:pPr>
            <w:r w:rsidRPr="00C97908">
              <w:rPr>
                <w:sz w:val="16"/>
                <w:szCs w:val="16"/>
                <w:lang w:val="en-US"/>
              </w:rPr>
              <w:t>30,35</w:t>
            </w:r>
          </w:p>
        </w:tc>
      </w:tr>
      <w:tr w:rsidR="00E6722F" w:rsidRPr="00B40365" w14:paraId="5CBD9FF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BF3CD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8F2E60" w14:textId="77777777" w:rsidR="00E6722F" w:rsidRPr="00B40365" w:rsidRDefault="00E6722F" w:rsidP="00E01EC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EF2D9EB" w14:textId="77777777" w:rsidR="00E6722F" w:rsidRPr="00C97908" w:rsidRDefault="00E6722F" w:rsidP="00E01EC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59EB2F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444FC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BB43E0F" w14:textId="77777777" w:rsidR="00E6722F" w:rsidRPr="00C97908" w:rsidRDefault="00E6722F" w:rsidP="00E01ECD">
            <w:pPr>
              <w:jc w:val="center"/>
              <w:rPr>
                <w:sz w:val="16"/>
                <w:szCs w:val="16"/>
                <w:lang w:val="en-US"/>
              </w:rPr>
            </w:pPr>
            <w:r w:rsidRPr="00C97908">
              <w:rPr>
                <w:sz w:val="16"/>
                <w:szCs w:val="16"/>
                <w:lang w:val="en-US"/>
              </w:rPr>
              <w:t>3,035</w:t>
            </w:r>
          </w:p>
        </w:tc>
      </w:tr>
      <w:tr w:rsidR="00E6722F" w:rsidRPr="00B40365" w14:paraId="2974D78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E8A6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FFFF8FE"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9FFFA06"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C27722C"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053F27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5F891844" w14:textId="77777777" w:rsidR="00E6722F" w:rsidRPr="00C97908" w:rsidRDefault="00E6722F" w:rsidP="00E01ECD">
            <w:pPr>
              <w:jc w:val="center"/>
              <w:rPr>
                <w:sz w:val="16"/>
                <w:szCs w:val="16"/>
                <w:lang w:val="en-US"/>
              </w:rPr>
            </w:pPr>
            <w:r w:rsidRPr="00C97908">
              <w:rPr>
                <w:sz w:val="16"/>
                <w:szCs w:val="16"/>
                <w:lang w:val="en-US"/>
              </w:rPr>
              <w:t>0,121</w:t>
            </w:r>
          </w:p>
        </w:tc>
      </w:tr>
      <w:tr w:rsidR="00E6722F" w:rsidRPr="003E2692" w14:paraId="5EB65886"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27CFBF6"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0FDABC66"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557A5917"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51B8B580"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3617C9CA"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49A51F80" w14:textId="77777777" w:rsidR="00E6722F" w:rsidRPr="003E2692" w:rsidRDefault="00E6722F" w:rsidP="00E01ECD">
            <w:pPr>
              <w:rPr>
                <w:sz w:val="2"/>
                <w:szCs w:val="2"/>
                <w:lang w:val="en-US"/>
              </w:rPr>
            </w:pPr>
          </w:p>
        </w:tc>
      </w:tr>
      <w:tr w:rsidR="00E6722F" w:rsidRPr="00B449C4" w14:paraId="4613A24D"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46F0385"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01E6BBF1"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0BC4CFFD"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86BE2AC"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7DE3AF12"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22C04B40" w14:textId="77777777" w:rsidR="00E6722F" w:rsidRPr="00B449C4" w:rsidRDefault="00E6722F" w:rsidP="00E01ECD">
            <w:pPr>
              <w:rPr>
                <w:sz w:val="22"/>
                <w:szCs w:val="22"/>
                <w:lang w:val="en-US"/>
              </w:rPr>
            </w:pPr>
          </w:p>
        </w:tc>
      </w:tr>
      <w:tr w:rsidR="00E6722F" w:rsidRPr="00B40365" w14:paraId="1E52115A"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A464BD2"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75D7AE0C"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6E3CFED0"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35086687" w14:textId="77777777" w:rsidR="00E6722F" w:rsidRPr="00B40365" w:rsidRDefault="00E6722F" w:rsidP="00E01ECD">
            <w:pPr>
              <w:rPr>
                <w:sz w:val="22"/>
                <w:szCs w:val="22"/>
                <w:lang w:val="en-US"/>
              </w:rPr>
            </w:pPr>
          </w:p>
        </w:tc>
      </w:tr>
      <w:tr w:rsidR="00E6722F" w:rsidRPr="009B70F2" w14:paraId="6D8D2A90" w14:textId="77777777" w:rsidTr="00E01ECD">
        <w:tblPrEx>
          <w:tblCellMar>
            <w:left w:w="107" w:type="dxa"/>
            <w:right w:w="107" w:type="dxa"/>
          </w:tblCellMar>
        </w:tblPrEx>
        <w:tc>
          <w:tcPr>
            <w:tcW w:w="10495" w:type="dxa"/>
            <w:gridSpan w:val="19"/>
          </w:tcPr>
          <w:p w14:paraId="4D706809" w14:textId="77777777" w:rsidR="00E6722F" w:rsidRPr="009B70F2" w:rsidRDefault="00E6722F" w:rsidP="00E01ECD">
            <w:pPr>
              <w:rPr>
                <w:b/>
                <w:bCs/>
                <w:sz w:val="22"/>
                <w:szCs w:val="22"/>
                <w:lang w:val="en-US"/>
              </w:rPr>
            </w:pPr>
            <w:r w:rsidRPr="009B70F2">
              <w:rPr>
                <w:b/>
                <w:bCs/>
                <w:sz w:val="22"/>
                <w:szCs w:val="22"/>
                <w:lang w:val="en-US"/>
              </w:rPr>
              <w:t>1.3.9. Tamplarii</w:t>
            </w:r>
          </w:p>
          <w:p w14:paraId="6C53FFE7" w14:textId="77777777" w:rsidR="00E6722F" w:rsidRPr="00B12F65" w:rsidRDefault="00E6722F" w:rsidP="00E01ECD">
            <w:pPr>
              <w:rPr>
                <w:sz w:val="2"/>
                <w:szCs w:val="2"/>
                <w:lang w:val="en-US"/>
              </w:rPr>
            </w:pPr>
          </w:p>
        </w:tc>
      </w:tr>
      <w:tr w:rsidR="00E6722F" w:rsidRPr="009B70F2" w14:paraId="6E516D9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A6DB02" w14:textId="77777777" w:rsidR="00E6722F" w:rsidRPr="005E2CA0" w:rsidRDefault="00E6722F" w:rsidP="00E01ECD">
            <w:pPr>
              <w:jc w:val="center"/>
              <w:rPr>
                <w:b/>
                <w:bCs/>
                <w:sz w:val="22"/>
                <w:szCs w:val="22"/>
                <w:lang w:val="en-US"/>
              </w:rPr>
            </w:pPr>
            <w:r w:rsidRPr="005E2CA0">
              <w:rPr>
                <w:b/>
                <w:bCs/>
                <w:sz w:val="22"/>
                <w:szCs w:val="22"/>
                <w:lang w:val="en-US"/>
              </w:rPr>
              <w:t>165</w:t>
            </w:r>
          </w:p>
        </w:tc>
        <w:tc>
          <w:tcPr>
            <w:tcW w:w="1402" w:type="dxa"/>
            <w:gridSpan w:val="3"/>
            <w:tcBorders>
              <w:top w:val="single" w:sz="4" w:space="0" w:color="auto"/>
              <w:bottom w:val="single" w:sz="4" w:space="0" w:color="auto"/>
            </w:tcBorders>
            <w:vAlign w:val="center"/>
          </w:tcPr>
          <w:p w14:paraId="2B2CCFF1" w14:textId="77777777" w:rsidR="00E6722F" w:rsidRPr="005E2CA0" w:rsidRDefault="00E6722F" w:rsidP="00E01ECD">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14:paraId="71321FD2" w14:textId="77777777" w:rsidR="00E6722F" w:rsidRPr="005E2CA0" w:rsidRDefault="00E6722F" w:rsidP="00E01ECD">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 Usa din profil de aluminiu extrudat, grosime minima 1,3 mm, cu rigidizare perimetrala si coltare metalice,.pentru interior, vitrata cu sticla transparenta / 950x2000h - 1buc</w:t>
            </w:r>
          </w:p>
          <w:p w14:paraId="2AFBC23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75756E2"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CACE2D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F86F133" w14:textId="77777777" w:rsidR="00E6722F" w:rsidRPr="005E2CA0" w:rsidRDefault="00E6722F" w:rsidP="00E01ECD">
            <w:pPr>
              <w:jc w:val="center"/>
              <w:rPr>
                <w:b/>
                <w:bCs/>
                <w:sz w:val="22"/>
                <w:szCs w:val="22"/>
                <w:lang w:val="en-US"/>
              </w:rPr>
            </w:pPr>
            <w:r w:rsidRPr="005E2CA0">
              <w:rPr>
                <w:b/>
                <w:bCs/>
                <w:sz w:val="22"/>
                <w:szCs w:val="22"/>
                <w:lang w:val="en-US"/>
              </w:rPr>
              <w:t>1,900</w:t>
            </w:r>
          </w:p>
          <w:p w14:paraId="56E019FA" w14:textId="77777777" w:rsidR="00E6722F" w:rsidRPr="009B70F2" w:rsidRDefault="00E6722F" w:rsidP="00E01ECD">
            <w:pPr>
              <w:jc w:val="center"/>
              <w:rPr>
                <w:sz w:val="2"/>
                <w:szCs w:val="2"/>
                <w:lang w:val="en-US"/>
              </w:rPr>
            </w:pPr>
          </w:p>
        </w:tc>
      </w:tr>
      <w:tr w:rsidR="00E6722F" w:rsidRPr="00B40365" w14:paraId="7EFA451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E6885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B09FBF9" w14:textId="77777777" w:rsidR="00E6722F" w:rsidRPr="00B40365" w:rsidRDefault="00E6722F" w:rsidP="00E01EC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29147565" w14:textId="77777777" w:rsidR="00E6722F" w:rsidRPr="00C97908" w:rsidRDefault="00E6722F" w:rsidP="00E01EC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10E879C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94E28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0,850</w:t>
            </w:r>
          </w:p>
        </w:tc>
        <w:tc>
          <w:tcPr>
            <w:tcW w:w="1559" w:type="dxa"/>
            <w:gridSpan w:val="2"/>
            <w:tcBorders>
              <w:top w:val="nil"/>
              <w:bottom w:val="single" w:sz="2" w:space="0" w:color="auto"/>
            </w:tcBorders>
            <w:vAlign w:val="center"/>
          </w:tcPr>
          <w:p w14:paraId="07C3D620" w14:textId="77777777" w:rsidR="00E6722F" w:rsidRPr="00C97908" w:rsidRDefault="00E6722F" w:rsidP="00E01ECD">
            <w:pPr>
              <w:jc w:val="center"/>
              <w:rPr>
                <w:sz w:val="16"/>
                <w:szCs w:val="16"/>
                <w:lang w:val="en-US"/>
              </w:rPr>
            </w:pPr>
            <w:r w:rsidRPr="00C97908">
              <w:rPr>
                <w:sz w:val="16"/>
                <w:szCs w:val="16"/>
                <w:lang w:val="en-US"/>
              </w:rPr>
              <w:t>1,615</w:t>
            </w:r>
          </w:p>
        </w:tc>
      </w:tr>
      <w:tr w:rsidR="00E6722F" w:rsidRPr="00B40365" w14:paraId="5C45C03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A724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3EFAA9"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62322AD"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CF6154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9BE54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52B747AE" w14:textId="77777777" w:rsidR="00E6722F" w:rsidRPr="00C97908" w:rsidRDefault="00E6722F" w:rsidP="00E01ECD">
            <w:pPr>
              <w:jc w:val="center"/>
              <w:rPr>
                <w:sz w:val="16"/>
                <w:szCs w:val="16"/>
                <w:lang w:val="en-US"/>
              </w:rPr>
            </w:pPr>
            <w:r w:rsidRPr="00C97908">
              <w:rPr>
                <w:sz w:val="16"/>
                <w:szCs w:val="16"/>
                <w:lang w:val="en-US"/>
              </w:rPr>
              <w:t>0,19</w:t>
            </w:r>
          </w:p>
        </w:tc>
      </w:tr>
      <w:tr w:rsidR="00E6722F" w:rsidRPr="00B40365" w14:paraId="0DE298D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EBEE4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821BE2A" w14:textId="77777777" w:rsidR="00E6722F" w:rsidRPr="00B40365" w:rsidRDefault="00E6722F" w:rsidP="00E01ECD">
            <w:pPr>
              <w:jc w:val="center"/>
              <w:rPr>
                <w:sz w:val="16"/>
                <w:szCs w:val="16"/>
                <w:lang w:val="en-US"/>
              </w:rPr>
            </w:pPr>
            <w:r w:rsidRPr="00B40365">
              <w:rPr>
                <w:sz w:val="16"/>
                <w:szCs w:val="16"/>
                <w:lang w:val="en-US"/>
              </w:rPr>
              <w:t>2812106306050int</w:t>
            </w:r>
          </w:p>
        </w:tc>
        <w:tc>
          <w:tcPr>
            <w:tcW w:w="4366" w:type="dxa"/>
            <w:gridSpan w:val="4"/>
            <w:tcBorders>
              <w:top w:val="nil"/>
              <w:bottom w:val="single" w:sz="2" w:space="0" w:color="auto"/>
            </w:tcBorders>
            <w:vAlign w:val="center"/>
          </w:tcPr>
          <w:p w14:paraId="5189221B" w14:textId="77777777" w:rsidR="00E6722F" w:rsidRPr="00C97908" w:rsidRDefault="00E6722F" w:rsidP="00E01ECD">
            <w:pPr>
              <w:rPr>
                <w:sz w:val="16"/>
                <w:szCs w:val="16"/>
                <w:lang w:val="en-US"/>
              </w:rPr>
            </w:pPr>
            <w:r w:rsidRPr="00C97908">
              <w:rPr>
                <w:sz w:val="16"/>
                <w:szCs w:val="16"/>
                <w:lang w:val="en-US"/>
              </w:rPr>
              <w:t>Usi din profiluri din aluminiu pentru interior gata confectionate inclusiv armaturile si accesoriile necesare</w:t>
            </w:r>
          </w:p>
        </w:tc>
        <w:tc>
          <w:tcPr>
            <w:tcW w:w="1021" w:type="dxa"/>
            <w:gridSpan w:val="3"/>
            <w:tcBorders>
              <w:top w:val="nil"/>
              <w:bottom w:val="single" w:sz="2" w:space="0" w:color="auto"/>
            </w:tcBorders>
            <w:vAlign w:val="center"/>
          </w:tcPr>
          <w:p w14:paraId="14EE3F47"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2FE35A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D5C02C2" w14:textId="77777777" w:rsidR="00E6722F" w:rsidRPr="00C97908" w:rsidRDefault="00E6722F" w:rsidP="00E01ECD">
            <w:pPr>
              <w:jc w:val="center"/>
              <w:rPr>
                <w:sz w:val="16"/>
                <w:szCs w:val="16"/>
                <w:lang w:val="en-US"/>
              </w:rPr>
            </w:pPr>
            <w:r w:rsidRPr="00C97908">
              <w:rPr>
                <w:sz w:val="16"/>
                <w:szCs w:val="16"/>
                <w:lang w:val="en-US"/>
              </w:rPr>
              <w:t>1,90</w:t>
            </w:r>
          </w:p>
        </w:tc>
      </w:tr>
      <w:tr w:rsidR="00E6722F" w:rsidRPr="00B40365" w14:paraId="49553AE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0DDA6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37F7B27" w14:textId="77777777" w:rsidR="00E6722F" w:rsidRPr="00B40365" w:rsidRDefault="00E6722F" w:rsidP="00E01EC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3CA45EAF" w14:textId="77777777" w:rsidR="00E6722F" w:rsidRPr="00C97908" w:rsidRDefault="00E6722F" w:rsidP="00E01EC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08D13F69"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7A5ED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1794FA5B" w14:textId="77777777" w:rsidR="00E6722F" w:rsidRPr="00C97908" w:rsidRDefault="00E6722F" w:rsidP="00E01ECD">
            <w:pPr>
              <w:jc w:val="center"/>
              <w:rPr>
                <w:sz w:val="16"/>
                <w:szCs w:val="16"/>
                <w:lang w:val="en-US"/>
              </w:rPr>
            </w:pPr>
            <w:r w:rsidRPr="00C97908">
              <w:rPr>
                <w:sz w:val="16"/>
                <w:szCs w:val="16"/>
                <w:lang w:val="en-US"/>
              </w:rPr>
              <w:t>7,60</w:t>
            </w:r>
          </w:p>
        </w:tc>
      </w:tr>
      <w:tr w:rsidR="00E6722F" w:rsidRPr="00B40365" w14:paraId="30EF45F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C121C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D38DCA7" w14:textId="77777777" w:rsidR="00E6722F" w:rsidRPr="00B40365" w:rsidRDefault="00E6722F" w:rsidP="00E01EC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4975CFF4" w14:textId="77777777" w:rsidR="00E6722F" w:rsidRPr="00C97908" w:rsidRDefault="00E6722F" w:rsidP="00E01EC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47B7A2F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F31FE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0C1C3378" w14:textId="77777777" w:rsidR="00E6722F" w:rsidRPr="00C97908" w:rsidRDefault="00E6722F" w:rsidP="00E01ECD">
            <w:pPr>
              <w:jc w:val="center"/>
              <w:rPr>
                <w:sz w:val="16"/>
                <w:szCs w:val="16"/>
                <w:lang w:val="en-US"/>
              </w:rPr>
            </w:pPr>
            <w:r w:rsidRPr="00C97908">
              <w:rPr>
                <w:sz w:val="16"/>
                <w:szCs w:val="16"/>
                <w:lang w:val="en-US"/>
              </w:rPr>
              <w:t>0,95</w:t>
            </w:r>
          </w:p>
        </w:tc>
      </w:tr>
      <w:tr w:rsidR="00E6722F" w:rsidRPr="00B40365" w14:paraId="433A5E9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B86C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4EFBD3" w14:textId="77777777" w:rsidR="00E6722F" w:rsidRPr="00B40365" w:rsidRDefault="00E6722F" w:rsidP="00E01EC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511FC4F0" w14:textId="77777777" w:rsidR="00E6722F" w:rsidRPr="00C97908" w:rsidRDefault="00E6722F" w:rsidP="00E01EC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4AD30B9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71A3D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2BA710C0" w14:textId="77777777" w:rsidR="00E6722F" w:rsidRPr="00C97908" w:rsidRDefault="00E6722F" w:rsidP="00E01ECD">
            <w:pPr>
              <w:jc w:val="center"/>
              <w:rPr>
                <w:sz w:val="16"/>
                <w:szCs w:val="16"/>
                <w:lang w:val="en-US"/>
              </w:rPr>
            </w:pPr>
            <w:r w:rsidRPr="00C97908">
              <w:rPr>
                <w:sz w:val="16"/>
                <w:szCs w:val="16"/>
                <w:lang w:val="en-US"/>
              </w:rPr>
              <w:t>0,332</w:t>
            </w:r>
          </w:p>
        </w:tc>
      </w:tr>
      <w:tr w:rsidR="00E6722F" w:rsidRPr="00B40365" w14:paraId="51C4984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4B42E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F51C041"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E494385"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BB0313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15CD40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613F3AEE" w14:textId="77777777" w:rsidR="00E6722F" w:rsidRPr="00C97908" w:rsidRDefault="00E6722F" w:rsidP="00E01ECD">
            <w:pPr>
              <w:jc w:val="center"/>
              <w:rPr>
                <w:sz w:val="16"/>
                <w:szCs w:val="16"/>
                <w:lang w:val="en-US"/>
              </w:rPr>
            </w:pPr>
            <w:r w:rsidRPr="00C97908">
              <w:rPr>
                <w:sz w:val="16"/>
                <w:szCs w:val="16"/>
                <w:lang w:val="en-US"/>
              </w:rPr>
              <w:t>1,14</w:t>
            </w:r>
          </w:p>
        </w:tc>
      </w:tr>
      <w:tr w:rsidR="00E6722F" w:rsidRPr="00B40365" w14:paraId="63F0AC5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11A1B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576F5B5" w14:textId="77777777" w:rsidR="00E6722F" w:rsidRPr="00B40365" w:rsidRDefault="00E6722F" w:rsidP="00E01EC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3FBCC1A6" w14:textId="77777777" w:rsidR="00E6722F" w:rsidRPr="00C97908" w:rsidRDefault="00E6722F" w:rsidP="00E01EC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475DCD2E" w14:textId="77777777" w:rsidR="00E6722F" w:rsidRPr="00C97908" w:rsidRDefault="00E6722F" w:rsidP="00E01EC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7495295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95EC678" w14:textId="77777777" w:rsidR="00E6722F" w:rsidRPr="00C97908" w:rsidRDefault="00E6722F" w:rsidP="00E01ECD">
            <w:pPr>
              <w:jc w:val="center"/>
              <w:rPr>
                <w:sz w:val="16"/>
                <w:szCs w:val="16"/>
                <w:lang w:val="en-US"/>
              </w:rPr>
            </w:pPr>
            <w:r w:rsidRPr="00C97908">
              <w:rPr>
                <w:sz w:val="16"/>
                <w:szCs w:val="16"/>
                <w:lang w:val="en-US"/>
              </w:rPr>
              <w:t>1,90</w:t>
            </w:r>
          </w:p>
        </w:tc>
      </w:tr>
      <w:tr w:rsidR="00E6722F" w:rsidRPr="00B40365" w14:paraId="08A36A3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10F2D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C408BB3"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33C4651"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A6267AB"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2FE79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74D41E82" w14:textId="77777777" w:rsidR="00E6722F" w:rsidRPr="00C97908" w:rsidRDefault="00E6722F" w:rsidP="00E01ECD">
            <w:pPr>
              <w:jc w:val="center"/>
              <w:rPr>
                <w:sz w:val="16"/>
                <w:szCs w:val="16"/>
                <w:lang w:val="en-US"/>
              </w:rPr>
            </w:pPr>
            <w:r w:rsidRPr="00C97908">
              <w:rPr>
                <w:sz w:val="16"/>
                <w:szCs w:val="16"/>
                <w:lang w:val="en-US"/>
              </w:rPr>
              <w:t>0,038</w:t>
            </w:r>
          </w:p>
        </w:tc>
      </w:tr>
      <w:tr w:rsidR="00E6722F" w:rsidRPr="009B70F2" w14:paraId="208ADBB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2DDB82" w14:textId="77777777" w:rsidR="00E6722F" w:rsidRPr="005E2CA0" w:rsidRDefault="00E6722F" w:rsidP="00E01ECD">
            <w:pPr>
              <w:jc w:val="center"/>
              <w:rPr>
                <w:b/>
                <w:bCs/>
                <w:sz w:val="22"/>
                <w:szCs w:val="22"/>
                <w:lang w:val="en-US"/>
              </w:rPr>
            </w:pPr>
            <w:r w:rsidRPr="005E2CA0">
              <w:rPr>
                <w:b/>
                <w:bCs/>
                <w:sz w:val="22"/>
                <w:szCs w:val="22"/>
                <w:lang w:val="en-US"/>
              </w:rPr>
              <w:t>166</w:t>
            </w:r>
          </w:p>
        </w:tc>
        <w:tc>
          <w:tcPr>
            <w:tcW w:w="1402" w:type="dxa"/>
            <w:gridSpan w:val="3"/>
            <w:tcBorders>
              <w:top w:val="single" w:sz="4" w:space="0" w:color="auto"/>
              <w:bottom w:val="single" w:sz="4" w:space="0" w:color="auto"/>
            </w:tcBorders>
            <w:vAlign w:val="center"/>
          </w:tcPr>
          <w:p w14:paraId="7A4AA772" w14:textId="77777777" w:rsidR="00E6722F" w:rsidRPr="005E2CA0" w:rsidRDefault="00E6722F" w:rsidP="00E01ECD">
            <w:pPr>
              <w:jc w:val="center"/>
              <w:rPr>
                <w:b/>
                <w:bCs/>
                <w:sz w:val="22"/>
                <w:szCs w:val="22"/>
                <w:lang w:val="en-US"/>
              </w:rPr>
            </w:pPr>
            <w:r w:rsidRPr="005E2CA0">
              <w:rPr>
                <w:b/>
                <w:bCs/>
                <w:sz w:val="22"/>
                <w:szCs w:val="22"/>
                <w:lang w:val="en-US"/>
              </w:rPr>
              <w:t>CK21D</w:t>
            </w:r>
          </w:p>
        </w:tc>
        <w:tc>
          <w:tcPr>
            <w:tcW w:w="4366" w:type="dxa"/>
            <w:gridSpan w:val="5"/>
            <w:tcBorders>
              <w:top w:val="single" w:sz="4" w:space="0" w:color="auto"/>
              <w:bottom w:val="single" w:sz="4" w:space="0" w:color="auto"/>
            </w:tcBorders>
          </w:tcPr>
          <w:p w14:paraId="1D06BA7A" w14:textId="77777777" w:rsidR="00E6722F" w:rsidRPr="005E2CA0" w:rsidRDefault="00E6722F" w:rsidP="00E01ECD">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 doua  canat, cu suprafata tocului pina la 7 mp inclusiv / Usa din profil de aluminiu extrudat, grosime minima 1,3 mm, cu rigidizare perimetrala si coltare metalice,.pentru interior, vitrata cu sticla transparenta / 1200x2000h- 1buc</w:t>
            </w:r>
          </w:p>
          <w:p w14:paraId="262C982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7D54AF0"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CA892F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A1A9C92" w14:textId="77777777" w:rsidR="00E6722F" w:rsidRPr="005E2CA0" w:rsidRDefault="00E6722F" w:rsidP="00E01ECD">
            <w:pPr>
              <w:jc w:val="center"/>
              <w:rPr>
                <w:b/>
                <w:bCs/>
                <w:sz w:val="22"/>
                <w:szCs w:val="22"/>
                <w:lang w:val="en-US"/>
              </w:rPr>
            </w:pPr>
            <w:r w:rsidRPr="005E2CA0">
              <w:rPr>
                <w:b/>
                <w:bCs/>
                <w:sz w:val="22"/>
                <w:szCs w:val="22"/>
                <w:lang w:val="en-US"/>
              </w:rPr>
              <w:t>2,400</w:t>
            </w:r>
          </w:p>
          <w:p w14:paraId="09F53F52" w14:textId="77777777" w:rsidR="00E6722F" w:rsidRPr="009B70F2" w:rsidRDefault="00E6722F" w:rsidP="00E01ECD">
            <w:pPr>
              <w:jc w:val="center"/>
              <w:rPr>
                <w:sz w:val="2"/>
                <w:szCs w:val="2"/>
                <w:lang w:val="en-US"/>
              </w:rPr>
            </w:pPr>
          </w:p>
        </w:tc>
      </w:tr>
      <w:tr w:rsidR="00E6722F" w:rsidRPr="00B40365" w14:paraId="03CD5AA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1B0A4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659AEF" w14:textId="77777777" w:rsidR="00E6722F" w:rsidRPr="00B40365" w:rsidRDefault="00E6722F" w:rsidP="00E01ECD">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36F5A08F" w14:textId="77777777" w:rsidR="00E6722F" w:rsidRPr="00C97908" w:rsidRDefault="00E6722F" w:rsidP="00E01ECD">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081D70B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7992A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14:paraId="0EFC6578" w14:textId="77777777" w:rsidR="00E6722F" w:rsidRPr="00C97908" w:rsidRDefault="00E6722F" w:rsidP="00E01ECD">
            <w:pPr>
              <w:jc w:val="center"/>
              <w:rPr>
                <w:sz w:val="16"/>
                <w:szCs w:val="16"/>
                <w:lang w:val="en-US"/>
              </w:rPr>
            </w:pPr>
            <w:r w:rsidRPr="00C97908">
              <w:rPr>
                <w:sz w:val="16"/>
                <w:szCs w:val="16"/>
                <w:lang w:val="en-US"/>
              </w:rPr>
              <w:t>2,28</w:t>
            </w:r>
          </w:p>
        </w:tc>
      </w:tr>
      <w:tr w:rsidR="00E6722F" w:rsidRPr="00B40365" w14:paraId="51398BE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1C6D8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A27CE0"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59D9D6D"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AAD48C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CD963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14:paraId="7E0998D8" w14:textId="77777777" w:rsidR="00E6722F" w:rsidRPr="00C97908" w:rsidRDefault="00E6722F" w:rsidP="00E01ECD">
            <w:pPr>
              <w:jc w:val="center"/>
              <w:rPr>
                <w:sz w:val="16"/>
                <w:szCs w:val="16"/>
                <w:lang w:val="en-US"/>
              </w:rPr>
            </w:pPr>
            <w:r w:rsidRPr="00C97908">
              <w:rPr>
                <w:sz w:val="16"/>
                <w:szCs w:val="16"/>
                <w:lang w:val="en-US"/>
              </w:rPr>
              <w:t>0,264</w:t>
            </w:r>
          </w:p>
        </w:tc>
      </w:tr>
      <w:tr w:rsidR="00E6722F" w:rsidRPr="00B40365" w14:paraId="6D6C18B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828D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F042589" w14:textId="77777777" w:rsidR="00E6722F" w:rsidRPr="00B40365" w:rsidRDefault="00E6722F" w:rsidP="00E01ECD">
            <w:pPr>
              <w:jc w:val="center"/>
              <w:rPr>
                <w:sz w:val="16"/>
                <w:szCs w:val="16"/>
                <w:lang w:val="en-US"/>
              </w:rPr>
            </w:pPr>
            <w:r w:rsidRPr="00B40365">
              <w:rPr>
                <w:sz w:val="16"/>
                <w:szCs w:val="16"/>
                <w:lang w:val="en-US"/>
              </w:rPr>
              <w:t>2812106306050int</w:t>
            </w:r>
          </w:p>
        </w:tc>
        <w:tc>
          <w:tcPr>
            <w:tcW w:w="4366" w:type="dxa"/>
            <w:gridSpan w:val="4"/>
            <w:tcBorders>
              <w:top w:val="nil"/>
              <w:bottom w:val="single" w:sz="2" w:space="0" w:color="auto"/>
            </w:tcBorders>
            <w:vAlign w:val="center"/>
          </w:tcPr>
          <w:p w14:paraId="3D20D9A7" w14:textId="77777777" w:rsidR="00E6722F" w:rsidRPr="00C97908" w:rsidRDefault="00E6722F" w:rsidP="00E01ECD">
            <w:pPr>
              <w:rPr>
                <w:sz w:val="16"/>
                <w:szCs w:val="16"/>
                <w:lang w:val="en-US"/>
              </w:rPr>
            </w:pPr>
            <w:r w:rsidRPr="00C97908">
              <w:rPr>
                <w:sz w:val="16"/>
                <w:szCs w:val="16"/>
                <w:lang w:val="en-US"/>
              </w:rPr>
              <w:t>Usi din profiluri din aluminiu pentru interior gata confectionate inclusiv armaturile si accesoriile necesare</w:t>
            </w:r>
          </w:p>
        </w:tc>
        <w:tc>
          <w:tcPr>
            <w:tcW w:w="1021" w:type="dxa"/>
            <w:gridSpan w:val="3"/>
            <w:tcBorders>
              <w:top w:val="nil"/>
              <w:bottom w:val="single" w:sz="2" w:space="0" w:color="auto"/>
            </w:tcBorders>
            <w:vAlign w:val="center"/>
          </w:tcPr>
          <w:p w14:paraId="304AB030"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C55F71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8F4ABB5" w14:textId="77777777" w:rsidR="00E6722F" w:rsidRPr="00C97908" w:rsidRDefault="00E6722F" w:rsidP="00E01ECD">
            <w:pPr>
              <w:jc w:val="center"/>
              <w:rPr>
                <w:sz w:val="16"/>
                <w:szCs w:val="16"/>
                <w:lang w:val="en-US"/>
              </w:rPr>
            </w:pPr>
            <w:r w:rsidRPr="00C97908">
              <w:rPr>
                <w:sz w:val="16"/>
                <w:szCs w:val="16"/>
                <w:lang w:val="en-US"/>
              </w:rPr>
              <w:t>2,40</w:t>
            </w:r>
          </w:p>
        </w:tc>
      </w:tr>
      <w:tr w:rsidR="00E6722F" w:rsidRPr="00B40365" w14:paraId="698473C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FE10A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D0E800" w14:textId="77777777" w:rsidR="00E6722F" w:rsidRPr="00B40365" w:rsidRDefault="00E6722F" w:rsidP="00E01EC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586116F9" w14:textId="77777777" w:rsidR="00E6722F" w:rsidRPr="00C97908" w:rsidRDefault="00E6722F" w:rsidP="00E01EC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1FBB398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9ADF8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0C7E6F67" w14:textId="77777777" w:rsidR="00E6722F" w:rsidRPr="00C97908" w:rsidRDefault="00E6722F" w:rsidP="00E01ECD">
            <w:pPr>
              <w:jc w:val="center"/>
              <w:rPr>
                <w:sz w:val="16"/>
                <w:szCs w:val="16"/>
                <w:lang w:val="en-US"/>
              </w:rPr>
            </w:pPr>
            <w:r w:rsidRPr="00C97908">
              <w:rPr>
                <w:sz w:val="16"/>
                <w:szCs w:val="16"/>
                <w:lang w:val="en-US"/>
              </w:rPr>
              <w:t>9,60</w:t>
            </w:r>
          </w:p>
        </w:tc>
      </w:tr>
      <w:tr w:rsidR="00E6722F" w:rsidRPr="00B40365" w14:paraId="3A41E41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5B277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0699BC" w14:textId="77777777" w:rsidR="00E6722F" w:rsidRPr="00B40365" w:rsidRDefault="00E6722F" w:rsidP="00E01ECD">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6D44AB65" w14:textId="77777777" w:rsidR="00E6722F" w:rsidRPr="00C97908" w:rsidRDefault="00E6722F" w:rsidP="00E01ECD">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7E702352"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07F4B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5F43773A" w14:textId="77777777" w:rsidR="00E6722F" w:rsidRPr="00C97908" w:rsidRDefault="00E6722F" w:rsidP="00E01ECD">
            <w:pPr>
              <w:jc w:val="center"/>
              <w:rPr>
                <w:sz w:val="16"/>
                <w:szCs w:val="16"/>
                <w:lang w:val="en-US"/>
              </w:rPr>
            </w:pPr>
            <w:r w:rsidRPr="00C97908">
              <w:rPr>
                <w:sz w:val="16"/>
                <w:szCs w:val="16"/>
                <w:lang w:val="en-US"/>
              </w:rPr>
              <w:t>1,32</w:t>
            </w:r>
          </w:p>
        </w:tc>
      </w:tr>
      <w:tr w:rsidR="00E6722F" w:rsidRPr="00B40365" w14:paraId="5FE1D8B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D8B93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145A7C0" w14:textId="77777777" w:rsidR="00E6722F" w:rsidRPr="00B40365" w:rsidRDefault="00E6722F" w:rsidP="00E01ECD">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184162DE" w14:textId="77777777" w:rsidR="00E6722F" w:rsidRPr="00C97908" w:rsidRDefault="00E6722F" w:rsidP="00E01ECD">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1F7AAAB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F37CE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0,193</w:t>
            </w:r>
          </w:p>
        </w:tc>
        <w:tc>
          <w:tcPr>
            <w:tcW w:w="1559" w:type="dxa"/>
            <w:gridSpan w:val="2"/>
            <w:tcBorders>
              <w:top w:val="nil"/>
              <w:bottom w:val="single" w:sz="2" w:space="0" w:color="auto"/>
            </w:tcBorders>
            <w:vAlign w:val="center"/>
          </w:tcPr>
          <w:p w14:paraId="7B0A9422" w14:textId="77777777" w:rsidR="00E6722F" w:rsidRPr="00C97908" w:rsidRDefault="00E6722F" w:rsidP="00E01ECD">
            <w:pPr>
              <w:jc w:val="center"/>
              <w:rPr>
                <w:sz w:val="16"/>
                <w:szCs w:val="16"/>
                <w:lang w:val="en-US"/>
              </w:rPr>
            </w:pPr>
            <w:r w:rsidRPr="00C97908">
              <w:rPr>
                <w:sz w:val="16"/>
                <w:szCs w:val="16"/>
                <w:lang w:val="en-US"/>
              </w:rPr>
              <w:t>0,463</w:t>
            </w:r>
          </w:p>
        </w:tc>
      </w:tr>
      <w:tr w:rsidR="00E6722F" w:rsidRPr="00B40365" w14:paraId="6536267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446BD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EA75F1"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72BB802E"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E31588D"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1EEC2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4B570A62" w14:textId="77777777" w:rsidR="00E6722F" w:rsidRPr="00C97908" w:rsidRDefault="00E6722F" w:rsidP="00E01ECD">
            <w:pPr>
              <w:jc w:val="center"/>
              <w:rPr>
                <w:sz w:val="16"/>
                <w:szCs w:val="16"/>
                <w:lang w:val="en-US"/>
              </w:rPr>
            </w:pPr>
            <w:r w:rsidRPr="00C97908">
              <w:rPr>
                <w:sz w:val="16"/>
                <w:szCs w:val="16"/>
                <w:lang w:val="en-US"/>
              </w:rPr>
              <w:t>1,44</w:t>
            </w:r>
          </w:p>
        </w:tc>
      </w:tr>
      <w:tr w:rsidR="00E6722F" w:rsidRPr="00B40365" w14:paraId="5CD7A82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6FA84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B96C8CF" w14:textId="77777777" w:rsidR="00E6722F" w:rsidRPr="00B40365" w:rsidRDefault="00E6722F" w:rsidP="00E01EC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2A2AF6C" w14:textId="77777777" w:rsidR="00E6722F" w:rsidRPr="00C97908" w:rsidRDefault="00E6722F" w:rsidP="00E01EC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1630B6C0" w14:textId="77777777" w:rsidR="00E6722F" w:rsidRPr="00C97908" w:rsidRDefault="00E6722F" w:rsidP="00E01EC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5DFA88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0515FDE" w14:textId="77777777" w:rsidR="00E6722F" w:rsidRPr="00C97908" w:rsidRDefault="00E6722F" w:rsidP="00E01ECD">
            <w:pPr>
              <w:jc w:val="center"/>
              <w:rPr>
                <w:sz w:val="16"/>
                <w:szCs w:val="16"/>
                <w:lang w:val="en-US"/>
              </w:rPr>
            </w:pPr>
            <w:r w:rsidRPr="00C97908">
              <w:rPr>
                <w:sz w:val="16"/>
                <w:szCs w:val="16"/>
                <w:lang w:val="en-US"/>
              </w:rPr>
              <w:t>2,40</w:t>
            </w:r>
          </w:p>
        </w:tc>
      </w:tr>
      <w:tr w:rsidR="00E6722F" w:rsidRPr="00B40365" w14:paraId="5E691DD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5ADE9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119714A"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81BED17"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263509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17846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3C3F2B33" w14:textId="77777777" w:rsidR="00E6722F" w:rsidRPr="00C97908" w:rsidRDefault="00E6722F" w:rsidP="00E01ECD">
            <w:pPr>
              <w:jc w:val="center"/>
              <w:rPr>
                <w:sz w:val="16"/>
                <w:szCs w:val="16"/>
                <w:lang w:val="en-US"/>
              </w:rPr>
            </w:pPr>
            <w:r w:rsidRPr="00C97908">
              <w:rPr>
                <w:sz w:val="16"/>
                <w:szCs w:val="16"/>
                <w:lang w:val="en-US"/>
              </w:rPr>
              <w:t>0,048</w:t>
            </w:r>
          </w:p>
        </w:tc>
      </w:tr>
      <w:tr w:rsidR="00E6722F" w:rsidRPr="003E2692" w14:paraId="5D26689C"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1A9B00C"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65D37D05"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7D701FA7"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517B321E"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7E3E8AD4"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4060D05D" w14:textId="77777777" w:rsidR="00E6722F" w:rsidRPr="003E2692" w:rsidRDefault="00E6722F" w:rsidP="00E01ECD">
            <w:pPr>
              <w:rPr>
                <w:sz w:val="2"/>
                <w:szCs w:val="2"/>
                <w:lang w:val="en-US"/>
              </w:rPr>
            </w:pPr>
          </w:p>
        </w:tc>
      </w:tr>
      <w:tr w:rsidR="00E6722F" w:rsidRPr="00B449C4" w14:paraId="67FD0026"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58806EF"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6E7EC5A1"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1070A448"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C5B1C1F"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5E52B36B"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25B9E7C4" w14:textId="77777777" w:rsidR="00E6722F" w:rsidRPr="00B449C4" w:rsidRDefault="00E6722F" w:rsidP="00E01ECD">
            <w:pPr>
              <w:rPr>
                <w:sz w:val="22"/>
                <w:szCs w:val="22"/>
                <w:lang w:val="en-US"/>
              </w:rPr>
            </w:pPr>
          </w:p>
        </w:tc>
      </w:tr>
      <w:tr w:rsidR="00E6722F" w:rsidRPr="00B40365" w14:paraId="38DE0AC9"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FFBA99D"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24A6D6E3"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2F8E76D7"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Tamplarii</w:t>
            </w:r>
          </w:p>
        </w:tc>
        <w:tc>
          <w:tcPr>
            <w:tcW w:w="3621" w:type="dxa"/>
            <w:gridSpan w:val="8"/>
            <w:tcBorders>
              <w:bottom w:val="single" w:sz="4" w:space="0" w:color="auto"/>
              <w:right w:val="single" w:sz="4" w:space="0" w:color="auto"/>
            </w:tcBorders>
          </w:tcPr>
          <w:p w14:paraId="0771EEAD" w14:textId="77777777" w:rsidR="00E6722F" w:rsidRPr="00B40365" w:rsidRDefault="00E6722F" w:rsidP="00E01ECD">
            <w:pPr>
              <w:rPr>
                <w:sz w:val="22"/>
                <w:szCs w:val="22"/>
                <w:lang w:val="en-US"/>
              </w:rPr>
            </w:pPr>
          </w:p>
        </w:tc>
      </w:tr>
      <w:tr w:rsidR="00E6722F" w:rsidRPr="009B70F2" w14:paraId="427543FF" w14:textId="77777777" w:rsidTr="00E01ECD">
        <w:tblPrEx>
          <w:tblCellMar>
            <w:left w:w="107" w:type="dxa"/>
            <w:right w:w="107" w:type="dxa"/>
          </w:tblCellMar>
        </w:tblPrEx>
        <w:tc>
          <w:tcPr>
            <w:tcW w:w="10495" w:type="dxa"/>
            <w:gridSpan w:val="19"/>
          </w:tcPr>
          <w:p w14:paraId="395093BE" w14:textId="77777777" w:rsidR="00E6722F" w:rsidRPr="009B70F2" w:rsidRDefault="00E6722F" w:rsidP="00E01ECD">
            <w:pPr>
              <w:rPr>
                <w:b/>
                <w:bCs/>
                <w:sz w:val="22"/>
                <w:szCs w:val="22"/>
                <w:lang w:val="en-US"/>
              </w:rPr>
            </w:pPr>
            <w:r w:rsidRPr="009B70F2">
              <w:rPr>
                <w:b/>
                <w:bCs/>
                <w:sz w:val="22"/>
                <w:szCs w:val="22"/>
                <w:lang w:val="en-US"/>
              </w:rPr>
              <w:t>1.3.10. Retele electrice</w:t>
            </w:r>
          </w:p>
          <w:p w14:paraId="6340A7E1" w14:textId="77777777" w:rsidR="00E6722F" w:rsidRPr="00B12F65" w:rsidRDefault="00E6722F" w:rsidP="00E01ECD">
            <w:pPr>
              <w:rPr>
                <w:sz w:val="2"/>
                <w:szCs w:val="2"/>
                <w:lang w:val="en-US"/>
              </w:rPr>
            </w:pPr>
          </w:p>
        </w:tc>
      </w:tr>
      <w:tr w:rsidR="00E6722F" w:rsidRPr="009B70F2" w14:paraId="18B3BBE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BE5EA3" w14:textId="77777777" w:rsidR="00E6722F" w:rsidRPr="005E2CA0" w:rsidRDefault="00E6722F" w:rsidP="00E01ECD">
            <w:pPr>
              <w:jc w:val="center"/>
              <w:rPr>
                <w:b/>
                <w:bCs/>
                <w:sz w:val="22"/>
                <w:szCs w:val="22"/>
                <w:lang w:val="en-US"/>
              </w:rPr>
            </w:pPr>
            <w:r w:rsidRPr="005E2CA0">
              <w:rPr>
                <w:b/>
                <w:bCs/>
                <w:sz w:val="22"/>
                <w:szCs w:val="22"/>
                <w:lang w:val="en-US"/>
              </w:rPr>
              <w:t>167</w:t>
            </w:r>
          </w:p>
        </w:tc>
        <w:tc>
          <w:tcPr>
            <w:tcW w:w="1402" w:type="dxa"/>
            <w:gridSpan w:val="3"/>
            <w:tcBorders>
              <w:top w:val="single" w:sz="4" w:space="0" w:color="auto"/>
              <w:bottom w:val="single" w:sz="4" w:space="0" w:color="auto"/>
            </w:tcBorders>
            <w:vAlign w:val="center"/>
          </w:tcPr>
          <w:p w14:paraId="4D415441" w14:textId="77777777" w:rsidR="00E6722F" w:rsidRPr="005E2CA0" w:rsidRDefault="00E6722F" w:rsidP="00E01ECD">
            <w:pPr>
              <w:jc w:val="center"/>
              <w:rPr>
                <w:b/>
                <w:bCs/>
                <w:sz w:val="22"/>
                <w:szCs w:val="22"/>
                <w:lang w:val="en-US"/>
              </w:rPr>
            </w:pPr>
            <w:r w:rsidRPr="005E2CA0">
              <w:rPr>
                <w:b/>
                <w:bCs/>
                <w:sz w:val="22"/>
                <w:szCs w:val="22"/>
                <w:lang w:val="en-US"/>
              </w:rPr>
              <w:t>RpEJ08C</w:t>
            </w:r>
          </w:p>
        </w:tc>
        <w:tc>
          <w:tcPr>
            <w:tcW w:w="4366" w:type="dxa"/>
            <w:gridSpan w:val="5"/>
            <w:tcBorders>
              <w:top w:val="single" w:sz="4" w:space="0" w:color="auto"/>
              <w:bottom w:val="single" w:sz="4" w:space="0" w:color="auto"/>
            </w:tcBorders>
          </w:tcPr>
          <w:p w14:paraId="5E4A0E90" w14:textId="77777777" w:rsidR="00E6722F" w:rsidRPr="005E2CA0" w:rsidRDefault="00E6722F" w:rsidP="00E01ECD">
            <w:pPr>
              <w:rPr>
                <w:b/>
                <w:bCs/>
                <w:sz w:val="2"/>
                <w:szCs w:val="2"/>
                <w:lang w:val="en-US"/>
              </w:rPr>
            </w:pPr>
            <w:r w:rsidRPr="005E2CA0">
              <w:rPr>
                <w:b/>
                <w:bCs/>
                <w:sz w:val="22"/>
                <w:szCs w:val="22"/>
                <w:lang w:val="en-US"/>
              </w:rPr>
              <w:t>Executarea santurilor cu adincimea de pina la 5 cm in pereti din piatra sau beton armat de 5x50 cmp</w:t>
            </w:r>
          </w:p>
          <w:p w14:paraId="5A1D990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C8599C2"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C6881F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04FB0F0" w14:textId="77777777" w:rsidR="00E6722F" w:rsidRPr="005E2CA0" w:rsidRDefault="00E6722F" w:rsidP="00E01ECD">
            <w:pPr>
              <w:jc w:val="center"/>
              <w:rPr>
                <w:b/>
                <w:bCs/>
                <w:sz w:val="22"/>
                <w:szCs w:val="22"/>
                <w:lang w:val="en-US"/>
              </w:rPr>
            </w:pPr>
            <w:r w:rsidRPr="005E2CA0">
              <w:rPr>
                <w:b/>
                <w:bCs/>
                <w:sz w:val="22"/>
                <w:szCs w:val="22"/>
                <w:lang w:val="en-US"/>
              </w:rPr>
              <w:t>16,800</w:t>
            </w:r>
          </w:p>
          <w:p w14:paraId="0C439B91" w14:textId="77777777" w:rsidR="00E6722F" w:rsidRPr="009B70F2" w:rsidRDefault="00E6722F" w:rsidP="00E01ECD">
            <w:pPr>
              <w:jc w:val="center"/>
              <w:rPr>
                <w:sz w:val="2"/>
                <w:szCs w:val="2"/>
                <w:lang w:val="en-US"/>
              </w:rPr>
            </w:pPr>
          </w:p>
        </w:tc>
      </w:tr>
      <w:tr w:rsidR="00E6722F" w:rsidRPr="00B40365" w14:paraId="0FDD639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3B836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02D5E8E" w14:textId="77777777" w:rsidR="00E6722F" w:rsidRPr="00B40365" w:rsidRDefault="00E6722F" w:rsidP="00E01EC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7910BB4" w14:textId="77777777" w:rsidR="00E6722F" w:rsidRPr="00C97908" w:rsidRDefault="00E6722F" w:rsidP="00E01EC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27AF95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BC7DF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1439FE4C" w14:textId="77777777" w:rsidR="00E6722F" w:rsidRPr="00C97908" w:rsidRDefault="00E6722F" w:rsidP="00E01ECD">
            <w:pPr>
              <w:jc w:val="center"/>
              <w:rPr>
                <w:sz w:val="16"/>
                <w:szCs w:val="16"/>
                <w:lang w:val="en-US"/>
              </w:rPr>
            </w:pPr>
            <w:r w:rsidRPr="00C97908">
              <w:rPr>
                <w:sz w:val="16"/>
                <w:szCs w:val="16"/>
                <w:lang w:val="en-US"/>
              </w:rPr>
              <w:t>3,36</w:t>
            </w:r>
          </w:p>
        </w:tc>
      </w:tr>
      <w:tr w:rsidR="00E6722F" w:rsidRPr="009B70F2" w14:paraId="7A05E9B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43126B" w14:textId="77777777" w:rsidR="00E6722F" w:rsidRPr="005E2CA0" w:rsidRDefault="00E6722F" w:rsidP="00E01ECD">
            <w:pPr>
              <w:jc w:val="center"/>
              <w:rPr>
                <w:b/>
                <w:bCs/>
                <w:sz w:val="22"/>
                <w:szCs w:val="22"/>
                <w:lang w:val="en-US"/>
              </w:rPr>
            </w:pPr>
            <w:r w:rsidRPr="005E2CA0">
              <w:rPr>
                <w:b/>
                <w:bCs/>
                <w:sz w:val="22"/>
                <w:szCs w:val="22"/>
                <w:lang w:val="en-US"/>
              </w:rPr>
              <w:t>168</w:t>
            </w:r>
          </w:p>
        </w:tc>
        <w:tc>
          <w:tcPr>
            <w:tcW w:w="1402" w:type="dxa"/>
            <w:gridSpan w:val="3"/>
            <w:tcBorders>
              <w:top w:val="single" w:sz="4" w:space="0" w:color="auto"/>
              <w:bottom w:val="single" w:sz="4" w:space="0" w:color="auto"/>
            </w:tcBorders>
            <w:vAlign w:val="center"/>
          </w:tcPr>
          <w:p w14:paraId="172655EF" w14:textId="77777777" w:rsidR="00E6722F" w:rsidRPr="005E2CA0" w:rsidRDefault="00E6722F" w:rsidP="00E01ECD">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34BB7B1B" w14:textId="77777777" w:rsidR="00E6722F" w:rsidRPr="005E2CA0" w:rsidRDefault="00E6722F" w:rsidP="00E01ECD">
            <w:pPr>
              <w:rPr>
                <w:b/>
                <w:bCs/>
                <w:sz w:val="2"/>
                <w:szCs w:val="2"/>
                <w:lang w:val="en-US"/>
              </w:rPr>
            </w:pPr>
            <w:r w:rsidRPr="005E2CA0">
              <w:rPr>
                <w:b/>
                <w:bCs/>
                <w:sz w:val="22"/>
                <w:szCs w:val="22"/>
                <w:lang w:val="en-US"/>
              </w:rPr>
              <w:t>Matarea santurilor in pereti de pina la 50 cmp</w:t>
            </w:r>
          </w:p>
          <w:p w14:paraId="176E870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63E4D85"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F30891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408CDF1" w14:textId="77777777" w:rsidR="00E6722F" w:rsidRPr="005E2CA0" w:rsidRDefault="00E6722F" w:rsidP="00E01ECD">
            <w:pPr>
              <w:jc w:val="center"/>
              <w:rPr>
                <w:b/>
                <w:bCs/>
                <w:sz w:val="22"/>
                <w:szCs w:val="22"/>
                <w:lang w:val="en-US"/>
              </w:rPr>
            </w:pPr>
            <w:r w:rsidRPr="005E2CA0">
              <w:rPr>
                <w:b/>
                <w:bCs/>
                <w:sz w:val="22"/>
                <w:szCs w:val="22"/>
                <w:lang w:val="en-US"/>
              </w:rPr>
              <w:t>16,800</w:t>
            </w:r>
          </w:p>
          <w:p w14:paraId="00D15711" w14:textId="77777777" w:rsidR="00E6722F" w:rsidRPr="009B70F2" w:rsidRDefault="00E6722F" w:rsidP="00E01ECD">
            <w:pPr>
              <w:jc w:val="center"/>
              <w:rPr>
                <w:sz w:val="2"/>
                <w:szCs w:val="2"/>
                <w:lang w:val="en-US"/>
              </w:rPr>
            </w:pPr>
          </w:p>
        </w:tc>
      </w:tr>
      <w:tr w:rsidR="00E6722F" w:rsidRPr="00B40365" w14:paraId="70E4582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E3D05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1BCB4A1" w14:textId="77777777" w:rsidR="00E6722F" w:rsidRPr="00B40365" w:rsidRDefault="00E6722F" w:rsidP="00E01EC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F6A7D92" w14:textId="77777777" w:rsidR="00E6722F" w:rsidRPr="00C97908" w:rsidRDefault="00E6722F" w:rsidP="00E01EC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360384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5B1D4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2B8037AB" w14:textId="77777777" w:rsidR="00E6722F" w:rsidRPr="00C97908" w:rsidRDefault="00E6722F" w:rsidP="00E01ECD">
            <w:pPr>
              <w:jc w:val="center"/>
              <w:rPr>
                <w:sz w:val="16"/>
                <w:szCs w:val="16"/>
                <w:lang w:val="en-US"/>
              </w:rPr>
            </w:pPr>
            <w:r w:rsidRPr="00C97908">
              <w:rPr>
                <w:sz w:val="16"/>
                <w:szCs w:val="16"/>
                <w:lang w:val="en-US"/>
              </w:rPr>
              <w:t>5,04</w:t>
            </w:r>
          </w:p>
        </w:tc>
      </w:tr>
      <w:tr w:rsidR="00E6722F" w:rsidRPr="00B40365" w14:paraId="6F05797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1804B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B792A28"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253264A"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AF0A2A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9BA16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1,700</w:t>
            </w:r>
          </w:p>
        </w:tc>
        <w:tc>
          <w:tcPr>
            <w:tcW w:w="1559" w:type="dxa"/>
            <w:gridSpan w:val="2"/>
            <w:tcBorders>
              <w:top w:val="nil"/>
              <w:bottom w:val="single" w:sz="2" w:space="0" w:color="auto"/>
            </w:tcBorders>
            <w:vAlign w:val="center"/>
          </w:tcPr>
          <w:p w14:paraId="498ADB22" w14:textId="77777777" w:rsidR="00E6722F" w:rsidRPr="00C97908" w:rsidRDefault="00E6722F" w:rsidP="00E01ECD">
            <w:pPr>
              <w:jc w:val="center"/>
              <w:rPr>
                <w:sz w:val="16"/>
                <w:szCs w:val="16"/>
                <w:lang w:val="en-US"/>
              </w:rPr>
            </w:pPr>
            <w:r w:rsidRPr="00C97908">
              <w:rPr>
                <w:sz w:val="16"/>
                <w:szCs w:val="16"/>
                <w:lang w:val="en-US"/>
              </w:rPr>
              <w:t>28,56</w:t>
            </w:r>
          </w:p>
        </w:tc>
      </w:tr>
      <w:tr w:rsidR="00E6722F" w:rsidRPr="00B40365" w14:paraId="2ED9954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1F3C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C28EB0" w14:textId="77777777" w:rsidR="00E6722F" w:rsidRPr="00B40365" w:rsidRDefault="00E6722F" w:rsidP="00E01EC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41E8A48B" w14:textId="77777777" w:rsidR="00E6722F" w:rsidRPr="00C97908" w:rsidRDefault="00E6722F" w:rsidP="00E01EC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14FD4197"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C9F03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2810FD7E" w14:textId="77777777" w:rsidR="00E6722F" w:rsidRPr="00C97908" w:rsidRDefault="00E6722F" w:rsidP="00E01ECD">
            <w:pPr>
              <w:jc w:val="center"/>
              <w:rPr>
                <w:sz w:val="16"/>
                <w:szCs w:val="16"/>
                <w:lang w:val="en-US"/>
              </w:rPr>
            </w:pPr>
            <w:r w:rsidRPr="00C97908">
              <w:rPr>
                <w:sz w:val="16"/>
                <w:szCs w:val="16"/>
                <w:lang w:val="en-US"/>
              </w:rPr>
              <w:t>0,008</w:t>
            </w:r>
          </w:p>
        </w:tc>
      </w:tr>
      <w:tr w:rsidR="00E6722F" w:rsidRPr="00B40365" w14:paraId="3389A80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FA73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FEE98E"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E52E11A"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C92673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8F128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26C6CBEA" w14:textId="77777777" w:rsidR="00E6722F" w:rsidRPr="00C97908" w:rsidRDefault="00E6722F" w:rsidP="00E01ECD">
            <w:pPr>
              <w:jc w:val="center"/>
              <w:rPr>
                <w:sz w:val="16"/>
                <w:szCs w:val="16"/>
                <w:lang w:val="en-US"/>
              </w:rPr>
            </w:pPr>
            <w:r w:rsidRPr="00C97908">
              <w:rPr>
                <w:sz w:val="16"/>
                <w:szCs w:val="16"/>
                <w:lang w:val="en-US"/>
              </w:rPr>
              <w:t>0,168</w:t>
            </w:r>
          </w:p>
        </w:tc>
      </w:tr>
      <w:tr w:rsidR="00E6722F" w:rsidRPr="00B40365" w14:paraId="33B29CD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00BE9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E9D2FE1"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F428FF9"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79A1700"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71492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2E0FEAE2" w14:textId="77777777" w:rsidR="00E6722F" w:rsidRPr="00C97908" w:rsidRDefault="00E6722F" w:rsidP="00E01ECD">
            <w:pPr>
              <w:jc w:val="center"/>
              <w:rPr>
                <w:sz w:val="16"/>
                <w:szCs w:val="16"/>
                <w:lang w:val="en-US"/>
              </w:rPr>
            </w:pPr>
            <w:r w:rsidRPr="00C97908">
              <w:rPr>
                <w:sz w:val="16"/>
                <w:szCs w:val="16"/>
                <w:lang w:val="en-US"/>
              </w:rPr>
              <w:t>0,252</w:t>
            </w:r>
          </w:p>
        </w:tc>
      </w:tr>
      <w:tr w:rsidR="00E6722F" w:rsidRPr="00B40365" w14:paraId="0CB8C27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38D66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85FA85"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7E896A3"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0E7A849"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2FAD6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0A1CC4DB" w14:textId="77777777" w:rsidR="00E6722F" w:rsidRPr="00C97908" w:rsidRDefault="00E6722F" w:rsidP="00E01ECD">
            <w:pPr>
              <w:jc w:val="center"/>
              <w:rPr>
                <w:sz w:val="16"/>
                <w:szCs w:val="16"/>
                <w:lang w:val="en-US"/>
              </w:rPr>
            </w:pPr>
            <w:r w:rsidRPr="00C97908">
              <w:rPr>
                <w:sz w:val="16"/>
                <w:szCs w:val="16"/>
                <w:lang w:val="en-US"/>
              </w:rPr>
              <w:t>0,336</w:t>
            </w:r>
          </w:p>
        </w:tc>
      </w:tr>
      <w:tr w:rsidR="00E6722F" w:rsidRPr="009B70F2" w14:paraId="7A20815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098FA6" w14:textId="77777777" w:rsidR="00E6722F" w:rsidRPr="005E2CA0" w:rsidRDefault="00E6722F" w:rsidP="00E01ECD">
            <w:pPr>
              <w:jc w:val="center"/>
              <w:rPr>
                <w:b/>
                <w:bCs/>
                <w:sz w:val="22"/>
                <w:szCs w:val="22"/>
                <w:lang w:val="en-US"/>
              </w:rPr>
            </w:pPr>
            <w:r w:rsidRPr="005E2CA0">
              <w:rPr>
                <w:b/>
                <w:bCs/>
                <w:sz w:val="22"/>
                <w:szCs w:val="22"/>
                <w:lang w:val="en-US"/>
              </w:rPr>
              <w:t>169</w:t>
            </w:r>
          </w:p>
        </w:tc>
        <w:tc>
          <w:tcPr>
            <w:tcW w:w="1402" w:type="dxa"/>
            <w:gridSpan w:val="3"/>
            <w:tcBorders>
              <w:top w:val="single" w:sz="4" w:space="0" w:color="auto"/>
              <w:bottom w:val="single" w:sz="4" w:space="0" w:color="auto"/>
            </w:tcBorders>
            <w:vAlign w:val="center"/>
          </w:tcPr>
          <w:p w14:paraId="34D8982A" w14:textId="77777777" w:rsidR="00E6722F" w:rsidRPr="005E2CA0" w:rsidRDefault="00E6722F" w:rsidP="00E01ECD">
            <w:pPr>
              <w:jc w:val="center"/>
              <w:rPr>
                <w:b/>
                <w:bCs/>
                <w:sz w:val="22"/>
                <w:szCs w:val="22"/>
                <w:lang w:val="en-US"/>
              </w:rPr>
            </w:pPr>
            <w:r w:rsidRPr="005E2CA0">
              <w:rPr>
                <w:b/>
                <w:bCs/>
                <w:sz w:val="22"/>
                <w:szCs w:val="22"/>
                <w:lang w:val="en-US"/>
              </w:rPr>
              <w:t>RpCU05A1</w:t>
            </w:r>
          </w:p>
        </w:tc>
        <w:tc>
          <w:tcPr>
            <w:tcW w:w="4366" w:type="dxa"/>
            <w:gridSpan w:val="5"/>
            <w:tcBorders>
              <w:top w:val="single" w:sz="4" w:space="0" w:color="auto"/>
              <w:bottom w:val="single" w:sz="4" w:space="0" w:color="auto"/>
            </w:tcBorders>
          </w:tcPr>
          <w:p w14:paraId="74525A52" w14:textId="77777777" w:rsidR="00E6722F" w:rsidRPr="005E2CA0" w:rsidRDefault="00E6722F" w:rsidP="00E01ECD">
            <w:pPr>
              <w:rPr>
                <w:b/>
                <w:bCs/>
                <w:sz w:val="2"/>
                <w:szCs w:val="2"/>
                <w:lang w:val="en-US"/>
              </w:rPr>
            </w:pPr>
            <w:r w:rsidRPr="005E2CA0">
              <w:rPr>
                <w:b/>
                <w:bCs/>
                <w:sz w:val="22"/>
                <w:szCs w:val="22"/>
                <w:lang w:val="en-US"/>
              </w:rPr>
              <w:t>Executarea strapungerilor pentru conducte sau tiranti, la consolidari, in pereti sau plansee din zidarie de caramida pina la 15 cm grosime, pentru executarea strapungerilor mecanizat</w:t>
            </w:r>
          </w:p>
          <w:p w14:paraId="165FFE8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BB4CC9F"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21ADD7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BAEA859" w14:textId="77777777" w:rsidR="00E6722F" w:rsidRPr="005E2CA0" w:rsidRDefault="00E6722F" w:rsidP="00E01ECD">
            <w:pPr>
              <w:jc w:val="center"/>
              <w:rPr>
                <w:b/>
                <w:bCs/>
                <w:sz w:val="22"/>
                <w:szCs w:val="22"/>
                <w:lang w:val="en-US"/>
              </w:rPr>
            </w:pPr>
            <w:r w:rsidRPr="005E2CA0">
              <w:rPr>
                <w:b/>
                <w:bCs/>
                <w:sz w:val="22"/>
                <w:szCs w:val="22"/>
                <w:lang w:val="en-US"/>
              </w:rPr>
              <w:t>12,000</w:t>
            </w:r>
          </w:p>
          <w:p w14:paraId="367D25D1" w14:textId="77777777" w:rsidR="00E6722F" w:rsidRPr="009B70F2" w:rsidRDefault="00E6722F" w:rsidP="00E01ECD">
            <w:pPr>
              <w:jc w:val="center"/>
              <w:rPr>
                <w:sz w:val="2"/>
                <w:szCs w:val="2"/>
                <w:lang w:val="en-US"/>
              </w:rPr>
            </w:pPr>
          </w:p>
        </w:tc>
      </w:tr>
      <w:tr w:rsidR="00E6722F" w:rsidRPr="00B40365" w14:paraId="6B2CEC0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0ECC3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BCF2C7"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1BAC137"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4933DC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B71E7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1F17B2A3" w14:textId="77777777" w:rsidR="00E6722F" w:rsidRPr="00C97908" w:rsidRDefault="00E6722F" w:rsidP="00E01ECD">
            <w:pPr>
              <w:jc w:val="center"/>
              <w:rPr>
                <w:sz w:val="16"/>
                <w:szCs w:val="16"/>
                <w:lang w:val="en-US"/>
              </w:rPr>
            </w:pPr>
            <w:r w:rsidRPr="00C97908">
              <w:rPr>
                <w:sz w:val="16"/>
                <w:szCs w:val="16"/>
                <w:lang w:val="en-US"/>
              </w:rPr>
              <w:t>0,24</w:t>
            </w:r>
          </w:p>
        </w:tc>
      </w:tr>
      <w:tr w:rsidR="00E6722F" w:rsidRPr="00B40365" w14:paraId="71E7E70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67E06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D197044"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3F4C32A"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FEFC97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0FF42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0,130</w:t>
            </w:r>
          </w:p>
        </w:tc>
        <w:tc>
          <w:tcPr>
            <w:tcW w:w="1559" w:type="dxa"/>
            <w:gridSpan w:val="2"/>
            <w:tcBorders>
              <w:top w:val="nil"/>
              <w:bottom w:val="single" w:sz="2" w:space="0" w:color="auto"/>
            </w:tcBorders>
            <w:vAlign w:val="center"/>
          </w:tcPr>
          <w:p w14:paraId="3817536A" w14:textId="77777777" w:rsidR="00E6722F" w:rsidRPr="00C97908" w:rsidRDefault="00E6722F" w:rsidP="00E01ECD">
            <w:pPr>
              <w:jc w:val="center"/>
              <w:rPr>
                <w:sz w:val="16"/>
                <w:szCs w:val="16"/>
                <w:lang w:val="en-US"/>
              </w:rPr>
            </w:pPr>
            <w:r w:rsidRPr="00C97908">
              <w:rPr>
                <w:sz w:val="16"/>
                <w:szCs w:val="16"/>
                <w:lang w:val="en-US"/>
              </w:rPr>
              <w:t>1,56</w:t>
            </w:r>
          </w:p>
        </w:tc>
      </w:tr>
      <w:tr w:rsidR="00E6722F" w:rsidRPr="009B70F2" w14:paraId="4CD6852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9678AA" w14:textId="77777777" w:rsidR="00E6722F" w:rsidRPr="005E2CA0" w:rsidRDefault="00E6722F" w:rsidP="00E01ECD">
            <w:pPr>
              <w:jc w:val="center"/>
              <w:rPr>
                <w:b/>
                <w:bCs/>
                <w:sz w:val="22"/>
                <w:szCs w:val="22"/>
                <w:lang w:val="en-US"/>
              </w:rPr>
            </w:pPr>
            <w:r w:rsidRPr="005E2CA0">
              <w:rPr>
                <w:b/>
                <w:bCs/>
                <w:sz w:val="22"/>
                <w:szCs w:val="22"/>
                <w:lang w:val="en-US"/>
              </w:rPr>
              <w:t>170</w:t>
            </w:r>
          </w:p>
        </w:tc>
        <w:tc>
          <w:tcPr>
            <w:tcW w:w="1402" w:type="dxa"/>
            <w:gridSpan w:val="3"/>
            <w:tcBorders>
              <w:top w:val="single" w:sz="4" w:space="0" w:color="auto"/>
              <w:bottom w:val="single" w:sz="4" w:space="0" w:color="auto"/>
            </w:tcBorders>
            <w:vAlign w:val="center"/>
          </w:tcPr>
          <w:p w14:paraId="6FA00778" w14:textId="77777777" w:rsidR="00E6722F" w:rsidRPr="005E2CA0" w:rsidRDefault="00E6722F" w:rsidP="00E01ECD">
            <w:pPr>
              <w:jc w:val="center"/>
              <w:rPr>
                <w:b/>
                <w:bCs/>
                <w:sz w:val="22"/>
                <w:szCs w:val="22"/>
                <w:lang w:val="en-US"/>
              </w:rPr>
            </w:pPr>
            <w:r w:rsidRPr="005E2CA0">
              <w:rPr>
                <w:b/>
                <w:bCs/>
                <w:sz w:val="22"/>
                <w:szCs w:val="22"/>
                <w:lang w:val="en-US"/>
              </w:rPr>
              <w:t>RpCU07A</w:t>
            </w:r>
          </w:p>
        </w:tc>
        <w:tc>
          <w:tcPr>
            <w:tcW w:w="4366" w:type="dxa"/>
            <w:gridSpan w:val="5"/>
            <w:tcBorders>
              <w:top w:val="single" w:sz="4" w:space="0" w:color="auto"/>
              <w:bottom w:val="single" w:sz="4" w:space="0" w:color="auto"/>
            </w:tcBorders>
          </w:tcPr>
          <w:p w14:paraId="694B6E24" w14:textId="77777777" w:rsidR="00E6722F" w:rsidRPr="005E2CA0" w:rsidRDefault="00E6722F" w:rsidP="00E01ECD">
            <w:pPr>
              <w:rPr>
                <w:b/>
                <w:bCs/>
                <w:sz w:val="2"/>
                <w:szCs w:val="2"/>
                <w:lang w:val="en-US"/>
              </w:rPr>
            </w:pPr>
            <w:r w:rsidRPr="005E2CA0">
              <w:rPr>
                <w:b/>
                <w:bCs/>
                <w:sz w:val="22"/>
                <w:szCs w:val="22"/>
                <w:lang w:val="en-US"/>
              </w:rPr>
              <w:t>Matarea golurilor in pereti, cu mortar de ipsos, dupa instalatii sau consolidari</w:t>
            </w:r>
          </w:p>
          <w:p w14:paraId="0DCD5C7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A61A8C3"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F93FEA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B9D4740" w14:textId="77777777" w:rsidR="00E6722F" w:rsidRPr="005E2CA0" w:rsidRDefault="00E6722F" w:rsidP="00E01ECD">
            <w:pPr>
              <w:jc w:val="center"/>
              <w:rPr>
                <w:b/>
                <w:bCs/>
                <w:sz w:val="22"/>
                <w:szCs w:val="22"/>
                <w:lang w:val="en-US"/>
              </w:rPr>
            </w:pPr>
            <w:r w:rsidRPr="005E2CA0">
              <w:rPr>
                <w:b/>
                <w:bCs/>
                <w:sz w:val="22"/>
                <w:szCs w:val="22"/>
                <w:lang w:val="en-US"/>
              </w:rPr>
              <w:t>12,000</w:t>
            </w:r>
          </w:p>
          <w:p w14:paraId="3BC34262" w14:textId="77777777" w:rsidR="00E6722F" w:rsidRPr="009B70F2" w:rsidRDefault="00E6722F" w:rsidP="00E01ECD">
            <w:pPr>
              <w:jc w:val="center"/>
              <w:rPr>
                <w:sz w:val="2"/>
                <w:szCs w:val="2"/>
                <w:lang w:val="en-US"/>
              </w:rPr>
            </w:pPr>
          </w:p>
        </w:tc>
      </w:tr>
      <w:tr w:rsidR="00E6722F" w:rsidRPr="00B40365" w14:paraId="6A01696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BF74B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7EEB115"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B0C4978"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16B6E7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78A37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5C23F1D5" w14:textId="77777777" w:rsidR="00E6722F" w:rsidRPr="00C97908" w:rsidRDefault="00E6722F" w:rsidP="00E01ECD">
            <w:pPr>
              <w:jc w:val="center"/>
              <w:rPr>
                <w:sz w:val="16"/>
                <w:szCs w:val="16"/>
                <w:lang w:val="en-US"/>
              </w:rPr>
            </w:pPr>
            <w:r w:rsidRPr="00C97908">
              <w:rPr>
                <w:sz w:val="16"/>
                <w:szCs w:val="16"/>
                <w:lang w:val="en-US"/>
              </w:rPr>
              <w:t>0,84</w:t>
            </w:r>
          </w:p>
        </w:tc>
      </w:tr>
      <w:tr w:rsidR="00E6722F" w:rsidRPr="00B40365" w14:paraId="456923C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35A80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C7BE7F0"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87DC265"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B977F3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F8821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61A300F8" w14:textId="77777777" w:rsidR="00E6722F" w:rsidRPr="00C97908" w:rsidRDefault="00E6722F" w:rsidP="00E01ECD">
            <w:pPr>
              <w:jc w:val="center"/>
              <w:rPr>
                <w:sz w:val="16"/>
                <w:szCs w:val="16"/>
                <w:lang w:val="en-US"/>
              </w:rPr>
            </w:pPr>
            <w:r w:rsidRPr="00C97908">
              <w:rPr>
                <w:sz w:val="16"/>
                <w:szCs w:val="16"/>
                <w:lang w:val="en-US"/>
              </w:rPr>
              <w:t>0,96</w:t>
            </w:r>
          </w:p>
        </w:tc>
      </w:tr>
      <w:tr w:rsidR="00E6722F" w:rsidRPr="00B40365" w14:paraId="5C8C041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8E628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66E210"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7FB2D98"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A10F962"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3C044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217D3CA3" w14:textId="77777777" w:rsidR="00E6722F" w:rsidRPr="00C97908" w:rsidRDefault="00E6722F" w:rsidP="00E01ECD">
            <w:pPr>
              <w:jc w:val="center"/>
              <w:rPr>
                <w:sz w:val="16"/>
                <w:szCs w:val="16"/>
                <w:lang w:val="en-US"/>
              </w:rPr>
            </w:pPr>
            <w:r w:rsidRPr="00C97908">
              <w:rPr>
                <w:sz w:val="16"/>
                <w:szCs w:val="16"/>
                <w:lang w:val="en-US"/>
              </w:rPr>
              <w:t>2,64</w:t>
            </w:r>
          </w:p>
        </w:tc>
      </w:tr>
      <w:tr w:rsidR="00E6722F" w:rsidRPr="00B40365" w14:paraId="4094252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84EBA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0501EBC"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CB7E252"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5725456"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E1A13F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297D2228" w14:textId="77777777" w:rsidR="00E6722F" w:rsidRPr="00C97908" w:rsidRDefault="00E6722F" w:rsidP="00E01ECD">
            <w:pPr>
              <w:jc w:val="center"/>
              <w:rPr>
                <w:sz w:val="16"/>
                <w:szCs w:val="16"/>
                <w:lang w:val="en-US"/>
              </w:rPr>
            </w:pPr>
            <w:r w:rsidRPr="00C97908">
              <w:rPr>
                <w:sz w:val="16"/>
                <w:szCs w:val="16"/>
                <w:lang w:val="en-US"/>
              </w:rPr>
              <w:t>0,012</w:t>
            </w:r>
          </w:p>
        </w:tc>
      </w:tr>
      <w:tr w:rsidR="00E6722F" w:rsidRPr="00B40365" w14:paraId="2D5CBDB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634EF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2D86FB6"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4424BC6"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E619650"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D05B6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4500857"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B40365" w14:paraId="08206EF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E79DC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9BC164"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356EFB8"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1937503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0E31A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0D942A1E" w14:textId="77777777" w:rsidR="00E6722F" w:rsidRPr="00C97908" w:rsidRDefault="00E6722F" w:rsidP="00E01ECD">
            <w:pPr>
              <w:jc w:val="center"/>
              <w:rPr>
                <w:sz w:val="16"/>
                <w:szCs w:val="16"/>
                <w:lang w:val="en-US"/>
              </w:rPr>
            </w:pPr>
            <w:r w:rsidRPr="00C97908">
              <w:rPr>
                <w:sz w:val="16"/>
                <w:szCs w:val="16"/>
                <w:lang w:val="en-US"/>
              </w:rPr>
              <w:t>0,12</w:t>
            </w:r>
          </w:p>
        </w:tc>
      </w:tr>
      <w:tr w:rsidR="00E6722F" w:rsidRPr="00B40365" w14:paraId="7C1AB6D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4E61D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0D041F"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763F2E0"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0695E82"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5B609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2D965A80" w14:textId="77777777" w:rsidR="00E6722F" w:rsidRPr="00C97908" w:rsidRDefault="00E6722F" w:rsidP="00E01ECD">
            <w:pPr>
              <w:jc w:val="center"/>
              <w:rPr>
                <w:sz w:val="16"/>
                <w:szCs w:val="16"/>
                <w:lang w:val="en-US"/>
              </w:rPr>
            </w:pPr>
            <w:r w:rsidRPr="00C97908">
              <w:rPr>
                <w:sz w:val="16"/>
                <w:szCs w:val="16"/>
                <w:lang w:val="en-US"/>
              </w:rPr>
              <w:t>0,18</w:t>
            </w:r>
          </w:p>
        </w:tc>
      </w:tr>
      <w:tr w:rsidR="00E6722F" w:rsidRPr="003E2692" w14:paraId="69407377"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7E4535C"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7D5EA565"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32FBFDA4"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083E506D"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59A022E3"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6F674EA1" w14:textId="77777777" w:rsidR="00E6722F" w:rsidRPr="003E2692" w:rsidRDefault="00E6722F" w:rsidP="00E01ECD">
            <w:pPr>
              <w:rPr>
                <w:sz w:val="2"/>
                <w:szCs w:val="2"/>
                <w:lang w:val="en-US"/>
              </w:rPr>
            </w:pPr>
          </w:p>
        </w:tc>
      </w:tr>
      <w:tr w:rsidR="00E6722F" w:rsidRPr="00B449C4" w14:paraId="76B87D3B"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89A9B88"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0E4DA18D"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533B5C56"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7523F56"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195495E5"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5D0728E3" w14:textId="77777777" w:rsidR="00E6722F" w:rsidRPr="00B449C4" w:rsidRDefault="00E6722F" w:rsidP="00E01ECD">
            <w:pPr>
              <w:rPr>
                <w:sz w:val="22"/>
                <w:szCs w:val="22"/>
                <w:lang w:val="en-US"/>
              </w:rPr>
            </w:pPr>
          </w:p>
        </w:tc>
      </w:tr>
      <w:tr w:rsidR="00E6722F" w:rsidRPr="00B40365" w14:paraId="1273EC97"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EA92870"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5A8108A8"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2336092C"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14:paraId="6B0AA54A" w14:textId="77777777" w:rsidR="00E6722F" w:rsidRPr="00B40365" w:rsidRDefault="00E6722F" w:rsidP="00E01ECD">
            <w:pPr>
              <w:rPr>
                <w:sz w:val="22"/>
                <w:szCs w:val="22"/>
                <w:lang w:val="en-US"/>
              </w:rPr>
            </w:pPr>
          </w:p>
        </w:tc>
      </w:tr>
      <w:tr w:rsidR="00E6722F" w:rsidRPr="009B70F2" w14:paraId="507D999D" w14:textId="77777777" w:rsidTr="00E01ECD">
        <w:tblPrEx>
          <w:tblCellMar>
            <w:left w:w="107" w:type="dxa"/>
            <w:right w:w="107" w:type="dxa"/>
          </w:tblCellMar>
        </w:tblPrEx>
        <w:tc>
          <w:tcPr>
            <w:tcW w:w="10495" w:type="dxa"/>
            <w:gridSpan w:val="19"/>
          </w:tcPr>
          <w:p w14:paraId="04481521" w14:textId="77777777" w:rsidR="00E6722F" w:rsidRPr="009B70F2" w:rsidRDefault="00E6722F" w:rsidP="00E01ECD">
            <w:pPr>
              <w:rPr>
                <w:b/>
                <w:bCs/>
                <w:sz w:val="22"/>
                <w:szCs w:val="22"/>
                <w:lang w:val="en-US"/>
              </w:rPr>
            </w:pPr>
            <w:r w:rsidRPr="009B70F2">
              <w:rPr>
                <w:b/>
                <w:bCs/>
                <w:sz w:val="22"/>
                <w:szCs w:val="22"/>
                <w:lang w:val="en-US"/>
              </w:rPr>
              <w:t>1.3.11. Incalzire</w:t>
            </w:r>
          </w:p>
          <w:p w14:paraId="5C5F5646" w14:textId="77777777" w:rsidR="00E6722F" w:rsidRPr="00B12F65" w:rsidRDefault="00E6722F" w:rsidP="00E01ECD">
            <w:pPr>
              <w:rPr>
                <w:sz w:val="2"/>
                <w:szCs w:val="2"/>
                <w:lang w:val="en-US"/>
              </w:rPr>
            </w:pPr>
          </w:p>
        </w:tc>
      </w:tr>
      <w:tr w:rsidR="00E6722F" w:rsidRPr="009B70F2" w14:paraId="2A0F861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7B023C" w14:textId="77777777" w:rsidR="00E6722F" w:rsidRPr="005E2CA0" w:rsidRDefault="00E6722F" w:rsidP="00E01ECD">
            <w:pPr>
              <w:jc w:val="center"/>
              <w:rPr>
                <w:b/>
                <w:bCs/>
                <w:sz w:val="22"/>
                <w:szCs w:val="22"/>
                <w:lang w:val="en-US"/>
              </w:rPr>
            </w:pPr>
            <w:r w:rsidRPr="005E2CA0">
              <w:rPr>
                <w:b/>
                <w:bCs/>
                <w:sz w:val="22"/>
                <w:szCs w:val="22"/>
                <w:lang w:val="en-US"/>
              </w:rPr>
              <w:t>171</w:t>
            </w:r>
          </w:p>
        </w:tc>
        <w:tc>
          <w:tcPr>
            <w:tcW w:w="1402" w:type="dxa"/>
            <w:gridSpan w:val="3"/>
            <w:tcBorders>
              <w:top w:val="single" w:sz="4" w:space="0" w:color="auto"/>
              <w:bottom w:val="single" w:sz="4" w:space="0" w:color="auto"/>
            </w:tcBorders>
            <w:vAlign w:val="center"/>
          </w:tcPr>
          <w:p w14:paraId="7311AEB5" w14:textId="77777777" w:rsidR="00E6722F" w:rsidRPr="005E2CA0" w:rsidRDefault="00E6722F" w:rsidP="00E01ECD">
            <w:pPr>
              <w:jc w:val="center"/>
              <w:rPr>
                <w:b/>
                <w:bCs/>
                <w:sz w:val="22"/>
                <w:szCs w:val="22"/>
                <w:lang w:val="en-US"/>
              </w:rPr>
            </w:pPr>
            <w:r w:rsidRPr="005E2CA0">
              <w:rPr>
                <w:b/>
                <w:bCs/>
                <w:sz w:val="22"/>
                <w:szCs w:val="22"/>
                <w:lang w:val="en-US"/>
              </w:rPr>
              <w:t>RpIB12A</w:t>
            </w:r>
          </w:p>
        </w:tc>
        <w:tc>
          <w:tcPr>
            <w:tcW w:w="4366" w:type="dxa"/>
            <w:gridSpan w:val="5"/>
            <w:tcBorders>
              <w:top w:val="single" w:sz="4" w:space="0" w:color="auto"/>
              <w:bottom w:val="single" w:sz="4" w:space="0" w:color="auto"/>
            </w:tcBorders>
          </w:tcPr>
          <w:p w14:paraId="086839C9" w14:textId="77777777" w:rsidR="00E6722F" w:rsidRPr="005E2CA0" w:rsidRDefault="00E6722F" w:rsidP="00E01ECD">
            <w:pPr>
              <w:rPr>
                <w:b/>
                <w:bCs/>
                <w:sz w:val="2"/>
                <w:szCs w:val="2"/>
                <w:lang w:val="en-US"/>
              </w:rPr>
            </w:pPr>
            <w:r w:rsidRPr="005E2CA0">
              <w:rPr>
                <w:b/>
                <w:bCs/>
                <w:sz w:val="22"/>
                <w:szCs w:val="22"/>
                <w:lang w:val="en-US"/>
              </w:rPr>
              <w:t>Demontari ingrijita radiator bimetal</w:t>
            </w:r>
          </w:p>
          <w:p w14:paraId="217D9A6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A984437"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7DEF0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0480C2D" w14:textId="77777777" w:rsidR="00E6722F" w:rsidRPr="005E2CA0" w:rsidRDefault="00E6722F" w:rsidP="00E01ECD">
            <w:pPr>
              <w:jc w:val="center"/>
              <w:rPr>
                <w:b/>
                <w:bCs/>
                <w:sz w:val="22"/>
                <w:szCs w:val="22"/>
                <w:lang w:val="en-US"/>
              </w:rPr>
            </w:pPr>
            <w:r w:rsidRPr="005E2CA0">
              <w:rPr>
                <w:b/>
                <w:bCs/>
                <w:sz w:val="22"/>
                <w:szCs w:val="22"/>
                <w:lang w:val="en-US"/>
              </w:rPr>
              <w:t>4,000</w:t>
            </w:r>
          </w:p>
          <w:p w14:paraId="1708075F" w14:textId="77777777" w:rsidR="00E6722F" w:rsidRPr="009B70F2" w:rsidRDefault="00E6722F" w:rsidP="00E01ECD">
            <w:pPr>
              <w:jc w:val="center"/>
              <w:rPr>
                <w:sz w:val="2"/>
                <w:szCs w:val="2"/>
                <w:lang w:val="en-US"/>
              </w:rPr>
            </w:pPr>
          </w:p>
        </w:tc>
      </w:tr>
      <w:tr w:rsidR="00E6722F" w:rsidRPr="00B40365" w14:paraId="7CB94FC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77A7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E411E56" w14:textId="77777777" w:rsidR="00E6722F" w:rsidRPr="00B40365" w:rsidRDefault="00E6722F" w:rsidP="00E01EC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6335A88D" w14:textId="77777777" w:rsidR="00E6722F" w:rsidRPr="00C97908" w:rsidRDefault="00E6722F" w:rsidP="00E01EC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1C9004D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174B6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04B3B1D1" w14:textId="77777777" w:rsidR="00E6722F" w:rsidRPr="00C97908" w:rsidRDefault="00E6722F" w:rsidP="00E01ECD">
            <w:pPr>
              <w:jc w:val="center"/>
              <w:rPr>
                <w:sz w:val="16"/>
                <w:szCs w:val="16"/>
                <w:lang w:val="en-US"/>
              </w:rPr>
            </w:pPr>
            <w:r w:rsidRPr="00C97908">
              <w:rPr>
                <w:sz w:val="16"/>
                <w:szCs w:val="16"/>
                <w:lang w:val="en-US"/>
              </w:rPr>
              <w:t>0,72</w:t>
            </w:r>
          </w:p>
        </w:tc>
      </w:tr>
      <w:tr w:rsidR="00E6722F" w:rsidRPr="009B70F2" w14:paraId="0BB3745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366F9D" w14:textId="77777777" w:rsidR="00E6722F" w:rsidRPr="005E2CA0" w:rsidRDefault="00E6722F" w:rsidP="00E01ECD">
            <w:pPr>
              <w:jc w:val="center"/>
              <w:rPr>
                <w:b/>
                <w:bCs/>
                <w:sz w:val="22"/>
                <w:szCs w:val="22"/>
                <w:lang w:val="en-US"/>
              </w:rPr>
            </w:pPr>
            <w:r w:rsidRPr="005E2CA0">
              <w:rPr>
                <w:b/>
                <w:bCs/>
                <w:sz w:val="22"/>
                <w:szCs w:val="22"/>
                <w:lang w:val="en-US"/>
              </w:rPr>
              <w:t>172</w:t>
            </w:r>
          </w:p>
        </w:tc>
        <w:tc>
          <w:tcPr>
            <w:tcW w:w="1402" w:type="dxa"/>
            <w:gridSpan w:val="3"/>
            <w:tcBorders>
              <w:top w:val="single" w:sz="4" w:space="0" w:color="auto"/>
              <w:bottom w:val="single" w:sz="4" w:space="0" w:color="auto"/>
            </w:tcBorders>
            <w:vAlign w:val="center"/>
          </w:tcPr>
          <w:p w14:paraId="7F64D0A5" w14:textId="77777777" w:rsidR="00E6722F" w:rsidRPr="005E2CA0" w:rsidRDefault="00E6722F" w:rsidP="00E01ECD">
            <w:pPr>
              <w:jc w:val="center"/>
              <w:rPr>
                <w:b/>
                <w:bCs/>
                <w:sz w:val="22"/>
                <w:szCs w:val="22"/>
                <w:lang w:val="en-US"/>
              </w:rPr>
            </w:pPr>
            <w:r w:rsidRPr="005E2CA0">
              <w:rPr>
                <w:b/>
                <w:bCs/>
                <w:sz w:val="22"/>
                <w:szCs w:val="22"/>
                <w:lang w:val="en-US"/>
              </w:rPr>
              <w:t>IB05A</w:t>
            </w:r>
          </w:p>
        </w:tc>
        <w:tc>
          <w:tcPr>
            <w:tcW w:w="4366" w:type="dxa"/>
            <w:gridSpan w:val="5"/>
            <w:tcBorders>
              <w:top w:val="single" w:sz="4" w:space="0" w:color="auto"/>
              <w:bottom w:val="single" w:sz="4" w:space="0" w:color="auto"/>
            </w:tcBorders>
          </w:tcPr>
          <w:p w14:paraId="59A53876" w14:textId="77777777" w:rsidR="00E6722F" w:rsidRPr="005E2CA0" w:rsidRDefault="00E6722F" w:rsidP="00E01ECD">
            <w:pPr>
              <w:rPr>
                <w:b/>
                <w:bCs/>
                <w:sz w:val="2"/>
                <w:szCs w:val="2"/>
                <w:lang w:val="en-US"/>
              </w:rPr>
            </w:pPr>
            <w:r w:rsidRPr="005E2CA0">
              <w:rPr>
                <w:b/>
                <w:bCs/>
                <w:sz w:val="22"/>
                <w:szCs w:val="22"/>
                <w:lang w:val="en-US"/>
              </w:rPr>
              <w:t>Radiatoare bimetalice, corpul de radiator avind 10 elemente/ radiator demontat anterior</w:t>
            </w:r>
          </w:p>
          <w:p w14:paraId="3273DDB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20D569A"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4C0105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7407F07" w14:textId="77777777" w:rsidR="00E6722F" w:rsidRPr="005E2CA0" w:rsidRDefault="00E6722F" w:rsidP="00E01ECD">
            <w:pPr>
              <w:jc w:val="center"/>
              <w:rPr>
                <w:b/>
                <w:bCs/>
                <w:sz w:val="22"/>
                <w:szCs w:val="22"/>
                <w:lang w:val="en-US"/>
              </w:rPr>
            </w:pPr>
            <w:r w:rsidRPr="005E2CA0">
              <w:rPr>
                <w:b/>
                <w:bCs/>
                <w:sz w:val="22"/>
                <w:szCs w:val="22"/>
                <w:lang w:val="en-US"/>
              </w:rPr>
              <w:t>2,000</w:t>
            </w:r>
          </w:p>
          <w:p w14:paraId="5055EEB5" w14:textId="77777777" w:rsidR="00E6722F" w:rsidRPr="009B70F2" w:rsidRDefault="00E6722F" w:rsidP="00E01ECD">
            <w:pPr>
              <w:jc w:val="center"/>
              <w:rPr>
                <w:sz w:val="2"/>
                <w:szCs w:val="2"/>
                <w:lang w:val="en-US"/>
              </w:rPr>
            </w:pPr>
          </w:p>
        </w:tc>
      </w:tr>
      <w:tr w:rsidR="00E6722F" w:rsidRPr="00B40365" w14:paraId="4BF3D96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8203B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CD67254"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9ECE658"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04D920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E85BD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7F17B7D1" w14:textId="77777777" w:rsidR="00E6722F" w:rsidRPr="00C97908" w:rsidRDefault="00E6722F" w:rsidP="00E01ECD">
            <w:pPr>
              <w:jc w:val="center"/>
              <w:rPr>
                <w:sz w:val="16"/>
                <w:szCs w:val="16"/>
                <w:lang w:val="en-US"/>
              </w:rPr>
            </w:pPr>
            <w:r w:rsidRPr="00C97908">
              <w:rPr>
                <w:sz w:val="16"/>
                <w:szCs w:val="16"/>
                <w:lang w:val="en-US"/>
              </w:rPr>
              <w:t>4,00</w:t>
            </w:r>
          </w:p>
        </w:tc>
      </w:tr>
      <w:tr w:rsidR="00E6722F" w:rsidRPr="00B40365" w14:paraId="3BDCB7C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E8A78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C6FAEB9" w14:textId="77777777" w:rsidR="00E6722F" w:rsidRPr="00B40365" w:rsidRDefault="00E6722F" w:rsidP="00E01ECD">
            <w:pPr>
              <w:jc w:val="center"/>
              <w:rPr>
                <w:sz w:val="16"/>
                <w:szCs w:val="16"/>
                <w:lang w:val="en-US"/>
              </w:rPr>
            </w:pPr>
            <w:r w:rsidRPr="00B40365">
              <w:rPr>
                <w:sz w:val="16"/>
                <w:szCs w:val="16"/>
                <w:lang w:val="en-US"/>
              </w:rPr>
              <w:t>2822115700000*</w:t>
            </w:r>
          </w:p>
        </w:tc>
        <w:tc>
          <w:tcPr>
            <w:tcW w:w="4366" w:type="dxa"/>
            <w:gridSpan w:val="4"/>
            <w:tcBorders>
              <w:top w:val="nil"/>
              <w:bottom w:val="single" w:sz="2" w:space="0" w:color="auto"/>
            </w:tcBorders>
            <w:vAlign w:val="center"/>
          </w:tcPr>
          <w:p w14:paraId="738ED063" w14:textId="77777777" w:rsidR="00E6722F" w:rsidRPr="00C97908" w:rsidRDefault="00E6722F" w:rsidP="00E01ECD">
            <w:pPr>
              <w:rPr>
                <w:sz w:val="16"/>
                <w:szCs w:val="16"/>
                <w:lang w:val="en-US"/>
              </w:rPr>
            </w:pPr>
            <w:r w:rsidRPr="00C97908">
              <w:rPr>
                <w:sz w:val="16"/>
                <w:szCs w:val="16"/>
                <w:lang w:val="en-US"/>
              </w:rPr>
              <w:t>Radiator bimetalic demontat anterior</w:t>
            </w:r>
          </w:p>
        </w:tc>
        <w:tc>
          <w:tcPr>
            <w:tcW w:w="1021" w:type="dxa"/>
            <w:gridSpan w:val="3"/>
            <w:tcBorders>
              <w:top w:val="nil"/>
              <w:bottom w:val="single" w:sz="2" w:space="0" w:color="auto"/>
            </w:tcBorders>
            <w:vAlign w:val="center"/>
          </w:tcPr>
          <w:p w14:paraId="48DD565B"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46CC9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D233CB5"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B40365" w14:paraId="14C2010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8441B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D8CD55" w14:textId="77777777" w:rsidR="00E6722F" w:rsidRPr="00B40365" w:rsidRDefault="00E6722F" w:rsidP="00E01EC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94A3243" w14:textId="77777777" w:rsidR="00E6722F" w:rsidRPr="00C97908" w:rsidRDefault="00E6722F" w:rsidP="00E01EC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4E76FBE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AA6BF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35FBB7AC"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B40365" w14:paraId="0B917ED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E1E3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CA186B" w14:textId="77777777" w:rsidR="00E6722F" w:rsidRPr="00B40365" w:rsidRDefault="00E6722F" w:rsidP="00E01EC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4717A533" w14:textId="77777777" w:rsidR="00E6722F" w:rsidRPr="00C97908" w:rsidRDefault="00E6722F" w:rsidP="00E01EC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712977A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E14C7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043F4D9F" w14:textId="77777777" w:rsidR="00E6722F" w:rsidRPr="00C97908" w:rsidRDefault="00E6722F" w:rsidP="00E01ECD">
            <w:pPr>
              <w:jc w:val="center"/>
              <w:rPr>
                <w:sz w:val="16"/>
                <w:szCs w:val="16"/>
                <w:lang w:val="en-US"/>
              </w:rPr>
            </w:pPr>
            <w:r w:rsidRPr="00C97908">
              <w:rPr>
                <w:sz w:val="16"/>
                <w:szCs w:val="16"/>
                <w:lang w:val="en-US"/>
              </w:rPr>
              <w:t>0,12</w:t>
            </w:r>
          </w:p>
        </w:tc>
      </w:tr>
      <w:tr w:rsidR="00E6722F" w:rsidRPr="00B40365" w14:paraId="04CB8FB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BAD84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60869DA" w14:textId="77777777" w:rsidR="00E6722F" w:rsidRPr="00B40365" w:rsidRDefault="00E6722F" w:rsidP="00E01EC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0BD170F1" w14:textId="77777777" w:rsidR="00E6722F" w:rsidRPr="00C97908" w:rsidRDefault="00E6722F" w:rsidP="00E01EC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7CE68F7C"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1B824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E60DB58" w14:textId="77777777" w:rsidR="00E6722F" w:rsidRPr="00C97908" w:rsidRDefault="00E6722F" w:rsidP="00E01ECD">
            <w:pPr>
              <w:jc w:val="center"/>
              <w:rPr>
                <w:sz w:val="16"/>
                <w:szCs w:val="16"/>
                <w:lang w:val="en-US"/>
              </w:rPr>
            </w:pPr>
            <w:r w:rsidRPr="00C97908">
              <w:rPr>
                <w:sz w:val="16"/>
                <w:szCs w:val="16"/>
                <w:lang w:val="en-US"/>
              </w:rPr>
              <w:t>0,10</w:t>
            </w:r>
          </w:p>
        </w:tc>
      </w:tr>
      <w:tr w:rsidR="00E6722F" w:rsidRPr="00B40365" w14:paraId="26E2DBB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563E8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A94DA1" w14:textId="77777777" w:rsidR="00E6722F" w:rsidRPr="00B40365" w:rsidRDefault="00E6722F" w:rsidP="00E01EC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1514071C" w14:textId="77777777" w:rsidR="00E6722F" w:rsidRPr="00C97908" w:rsidRDefault="00E6722F" w:rsidP="00E01EC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3C618D0C"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6CD0F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3A9951C6" w14:textId="77777777" w:rsidR="00E6722F" w:rsidRPr="00C97908" w:rsidRDefault="00E6722F" w:rsidP="00E01ECD">
            <w:pPr>
              <w:jc w:val="center"/>
              <w:rPr>
                <w:sz w:val="16"/>
                <w:szCs w:val="16"/>
                <w:lang w:val="en-US"/>
              </w:rPr>
            </w:pPr>
            <w:r w:rsidRPr="00C97908">
              <w:rPr>
                <w:sz w:val="16"/>
                <w:szCs w:val="16"/>
                <w:lang w:val="en-US"/>
              </w:rPr>
              <w:t>6,00</w:t>
            </w:r>
          </w:p>
        </w:tc>
      </w:tr>
      <w:tr w:rsidR="00E6722F" w:rsidRPr="00B40365" w14:paraId="341CD65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12E91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84343A"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42D462FF"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8E6A6E1"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9CE23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14:paraId="649E9DE9" w14:textId="77777777" w:rsidR="00E6722F" w:rsidRPr="00C97908" w:rsidRDefault="00E6722F" w:rsidP="00E01ECD">
            <w:pPr>
              <w:jc w:val="center"/>
              <w:rPr>
                <w:sz w:val="16"/>
                <w:szCs w:val="16"/>
                <w:lang w:val="en-US"/>
              </w:rPr>
            </w:pPr>
            <w:r w:rsidRPr="00C97908">
              <w:rPr>
                <w:sz w:val="16"/>
                <w:szCs w:val="16"/>
                <w:lang w:val="en-US"/>
              </w:rPr>
              <w:t>0,40</w:t>
            </w:r>
          </w:p>
        </w:tc>
      </w:tr>
      <w:tr w:rsidR="00E6722F" w:rsidRPr="009B70F2" w14:paraId="4EDA4A1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571075" w14:textId="77777777" w:rsidR="00E6722F" w:rsidRPr="005E2CA0" w:rsidRDefault="00E6722F" w:rsidP="00E01ECD">
            <w:pPr>
              <w:jc w:val="center"/>
              <w:rPr>
                <w:b/>
                <w:bCs/>
                <w:sz w:val="22"/>
                <w:szCs w:val="22"/>
                <w:lang w:val="en-US"/>
              </w:rPr>
            </w:pPr>
            <w:r w:rsidRPr="005E2CA0">
              <w:rPr>
                <w:b/>
                <w:bCs/>
                <w:sz w:val="22"/>
                <w:szCs w:val="22"/>
                <w:lang w:val="en-US"/>
              </w:rPr>
              <w:t>173</w:t>
            </w:r>
          </w:p>
        </w:tc>
        <w:tc>
          <w:tcPr>
            <w:tcW w:w="1402" w:type="dxa"/>
            <w:gridSpan w:val="3"/>
            <w:tcBorders>
              <w:top w:val="single" w:sz="4" w:space="0" w:color="auto"/>
              <w:bottom w:val="single" w:sz="4" w:space="0" w:color="auto"/>
            </w:tcBorders>
            <w:vAlign w:val="center"/>
          </w:tcPr>
          <w:p w14:paraId="141F3E56" w14:textId="77777777" w:rsidR="00E6722F" w:rsidRPr="005E2CA0" w:rsidRDefault="00E6722F" w:rsidP="00E01ECD">
            <w:pPr>
              <w:jc w:val="center"/>
              <w:rPr>
                <w:b/>
                <w:bCs/>
                <w:sz w:val="22"/>
                <w:szCs w:val="22"/>
                <w:lang w:val="en-US"/>
              </w:rPr>
            </w:pPr>
            <w:r w:rsidRPr="005E2CA0">
              <w:rPr>
                <w:b/>
                <w:bCs/>
                <w:sz w:val="22"/>
                <w:szCs w:val="22"/>
                <w:lang w:val="en-US"/>
              </w:rPr>
              <w:t>IB05B</w:t>
            </w:r>
          </w:p>
        </w:tc>
        <w:tc>
          <w:tcPr>
            <w:tcW w:w="4366" w:type="dxa"/>
            <w:gridSpan w:val="5"/>
            <w:tcBorders>
              <w:top w:val="single" w:sz="4" w:space="0" w:color="auto"/>
              <w:bottom w:val="single" w:sz="4" w:space="0" w:color="auto"/>
            </w:tcBorders>
          </w:tcPr>
          <w:p w14:paraId="0DA716F4" w14:textId="77777777" w:rsidR="00E6722F" w:rsidRPr="005E2CA0" w:rsidRDefault="00E6722F" w:rsidP="00E01ECD">
            <w:pPr>
              <w:rPr>
                <w:b/>
                <w:bCs/>
                <w:sz w:val="2"/>
                <w:szCs w:val="2"/>
                <w:lang w:val="en-US"/>
              </w:rPr>
            </w:pPr>
            <w:r w:rsidRPr="005E2CA0">
              <w:rPr>
                <w:b/>
                <w:bCs/>
                <w:sz w:val="22"/>
                <w:szCs w:val="22"/>
                <w:lang w:val="en-US"/>
              </w:rPr>
              <w:t>Radiatoare bimetalice, corpul de radiator avind 11-20 elemente / radiator demontat anterior</w:t>
            </w:r>
          </w:p>
          <w:p w14:paraId="5E283A7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85817C3"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6946B9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6F00181" w14:textId="77777777" w:rsidR="00E6722F" w:rsidRPr="005E2CA0" w:rsidRDefault="00E6722F" w:rsidP="00E01ECD">
            <w:pPr>
              <w:jc w:val="center"/>
              <w:rPr>
                <w:b/>
                <w:bCs/>
                <w:sz w:val="22"/>
                <w:szCs w:val="22"/>
                <w:lang w:val="en-US"/>
              </w:rPr>
            </w:pPr>
            <w:r w:rsidRPr="005E2CA0">
              <w:rPr>
                <w:b/>
                <w:bCs/>
                <w:sz w:val="22"/>
                <w:szCs w:val="22"/>
                <w:lang w:val="en-US"/>
              </w:rPr>
              <w:t>2,000</w:t>
            </w:r>
          </w:p>
          <w:p w14:paraId="30768BB4" w14:textId="77777777" w:rsidR="00E6722F" w:rsidRPr="009B70F2" w:rsidRDefault="00E6722F" w:rsidP="00E01ECD">
            <w:pPr>
              <w:jc w:val="center"/>
              <w:rPr>
                <w:sz w:val="2"/>
                <w:szCs w:val="2"/>
                <w:lang w:val="en-US"/>
              </w:rPr>
            </w:pPr>
          </w:p>
        </w:tc>
      </w:tr>
      <w:tr w:rsidR="00E6722F" w:rsidRPr="00B40365" w14:paraId="4F5E909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58213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AFE961D"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3D1C8A7"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20B7AB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6FCCB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14:paraId="050C9937" w14:textId="77777777" w:rsidR="00E6722F" w:rsidRPr="00C97908" w:rsidRDefault="00E6722F" w:rsidP="00E01ECD">
            <w:pPr>
              <w:jc w:val="center"/>
              <w:rPr>
                <w:sz w:val="16"/>
                <w:szCs w:val="16"/>
                <w:lang w:val="en-US"/>
              </w:rPr>
            </w:pPr>
            <w:r w:rsidRPr="00C97908">
              <w:rPr>
                <w:sz w:val="16"/>
                <w:szCs w:val="16"/>
                <w:lang w:val="en-US"/>
              </w:rPr>
              <w:t>5,00</w:t>
            </w:r>
          </w:p>
        </w:tc>
      </w:tr>
      <w:tr w:rsidR="00E6722F" w:rsidRPr="00B40365" w14:paraId="14F6607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D16B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1BD56FA" w14:textId="77777777" w:rsidR="00E6722F" w:rsidRPr="00B40365" w:rsidRDefault="00E6722F" w:rsidP="00E01ECD">
            <w:pPr>
              <w:jc w:val="center"/>
              <w:rPr>
                <w:sz w:val="16"/>
                <w:szCs w:val="16"/>
                <w:lang w:val="en-US"/>
              </w:rPr>
            </w:pPr>
            <w:r w:rsidRPr="00B40365">
              <w:rPr>
                <w:sz w:val="16"/>
                <w:szCs w:val="16"/>
                <w:lang w:val="en-US"/>
              </w:rPr>
              <w:t>2822115700000*</w:t>
            </w:r>
          </w:p>
        </w:tc>
        <w:tc>
          <w:tcPr>
            <w:tcW w:w="4366" w:type="dxa"/>
            <w:gridSpan w:val="4"/>
            <w:tcBorders>
              <w:top w:val="nil"/>
              <w:bottom w:val="single" w:sz="2" w:space="0" w:color="auto"/>
            </w:tcBorders>
            <w:vAlign w:val="center"/>
          </w:tcPr>
          <w:p w14:paraId="47BE8F42" w14:textId="77777777" w:rsidR="00E6722F" w:rsidRPr="00C97908" w:rsidRDefault="00E6722F" w:rsidP="00E01ECD">
            <w:pPr>
              <w:rPr>
                <w:sz w:val="16"/>
                <w:szCs w:val="16"/>
                <w:lang w:val="en-US"/>
              </w:rPr>
            </w:pPr>
            <w:r w:rsidRPr="00C97908">
              <w:rPr>
                <w:sz w:val="16"/>
                <w:szCs w:val="16"/>
                <w:lang w:val="en-US"/>
              </w:rPr>
              <w:t>Radiator bimetalic demontat anterior</w:t>
            </w:r>
          </w:p>
        </w:tc>
        <w:tc>
          <w:tcPr>
            <w:tcW w:w="1021" w:type="dxa"/>
            <w:gridSpan w:val="3"/>
            <w:tcBorders>
              <w:top w:val="nil"/>
              <w:bottom w:val="single" w:sz="2" w:space="0" w:color="auto"/>
            </w:tcBorders>
            <w:vAlign w:val="center"/>
          </w:tcPr>
          <w:p w14:paraId="748ABA0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0FA3B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8078E99"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B40365" w14:paraId="207FBCF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E0A49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7179831" w14:textId="77777777" w:rsidR="00E6722F" w:rsidRPr="00B40365" w:rsidRDefault="00E6722F" w:rsidP="00E01EC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F364706" w14:textId="77777777" w:rsidR="00E6722F" w:rsidRPr="00C97908" w:rsidRDefault="00E6722F" w:rsidP="00E01EC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04F85F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D4792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3338AE34" w14:textId="77777777" w:rsidR="00E6722F" w:rsidRPr="00C97908" w:rsidRDefault="00E6722F" w:rsidP="00E01ECD">
            <w:pPr>
              <w:jc w:val="center"/>
              <w:rPr>
                <w:sz w:val="16"/>
                <w:szCs w:val="16"/>
                <w:lang w:val="en-US"/>
              </w:rPr>
            </w:pPr>
            <w:r w:rsidRPr="00C97908">
              <w:rPr>
                <w:sz w:val="16"/>
                <w:szCs w:val="16"/>
                <w:lang w:val="en-US"/>
              </w:rPr>
              <w:t>0,08</w:t>
            </w:r>
          </w:p>
        </w:tc>
      </w:tr>
      <w:tr w:rsidR="00E6722F" w:rsidRPr="00B40365" w14:paraId="621DA94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81DCF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06221C" w14:textId="77777777" w:rsidR="00E6722F" w:rsidRPr="00B40365" w:rsidRDefault="00E6722F" w:rsidP="00E01EC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4A5738C1" w14:textId="77777777" w:rsidR="00E6722F" w:rsidRPr="00C97908" w:rsidRDefault="00E6722F" w:rsidP="00E01EC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0F2920E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DF064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02005731" w14:textId="77777777" w:rsidR="00E6722F" w:rsidRPr="00C97908" w:rsidRDefault="00E6722F" w:rsidP="00E01ECD">
            <w:pPr>
              <w:jc w:val="center"/>
              <w:rPr>
                <w:sz w:val="16"/>
                <w:szCs w:val="16"/>
                <w:lang w:val="en-US"/>
              </w:rPr>
            </w:pPr>
            <w:r w:rsidRPr="00C97908">
              <w:rPr>
                <w:sz w:val="16"/>
                <w:szCs w:val="16"/>
                <w:lang w:val="en-US"/>
              </w:rPr>
              <w:t>0,16</w:t>
            </w:r>
          </w:p>
        </w:tc>
      </w:tr>
      <w:tr w:rsidR="00E6722F" w:rsidRPr="00B40365" w14:paraId="1F904B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F3BE4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D8283F" w14:textId="77777777" w:rsidR="00E6722F" w:rsidRPr="00B40365" w:rsidRDefault="00E6722F" w:rsidP="00E01EC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528CF365" w14:textId="77777777" w:rsidR="00E6722F" w:rsidRPr="00C97908" w:rsidRDefault="00E6722F" w:rsidP="00E01EC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046242E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AE8B1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B1BAB87" w14:textId="77777777" w:rsidR="00E6722F" w:rsidRPr="00C97908" w:rsidRDefault="00E6722F" w:rsidP="00E01ECD">
            <w:pPr>
              <w:jc w:val="center"/>
              <w:rPr>
                <w:sz w:val="16"/>
                <w:szCs w:val="16"/>
                <w:lang w:val="en-US"/>
              </w:rPr>
            </w:pPr>
            <w:r w:rsidRPr="00C97908">
              <w:rPr>
                <w:sz w:val="16"/>
                <w:szCs w:val="16"/>
                <w:lang w:val="en-US"/>
              </w:rPr>
              <w:t>0,10</w:t>
            </w:r>
          </w:p>
        </w:tc>
      </w:tr>
      <w:tr w:rsidR="00E6722F" w:rsidRPr="00B40365" w14:paraId="1371FC4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B26DC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12A42A9" w14:textId="77777777" w:rsidR="00E6722F" w:rsidRPr="00B40365" w:rsidRDefault="00E6722F" w:rsidP="00E01EC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0D4C1F72" w14:textId="77777777" w:rsidR="00E6722F" w:rsidRPr="00C97908" w:rsidRDefault="00E6722F" w:rsidP="00E01EC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3C5F07EB"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BFA25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66C44AAF" w14:textId="77777777" w:rsidR="00E6722F" w:rsidRPr="00C97908" w:rsidRDefault="00E6722F" w:rsidP="00E01ECD">
            <w:pPr>
              <w:jc w:val="center"/>
              <w:rPr>
                <w:sz w:val="16"/>
                <w:szCs w:val="16"/>
                <w:lang w:val="en-US"/>
              </w:rPr>
            </w:pPr>
            <w:r w:rsidRPr="00C97908">
              <w:rPr>
                <w:sz w:val="16"/>
                <w:szCs w:val="16"/>
                <w:lang w:val="en-US"/>
              </w:rPr>
              <w:t>8,00</w:t>
            </w:r>
          </w:p>
        </w:tc>
      </w:tr>
      <w:tr w:rsidR="00E6722F" w:rsidRPr="00B40365" w14:paraId="45A72A0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9294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9E18D0C"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CECA954"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0E28B630"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E20B8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right w:val="single" w:sz="4" w:space="0" w:color="auto"/>
            </w:tcBorders>
            <w:vAlign w:val="center"/>
          </w:tcPr>
          <w:p w14:paraId="5CE12DCE" w14:textId="77777777" w:rsidR="00E6722F" w:rsidRPr="00C97908" w:rsidRDefault="00E6722F" w:rsidP="00E01ECD">
            <w:pPr>
              <w:jc w:val="center"/>
              <w:rPr>
                <w:sz w:val="16"/>
                <w:szCs w:val="16"/>
                <w:lang w:val="en-US"/>
              </w:rPr>
            </w:pPr>
            <w:r w:rsidRPr="00C97908">
              <w:rPr>
                <w:sz w:val="16"/>
                <w:szCs w:val="16"/>
                <w:lang w:val="en-US"/>
              </w:rPr>
              <w:t>0,50</w:t>
            </w:r>
          </w:p>
        </w:tc>
      </w:tr>
      <w:tr w:rsidR="00E6722F" w:rsidRPr="009B70F2" w14:paraId="3AD6476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04217D" w14:textId="77777777" w:rsidR="00E6722F" w:rsidRPr="005E2CA0" w:rsidRDefault="00E6722F" w:rsidP="00E01ECD">
            <w:pPr>
              <w:jc w:val="center"/>
              <w:rPr>
                <w:b/>
                <w:bCs/>
                <w:sz w:val="22"/>
                <w:szCs w:val="22"/>
                <w:lang w:val="en-US"/>
              </w:rPr>
            </w:pPr>
            <w:r w:rsidRPr="005E2CA0">
              <w:rPr>
                <w:b/>
                <w:bCs/>
                <w:sz w:val="22"/>
                <w:szCs w:val="22"/>
                <w:lang w:val="en-US"/>
              </w:rPr>
              <w:t>174</w:t>
            </w:r>
          </w:p>
        </w:tc>
        <w:tc>
          <w:tcPr>
            <w:tcW w:w="1402" w:type="dxa"/>
            <w:gridSpan w:val="3"/>
            <w:tcBorders>
              <w:top w:val="single" w:sz="4" w:space="0" w:color="auto"/>
              <w:bottom w:val="single" w:sz="4" w:space="0" w:color="auto"/>
            </w:tcBorders>
            <w:vAlign w:val="center"/>
          </w:tcPr>
          <w:p w14:paraId="6E85952B" w14:textId="77777777" w:rsidR="00E6722F" w:rsidRPr="005E2CA0" w:rsidRDefault="00E6722F" w:rsidP="00E01ECD">
            <w:pPr>
              <w:jc w:val="center"/>
              <w:rPr>
                <w:b/>
                <w:bCs/>
                <w:sz w:val="22"/>
                <w:szCs w:val="22"/>
                <w:lang w:val="en-US"/>
              </w:rPr>
            </w:pPr>
            <w:r w:rsidRPr="005E2CA0">
              <w:rPr>
                <w:b/>
                <w:bCs/>
                <w:sz w:val="22"/>
                <w:szCs w:val="22"/>
                <w:lang w:val="en-US"/>
              </w:rPr>
              <w:t>RCsB21C</w:t>
            </w:r>
          </w:p>
        </w:tc>
        <w:tc>
          <w:tcPr>
            <w:tcW w:w="4366" w:type="dxa"/>
            <w:gridSpan w:val="5"/>
            <w:tcBorders>
              <w:top w:val="single" w:sz="4" w:space="0" w:color="auto"/>
              <w:bottom w:val="single" w:sz="4" w:space="0" w:color="auto"/>
            </w:tcBorders>
          </w:tcPr>
          <w:p w14:paraId="15B88DE2" w14:textId="77777777" w:rsidR="00E6722F" w:rsidRPr="005E2CA0" w:rsidRDefault="00E6722F" w:rsidP="00E01ECD">
            <w:pPr>
              <w:rPr>
                <w:b/>
                <w:bCs/>
                <w:sz w:val="2"/>
                <w:szCs w:val="2"/>
                <w:lang w:val="en-US"/>
              </w:rPr>
            </w:pPr>
            <w:r w:rsidRPr="005E2CA0">
              <w:rPr>
                <w:b/>
                <w:bCs/>
                <w:sz w:val="22"/>
                <w:szCs w:val="22"/>
                <w:lang w:val="en-US"/>
              </w:rPr>
              <w:t>Forarea mecanica a gaurilor cu diametrul de 5 cm, in elementele de beton, avind grosimea de 30 cm</w:t>
            </w:r>
          </w:p>
          <w:p w14:paraId="6427C2E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46E2EA0"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1FFAE3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8CBDBCE" w14:textId="77777777" w:rsidR="00E6722F" w:rsidRPr="005E2CA0" w:rsidRDefault="00E6722F" w:rsidP="00E01ECD">
            <w:pPr>
              <w:jc w:val="center"/>
              <w:rPr>
                <w:b/>
                <w:bCs/>
                <w:sz w:val="22"/>
                <w:szCs w:val="22"/>
                <w:lang w:val="en-US"/>
              </w:rPr>
            </w:pPr>
            <w:r w:rsidRPr="005E2CA0">
              <w:rPr>
                <w:b/>
                <w:bCs/>
                <w:sz w:val="22"/>
                <w:szCs w:val="22"/>
                <w:lang w:val="en-US"/>
              </w:rPr>
              <w:t>2,000</w:t>
            </w:r>
          </w:p>
          <w:p w14:paraId="3FBC6E0A" w14:textId="77777777" w:rsidR="00E6722F" w:rsidRPr="009B70F2" w:rsidRDefault="00E6722F" w:rsidP="00E01ECD">
            <w:pPr>
              <w:jc w:val="center"/>
              <w:rPr>
                <w:sz w:val="2"/>
                <w:szCs w:val="2"/>
                <w:lang w:val="en-US"/>
              </w:rPr>
            </w:pPr>
          </w:p>
        </w:tc>
      </w:tr>
      <w:tr w:rsidR="00E6722F" w:rsidRPr="00B40365" w14:paraId="42EE15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7D349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579BAF" w14:textId="77777777" w:rsidR="00E6722F" w:rsidRPr="00B40365" w:rsidRDefault="00E6722F" w:rsidP="00E01EC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32FC7B11" w14:textId="77777777" w:rsidR="00E6722F" w:rsidRPr="00C97908" w:rsidRDefault="00E6722F" w:rsidP="00E01EC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1B0A03A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3A2A2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0,170</w:t>
            </w:r>
          </w:p>
        </w:tc>
        <w:tc>
          <w:tcPr>
            <w:tcW w:w="1559" w:type="dxa"/>
            <w:gridSpan w:val="2"/>
            <w:tcBorders>
              <w:top w:val="nil"/>
              <w:bottom w:val="single" w:sz="2" w:space="0" w:color="auto"/>
            </w:tcBorders>
            <w:vAlign w:val="center"/>
          </w:tcPr>
          <w:p w14:paraId="546F0A61" w14:textId="77777777" w:rsidR="00E6722F" w:rsidRPr="00C97908" w:rsidRDefault="00E6722F" w:rsidP="00E01ECD">
            <w:pPr>
              <w:jc w:val="center"/>
              <w:rPr>
                <w:sz w:val="16"/>
                <w:szCs w:val="16"/>
                <w:lang w:val="en-US"/>
              </w:rPr>
            </w:pPr>
            <w:r w:rsidRPr="00C97908">
              <w:rPr>
                <w:sz w:val="16"/>
                <w:szCs w:val="16"/>
                <w:lang w:val="en-US"/>
              </w:rPr>
              <w:t>0,34</w:t>
            </w:r>
          </w:p>
        </w:tc>
      </w:tr>
      <w:tr w:rsidR="00E6722F" w:rsidRPr="00B40365" w14:paraId="58DC5C4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C0E55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D2BB769" w14:textId="77777777" w:rsidR="00E6722F" w:rsidRPr="00B40365" w:rsidRDefault="00E6722F" w:rsidP="00E01EC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12831CE" w14:textId="77777777" w:rsidR="00E6722F" w:rsidRPr="00C97908" w:rsidRDefault="00E6722F" w:rsidP="00E01EC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4E0B6CA6" w14:textId="77777777" w:rsidR="00E6722F" w:rsidRPr="00C97908" w:rsidRDefault="00E6722F" w:rsidP="00E01EC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753FAB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14:paraId="5BC61339" w14:textId="77777777" w:rsidR="00E6722F" w:rsidRPr="00C97908" w:rsidRDefault="00E6722F" w:rsidP="00E01ECD">
            <w:pPr>
              <w:jc w:val="center"/>
              <w:rPr>
                <w:sz w:val="16"/>
                <w:szCs w:val="16"/>
                <w:lang w:val="en-US"/>
              </w:rPr>
            </w:pPr>
            <w:r w:rsidRPr="00C97908">
              <w:rPr>
                <w:sz w:val="16"/>
                <w:szCs w:val="16"/>
                <w:lang w:val="en-US"/>
              </w:rPr>
              <w:t>5,25</w:t>
            </w:r>
          </w:p>
        </w:tc>
      </w:tr>
      <w:tr w:rsidR="00E6722F" w:rsidRPr="00B40365" w14:paraId="33FD159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CC0EB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75C7769" w14:textId="77777777" w:rsidR="00E6722F" w:rsidRPr="00B40365" w:rsidRDefault="00E6722F" w:rsidP="00E01EC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615DF28D" w14:textId="77777777" w:rsidR="00E6722F" w:rsidRPr="00C97908" w:rsidRDefault="00E6722F" w:rsidP="00E01EC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6C2EEB4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04FDC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5D878B6F" w14:textId="77777777" w:rsidR="00E6722F" w:rsidRPr="00C97908" w:rsidRDefault="00E6722F" w:rsidP="00E01ECD">
            <w:pPr>
              <w:jc w:val="center"/>
              <w:rPr>
                <w:sz w:val="16"/>
                <w:szCs w:val="16"/>
                <w:lang w:val="en-US"/>
              </w:rPr>
            </w:pPr>
            <w:r w:rsidRPr="00C97908">
              <w:rPr>
                <w:sz w:val="16"/>
                <w:szCs w:val="16"/>
                <w:lang w:val="en-US"/>
              </w:rPr>
              <w:t>1,68</w:t>
            </w:r>
          </w:p>
        </w:tc>
      </w:tr>
      <w:tr w:rsidR="00E6722F" w:rsidRPr="00B40365" w14:paraId="7ED02FD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32FE4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251C641" w14:textId="77777777" w:rsidR="00E6722F" w:rsidRPr="00B40365" w:rsidRDefault="00E6722F" w:rsidP="00E01ECD">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14:paraId="062F8B00" w14:textId="77777777" w:rsidR="00E6722F" w:rsidRPr="00C97908" w:rsidRDefault="00E6722F" w:rsidP="00E01ECD">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14:paraId="68F43B3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9194D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right w:val="single" w:sz="4" w:space="0" w:color="auto"/>
            </w:tcBorders>
            <w:vAlign w:val="center"/>
          </w:tcPr>
          <w:p w14:paraId="7808A5DE" w14:textId="77777777" w:rsidR="00E6722F" w:rsidRPr="00C97908" w:rsidRDefault="00E6722F" w:rsidP="00E01ECD">
            <w:pPr>
              <w:jc w:val="center"/>
              <w:rPr>
                <w:sz w:val="16"/>
                <w:szCs w:val="16"/>
                <w:lang w:val="en-US"/>
              </w:rPr>
            </w:pPr>
            <w:r w:rsidRPr="00C97908">
              <w:rPr>
                <w:sz w:val="16"/>
                <w:szCs w:val="16"/>
                <w:lang w:val="en-US"/>
              </w:rPr>
              <w:t>0,18</w:t>
            </w:r>
          </w:p>
        </w:tc>
      </w:tr>
      <w:tr w:rsidR="00E6722F" w:rsidRPr="009B70F2" w14:paraId="2CFD942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C8C84B" w14:textId="77777777" w:rsidR="00E6722F" w:rsidRPr="005E2CA0" w:rsidRDefault="00E6722F" w:rsidP="00E01ECD">
            <w:pPr>
              <w:jc w:val="center"/>
              <w:rPr>
                <w:b/>
                <w:bCs/>
                <w:sz w:val="22"/>
                <w:szCs w:val="22"/>
                <w:lang w:val="en-US"/>
              </w:rPr>
            </w:pPr>
            <w:r w:rsidRPr="005E2CA0">
              <w:rPr>
                <w:b/>
                <w:bCs/>
                <w:sz w:val="22"/>
                <w:szCs w:val="22"/>
                <w:lang w:val="en-US"/>
              </w:rPr>
              <w:t>175</w:t>
            </w:r>
          </w:p>
        </w:tc>
        <w:tc>
          <w:tcPr>
            <w:tcW w:w="1402" w:type="dxa"/>
            <w:gridSpan w:val="3"/>
            <w:tcBorders>
              <w:top w:val="single" w:sz="4" w:space="0" w:color="auto"/>
              <w:bottom w:val="single" w:sz="4" w:space="0" w:color="auto"/>
            </w:tcBorders>
            <w:vAlign w:val="center"/>
          </w:tcPr>
          <w:p w14:paraId="18B88FBC" w14:textId="77777777" w:rsidR="00E6722F" w:rsidRPr="005E2CA0" w:rsidRDefault="00E6722F" w:rsidP="00E01ECD">
            <w:pPr>
              <w:jc w:val="center"/>
              <w:rPr>
                <w:b/>
                <w:bCs/>
                <w:sz w:val="22"/>
                <w:szCs w:val="22"/>
                <w:lang w:val="en-US"/>
              </w:rPr>
            </w:pPr>
            <w:r w:rsidRPr="005E2CA0">
              <w:rPr>
                <w:b/>
                <w:bCs/>
                <w:sz w:val="22"/>
                <w:szCs w:val="22"/>
                <w:lang w:val="en-US"/>
              </w:rPr>
              <w:t>RpCU07C</w:t>
            </w:r>
          </w:p>
        </w:tc>
        <w:tc>
          <w:tcPr>
            <w:tcW w:w="4366" w:type="dxa"/>
            <w:gridSpan w:val="5"/>
            <w:tcBorders>
              <w:top w:val="single" w:sz="4" w:space="0" w:color="auto"/>
              <w:bottom w:val="single" w:sz="4" w:space="0" w:color="auto"/>
            </w:tcBorders>
          </w:tcPr>
          <w:p w14:paraId="7B6ED265" w14:textId="77777777" w:rsidR="00E6722F" w:rsidRPr="005E2CA0" w:rsidRDefault="00E6722F" w:rsidP="00E01ECD">
            <w:pPr>
              <w:rPr>
                <w:b/>
                <w:bCs/>
                <w:sz w:val="2"/>
                <w:szCs w:val="2"/>
                <w:lang w:val="en-US"/>
              </w:rPr>
            </w:pPr>
            <w:r w:rsidRPr="005E2CA0">
              <w:rPr>
                <w:b/>
                <w:bCs/>
                <w:sz w:val="22"/>
                <w:szCs w:val="22"/>
                <w:lang w:val="en-US"/>
              </w:rPr>
              <w:t>Matarea golurilor in plansee, cu mortar de ciment, dupa instalatii</w:t>
            </w:r>
          </w:p>
          <w:p w14:paraId="658A683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9CE26F6"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4B9585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57E4165" w14:textId="77777777" w:rsidR="00E6722F" w:rsidRPr="005E2CA0" w:rsidRDefault="00E6722F" w:rsidP="00E01ECD">
            <w:pPr>
              <w:jc w:val="center"/>
              <w:rPr>
                <w:b/>
                <w:bCs/>
                <w:sz w:val="22"/>
                <w:szCs w:val="22"/>
                <w:lang w:val="en-US"/>
              </w:rPr>
            </w:pPr>
            <w:r w:rsidRPr="005E2CA0">
              <w:rPr>
                <w:b/>
                <w:bCs/>
                <w:sz w:val="22"/>
                <w:szCs w:val="22"/>
                <w:lang w:val="en-US"/>
              </w:rPr>
              <w:t>2,000</w:t>
            </w:r>
          </w:p>
          <w:p w14:paraId="279F7FFB" w14:textId="77777777" w:rsidR="00E6722F" w:rsidRPr="009B70F2" w:rsidRDefault="00E6722F" w:rsidP="00E01ECD">
            <w:pPr>
              <w:jc w:val="center"/>
              <w:rPr>
                <w:sz w:val="2"/>
                <w:szCs w:val="2"/>
                <w:lang w:val="en-US"/>
              </w:rPr>
            </w:pPr>
          </w:p>
        </w:tc>
      </w:tr>
      <w:tr w:rsidR="00E6722F" w:rsidRPr="00B40365" w14:paraId="677EF9E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A73F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AEA61D"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1277DE8"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315D8D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2B91D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0,430</w:t>
            </w:r>
          </w:p>
        </w:tc>
        <w:tc>
          <w:tcPr>
            <w:tcW w:w="1559" w:type="dxa"/>
            <w:gridSpan w:val="2"/>
            <w:tcBorders>
              <w:top w:val="nil"/>
              <w:bottom w:val="single" w:sz="2" w:space="0" w:color="auto"/>
            </w:tcBorders>
            <w:vAlign w:val="center"/>
          </w:tcPr>
          <w:p w14:paraId="6A8766C8" w14:textId="77777777" w:rsidR="00E6722F" w:rsidRPr="00C97908" w:rsidRDefault="00E6722F" w:rsidP="00E01ECD">
            <w:pPr>
              <w:jc w:val="center"/>
              <w:rPr>
                <w:sz w:val="16"/>
                <w:szCs w:val="16"/>
                <w:lang w:val="en-US"/>
              </w:rPr>
            </w:pPr>
            <w:r w:rsidRPr="00C97908">
              <w:rPr>
                <w:sz w:val="16"/>
                <w:szCs w:val="16"/>
                <w:lang w:val="en-US"/>
              </w:rPr>
              <w:t>0,86</w:t>
            </w:r>
          </w:p>
        </w:tc>
      </w:tr>
      <w:tr w:rsidR="00E6722F" w:rsidRPr="00B40365" w14:paraId="7AE1C5C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45ADF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52FCC86"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5C60AD1"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999E17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6BA7D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0139903" w14:textId="77777777" w:rsidR="00E6722F" w:rsidRPr="00C97908" w:rsidRDefault="00E6722F" w:rsidP="00E01ECD">
            <w:pPr>
              <w:jc w:val="center"/>
              <w:rPr>
                <w:sz w:val="16"/>
                <w:szCs w:val="16"/>
                <w:lang w:val="en-US"/>
              </w:rPr>
            </w:pPr>
            <w:r w:rsidRPr="00C97908">
              <w:rPr>
                <w:sz w:val="16"/>
                <w:szCs w:val="16"/>
                <w:lang w:val="en-US"/>
              </w:rPr>
              <w:t>0,30</w:t>
            </w:r>
          </w:p>
        </w:tc>
      </w:tr>
      <w:tr w:rsidR="00E6722F" w:rsidRPr="00B40365" w14:paraId="09F6B2A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6C69C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4222000"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C3288C0"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9B5050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8F41E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14:paraId="02E0ED27" w14:textId="77777777" w:rsidR="00E6722F" w:rsidRPr="00C97908" w:rsidRDefault="00E6722F" w:rsidP="00E01ECD">
            <w:pPr>
              <w:jc w:val="center"/>
              <w:rPr>
                <w:sz w:val="16"/>
                <w:szCs w:val="16"/>
                <w:lang w:val="en-US"/>
              </w:rPr>
            </w:pPr>
            <w:r w:rsidRPr="00C97908">
              <w:rPr>
                <w:sz w:val="16"/>
                <w:szCs w:val="16"/>
                <w:lang w:val="en-US"/>
              </w:rPr>
              <w:t>0,70</w:t>
            </w:r>
          </w:p>
        </w:tc>
      </w:tr>
      <w:tr w:rsidR="00E6722F" w:rsidRPr="00B40365" w14:paraId="63070DB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0A76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9413F9"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14CF0D07"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63389A7"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34A9C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19621688" w14:textId="77777777" w:rsidR="00E6722F" w:rsidRPr="00C97908" w:rsidRDefault="00E6722F" w:rsidP="00E01ECD">
            <w:pPr>
              <w:jc w:val="center"/>
              <w:rPr>
                <w:sz w:val="16"/>
                <w:szCs w:val="16"/>
                <w:lang w:val="en-US"/>
              </w:rPr>
            </w:pPr>
            <w:r w:rsidRPr="00C97908">
              <w:rPr>
                <w:sz w:val="16"/>
                <w:szCs w:val="16"/>
                <w:lang w:val="en-US"/>
              </w:rPr>
              <w:t>0,002</w:t>
            </w:r>
          </w:p>
        </w:tc>
      </w:tr>
      <w:tr w:rsidR="00E6722F" w:rsidRPr="00B40365" w14:paraId="101EDC4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5E2B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6F6AFDE"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0C58C07"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5999AC0"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0D25FA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51ADB5A8" w14:textId="77777777" w:rsidR="00E6722F" w:rsidRPr="00C97908" w:rsidRDefault="00E6722F" w:rsidP="00E01ECD">
            <w:pPr>
              <w:jc w:val="center"/>
              <w:rPr>
                <w:sz w:val="16"/>
                <w:szCs w:val="16"/>
                <w:lang w:val="en-US"/>
              </w:rPr>
            </w:pPr>
            <w:r w:rsidRPr="00C97908">
              <w:rPr>
                <w:sz w:val="16"/>
                <w:szCs w:val="16"/>
                <w:lang w:val="en-US"/>
              </w:rPr>
              <w:t>0,012</w:t>
            </w:r>
          </w:p>
        </w:tc>
      </w:tr>
      <w:tr w:rsidR="00E6722F" w:rsidRPr="00B40365" w14:paraId="134C1EC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F4648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CC0A039"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4CF921B"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A250920"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DBD90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1220E70A" w14:textId="77777777" w:rsidR="00E6722F" w:rsidRPr="00C97908" w:rsidRDefault="00E6722F" w:rsidP="00E01ECD">
            <w:pPr>
              <w:jc w:val="center"/>
              <w:rPr>
                <w:sz w:val="16"/>
                <w:szCs w:val="16"/>
                <w:lang w:val="en-US"/>
              </w:rPr>
            </w:pPr>
            <w:r w:rsidRPr="00C97908">
              <w:rPr>
                <w:sz w:val="16"/>
                <w:szCs w:val="16"/>
                <w:lang w:val="en-US"/>
              </w:rPr>
              <w:t>0,02</w:t>
            </w:r>
          </w:p>
        </w:tc>
      </w:tr>
      <w:tr w:rsidR="00E6722F" w:rsidRPr="00B40365" w14:paraId="1A065E0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45C8A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23095E1"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CF283F8"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EBDB9E1"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90BF1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2EFF7A5F"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9B70F2" w14:paraId="00FE72B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516838" w14:textId="77777777" w:rsidR="00E6722F" w:rsidRPr="005E2CA0" w:rsidRDefault="00E6722F" w:rsidP="00E01ECD">
            <w:pPr>
              <w:jc w:val="center"/>
              <w:rPr>
                <w:b/>
                <w:bCs/>
                <w:sz w:val="22"/>
                <w:szCs w:val="22"/>
                <w:lang w:val="en-US"/>
              </w:rPr>
            </w:pPr>
            <w:r w:rsidRPr="005E2CA0">
              <w:rPr>
                <w:b/>
                <w:bCs/>
                <w:sz w:val="22"/>
                <w:szCs w:val="22"/>
                <w:lang w:val="en-US"/>
              </w:rPr>
              <w:t>176</w:t>
            </w:r>
          </w:p>
        </w:tc>
        <w:tc>
          <w:tcPr>
            <w:tcW w:w="1402" w:type="dxa"/>
            <w:gridSpan w:val="3"/>
            <w:tcBorders>
              <w:top w:val="single" w:sz="4" w:space="0" w:color="auto"/>
              <w:bottom w:val="single" w:sz="4" w:space="0" w:color="auto"/>
            </w:tcBorders>
            <w:vAlign w:val="center"/>
          </w:tcPr>
          <w:p w14:paraId="2B17D8A1" w14:textId="77777777" w:rsidR="00E6722F" w:rsidRPr="005E2CA0" w:rsidRDefault="00E6722F" w:rsidP="00E01ECD">
            <w:pPr>
              <w:jc w:val="center"/>
              <w:rPr>
                <w:b/>
                <w:bCs/>
                <w:sz w:val="22"/>
                <w:szCs w:val="22"/>
                <w:lang w:val="en-US"/>
              </w:rPr>
            </w:pPr>
            <w:r w:rsidRPr="005E2CA0">
              <w:rPr>
                <w:b/>
                <w:bCs/>
                <w:sz w:val="22"/>
                <w:szCs w:val="22"/>
                <w:lang w:val="en-US"/>
              </w:rPr>
              <w:t>IC35D</w:t>
            </w:r>
          </w:p>
        </w:tc>
        <w:tc>
          <w:tcPr>
            <w:tcW w:w="4366" w:type="dxa"/>
            <w:gridSpan w:val="5"/>
            <w:tcBorders>
              <w:top w:val="single" w:sz="4" w:space="0" w:color="auto"/>
              <w:bottom w:val="single" w:sz="4" w:space="0" w:color="auto"/>
            </w:tcBorders>
          </w:tcPr>
          <w:p w14:paraId="4CDE5960" w14:textId="77777777" w:rsidR="00E6722F" w:rsidRPr="005E2CA0" w:rsidRDefault="00E6722F" w:rsidP="00E01ECD">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32,0 mm / Tub PP-R/FB PN25 ф32x5.4 Firat sau analog dupa calitate, Densitatea conform ISO 1183 la +23*C = 0.909 (g/cm3), Coeficientul de dilatate conform DIN 53752 = 0.15 mm/mK, Conductivitatea termica conform DIN 52612 = 0.24 W/mK, Teava trebuie sa corespunda urmatoarelor Standarde Europene: DIN 8077, DIN 8078, DVGW, ISO 15874-2, ISO 15874-3, ISO 9001 si PP-RC/GFR Composite pipe TSE K 28 / Producator Cehia sau Turcia</w:t>
            </w:r>
          </w:p>
          <w:p w14:paraId="0917A8C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BB1D36B"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008B1E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89C978D" w14:textId="77777777" w:rsidR="00E6722F" w:rsidRPr="005E2CA0" w:rsidRDefault="00E6722F" w:rsidP="00E01ECD">
            <w:pPr>
              <w:jc w:val="center"/>
              <w:rPr>
                <w:b/>
                <w:bCs/>
                <w:sz w:val="22"/>
                <w:szCs w:val="22"/>
                <w:lang w:val="en-US"/>
              </w:rPr>
            </w:pPr>
            <w:r w:rsidRPr="005E2CA0">
              <w:rPr>
                <w:b/>
                <w:bCs/>
                <w:sz w:val="22"/>
                <w:szCs w:val="22"/>
                <w:lang w:val="en-US"/>
              </w:rPr>
              <w:t>25,000</w:t>
            </w:r>
          </w:p>
          <w:p w14:paraId="7A6EA009" w14:textId="77777777" w:rsidR="00E6722F" w:rsidRPr="009B70F2" w:rsidRDefault="00E6722F" w:rsidP="00E01ECD">
            <w:pPr>
              <w:jc w:val="center"/>
              <w:rPr>
                <w:sz w:val="2"/>
                <w:szCs w:val="2"/>
                <w:lang w:val="en-US"/>
              </w:rPr>
            </w:pPr>
          </w:p>
        </w:tc>
      </w:tr>
      <w:tr w:rsidR="00E6722F" w:rsidRPr="00B40365" w14:paraId="217F27F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84345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D8E797"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A396612"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70D8EB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27E11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0AF2D918" w14:textId="77777777" w:rsidR="00E6722F" w:rsidRPr="00C97908" w:rsidRDefault="00E6722F" w:rsidP="00E01ECD">
            <w:pPr>
              <w:jc w:val="center"/>
              <w:rPr>
                <w:sz w:val="16"/>
                <w:szCs w:val="16"/>
                <w:lang w:val="en-US"/>
              </w:rPr>
            </w:pPr>
            <w:r w:rsidRPr="00C97908">
              <w:rPr>
                <w:sz w:val="16"/>
                <w:szCs w:val="16"/>
                <w:lang w:val="en-US"/>
              </w:rPr>
              <w:t>11,25</w:t>
            </w:r>
          </w:p>
        </w:tc>
      </w:tr>
      <w:tr w:rsidR="00E6722F" w:rsidRPr="00B40365" w14:paraId="72562E0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2C013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136C14C" w14:textId="77777777" w:rsidR="00E6722F" w:rsidRPr="00B40365" w:rsidRDefault="00E6722F" w:rsidP="00E01ECD">
            <w:pPr>
              <w:jc w:val="center"/>
              <w:rPr>
                <w:sz w:val="16"/>
                <w:szCs w:val="16"/>
                <w:lang w:val="en-US"/>
              </w:rPr>
            </w:pPr>
            <w:r w:rsidRPr="00B40365">
              <w:rPr>
                <w:sz w:val="16"/>
                <w:szCs w:val="16"/>
                <w:lang w:val="en-US"/>
              </w:rPr>
              <w:t>252121671000032</w:t>
            </w:r>
          </w:p>
        </w:tc>
        <w:tc>
          <w:tcPr>
            <w:tcW w:w="4366" w:type="dxa"/>
            <w:gridSpan w:val="4"/>
            <w:tcBorders>
              <w:top w:val="nil"/>
              <w:bottom w:val="single" w:sz="2" w:space="0" w:color="auto"/>
            </w:tcBorders>
            <w:vAlign w:val="center"/>
          </w:tcPr>
          <w:p w14:paraId="2CA223D4" w14:textId="77777777" w:rsidR="00E6722F" w:rsidRPr="00C97908" w:rsidRDefault="00E6722F" w:rsidP="00E01ECD">
            <w:pPr>
              <w:rPr>
                <w:sz w:val="16"/>
                <w:szCs w:val="16"/>
                <w:lang w:val="en-US"/>
              </w:rPr>
            </w:pPr>
            <w:r w:rsidRPr="00C97908">
              <w:rPr>
                <w:sz w:val="16"/>
                <w:szCs w:val="16"/>
                <w:lang w:val="en-US"/>
              </w:rPr>
              <w:t>Tub PP-R/FB PN25 ф32x5.4 Firat sau analog dupa calitate, Densitatea conform ISO 1183 la +23*C = 0.909 (g/cm3), Coeficientul de dilatate conform DIN 53752 = 0.15 mm/mK, Conductivitatea termica conform DIN 52612 = 0.24 W/mK, Teava trebuie sa corespunda urmatoarelor Standarde Europene: DIN 8077, DIN 8078, DVGW, ISO 15874-2, ISO 15874-3, ISO 9001 si PP-RC/GFR Composite pipe TSE K 28 / Producator Cehia sau Turcia</w:t>
            </w:r>
          </w:p>
        </w:tc>
        <w:tc>
          <w:tcPr>
            <w:tcW w:w="1021" w:type="dxa"/>
            <w:gridSpan w:val="3"/>
            <w:tcBorders>
              <w:top w:val="nil"/>
              <w:bottom w:val="single" w:sz="2" w:space="0" w:color="auto"/>
            </w:tcBorders>
            <w:vAlign w:val="center"/>
          </w:tcPr>
          <w:p w14:paraId="63453DBA"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25DF95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1A34B025" w14:textId="77777777" w:rsidR="00E6722F" w:rsidRPr="00C97908" w:rsidRDefault="00E6722F" w:rsidP="00E01ECD">
            <w:pPr>
              <w:jc w:val="center"/>
              <w:rPr>
                <w:sz w:val="16"/>
                <w:szCs w:val="16"/>
                <w:lang w:val="en-US"/>
              </w:rPr>
            </w:pPr>
            <w:r w:rsidRPr="00C97908">
              <w:rPr>
                <w:sz w:val="16"/>
                <w:szCs w:val="16"/>
                <w:lang w:val="en-US"/>
              </w:rPr>
              <w:t>25,75</w:t>
            </w:r>
          </w:p>
        </w:tc>
      </w:tr>
      <w:tr w:rsidR="00E6722F" w:rsidRPr="009B70F2" w14:paraId="258FF87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304098" w14:textId="77777777" w:rsidR="00E6722F" w:rsidRPr="005E2CA0" w:rsidRDefault="00E6722F" w:rsidP="00E01ECD">
            <w:pPr>
              <w:jc w:val="center"/>
              <w:rPr>
                <w:b/>
                <w:bCs/>
                <w:sz w:val="22"/>
                <w:szCs w:val="22"/>
                <w:lang w:val="en-US"/>
              </w:rPr>
            </w:pPr>
            <w:r w:rsidRPr="005E2CA0">
              <w:rPr>
                <w:b/>
                <w:bCs/>
                <w:sz w:val="22"/>
                <w:szCs w:val="22"/>
                <w:lang w:val="en-US"/>
              </w:rPr>
              <w:t>177</w:t>
            </w:r>
          </w:p>
        </w:tc>
        <w:tc>
          <w:tcPr>
            <w:tcW w:w="1402" w:type="dxa"/>
            <w:gridSpan w:val="3"/>
            <w:tcBorders>
              <w:top w:val="single" w:sz="4" w:space="0" w:color="auto"/>
              <w:bottom w:val="single" w:sz="4" w:space="0" w:color="auto"/>
            </w:tcBorders>
            <w:vAlign w:val="center"/>
          </w:tcPr>
          <w:p w14:paraId="292AEBD9" w14:textId="77777777" w:rsidR="00E6722F" w:rsidRPr="005E2CA0" w:rsidRDefault="00E6722F" w:rsidP="00E01ECD">
            <w:pPr>
              <w:jc w:val="center"/>
              <w:rPr>
                <w:b/>
                <w:bCs/>
                <w:sz w:val="22"/>
                <w:szCs w:val="22"/>
                <w:lang w:val="en-US"/>
              </w:rPr>
            </w:pPr>
            <w:r w:rsidRPr="005E2CA0">
              <w:rPr>
                <w:b/>
                <w:bCs/>
                <w:sz w:val="22"/>
                <w:szCs w:val="22"/>
                <w:lang w:val="en-US"/>
              </w:rPr>
              <w:t>IC35D</w:t>
            </w:r>
          </w:p>
        </w:tc>
        <w:tc>
          <w:tcPr>
            <w:tcW w:w="4366" w:type="dxa"/>
            <w:gridSpan w:val="5"/>
            <w:tcBorders>
              <w:top w:val="single" w:sz="4" w:space="0" w:color="auto"/>
              <w:bottom w:val="single" w:sz="4" w:space="0" w:color="auto"/>
            </w:tcBorders>
          </w:tcPr>
          <w:p w14:paraId="6EA6BB92" w14:textId="77777777" w:rsidR="00E6722F" w:rsidRPr="005E2CA0" w:rsidRDefault="00E6722F" w:rsidP="00E01ECD">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32,0 mm / Tub PP-R/FB PN25 ф32x5.4 Firat sau analog dupa calitate, Densitatea conform ISO 1183 la +23*C = 0.909 (g/cm3), Coeficientul de dilatate conform DIN 53752 = 0.15 mm/mK, Conductivitatea termica conform DIN 52612 = 0.24 W/mK, Teava trebuie sa corespunda urmatoarelor Standarde Europene: DIN 8077, DIN 8078, DVGW, ISO 15874-2, ISO 15874-3, ISO 9001 si PP-RC/GFR Composite pipe TSE K 28 / Producator Cehia sau Turcia / fitinguri</w:t>
            </w:r>
          </w:p>
          <w:p w14:paraId="0D76C4C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067E022"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C0E4A0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B3AA191" w14:textId="77777777" w:rsidR="00E6722F" w:rsidRPr="005E2CA0" w:rsidRDefault="00E6722F" w:rsidP="00E01ECD">
            <w:pPr>
              <w:jc w:val="center"/>
              <w:rPr>
                <w:b/>
                <w:bCs/>
                <w:sz w:val="22"/>
                <w:szCs w:val="22"/>
                <w:lang w:val="en-US"/>
              </w:rPr>
            </w:pPr>
            <w:r w:rsidRPr="005E2CA0">
              <w:rPr>
                <w:b/>
                <w:bCs/>
                <w:sz w:val="22"/>
                <w:szCs w:val="22"/>
                <w:lang w:val="en-US"/>
              </w:rPr>
              <w:t>7,500</w:t>
            </w:r>
          </w:p>
          <w:p w14:paraId="73552C43" w14:textId="77777777" w:rsidR="00E6722F" w:rsidRPr="009B70F2" w:rsidRDefault="00E6722F" w:rsidP="00E01ECD">
            <w:pPr>
              <w:jc w:val="center"/>
              <w:rPr>
                <w:sz w:val="2"/>
                <w:szCs w:val="2"/>
                <w:lang w:val="en-US"/>
              </w:rPr>
            </w:pPr>
          </w:p>
        </w:tc>
      </w:tr>
      <w:tr w:rsidR="00E6722F" w:rsidRPr="00B40365" w14:paraId="48499D3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3B6C8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5C06B70"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1E67817"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199BA0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81CCA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6B94D8AF" w14:textId="77777777" w:rsidR="00E6722F" w:rsidRPr="00C97908" w:rsidRDefault="00E6722F" w:rsidP="00E01ECD">
            <w:pPr>
              <w:jc w:val="center"/>
              <w:rPr>
                <w:sz w:val="16"/>
                <w:szCs w:val="16"/>
                <w:lang w:val="en-US"/>
              </w:rPr>
            </w:pPr>
            <w:r w:rsidRPr="00C97908">
              <w:rPr>
                <w:sz w:val="16"/>
                <w:szCs w:val="16"/>
                <w:lang w:val="en-US"/>
              </w:rPr>
              <w:t>3,375</w:t>
            </w:r>
          </w:p>
        </w:tc>
      </w:tr>
      <w:tr w:rsidR="00E6722F" w:rsidRPr="00B40365" w14:paraId="1D925B9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219C7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7BD492" w14:textId="77777777" w:rsidR="00E6722F" w:rsidRPr="00B40365" w:rsidRDefault="00E6722F" w:rsidP="00E01ECD">
            <w:pPr>
              <w:jc w:val="center"/>
              <w:rPr>
                <w:sz w:val="16"/>
                <w:szCs w:val="16"/>
                <w:lang w:val="en-US"/>
              </w:rPr>
            </w:pPr>
            <w:r w:rsidRPr="00B40365">
              <w:rPr>
                <w:sz w:val="16"/>
                <w:szCs w:val="16"/>
                <w:lang w:val="en-US"/>
              </w:rPr>
              <w:t>252121671000032</w:t>
            </w:r>
          </w:p>
        </w:tc>
        <w:tc>
          <w:tcPr>
            <w:tcW w:w="4366" w:type="dxa"/>
            <w:gridSpan w:val="4"/>
            <w:tcBorders>
              <w:top w:val="nil"/>
              <w:bottom w:val="single" w:sz="2" w:space="0" w:color="auto"/>
            </w:tcBorders>
            <w:vAlign w:val="center"/>
          </w:tcPr>
          <w:p w14:paraId="2096DB5A" w14:textId="77777777" w:rsidR="00E6722F" w:rsidRPr="00C97908" w:rsidRDefault="00E6722F" w:rsidP="00E01ECD">
            <w:pPr>
              <w:rPr>
                <w:sz w:val="16"/>
                <w:szCs w:val="16"/>
                <w:lang w:val="en-US"/>
              </w:rPr>
            </w:pPr>
            <w:r w:rsidRPr="00C97908">
              <w:rPr>
                <w:sz w:val="16"/>
                <w:szCs w:val="16"/>
                <w:lang w:val="en-US"/>
              </w:rPr>
              <w:t>Tub PP-R/FB PN25 ф32x5.4 Firat sau analog dupa calitate, Densitatea conform ISO 1183 la +23*C = 0.909 (g/cm3), Coeficientul de dilatate conform DIN 53752 = 0.15 mm/mK, Conductivitatea termica conform DIN 52612 = 0.24 W/mK, Teava trebuie sa corespunda urmatoarelor Standarde Europene: DIN 8077, DIN 8078, DVGW, ISO 15874-2, ISO 15874-3, ISO 9001 si PP-RC/GFR Composite pipe TSE K 28 / Producator Cehia sau Turcia</w:t>
            </w:r>
          </w:p>
        </w:tc>
        <w:tc>
          <w:tcPr>
            <w:tcW w:w="1021" w:type="dxa"/>
            <w:gridSpan w:val="3"/>
            <w:tcBorders>
              <w:top w:val="nil"/>
              <w:bottom w:val="single" w:sz="2" w:space="0" w:color="auto"/>
            </w:tcBorders>
            <w:vAlign w:val="center"/>
          </w:tcPr>
          <w:p w14:paraId="5669DE44"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680B6F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02F8CB0D" w14:textId="77777777" w:rsidR="00E6722F" w:rsidRPr="00C97908" w:rsidRDefault="00E6722F" w:rsidP="00E01ECD">
            <w:pPr>
              <w:jc w:val="center"/>
              <w:rPr>
                <w:sz w:val="16"/>
                <w:szCs w:val="16"/>
                <w:lang w:val="en-US"/>
              </w:rPr>
            </w:pPr>
            <w:r w:rsidRPr="00C97908">
              <w:rPr>
                <w:sz w:val="16"/>
                <w:szCs w:val="16"/>
                <w:lang w:val="en-US"/>
              </w:rPr>
              <w:t>7,725</w:t>
            </w:r>
          </w:p>
        </w:tc>
      </w:tr>
      <w:tr w:rsidR="00E6722F" w:rsidRPr="009B70F2" w14:paraId="0A0E436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D137C2" w14:textId="77777777" w:rsidR="00E6722F" w:rsidRPr="005E2CA0" w:rsidRDefault="00E6722F" w:rsidP="00E01ECD">
            <w:pPr>
              <w:jc w:val="center"/>
              <w:rPr>
                <w:b/>
                <w:bCs/>
                <w:sz w:val="22"/>
                <w:szCs w:val="22"/>
                <w:lang w:val="en-US"/>
              </w:rPr>
            </w:pPr>
            <w:r w:rsidRPr="005E2CA0">
              <w:rPr>
                <w:b/>
                <w:bCs/>
                <w:sz w:val="22"/>
                <w:szCs w:val="22"/>
                <w:lang w:val="en-US"/>
              </w:rPr>
              <w:t>178</w:t>
            </w:r>
          </w:p>
        </w:tc>
        <w:tc>
          <w:tcPr>
            <w:tcW w:w="1402" w:type="dxa"/>
            <w:gridSpan w:val="3"/>
            <w:tcBorders>
              <w:top w:val="single" w:sz="4" w:space="0" w:color="auto"/>
              <w:bottom w:val="single" w:sz="4" w:space="0" w:color="auto"/>
            </w:tcBorders>
            <w:vAlign w:val="center"/>
          </w:tcPr>
          <w:p w14:paraId="7F54CDE9" w14:textId="77777777" w:rsidR="00E6722F" w:rsidRPr="005E2CA0" w:rsidRDefault="00E6722F" w:rsidP="00E01ECD">
            <w:pPr>
              <w:jc w:val="center"/>
              <w:rPr>
                <w:b/>
                <w:bCs/>
                <w:sz w:val="22"/>
                <w:szCs w:val="22"/>
                <w:lang w:val="en-US"/>
              </w:rPr>
            </w:pPr>
            <w:r w:rsidRPr="005E2CA0">
              <w:rPr>
                <w:b/>
                <w:bCs/>
                <w:sz w:val="22"/>
                <w:szCs w:val="22"/>
                <w:lang w:val="en-US"/>
              </w:rPr>
              <w:t>RpIF09B1</w:t>
            </w:r>
          </w:p>
        </w:tc>
        <w:tc>
          <w:tcPr>
            <w:tcW w:w="4366" w:type="dxa"/>
            <w:gridSpan w:val="5"/>
            <w:tcBorders>
              <w:top w:val="single" w:sz="4" w:space="0" w:color="auto"/>
              <w:bottom w:val="single" w:sz="4" w:space="0" w:color="auto"/>
            </w:tcBorders>
          </w:tcPr>
          <w:p w14:paraId="736C6BF0" w14:textId="77777777" w:rsidR="00E6722F" w:rsidRPr="005E2CA0" w:rsidRDefault="00E6722F" w:rsidP="00E01ECD">
            <w:pPr>
              <w:rPr>
                <w:b/>
                <w:bCs/>
                <w:sz w:val="2"/>
                <w:szCs w:val="2"/>
                <w:lang w:val="en-US"/>
              </w:rPr>
            </w:pPr>
            <w:r w:rsidRPr="005E2CA0">
              <w:rPr>
                <w:b/>
                <w:bCs/>
                <w:sz w:val="22"/>
                <w:szCs w:val="22"/>
                <w:lang w:val="en-US"/>
              </w:rPr>
              <w:t>Izolarea conductelor cu mansoane termoizolante taiate longitudinal  avind diametrul si grosimea de la D=12x9 la D=54x9 mm / Izolatie din elastomer ф35 b=13 mm tip Armaflex ACE sau analog dupa calitate, produs in conformitate cu EN 14304, conductivitatea termica Л&lt;=0.036 W/(mK), Comportamentul la foc DL-s3, d0 conform EN 13501-1</w:t>
            </w:r>
          </w:p>
          <w:p w14:paraId="2175BF9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D44B364"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FA2D68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50BB7CD" w14:textId="77777777" w:rsidR="00E6722F" w:rsidRPr="005E2CA0" w:rsidRDefault="00E6722F" w:rsidP="00E01ECD">
            <w:pPr>
              <w:jc w:val="center"/>
              <w:rPr>
                <w:b/>
                <w:bCs/>
                <w:sz w:val="22"/>
                <w:szCs w:val="22"/>
                <w:lang w:val="en-US"/>
              </w:rPr>
            </w:pPr>
            <w:r w:rsidRPr="005E2CA0">
              <w:rPr>
                <w:b/>
                <w:bCs/>
                <w:sz w:val="22"/>
                <w:szCs w:val="22"/>
                <w:lang w:val="en-US"/>
              </w:rPr>
              <w:t>25,000</w:t>
            </w:r>
          </w:p>
          <w:p w14:paraId="5D97225D" w14:textId="77777777" w:rsidR="00E6722F" w:rsidRPr="009B70F2" w:rsidRDefault="00E6722F" w:rsidP="00E01ECD">
            <w:pPr>
              <w:jc w:val="center"/>
              <w:rPr>
                <w:sz w:val="2"/>
                <w:szCs w:val="2"/>
                <w:lang w:val="en-US"/>
              </w:rPr>
            </w:pPr>
          </w:p>
        </w:tc>
      </w:tr>
      <w:tr w:rsidR="00E6722F" w:rsidRPr="00B40365" w14:paraId="4C0DE0E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3C4BF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3B0725" w14:textId="77777777" w:rsidR="00E6722F" w:rsidRPr="00B40365" w:rsidRDefault="00E6722F" w:rsidP="00E01EC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678DC3B2" w14:textId="77777777" w:rsidR="00E6722F" w:rsidRPr="00C97908" w:rsidRDefault="00E6722F" w:rsidP="00E01EC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449978C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BB407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00A4C45D" w14:textId="77777777" w:rsidR="00E6722F" w:rsidRPr="00C97908" w:rsidRDefault="00E6722F" w:rsidP="00E01ECD">
            <w:pPr>
              <w:jc w:val="center"/>
              <w:rPr>
                <w:sz w:val="16"/>
                <w:szCs w:val="16"/>
                <w:lang w:val="en-US"/>
              </w:rPr>
            </w:pPr>
            <w:r w:rsidRPr="00C97908">
              <w:rPr>
                <w:sz w:val="16"/>
                <w:szCs w:val="16"/>
                <w:lang w:val="en-US"/>
              </w:rPr>
              <w:t>12,50</w:t>
            </w:r>
          </w:p>
        </w:tc>
      </w:tr>
      <w:tr w:rsidR="00E6722F" w:rsidRPr="00B40365" w14:paraId="5104A2A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AC65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0176ED7" w14:textId="77777777" w:rsidR="00E6722F" w:rsidRPr="00B40365" w:rsidRDefault="00E6722F" w:rsidP="00E01ECD">
            <w:pPr>
              <w:jc w:val="center"/>
              <w:rPr>
                <w:sz w:val="16"/>
                <w:szCs w:val="16"/>
                <w:lang w:val="en-US"/>
              </w:rPr>
            </w:pPr>
            <w:r w:rsidRPr="00B40365">
              <w:rPr>
                <w:sz w:val="16"/>
                <w:szCs w:val="16"/>
                <w:lang w:val="en-US"/>
              </w:rPr>
              <w:t>33205173522332</w:t>
            </w:r>
          </w:p>
        </w:tc>
        <w:tc>
          <w:tcPr>
            <w:tcW w:w="4366" w:type="dxa"/>
            <w:gridSpan w:val="4"/>
            <w:tcBorders>
              <w:top w:val="nil"/>
              <w:bottom w:val="single" w:sz="2" w:space="0" w:color="auto"/>
            </w:tcBorders>
            <w:vAlign w:val="center"/>
          </w:tcPr>
          <w:p w14:paraId="5E03FE47" w14:textId="77777777" w:rsidR="00E6722F" w:rsidRPr="00C97908" w:rsidRDefault="00E6722F" w:rsidP="00E01ECD">
            <w:pPr>
              <w:rPr>
                <w:sz w:val="16"/>
                <w:szCs w:val="16"/>
                <w:lang w:val="en-US"/>
              </w:rPr>
            </w:pPr>
            <w:r w:rsidRPr="00C97908">
              <w:rPr>
                <w:sz w:val="16"/>
                <w:szCs w:val="16"/>
                <w:lang w:val="en-US"/>
              </w:rPr>
              <w:t>Izolatie din elastomer ф35 b=13 mm tip Armaflex ACE sau analog dupa calitate, produs in conformitate cu EN 14304, conductivitatea termica Л&lt;=0.036 W/(mK), Comportamentul la foc DL-s3, d0 conform EN 13501-1</w:t>
            </w:r>
          </w:p>
        </w:tc>
        <w:tc>
          <w:tcPr>
            <w:tcW w:w="1021" w:type="dxa"/>
            <w:gridSpan w:val="3"/>
            <w:tcBorders>
              <w:top w:val="nil"/>
              <w:bottom w:val="single" w:sz="2" w:space="0" w:color="auto"/>
            </w:tcBorders>
            <w:vAlign w:val="center"/>
          </w:tcPr>
          <w:p w14:paraId="5A3ED145"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6EF17F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0D78092C" w14:textId="77777777" w:rsidR="00E6722F" w:rsidRPr="00C97908" w:rsidRDefault="00E6722F" w:rsidP="00E01ECD">
            <w:pPr>
              <w:jc w:val="center"/>
              <w:rPr>
                <w:sz w:val="16"/>
                <w:szCs w:val="16"/>
                <w:lang w:val="en-US"/>
              </w:rPr>
            </w:pPr>
            <w:r w:rsidRPr="00C97908">
              <w:rPr>
                <w:sz w:val="16"/>
                <w:szCs w:val="16"/>
                <w:lang w:val="en-US"/>
              </w:rPr>
              <w:t>27,037</w:t>
            </w:r>
          </w:p>
        </w:tc>
      </w:tr>
      <w:tr w:rsidR="00E6722F" w:rsidRPr="009B70F2" w14:paraId="505405D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E1511D" w14:textId="77777777" w:rsidR="00E6722F" w:rsidRPr="005E2CA0" w:rsidRDefault="00E6722F" w:rsidP="00E01ECD">
            <w:pPr>
              <w:jc w:val="center"/>
              <w:rPr>
                <w:b/>
                <w:bCs/>
                <w:sz w:val="22"/>
                <w:szCs w:val="22"/>
                <w:lang w:val="en-US"/>
              </w:rPr>
            </w:pPr>
            <w:r w:rsidRPr="005E2CA0">
              <w:rPr>
                <w:b/>
                <w:bCs/>
                <w:sz w:val="22"/>
                <w:szCs w:val="22"/>
                <w:lang w:val="en-US"/>
              </w:rPr>
              <w:t>179</w:t>
            </w:r>
          </w:p>
        </w:tc>
        <w:tc>
          <w:tcPr>
            <w:tcW w:w="1402" w:type="dxa"/>
            <w:gridSpan w:val="3"/>
            <w:tcBorders>
              <w:top w:val="single" w:sz="4" w:space="0" w:color="auto"/>
              <w:bottom w:val="single" w:sz="4" w:space="0" w:color="auto"/>
            </w:tcBorders>
            <w:vAlign w:val="center"/>
          </w:tcPr>
          <w:p w14:paraId="13F19AF5" w14:textId="77777777" w:rsidR="00E6722F" w:rsidRPr="005E2CA0" w:rsidRDefault="00E6722F" w:rsidP="00E01ECD">
            <w:pPr>
              <w:jc w:val="center"/>
              <w:rPr>
                <w:b/>
                <w:bCs/>
                <w:sz w:val="22"/>
                <w:szCs w:val="22"/>
                <w:lang w:val="en-US"/>
              </w:rPr>
            </w:pPr>
            <w:r w:rsidRPr="005E2CA0">
              <w:rPr>
                <w:b/>
                <w:bCs/>
                <w:sz w:val="22"/>
                <w:szCs w:val="22"/>
                <w:lang w:val="en-US"/>
              </w:rPr>
              <w:t>IC38C</w:t>
            </w:r>
          </w:p>
        </w:tc>
        <w:tc>
          <w:tcPr>
            <w:tcW w:w="4366" w:type="dxa"/>
            <w:gridSpan w:val="5"/>
            <w:tcBorders>
              <w:top w:val="single" w:sz="4" w:space="0" w:color="auto"/>
              <w:bottom w:val="single" w:sz="4" w:space="0" w:color="auto"/>
            </w:tcBorders>
          </w:tcPr>
          <w:p w14:paraId="36D25F2E" w14:textId="77777777" w:rsidR="00E6722F" w:rsidRPr="005E2CA0" w:rsidRDefault="00E6722F" w:rsidP="00E01ECD">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32,0 mm / Mufa PPR FI d.32x1" - acelasi producator ca si teava</w:t>
            </w:r>
          </w:p>
          <w:p w14:paraId="3F9A27B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7F1DC84"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4A5694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8C59566" w14:textId="77777777" w:rsidR="00E6722F" w:rsidRPr="005E2CA0" w:rsidRDefault="00E6722F" w:rsidP="00E01ECD">
            <w:pPr>
              <w:jc w:val="center"/>
              <w:rPr>
                <w:b/>
                <w:bCs/>
                <w:sz w:val="22"/>
                <w:szCs w:val="22"/>
                <w:lang w:val="en-US"/>
              </w:rPr>
            </w:pPr>
            <w:r w:rsidRPr="005E2CA0">
              <w:rPr>
                <w:b/>
                <w:bCs/>
                <w:sz w:val="22"/>
                <w:szCs w:val="22"/>
                <w:lang w:val="en-US"/>
              </w:rPr>
              <w:t>2,000</w:t>
            </w:r>
          </w:p>
          <w:p w14:paraId="5F014F82" w14:textId="77777777" w:rsidR="00E6722F" w:rsidRPr="009B70F2" w:rsidRDefault="00E6722F" w:rsidP="00E01ECD">
            <w:pPr>
              <w:jc w:val="center"/>
              <w:rPr>
                <w:sz w:val="2"/>
                <w:szCs w:val="2"/>
                <w:lang w:val="en-US"/>
              </w:rPr>
            </w:pPr>
          </w:p>
        </w:tc>
      </w:tr>
      <w:tr w:rsidR="00E6722F" w:rsidRPr="00B40365" w14:paraId="54FBD21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7009B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F320680"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D3045DA"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FF47E8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A6118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14:paraId="1AFC1D46" w14:textId="77777777" w:rsidR="00E6722F" w:rsidRPr="00C97908" w:rsidRDefault="00E6722F" w:rsidP="00E01ECD">
            <w:pPr>
              <w:jc w:val="center"/>
              <w:rPr>
                <w:sz w:val="16"/>
                <w:szCs w:val="16"/>
                <w:lang w:val="en-US"/>
              </w:rPr>
            </w:pPr>
            <w:r w:rsidRPr="00C97908">
              <w:rPr>
                <w:sz w:val="16"/>
                <w:szCs w:val="16"/>
                <w:lang w:val="en-US"/>
              </w:rPr>
              <w:t>0,42</w:t>
            </w:r>
          </w:p>
        </w:tc>
      </w:tr>
      <w:tr w:rsidR="00E6722F" w:rsidRPr="00B40365" w14:paraId="2E49076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B8412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A966B7" w14:textId="77777777" w:rsidR="00E6722F" w:rsidRPr="00B40365" w:rsidRDefault="00E6722F" w:rsidP="00E01ECD">
            <w:pPr>
              <w:jc w:val="center"/>
              <w:rPr>
                <w:sz w:val="16"/>
                <w:szCs w:val="16"/>
                <w:lang w:val="en-US"/>
              </w:rPr>
            </w:pPr>
            <w:r w:rsidRPr="00B40365">
              <w:rPr>
                <w:sz w:val="16"/>
                <w:szCs w:val="16"/>
                <w:lang w:val="en-US"/>
              </w:rPr>
              <w:t>287527411010217</w:t>
            </w:r>
          </w:p>
        </w:tc>
        <w:tc>
          <w:tcPr>
            <w:tcW w:w="4366" w:type="dxa"/>
            <w:gridSpan w:val="4"/>
            <w:tcBorders>
              <w:top w:val="nil"/>
              <w:bottom w:val="single" w:sz="2" w:space="0" w:color="auto"/>
            </w:tcBorders>
            <w:vAlign w:val="center"/>
          </w:tcPr>
          <w:p w14:paraId="6BD64E9F" w14:textId="77777777" w:rsidR="00E6722F" w:rsidRPr="00C97908" w:rsidRDefault="00E6722F" w:rsidP="00E01ECD">
            <w:pPr>
              <w:rPr>
                <w:sz w:val="16"/>
                <w:szCs w:val="16"/>
                <w:lang w:val="en-US"/>
              </w:rPr>
            </w:pPr>
            <w:r w:rsidRPr="00C97908">
              <w:rPr>
                <w:sz w:val="16"/>
                <w:szCs w:val="16"/>
                <w:lang w:val="en-US"/>
              </w:rPr>
              <w:t>Mufa PPR FI d.32x1" - acelasi producator ca si teava</w:t>
            </w:r>
          </w:p>
        </w:tc>
        <w:tc>
          <w:tcPr>
            <w:tcW w:w="1021" w:type="dxa"/>
            <w:gridSpan w:val="3"/>
            <w:tcBorders>
              <w:top w:val="nil"/>
              <w:bottom w:val="single" w:sz="2" w:space="0" w:color="auto"/>
            </w:tcBorders>
            <w:vAlign w:val="center"/>
          </w:tcPr>
          <w:p w14:paraId="1793294B"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A3DBB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030E188"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B40365" w14:paraId="59D76A7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AD006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1F68742"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69AF95CA"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101243A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BAED6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49338DE5" w14:textId="77777777" w:rsidR="00E6722F" w:rsidRPr="00C97908" w:rsidRDefault="00E6722F" w:rsidP="00E01ECD">
            <w:pPr>
              <w:jc w:val="center"/>
              <w:rPr>
                <w:sz w:val="16"/>
                <w:szCs w:val="16"/>
                <w:lang w:val="en-US"/>
              </w:rPr>
            </w:pPr>
            <w:r w:rsidRPr="00C97908">
              <w:rPr>
                <w:sz w:val="16"/>
                <w:szCs w:val="16"/>
                <w:lang w:val="en-US"/>
              </w:rPr>
              <w:t>0,04</w:t>
            </w:r>
          </w:p>
        </w:tc>
      </w:tr>
      <w:tr w:rsidR="00E6722F" w:rsidRPr="00B40365" w14:paraId="33BDF17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1C8D7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A6B91C1" w14:textId="77777777" w:rsidR="00E6722F" w:rsidRPr="00B40365" w:rsidRDefault="00E6722F" w:rsidP="00E01EC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4BC36132" w14:textId="77777777" w:rsidR="00E6722F" w:rsidRPr="00C97908" w:rsidRDefault="00E6722F" w:rsidP="00E01EC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21748AF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03EA5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14:paraId="2442DA50" w14:textId="77777777" w:rsidR="00E6722F" w:rsidRPr="00C97908" w:rsidRDefault="00E6722F" w:rsidP="00E01ECD">
            <w:pPr>
              <w:jc w:val="center"/>
              <w:rPr>
                <w:sz w:val="16"/>
                <w:szCs w:val="16"/>
                <w:lang w:val="en-US"/>
              </w:rPr>
            </w:pPr>
            <w:r w:rsidRPr="00C97908">
              <w:rPr>
                <w:sz w:val="16"/>
                <w:szCs w:val="16"/>
                <w:lang w:val="en-US"/>
              </w:rPr>
              <w:t>0,016</w:t>
            </w:r>
          </w:p>
        </w:tc>
      </w:tr>
      <w:tr w:rsidR="00E6722F" w:rsidRPr="00B40365" w14:paraId="462B781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E4A01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5DD9D78" w14:textId="77777777" w:rsidR="00E6722F" w:rsidRPr="00B40365" w:rsidRDefault="00E6722F" w:rsidP="00E01ECD">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14:paraId="71EED0A5" w14:textId="77777777" w:rsidR="00E6722F" w:rsidRPr="00C97908" w:rsidRDefault="00E6722F" w:rsidP="00E01ECD">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14:paraId="71C731C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CE094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0,021</w:t>
            </w:r>
          </w:p>
        </w:tc>
        <w:tc>
          <w:tcPr>
            <w:tcW w:w="1559" w:type="dxa"/>
            <w:gridSpan w:val="2"/>
            <w:tcBorders>
              <w:top w:val="nil"/>
              <w:bottom w:val="single" w:sz="2" w:space="0" w:color="auto"/>
              <w:right w:val="single" w:sz="4" w:space="0" w:color="auto"/>
            </w:tcBorders>
            <w:vAlign w:val="center"/>
          </w:tcPr>
          <w:p w14:paraId="58476646" w14:textId="77777777" w:rsidR="00E6722F" w:rsidRPr="00C97908" w:rsidRDefault="00E6722F" w:rsidP="00E01ECD">
            <w:pPr>
              <w:jc w:val="center"/>
              <w:rPr>
                <w:sz w:val="16"/>
                <w:szCs w:val="16"/>
                <w:lang w:val="en-US"/>
              </w:rPr>
            </w:pPr>
            <w:r w:rsidRPr="00C97908">
              <w:rPr>
                <w:sz w:val="16"/>
                <w:szCs w:val="16"/>
                <w:lang w:val="en-US"/>
              </w:rPr>
              <w:t>0,042</w:t>
            </w:r>
          </w:p>
        </w:tc>
      </w:tr>
      <w:tr w:rsidR="00E6722F" w:rsidRPr="009B70F2" w14:paraId="3630861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AA7049" w14:textId="77777777" w:rsidR="00E6722F" w:rsidRPr="005E2CA0" w:rsidRDefault="00E6722F" w:rsidP="00E01ECD">
            <w:pPr>
              <w:jc w:val="center"/>
              <w:rPr>
                <w:b/>
                <w:bCs/>
                <w:sz w:val="22"/>
                <w:szCs w:val="22"/>
                <w:lang w:val="en-US"/>
              </w:rPr>
            </w:pPr>
            <w:r w:rsidRPr="005E2CA0">
              <w:rPr>
                <w:b/>
                <w:bCs/>
                <w:sz w:val="22"/>
                <w:szCs w:val="22"/>
                <w:lang w:val="en-US"/>
              </w:rPr>
              <w:t>180</w:t>
            </w:r>
          </w:p>
        </w:tc>
        <w:tc>
          <w:tcPr>
            <w:tcW w:w="1402" w:type="dxa"/>
            <w:gridSpan w:val="3"/>
            <w:tcBorders>
              <w:top w:val="single" w:sz="4" w:space="0" w:color="auto"/>
              <w:bottom w:val="single" w:sz="4" w:space="0" w:color="auto"/>
            </w:tcBorders>
            <w:vAlign w:val="center"/>
          </w:tcPr>
          <w:p w14:paraId="01A24BE8" w14:textId="77777777" w:rsidR="00E6722F" w:rsidRPr="005E2CA0" w:rsidRDefault="00E6722F" w:rsidP="00E01ECD">
            <w:pPr>
              <w:jc w:val="center"/>
              <w:rPr>
                <w:b/>
                <w:bCs/>
                <w:sz w:val="22"/>
                <w:szCs w:val="22"/>
                <w:lang w:val="en-US"/>
              </w:rPr>
            </w:pPr>
            <w:r w:rsidRPr="005E2CA0">
              <w:rPr>
                <w:b/>
                <w:bCs/>
                <w:sz w:val="22"/>
                <w:szCs w:val="22"/>
                <w:lang w:val="en-US"/>
              </w:rPr>
              <w:t>ID04A</w:t>
            </w:r>
          </w:p>
        </w:tc>
        <w:tc>
          <w:tcPr>
            <w:tcW w:w="4366" w:type="dxa"/>
            <w:gridSpan w:val="5"/>
            <w:tcBorders>
              <w:top w:val="single" w:sz="4" w:space="0" w:color="auto"/>
              <w:bottom w:val="single" w:sz="4" w:space="0" w:color="auto"/>
            </w:tcBorders>
          </w:tcPr>
          <w:p w14:paraId="4A46BD47" w14:textId="77777777" w:rsidR="00E6722F" w:rsidRPr="005E2CA0" w:rsidRDefault="00E6722F" w:rsidP="00E01ECD">
            <w:pPr>
              <w:rPr>
                <w:b/>
                <w:bCs/>
                <w:sz w:val="2"/>
                <w:szCs w:val="2"/>
                <w:lang w:val="en-US"/>
              </w:rPr>
            </w:pPr>
            <w:r w:rsidRPr="005E2CA0">
              <w:rPr>
                <w:b/>
                <w:bCs/>
                <w:sz w:val="22"/>
                <w:szCs w:val="22"/>
                <w:lang w:val="en-US"/>
              </w:rPr>
              <w:t>Robinet de trecere sau de retinere cu mufe pentru instalatii de incalzire central, avind diametrul nominal de 1/2" -1" / Robinet cu sfera 1"</w:t>
            </w:r>
          </w:p>
          <w:p w14:paraId="16D816E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AF34D25"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2E36B3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9960B74" w14:textId="77777777" w:rsidR="00E6722F" w:rsidRPr="005E2CA0" w:rsidRDefault="00E6722F" w:rsidP="00E01ECD">
            <w:pPr>
              <w:jc w:val="center"/>
              <w:rPr>
                <w:b/>
                <w:bCs/>
                <w:sz w:val="22"/>
                <w:szCs w:val="22"/>
                <w:lang w:val="en-US"/>
              </w:rPr>
            </w:pPr>
            <w:r w:rsidRPr="005E2CA0">
              <w:rPr>
                <w:b/>
                <w:bCs/>
                <w:sz w:val="22"/>
                <w:szCs w:val="22"/>
                <w:lang w:val="en-US"/>
              </w:rPr>
              <w:t>2,000</w:t>
            </w:r>
          </w:p>
          <w:p w14:paraId="1C424A7E" w14:textId="77777777" w:rsidR="00E6722F" w:rsidRPr="009B70F2" w:rsidRDefault="00E6722F" w:rsidP="00E01ECD">
            <w:pPr>
              <w:jc w:val="center"/>
              <w:rPr>
                <w:sz w:val="2"/>
                <w:szCs w:val="2"/>
                <w:lang w:val="en-US"/>
              </w:rPr>
            </w:pPr>
          </w:p>
        </w:tc>
      </w:tr>
      <w:tr w:rsidR="00E6722F" w:rsidRPr="00B40365" w14:paraId="35774BC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94CA5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22547A"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90F9813"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649DCE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AB849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010B9C49" w14:textId="77777777" w:rsidR="00E6722F" w:rsidRPr="00C97908" w:rsidRDefault="00E6722F" w:rsidP="00E01ECD">
            <w:pPr>
              <w:jc w:val="center"/>
              <w:rPr>
                <w:sz w:val="16"/>
                <w:szCs w:val="16"/>
                <w:lang w:val="en-US"/>
              </w:rPr>
            </w:pPr>
            <w:r w:rsidRPr="00C97908">
              <w:rPr>
                <w:sz w:val="16"/>
                <w:szCs w:val="16"/>
                <w:lang w:val="en-US"/>
              </w:rPr>
              <w:t>0,30</w:t>
            </w:r>
          </w:p>
        </w:tc>
      </w:tr>
      <w:tr w:rsidR="00E6722F" w:rsidRPr="00B40365" w14:paraId="41E5E78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A3C28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16B80AC" w14:textId="77777777" w:rsidR="00E6722F" w:rsidRPr="00B40365" w:rsidRDefault="00E6722F" w:rsidP="00E01ECD">
            <w:pPr>
              <w:jc w:val="center"/>
              <w:rPr>
                <w:sz w:val="16"/>
                <w:szCs w:val="16"/>
                <w:lang w:val="en-US"/>
              </w:rPr>
            </w:pPr>
            <w:r w:rsidRPr="00B40365">
              <w:rPr>
                <w:sz w:val="16"/>
                <w:szCs w:val="16"/>
                <w:lang w:val="en-US"/>
              </w:rPr>
              <w:t>2875274205100*</w:t>
            </w:r>
          </w:p>
        </w:tc>
        <w:tc>
          <w:tcPr>
            <w:tcW w:w="4366" w:type="dxa"/>
            <w:gridSpan w:val="4"/>
            <w:tcBorders>
              <w:top w:val="nil"/>
              <w:bottom w:val="single" w:sz="2" w:space="0" w:color="auto"/>
            </w:tcBorders>
            <w:vAlign w:val="center"/>
          </w:tcPr>
          <w:p w14:paraId="44344470" w14:textId="77777777" w:rsidR="00E6722F" w:rsidRPr="00C97908" w:rsidRDefault="00E6722F" w:rsidP="00E01ECD">
            <w:pPr>
              <w:rPr>
                <w:sz w:val="16"/>
                <w:szCs w:val="16"/>
                <w:lang w:val="en-US"/>
              </w:rPr>
            </w:pPr>
            <w:r w:rsidRPr="00C97908">
              <w:rPr>
                <w:sz w:val="16"/>
                <w:szCs w:val="16"/>
                <w:lang w:val="en-US"/>
              </w:rPr>
              <w:t>Robinet cu sfera 1"</w:t>
            </w:r>
          </w:p>
        </w:tc>
        <w:tc>
          <w:tcPr>
            <w:tcW w:w="1021" w:type="dxa"/>
            <w:gridSpan w:val="3"/>
            <w:tcBorders>
              <w:top w:val="nil"/>
              <w:bottom w:val="single" w:sz="2" w:space="0" w:color="auto"/>
            </w:tcBorders>
            <w:vAlign w:val="center"/>
          </w:tcPr>
          <w:p w14:paraId="24326391"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22743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0D120D9"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B40365" w14:paraId="03796C4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FA61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3C4ADB5" w14:textId="77777777" w:rsidR="00E6722F" w:rsidRPr="00B40365" w:rsidRDefault="00E6722F" w:rsidP="00E01EC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B48C64E" w14:textId="77777777" w:rsidR="00E6722F" w:rsidRPr="00C97908" w:rsidRDefault="00E6722F" w:rsidP="00E01EC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41EC781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C8482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4984B751"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B40365" w14:paraId="3B37F34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BAF1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B7FFC2" w14:textId="77777777" w:rsidR="00E6722F" w:rsidRPr="00B40365" w:rsidRDefault="00E6722F" w:rsidP="00E01EC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DDB947D" w14:textId="77777777" w:rsidR="00E6722F" w:rsidRPr="00C97908" w:rsidRDefault="00E6722F" w:rsidP="00E01EC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3BDC3F2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706AE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0,032</w:t>
            </w:r>
          </w:p>
        </w:tc>
        <w:tc>
          <w:tcPr>
            <w:tcW w:w="1559" w:type="dxa"/>
            <w:gridSpan w:val="2"/>
            <w:tcBorders>
              <w:top w:val="nil"/>
              <w:bottom w:val="single" w:sz="2" w:space="0" w:color="auto"/>
            </w:tcBorders>
            <w:vAlign w:val="center"/>
          </w:tcPr>
          <w:p w14:paraId="72C2EE2C" w14:textId="77777777" w:rsidR="00E6722F" w:rsidRPr="00C97908" w:rsidRDefault="00E6722F" w:rsidP="00E01ECD">
            <w:pPr>
              <w:jc w:val="center"/>
              <w:rPr>
                <w:sz w:val="16"/>
                <w:szCs w:val="16"/>
                <w:lang w:val="en-US"/>
              </w:rPr>
            </w:pPr>
            <w:r w:rsidRPr="00C97908">
              <w:rPr>
                <w:sz w:val="16"/>
                <w:szCs w:val="16"/>
                <w:lang w:val="en-US"/>
              </w:rPr>
              <w:t>0,064</w:t>
            </w:r>
          </w:p>
        </w:tc>
      </w:tr>
      <w:tr w:rsidR="00E6722F" w:rsidRPr="009B70F2" w14:paraId="7DE783B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7D2789" w14:textId="77777777" w:rsidR="00E6722F" w:rsidRPr="005E2CA0" w:rsidRDefault="00E6722F" w:rsidP="00E01ECD">
            <w:pPr>
              <w:jc w:val="center"/>
              <w:rPr>
                <w:b/>
                <w:bCs/>
                <w:sz w:val="22"/>
                <w:szCs w:val="22"/>
                <w:lang w:val="en-US"/>
              </w:rPr>
            </w:pPr>
            <w:r w:rsidRPr="005E2CA0">
              <w:rPr>
                <w:b/>
                <w:bCs/>
                <w:sz w:val="22"/>
                <w:szCs w:val="22"/>
                <w:lang w:val="en-US"/>
              </w:rPr>
              <w:t>181</w:t>
            </w:r>
          </w:p>
        </w:tc>
        <w:tc>
          <w:tcPr>
            <w:tcW w:w="1402" w:type="dxa"/>
            <w:gridSpan w:val="3"/>
            <w:tcBorders>
              <w:top w:val="single" w:sz="4" w:space="0" w:color="auto"/>
              <w:bottom w:val="single" w:sz="4" w:space="0" w:color="auto"/>
            </w:tcBorders>
            <w:vAlign w:val="center"/>
          </w:tcPr>
          <w:p w14:paraId="1862A1D1" w14:textId="77777777" w:rsidR="00E6722F" w:rsidRPr="005E2CA0" w:rsidRDefault="00E6722F" w:rsidP="00E01ECD">
            <w:pPr>
              <w:jc w:val="center"/>
              <w:rPr>
                <w:b/>
                <w:bCs/>
                <w:sz w:val="22"/>
                <w:szCs w:val="22"/>
                <w:lang w:val="en-US"/>
              </w:rPr>
            </w:pPr>
            <w:r w:rsidRPr="005E2CA0">
              <w:rPr>
                <w:b/>
                <w:bCs/>
                <w:sz w:val="22"/>
                <w:szCs w:val="22"/>
                <w:lang w:val="en-US"/>
              </w:rPr>
              <w:t>IC40C</w:t>
            </w:r>
          </w:p>
        </w:tc>
        <w:tc>
          <w:tcPr>
            <w:tcW w:w="4366" w:type="dxa"/>
            <w:gridSpan w:val="5"/>
            <w:tcBorders>
              <w:top w:val="single" w:sz="4" w:space="0" w:color="auto"/>
              <w:bottom w:val="single" w:sz="4" w:space="0" w:color="auto"/>
            </w:tcBorders>
          </w:tcPr>
          <w:p w14:paraId="1AE689E6" w14:textId="77777777" w:rsidR="00E6722F" w:rsidRPr="005E2CA0" w:rsidRDefault="00E6722F" w:rsidP="00E01ECD">
            <w:pPr>
              <w:rPr>
                <w:b/>
                <w:bCs/>
                <w:sz w:val="2"/>
                <w:szCs w:val="2"/>
                <w:lang w:val="en-US"/>
              </w:rPr>
            </w:pPr>
            <w:r w:rsidRPr="005E2CA0">
              <w:rPr>
                <w:b/>
                <w:bCs/>
                <w:sz w:val="22"/>
                <w:szCs w:val="22"/>
                <w:lang w:val="en-US"/>
              </w:rPr>
              <w:t>Bratara pentru fixarea conductelor din otel pentru instalatia de incalzire centrala sau gaze, montata prin dibluri de 2 1/2" - 4",  pe dibluri din PVC pe zid de caramida / Colier metalic cu garnitura din cauciuc si diblu d.32</w:t>
            </w:r>
          </w:p>
          <w:p w14:paraId="1944EE2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47157D1"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B4293E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43056B1" w14:textId="77777777" w:rsidR="00E6722F" w:rsidRPr="005E2CA0" w:rsidRDefault="00E6722F" w:rsidP="00E01ECD">
            <w:pPr>
              <w:jc w:val="center"/>
              <w:rPr>
                <w:b/>
                <w:bCs/>
                <w:sz w:val="22"/>
                <w:szCs w:val="22"/>
                <w:lang w:val="en-US"/>
              </w:rPr>
            </w:pPr>
            <w:r w:rsidRPr="005E2CA0">
              <w:rPr>
                <w:b/>
                <w:bCs/>
                <w:sz w:val="22"/>
                <w:szCs w:val="22"/>
                <w:lang w:val="en-US"/>
              </w:rPr>
              <w:t>25,000</w:t>
            </w:r>
          </w:p>
          <w:p w14:paraId="1D7A7502" w14:textId="77777777" w:rsidR="00E6722F" w:rsidRPr="009B70F2" w:rsidRDefault="00E6722F" w:rsidP="00E01ECD">
            <w:pPr>
              <w:jc w:val="center"/>
              <w:rPr>
                <w:sz w:val="2"/>
                <w:szCs w:val="2"/>
                <w:lang w:val="en-US"/>
              </w:rPr>
            </w:pPr>
          </w:p>
        </w:tc>
      </w:tr>
      <w:tr w:rsidR="00E6722F" w:rsidRPr="00B40365" w14:paraId="04E1CA1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B6352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A2272FC"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6A20883"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12D50B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7DA4F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14:paraId="792E6B92" w14:textId="77777777" w:rsidR="00E6722F" w:rsidRPr="00C97908" w:rsidRDefault="00E6722F" w:rsidP="00E01ECD">
            <w:pPr>
              <w:jc w:val="center"/>
              <w:rPr>
                <w:sz w:val="16"/>
                <w:szCs w:val="16"/>
                <w:lang w:val="en-US"/>
              </w:rPr>
            </w:pPr>
            <w:r w:rsidRPr="00C97908">
              <w:rPr>
                <w:sz w:val="16"/>
                <w:szCs w:val="16"/>
                <w:lang w:val="en-US"/>
              </w:rPr>
              <w:t>8,75</w:t>
            </w:r>
          </w:p>
        </w:tc>
      </w:tr>
      <w:tr w:rsidR="00E6722F" w:rsidRPr="00B40365" w14:paraId="56F711B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116B6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85232F8" w14:textId="77777777" w:rsidR="00E6722F" w:rsidRPr="00B40365" w:rsidRDefault="00E6722F" w:rsidP="00E01ECD">
            <w:pPr>
              <w:jc w:val="center"/>
              <w:rPr>
                <w:sz w:val="16"/>
                <w:szCs w:val="16"/>
                <w:lang w:val="en-US"/>
              </w:rPr>
            </w:pPr>
            <w:r w:rsidRPr="00B40365">
              <w:rPr>
                <w:sz w:val="16"/>
                <w:szCs w:val="16"/>
                <w:lang w:val="en-US"/>
              </w:rPr>
              <w:t>287527420400032</w:t>
            </w:r>
          </w:p>
        </w:tc>
        <w:tc>
          <w:tcPr>
            <w:tcW w:w="4366" w:type="dxa"/>
            <w:gridSpan w:val="4"/>
            <w:tcBorders>
              <w:top w:val="nil"/>
              <w:bottom w:val="single" w:sz="2" w:space="0" w:color="auto"/>
            </w:tcBorders>
            <w:vAlign w:val="center"/>
          </w:tcPr>
          <w:p w14:paraId="347A4B28" w14:textId="77777777" w:rsidR="00E6722F" w:rsidRPr="00C97908" w:rsidRDefault="00E6722F" w:rsidP="00E01ECD">
            <w:pPr>
              <w:rPr>
                <w:sz w:val="16"/>
                <w:szCs w:val="16"/>
                <w:lang w:val="en-US"/>
              </w:rPr>
            </w:pPr>
            <w:r w:rsidRPr="00C97908">
              <w:rPr>
                <w:sz w:val="16"/>
                <w:szCs w:val="16"/>
                <w:lang w:val="en-US"/>
              </w:rPr>
              <w:t>Colier metalic cu garnitura din cauciuc si diblu d.32</w:t>
            </w:r>
          </w:p>
        </w:tc>
        <w:tc>
          <w:tcPr>
            <w:tcW w:w="1021" w:type="dxa"/>
            <w:gridSpan w:val="3"/>
            <w:tcBorders>
              <w:top w:val="nil"/>
              <w:bottom w:val="single" w:sz="2" w:space="0" w:color="auto"/>
            </w:tcBorders>
            <w:vAlign w:val="center"/>
          </w:tcPr>
          <w:p w14:paraId="52A2090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4261E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6B20858" w14:textId="77777777" w:rsidR="00E6722F" w:rsidRPr="00C97908" w:rsidRDefault="00E6722F" w:rsidP="00E01ECD">
            <w:pPr>
              <w:jc w:val="center"/>
              <w:rPr>
                <w:sz w:val="16"/>
                <w:szCs w:val="16"/>
                <w:lang w:val="en-US"/>
              </w:rPr>
            </w:pPr>
            <w:r w:rsidRPr="00C97908">
              <w:rPr>
                <w:sz w:val="16"/>
                <w:szCs w:val="16"/>
                <w:lang w:val="en-US"/>
              </w:rPr>
              <w:t>25,00</w:t>
            </w:r>
          </w:p>
        </w:tc>
      </w:tr>
      <w:tr w:rsidR="00E6722F" w:rsidRPr="00B40365" w14:paraId="15AD0F8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6FECC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DB70D2" w14:textId="77777777" w:rsidR="00E6722F" w:rsidRPr="00B40365" w:rsidRDefault="00E6722F" w:rsidP="00E01EC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74842305" w14:textId="77777777" w:rsidR="00E6722F" w:rsidRPr="00C97908" w:rsidRDefault="00E6722F" w:rsidP="00E01EC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0C4064E4"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6B2BD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37E7722" w14:textId="77777777" w:rsidR="00E6722F" w:rsidRPr="00C97908" w:rsidRDefault="00E6722F" w:rsidP="00E01ECD">
            <w:pPr>
              <w:jc w:val="center"/>
              <w:rPr>
                <w:sz w:val="16"/>
                <w:szCs w:val="16"/>
                <w:lang w:val="en-US"/>
              </w:rPr>
            </w:pPr>
            <w:r w:rsidRPr="00C97908">
              <w:rPr>
                <w:sz w:val="16"/>
                <w:szCs w:val="16"/>
                <w:lang w:val="en-US"/>
              </w:rPr>
              <w:t>1,25</w:t>
            </w:r>
          </w:p>
        </w:tc>
      </w:tr>
      <w:tr w:rsidR="00E6722F" w:rsidRPr="00B40365" w14:paraId="559DEDC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3935B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CCD68A5" w14:textId="77777777" w:rsidR="00E6722F" w:rsidRPr="00B40365" w:rsidRDefault="00E6722F" w:rsidP="00E01ECD">
            <w:pPr>
              <w:jc w:val="center"/>
              <w:rPr>
                <w:sz w:val="16"/>
                <w:szCs w:val="16"/>
                <w:lang w:val="en-US"/>
              </w:rPr>
            </w:pPr>
            <w:r w:rsidRPr="00B40365">
              <w:rPr>
                <w:sz w:val="16"/>
                <w:szCs w:val="16"/>
                <w:lang w:val="en-US"/>
              </w:rPr>
              <w:t>2524906720949</w:t>
            </w:r>
          </w:p>
        </w:tc>
        <w:tc>
          <w:tcPr>
            <w:tcW w:w="4366" w:type="dxa"/>
            <w:gridSpan w:val="4"/>
            <w:tcBorders>
              <w:top w:val="nil"/>
              <w:bottom w:val="single" w:sz="2" w:space="0" w:color="auto"/>
            </w:tcBorders>
            <w:vAlign w:val="center"/>
          </w:tcPr>
          <w:p w14:paraId="7F345542" w14:textId="77777777" w:rsidR="00E6722F" w:rsidRPr="00C97908" w:rsidRDefault="00E6722F" w:rsidP="00E01ECD">
            <w:pPr>
              <w:rPr>
                <w:sz w:val="16"/>
                <w:szCs w:val="16"/>
                <w:lang w:val="en-US"/>
              </w:rPr>
            </w:pPr>
            <w:r w:rsidRPr="00C97908">
              <w:rPr>
                <w:sz w:val="16"/>
                <w:szCs w:val="16"/>
                <w:lang w:val="en-US"/>
              </w:rPr>
              <w:t>Diblu din PVC cu D= 8</w:t>
            </w:r>
          </w:p>
        </w:tc>
        <w:tc>
          <w:tcPr>
            <w:tcW w:w="1021" w:type="dxa"/>
            <w:gridSpan w:val="3"/>
            <w:tcBorders>
              <w:top w:val="nil"/>
              <w:bottom w:val="single" w:sz="2" w:space="0" w:color="auto"/>
            </w:tcBorders>
            <w:vAlign w:val="center"/>
          </w:tcPr>
          <w:p w14:paraId="15B7C495"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FD487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0D2E4BD" w14:textId="77777777" w:rsidR="00E6722F" w:rsidRPr="00C97908" w:rsidRDefault="00E6722F" w:rsidP="00E01ECD">
            <w:pPr>
              <w:jc w:val="center"/>
              <w:rPr>
                <w:sz w:val="16"/>
                <w:szCs w:val="16"/>
                <w:lang w:val="en-US"/>
              </w:rPr>
            </w:pPr>
            <w:r w:rsidRPr="00C97908">
              <w:rPr>
                <w:sz w:val="16"/>
                <w:szCs w:val="16"/>
                <w:lang w:val="en-US"/>
              </w:rPr>
              <w:t>25,00</w:t>
            </w:r>
          </w:p>
        </w:tc>
      </w:tr>
      <w:tr w:rsidR="00E6722F" w:rsidRPr="00B40365" w14:paraId="14BED92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B7608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FE08B5" w14:textId="77777777" w:rsidR="00E6722F" w:rsidRPr="00B40365" w:rsidRDefault="00E6722F" w:rsidP="00E01ECD">
            <w:pPr>
              <w:jc w:val="center"/>
              <w:rPr>
                <w:sz w:val="16"/>
                <w:szCs w:val="16"/>
                <w:lang w:val="en-US"/>
              </w:rPr>
            </w:pPr>
            <w:r w:rsidRPr="00B40365">
              <w:rPr>
                <w:sz w:val="16"/>
                <w:szCs w:val="16"/>
                <w:lang w:val="en-US"/>
              </w:rPr>
              <w:t>2874115837161</w:t>
            </w:r>
          </w:p>
        </w:tc>
        <w:tc>
          <w:tcPr>
            <w:tcW w:w="4366" w:type="dxa"/>
            <w:gridSpan w:val="4"/>
            <w:tcBorders>
              <w:top w:val="nil"/>
              <w:bottom w:val="single" w:sz="2" w:space="0" w:color="auto"/>
            </w:tcBorders>
            <w:vAlign w:val="center"/>
          </w:tcPr>
          <w:p w14:paraId="23A0EB69" w14:textId="77777777" w:rsidR="00E6722F" w:rsidRPr="00C97908" w:rsidRDefault="00E6722F" w:rsidP="00E01ECD">
            <w:pPr>
              <w:rPr>
                <w:sz w:val="16"/>
                <w:szCs w:val="16"/>
                <w:lang w:val="en-US"/>
              </w:rPr>
            </w:pPr>
            <w:r w:rsidRPr="00C97908">
              <w:rPr>
                <w:sz w:val="16"/>
                <w:szCs w:val="16"/>
                <w:lang w:val="en-US"/>
              </w:rPr>
              <w:t>Suruburi pentru lemn cu cap inecat crestat 5 x 50 F1</w:t>
            </w:r>
          </w:p>
        </w:tc>
        <w:tc>
          <w:tcPr>
            <w:tcW w:w="1021" w:type="dxa"/>
            <w:gridSpan w:val="3"/>
            <w:tcBorders>
              <w:top w:val="nil"/>
              <w:bottom w:val="single" w:sz="2" w:space="0" w:color="auto"/>
            </w:tcBorders>
            <w:vAlign w:val="center"/>
          </w:tcPr>
          <w:p w14:paraId="6F73E4F2"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2314E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8E56E21" w14:textId="77777777" w:rsidR="00E6722F" w:rsidRPr="00C97908" w:rsidRDefault="00E6722F" w:rsidP="00E01ECD">
            <w:pPr>
              <w:jc w:val="center"/>
              <w:rPr>
                <w:sz w:val="16"/>
                <w:szCs w:val="16"/>
                <w:lang w:val="en-US"/>
              </w:rPr>
            </w:pPr>
            <w:r w:rsidRPr="00C97908">
              <w:rPr>
                <w:sz w:val="16"/>
                <w:szCs w:val="16"/>
                <w:lang w:val="en-US"/>
              </w:rPr>
              <w:t>25,00</w:t>
            </w:r>
          </w:p>
        </w:tc>
      </w:tr>
      <w:tr w:rsidR="00E6722F" w:rsidRPr="00B40365" w14:paraId="7CDCC1E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9CAB9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70A411" w14:textId="77777777" w:rsidR="00E6722F" w:rsidRPr="00B40365" w:rsidRDefault="00E6722F" w:rsidP="00E01ECD">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14:paraId="5552E7BB" w14:textId="77777777" w:rsidR="00E6722F" w:rsidRPr="00C97908" w:rsidRDefault="00E6722F" w:rsidP="00E01ECD">
            <w:pPr>
              <w:rPr>
                <w:sz w:val="16"/>
                <w:szCs w:val="16"/>
                <w:lang w:val="en-US"/>
              </w:rPr>
            </w:pPr>
            <w:r w:rsidRPr="00C97908">
              <w:rPr>
                <w:sz w:val="16"/>
                <w:szCs w:val="16"/>
                <w:lang w:val="en-US"/>
              </w:rPr>
              <w:t>Saibe uzuale, plate M 10</w:t>
            </w:r>
          </w:p>
        </w:tc>
        <w:tc>
          <w:tcPr>
            <w:tcW w:w="1021" w:type="dxa"/>
            <w:gridSpan w:val="3"/>
            <w:tcBorders>
              <w:top w:val="nil"/>
              <w:bottom w:val="single" w:sz="2" w:space="0" w:color="auto"/>
            </w:tcBorders>
            <w:vAlign w:val="center"/>
          </w:tcPr>
          <w:p w14:paraId="6890DCAE"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6EE0B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0AECC33" w14:textId="77777777" w:rsidR="00E6722F" w:rsidRPr="00C97908" w:rsidRDefault="00E6722F" w:rsidP="00E01ECD">
            <w:pPr>
              <w:jc w:val="center"/>
              <w:rPr>
                <w:sz w:val="16"/>
                <w:szCs w:val="16"/>
                <w:lang w:val="en-US"/>
              </w:rPr>
            </w:pPr>
            <w:r w:rsidRPr="00C97908">
              <w:rPr>
                <w:sz w:val="16"/>
                <w:szCs w:val="16"/>
                <w:lang w:val="en-US"/>
              </w:rPr>
              <w:t>25,00</w:t>
            </w:r>
          </w:p>
        </w:tc>
      </w:tr>
      <w:tr w:rsidR="00E6722F" w:rsidRPr="00B40365" w14:paraId="6AC1ED7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08959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0606CE5"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E3E6441"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A99145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AF0C4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14:paraId="5F76C720" w14:textId="77777777" w:rsidR="00E6722F" w:rsidRPr="00C97908" w:rsidRDefault="00E6722F" w:rsidP="00E01ECD">
            <w:pPr>
              <w:jc w:val="center"/>
              <w:rPr>
                <w:sz w:val="16"/>
                <w:szCs w:val="16"/>
                <w:lang w:val="en-US"/>
              </w:rPr>
            </w:pPr>
            <w:r w:rsidRPr="00C97908">
              <w:rPr>
                <w:sz w:val="16"/>
                <w:szCs w:val="16"/>
                <w:lang w:val="en-US"/>
              </w:rPr>
              <w:t>2,50</w:t>
            </w:r>
          </w:p>
        </w:tc>
      </w:tr>
      <w:tr w:rsidR="00E6722F" w:rsidRPr="009B70F2" w14:paraId="76E2DDA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BFDC14" w14:textId="77777777" w:rsidR="00E6722F" w:rsidRPr="005E2CA0" w:rsidRDefault="00E6722F" w:rsidP="00E01ECD">
            <w:pPr>
              <w:jc w:val="center"/>
              <w:rPr>
                <w:b/>
                <w:bCs/>
                <w:sz w:val="22"/>
                <w:szCs w:val="22"/>
                <w:lang w:val="en-US"/>
              </w:rPr>
            </w:pPr>
            <w:r w:rsidRPr="005E2CA0">
              <w:rPr>
                <w:b/>
                <w:bCs/>
                <w:sz w:val="22"/>
                <w:szCs w:val="22"/>
                <w:lang w:val="en-US"/>
              </w:rPr>
              <w:t>182</w:t>
            </w:r>
          </w:p>
        </w:tc>
        <w:tc>
          <w:tcPr>
            <w:tcW w:w="1402" w:type="dxa"/>
            <w:gridSpan w:val="3"/>
            <w:tcBorders>
              <w:top w:val="single" w:sz="4" w:space="0" w:color="auto"/>
              <w:bottom w:val="single" w:sz="4" w:space="0" w:color="auto"/>
            </w:tcBorders>
            <w:vAlign w:val="center"/>
          </w:tcPr>
          <w:p w14:paraId="576AA9AE" w14:textId="77777777" w:rsidR="00E6722F" w:rsidRPr="005E2CA0" w:rsidRDefault="00E6722F" w:rsidP="00E01ECD">
            <w:pPr>
              <w:jc w:val="center"/>
              <w:rPr>
                <w:b/>
                <w:bCs/>
                <w:sz w:val="22"/>
                <w:szCs w:val="22"/>
                <w:lang w:val="en-US"/>
              </w:rPr>
            </w:pPr>
            <w:r w:rsidRPr="005E2CA0">
              <w:rPr>
                <w:b/>
                <w:bCs/>
                <w:sz w:val="22"/>
                <w:szCs w:val="22"/>
                <w:lang w:val="en-US"/>
              </w:rPr>
              <w:t>IE03B</w:t>
            </w:r>
          </w:p>
        </w:tc>
        <w:tc>
          <w:tcPr>
            <w:tcW w:w="4366" w:type="dxa"/>
            <w:gridSpan w:val="5"/>
            <w:tcBorders>
              <w:top w:val="single" w:sz="4" w:space="0" w:color="auto"/>
              <w:bottom w:val="single" w:sz="4" w:space="0" w:color="auto"/>
            </w:tcBorders>
          </w:tcPr>
          <w:p w14:paraId="31FC5DD1" w14:textId="77777777" w:rsidR="00E6722F" w:rsidRPr="005E2CA0" w:rsidRDefault="00E6722F" w:rsidP="00E01ECD">
            <w:pPr>
              <w:rPr>
                <w:b/>
                <w:bCs/>
                <w:sz w:val="2"/>
                <w:szCs w:val="2"/>
                <w:lang w:val="en-US"/>
              </w:rPr>
            </w:pPr>
            <w:r w:rsidRPr="005E2CA0">
              <w:rPr>
                <w:b/>
                <w:bCs/>
                <w:sz w:val="22"/>
                <w:szCs w:val="22"/>
                <w:lang w:val="en-US"/>
              </w:rPr>
              <w:t>Efectuarea probei de etanseitate la presiune a  conductelor de alimentare a aparatelor de incalzire (aeroterme, termoconvectoare, covectoare de plinta, etc.) avind diametrul de 1 1/4" ... 2"</w:t>
            </w:r>
          </w:p>
          <w:p w14:paraId="39A7DA1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76682E9"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2B92DB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51A9B53" w14:textId="77777777" w:rsidR="00E6722F" w:rsidRPr="005E2CA0" w:rsidRDefault="00E6722F" w:rsidP="00E01ECD">
            <w:pPr>
              <w:jc w:val="center"/>
              <w:rPr>
                <w:b/>
                <w:bCs/>
                <w:sz w:val="22"/>
                <w:szCs w:val="22"/>
                <w:lang w:val="en-US"/>
              </w:rPr>
            </w:pPr>
            <w:r w:rsidRPr="005E2CA0">
              <w:rPr>
                <w:b/>
                <w:bCs/>
                <w:sz w:val="22"/>
                <w:szCs w:val="22"/>
                <w:lang w:val="en-US"/>
              </w:rPr>
              <w:t>25,000</w:t>
            </w:r>
          </w:p>
          <w:p w14:paraId="68C55F38" w14:textId="77777777" w:rsidR="00E6722F" w:rsidRPr="009B70F2" w:rsidRDefault="00E6722F" w:rsidP="00E01ECD">
            <w:pPr>
              <w:jc w:val="center"/>
              <w:rPr>
                <w:sz w:val="2"/>
                <w:szCs w:val="2"/>
                <w:lang w:val="en-US"/>
              </w:rPr>
            </w:pPr>
          </w:p>
        </w:tc>
      </w:tr>
      <w:tr w:rsidR="00E6722F" w:rsidRPr="00B40365" w14:paraId="3559933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5E489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4141C61"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2918663"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3DD52F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C3AC4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14:paraId="19B44F79" w14:textId="77777777" w:rsidR="00E6722F" w:rsidRPr="00C97908" w:rsidRDefault="00E6722F" w:rsidP="00E01ECD">
            <w:pPr>
              <w:jc w:val="center"/>
              <w:rPr>
                <w:sz w:val="16"/>
                <w:szCs w:val="16"/>
                <w:lang w:val="en-US"/>
              </w:rPr>
            </w:pPr>
            <w:r w:rsidRPr="00C97908">
              <w:rPr>
                <w:sz w:val="16"/>
                <w:szCs w:val="16"/>
                <w:lang w:val="en-US"/>
              </w:rPr>
              <w:t>2,75</w:t>
            </w:r>
          </w:p>
        </w:tc>
      </w:tr>
      <w:tr w:rsidR="00E6722F" w:rsidRPr="00B40365" w14:paraId="12B3E47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71C95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0472F48" w14:textId="77777777" w:rsidR="00E6722F" w:rsidRPr="00B40365" w:rsidRDefault="00E6722F" w:rsidP="00E01ECD">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14:paraId="55EDBAF7" w14:textId="77777777" w:rsidR="00E6722F" w:rsidRPr="00C97908" w:rsidRDefault="00E6722F" w:rsidP="00E01ECD">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14:paraId="1C2A7F7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686A4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14:paraId="31C2A154" w14:textId="77777777" w:rsidR="00E6722F" w:rsidRPr="00C97908" w:rsidRDefault="00E6722F" w:rsidP="00E01ECD">
            <w:pPr>
              <w:jc w:val="center"/>
              <w:rPr>
                <w:sz w:val="16"/>
                <w:szCs w:val="16"/>
                <w:lang w:val="en-US"/>
              </w:rPr>
            </w:pPr>
            <w:r w:rsidRPr="00C97908">
              <w:rPr>
                <w:sz w:val="16"/>
                <w:szCs w:val="16"/>
                <w:lang w:val="en-US"/>
              </w:rPr>
              <w:t>1,25</w:t>
            </w:r>
          </w:p>
        </w:tc>
      </w:tr>
      <w:tr w:rsidR="00E6722F" w:rsidRPr="009B70F2" w14:paraId="3C4A787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4F7D1F" w14:textId="77777777" w:rsidR="00E6722F" w:rsidRPr="005E2CA0" w:rsidRDefault="00E6722F" w:rsidP="00E01ECD">
            <w:pPr>
              <w:jc w:val="center"/>
              <w:rPr>
                <w:b/>
                <w:bCs/>
                <w:sz w:val="22"/>
                <w:szCs w:val="22"/>
                <w:lang w:val="en-US"/>
              </w:rPr>
            </w:pPr>
            <w:r w:rsidRPr="005E2CA0">
              <w:rPr>
                <w:b/>
                <w:bCs/>
                <w:sz w:val="22"/>
                <w:szCs w:val="22"/>
                <w:lang w:val="en-US"/>
              </w:rPr>
              <w:t>183</w:t>
            </w:r>
          </w:p>
        </w:tc>
        <w:tc>
          <w:tcPr>
            <w:tcW w:w="1402" w:type="dxa"/>
            <w:gridSpan w:val="3"/>
            <w:tcBorders>
              <w:top w:val="single" w:sz="4" w:space="0" w:color="auto"/>
              <w:bottom w:val="single" w:sz="4" w:space="0" w:color="auto"/>
            </w:tcBorders>
            <w:vAlign w:val="center"/>
          </w:tcPr>
          <w:p w14:paraId="767FDF55" w14:textId="77777777" w:rsidR="00E6722F" w:rsidRPr="005E2CA0" w:rsidRDefault="00E6722F" w:rsidP="00E01ECD">
            <w:pPr>
              <w:jc w:val="center"/>
              <w:rPr>
                <w:b/>
                <w:bCs/>
                <w:sz w:val="22"/>
                <w:szCs w:val="22"/>
                <w:lang w:val="en-US"/>
              </w:rPr>
            </w:pPr>
            <w:r w:rsidRPr="005E2CA0">
              <w:rPr>
                <w:b/>
                <w:bCs/>
                <w:sz w:val="22"/>
                <w:szCs w:val="22"/>
                <w:lang w:val="en-US"/>
              </w:rPr>
              <w:t>IE04B</w:t>
            </w:r>
          </w:p>
        </w:tc>
        <w:tc>
          <w:tcPr>
            <w:tcW w:w="4366" w:type="dxa"/>
            <w:gridSpan w:val="5"/>
            <w:tcBorders>
              <w:top w:val="single" w:sz="4" w:space="0" w:color="auto"/>
              <w:bottom w:val="single" w:sz="4" w:space="0" w:color="auto"/>
            </w:tcBorders>
          </w:tcPr>
          <w:p w14:paraId="22A7AE40" w14:textId="77777777" w:rsidR="00E6722F" w:rsidRPr="005E2CA0" w:rsidRDefault="00E6722F" w:rsidP="00E01ECD">
            <w:pPr>
              <w:rPr>
                <w:b/>
                <w:bCs/>
                <w:sz w:val="2"/>
                <w:szCs w:val="2"/>
                <w:lang w:val="en-US"/>
              </w:rPr>
            </w:pPr>
            <w:r w:rsidRPr="005E2CA0">
              <w:rPr>
                <w:b/>
                <w:bCs/>
                <w:sz w:val="22"/>
                <w:szCs w:val="22"/>
                <w:lang w:val="en-US"/>
              </w:rPr>
              <w:t>Efectuarea probei de dilatare-contractare si de functionare, a  conductelor de alimentare a aparatelor de incalzire (aeroterme, termoconvectoare, covectoare de plinta, etc.) avind diametrul de 1 1/4" ... 2"</w:t>
            </w:r>
          </w:p>
          <w:p w14:paraId="15D4962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7914C42"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C273DA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874A939" w14:textId="77777777" w:rsidR="00E6722F" w:rsidRPr="005E2CA0" w:rsidRDefault="00E6722F" w:rsidP="00E01ECD">
            <w:pPr>
              <w:jc w:val="center"/>
              <w:rPr>
                <w:b/>
                <w:bCs/>
                <w:sz w:val="22"/>
                <w:szCs w:val="22"/>
                <w:lang w:val="en-US"/>
              </w:rPr>
            </w:pPr>
            <w:r w:rsidRPr="005E2CA0">
              <w:rPr>
                <w:b/>
                <w:bCs/>
                <w:sz w:val="22"/>
                <w:szCs w:val="22"/>
                <w:lang w:val="en-US"/>
              </w:rPr>
              <w:t>25,000</w:t>
            </w:r>
          </w:p>
          <w:p w14:paraId="3E8CD815" w14:textId="77777777" w:rsidR="00E6722F" w:rsidRPr="009B70F2" w:rsidRDefault="00E6722F" w:rsidP="00E01ECD">
            <w:pPr>
              <w:jc w:val="center"/>
              <w:rPr>
                <w:sz w:val="2"/>
                <w:szCs w:val="2"/>
                <w:lang w:val="en-US"/>
              </w:rPr>
            </w:pPr>
          </w:p>
        </w:tc>
      </w:tr>
      <w:tr w:rsidR="00E6722F" w:rsidRPr="00B40365" w14:paraId="0AB5CA4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FB669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A9B52AC"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3BF6394"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05C0F7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CA14E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018FF4FA" w14:textId="77777777" w:rsidR="00E6722F" w:rsidRPr="00C97908" w:rsidRDefault="00E6722F" w:rsidP="00E01ECD">
            <w:pPr>
              <w:jc w:val="center"/>
              <w:rPr>
                <w:sz w:val="16"/>
                <w:szCs w:val="16"/>
                <w:lang w:val="en-US"/>
              </w:rPr>
            </w:pPr>
            <w:r w:rsidRPr="00C97908">
              <w:rPr>
                <w:sz w:val="16"/>
                <w:szCs w:val="16"/>
                <w:lang w:val="en-US"/>
              </w:rPr>
              <w:t>2,50</w:t>
            </w:r>
          </w:p>
        </w:tc>
      </w:tr>
      <w:tr w:rsidR="00E6722F" w:rsidRPr="003E2692" w14:paraId="220448C5"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B1CD243"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1BBB57F4"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7D29F465"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4D91AED7"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68ED5A86"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74B6C083" w14:textId="77777777" w:rsidR="00E6722F" w:rsidRPr="003E2692" w:rsidRDefault="00E6722F" w:rsidP="00E01ECD">
            <w:pPr>
              <w:rPr>
                <w:sz w:val="2"/>
                <w:szCs w:val="2"/>
                <w:lang w:val="en-US"/>
              </w:rPr>
            </w:pPr>
          </w:p>
        </w:tc>
      </w:tr>
      <w:tr w:rsidR="00E6722F" w:rsidRPr="00B449C4" w14:paraId="739AFBE5"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96865B1"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5511ECA6"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2BB082BC"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D942563"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276B1E8F"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53801463" w14:textId="77777777" w:rsidR="00E6722F" w:rsidRPr="00B449C4" w:rsidRDefault="00E6722F" w:rsidP="00E01ECD">
            <w:pPr>
              <w:rPr>
                <w:sz w:val="22"/>
                <w:szCs w:val="22"/>
                <w:lang w:val="en-US"/>
              </w:rPr>
            </w:pPr>
          </w:p>
        </w:tc>
      </w:tr>
      <w:tr w:rsidR="00E6722F" w:rsidRPr="00B40365" w14:paraId="44A18CC2"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BBE698B"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72E3BBF4"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25AE8444"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3314EBA9" w14:textId="77777777" w:rsidR="00E6722F" w:rsidRPr="00B40365" w:rsidRDefault="00E6722F" w:rsidP="00E01ECD">
            <w:pPr>
              <w:rPr>
                <w:sz w:val="22"/>
                <w:szCs w:val="22"/>
                <w:lang w:val="en-US"/>
              </w:rPr>
            </w:pPr>
          </w:p>
        </w:tc>
      </w:tr>
      <w:tr w:rsidR="00E6722F" w:rsidRPr="009B70F2" w14:paraId="5F6E0A31" w14:textId="77777777" w:rsidTr="00E01ECD">
        <w:tblPrEx>
          <w:tblCellMar>
            <w:left w:w="107" w:type="dxa"/>
            <w:right w:w="107" w:type="dxa"/>
          </w:tblCellMar>
        </w:tblPrEx>
        <w:tc>
          <w:tcPr>
            <w:tcW w:w="10495" w:type="dxa"/>
            <w:gridSpan w:val="19"/>
          </w:tcPr>
          <w:p w14:paraId="04A1CA91" w14:textId="77777777" w:rsidR="00E6722F" w:rsidRPr="009B70F2" w:rsidRDefault="00E6722F" w:rsidP="00E01ECD">
            <w:pPr>
              <w:rPr>
                <w:b/>
                <w:bCs/>
                <w:sz w:val="22"/>
                <w:szCs w:val="22"/>
                <w:lang w:val="en-US"/>
              </w:rPr>
            </w:pPr>
            <w:r w:rsidRPr="009B70F2">
              <w:rPr>
                <w:b/>
                <w:bCs/>
                <w:sz w:val="22"/>
                <w:szCs w:val="22"/>
                <w:lang w:val="en-US"/>
              </w:rPr>
              <w:t>1.3.12. Tehnico-sanitare</w:t>
            </w:r>
          </w:p>
          <w:p w14:paraId="4DE4D938" w14:textId="77777777" w:rsidR="00E6722F" w:rsidRPr="00B12F65" w:rsidRDefault="00E6722F" w:rsidP="00E01ECD">
            <w:pPr>
              <w:rPr>
                <w:sz w:val="2"/>
                <w:szCs w:val="2"/>
                <w:lang w:val="en-US"/>
              </w:rPr>
            </w:pPr>
          </w:p>
        </w:tc>
      </w:tr>
      <w:tr w:rsidR="00E6722F" w:rsidRPr="009B70F2" w14:paraId="007EC19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89D345" w14:textId="77777777" w:rsidR="00E6722F" w:rsidRPr="005E2CA0" w:rsidRDefault="00E6722F" w:rsidP="00E01ECD">
            <w:pPr>
              <w:jc w:val="center"/>
              <w:rPr>
                <w:b/>
                <w:bCs/>
                <w:sz w:val="22"/>
                <w:szCs w:val="22"/>
                <w:lang w:val="en-US"/>
              </w:rPr>
            </w:pPr>
            <w:r w:rsidRPr="005E2CA0">
              <w:rPr>
                <w:b/>
                <w:bCs/>
                <w:sz w:val="22"/>
                <w:szCs w:val="22"/>
                <w:lang w:val="en-US"/>
              </w:rPr>
              <w:t>184</w:t>
            </w:r>
          </w:p>
        </w:tc>
        <w:tc>
          <w:tcPr>
            <w:tcW w:w="1402" w:type="dxa"/>
            <w:gridSpan w:val="3"/>
            <w:tcBorders>
              <w:top w:val="single" w:sz="4" w:space="0" w:color="auto"/>
              <w:bottom w:val="single" w:sz="4" w:space="0" w:color="auto"/>
            </w:tcBorders>
            <w:vAlign w:val="center"/>
          </w:tcPr>
          <w:p w14:paraId="117AACE6" w14:textId="77777777" w:rsidR="00E6722F" w:rsidRPr="005E2CA0" w:rsidRDefault="00E6722F" w:rsidP="00E01ECD">
            <w:pPr>
              <w:jc w:val="center"/>
              <w:rPr>
                <w:b/>
                <w:bCs/>
                <w:sz w:val="22"/>
                <w:szCs w:val="22"/>
                <w:lang w:val="en-US"/>
              </w:rPr>
            </w:pPr>
            <w:r w:rsidRPr="005E2CA0">
              <w:rPr>
                <w:b/>
                <w:bCs/>
                <w:sz w:val="22"/>
                <w:szCs w:val="22"/>
                <w:lang w:val="en-US"/>
              </w:rPr>
              <w:t>SB08E</w:t>
            </w:r>
          </w:p>
        </w:tc>
        <w:tc>
          <w:tcPr>
            <w:tcW w:w="4366" w:type="dxa"/>
            <w:gridSpan w:val="5"/>
            <w:tcBorders>
              <w:top w:val="single" w:sz="4" w:space="0" w:color="auto"/>
              <w:bottom w:val="single" w:sz="4" w:space="0" w:color="auto"/>
            </w:tcBorders>
          </w:tcPr>
          <w:p w14:paraId="2A47BB30" w14:textId="77777777" w:rsidR="00E6722F" w:rsidRPr="005E2CA0" w:rsidRDefault="00E6722F" w:rsidP="00E01ECD">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110 mm / Tub PP cu mufa HTEM d.110 conform standartelor SR EN 1451-1</w:t>
            </w:r>
          </w:p>
          <w:p w14:paraId="1CE4ECC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55CDEBF"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6DA054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50A327E" w14:textId="77777777" w:rsidR="00E6722F" w:rsidRPr="005E2CA0" w:rsidRDefault="00E6722F" w:rsidP="00E01ECD">
            <w:pPr>
              <w:jc w:val="center"/>
              <w:rPr>
                <w:b/>
                <w:bCs/>
                <w:sz w:val="22"/>
                <w:szCs w:val="22"/>
                <w:lang w:val="en-US"/>
              </w:rPr>
            </w:pPr>
            <w:r w:rsidRPr="005E2CA0">
              <w:rPr>
                <w:b/>
                <w:bCs/>
                <w:sz w:val="22"/>
                <w:szCs w:val="22"/>
                <w:lang w:val="en-US"/>
              </w:rPr>
              <w:t>3,000</w:t>
            </w:r>
          </w:p>
          <w:p w14:paraId="433FC53E" w14:textId="77777777" w:rsidR="00E6722F" w:rsidRPr="009B70F2" w:rsidRDefault="00E6722F" w:rsidP="00E01ECD">
            <w:pPr>
              <w:jc w:val="center"/>
              <w:rPr>
                <w:sz w:val="2"/>
                <w:szCs w:val="2"/>
                <w:lang w:val="en-US"/>
              </w:rPr>
            </w:pPr>
          </w:p>
        </w:tc>
      </w:tr>
      <w:tr w:rsidR="00E6722F" w:rsidRPr="00B40365" w14:paraId="1F15C9C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D50D6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D6F0813"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7958AF8"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F0127E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65400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14:paraId="19564EB2" w14:textId="77777777" w:rsidR="00E6722F" w:rsidRPr="00C97908" w:rsidRDefault="00E6722F" w:rsidP="00E01ECD">
            <w:pPr>
              <w:jc w:val="center"/>
              <w:rPr>
                <w:sz w:val="16"/>
                <w:szCs w:val="16"/>
                <w:lang w:val="en-US"/>
              </w:rPr>
            </w:pPr>
            <w:r w:rsidRPr="00C97908">
              <w:rPr>
                <w:sz w:val="16"/>
                <w:szCs w:val="16"/>
                <w:lang w:val="en-US"/>
              </w:rPr>
              <w:t>0,96</w:t>
            </w:r>
          </w:p>
        </w:tc>
      </w:tr>
      <w:tr w:rsidR="00E6722F" w:rsidRPr="00B40365" w14:paraId="41F8343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EA72D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A45827E" w14:textId="77777777" w:rsidR="00E6722F" w:rsidRPr="00B40365" w:rsidRDefault="00E6722F" w:rsidP="00E01ECD">
            <w:pPr>
              <w:jc w:val="center"/>
              <w:rPr>
                <w:sz w:val="16"/>
                <w:szCs w:val="16"/>
                <w:lang w:val="en-US"/>
              </w:rPr>
            </w:pPr>
            <w:r w:rsidRPr="00B40365">
              <w:rPr>
                <w:sz w:val="16"/>
                <w:szCs w:val="16"/>
                <w:lang w:val="en-US"/>
              </w:rPr>
              <w:t>2521216720160110</w:t>
            </w:r>
          </w:p>
        </w:tc>
        <w:tc>
          <w:tcPr>
            <w:tcW w:w="4366" w:type="dxa"/>
            <w:gridSpan w:val="4"/>
            <w:tcBorders>
              <w:top w:val="nil"/>
              <w:bottom w:val="single" w:sz="2" w:space="0" w:color="auto"/>
            </w:tcBorders>
            <w:vAlign w:val="center"/>
          </w:tcPr>
          <w:p w14:paraId="17ABFF6E" w14:textId="77777777" w:rsidR="00E6722F" w:rsidRPr="00C97908" w:rsidRDefault="00E6722F" w:rsidP="00E01ECD">
            <w:pPr>
              <w:rPr>
                <w:sz w:val="16"/>
                <w:szCs w:val="16"/>
                <w:lang w:val="en-US"/>
              </w:rPr>
            </w:pPr>
            <w:r w:rsidRPr="00C97908">
              <w:rPr>
                <w:sz w:val="16"/>
                <w:szCs w:val="16"/>
                <w:lang w:val="en-US"/>
              </w:rPr>
              <w:t>Tub PP cu mufa HTEM d.110 conform standartelor SR EN 1451-1</w:t>
            </w:r>
          </w:p>
        </w:tc>
        <w:tc>
          <w:tcPr>
            <w:tcW w:w="1021" w:type="dxa"/>
            <w:gridSpan w:val="3"/>
            <w:tcBorders>
              <w:top w:val="nil"/>
              <w:bottom w:val="single" w:sz="2" w:space="0" w:color="auto"/>
            </w:tcBorders>
            <w:vAlign w:val="center"/>
          </w:tcPr>
          <w:p w14:paraId="3C72E8C4"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F587DD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20DFBA3B" w14:textId="77777777" w:rsidR="00E6722F" w:rsidRPr="00C97908" w:rsidRDefault="00E6722F" w:rsidP="00E01ECD">
            <w:pPr>
              <w:jc w:val="center"/>
              <w:rPr>
                <w:sz w:val="16"/>
                <w:szCs w:val="16"/>
                <w:lang w:val="en-US"/>
              </w:rPr>
            </w:pPr>
            <w:r w:rsidRPr="00C97908">
              <w:rPr>
                <w:sz w:val="16"/>
                <w:szCs w:val="16"/>
                <w:lang w:val="en-US"/>
              </w:rPr>
              <w:t>3,09</w:t>
            </w:r>
          </w:p>
        </w:tc>
      </w:tr>
      <w:tr w:rsidR="00E6722F" w:rsidRPr="00B40365" w14:paraId="49C1869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F7E01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55CE8CF"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385C4336"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468B4BA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E31C9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6BCD9B09" w14:textId="77777777" w:rsidR="00E6722F" w:rsidRPr="00C97908" w:rsidRDefault="00E6722F" w:rsidP="00E01ECD">
            <w:pPr>
              <w:jc w:val="center"/>
              <w:rPr>
                <w:sz w:val="16"/>
                <w:szCs w:val="16"/>
                <w:lang w:val="en-US"/>
              </w:rPr>
            </w:pPr>
            <w:r w:rsidRPr="00C97908">
              <w:rPr>
                <w:sz w:val="16"/>
                <w:szCs w:val="16"/>
                <w:lang w:val="en-US"/>
              </w:rPr>
              <w:t>0,045</w:t>
            </w:r>
          </w:p>
        </w:tc>
      </w:tr>
      <w:tr w:rsidR="00E6722F" w:rsidRPr="00B40365" w14:paraId="3AB7C53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55B62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3A122C"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35D7DC34"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352795E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AE7EA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233EC928" w14:textId="77777777" w:rsidR="00E6722F" w:rsidRPr="00C97908" w:rsidRDefault="00E6722F" w:rsidP="00E01ECD">
            <w:pPr>
              <w:jc w:val="center"/>
              <w:rPr>
                <w:sz w:val="16"/>
                <w:szCs w:val="16"/>
                <w:lang w:val="en-US"/>
              </w:rPr>
            </w:pPr>
            <w:r w:rsidRPr="00C97908">
              <w:rPr>
                <w:sz w:val="16"/>
                <w:szCs w:val="16"/>
                <w:lang w:val="en-US"/>
              </w:rPr>
              <w:t>0,045</w:t>
            </w:r>
          </w:p>
        </w:tc>
      </w:tr>
      <w:tr w:rsidR="00E6722F" w:rsidRPr="009B70F2" w14:paraId="3398C94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16C0D4" w14:textId="77777777" w:rsidR="00E6722F" w:rsidRPr="005E2CA0" w:rsidRDefault="00E6722F" w:rsidP="00E01ECD">
            <w:pPr>
              <w:jc w:val="center"/>
              <w:rPr>
                <w:b/>
                <w:bCs/>
                <w:sz w:val="22"/>
                <w:szCs w:val="22"/>
                <w:lang w:val="en-US"/>
              </w:rPr>
            </w:pPr>
            <w:r w:rsidRPr="005E2CA0">
              <w:rPr>
                <w:b/>
                <w:bCs/>
                <w:sz w:val="22"/>
                <w:szCs w:val="22"/>
                <w:lang w:val="en-US"/>
              </w:rPr>
              <w:lastRenderedPageBreak/>
              <w:t>185</w:t>
            </w:r>
          </w:p>
        </w:tc>
        <w:tc>
          <w:tcPr>
            <w:tcW w:w="1402" w:type="dxa"/>
            <w:gridSpan w:val="3"/>
            <w:tcBorders>
              <w:top w:val="single" w:sz="4" w:space="0" w:color="auto"/>
              <w:bottom w:val="single" w:sz="4" w:space="0" w:color="auto"/>
            </w:tcBorders>
            <w:vAlign w:val="center"/>
          </w:tcPr>
          <w:p w14:paraId="7EF04EAB" w14:textId="77777777" w:rsidR="00E6722F" w:rsidRPr="005E2CA0" w:rsidRDefault="00E6722F" w:rsidP="00E01ECD">
            <w:pPr>
              <w:jc w:val="center"/>
              <w:rPr>
                <w:b/>
                <w:bCs/>
                <w:sz w:val="22"/>
                <w:szCs w:val="22"/>
                <w:lang w:val="en-US"/>
              </w:rPr>
            </w:pPr>
            <w:r w:rsidRPr="005E2CA0">
              <w:rPr>
                <w:b/>
                <w:bCs/>
                <w:sz w:val="22"/>
                <w:szCs w:val="22"/>
                <w:lang w:val="en-US"/>
              </w:rPr>
              <w:t>SA37I</w:t>
            </w:r>
          </w:p>
        </w:tc>
        <w:tc>
          <w:tcPr>
            <w:tcW w:w="4366" w:type="dxa"/>
            <w:gridSpan w:val="5"/>
            <w:tcBorders>
              <w:top w:val="single" w:sz="4" w:space="0" w:color="auto"/>
              <w:bottom w:val="single" w:sz="4" w:space="0" w:color="auto"/>
            </w:tcBorders>
          </w:tcPr>
          <w:p w14:paraId="6406E52A" w14:textId="77777777" w:rsidR="00E6722F" w:rsidRPr="005E2CA0" w:rsidRDefault="00E6722F" w:rsidP="00E01ECD">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4" / Brida fixare cu diblu d.110</w:t>
            </w:r>
          </w:p>
          <w:p w14:paraId="77925D9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51D41D2"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E72F8B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BBC861B" w14:textId="77777777" w:rsidR="00E6722F" w:rsidRPr="005E2CA0" w:rsidRDefault="00E6722F" w:rsidP="00E01ECD">
            <w:pPr>
              <w:jc w:val="center"/>
              <w:rPr>
                <w:b/>
                <w:bCs/>
                <w:sz w:val="22"/>
                <w:szCs w:val="22"/>
                <w:lang w:val="en-US"/>
              </w:rPr>
            </w:pPr>
            <w:r w:rsidRPr="005E2CA0">
              <w:rPr>
                <w:b/>
                <w:bCs/>
                <w:sz w:val="22"/>
                <w:szCs w:val="22"/>
                <w:lang w:val="en-US"/>
              </w:rPr>
              <w:t>3,000</w:t>
            </w:r>
          </w:p>
          <w:p w14:paraId="3A719CCA" w14:textId="77777777" w:rsidR="00E6722F" w:rsidRPr="009B70F2" w:rsidRDefault="00E6722F" w:rsidP="00E01ECD">
            <w:pPr>
              <w:jc w:val="center"/>
              <w:rPr>
                <w:sz w:val="2"/>
                <w:szCs w:val="2"/>
                <w:lang w:val="en-US"/>
              </w:rPr>
            </w:pPr>
          </w:p>
        </w:tc>
      </w:tr>
      <w:tr w:rsidR="00E6722F" w:rsidRPr="00B40365" w14:paraId="5A17E01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6E5EB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0357079"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D289672"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92047A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69293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0,520</w:t>
            </w:r>
          </w:p>
        </w:tc>
        <w:tc>
          <w:tcPr>
            <w:tcW w:w="1559" w:type="dxa"/>
            <w:gridSpan w:val="2"/>
            <w:tcBorders>
              <w:top w:val="nil"/>
              <w:bottom w:val="single" w:sz="2" w:space="0" w:color="auto"/>
            </w:tcBorders>
            <w:vAlign w:val="center"/>
          </w:tcPr>
          <w:p w14:paraId="5B5EACCB" w14:textId="77777777" w:rsidR="00E6722F" w:rsidRPr="00C97908" w:rsidRDefault="00E6722F" w:rsidP="00E01ECD">
            <w:pPr>
              <w:jc w:val="center"/>
              <w:rPr>
                <w:sz w:val="16"/>
                <w:szCs w:val="16"/>
                <w:lang w:val="en-US"/>
              </w:rPr>
            </w:pPr>
            <w:r w:rsidRPr="00C97908">
              <w:rPr>
                <w:sz w:val="16"/>
                <w:szCs w:val="16"/>
                <w:lang w:val="en-US"/>
              </w:rPr>
              <w:t>1,56</w:t>
            </w:r>
          </w:p>
        </w:tc>
      </w:tr>
      <w:tr w:rsidR="00E6722F" w:rsidRPr="00B40365" w14:paraId="1619185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FC548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B43A326" w14:textId="77777777" w:rsidR="00E6722F" w:rsidRPr="00B40365" w:rsidRDefault="00E6722F" w:rsidP="00E01ECD">
            <w:pPr>
              <w:jc w:val="center"/>
              <w:rPr>
                <w:sz w:val="16"/>
                <w:szCs w:val="16"/>
                <w:lang w:val="en-US"/>
              </w:rPr>
            </w:pPr>
            <w:r w:rsidRPr="00B40365">
              <w:rPr>
                <w:sz w:val="16"/>
                <w:szCs w:val="16"/>
                <w:lang w:val="en-US"/>
              </w:rPr>
              <w:t>287527420404024</w:t>
            </w:r>
          </w:p>
        </w:tc>
        <w:tc>
          <w:tcPr>
            <w:tcW w:w="4366" w:type="dxa"/>
            <w:gridSpan w:val="4"/>
            <w:tcBorders>
              <w:top w:val="nil"/>
              <w:bottom w:val="single" w:sz="2" w:space="0" w:color="auto"/>
            </w:tcBorders>
            <w:vAlign w:val="center"/>
          </w:tcPr>
          <w:p w14:paraId="7CD6B60D" w14:textId="77777777" w:rsidR="00E6722F" w:rsidRPr="00C97908" w:rsidRDefault="00E6722F" w:rsidP="00E01ECD">
            <w:pPr>
              <w:rPr>
                <w:sz w:val="16"/>
                <w:szCs w:val="16"/>
                <w:lang w:val="en-US"/>
              </w:rPr>
            </w:pPr>
            <w:r w:rsidRPr="00C97908">
              <w:rPr>
                <w:sz w:val="16"/>
                <w:szCs w:val="16"/>
                <w:lang w:val="en-US"/>
              </w:rPr>
              <w:t>Brida fixare cu diblu d.110</w:t>
            </w:r>
          </w:p>
        </w:tc>
        <w:tc>
          <w:tcPr>
            <w:tcW w:w="1021" w:type="dxa"/>
            <w:gridSpan w:val="3"/>
            <w:tcBorders>
              <w:top w:val="nil"/>
              <w:bottom w:val="single" w:sz="2" w:space="0" w:color="auto"/>
            </w:tcBorders>
            <w:vAlign w:val="center"/>
          </w:tcPr>
          <w:p w14:paraId="54131B5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0CB3F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E600E81" w14:textId="77777777" w:rsidR="00E6722F" w:rsidRPr="00C97908" w:rsidRDefault="00E6722F" w:rsidP="00E01ECD">
            <w:pPr>
              <w:jc w:val="center"/>
              <w:rPr>
                <w:sz w:val="16"/>
                <w:szCs w:val="16"/>
                <w:lang w:val="en-US"/>
              </w:rPr>
            </w:pPr>
            <w:r w:rsidRPr="00C97908">
              <w:rPr>
                <w:sz w:val="16"/>
                <w:szCs w:val="16"/>
                <w:lang w:val="en-US"/>
              </w:rPr>
              <w:t>3,00</w:t>
            </w:r>
          </w:p>
        </w:tc>
      </w:tr>
      <w:tr w:rsidR="00E6722F" w:rsidRPr="00B40365" w14:paraId="7E3CE39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7CB9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DB82EF" w14:textId="77777777" w:rsidR="00E6722F" w:rsidRPr="00B40365" w:rsidRDefault="00E6722F" w:rsidP="00E01ECD">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723ABB13" w14:textId="77777777" w:rsidR="00E6722F" w:rsidRPr="00C97908" w:rsidRDefault="00E6722F" w:rsidP="00E01ECD">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5227C73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12071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5DA78241" w14:textId="77777777" w:rsidR="00E6722F" w:rsidRPr="00C97908" w:rsidRDefault="00E6722F" w:rsidP="00E01ECD">
            <w:pPr>
              <w:jc w:val="center"/>
              <w:rPr>
                <w:sz w:val="16"/>
                <w:szCs w:val="16"/>
                <w:lang w:val="en-US"/>
              </w:rPr>
            </w:pPr>
            <w:r w:rsidRPr="00C97908">
              <w:rPr>
                <w:sz w:val="16"/>
                <w:szCs w:val="16"/>
                <w:lang w:val="en-US"/>
              </w:rPr>
              <w:t>0,018</w:t>
            </w:r>
          </w:p>
        </w:tc>
      </w:tr>
      <w:tr w:rsidR="00E6722F" w:rsidRPr="00B40365" w14:paraId="7A162EB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F3C18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53BE7F" w14:textId="77777777" w:rsidR="00E6722F" w:rsidRPr="00B40365" w:rsidRDefault="00E6722F" w:rsidP="00E01ECD">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01BFC3F1" w14:textId="77777777" w:rsidR="00E6722F" w:rsidRPr="00C97908" w:rsidRDefault="00E6722F" w:rsidP="00E01ECD">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34CC9D3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B788E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240BF72D" w14:textId="77777777" w:rsidR="00E6722F" w:rsidRPr="00C97908" w:rsidRDefault="00E6722F" w:rsidP="00E01ECD">
            <w:pPr>
              <w:jc w:val="center"/>
              <w:rPr>
                <w:sz w:val="16"/>
                <w:szCs w:val="16"/>
                <w:lang w:val="en-US"/>
              </w:rPr>
            </w:pPr>
            <w:r w:rsidRPr="00C97908">
              <w:rPr>
                <w:sz w:val="16"/>
                <w:szCs w:val="16"/>
                <w:lang w:val="en-US"/>
              </w:rPr>
              <w:t>0,93</w:t>
            </w:r>
          </w:p>
        </w:tc>
      </w:tr>
      <w:tr w:rsidR="00E6722F" w:rsidRPr="00B40365" w14:paraId="36A03C9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0BB90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CC611CB" w14:textId="77777777" w:rsidR="00E6722F" w:rsidRPr="00B40365" w:rsidRDefault="00E6722F" w:rsidP="00E01EC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5A560D3" w14:textId="77777777" w:rsidR="00E6722F" w:rsidRPr="00C97908" w:rsidRDefault="00E6722F" w:rsidP="00E01EC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648074D0"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F0E3AA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4FEC4858" w14:textId="77777777" w:rsidR="00E6722F" w:rsidRPr="00C97908" w:rsidRDefault="00E6722F" w:rsidP="00E01ECD">
            <w:pPr>
              <w:jc w:val="center"/>
              <w:rPr>
                <w:sz w:val="16"/>
                <w:szCs w:val="16"/>
                <w:lang w:val="en-US"/>
              </w:rPr>
            </w:pPr>
            <w:r w:rsidRPr="00C97908">
              <w:rPr>
                <w:sz w:val="16"/>
                <w:szCs w:val="16"/>
                <w:lang w:val="en-US"/>
              </w:rPr>
              <w:t>0,004</w:t>
            </w:r>
          </w:p>
        </w:tc>
      </w:tr>
      <w:tr w:rsidR="00E6722F" w:rsidRPr="00B40365" w14:paraId="0BCA290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41914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A6E0BA8" w14:textId="77777777" w:rsidR="00E6722F" w:rsidRPr="00B40365" w:rsidRDefault="00E6722F" w:rsidP="00E01ECD">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2AC209D8" w14:textId="77777777" w:rsidR="00E6722F" w:rsidRPr="00C97908" w:rsidRDefault="00E6722F" w:rsidP="00E01ECD">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710066D4"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75B82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A272BDA" w14:textId="77777777" w:rsidR="00E6722F" w:rsidRPr="00C97908" w:rsidRDefault="00E6722F" w:rsidP="00E01ECD">
            <w:pPr>
              <w:jc w:val="center"/>
              <w:rPr>
                <w:sz w:val="16"/>
                <w:szCs w:val="16"/>
                <w:lang w:val="en-US"/>
              </w:rPr>
            </w:pPr>
            <w:r w:rsidRPr="00C97908">
              <w:rPr>
                <w:sz w:val="16"/>
                <w:szCs w:val="16"/>
                <w:lang w:val="en-US"/>
              </w:rPr>
              <w:t>0,003</w:t>
            </w:r>
          </w:p>
        </w:tc>
      </w:tr>
      <w:tr w:rsidR="00E6722F" w:rsidRPr="009B70F2" w14:paraId="55AF4B7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95D646" w14:textId="77777777" w:rsidR="00E6722F" w:rsidRPr="005E2CA0" w:rsidRDefault="00E6722F" w:rsidP="00E01ECD">
            <w:pPr>
              <w:jc w:val="center"/>
              <w:rPr>
                <w:b/>
                <w:bCs/>
                <w:sz w:val="22"/>
                <w:szCs w:val="22"/>
                <w:lang w:val="en-US"/>
              </w:rPr>
            </w:pPr>
            <w:r w:rsidRPr="005E2CA0">
              <w:rPr>
                <w:b/>
                <w:bCs/>
                <w:sz w:val="22"/>
                <w:szCs w:val="22"/>
                <w:lang w:val="en-US"/>
              </w:rPr>
              <w:t>186</w:t>
            </w:r>
          </w:p>
        </w:tc>
        <w:tc>
          <w:tcPr>
            <w:tcW w:w="1402" w:type="dxa"/>
            <w:gridSpan w:val="3"/>
            <w:tcBorders>
              <w:top w:val="single" w:sz="4" w:space="0" w:color="auto"/>
              <w:bottom w:val="single" w:sz="4" w:space="0" w:color="auto"/>
            </w:tcBorders>
            <w:vAlign w:val="center"/>
          </w:tcPr>
          <w:p w14:paraId="404A339D" w14:textId="77777777" w:rsidR="00E6722F" w:rsidRPr="005E2CA0" w:rsidRDefault="00E6722F" w:rsidP="00E01EC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79AAF55C" w14:textId="77777777" w:rsidR="00E6722F" w:rsidRPr="005E2CA0" w:rsidRDefault="00E6722F" w:rsidP="00E01ECD">
            <w:pPr>
              <w:rPr>
                <w:b/>
                <w:bCs/>
                <w:sz w:val="2"/>
                <w:szCs w:val="2"/>
                <w:lang w:val="en-US"/>
              </w:rPr>
            </w:pPr>
            <w:r w:rsidRPr="005E2CA0">
              <w:rPr>
                <w:b/>
                <w:bCs/>
                <w:sz w:val="22"/>
                <w:szCs w:val="22"/>
                <w:lang w:val="en-US"/>
              </w:rPr>
              <w:t>Piesa de legatura din material plastic pentru canalizare, imbinata cu garnitura de cauciuc, avind diametrul de 110 mm / Piesa curatire PP D 110 mm - acelasi producator ca si teava</w:t>
            </w:r>
          </w:p>
          <w:p w14:paraId="2E93B6C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3D77037"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AF8E73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9CAFEED" w14:textId="77777777" w:rsidR="00E6722F" w:rsidRPr="005E2CA0" w:rsidRDefault="00E6722F" w:rsidP="00E01ECD">
            <w:pPr>
              <w:jc w:val="center"/>
              <w:rPr>
                <w:b/>
                <w:bCs/>
                <w:sz w:val="22"/>
                <w:szCs w:val="22"/>
                <w:lang w:val="en-US"/>
              </w:rPr>
            </w:pPr>
            <w:r w:rsidRPr="005E2CA0">
              <w:rPr>
                <w:b/>
                <w:bCs/>
                <w:sz w:val="22"/>
                <w:szCs w:val="22"/>
                <w:lang w:val="en-US"/>
              </w:rPr>
              <w:t>1,000</w:t>
            </w:r>
          </w:p>
          <w:p w14:paraId="6BA28AAF" w14:textId="77777777" w:rsidR="00E6722F" w:rsidRPr="009B70F2" w:rsidRDefault="00E6722F" w:rsidP="00E01ECD">
            <w:pPr>
              <w:jc w:val="center"/>
              <w:rPr>
                <w:sz w:val="2"/>
                <w:szCs w:val="2"/>
                <w:lang w:val="en-US"/>
              </w:rPr>
            </w:pPr>
          </w:p>
        </w:tc>
      </w:tr>
      <w:tr w:rsidR="00E6722F" w:rsidRPr="00B40365" w14:paraId="50E09CA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EE0F3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CB3AD4"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A9C9C2D"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52036E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E7EE0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3FA24FEA" w14:textId="77777777" w:rsidR="00E6722F" w:rsidRPr="00C97908" w:rsidRDefault="00E6722F" w:rsidP="00E01ECD">
            <w:pPr>
              <w:jc w:val="center"/>
              <w:rPr>
                <w:sz w:val="16"/>
                <w:szCs w:val="16"/>
                <w:lang w:val="en-US"/>
              </w:rPr>
            </w:pPr>
            <w:r w:rsidRPr="00C97908">
              <w:rPr>
                <w:sz w:val="16"/>
                <w:szCs w:val="16"/>
                <w:lang w:val="en-US"/>
              </w:rPr>
              <w:t>0,28</w:t>
            </w:r>
          </w:p>
        </w:tc>
      </w:tr>
      <w:tr w:rsidR="00E6722F" w:rsidRPr="00B40365" w14:paraId="37DEB25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E6619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83A1300" w14:textId="77777777" w:rsidR="00E6722F" w:rsidRPr="00B40365" w:rsidRDefault="00E6722F" w:rsidP="00E01ECD">
            <w:pPr>
              <w:jc w:val="center"/>
              <w:rPr>
                <w:sz w:val="16"/>
                <w:szCs w:val="16"/>
                <w:lang w:val="en-US"/>
              </w:rPr>
            </w:pPr>
            <w:r w:rsidRPr="00B40365">
              <w:rPr>
                <w:sz w:val="16"/>
                <w:szCs w:val="16"/>
                <w:lang w:val="en-US"/>
              </w:rPr>
              <w:t>252315672103736</w:t>
            </w:r>
          </w:p>
        </w:tc>
        <w:tc>
          <w:tcPr>
            <w:tcW w:w="4366" w:type="dxa"/>
            <w:gridSpan w:val="4"/>
            <w:tcBorders>
              <w:top w:val="nil"/>
              <w:bottom w:val="single" w:sz="2" w:space="0" w:color="auto"/>
            </w:tcBorders>
            <w:vAlign w:val="center"/>
          </w:tcPr>
          <w:p w14:paraId="76F7D597" w14:textId="77777777" w:rsidR="00E6722F" w:rsidRPr="00C97908" w:rsidRDefault="00E6722F" w:rsidP="00E01ECD">
            <w:pPr>
              <w:rPr>
                <w:sz w:val="16"/>
                <w:szCs w:val="16"/>
                <w:lang w:val="en-US"/>
              </w:rPr>
            </w:pPr>
            <w:r w:rsidRPr="00C97908">
              <w:rPr>
                <w:sz w:val="16"/>
                <w:szCs w:val="16"/>
                <w:lang w:val="en-US"/>
              </w:rPr>
              <w:t xml:space="preserve">Piesa curatire PP D 110 mm </w:t>
            </w:r>
          </w:p>
        </w:tc>
        <w:tc>
          <w:tcPr>
            <w:tcW w:w="1021" w:type="dxa"/>
            <w:gridSpan w:val="3"/>
            <w:tcBorders>
              <w:top w:val="nil"/>
              <w:bottom w:val="single" w:sz="2" w:space="0" w:color="auto"/>
            </w:tcBorders>
            <w:vAlign w:val="center"/>
          </w:tcPr>
          <w:p w14:paraId="1CCA05F5"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53447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E769FD6"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5AD1EBE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6C155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7B4F65"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6BA1B6B9"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35EBB9A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3E7C4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14:paraId="0B33BC78" w14:textId="77777777" w:rsidR="00E6722F" w:rsidRPr="00C97908" w:rsidRDefault="00E6722F" w:rsidP="00E01ECD">
            <w:pPr>
              <w:jc w:val="center"/>
              <w:rPr>
                <w:sz w:val="16"/>
                <w:szCs w:val="16"/>
                <w:lang w:val="en-US"/>
              </w:rPr>
            </w:pPr>
            <w:r w:rsidRPr="00C97908">
              <w:rPr>
                <w:sz w:val="16"/>
                <w:szCs w:val="16"/>
                <w:lang w:val="en-US"/>
              </w:rPr>
              <w:t>0,035</w:t>
            </w:r>
          </w:p>
        </w:tc>
      </w:tr>
      <w:tr w:rsidR="00E6722F" w:rsidRPr="00B40365" w14:paraId="4A45E16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550D5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ED6A17"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560BE9FE"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221C95D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ADD19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504D8DCD" w14:textId="77777777" w:rsidR="00E6722F" w:rsidRPr="00C97908" w:rsidRDefault="00E6722F" w:rsidP="00E01ECD">
            <w:pPr>
              <w:jc w:val="center"/>
              <w:rPr>
                <w:sz w:val="16"/>
                <w:szCs w:val="16"/>
                <w:lang w:val="en-US"/>
              </w:rPr>
            </w:pPr>
            <w:r w:rsidRPr="00C97908">
              <w:rPr>
                <w:sz w:val="16"/>
                <w:szCs w:val="16"/>
                <w:lang w:val="en-US"/>
              </w:rPr>
              <w:t>0,015</w:t>
            </w:r>
          </w:p>
        </w:tc>
      </w:tr>
      <w:tr w:rsidR="00E6722F" w:rsidRPr="009B70F2" w14:paraId="3A6449C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E58795" w14:textId="77777777" w:rsidR="00E6722F" w:rsidRPr="005E2CA0" w:rsidRDefault="00E6722F" w:rsidP="00E01ECD">
            <w:pPr>
              <w:jc w:val="center"/>
              <w:rPr>
                <w:b/>
                <w:bCs/>
                <w:sz w:val="22"/>
                <w:szCs w:val="22"/>
                <w:lang w:val="en-US"/>
              </w:rPr>
            </w:pPr>
            <w:r w:rsidRPr="005E2CA0">
              <w:rPr>
                <w:b/>
                <w:bCs/>
                <w:sz w:val="22"/>
                <w:szCs w:val="22"/>
                <w:lang w:val="en-US"/>
              </w:rPr>
              <w:t>187</w:t>
            </w:r>
          </w:p>
        </w:tc>
        <w:tc>
          <w:tcPr>
            <w:tcW w:w="1402" w:type="dxa"/>
            <w:gridSpan w:val="3"/>
            <w:tcBorders>
              <w:top w:val="single" w:sz="4" w:space="0" w:color="auto"/>
              <w:bottom w:val="single" w:sz="4" w:space="0" w:color="auto"/>
            </w:tcBorders>
            <w:vAlign w:val="center"/>
          </w:tcPr>
          <w:p w14:paraId="018F4470" w14:textId="77777777" w:rsidR="00E6722F" w:rsidRPr="005E2CA0" w:rsidRDefault="00E6722F" w:rsidP="00E01ECD">
            <w:pPr>
              <w:jc w:val="center"/>
              <w:rPr>
                <w:b/>
                <w:bCs/>
                <w:sz w:val="22"/>
                <w:szCs w:val="22"/>
                <w:lang w:val="en-US"/>
              </w:rPr>
            </w:pPr>
            <w:r w:rsidRPr="005E2CA0">
              <w:rPr>
                <w:b/>
                <w:bCs/>
                <w:sz w:val="22"/>
                <w:szCs w:val="22"/>
                <w:lang w:val="en-US"/>
              </w:rPr>
              <w:t>SB10E</w:t>
            </w:r>
          </w:p>
        </w:tc>
        <w:tc>
          <w:tcPr>
            <w:tcW w:w="4366" w:type="dxa"/>
            <w:gridSpan w:val="5"/>
            <w:tcBorders>
              <w:top w:val="single" w:sz="4" w:space="0" w:color="auto"/>
              <w:bottom w:val="single" w:sz="4" w:space="0" w:color="auto"/>
            </w:tcBorders>
          </w:tcPr>
          <w:p w14:paraId="70411FFA" w14:textId="77777777" w:rsidR="00E6722F" w:rsidRPr="005E2CA0" w:rsidRDefault="00E6722F" w:rsidP="00E01ECD">
            <w:pPr>
              <w:rPr>
                <w:b/>
                <w:bCs/>
                <w:sz w:val="2"/>
                <w:szCs w:val="2"/>
                <w:lang w:val="en-US"/>
              </w:rPr>
            </w:pPr>
            <w:r w:rsidRPr="005E2CA0">
              <w:rPr>
                <w:b/>
                <w:bCs/>
                <w:sz w:val="22"/>
                <w:szCs w:val="22"/>
                <w:lang w:val="en-US"/>
              </w:rPr>
              <w:t>Piesa de legatura (ramificatie simpla) din material plastic pentru canalizare, imbinate  cu garnitura de cauciuc, avind diametrul de 110 mm / Ramificatie PP D.110 x 50 / 45°  - acelasi producator ca si teava</w:t>
            </w:r>
          </w:p>
          <w:p w14:paraId="0D74A8D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F7F1301"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908FCB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8D38272" w14:textId="77777777" w:rsidR="00E6722F" w:rsidRPr="005E2CA0" w:rsidRDefault="00E6722F" w:rsidP="00E01ECD">
            <w:pPr>
              <w:jc w:val="center"/>
              <w:rPr>
                <w:b/>
                <w:bCs/>
                <w:sz w:val="22"/>
                <w:szCs w:val="22"/>
                <w:lang w:val="en-US"/>
              </w:rPr>
            </w:pPr>
            <w:r w:rsidRPr="005E2CA0">
              <w:rPr>
                <w:b/>
                <w:bCs/>
                <w:sz w:val="22"/>
                <w:szCs w:val="22"/>
                <w:lang w:val="en-US"/>
              </w:rPr>
              <w:t>1,000</w:t>
            </w:r>
          </w:p>
          <w:p w14:paraId="75402F52" w14:textId="77777777" w:rsidR="00E6722F" w:rsidRPr="009B70F2" w:rsidRDefault="00E6722F" w:rsidP="00E01ECD">
            <w:pPr>
              <w:jc w:val="center"/>
              <w:rPr>
                <w:sz w:val="2"/>
                <w:szCs w:val="2"/>
                <w:lang w:val="en-US"/>
              </w:rPr>
            </w:pPr>
          </w:p>
        </w:tc>
      </w:tr>
      <w:tr w:rsidR="00E6722F" w:rsidRPr="00B40365" w14:paraId="3548E40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706F2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64122A"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219B28C"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EE35DC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92837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14:paraId="56CA987D" w14:textId="77777777" w:rsidR="00E6722F" w:rsidRPr="00C97908" w:rsidRDefault="00E6722F" w:rsidP="00E01ECD">
            <w:pPr>
              <w:jc w:val="center"/>
              <w:rPr>
                <w:sz w:val="16"/>
                <w:szCs w:val="16"/>
                <w:lang w:val="en-US"/>
              </w:rPr>
            </w:pPr>
            <w:r w:rsidRPr="00C97908">
              <w:rPr>
                <w:sz w:val="16"/>
                <w:szCs w:val="16"/>
                <w:lang w:val="en-US"/>
              </w:rPr>
              <w:t>0,32</w:t>
            </w:r>
          </w:p>
        </w:tc>
      </w:tr>
      <w:tr w:rsidR="00E6722F" w:rsidRPr="00B40365" w14:paraId="32DD1C4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60BA9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1E3B2E3" w14:textId="77777777" w:rsidR="00E6722F" w:rsidRPr="00B40365" w:rsidRDefault="00E6722F" w:rsidP="00E01ECD">
            <w:pPr>
              <w:jc w:val="center"/>
              <w:rPr>
                <w:sz w:val="16"/>
                <w:szCs w:val="16"/>
                <w:lang w:val="en-US"/>
              </w:rPr>
            </w:pPr>
            <w:r w:rsidRPr="00B40365">
              <w:rPr>
                <w:sz w:val="16"/>
                <w:szCs w:val="16"/>
                <w:lang w:val="en-US"/>
              </w:rPr>
              <w:t>2523156721015157</w:t>
            </w:r>
          </w:p>
        </w:tc>
        <w:tc>
          <w:tcPr>
            <w:tcW w:w="4366" w:type="dxa"/>
            <w:gridSpan w:val="4"/>
            <w:tcBorders>
              <w:top w:val="nil"/>
              <w:bottom w:val="single" w:sz="2" w:space="0" w:color="auto"/>
            </w:tcBorders>
            <w:vAlign w:val="center"/>
          </w:tcPr>
          <w:p w14:paraId="57527B7D" w14:textId="77777777" w:rsidR="00E6722F" w:rsidRPr="00C97908" w:rsidRDefault="00E6722F" w:rsidP="00E01ECD">
            <w:pPr>
              <w:rPr>
                <w:sz w:val="16"/>
                <w:szCs w:val="16"/>
                <w:lang w:val="en-US"/>
              </w:rPr>
            </w:pPr>
            <w:r w:rsidRPr="00C97908">
              <w:rPr>
                <w:sz w:val="16"/>
                <w:szCs w:val="16"/>
                <w:lang w:val="en-US"/>
              </w:rPr>
              <w:t>Ramificatie PP D.110 x 50 / 45°</w:t>
            </w:r>
          </w:p>
        </w:tc>
        <w:tc>
          <w:tcPr>
            <w:tcW w:w="1021" w:type="dxa"/>
            <w:gridSpan w:val="3"/>
            <w:tcBorders>
              <w:top w:val="nil"/>
              <w:bottom w:val="single" w:sz="2" w:space="0" w:color="auto"/>
            </w:tcBorders>
            <w:vAlign w:val="center"/>
          </w:tcPr>
          <w:p w14:paraId="12586020"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6C6CD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1974273"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14F4C5B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92BC3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4B5D74"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7D4CEBF3"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0B04CE0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61B48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095820F3" w14:textId="77777777" w:rsidR="00E6722F" w:rsidRPr="00C97908" w:rsidRDefault="00E6722F" w:rsidP="00E01ECD">
            <w:pPr>
              <w:jc w:val="center"/>
              <w:rPr>
                <w:sz w:val="16"/>
                <w:szCs w:val="16"/>
                <w:lang w:val="en-US"/>
              </w:rPr>
            </w:pPr>
            <w:r w:rsidRPr="00C97908">
              <w:rPr>
                <w:sz w:val="16"/>
                <w:szCs w:val="16"/>
                <w:lang w:val="en-US"/>
              </w:rPr>
              <w:t>0,07</w:t>
            </w:r>
          </w:p>
        </w:tc>
      </w:tr>
      <w:tr w:rsidR="00E6722F" w:rsidRPr="00B40365" w14:paraId="7D28879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51191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B3BDED1"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2DFEDDD"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23B50D8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D4D08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464FC43F"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9B70F2" w14:paraId="44F0E59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E5A7FC" w14:textId="77777777" w:rsidR="00E6722F" w:rsidRPr="005E2CA0" w:rsidRDefault="00E6722F" w:rsidP="00E01ECD">
            <w:pPr>
              <w:jc w:val="center"/>
              <w:rPr>
                <w:b/>
                <w:bCs/>
                <w:sz w:val="22"/>
                <w:szCs w:val="22"/>
                <w:lang w:val="en-US"/>
              </w:rPr>
            </w:pPr>
            <w:r w:rsidRPr="005E2CA0">
              <w:rPr>
                <w:b/>
                <w:bCs/>
                <w:sz w:val="22"/>
                <w:szCs w:val="22"/>
                <w:lang w:val="en-US"/>
              </w:rPr>
              <w:t>188</w:t>
            </w:r>
          </w:p>
        </w:tc>
        <w:tc>
          <w:tcPr>
            <w:tcW w:w="1402" w:type="dxa"/>
            <w:gridSpan w:val="3"/>
            <w:tcBorders>
              <w:top w:val="single" w:sz="4" w:space="0" w:color="auto"/>
              <w:bottom w:val="single" w:sz="4" w:space="0" w:color="auto"/>
            </w:tcBorders>
            <w:vAlign w:val="center"/>
          </w:tcPr>
          <w:p w14:paraId="036A2E04" w14:textId="77777777" w:rsidR="00E6722F" w:rsidRPr="005E2CA0" w:rsidRDefault="00E6722F" w:rsidP="00E01EC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1B73FD29" w14:textId="77777777" w:rsidR="00E6722F" w:rsidRPr="005E2CA0" w:rsidRDefault="00E6722F" w:rsidP="00E01ECD">
            <w:pPr>
              <w:rPr>
                <w:b/>
                <w:bCs/>
                <w:sz w:val="2"/>
                <w:szCs w:val="2"/>
                <w:lang w:val="en-US"/>
              </w:rPr>
            </w:pPr>
            <w:r w:rsidRPr="005E2CA0">
              <w:rPr>
                <w:b/>
                <w:bCs/>
                <w:sz w:val="22"/>
                <w:szCs w:val="22"/>
                <w:lang w:val="en-US"/>
              </w:rPr>
              <w:t>Piesa de legatura din material plastic pentru canalizare, imbinata cu garnitura de cauciuc, avind diametrul de 110 mm / Cot PP 45* d.110  - acelasi producator ca si teava</w:t>
            </w:r>
          </w:p>
          <w:p w14:paraId="4BC3E01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478B629"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5F11AA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D97AD97" w14:textId="77777777" w:rsidR="00E6722F" w:rsidRPr="005E2CA0" w:rsidRDefault="00E6722F" w:rsidP="00E01ECD">
            <w:pPr>
              <w:jc w:val="center"/>
              <w:rPr>
                <w:b/>
                <w:bCs/>
                <w:sz w:val="22"/>
                <w:szCs w:val="22"/>
                <w:lang w:val="en-US"/>
              </w:rPr>
            </w:pPr>
            <w:r w:rsidRPr="005E2CA0">
              <w:rPr>
                <w:b/>
                <w:bCs/>
                <w:sz w:val="22"/>
                <w:szCs w:val="22"/>
                <w:lang w:val="en-US"/>
              </w:rPr>
              <w:t>1,000</w:t>
            </w:r>
          </w:p>
          <w:p w14:paraId="1EEB538C" w14:textId="77777777" w:rsidR="00E6722F" w:rsidRPr="009B70F2" w:rsidRDefault="00E6722F" w:rsidP="00E01ECD">
            <w:pPr>
              <w:jc w:val="center"/>
              <w:rPr>
                <w:sz w:val="2"/>
                <w:szCs w:val="2"/>
                <w:lang w:val="en-US"/>
              </w:rPr>
            </w:pPr>
          </w:p>
        </w:tc>
      </w:tr>
      <w:tr w:rsidR="00E6722F" w:rsidRPr="00B40365" w14:paraId="64D0CBC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A4D9D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7464DAD"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F1E9247"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2DEA2F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1F545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46F29F29" w14:textId="77777777" w:rsidR="00E6722F" w:rsidRPr="00C97908" w:rsidRDefault="00E6722F" w:rsidP="00E01ECD">
            <w:pPr>
              <w:jc w:val="center"/>
              <w:rPr>
                <w:sz w:val="16"/>
                <w:szCs w:val="16"/>
                <w:lang w:val="en-US"/>
              </w:rPr>
            </w:pPr>
            <w:r w:rsidRPr="00C97908">
              <w:rPr>
                <w:sz w:val="16"/>
                <w:szCs w:val="16"/>
                <w:lang w:val="en-US"/>
              </w:rPr>
              <w:t>0,28</w:t>
            </w:r>
          </w:p>
        </w:tc>
      </w:tr>
      <w:tr w:rsidR="00E6722F" w:rsidRPr="00B40365" w14:paraId="4F0D998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2649A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CE3E2D6" w14:textId="77777777" w:rsidR="00E6722F" w:rsidRPr="00B40365" w:rsidRDefault="00E6722F" w:rsidP="00E01ECD">
            <w:pPr>
              <w:jc w:val="center"/>
              <w:rPr>
                <w:sz w:val="16"/>
                <w:szCs w:val="16"/>
                <w:lang w:val="en-US"/>
              </w:rPr>
            </w:pPr>
            <w:r w:rsidRPr="00B40365">
              <w:rPr>
                <w:sz w:val="16"/>
                <w:szCs w:val="16"/>
                <w:lang w:val="en-US"/>
              </w:rPr>
              <w:t>252315672103720</w:t>
            </w:r>
          </w:p>
        </w:tc>
        <w:tc>
          <w:tcPr>
            <w:tcW w:w="4366" w:type="dxa"/>
            <w:gridSpan w:val="4"/>
            <w:tcBorders>
              <w:top w:val="nil"/>
              <w:bottom w:val="single" w:sz="2" w:space="0" w:color="auto"/>
            </w:tcBorders>
            <w:vAlign w:val="center"/>
          </w:tcPr>
          <w:p w14:paraId="1D81DF72" w14:textId="77777777" w:rsidR="00E6722F" w:rsidRPr="00C97908" w:rsidRDefault="00E6722F" w:rsidP="00E01ECD">
            <w:pPr>
              <w:rPr>
                <w:sz w:val="16"/>
                <w:szCs w:val="16"/>
                <w:lang w:val="en-US"/>
              </w:rPr>
            </w:pPr>
            <w:r w:rsidRPr="00C97908">
              <w:rPr>
                <w:sz w:val="16"/>
                <w:szCs w:val="16"/>
                <w:lang w:val="en-US"/>
              </w:rPr>
              <w:t>Cot PP 45* d.110</w:t>
            </w:r>
          </w:p>
        </w:tc>
        <w:tc>
          <w:tcPr>
            <w:tcW w:w="1021" w:type="dxa"/>
            <w:gridSpan w:val="3"/>
            <w:tcBorders>
              <w:top w:val="nil"/>
              <w:bottom w:val="single" w:sz="2" w:space="0" w:color="auto"/>
            </w:tcBorders>
            <w:vAlign w:val="center"/>
          </w:tcPr>
          <w:p w14:paraId="1A65D8A1"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34658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527484E"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6466726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7849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C35952E"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4EA8CBC5"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3C9E180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0CF87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14:paraId="44A40BD3" w14:textId="77777777" w:rsidR="00E6722F" w:rsidRPr="00C97908" w:rsidRDefault="00E6722F" w:rsidP="00E01ECD">
            <w:pPr>
              <w:jc w:val="center"/>
              <w:rPr>
                <w:sz w:val="16"/>
                <w:szCs w:val="16"/>
                <w:lang w:val="en-US"/>
              </w:rPr>
            </w:pPr>
            <w:r w:rsidRPr="00C97908">
              <w:rPr>
                <w:sz w:val="16"/>
                <w:szCs w:val="16"/>
                <w:lang w:val="en-US"/>
              </w:rPr>
              <w:t>0,035</w:t>
            </w:r>
          </w:p>
        </w:tc>
      </w:tr>
      <w:tr w:rsidR="00E6722F" w:rsidRPr="00B40365" w14:paraId="320DEDF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3F773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CE443E"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5E1CB345"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0E16597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73570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05DE090D" w14:textId="77777777" w:rsidR="00E6722F" w:rsidRPr="00C97908" w:rsidRDefault="00E6722F" w:rsidP="00E01ECD">
            <w:pPr>
              <w:jc w:val="center"/>
              <w:rPr>
                <w:sz w:val="16"/>
                <w:szCs w:val="16"/>
                <w:lang w:val="en-US"/>
              </w:rPr>
            </w:pPr>
            <w:r w:rsidRPr="00C97908">
              <w:rPr>
                <w:sz w:val="16"/>
                <w:szCs w:val="16"/>
                <w:lang w:val="en-US"/>
              </w:rPr>
              <w:t>0,015</w:t>
            </w:r>
          </w:p>
        </w:tc>
      </w:tr>
      <w:tr w:rsidR="00E6722F" w:rsidRPr="009B70F2" w14:paraId="6DC8E20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6F306A" w14:textId="77777777" w:rsidR="00E6722F" w:rsidRPr="005E2CA0" w:rsidRDefault="00E6722F" w:rsidP="00E01ECD">
            <w:pPr>
              <w:jc w:val="center"/>
              <w:rPr>
                <w:b/>
                <w:bCs/>
                <w:sz w:val="22"/>
                <w:szCs w:val="22"/>
                <w:lang w:val="en-US"/>
              </w:rPr>
            </w:pPr>
            <w:r w:rsidRPr="005E2CA0">
              <w:rPr>
                <w:b/>
                <w:bCs/>
                <w:sz w:val="22"/>
                <w:szCs w:val="22"/>
                <w:lang w:val="en-US"/>
              </w:rPr>
              <w:t>189</w:t>
            </w:r>
          </w:p>
        </w:tc>
        <w:tc>
          <w:tcPr>
            <w:tcW w:w="1402" w:type="dxa"/>
            <w:gridSpan w:val="3"/>
            <w:tcBorders>
              <w:top w:val="single" w:sz="4" w:space="0" w:color="auto"/>
              <w:bottom w:val="single" w:sz="4" w:space="0" w:color="auto"/>
            </w:tcBorders>
            <w:vAlign w:val="center"/>
          </w:tcPr>
          <w:p w14:paraId="53A12CDF" w14:textId="77777777" w:rsidR="00E6722F" w:rsidRPr="005E2CA0" w:rsidRDefault="00E6722F" w:rsidP="00E01EC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69434319" w14:textId="77777777" w:rsidR="00E6722F" w:rsidRPr="005E2CA0" w:rsidRDefault="00E6722F" w:rsidP="00E01ECD">
            <w:pPr>
              <w:rPr>
                <w:b/>
                <w:bCs/>
                <w:sz w:val="2"/>
                <w:szCs w:val="2"/>
                <w:lang w:val="en-US"/>
              </w:rPr>
            </w:pPr>
            <w:r w:rsidRPr="005E2CA0">
              <w:rPr>
                <w:b/>
                <w:bCs/>
                <w:sz w:val="22"/>
                <w:szCs w:val="22"/>
                <w:lang w:val="en-US"/>
              </w:rPr>
              <w:t>Piesa de legatura din material plastic pentru canalizare, imbinata cu garnitura de cauciuc, avind diametrul de 110 mm / Dop PP d.110   - acelasi producator ca si teava</w:t>
            </w:r>
          </w:p>
          <w:p w14:paraId="5471F8F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369D2C2"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DC735F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E6D33BE" w14:textId="77777777" w:rsidR="00E6722F" w:rsidRPr="005E2CA0" w:rsidRDefault="00E6722F" w:rsidP="00E01ECD">
            <w:pPr>
              <w:jc w:val="center"/>
              <w:rPr>
                <w:b/>
                <w:bCs/>
                <w:sz w:val="22"/>
                <w:szCs w:val="22"/>
                <w:lang w:val="en-US"/>
              </w:rPr>
            </w:pPr>
            <w:r w:rsidRPr="005E2CA0">
              <w:rPr>
                <w:b/>
                <w:bCs/>
                <w:sz w:val="22"/>
                <w:szCs w:val="22"/>
                <w:lang w:val="en-US"/>
              </w:rPr>
              <w:t>1,000</w:t>
            </w:r>
          </w:p>
          <w:p w14:paraId="1E66EE18" w14:textId="77777777" w:rsidR="00E6722F" w:rsidRPr="009B70F2" w:rsidRDefault="00E6722F" w:rsidP="00E01ECD">
            <w:pPr>
              <w:jc w:val="center"/>
              <w:rPr>
                <w:sz w:val="2"/>
                <w:szCs w:val="2"/>
                <w:lang w:val="en-US"/>
              </w:rPr>
            </w:pPr>
          </w:p>
        </w:tc>
      </w:tr>
      <w:tr w:rsidR="00E6722F" w:rsidRPr="00B40365" w14:paraId="4FC1E0B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9472D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007BBBD"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3BA1CA0"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5E8ED3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E1D8B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1A447825" w14:textId="77777777" w:rsidR="00E6722F" w:rsidRPr="00C97908" w:rsidRDefault="00E6722F" w:rsidP="00E01ECD">
            <w:pPr>
              <w:jc w:val="center"/>
              <w:rPr>
                <w:sz w:val="16"/>
                <w:szCs w:val="16"/>
                <w:lang w:val="en-US"/>
              </w:rPr>
            </w:pPr>
            <w:r w:rsidRPr="00C97908">
              <w:rPr>
                <w:sz w:val="16"/>
                <w:szCs w:val="16"/>
                <w:lang w:val="en-US"/>
              </w:rPr>
              <w:t>0,28</w:t>
            </w:r>
          </w:p>
        </w:tc>
      </w:tr>
      <w:tr w:rsidR="00E6722F" w:rsidRPr="00B40365" w14:paraId="3B00E08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D7561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0EFA0F" w14:textId="77777777" w:rsidR="00E6722F" w:rsidRPr="00B40365" w:rsidRDefault="00E6722F" w:rsidP="00E01ECD">
            <w:pPr>
              <w:jc w:val="center"/>
              <w:rPr>
                <w:sz w:val="16"/>
                <w:szCs w:val="16"/>
                <w:lang w:val="en-US"/>
              </w:rPr>
            </w:pPr>
            <w:r w:rsidRPr="00B40365">
              <w:rPr>
                <w:sz w:val="16"/>
                <w:szCs w:val="16"/>
                <w:lang w:val="en-US"/>
              </w:rPr>
              <w:t>2523156721037161</w:t>
            </w:r>
          </w:p>
        </w:tc>
        <w:tc>
          <w:tcPr>
            <w:tcW w:w="4366" w:type="dxa"/>
            <w:gridSpan w:val="4"/>
            <w:tcBorders>
              <w:top w:val="nil"/>
              <w:bottom w:val="single" w:sz="2" w:space="0" w:color="auto"/>
            </w:tcBorders>
            <w:vAlign w:val="center"/>
          </w:tcPr>
          <w:p w14:paraId="2C9C10C1" w14:textId="77777777" w:rsidR="00E6722F" w:rsidRPr="00C97908" w:rsidRDefault="00E6722F" w:rsidP="00E01ECD">
            <w:pPr>
              <w:rPr>
                <w:sz w:val="16"/>
                <w:szCs w:val="16"/>
                <w:lang w:val="en-US"/>
              </w:rPr>
            </w:pPr>
            <w:r w:rsidRPr="00C97908">
              <w:rPr>
                <w:sz w:val="16"/>
                <w:szCs w:val="16"/>
                <w:lang w:val="en-US"/>
              </w:rPr>
              <w:t xml:space="preserve">Dop PP d.110 </w:t>
            </w:r>
          </w:p>
        </w:tc>
        <w:tc>
          <w:tcPr>
            <w:tcW w:w="1021" w:type="dxa"/>
            <w:gridSpan w:val="3"/>
            <w:tcBorders>
              <w:top w:val="nil"/>
              <w:bottom w:val="single" w:sz="2" w:space="0" w:color="auto"/>
            </w:tcBorders>
            <w:vAlign w:val="center"/>
          </w:tcPr>
          <w:p w14:paraId="7A3B86F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B59D2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A5BB378"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13E6AA4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B378E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F315304"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424A7CEC"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3EA7339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73EB9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14:paraId="0D230795" w14:textId="77777777" w:rsidR="00E6722F" w:rsidRPr="00C97908" w:rsidRDefault="00E6722F" w:rsidP="00E01ECD">
            <w:pPr>
              <w:jc w:val="center"/>
              <w:rPr>
                <w:sz w:val="16"/>
                <w:szCs w:val="16"/>
                <w:lang w:val="en-US"/>
              </w:rPr>
            </w:pPr>
            <w:r w:rsidRPr="00C97908">
              <w:rPr>
                <w:sz w:val="16"/>
                <w:szCs w:val="16"/>
                <w:lang w:val="en-US"/>
              </w:rPr>
              <w:t>0,035</w:t>
            </w:r>
          </w:p>
        </w:tc>
      </w:tr>
      <w:tr w:rsidR="00E6722F" w:rsidRPr="00B40365" w14:paraId="6AF73C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1F6D1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7A9CD06"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082B30B5"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7BF834D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1018E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10997A58" w14:textId="77777777" w:rsidR="00E6722F" w:rsidRPr="00C97908" w:rsidRDefault="00E6722F" w:rsidP="00E01ECD">
            <w:pPr>
              <w:jc w:val="center"/>
              <w:rPr>
                <w:sz w:val="16"/>
                <w:szCs w:val="16"/>
                <w:lang w:val="en-US"/>
              </w:rPr>
            </w:pPr>
            <w:r w:rsidRPr="00C97908">
              <w:rPr>
                <w:sz w:val="16"/>
                <w:szCs w:val="16"/>
                <w:lang w:val="en-US"/>
              </w:rPr>
              <w:t>0,015</w:t>
            </w:r>
          </w:p>
        </w:tc>
      </w:tr>
      <w:tr w:rsidR="00E6722F" w:rsidRPr="009B70F2" w14:paraId="7C8124D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DE1BAC" w14:textId="77777777" w:rsidR="00E6722F" w:rsidRPr="005E2CA0" w:rsidRDefault="00E6722F" w:rsidP="00E01ECD">
            <w:pPr>
              <w:jc w:val="center"/>
              <w:rPr>
                <w:b/>
                <w:bCs/>
                <w:sz w:val="22"/>
                <w:szCs w:val="22"/>
                <w:lang w:val="en-US"/>
              </w:rPr>
            </w:pPr>
            <w:r w:rsidRPr="005E2CA0">
              <w:rPr>
                <w:b/>
                <w:bCs/>
                <w:sz w:val="22"/>
                <w:szCs w:val="22"/>
                <w:lang w:val="en-US"/>
              </w:rPr>
              <w:t>190</w:t>
            </w:r>
          </w:p>
        </w:tc>
        <w:tc>
          <w:tcPr>
            <w:tcW w:w="1402" w:type="dxa"/>
            <w:gridSpan w:val="3"/>
            <w:tcBorders>
              <w:top w:val="single" w:sz="4" w:space="0" w:color="auto"/>
              <w:bottom w:val="single" w:sz="4" w:space="0" w:color="auto"/>
            </w:tcBorders>
            <w:vAlign w:val="center"/>
          </w:tcPr>
          <w:p w14:paraId="48D86309" w14:textId="77777777" w:rsidR="00E6722F" w:rsidRPr="005E2CA0" w:rsidRDefault="00E6722F" w:rsidP="00E01ECD">
            <w:pPr>
              <w:jc w:val="center"/>
              <w:rPr>
                <w:b/>
                <w:bCs/>
                <w:sz w:val="22"/>
                <w:szCs w:val="22"/>
                <w:lang w:val="en-US"/>
              </w:rPr>
            </w:pPr>
            <w:r w:rsidRPr="005E2CA0">
              <w:rPr>
                <w:b/>
                <w:bCs/>
                <w:sz w:val="22"/>
                <w:szCs w:val="22"/>
                <w:lang w:val="en-US"/>
              </w:rPr>
              <w:t>SB08C</w:t>
            </w:r>
          </w:p>
        </w:tc>
        <w:tc>
          <w:tcPr>
            <w:tcW w:w="4366" w:type="dxa"/>
            <w:gridSpan w:val="5"/>
            <w:tcBorders>
              <w:top w:val="single" w:sz="4" w:space="0" w:color="auto"/>
              <w:bottom w:val="single" w:sz="4" w:space="0" w:color="auto"/>
            </w:tcBorders>
          </w:tcPr>
          <w:p w14:paraId="305C2A09" w14:textId="77777777" w:rsidR="00E6722F" w:rsidRPr="005E2CA0" w:rsidRDefault="00E6722F" w:rsidP="00E01ECD">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 Tub PP cu mufa HTEM d.50 conform standartelor SR EN 1451-1</w:t>
            </w:r>
          </w:p>
          <w:p w14:paraId="5AC565F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1E5DEF7"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AA79DF2"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B631C31" w14:textId="77777777" w:rsidR="00E6722F" w:rsidRPr="005E2CA0" w:rsidRDefault="00E6722F" w:rsidP="00E01ECD">
            <w:pPr>
              <w:jc w:val="center"/>
              <w:rPr>
                <w:b/>
                <w:bCs/>
                <w:sz w:val="22"/>
                <w:szCs w:val="22"/>
                <w:lang w:val="en-US"/>
              </w:rPr>
            </w:pPr>
            <w:r w:rsidRPr="005E2CA0">
              <w:rPr>
                <w:b/>
                <w:bCs/>
                <w:sz w:val="22"/>
                <w:szCs w:val="22"/>
                <w:lang w:val="en-US"/>
              </w:rPr>
              <w:t>3,000</w:t>
            </w:r>
          </w:p>
          <w:p w14:paraId="443D3E05" w14:textId="77777777" w:rsidR="00E6722F" w:rsidRPr="009B70F2" w:rsidRDefault="00E6722F" w:rsidP="00E01ECD">
            <w:pPr>
              <w:jc w:val="center"/>
              <w:rPr>
                <w:sz w:val="2"/>
                <w:szCs w:val="2"/>
                <w:lang w:val="en-US"/>
              </w:rPr>
            </w:pPr>
          </w:p>
        </w:tc>
      </w:tr>
      <w:tr w:rsidR="00E6722F" w:rsidRPr="00B40365" w14:paraId="64EAAFE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6E98C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E7FA50"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07A97C0"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A1C40B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EB386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62E0CB78" w14:textId="77777777" w:rsidR="00E6722F" w:rsidRPr="00C97908" w:rsidRDefault="00E6722F" w:rsidP="00E01ECD">
            <w:pPr>
              <w:jc w:val="center"/>
              <w:rPr>
                <w:sz w:val="16"/>
                <w:szCs w:val="16"/>
                <w:lang w:val="en-US"/>
              </w:rPr>
            </w:pPr>
            <w:r w:rsidRPr="00C97908">
              <w:rPr>
                <w:sz w:val="16"/>
                <w:szCs w:val="16"/>
                <w:lang w:val="en-US"/>
              </w:rPr>
              <w:t>0,75</w:t>
            </w:r>
          </w:p>
        </w:tc>
      </w:tr>
      <w:tr w:rsidR="00E6722F" w:rsidRPr="00B40365" w14:paraId="1EF5824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6C288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25BD8E6" w14:textId="77777777" w:rsidR="00E6722F" w:rsidRPr="00B40365" w:rsidRDefault="00E6722F" w:rsidP="00E01ECD">
            <w:pPr>
              <w:jc w:val="center"/>
              <w:rPr>
                <w:sz w:val="16"/>
                <w:szCs w:val="16"/>
                <w:lang w:val="en-US"/>
              </w:rPr>
            </w:pPr>
            <w:r w:rsidRPr="00B40365">
              <w:rPr>
                <w:sz w:val="16"/>
                <w:szCs w:val="16"/>
                <w:lang w:val="en-US"/>
              </w:rPr>
              <w:t>252121672016050</w:t>
            </w:r>
          </w:p>
        </w:tc>
        <w:tc>
          <w:tcPr>
            <w:tcW w:w="4366" w:type="dxa"/>
            <w:gridSpan w:val="4"/>
            <w:tcBorders>
              <w:top w:val="nil"/>
              <w:bottom w:val="single" w:sz="2" w:space="0" w:color="auto"/>
            </w:tcBorders>
            <w:vAlign w:val="center"/>
          </w:tcPr>
          <w:p w14:paraId="589CD42F" w14:textId="77777777" w:rsidR="00E6722F" w:rsidRPr="00C97908" w:rsidRDefault="00E6722F" w:rsidP="00E01ECD">
            <w:pPr>
              <w:rPr>
                <w:sz w:val="16"/>
                <w:szCs w:val="16"/>
                <w:lang w:val="en-US"/>
              </w:rPr>
            </w:pPr>
            <w:r w:rsidRPr="00C97908">
              <w:rPr>
                <w:sz w:val="16"/>
                <w:szCs w:val="16"/>
                <w:lang w:val="en-US"/>
              </w:rPr>
              <w:t>Tub PP cu mufa HTEM d.50 conform standartelor SR EN 1451-1</w:t>
            </w:r>
          </w:p>
        </w:tc>
        <w:tc>
          <w:tcPr>
            <w:tcW w:w="1021" w:type="dxa"/>
            <w:gridSpan w:val="3"/>
            <w:tcBorders>
              <w:top w:val="nil"/>
              <w:bottom w:val="single" w:sz="2" w:space="0" w:color="auto"/>
            </w:tcBorders>
            <w:vAlign w:val="center"/>
          </w:tcPr>
          <w:p w14:paraId="1384E6BE"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C94CE6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23C02FC6" w14:textId="77777777" w:rsidR="00E6722F" w:rsidRPr="00C97908" w:rsidRDefault="00E6722F" w:rsidP="00E01ECD">
            <w:pPr>
              <w:jc w:val="center"/>
              <w:rPr>
                <w:sz w:val="16"/>
                <w:szCs w:val="16"/>
                <w:lang w:val="en-US"/>
              </w:rPr>
            </w:pPr>
            <w:r w:rsidRPr="00C97908">
              <w:rPr>
                <w:sz w:val="16"/>
                <w:szCs w:val="16"/>
                <w:lang w:val="en-US"/>
              </w:rPr>
              <w:t>3,09</w:t>
            </w:r>
          </w:p>
        </w:tc>
      </w:tr>
      <w:tr w:rsidR="00E6722F" w:rsidRPr="00B40365" w14:paraId="275BDB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94360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FE9D95B"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1944229F"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65F0E7D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FAA77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5BF6D525" w14:textId="77777777" w:rsidR="00E6722F" w:rsidRPr="00C97908" w:rsidRDefault="00E6722F" w:rsidP="00E01ECD">
            <w:pPr>
              <w:jc w:val="center"/>
              <w:rPr>
                <w:sz w:val="16"/>
                <w:szCs w:val="16"/>
                <w:lang w:val="en-US"/>
              </w:rPr>
            </w:pPr>
            <w:r w:rsidRPr="00C97908">
              <w:rPr>
                <w:sz w:val="16"/>
                <w:szCs w:val="16"/>
                <w:lang w:val="en-US"/>
              </w:rPr>
              <w:t>0,012</w:t>
            </w:r>
          </w:p>
        </w:tc>
      </w:tr>
      <w:tr w:rsidR="00E6722F" w:rsidRPr="00B40365" w14:paraId="231B2C6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05C4F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62463F"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72DA4CB"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3D17EBA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B7E1F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7E65D14B" w14:textId="77777777" w:rsidR="00E6722F" w:rsidRPr="00C97908" w:rsidRDefault="00E6722F" w:rsidP="00E01ECD">
            <w:pPr>
              <w:jc w:val="center"/>
              <w:rPr>
                <w:sz w:val="16"/>
                <w:szCs w:val="16"/>
                <w:lang w:val="en-US"/>
              </w:rPr>
            </w:pPr>
            <w:r w:rsidRPr="00C97908">
              <w:rPr>
                <w:sz w:val="16"/>
                <w:szCs w:val="16"/>
                <w:lang w:val="en-US"/>
              </w:rPr>
              <w:t>0,036</w:t>
            </w:r>
          </w:p>
        </w:tc>
      </w:tr>
      <w:tr w:rsidR="00E6722F" w:rsidRPr="009B70F2" w14:paraId="747700F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830C29" w14:textId="77777777" w:rsidR="00E6722F" w:rsidRPr="005E2CA0" w:rsidRDefault="00E6722F" w:rsidP="00E01ECD">
            <w:pPr>
              <w:jc w:val="center"/>
              <w:rPr>
                <w:b/>
                <w:bCs/>
                <w:sz w:val="22"/>
                <w:szCs w:val="22"/>
                <w:lang w:val="en-US"/>
              </w:rPr>
            </w:pPr>
            <w:r w:rsidRPr="005E2CA0">
              <w:rPr>
                <w:b/>
                <w:bCs/>
                <w:sz w:val="22"/>
                <w:szCs w:val="22"/>
                <w:lang w:val="en-US"/>
              </w:rPr>
              <w:t>191</w:t>
            </w:r>
          </w:p>
        </w:tc>
        <w:tc>
          <w:tcPr>
            <w:tcW w:w="1402" w:type="dxa"/>
            <w:gridSpan w:val="3"/>
            <w:tcBorders>
              <w:top w:val="single" w:sz="4" w:space="0" w:color="auto"/>
              <w:bottom w:val="single" w:sz="4" w:space="0" w:color="auto"/>
            </w:tcBorders>
            <w:vAlign w:val="center"/>
          </w:tcPr>
          <w:p w14:paraId="12766933" w14:textId="77777777" w:rsidR="00E6722F" w:rsidRPr="005E2CA0" w:rsidRDefault="00E6722F" w:rsidP="00E01ECD">
            <w:pPr>
              <w:jc w:val="center"/>
              <w:rPr>
                <w:b/>
                <w:bCs/>
                <w:sz w:val="22"/>
                <w:szCs w:val="22"/>
                <w:lang w:val="en-US"/>
              </w:rPr>
            </w:pPr>
            <w:r w:rsidRPr="005E2CA0">
              <w:rPr>
                <w:b/>
                <w:bCs/>
                <w:sz w:val="22"/>
                <w:szCs w:val="22"/>
                <w:lang w:val="en-US"/>
              </w:rPr>
              <w:t>SA37F</w:t>
            </w:r>
          </w:p>
        </w:tc>
        <w:tc>
          <w:tcPr>
            <w:tcW w:w="4366" w:type="dxa"/>
            <w:gridSpan w:val="5"/>
            <w:tcBorders>
              <w:top w:val="single" w:sz="4" w:space="0" w:color="auto"/>
              <w:bottom w:val="single" w:sz="4" w:space="0" w:color="auto"/>
            </w:tcBorders>
          </w:tcPr>
          <w:p w14:paraId="63AE7702" w14:textId="77777777" w:rsidR="00E6722F" w:rsidRPr="005E2CA0" w:rsidRDefault="00E6722F" w:rsidP="00E01ECD">
            <w:pPr>
              <w:rPr>
                <w:b/>
                <w:bCs/>
                <w:sz w:val="2"/>
                <w:szCs w:val="2"/>
                <w:lang w:val="en-US"/>
              </w:rPr>
            </w:pPr>
            <w:r w:rsidRPr="005E2CA0">
              <w:rPr>
                <w:b/>
                <w:bCs/>
                <w:sz w:val="22"/>
                <w:szCs w:val="22"/>
                <w:lang w:val="en-US"/>
              </w:rPr>
              <w:t xml:space="preserve">Bratara pentru fixarea conductelor de alimentare cu apa si gaze, din otel sau PVC montata prin incastrare, conductele </w:t>
            </w:r>
            <w:r w:rsidRPr="005E2CA0">
              <w:rPr>
                <w:b/>
                <w:bCs/>
                <w:sz w:val="22"/>
                <w:szCs w:val="22"/>
                <w:lang w:val="en-US"/>
              </w:rPr>
              <w:lastRenderedPageBreak/>
              <w:t>avind diametrul de 2" / Brida fixare cu diblu d.50</w:t>
            </w:r>
          </w:p>
          <w:p w14:paraId="37186B6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EDC5868" w14:textId="77777777" w:rsidR="00E6722F" w:rsidRPr="005E2CA0" w:rsidRDefault="00E6722F" w:rsidP="00E01EC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2638646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C7075FE" w14:textId="77777777" w:rsidR="00E6722F" w:rsidRPr="005E2CA0" w:rsidRDefault="00E6722F" w:rsidP="00E01ECD">
            <w:pPr>
              <w:jc w:val="center"/>
              <w:rPr>
                <w:b/>
                <w:bCs/>
                <w:sz w:val="22"/>
                <w:szCs w:val="22"/>
                <w:lang w:val="en-US"/>
              </w:rPr>
            </w:pPr>
            <w:r w:rsidRPr="005E2CA0">
              <w:rPr>
                <w:b/>
                <w:bCs/>
                <w:sz w:val="22"/>
                <w:szCs w:val="22"/>
                <w:lang w:val="en-US"/>
              </w:rPr>
              <w:t>6,000</w:t>
            </w:r>
          </w:p>
          <w:p w14:paraId="616B826A" w14:textId="77777777" w:rsidR="00E6722F" w:rsidRPr="009B70F2" w:rsidRDefault="00E6722F" w:rsidP="00E01ECD">
            <w:pPr>
              <w:jc w:val="center"/>
              <w:rPr>
                <w:sz w:val="2"/>
                <w:szCs w:val="2"/>
                <w:lang w:val="en-US"/>
              </w:rPr>
            </w:pPr>
          </w:p>
        </w:tc>
      </w:tr>
      <w:tr w:rsidR="00E6722F" w:rsidRPr="00B40365" w14:paraId="2DE9C4C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6DB3A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F916A3A"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8A51022"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F68B2C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9E7E1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0,430</w:t>
            </w:r>
          </w:p>
        </w:tc>
        <w:tc>
          <w:tcPr>
            <w:tcW w:w="1559" w:type="dxa"/>
            <w:gridSpan w:val="2"/>
            <w:tcBorders>
              <w:top w:val="nil"/>
              <w:bottom w:val="single" w:sz="2" w:space="0" w:color="auto"/>
            </w:tcBorders>
            <w:vAlign w:val="center"/>
          </w:tcPr>
          <w:p w14:paraId="6158FCDE" w14:textId="77777777" w:rsidR="00E6722F" w:rsidRPr="00C97908" w:rsidRDefault="00E6722F" w:rsidP="00E01ECD">
            <w:pPr>
              <w:jc w:val="center"/>
              <w:rPr>
                <w:sz w:val="16"/>
                <w:szCs w:val="16"/>
                <w:lang w:val="en-US"/>
              </w:rPr>
            </w:pPr>
            <w:r w:rsidRPr="00C97908">
              <w:rPr>
                <w:sz w:val="16"/>
                <w:szCs w:val="16"/>
                <w:lang w:val="en-US"/>
              </w:rPr>
              <w:t>2,58</w:t>
            </w:r>
          </w:p>
        </w:tc>
      </w:tr>
      <w:tr w:rsidR="00E6722F" w:rsidRPr="00B40365" w14:paraId="67B8B48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F41A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F7E1A4" w14:textId="77777777" w:rsidR="00E6722F" w:rsidRPr="00B40365" w:rsidRDefault="00E6722F" w:rsidP="00E01ECD">
            <w:pPr>
              <w:jc w:val="center"/>
              <w:rPr>
                <w:sz w:val="16"/>
                <w:szCs w:val="16"/>
                <w:lang w:val="en-US"/>
              </w:rPr>
            </w:pPr>
            <w:r w:rsidRPr="00B40365">
              <w:rPr>
                <w:sz w:val="16"/>
                <w:szCs w:val="16"/>
                <w:lang w:val="en-US"/>
              </w:rPr>
              <w:t>287527420404023</w:t>
            </w:r>
          </w:p>
        </w:tc>
        <w:tc>
          <w:tcPr>
            <w:tcW w:w="4366" w:type="dxa"/>
            <w:gridSpan w:val="4"/>
            <w:tcBorders>
              <w:top w:val="nil"/>
              <w:bottom w:val="single" w:sz="2" w:space="0" w:color="auto"/>
            </w:tcBorders>
            <w:vAlign w:val="center"/>
          </w:tcPr>
          <w:p w14:paraId="2F982F37" w14:textId="77777777" w:rsidR="00E6722F" w:rsidRPr="00C97908" w:rsidRDefault="00E6722F" w:rsidP="00E01ECD">
            <w:pPr>
              <w:rPr>
                <w:sz w:val="16"/>
                <w:szCs w:val="16"/>
                <w:lang w:val="en-US"/>
              </w:rPr>
            </w:pPr>
            <w:r w:rsidRPr="00C97908">
              <w:rPr>
                <w:sz w:val="16"/>
                <w:szCs w:val="16"/>
                <w:lang w:val="en-US"/>
              </w:rPr>
              <w:t>Brida fixare cu diblu d.50</w:t>
            </w:r>
          </w:p>
        </w:tc>
        <w:tc>
          <w:tcPr>
            <w:tcW w:w="1021" w:type="dxa"/>
            <w:gridSpan w:val="3"/>
            <w:tcBorders>
              <w:top w:val="nil"/>
              <w:bottom w:val="single" w:sz="2" w:space="0" w:color="auto"/>
            </w:tcBorders>
            <w:vAlign w:val="center"/>
          </w:tcPr>
          <w:p w14:paraId="7C581443"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0E52E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28EB4BD" w14:textId="77777777" w:rsidR="00E6722F" w:rsidRPr="00C97908" w:rsidRDefault="00E6722F" w:rsidP="00E01ECD">
            <w:pPr>
              <w:jc w:val="center"/>
              <w:rPr>
                <w:sz w:val="16"/>
                <w:szCs w:val="16"/>
                <w:lang w:val="en-US"/>
              </w:rPr>
            </w:pPr>
            <w:r w:rsidRPr="00C97908">
              <w:rPr>
                <w:sz w:val="16"/>
                <w:szCs w:val="16"/>
                <w:lang w:val="en-US"/>
              </w:rPr>
              <w:t>6,00</w:t>
            </w:r>
          </w:p>
        </w:tc>
      </w:tr>
      <w:tr w:rsidR="00E6722F" w:rsidRPr="00B40365" w14:paraId="191F6FE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F2F1F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3976C9" w14:textId="77777777" w:rsidR="00E6722F" w:rsidRPr="00B40365" w:rsidRDefault="00E6722F" w:rsidP="00E01ECD">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598EBFA1" w14:textId="77777777" w:rsidR="00E6722F" w:rsidRPr="00C97908" w:rsidRDefault="00E6722F" w:rsidP="00E01ECD">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545A6FA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7B718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16BE2F0B" w14:textId="77777777" w:rsidR="00E6722F" w:rsidRPr="00C97908" w:rsidRDefault="00E6722F" w:rsidP="00E01ECD">
            <w:pPr>
              <w:jc w:val="center"/>
              <w:rPr>
                <w:sz w:val="16"/>
                <w:szCs w:val="16"/>
                <w:lang w:val="en-US"/>
              </w:rPr>
            </w:pPr>
            <w:r w:rsidRPr="00C97908">
              <w:rPr>
                <w:sz w:val="16"/>
                <w:szCs w:val="16"/>
                <w:lang w:val="en-US"/>
              </w:rPr>
              <w:t>0,036</w:t>
            </w:r>
          </w:p>
        </w:tc>
      </w:tr>
      <w:tr w:rsidR="00E6722F" w:rsidRPr="00B40365" w14:paraId="364E7CC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1569A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E8413D9" w14:textId="77777777" w:rsidR="00E6722F" w:rsidRPr="00B40365" w:rsidRDefault="00E6722F" w:rsidP="00E01ECD">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0BFA4B4B" w14:textId="77777777" w:rsidR="00E6722F" w:rsidRPr="00C97908" w:rsidRDefault="00E6722F" w:rsidP="00E01ECD">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1C273F7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BA42B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0C9E772C" w14:textId="77777777" w:rsidR="00E6722F" w:rsidRPr="00C97908" w:rsidRDefault="00E6722F" w:rsidP="00E01ECD">
            <w:pPr>
              <w:jc w:val="center"/>
              <w:rPr>
                <w:sz w:val="16"/>
                <w:szCs w:val="16"/>
                <w:lang w:val="en-US"/>
              </w:rPr>
            </w:pPr>
            <w:r w:rsidRPr="00C97908">
              <w:rPr>
                <w:sz w:val="16"/>
                <w:szCs w:val="16"/>
                <w:lang w:val="en-US"/>
              </w:rPr>
              <w:t>1,86</w:t>
            </w:r>
          </w:p>
        </w:tc>
      </w:tr>
      <w:tr w:rsidR="00E6722F" w:rsidRPr="00B40365" w14:paraId="2E552F2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165F3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14FE1A2" w14:textId="77777777" w:rsidR="00E6722F" w:rsidRPr="00B40365" w:rsidRDefault="00E6722F" w:rsidP="00E01EC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08FA1BF" w14:textId="77777777" w:rsidR="00E6722F" w:rsidRPr="00C97908" w:rsidRDefault="00E6722F" w:rsidP="00E01EC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513D086F"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796CD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2651E1EE" w14:textId="77777777" w:rsidR="00E6722F" w:rsidRPr="00C97908" w:rsidRDefault="00E6722F" w:rsidP="00E01ECD">
            <w:pPr>
              <w:jc w:val="center"/>
              <w:rPr>
                <w:sz w:val="16"/>
                <w:szCs w:val="16"/>
                <w:lang w:val="en-US"/>
              </w:rPr>
            </w:pPr>
            <w:r w:rsidRPr="00C97908">
              <w:rPr>
                <w:sz w:val="16"/>
                <w:szCs w:val="16"/>
                <w:lang w:val="en-US"/>
              </w:rPr>
              <w:t>0,007</w:t>
            </w:r>
          </w:p>
        </w:tc>
      </w:tr>
      <w:tr w:rsidR="00E6722F" w:rsidRPr="00B40365" w14:paraId="7CC3D45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FF57F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DD91CB" w14:textId="77777777" w:rsidR="00E6722F" w:rsidRPr="00B40365" w:rsidRDefault="00E6722F" w:rsidP="00E01ECD">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292ED909" w14:textId="77777777" w:rsidR="00E6722F" w:rsidRPr="00C97908" w:rsidRDefault="00E6722F" w:rsidP="00E01ECD">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05490245"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E8B5E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66985362" w14:textId="77777777" w:rsidR="00E6722F" w:rsidRPr="00C97908" w:rsidRDefault="00E6722F" w:rsidP="00E01ECD">
            <w:pPr>
              <w:jc w:val="center"/>
              <w:rPr>
                <w:sz w:val="16"/>
                <w:szCs w:val="16"/>
                <w:lang w:val="en-US"/>
              </w:rPr>
            </w:pPr>
            <w:r w:rsidRPr="00C97908">
              <w:rPr>
                <w:sz w:val="16"/>
                <w:szCs w:val="16"/>
                <w:lang w:val="en-US"/>
              </w:rPr>
              <w:t>0,006</w:t>
            </w:r>
          </w:p>
        </w:tc>
      </w:tr>
      <w:tr w:rsidR="00E6722F" w:rsidRPr="009B70F2" w14:paraId="03D7DB9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B592C6" w14:textId="77777777" w:rsidR="00E6722F" w:rsidRPr="005E2CA0" w:rsidRDefault="00E6722F" w:rsidP="00E01ECD">
            <w:pPr>
              <w:jc w:val="center"/>
              <w:rPr>
                <w:b/>
                <w:bCs/>
                <w:sz w:val="22"/>
                <w:szCs w:val="22"/>
                <w:lang w:val="en-US"/>
              </w:rPr>
            </w:pPr>
            <w:r w:rsidRPr="005E2CA0">
              <w:rPr>
                <w:b/>
                <w:bCs/>
                <w:sz w:val="22"/>
                <w:szCs w:val="22"/>
                <w:lang w:val="en-US"/>
              </w:rPr>
              <w:t>192</w:t>
            </w:r>
          </w:p>
        </w:tc>
        <w:tc>
          <w:tcPr>
            <w:tcW w:w="1402" w:type="dxa"/>
            <w:gridSpan w:val="3"/>
            <w:tcBorders>
              <w:top w:val="single" w:sz="4" w:space="0" w:color="auto"/>
              <w:bottom w:val="single" w:sz="4" w:space="0" w:color="auto"/>
            </w:tcBorders>
            <w:vAlign w:val="center"/>
          </w:tcPr>
          <w:p w14:paraId="73CCA44C" w14:textId="77777777" w:rsidR="00E6722F" w:rsidRPr="005E2CA0" w:rsidRDefault="00E6722F" w:rsidP="00E01ECD">
            <w:pPr>
              <w:jc w:val="center"/>
              <w:rPr>
                <w:b/>
                <w:bCs/>
                <w:sz w:val="22"/>
                <w:szCs w:val="22"/>
                <w:lang w:val="en-US"/>
              </w:rPr>
            </w:pPr>
            <w:r w:rsidRPr="005E2CA0">
              <w:rPr>
                <w:b/>
                <w:bCs/>
                <w:sz w:val="22"/>
                <w:szCs w:val="22"/>
                <w:lang w:val="en-US"/>
              </w:rPr>
              <w:t>SB10C</w:t>
            </w:r>
          </w:p>
        </w:tc>
        <w:tc>
          <w:tcPr>
            <w:tcW w:w="4366" w:type="dxa"/>
            <w:gridSpan w:val="5"/>
            <w:tcBorders>
              <w:top w:val="single" w:sz="4" w:space="0" w:color="auto"/>
              <w:bottom w:val="single" w:sz="4" w:space="0" w:color="auto"/>
            </w:tcBorders>
          </w:tcPr>
          <w:p w14:paraId="0CC7E6E2" w14:textId="77777777" w:rsidR="00E6722F" w:rsidRPr="005E2CA0" w:rsidRDefault="00E6722F" w:rsidP="00E01ECD">
            <w:pPr>
              <w:rPr>
                <w:b/>
                <w:bCs/>
                <w:sz w:val="2"/>
                <w:szCs w:val="2"/>
                <w:lang w:val="en-US"/>
              </w:rPr>
            </w:pPr>
            <w:r w:rsidRPr="005E2CA0">
              <w:rPr>
                <w:b/>
                <w:bCs/>
                <w:sz w:val="22"/>
                <w:szCs w:val="22"/>
                <w:lang w:val="en-US"/>
              </w:rPr>
              <w:t>Piesa de legatura (ramificatie simpla) din material plastic pentru canalizare, imbinate  cu garnitura de cauciuc, avind diametrul de 50 mm / Ramificatie PP d. 50x50 / 45* - acelasi producator ca si teava</w:t>
            </w:r>
          </w:p>
          <w:p w14:paraId="6BF1158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AD413C5"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5072EB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F987E53" w14:textId="77777777" w:rsidR="00E6722F" w:rsidRPr="005E2CA0" w:rsidRDefault="00E6722F" w:rsidP="00E01ECD">
            <w:pPr>
              <w:jc w:val="center"/>
              <w:rPr>
                <w:b/>
                <w:bCs/>
                <w:sz w:val="22"/>
                <w:szCs w:val="22"/>
                <w:lang w:val="en-US"/>
              </w:rPr>
            </w:pPr>
            <w:r w:rsidRPr="005E2CA0">
              <w:rPr>
                <w:b/>
                <w:bCs/>
                <w:sz w:val="22"/>
                <w:szCs w:val="22"/>
                <w:lang w:val="en-US"/>
              </w:rPr>
              <w:t>1,000</w:t>
            </w:r>
          </w:p>
          <w:p w14:paraId="6832E714" w14:textId="77777777" w:rsidR="00E6722F" w:rsidRPr="009B70F2" w:rsidRDefault="00E6722F" w:rsidP="00E01ECD">
            <w:pPr>
              <w:jc w:val="center"/>
              <w:rPr>
                <w:sz w:val="2"/>
                <w:szCs w:val="2"/>
                <w:lang w:val="en-US"/>
              </w:rPr>
            </w:pPr>
          </w:p>
        </w:tc>
      </w:tr>
      <w:tr w:rsidR="00E6722F" w:rsidRPr="00B40365" w14:paraId="66D2058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0EC90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141ECDA"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9283797"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6E9983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8223B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3DA10F3A" w14:textId="77777777" w:rsidR="00E6722F" w:rsidRPr="00C97908" w:rsidRDefault="00E6722F" w:rsidP="00E01ECD">
            <w:pPr>
              <w:jc w:val="center"/>
              <w:rPr>
                <w:sz w:val="16"/>
                <w:szCs w:val="16"/>
                <w:lang w:val="en-US"/>
              </w:rPr>
            </w:pPr>
            <w:r w:rsidRPr="00C97908">
              <w:rPr>
                <w:sz w:val="16"/>
                <w:szCs w:val="16"/>
                <w:lang w:val="en-US"/>
              </w:rPr>
              <w:t>0,25</w:t>
            </w:r>
          </w:p>
        </w:tc>
      </w:tr>
      <w:tr w:rsidR="00E6722F" w:rsidRPr="00B40365" w14:paraId="4443CEA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2BD82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0F1EAB" w14:textId="77777777" w:rsidR="00E6722F" w:rsidRPr="00B40365" w:rsidRDefault="00E6722F" w:rsidP="00E01ECD">
            <w:pPr>
              <w:jc w:val="center"/>
              <w:rPr>
                <w:sz w:val="16"/>
                <w:szCs w:val="16"/>
                <w:lang w:val="en-US"/>
              </w:rPr>
            </w:pPr>
            <w:r w:rsidRPr="00B40365">
              <w:rPr>
                <w:sz w:val="16"/>
                <w:szCs w:val="16"/>
                <w:lang w:val="en-US"/>
              </w:rPr>
              <w:t>252315672101542</w:t>
            </w:r>
          </w:p>
        </w:tc>
        <w:tc>
          <w:tcPr>
            <w:tcW w:w="4366" w:type="dxa"/>
            <w:gridSpan w:val="4"/>
            <w:tcBorders>
              <w:top w:val="nil"/>
              <w:bottom w:val="single" w:sz="2" w:space="0" w:color="auto"/>
            </w:tcBorders>
            <w:vAlign w:val="center"/>
          </w:tcPr>
          <w:p w14:paraId="6A182DD5" w14:textId="77777777" w:rsidR="00E6722F" w:rsidRPr="00C97908" w:rsidRDefault="00E6722F" w:rsidP="00E01ECD">
            <w:pPr>
              <w:rPr>
                <w:sz w:val="16"/>
                <w:szCs w:val="16"/>
                <w:lang w:val="en-US"/>
              </w:rPr>
            </w:pPr>
            <w:r w:rsidRPr="00C97908">
              <w:rPr>
                <w:sz w:val="16"/>
                <w:szCs w:val="16"/>
                <w:lang w:val="en-US"/>
              </w:rPr>
              <w:t>Ramificatie PP d. 50x50 / 45*</w:t>
            </w:r>
          </w:p>
        </w:tc>
        <w:tc>
          <w:tcPr>
            <w:tcW w:w="1021" w:type="dxa"/>
            <w:gridSpan w:val="3"/>
            <w:tcBorders>
              <w:top w:val="nil"/>
              <w:bottom w:val="single" w:sz="2" w:space="0" w:color="auto"/>
            </w:tcBorders>
            <w:vAlign w:val="center"/>
          </w:tcPr>
          <w:p w14:paraId="3CA3288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57CA2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4F3B3C0"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2F9301B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5C9B7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C5DFAE"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2922E4F6"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3AB6878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7A684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7DFEB5D7" w14:textId="77777777" w:rsidR="00E6722F" w:rsidRPr="00C97908" w:rsidRDefault="00E6722F" w:rsidP="00E01ECD">
            <w:pPr>
              <w:jc w:val="center"/>
              <w:rPr>
                <w:sz w:val="16"/>
                <w:szCs w:val="16"/>
                <w:lang w:val="en-US"/>
              </w:rPr>
            </w:pPr>
            <w:r w:rsidRPr="00C97908">
              <w:rPr>
                <w:sz w:val="16"/>
                <w:szCs w:val="16"/>
                <w:lang w:val="en-US"/>
              </w:rPr>
              <w:t>0,02</w:t>
            </w:r>
          </w:p>
        </w:tc>
      </w:tr>
      <w:tr w:rsidR="00E6722F" w:rsidRPr="00B40365" w14:paraId="3FAAB9A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B50EF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E0BD286"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69852BF"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3CAB2AC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95C3E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14:paraId="45894F0F" w14:textId="77777777" w:rsidR="00E6722F" w:rsidRPr="00C97908" w:rsidRDefault="00E6722F" w:rsidP="00E01ECD">
            <w:pPr>
              <w:jc w:val="center"/>
              <w:rPr>
                <w:sz w:val="16"/>
                <w:szCs w:val="16"/>
                <w:lang w:val="en-US"/>
              </w:rPr>
            </w:pPr>
            <w:r w:rsidRPr="00C97908">
              <w:rPr>
                <w:sz w:val="16"/>
                <w:szCs w:val="16"/>
                <w:lang w:val="en-US"/>
              </w:rPr>
              <w:t>0,024</w:t>
            </w:r>
          </w:p>
        </w:tc>
      </w:tr>
      <w:tr w:rsidR="00E6722F" w:rsidRPr="009B70F2" w14:paraId="3746DC8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A044C3" w14:textId="77777777" w:rsidR="00E6722F" w:rsidRPr="005E2CA0" w:rsidRDefault="00E6722F" w:rsidP="00E01ECD">
            <w:pPr>
              <w:jc w:val="center"/>
              <w:rPr>
                <w:b/>
                <w:bCs/>
                <w:sz w:val="22"/>
                <w:szCs w:val="22"/>
                <w:lang w:val="en-US"/>
              </w:rPr>
            </w:pPr>
            <w:r w:rsidRPr="005E2CA0">
              <w:rPr>
                <w:b/>
                <w:bCs/>
                <w:sz w:val="22"/>
                <w:szCs w:val="22"/>
                <w:lang w:val="en-US"/>
              </w:rPr>
              <w:t>193</w:t>
            </w:r>
          </w:p>
        </w:tc>
        <w:tc>
          <w:tcPr>
            <w:tcW w:w="1402" w:type="dxa"/>
            <w:gridSpan w:val="3"/>
            <w:tcBorders>
              <w:top w:val="single" w:sz="4" w:space="0" w:color="auto"/>
              <w:bottom w:val="single" w:sz="4" w:space="0" w:color="auto"/>
            </w:tcBorders>
            <w:vAlign w:val="center"/>
          </w:tcPr>
          <w:p w14:paraId="067A9634" w14:textId="77777777" w:rsidR="00E6722F" w:rsidRPr="005E2CA0" w:rsidRDefault="00E6722F" w:rsidP="00E01ECD">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27E1068F" w14:textId="77777777" w:rsidR="00E6722F" w:rsidRPr="005E2CA0" w:rsidRDefault="00E6722F" w:rsidP="00E01ECD">
            <w:pPr>
              <w:rPr>
                <w:b/>
                <w:bCs/>
                <w:sz w:val="2"/>
                <w:szCs w:val="2"/>
                <w:lang w:val="en-US"/>
              </w:rPr>
            </w:pPr>
            <w:r w:rsidRPr="005E2CA0">
              <w:rPr>
                <w:b/>
                <w:bCs/>
                <w:sz w:val="22"/>
                <w:szCs w:val="22"/>
                <w:lang w:val="en-US"/>
              </w:rPr>
              <w:t>Piesa de legatura din material plastic pentru canalizare, imbinata cu garnitura de cauciuc, avind diametrul de 50 mm / Cot PP 45* d.50   - acelasi producator ca si teava</w:t>
            </w:r>
          </w:p>
          <w:p w14:paraId="7EC5623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55659CE"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C0351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4C17392" w14:textId="77777777" w:rsidR="00E6722F" w:rsidRPr="005E2CA0" w:rsidRDefault="00E6722F" w:rsidP="00E01ECD">
            <w:pPr>
              <w:jc w:val="center"/>
              <w:rPr>
                <w:b/>
                <w:bCs/>
                <w:sz w:val="22"/>
                <w:szCs w:val="22"/>
                <w:lang w:val="en-US"/>
              </w:rPr>
            </w:pPr>
            <w:r w:rsidRPr="005E2CA0">
              <w:rPr>
                <w:b/>
                <w:bCs/>
                <w:sz w:val="22"/>
                <w:szCs w:val="22"/>
                <w:lang w:val="en-US"/>
              </w:rPr>
              <w:t>1,000</w:t>
            </w:r>
          </w:p>
          <w:p w14:paraId="4C7B7511" w14:textId="77777777" w:rsidR="00E6722F" w:rsidRPr="009B70F2" w:rsidRDefault="00E6722F" w:rsidP="00E01ECD">
            <w:pPr>
              <w:jc w:val="center"/>
              <w:rPr>
                <w:sz w:val="2"/>
                <w:szCs w:val="2"/>
                <w:lang w:val="en-US"/>
              </w:rPr>
            </w:pPr>
          </w:p>
        </w:tc>
      </w:tr>
      <w:tr w:rsidR="00E6722F" w:rsidRPr="00B40365" w14:paraId="5D78CB7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86E83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87FA53"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99B024B"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AB3BD4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722CC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132DC204" w14:textId="77777777" w:rsidR="00E6722F" w:rsidRPr="00C97908" w:rsidRDefault="00E6722F" w:rsidP="00E01ECD">
            <w:pPr>
              <w:jc w:val="center"/>
              <w:rPr>
                <w:sz w:val="16"/>
                <w:szCs w:val="16"/>
                <w:lang w:val="en-US"/>
              </w:rPr>
            </w:pPr>
            <w:r w:rsidRPr="00C97908">
              <w:rPr>
                <w:sz w:val="16"/>
                <w:szCs w:val="16"/>
                <w:lang w:val="en-US"/>
              </w:rPr>
              <w:t>0,22</w:t>
            </w:r>
          </w:p>
        </w:tc>
      </w:tr>
      <w:tr w:rsidR="00E6722F" w:rsidRPr="00B40365" w14:paraId="2BC6A7C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23C23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DFAF12" w14:textId="77777777" w:rsidR="00E6722F" w:rsidRPr="00B40365" w:rsidRDefault="00E6722F" w:rsidP="00E01ECD">
            <w:pPr>
              <w:jc w:val="center"/>
              <w:rPr>
                <w:sz w:val="16"/>
                <w:szCs w:val="16"/>
                <w:lang w:val="en-US"/>
              </w:rPr>
            </w:pPr>
            <w:r w:rsidRPr="00B40365">
              <w:rPr>
                <w:sz w:val="16"/>
                <w:szCs w:val="16"/>
                <w:lang w:val="en-US"/>
              </w:rPr>
              <w:t>252315672103719</w:t>
            </w:r>
          </w:p>
        </w:tc>
        <w:tc>
          <w:tcPr>
            <w:tcW w:w="4366" w:type="dxa"/>
            <w:gridSpan w:val="4"/>
            <w:tcBorders>
              <w:top w:val="nil"/>
              <w:bottom w:val="single" w:sz="2" w:space="0" w:color="auto"/>
            </w:tcBorders>
            <w:vAlign w:val="center"/>
          </w:tcPr>
          <w:p w14:paraId="6C4C2AC4" w14:textId="77777777" w:rsidR="00E6722F" w:rsidRPr="00C97908" w:rsidRDefault="00E6722F" w:rsidP="00E01ECD">
            <w:pPr>
              <w:rPr>
                <w:sz w:val="16"/>
                <w:szCs w:val="16"/>
                <w:lang w:val="en-US"/>
              </w:rPr>
            </w:pPr>
            <w:r w:rsidRPr="00C97908">
              <w:rPr>
                <w:sz w:val="16"/>
                <w:szCs w:val="16"/>
                <w:lang w:val="en-US"/>
              </w:rPr>
              <w:t xml:space="preserve">Cot PP 45* d.50 </w:t>
            </w:r>
          </w:p>
        </w:tc>
        <w:tc>
          <w:tcPr>
            <w:tcW w:w="1021" w:type="dxa"/>
            <w:gridSpan w:val="3"/>
            <w:tcBorders>
              <w:top w:val="nil"/>
              <w:bottom w:val="single" w:sz="2" w:space="0" w:color="auto"/>
            </w:tcBorders>
            <w:vAlign w:val="center"/>
          </w:tcPr>
          <w:p w14:paraId="41118A41"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F1AC9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A75FF0E"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743237E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1E97F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B9AEEF"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1578E191"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597229E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BD6B0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7CC0315A" w14:textId="77777777" w:rsidR="00E6722F" w:rsidRPr="00C97908" w:rsidRDefault="00E6722F" w:rsidP="00E01ECD">
            <w:pPr>
              <w:jc w:val="center"/>
              <w:rPr>
                <w:sz w:val="16"/>
                <w:szCs w:val="16"/>
                <w:lang w:val="en-US"/>
              </w:rPr>
            </w:pPr>
            <w:r w:rsidRPr="00C97908">
              <w:rPr>
                <w:sz w:val="16"/>
                <w:szCs w:val="16"/>
                <w:lang w:val="en-US"/>
              </w:rPr>
              <w:t>0,01</w:t>
            </w:r>
          </w:p>
        </w:tc>
      </w:tr>
      <w:tr w:rsidR="00E6722F" w:rsidRPr="00B40365" w14:paraId="0986271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97ED5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078FAA5"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6C347630"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33A6FF2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9774C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5567C890" w14:textId="77777777" w:rsidR="00E6722F" w:rsidRPr="00C97908" w:rsidRDefault="00E6722F" w:rsidP="00E01ECD">
            <w:pPr>
              <w:jc w:val="center"/>
              <w:rPr>
                <w:sz w:val="16"/>
                <w:szCs w:val="16"/>
                <w:lang w:val="en-US"/>
              </w:rPr>
            </w:pPr>
            <w:r w:rsidRPr="00C97908">
              <w:rPr>
                <w:sz w:val="16"/>
                <w:szCs w:val="16"/>
                <w:lang w:val="en-US"/>
              </w:rPr>
              <w:t>0,012</w:t>
            </w:r>
          </w:p>
        </w:tc>
      </w:tr>
      <w:tr w:rsidR="00E6722F" w:rsidRPr="009B70F2" w14:paraId="0B773E1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964A9C" w14:textId="77777777" w:rsidR="00E6722F" w:rsidRPr="005E2CA0" w:rsidRDefault="00E6722F" w:rsidP="00E01ECD">
            <w:pPr>
              <w:jc w:val="center"/>
              <w:rPr>
                <w:b/>
                <w:bCs/>
                <w:sz w:val="22"/>
                <w:szCs w:val="22"/>
                <w:lang w:val="en-US"/>
              </w:rPr>
            </w:pPr>
            <w:r w:rsidRPr="005E2CA0">
              <w:rPr>
                <w:b/>
                <w:bCs/>
                <w:sz w:val="22"/>
                <w:szCs w:val="22"/>
                <w:lang w:val="en-US"/>
              </w:rPr>
              <w:t>194</w:t>
            </w:r>
          </w:p>
        </w:tc>
        <w:tc>
          <w:tcPr>
            <w:tcW w:w="1402" w:type="dxa"/>
            <w:gridSpan w:val="3"/>
            <w:tcBorders>
              <w:top w:val="single" w:sz="4" w:space="0" w:color="auto"/>
              <w:bottom w:val="single" w:sz="4" w:space="0" w:color="auto"/>
            </w:tcBorders>
            <w:vAlign w:val="center"/>
          </w:tcPr>
          <w:p w14:paraId="72B937C8" w14:textId="77777777" w:rsidR="00E6722F" w:rsidRPr="005E2CA0" w:rsidRDefault="00E6722F" w:rsidP="00E01ECD">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469DF043" w14:textId="77777777" w:rsidR="00E6722F" w:rsidRPr="005E2CA0" w:rsidRDefault="00E6722F" w:rsidP="00E01ECD">
            <w:pPr>
              <w:rPr>
                <w:b/>
                <w:bCs/>
                <w:sz w:val="2"/>
                <w:szCs w:val="2"/>
                <w:lang w:val="en-US"/>
              </w:rPr>
            </w:pPr>
            <w:r w:rsidRPr="005E2CA0">
              <w:rPr>
                <w:b/>
                <w:bCs/>
                <w:sz w:val="22"/>
                <w:szCs w:val="22"/>
                <w:lang w:val="en-US"/>
              </w:rPr>
              <w:t>Piesa de legatura din material plastic pentru canalizare, imbinata cu garnitura de cauciuc, avind diametrul de 50 mm / Dop PP d.50   - acelasi producator ca si teava</w:t>
            </w:r>
          </w:p>
          <w:p w14:paraId="341716E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4D575B9"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C123F0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309D7E0" w14:textId="77777777" w:rsidR="00E6722F" w:rsidRPr="005E2CA0" w:rsidRDefault="00E6722F" w:rsidP="00E01ECD">
            <w:pPr>
              <w:jc w:val="center"/>
              <w:rPr>
                <w:b/>
                <w:bCs/>
                <w:sz w:val="22"/>
                <w:szCs w:val="22"/>
                <w:lang w:val="en-US"/>
              </w:rPr>
            </w:pPr>
            <w:r w:rsidRPr="005E2CA0">
              <w:rPr>
                <w:b/>
                <w:bCs/>
                <w:sz w:val="22"/>
                <w:szCs w:val="22"/>
                <w:lang w:val="en-US"/>
              </w:rPr>
              <w:t>1,000</w:t>
            </w:r>
          </w:p>
          <w:p w14:paraId="4BAB7368" w14:textId="77777777" w:rsidR="00E6722F" w:rsidRPr="009B70F2" w:rsidRDefault="00E6722F" w:rsidP="00E01ECD">
            <w:pPr>
              <w:jc w:val="center"/>
              <w:rPr>
                <w:sz w:val="2"/>
                <w:szCs w:val="2"/>
                <w:lang w:val="en-US"/>
              </w:rPr>
            </w:pPr>
          </w:p>
        </w:tc>
      </w:tr>
      <w:tr w:rsidR="00E6722F" w:rsidRPr="00B40365" w14:paraId="33D31D2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96B67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8E42FC8"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509D90E"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5D8E04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20D6B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52DAED6C" w14:textId="77777777" w:rsidR="00E6722F" w:rsidRPr="00C97908" w:rsidRDefault="00E6722F" w:rsidP="00E01ECD">
            <w:pPr>
              <w:jc w:val="center"/>
              <w:rPr>
                <w:sz w:val="16"/>
                <w:szCs w:val="16"/>
                <w:lang w:val="en-US"/>
              </w:rPr>
            </w:pPr>
            <w:r w:rsidRPr="00C97908">
              <w:rPr>
                <w:sz w:val="16"/>
                <w:szCs w:val="16"/>
                <w:lang w:val="en-US"/>
              </w:rPr>
              <w:t>0,22</w:t>
            </w:r>
          </w:p>
        </w:tc>
      </w:tr>
      <w:tr w:rsidR="00E6722F" w:rsidRPr="00B40365" w14:paraId="6A81AAE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14D1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3C80802" w14:textId="77777777" w:rsidR="00E6722F" w:rsidRPr="00B40365" w:rsidRDefault="00E6722F" w:rsidP="00E01ECD">
            <w:pPr>
              <w:jc w:val="center"/>
              <w:rPr>
                <w:sz w:val="16"/>
                <w:szCs w:val="16"/>
                <w:lang w:val="en-US"/>
              </w:rPr>
            </w:pPr>
            <w:r w:rsidRPr="00B40365">
              <w:rPr>
                <w:sz w:val="16"/>
                <w:szCs w:val="16"/>
                <w:lang w:val="en-US"/>
              </w:rPr>
              <w:t>252315672103741</w:t>
            </w:r>
          </w:p>
        </w:tc>
        <w:tc>
          <w:tcPr>
            <w:tcW w:w="4366" w:type="dxa"/>
            <w:gridSpan w:val="4"/>
            <w:tcBorders>
              <w:top w:val="nil"/>
              <w:bottom w:val="single" w:sz="2" w:space="0" w:color="auto"/>
            </w:tcBorders>
            <w:vAlign w:val="center"/>
          </w:tcPr>
          <w:p w14:paraId="6BE81096" w14:textId="77777777" w:rsidR="00E6722F" w:rsidRPr="00C97908" w:rsidRDefault="00E6722F" w:rsidP="00E01ECD">
            <w:pPr>
              <w:rPr>
                <w:sz w:val="16"/>
                <w:szCs w:val="16"/>
                <w:lang w:val="en-US"/>
              </w:rPr>
            </w:pPr>
            <w:r w:rsidRPr="00C97908">
              <w:rPr>
                <w:sz w:val="16"/>
                <w:szCs w:val="16"/>
                <w:lang w:val="en-US"/>
              </w:rPr>
              <w:t xml:space="preserve">Dop PP d.50   </w:t>
            </w:r>
          </w:p>
        </w:tc>
        <w:tc>
          <w:tcPr>
            <w:tcW w:w="1021" w:type="dxa"/>
            <w:gridSpan w:val="3"/>
            <w:tcBorders>
              <w:top w:val="nil"/>
              <w:bottom w:val="single" w:sz="2" w:space="0" w:color="auto"/>
            </w:tcBorders>
            <w:vAlign w:val="center"/>
          </w:tcPr>
          <w:p w14:paraId="40D13EDB"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6534D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3A921C7"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263CC15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874BE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785FF2"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05059E22"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4390425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4CC73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6C843045" w14:textId="77777777" w:rsidR="00E6722F" w:rsidRPr="00C97908" w:rsidRDefault="00E6722F" w:rsidP="00E01ECD">
            <w:pPr>
              <w:jc w:val="center"/>
              <w:rPr>
                <w:sz w:val="16"/>
                <w:szCs w:val="16"/>
                <w:lang w:val="en-US"/>
              </w:rPr>
            </w:pPr>
            <w:r w:rsidRPr="00C97908">
              <w:rPr>
                <w:sz w:val="16"/>
                <w:szCs w:val="16"/>
                <w:lang w:val="en-US"/>
              </w:rPr>
              <w:t>0,01</w:t>
            </w:r>
          </w:p>
        </w:tc>
      </w:tr>
      <w:tr w:rsidR="00E6722F" w:rsidRPr="00B40365" w14:paraId="4414742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D25DF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6B45B0"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065D47EF"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439D4AE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4E764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511C41C8" w14:textId="77777777" w:rsidR="00E6722F" w:rsidRPr="00C97908" w:rsidRDefault="00E6722F" w:rsidP="00E01ECD">
            <w:pPr>
              <w:jc w:val="center"/>
              <w:rPr>
                <w:sz w:val="16"/>
                <w:szCs w:val="16"/>
                <w:lang w:val="en-US"/>
              </w:rPr>
            </w:pPr>
            <w:r w:rsidRPr="00C97908">
              <w:rPr>
                <w:sz w:val="16"/>
                <w:szCs w:val="16"/>
                <w:lang w:val="en-US"/>
              </w:rPr>
              <w:t>0,012</w:t>
            </w:r>
          </w:p>
        </w:tc>
      </w:tr>
      <w:tr w:rsidR="00E6722F" w:rsidRPr="009B70F2" w14:paraId="5C831D0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B864CA" w14:textId="77777777" w:rsidR="00E6722F" w:rsidRPr="005E2CA0" w:rsidRDefault="00E6722F" w:rsidP="00E01ECD">
            <w:pPr>
              <w:jc w:val="center"/>
              <w:rPr>
                <w:b/>
                <w:bCs/>
                <w:sz w:val="22"/>
                <w:szCs w:val="22"/>
                <w:lang w:val="en-US"/>
              </w:rPr>
            </w:pPr>
            <w:r w:rsidRPr="005E2CA0">
              <w:rPr>
                <w:b/>
                <w:bCs/>
                <w:sz w:val="22"/>
                <w:szCs w:val="22"/>
                <w:lang w:val="en-US"/>
              </w:rPr>
              <w:t>195</w:t>
            </w:r>
          </w:p>
        </w:tc>
        <w:tc>
          <w:tcPr>
            <w:tcW w:w="1402" w:type="dxa"/>
            <w:gridSpan w:val="3"/>
            <w:tcBorders>
              <w:top w:val="single" w:sz="4" w:space="0" w:color="auto"/>
              <w:bottom w:val="single" w:sz="4" w:space="0" w:color="auto"/>
            </w:tcBorders>
            <w:vAlign w:val="center"/>
          </w:tcPr>
          <w:p w14:paraId="3FFF7FCF" w14:textId="77777777" w:rsidR="00E6722F" w:rsidRPr="005E2CA0" w:rsidRDefault="00E6722F" w:rsidP="00E01ECD">
            <w:pPr>
              <w:jc w:val="center"/>
              <w:rPr>
                <w:b/>
                <w:bCs/>
                <w:sz w:val="22"/>
                <w:szCs w:val="22"/>
                <w:lang w:val="en-US"/>
              </w:rPr>
            </w:pPr>
            <w:r w:rsidRPr="005E2CA0">
              <w:rPr>
                <w:b/>
                <w:bCs/>
                <w:sz w:val="22"/>
                <w:szCs w:val="22"/>
                <w:lang w:val="en-US"/>
              </w:rPr>
              <w:t>SC06A1</w:t>
            </w:r>
          </w:p>
        </w:tc>
        <w:tc>
          <w:tcPr>
            <w:tcW w:w="4366" w:type="dxa"/>
            <w:gridSpan w:val="5"/>
            <w:tcBorders>
              <w:top w:val="single" w:sz="4" w:space="0" w:color="auto"/>
              <w:bottom w:val="single" w:sz="4" w:space="0" w:color="auto"/>
            </w:tcBorders>
          </w:tcPr>
          <w:p w14:paraId="47D70DA7" w14:textId="77777777" w:rsidR="00E6722F" w:rsidRPr="005E2CA0" w:rsidRDefault="00E6722F" w:rsidP="00E01ECD">
            <w:pPr>
              <w:rPr>
                <w:b/>
                <w:bCs/>
                <w:sz w:val="2"/>
                <w:szCs w:val="2"/>
                <w:lang w:val="en-US"/>
              </w:rPr>
            </w:pPr>
            <w:r w:rsidRPr="005E2CA0">
              <w:rPr>
                <w:b/>
                <w:bCs/>
                <w:sz w:val="22"/>
                <w:szCs w:val="22"/>
                <w:lang w:val="en-US"/>
              </w:rPr>
              <w:t>Spalator cu picurator (cu 2 compartimente) pentru vase, din inox, avind teava de scurgere din material plastic, montat pe console fixate pe pereti din zidarie de caramida</w:t>
            </w:r>
          </w:p>
          <w:p w14:paraId="2033974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63EA5C6"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C6AA53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2516523" w14:textId="77777777" w:rsidR="00E6722F" w:rsidRPr="005E2CA0" w:rsidRDefault="00E6722F" w:rsidP="00E01ECD">
            <w:pPr>
              <w:jc w:val="center"/>
              <w:rPr>
                <w:b/>
                <w:bCs/>
                <w:sz w:val="22"/>
                <w:szCs w:val="22"/>
                <w:lang w:val="en-US"/>
              </w:rPr>
            </w:pPr>
            <w:r w:rsidRPr="005E2CA0">
              <w:rPr>
                <w:b/>
                <w:bCs/>
                <w:sz w:val="22"/>
                <w:szCs w:val="22"/>
                <w:lang w:val="en-US"/>
              </w:rPr>
              <w:t>1,000</w:t>
            </w:r>
          </w:p>
          <w:p w14:paraId="07A192A3" w14:textId="77777777" w:rsidR="00E6722F" w:rsidRPr="009B70F2" w:rsidRDefault="00E6722F" w:rsidP="00E01ECD">
            <w:pPr>
              <w:jc w:val="center"/>
              <w:rPr>
                <w:sz w:val="2"/>
                <w:szCs w:val="2"/>
                <w:lang w:val="en-US"/>
              </w:rPr>
            </w:pPr>
          </w:p>
        </w:tc>
      </w:tr>
      <w:tr w:rsidR="00E6722F" w:rsidRPr="00B40365" w14:paraId="0E96BB2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FE888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C79308"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2606F66"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89E7F8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90732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1,950</w:t>
            </w:r>
          </w:p>
        </w:tc>
        <w:tc>
          <w:tcPr>
            <w:tcW w:w="1559" w:type="dxa"/>
            <w:gridSpan w:val="2"/>
            <w:tcBorders>
              <w:top w:val="nil"/>
              <w:bottom w:val="single" w:sz="2" w:space="0" w:color="auto"/>
            </w:tcBorders>
            <w:vAlign w:val="center"/>
          </w:tcPr>
          <w:p w14:paraId="079F8AA6" w14:textId="77777777" w:rsidR="00E6722F" w:rsidRPr="00C97908" w:rsidRDefault="00E6722F" w:rsidP="00E01ECD">
            <w:pPr>
              <w:jc w:val="center"/>
              <w:rPr>
                <w:sz w:val="16"/>
                <w:szCs w:val="16"/>
                <w:lang w:val="en-US"/>
              </w:rPr>
            </w:pPr>
            <w:r w:rsidRPr="00C97908">
              <w:rPr>
                <w:sz w:val="16"/>
                <w:szCs w:val="16"/>
                <w:lang w:val="en-US"/>
              </w:rPr>
              <w:t>1,95</w:t>
            </w:r>
          </w:p>
        </w:tc>
      </w:tr>
      <w:tr w:rsidR="00E6722F" w:rsidRPr="00B40365" w14:paraId="0514DB2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7820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63B709" w14:textId="77777777" w:rsidR="00E6722F" w:rsidRPr="00B40365" w:rsidRDefault="00E6722F" w:rsidP="00E01ECD">
            <w:pPr>
              <w:jc w:val="center"/>
              <w:rPr>
                <w:sz w:val="16"/>
                <w:szCs w:val="16"/>
                <w:lang w:val="en-US"/>
              </w:rPr>
            </w:pPr>
            <w:r w:rsidRPr="00B40365">
              <w:rPr>
                <w:sz w:val="16"/>
                <w:szCs w:val="16"/>
                <w:lang w:val="en-US"/>
              </w:rPr>
              <w:t>2875114200300*</w:t>
            </w:r>
          </w:p>
        </w:tc>
        <w:tc>
          <w:tcPr>
            <w:tcW w:w="4366" w:type="dxa"/>
            <w:gridSpan w:val="4"/>
            <w:tcBorders>
              <w:top w:val="nil"/>
              <w:bottom w:val="single" w:sz="2" w:space="0" w:color="auto"/>
            </w:tcBorders>
            <w:vAlign w:val="center"/>
          </w:tcPr>
          <w:p w14:paraId="7E71971A" w14:textId="77777777" w:rsidR="00E6722F" w:rsidRPr="00C97908" w:rsidRDefault="00E6722F" w:rsidP="00E01ECD">
            <w:pPr>
              <w:rPr>
                <w:sz w:val="16"/>
                <w:szCs w:val="16"/>
                <w:lang w:val="en-US"/>
              </w:rPr>
            </w:pPr>
            <w:r w:rsidRPr="00C97908">
              <w:rPr>
                <w:sz w:val="16"/>
                <w:szCs w:val="16"/>
                <w:lang w:val="en-US"/>
              </w:rPr>
              <w:t>Spalator cu picurator (cu doua compartimente) din inox</w:t>
            </w:r>
          </w:p>
        </w:tc>
        <w:tc>
          <w:tcPr>
            <w:tcW w:w="1021" w:type="dxa"/>
            <w:gridSpan w:val="3"/>
            <w:tcBorders>
              <w:top w:val="nil"/>
              <w:bottom w:val="single" w:sz="2" w:space="0" w:color="auto"/>
            </w:tcBorders>
            <w:vAlign w:val="center"/>
          </w:tcPr>
          <w:p w14:paraId="66BEC18B"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13F08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AFE33C4" w14:textId="77777777" w:rsidR="00E6722F" w:rsidRPr="00C97908" w:rsidRDefault="00E6722F" w:rsidP="00E01ECD">
            <w:pPr>
              <w:jc w:val="center"/>
              <w:rPr>
                <w:sz w:val="16"/>
                <w:szCs w:val="16"/>
                <w:lang w:val="en-US"/>
              </w:rPr>
            </w:pPr>
            <w:r w:rsidRPr="00C97908">
              <w:rPr>
                <w:sz w:val="16"/>
                <w:szCs w:val="16"/>
                <w:lang w:val="en-US"/>
              </w:rPr>
              <w:t>1,03</w:t>
            </w:r>
          </w:p>
        </w:tc>
      </w:tr>
      <w:tr w:rsidR="00E6722F" w:rsidRPr="00B40365" w14:paraId="13A699A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8C8E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B110CE" w14:textId="77777777" w:rsidR="00E6722F" w:rsidRPr="00B40365" w:rsidRDefault="00E6722F" w:rsidP="00E01ECD">
            <w:pPr>
              <w:jc w:val="center"/>
              <w:rPr>
                <w:sz w:val="16"/>
                <w:szCs w:val="16"/>
                <w:lang w:val="en-US"/>
              </w:rPr>
            </w:pPr>
            <w:r w:rsidRPr="00B40365">
              <w:rPr>
                <w:sz w:val="16"/>
                <w:szCs w:val="16"/>
                <w:lang w:val="en-US"/>
              </w:rPr>
              <w:t>2875114203130</w:t>
            </w:r>
          </w:p>
        </w:tc>
        <w:tc>
          <w:tcPr>
            <w:tcW w:w="4366" w:type="dxa"/>
            <w:gridSpan w:val="4"/>
            <w:tcBorders>
              <w:top w:val="nil"/>
              <w:bottom w:val="single" w:sz="2" w:space="0" w:color="auto"/>
            </w:tcBorders>
            <w:vAlign w:val="center"/>
          </w:tcPr>
          <w:p w14:paraId="0ADE671C" w14:textId="77777777" w:rsidR="00E6722F" w:rsidRPr="00C97908" w:rsidRDefault="00E6722F" w:rsidP="00E01ECD">
            <w:pPr>
              <w:rPr>
                <w:sz w:val="16"/>
                <w:szCs w:val="16"/>
                <w:lang w:val="en-US"/>
              </w:rPr>
            </w:pPr>
            <w:r w:rsidRPr="00C97908">
              <w:rPr>
                <w:sz w:val="16"/>
                <w:szCs w:val="16"/>
                <w:lang w:val="en-US"/>
              </w:rPr>
              <w:t>Sifon pt. spalator, dn=1 1/2"</w:t>
            </w:r>
          </w:p>
        </w:tc>
        <w:tc>
          <w:tcPr>
            <w:tcW w:w="1021" w:type="dxa"/>
            <w:gridSpan w:val="3"/>
            <w:tcBorders>
              <w:top w:val="nil"/>
              <w:bottom w:val="single" w:sz="2" w:space="0" w:color="auto"/>
            </w:tcBorders>
            <w:vAlign w:val="center"/>
          </w:tcPr>
          <w:p w14:paraId="11266076"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4F46B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6457B423" w14:textId="77777777" w:rsidR="00E6722F" w:rsidRPr="00C97908" w:rsidRDefault="00E6722F" w:rsidP="00E01ECD">
            <w:pPr>
              <w:jc w:val="center"/>
              <w:rPr>
                <w:sz w:val="16"/>
                <w:szCs w:val="16"/>
                <w:lang w:val="en-US"/>
              </w:rPr>
            </w:pPr>
            <w:r w:rsidRPr="00C97908">
              <w:rPr>
                <w:sz w:val="16"/>
                <w:szCs w:val="16"/>
                <w:lang w:val="en-US"/>
              </w:rPr>
              <w:t>2,06</w:t>
            </w:r>
          </w:p>
        </w:tc>
      </w:tr>
      <w:tr w:rsidR="00E6722F" w:rsidRPr="00B40365" w14:paraId="266B249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60731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2BABF3" w14:textId="77777777" w:rsidR="00E6722F" w:rsidRPr="00B40365" w:rsidRDefault="00E6722F" w:rsidP="00E01ECD">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1A702920" w14:textId="77777777" w:rsidR="00E6722F" w:rsidRPr="00C97908" w:rsidRDefault="00E6722F" w:rsidP="00E01ECD">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5BE66BAB"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BD5E0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48CE1E3F" w14:textId="77777777" w:rsidR="00E6722F" w:rsidRPr="00C97908" w:rsidRDefault="00E6722F" w:rsidP="00E01ECD">
            <w:pPr>
              <w:jc w:val="center"/>
              <w:rPr>
                <w:sz w:val="16"/>
                <w:szCs w:val="16"/>
                <w:lang w:val="en-US"/>
              </w:rPr>
            </w:pPr>
            <w:r w:rsidRPr="00C97908">
              <w:rPr>
                <w:sz w:val="16"/>
                <w:szCs w:val="16"/>
                <w:lang w:val="en-US"/>
              </w:rPr>
              <w:t>2,06</w:t>
            </w:r>
          </w:p>
        </w:tc>
      </w:tr>
      <w:tr w:rsidR="00E6722F" w:rsidRPr="00B40365" w14:paraId="4279FC7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67763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2E1EA0" w14:textId="77777777" w:rsidR="00E6722F" w:rsidRPr="00B40365" w:rsidRDefault="00E6722F" w:rsidP="00E01ECD">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14:paraId="1F59BE76" w14:textId="77777777" w:rsidR="00E6722F" w:rsidRPr="00C97908" w:rsidRDefault="00E6722F" w:rsidP="00E01ECD">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14:paraId="50EC82A4"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5CBC4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2CAEA198" w14:textId="77777777" w:rsidR="00E6722F" w:rsidRPr="00C97908" w:rsidRDefault="00E6722F" w:rsidP="00E01ECD">
            <w:pPr>
              <w:jc w:val="center"/>
              <w:rPr>
                <w:sz w:val="16"/>
                <w:szCs w:val="16"/>
                <w:lang w:val="en-US"/>
              </w:rPr>
            </w:pPr>
            <w:r w:rsidRPr="00C97908">
              <w:rPr>
                <w:sz w:val="16"/>
                <w:szCs w:val="16"/>
                <w:lang w:val="en-US"/>
              </w:rPr>
              <w:t>3,09</w:t>
            </w:r>
          </w:p>
        </w:tc>
      </w:tr>
      <w:tr w:rsidR="00E6722F" w:rsidRPr="00B40365" w14:paraId="104CA81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D8310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DEEAA2" w14:textId="77777777" w:rsidR="00E6722F" w:rsidRPr="00B40365" w:rsidRDefault="00E6722F" w:rsidP="00E01ECD">
            <w:pPr>
              <w:jc w:val="center"/>
              <w:rPr>
                <w:sz w:val="16"/>
                <w:szCs w:val="16"/>
                <w:lang w:val="en-US"/>
              </w:rPr>
            </w:pPr>
            <w:r w:rsidRPr="00B40365">
              <w:rPr>
                <w:sz w:val="16"/>
                <w:szCs w:val="16"/>
                <w:lang w:val="en-US"/>
              </w:rPr>
              <w:t>2521216717051</w:t>
            </w:r>
          </w:p>
        </w:tc>
        <w:tc>
          <w:tcPr>
            <w:tcW w:w="4366" w:type="dxa"/>
            <w:gridSpan w:val="4"/>
            <w:tcBorders>
              <w:top w:val="nil"/>
              <w:bottom w:val="single" w:sz="2" w:space="0" w:color="auto"/>
            </w:tcBorders>
            <w:vAlign w:val="center"/>
          </w:tcPr>
          <w:p w14:paraId="3EDC2F0E" w14:textId="77777777" w:rsidR="00E6722F" w:rsidRPr="00C97908" w:rsidRDefault="00E6722F" w:rsidP="00E01ECD">
            <w:pPr>
              <w:rPr>
                <w:sz w:val="16"/>
                <w:szCs w:val="16"/>
                <w:lang w:val="en-US"/>
              </w:rPr>
            </w:pPr>
            <w:r w:rsidRPr="00C97908">
              <w:rPr>
                <w:sz w:val="16"/>
                <w:szCs w:val="16"/>
                <w:lang w:val="en-US"/>
              </w:rPr>
              <w:t>Teava din material plastic dn =32 mm</w:t>
            </w:r>
          </w:p>
        </w:tc>
        <w:tc>
          <w:tcPr>
            <w:tcW w:w="1021" w:type="dxa"/>
            <w:gridSpan w:val="3"/>
            <w:tcBorders>
              <w:top w:val="nil"/>
              <w:bottom w:val="single" w:sz="2" w:space="0" w:color="auto"/>
            </w:tcBorders>
            <w:vAlign w:val="center"/>
          </w:tcPr>
          <w:p w14:paraId="2005FCA3"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0B9B6C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14:paraId="0FA6E284" w14:textId="77777777" w:rsidR="00E6722F" w:rsidRPr="00C97908" w:rsidRDefault="00E6722F" w:rsidP="00E01ECD">
            <w:pPr>
              <w:jc w:val="center"/>
              <w:rPr>
                <w:sz w:val="16"/>
                <w:szCs w:val="16"/>
                <w:lang w:val="en-US"/>
              </w:rPr>
            </w:pPr>
            <w:r w:rsidRPr="00C97908">
              <w:rPr>
                <w:sz w:val="16"/>
                <w:szCs w:val="16"/>
                <w:lang w:val="en-US"/>
              </w:rPr>
              <w:t>1,133</w:t>
            </w:r>
          </w:p>
        </w:tc>
      </w:tr>
      <w:tr w:rsidR="00E6722F" w:rsidRPr="003E2692" w14:paraId="2D070B95"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7D92E6E"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11D71505"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034E193E"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662B0A61"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1C3A278D"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7E0BFD72" w14:textId="77777777" w:rsidR="00E6722F" w:rsidRPr="003E2692" w:rsidRDefault="00E6722F" w:rsidP="00E01ECD">
            <w:pPr>
              <w:rPr>
                <w:sz w:val="2"/>
                <w:szCs w:val="2"/>
                <w:lang w:val="en-US"/>
              </w:rPr>
            </w:pPr>
          </w:p>
        </w:tc>
      </w:tr>
      <w:tr w:rsidR="00E6722F" w:rsidRPr="00B449C4" w14:paraId="7F31DC4F"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2540EB3"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6DC4AC03"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2D07D7C5"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0ED6188"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4DC36464"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5BEF1CD4" w14:textId="77777777" w:rsidR="00E6722F" w:rsidRPr="00B449C4" w:rsidRDefault="00E6722F" w:rsidP="00E01ECD">
            <w:pPr>
              <w:rPr>
                <w:sz w:val="22"/>
                <w:szCs w:val="22"/>
                <w:lang w:val="en-US"/>
              </w:rPr>
            </w:pPr>
          </w:p>
        </w:tc>
      </w:tr>
      <w:tr w:rsidR="00E6722F" w:rsidRPr="00B40365" w14:paraId="13AC8AE6"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6DDC719"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752BE26B"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2F9A28FE"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Tehnico-sanitare</w:t>
            </w:r>
          </w:p>
        </w:tc>
        <w:tc>
          <w:tcPr>
            <w:tcW w:w="3621" w:type="dxa"/>
            <w:gridSpan w:val="8"/>
            <w:tcBorders>
              <w:bottom w:val="single" w:sz="4" w:space="0" w:color="auto"/>
              <w:right w:val="single" w:sz="4" w:space="0" w:color="auto"/>
            </w:tcBorders>
          </w:tcPr>
          <w:p w14:paraId="48237782" w14:textId="77777777" w:rsidR="00E6722F" w:rsidRPr="00B40365" w:rsidRDefault="00E6722F" w:rsidP="00E01ECD">
            <w:pPr>
              <w:rPr>
                <w:sz w:val="22"/>
                <w:szCs w:val="22"/>
                <w:lang w:val="en-US"/>
              </w:rPr>
            </w:pPr>
          </w:p>
        </w:tc>
      </w:tr>
      <w:tr w:rsidR="00E6722F" w:rsidRPr="009B70F2" w14:paraId="2F8AB5F1" w14:textId="77777777" w:rsidTr="00E01ECD">
        <w:tblPrEx>
          <w:tblCellMar>
            <w:left w:w="107" w:type="dxa"/>
            <w:right w:w="107" w:type="dxa"/>
          </w:tblCellMar>
        </w:tblPrEx>
        <w:tc>
          <w:tcPr>
            <w:tcW w:w="10495" w:type="dxa"/>
            <w:gridSpan w:val="19"/>
          </w:tcPr>
          <w:p w14:paraId="5D5956C5" w14:textId="77777777" w:rsidR="00E6722F" w:rsidRPr="009B70F2" w:rsidRDefault="00E6722F" w:rsidP="00E01ECD">
            <w:pPr>
              <w:rPr>
                <w:b/>
                <w:bCs/>
                <w:sz w:val="22"/>
                <w:szCs w:val="22"/>
                <w:lang w:val="en-US"/>
              </w:rPr>
            </w:pPr>
            <w:r w:rsidRPr="009B70F2">
              <w:rPr>
                <w:b/>
                <w:bCs/>
                <w:sz w:val="22"/>
                <w:szCs w:val="22"/>
                <w:lang w:val="en-US"/>
              </w:rPr>
              <w:t>1.3.13. Ventilare</w:t>
            </w:r>
          </w:p>
          <w:p w14:paraId="4762ACC4" w14:textId="77777777" w:rsidR="00E6722F" w:rsidRPr="00B12F65" w:rsidRDefault="00E6722F" w:rsidP="00E01ECD">
            <w:pPr>
              <w:rPr>
                <w:sz w:val="2"/>
                <w:szCs w:val="2"/>
                <w:lang w:val="en-US"/>
              </w:rPr>
            </w:pPr>
          </w:p>
        </w:tc>
      </w:tr>
      <w:tr w:rsidR="00E6722F" w:rsidRPr="009B70F2" w14:paraId="6C7298E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72B71D" w14:textId="77777777" w:rsidR="00E6722F" w:rsidRPr="005E2CA0" w:rsidRDefault="00E6722F" w:rsidP="00E01ECD">
            <w:pPr>
              <w:jc w:val="center"/>
              <w:rPr>
                <w:b/>
                <w:bCs/>
                <w:sz w:val="22"/>
                <w:szCs w:val="22"/>
                <w:lang w:val="en-US"/>
              </w:rPr>
            </w:pPr>
            <w:r w:rsidRPr="005E2CA0">
              <w:rPr>
                <w:b/>
                <w:bCs/>
                <w:sz w:val="22"/>
                <w:szCs w:val="22"/>
                <w:lang w:val="en-US"/>
              </w:rPr>
              <w:t>196</w:t>
            </w:r>
          </w:p>
        </w:tc>
        <w:tc>
          <w:tcPr>
            <w:tcW w:w="1402" w:type="dxa"/>
            <w:gridSpan w:val="3"/>
            <w:tcBorders>
              <w:top w:val="single" w:sz="4" w:space="0" w:color="auto"/>
              <w:bottom w:val="single" w:sz="4" w:space="0" w:color="auto"/>
            </w:tcBorders>
            <w:vAlign w:val="center"/>
          </w:tcPr>
          <w:p w14:paraId="06E7C834" w14:textId="77777777" w:rsidR="00E6722F" w:rsidRPr="005E2CA0" w:rsidRDefault="00E6722F" w:rsidP="00E01ECD">
            <w:pPr>
              <w:jc w:val="center"/>
              <w:rPr>
                <w:b/>
                <w:bCs/>
                <w:sz w:val="22"/>
                <w:szCs w:val="22"/>
                <w:lang w:val="en-US"/>
              </w:rPr>
            </w:pPr>
            <w:r w:rsidRPr="005E2CA0">
              <w:rPr>
                <w:b/>
                <w:bCs/>
                <w:sz w:val="22"/>
                <w:szCs w:val="22"/>
                <w:lang w:val="en-US"/>
              </w:rPr>
              <w:t>RCsB29S</w:t>
            </w:r>
          </w:p>
        </w:tc>
        <w:tc>
          <w:tcPr>
            <w:tcW w:w="4366" w:type="dxa"/>
            <w:gridSpan w:val="5"/>
            <w:tcBorders>
              <w:top w:val="single" w:sz="4" w:space="0" w:color="auto"/>
              <w:bottom w:val="single" w:sz="4" w:space="0" w:color="auto"/>
            </w:tcBorders>
          </w:tcPr>
          <w:p w14:paraId="04F81F54" w14:textId="77777777" w:rsidR="00E6722F" w:rsidRPr="005E2CA0" w:rsidRDefault="00E6722F" w:rsidP="00E01ECD">
            <w:pPr>
              <w:rPr>
                <w:b/>
                <w:bCs/>
                <w:sz w:val="2"/>
                <w:szCs w:val="2"/>
                <w:lang w:val="en-US"/>
              </w:rPr>
            </w:pPr>
            <w:r w:rsidRPr="005E2CA0">
              <w:rPr>
                <w:b/>
                <w:bCs/>
                <w:sz w:val="22"/>
                <w:szCs w:val="22"/>
                <w:lang w:val="en-US"/>
              </w:rPr>
              <w:t>Forarea gaurilor strapunse in zidarii de caramida si piatra, utilizind cu masina cu foreza-carota diamantata cu diametrul de: 190 mm / k=5.54 pentru diametrul 220 mm si adincimea 500 mm</w:t>
            </w:r>
          </w:p>
          <w:p w14:paraId="3DD681F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94530F4"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E73F86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20C5EC1" w14:textId="77777777" w:rsidR="00E6722F" w:rsidRPr="005E2CA0" w:rsidRDefault="00E6722F" w:rsidP="00E01ECD">
            <w:pPr>
              <w:jc w:val="center"/>
              <w:rPr>
                <w:b/>
                <w:bCs/>
                <w:sz w:val="22"/>
                <w:szCs w:val="22"/>
                <w:lang w:val="en-US"/>
              </w:rPr>
            </w:pPr>
            <w:r w:rsidRPr="005E2CA0">
              <w:rPr>
                <w:b/>
                <w:bCs/>
                <w:sz w:val="22"/>
                <w:szCs w:val="22"/>
                <w:lang w:val="en-US"/>
              </w:rPr>
              <w:t>4,000</w:t>
            </w:r>
          </w:p>
          <w:p w14:paraId="0F9BF0D3" w14:textId="77777777" w:rsidR="00E6722F" w:rsidRPr="009B70F2" w:rsidRDefault="00E6722F" w:rsidP="00E01ECD">
            <w:pPr>
              <w:jc w:val="center"/>
              <w:rPr>
                <w:sz w:val="2"/>
                <w:szCs w:val="2"/>
                <w:lang w:val="en-US"/>
              </w:rPr>
            </w:pPr>
          </w:p>
        </w:tc>
      </w:tr>
      <w:tr w:rsidR="00E6722F" w:rsidRPr="00B40365" w14:paraId="2266E78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60D65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50BD4B2" w14:textId="77777777" w:rsidR="00E6722F" w:rsidRPr="00B40365" w:rsidRDefault="00E6722F" w:rsidP="00E01ECD">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21EB8BA1" w14:textId="77777777" w:rsidR="00E6722F" w:rsidRPr="00C97908" w:rsidRDefault="00E6722F" w:rsidP="00E01EC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6458669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64BD8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0,560</w:t>
            </w:r>
          </w:p>
        </w:tc>
        <w:tc>
          <w:tcPr>
            <w:tcW w:w="1559" w:type="dxa"/>
            <w:gridSpan w:val="2"/>
            <w:tcBorders>
              <w:top w:val="nil"/>
              <w:bottom w:val="single" w:sz="2" w:space="0" w:color="auto"/>
            </w:tcBorders>
            <w:vAlign w:val="center"/>
          </w:tcPr>
          <w:p w14:paraId="69C76B29" w14:textId="77777777" w:rsidR="00E6722F" w:rsidRPr="00C97908" w:rsidRDefault="00E6722F" w:rsidP="00E01ECD">
            <w:pPr>
              <w:jc w:val="center"/>
              <w:rPr>
                <w:sz w:val="16"/>
                <w:szCs w:val="16"/>
                <w:lang w:val="en-US"/>
              </w:rPr>
            </w:pPr>
            <w:r w:rsidRPr="00C97908">
              <w:rPr>
                <w:sz w:val="16"/>
                <w:szCs w:val="16"/>
                <w:lang w:val="en-US"/>
              </w:rPr>
              <w:t>12,41</w:t>
            </w:r>
          </w:p>
        </w:tc>
      </w:tr>
      <w:tr w:rsidR="00E6722F" w:rsidRPr="00B40365" w14:paraId="4DD2DEC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CDD60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98A129"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16B7AD6"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3542E8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8988C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1A51C3D7" w14:textId="77777777" w:rsidR="00E6722F" w:rsidRPr="00C97908" w:rsidRDefault="00E6722F" w:rsidP="00E01ECD">
            <w:pPr>
              <w:jc w:val="center"/>
              <w:rPr>
                <w:sz w:val="16"/>
                <w:szCs w:val="16"/>
                <w:lang w:val="en-US"/>
              </w:rPr>
            </w:pPr>
            <w:r w:rsidRPr="00C97908">
              <w:rPr>
                <w:sz w:val="16"/>
                <w:szCs w:val="16"/>
                <w:lang w:val="en-US"/>
              </w:rPr>
              <w:t>5,318</w:t>
            </w:r>
          </w:p>
        </w:tc>
      </w:tr>
      <w:tr w:rsidR="00E6722F" w:rsidRPr="00B40365" w14:paraId="2CCC19B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86F2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78DDBC1" w14:textId="77777777" w:rsidR="00E6722F" w:rsidRPr="00B40365" w:rsidRDefault="00E6722F" w:rsidP="00E01ECD">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14:paraId="38343CC0" w14:textId="77777777" w:rsidR="00E6722F" w:rsidRPr="00C97908" w:rsidRDefault="00E6722F" w:rsidP="00E01ECD">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14:paraId="470B7016"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D7C9C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0,0098</w:t>
            </w:r>
          </w:p>
        </w:tc>
        <w:tc>
          <w:tcPr>
            <w:tcW w:w="1559" w:type="dxa"/>
            <w:gridSpan w:val="2"/>
            <w:tcBorders>
              <w:top w:val="nil"/>
              <w:bottom w:val="single" w:sz="2" w:space="0" w:color="auto"/>
            </w:tcBorders>
            <w:vAlign w:val="center"/>
          </w:tcPr>
          <w:p w14:paraId="1D6452E0" w14:textId="77777777" w:rsidR="00E6722F" w:rsidRPr="00C97908" w:rsidRDefault="00E6722F" w:rsidP="00E01ECD">
            <w:pPr>
              <w:jc w:val="center"/>
              <w:rPr>
                <w:sz w:val="16"/>
                <w:szCs w:val="16"/>
                <w:lang w:val="en-US"/>
              </w:rPr>
            </w:pPr>
            <w:r w:rsidRPr="00C97908">
              <w:rPr>
                <w:sz w:val="16"/>
                <w:szCs w:val="16"/>
                <w:lang w:val="en-US"/>
              </w:rPr>
              <w:t>0,217</w:t>
            </w:r>
          </w:p>
        </w:tc>
      </w:tr>
      <w:tr w:rsidR="00E6722F" w:rsidRPr="00B40365" w14:paraId="4BB6573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3601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8B222E"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5AB4342"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6402141"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48923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0,0921</w:t>
            </w:r>
          </w:p>
        </w:tc>
        <w:tc>
          <w:tcPr>
            <w:tcW w:w="1559" w:type="dxa"/>
            <w:gridSpan w:val="2"/>
            <w:tcBorders>
              <w:top w:val="nil"/>
              <w:bottom w:val="single" w:sz="2" w:space="0" w:color="auto"/>
            </w:tcBorders>
            <w:vAlign w:val="center"/>
          </w:tcPr>
          <w:p w14:paraId="6C1DBBB1" w14:textId="77777777" w:rsidR="00E6722F" w:rsidRPr="00C97908" w:rsidRDefault="00E6722F" w:rsidP="00E01ECD">
            <w:pPr>
              <w:jc w:val="center"/>
              <w:rPr>
                <w:sz w:val="16"/>
                <w:szCs w:val="16"/>
                <w:lang w:val="en-US"/>
              </w:rPr>
            </w:pPr>
            <w:r w:rsidRPr="00C97908">
              <w:rPr>
                <w:sz w:val="16"/>
                <w:szCs w:val="16"/>
                <w:lang w:val="en-US"/>
              </w:rPr>
              <w:t>2,041</w:t>
            </w:r>
          </w:p>
        </w:tc>
      </w:tr>
      <w:tr w:rsidR="00E6722F" w:rsidRPr="00B40365" w14:paraId="4E055B1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3D5BD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F9D034" w14:textId="77777777" w:rsidR="00E6722F" w:rsidRPr="00B40365" w:rsidRDefault="00E6722F" w:rsidP="00E01ECD">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14:paraId="7BB52717" w14:textId="77777777" w:rsidR="00E6722F" w:rsidRPr="00C97908" w:rsidRDefault="00E6722F" w:rsidP="00E01ECD">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14:paraId="6FA99324"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7EBA9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right w:val="single" w:sz="4" w:space="0" w:color="auto"/>
            </w:tcBorders>
            <w:vAlign w:val="center"/>
          </w:tcPr>
          <w:p w14:paraId="33C9566D" w14:textId="77777777" w:rsidR="00E6722F" w:rsidRPr="00C97908" w:rsidRDefault="00E6722F" w:rsidP="00E01ECD">
            <w:pPr>
              <w:jc w:val="center"/>
              <w:rPr>
                <w:sz w:val="16"/>
                <w:szCs w:val="16"/>
                <w:lang w:val="en-US"/>
              </w:rPr>
            </w:pPr>
            <w:r w:rsidRPr="00C97908">
              <w:rPr>
                <w:sz w:val="16"/>
                <w:szCs w:val="16"/>
                <w:lang w:val="en-US"/>
              </w:rPr>
              <w:t>8,642</w:t>
            </w:r>
          </w:p>
        </w:tc>
      </w:tr>
      <w:tr w:rsidR="00E6722F" w:rsidRPr="003E2692" w14:paraId="3F27396F"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E83F30B"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670FD299"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650F1D1C"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0FDC99BC"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1D027D9E"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0399D258" w14:textId="77777777" w:rsidR="00E6722F" w:rsidRPr="003E2692" w:rsidRDefault="00E6722F" w:rsidP="00E01ECD">
            <w:pPr>
              <w:rPr>
                <w:sz w:val="2"/>
                <w:szCs w:val="2"/>
                <w:lang w:val="en-US"/>
              </w:rPr>
            </w:pPr>
          </w:p>
        </w:tc>
      </w:tr>
      <w:tr w:rsidR="00E6722F" w:rsidRPr="00B449C4" w14:paraId="03F92975"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ED32B64"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663493E3"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0A1A4F46"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E5FE1CF"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2F669093"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0CC53118" w14:textId="77777777" w:rsidR="00E6722F" w:rsidRPr="00B449C4" w:rsidRDefault="00E6722F" w:rsidP="00E01ECD">
            <w:pPr>
              <w:rPr>
                <w:sz w:val="22"/>
                <w:szCs w:val="22"/>
                <w:lang w:val="en-US"/>
              </w:rPr>
            </w:pPr>
          </w:p>
        </w:tc>
      </w:tr>
      <w:tr w:rsidR="00E6722F" w:rsidRPr="00B40365" w14:paraId="2A23B6FE"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8B828C7"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1C010168"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6D9FC593"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Ventilare</w:t>
            </w:r>
          </w:p>
        </w:tc>
        <w:tc>
          <w:tcPr>
            <w:tcW w:w="3621" w:type="dxa"/>
            <w:gridSpan w:val="8"/>
            <w:tcBorders>
              <w:bottom w:val="single" w:sz="4" w:space="0" w:color="auto"/>
              <w:right w:val="single" w:sz="4" w:space="0" w:color="auto"/>
            </w:tcBorders>
          </w:tcPr>
          <w:p w14:paraId="256B8D98" w14:textId="77777777" w:rsidR="00E6722F" w:rsidRPr="00B40365" w:rsidRDefault="00E6722F" w:rsidP="00E01ECD">
            <w:pPr>
              <w:rPr>
                <w:sz w:val="22"/>
                <w:szCs w:val="22"/>
                <w:lang w:val="en-US"/>
              </w:rPr>
            </w:pPr>
          </w:p>
        </w:tc>
      </w:tr>
      <w:tr w:rsidR="00E6722F" w:rsidRPr="003E2692" w14:paraId="150391A0"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72FFFA5"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476F40D2"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12169700"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07ABA542"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5EEF88AD"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265B3B6D" w14:textId="77777777" w:rsidR="00E6722F" w:rsidRPr="003E2692" w:rsidRDefault="00E6722F" w:rsidP="00E01ECD">
            <w:pPr>
              <w:rPr>
                <w:sz w:val="2"/>
                <w:szCs w:val="2"/>
                <w:lang w:val="en-US"/>
              </w:rPr>
            </w:pPr>
          </w:p>
        </w:tc>
      </w:tr>
      <w:tr w:rsidR="00E6722F" w:rsidRPr="00B449C4" w14:paraId="35A83ABE"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F67679"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3E2BE782"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355D411E"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597DC09"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3DE131B1"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033C26C6" w14:textId="77777777" w:rsidR="00E6722F" w:rsidRPr="00B449C4" w:rsidRDefault="00E6722F" w:rsidP="00E01ECD">
            <w:pPr>
              <w:rPr>
                <w:sz w:val="22"/>
                <w:szCs w:val="22"/>
                <w:lang w:val="en-US"/>
              </w:rPr>
            </w:pPr>
          </w:p>
        </w:tc>
      </w:tr>
      <w:tr w:rsidR="00E6722F" w:rsidRPr="00B40365" w14:paraId="1BB511E2"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1E26970"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35F3B312"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61299B05"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Grupa si incaperi auxiliare</w:t>
            </w:r>
          </w:p>
        </w:tc>
        <w:tc>
          <w:tcPr>
            <w:tcW w:w="3621" w:type="dxa"/>
            <w:gridSpan w:val="8"/>
            <w:tcBorders>
              <w:bottom w:val="single" w:sz="4" w:space="0" w:color="auto"/>
              <w:right w:val="single" w:sz="4" w:space="0" w:color="auto"/>
            </w:tcBorders>
          </w:tcPr>
          <w:p w14:paraId="142CF4B9" w14:textId="77777777" w:rsidR="00E6722F" w:rsidRPr="00B40365" w:rsidRDefault="00E6722F" w:rsidP="00E01ECD">
            <w:pPr>
              <w:rPr>
                <w:sz w:val="22"/>
                <w:szCs w:val="22"/>
                <w:lang w:val="en-US"/>
              </w:rPr>
            </w:pPr>
          </w:p>
        </w:tc>
      </w:tr>
      <w:tr w:rsidR="00E6722F" w:rsidRPr="009B70F2" w14:paraId="7EC14A42" w14:textId="77777777" w:rsidTr="00E01ECD">
        <w:tblPrEx>
          <w:tblCellMar>
            <w:left w:w="107" w:type="dxa"/>
            <w:right w:w="107" w:type="dxa"/>
          </w:tblCellMar>
        </w:tblPrEx>
        <w:tc>
          <w:tcPr>
            <w:tcW w:w="10495" w:type="dxa"/>
            <w:gridSpan w:val="19"/>
          </w:tcPr>
          <w:p w14:paraId="0C7BD92E" w14:textId="77777777" w:rsidR="00E6722F" w:rsidRPr="009B70F2" w:rsidRDefault="00E6722F" w:rsidP="00E01ECD">
            <w:pPr>
              <w:rPr>
                <w:b/>
                <w:bCs/>
                <w:sz w:val="22"/>
                <w:szCs w:val="22"/>
                <w:lang w:val="en-US"/>
              </w:rPr>
            </w:pPr>
            <w:r w:rsidRPr="009B70F2">
              <w:rPr>
                <w:b/>
                <w:bCs/>
                <w:sz w:val="22"/>
                <w:szCs w:val="22"/>
                <w:lang w:val="en-US"/>
              </w:rPr>
              <w:lastRenderedPageBreak/>
              <w:t>1.4. Bloc sanitar</w:t>
            </w:r>
          </w:p>
          <w:p w14:paraId="06477788" w14:textId="77777777" w:rsidR="00E6722F" w:rsidRPr="00B12F65" w:rsidRDefault="00E6722F" w:rsidP="00E01ECD">
            <w:pPr>
              <w:rPr>
                <w:sz w:val="2"/>
                <w:szCs w:val="2"/>
                <w:lang w:val="en-US"/>
              </w:rPr>
            </w:pPr>
          </w:p>
        </w:tc>
      </w:tr>
      <w:tr w:rsidR="00E6722F" w:rsidRPr="009B70F2" w14:paraId="4E49BBAD" w14:textId="77777777" w:rsidTr="00E01ECD">
        <w:tblPrEx>
          <w:tblCellMar>
            <w:left w:w="107" w:type="dxa"/>
            <w:right w:w="107" w:type="dxa"/>
          </w:tblCellMar>
        </w:tblPrEx>
        <w:tc>
          <w:tcPr>
            <w:tcW w:w="10495" w:type="dxa"/>
            <w:gridSpan w:val="19"/>
          </w:tcPr>
          <w:p w14:paraId="584ACC79" w14:textId="77777777" w:rsidR="00E6722F" w:rsidRPr="009B70F2" w:rsidRDefault="00E6722F" w:rsidP="00E01ECD">
            <w:pPr>
              <w:rPr>
                <w:b/>
                <w:bCs/>
                <w:sz w:val="22"/>
                <w:szCs w:val="22"/>
                <w:lang w:val="en-US"/>
              </w:rPr>
            </w:pPr>
            <w:r w:rsidRPr="009B70F2">
              <w:rPr>
                <w:b/>
                <w:bCs/>
                <w:sz w:val="22"/>
                <w:szCs w:val="22"/>
                <w:lang w:val="en-US"/>
              </w:rPr>
              <w:t>1.4.1. Demontari</w:t>
            </w:r>
          </w:p>
          <w:p w14:paraId="48931998" w14:textId="77777777" w:rsidR="00E6722F" w:rsidRPr="00B12F65" w:rsidRDefault="00E6722F" w:rsidP="00E01ECD">
            <w:pPr>
              <w:rPr>
                <w:sz w:val="2"/>
                <w:szCs w:val="2"/>
                <w:lang w:val="en-US"/>
              </w:rPr>
            </w:pPr>
          </w:p>
        </w:tc>
      </w:tr>
      <w:tr w:rsidR="00E6722F" w:rsidRPr="009B70F2" w14:paraId="627F09C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B1C56B" w14:textId="77777777" w:rsidR="00E6722F" w:rsidRPr="005E2CA0" w:rsidRDefault="00E6722F" w:rsidP="00E01ECD">
            <w:pPr>
              <w:jc w:val="center"/>
              <w:rPr>
                <w:b/>
                <w:bCs/>
                <w:sz w:val="22"/>
                <w:szCs w:val="22"/>
                <w:lang w:val="en-US"/>
              </w:rPr>
            </w:pPr>
            <w:r w:rsidRPr="005E2CA0">
              <w:rPr>
                <w:b/>
                <w:bCs/>
                <w:sz w:val="22"/>
                <w:szCs w:val="22"/>
                <w:lang w:val="en-US"/>
              </w:rPr>
              <w:t>197</w:t>
            </w:r>
          </w:p>
        </w:tc>
        <w:tc>
          <w:tcPr>
            <w:tcW w:w="1402" w:type="dxa"/>
            <w:gridSpan w:val="3"/>
            <w:tcBorders>
              <w:top w:val="single" w:sz="4" w:space="0" w:color="auto"/>
              <w:bottom w:val="single" w:sz="4" w:space="0" w:color="auto"/>
            </w:tcBorders>
            <w:vAlign w:val="center"/>
          </w:tcPr>
          <w:p w14:paraId="27EF9774" w14:textId="77777777" w:rsidR="00E6722F" w:rsidRPr="005E2CA0" w:rsidRDefault="00E6722F" w:rsidP="00E01ECD">
            <w:pPr>
              <w:jc w:val="center"/>
              <w:rPr>
                <w:b/>
                <w:bCs/>
                <w:sz w:val="22"/>
                <w:szCs w:val="22"/>
                <w:lang w:val="en-US"/>
              </w:rPr>
            </w:pPr>
            <w:r w:rsidRPr="005E2CA0">
              <w:rPr>
                <w:b/>
                <w:bCs/>
                <w:sz w:val="22"/>
                <w:szCs w:val="22"/>
                <w:lang w:val="en-US"/>
              </w:rPr>
              <w:t>RpSC02A</w:t>
            </w:r>
          </w:p>
        </w:tc>
        <w:tc>
          <w:tcPr>
            <w:tcW w:w="4366" w:type="dxa"/>
            <w:gridSpan w:val="5"/>
            <w:tcBorders>
              <w:top w:val="single" w:sz="4" w:space="0" w:color="auto"/>
              <w:bottom w:val="single" w:sz="4" w:space="0" w:color="auto"/>
            </w:tcBorders>
          </w:tcPr>
          <w:p w14:paraId="2D92011A" w14:textId="77777777" w:rsidR="00E6722F" w:rsidRPr="005E2CA0" w:rsidRDefault="00E6722F" w:rsidP="00E01ECD">
            <w:pPr>
              <w:rPr>
                <w:b/>
                <w:bCs/>
                <w:sz w:val="2"/>
                <w:szCs w:val="2"/>
                <w:lang w:val="en-US"/>
              </w:rPr>
            </w:pPr>
            <w:r w:rsidRPr="005E2CA0">
              <w:rPr>
                <w:b/>
                <w:bCs/>
                <w:sz w:val="22"/>
                <w:szCs w:val="22"/>
                <w:lang w:val="en-US"/>
              </w:rPr>
              <w:t>Demontarea unei cazi pentru dus, inclusiv accesoriile</w:t>
            </w:r>
          </w:p>
          <w:p w14:paraId="5541129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C741EE0"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D14B4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14266DE" w14:textId="77777777" w:rsidR="00E6722F" w:rsidRPr="005E2CA0" w:rsidRDefault="00E6722F" w:rsidP="00E01ECD">
            <w:pPr>
              <w:jc w:val="center"/>
              <w:rPr>
                <w:b/>
                <w:bCs/>
                <w:sz w:val="22"/>
                <w:szCs w:val="22"/>
                <w:lang w:val="en-US"/>
              </w:rPr>
            </w:pPr>
            <w:r w:rsidRPr="005E2CA0">
              <w:rPr>
                <w:b/>
                <w:bCs/>
                <w:sz w:val="22"/>
                <w:szCs w:val="22"/>
                <w:lang w:val="en-US"/>
              </w:rPr>
              <w:t>1,000</w:t>
            </w:r>
          </w:p>
          <w:p w14:paraId="1B713EB3" w14:textId="77777777" w:rsidR="00E6722F" w:rsidRPr="009B70F2" w:rsidRDefault="00E6722F" w:rsidP="00E01ECD">
            <w:pPr>
              <w:jc w:val="center"/>
              <w:rPr>
                <w:sz w:val="2"/>
                <w:szCs w:val="2"/>
                <w:lang w:val="en-US"/>
              </w:rPr>
            </w:pPr>
          </w:p>
        </w:tc>
      </w:tr>
      <w:tr w:rsidR="00E6722F" w:rsidRPr="00B40365" w14:paraId="7E83B1D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8073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F28B718"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804FAD1"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21721B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75DBC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1,300</w:t>
            </w:r>
          </w:p>
        </w:tc>
        <w:tc>
          <w:tcPr>
            <w:tcW w:w="1559" w:type="dxa"/>
            <w:gridSpan w:val="2"/>
            <w:tcBorders>
              <w:top w:val="nil"/>
              <w:bottom w:val="single" w:sz="2" w:space="0" w:color="auto"/>
            </w:tcBorders>
            <w:vAlign w:val="center"/>
          </w:tcPr>
          <w:p w14:paraId="007E0B49" w14:textId="77777777" w:rsidR="00E6722F" w:rsidRPr="00C97908" w:rsidRDefault="00E6722F" w:rsidP="00E01ECD">
            <w:pPr>
              <w:jc w:val="center"/>
              <w:rPr>
                <w:sz w:val="16"/>
                <w:szCs w:val="16"/>
                <w:lang w:val="en-US"/>
              </w:rPr>
            </w:pPr>
            <w:r w:rsidRPr="00C97908">
              <w:rPr>
                <w:sz w:val="16"/>
                <w:szCs w:val="16"/>
                <w:lang w:val="en-US"/>
              </w:rPr>
              <w:t>1,30</w:t>
            </w:r>
          </w:p>
        </w:tc>
      </w:tr>
      <w:tr w:rsidR="00E6722F" w:rsidRPr="009B70F2" w14:paraId="421196A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4A08B5" w14:textId="77777777" w:rsidR="00E6722F" w:rsidRPr="005E2CA0" w:rsidRDefault="00E6722F" w:rsidP="00E01ECD">
            <w:pPr>
              <w:jc w:val="center"/>
              <w:rPr>
                <w:b/>
                <w:bCs/>
                <w:sz w:val="22"/>
                <w:szCs w:val="22"/>
                <w:lang w:val="en-US"/>
              </w:rPr>
            </w:pPr>
            <w:r w:rsidRPr="005E2CA0">
              <w:rPr>
                <w:b/>
                <w:bCs/>
                <w:sz w:val="22"/>
                <w:szCs w:val="22"/>
                <w:lang w:val="en-US"/>
              </w:rPr>
              <w:t>198</w:t>
            </w:r>
          </w:p>
        </w:tc>
        <w:tc>
          <w:tcPr>
            <w:tcW w:w="1402" w:type="dxa"/>
            <w:gridSpan w:val="3"/>
            <w:tcBorders>
              <w:top w:val="single" w:sz="4" w:space="0" w:color="auto"/>
              <w:bottom w:val="single" w:sz="4" w:space="0" w:color="auto"/>
            </w:tcBorders>
            <w:vAlign w:val="center"/>
          </w:tcPr>
          <w:p w14:paraId="3C3CBBFB" w14:textId="77777777" w:rsidR="00E6722F" w:rsidRPr="005E2CA0" w:rsidRDefault="00E6722F" w:rsidP="00E01ECD">
            <w:pPr>
              <w:jc w:val="center"/>
              <w:rPr>
                <w:b/>
                <w:bCs/>
                <w:sz w:val="22"/>
                <w:szCs w:val="22"/>
                <w:lang w:val="en-US"/>
              </w:rPr>
            </w:pPr>
            <w:r w:rsidRPr="005E2CA0">
              <w:rPr>
                <w:b/>
                <w:bCs/>
                <w:sz w:val="22"/>
                <w:szCs w:val="22"/>
                <w:lang w:val="en-US"/>
              </w:rPr>
              <w:t>RpSB03B</w:t>
            </w:r>
          </w:p>
        </w:tc>
        <w:tc>
          <w:tcPr>
            <w:tcW w:w="4366" w:type="dxa"/>
            <w:gridSpan w:val="5"/>
            <w:tcBorders>
              <w:top w:val="single" w:sz="4" w:space="0" w:color="auto"/>
              <w:bottom w:val="single" w:sz="4" w:space="0" w:color="auto"/>
            </w:tcBorders>
          </w:tcPr>
          <w:p w14:paraId="010456D1" w14:textId="77777777" w:rsidR="00E6722F" w:rsidRPr="005E2CA0" w:rsidRDefault="00E6722F" w:rsidP="00E01ECD">
            <w:pPr>
              <w:rPr>
                <w:b/>
                <w:bCs/>
                <w:sz w:val="2"/>
                <w:szCs w:val="2"/>
                <w:lang w:val="en-US"/>
              </w:rPr>
            </w:pPr>
            <w:r w:rsidRPr="005E2CA0">
              <w:rPr>
                <w:b/>
                <w:bCs/>
                <w:sz w:val="22"/>
                <w:szCs w:val="22"/>
                <w:lang w:val="en-US"/>
              </w:rPr>
              <w:t>Demontarea tevii din PP avind diametru de 75 mm - 110 mm</w:t>
            </w:r>
          </w:p>
          <w:p w14:paraId="1E83401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C3F1DC8"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C665C1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DE677D7" w14:textId="77777777" w:rsidR="00E6722F" w:rsidRPr="005E2CA0" w:rsidRDefault="00E6722F" w:rsidP="00E01ECD">
            <w:pPr>
              <w:jc w:val="center"/>
              <w:rPr>
                <w:b/>
                <w:bCs/>
                <w:sz w:val="22"/>
                <w:szCs w:val="22"/>
                <w:lang w:val="en-US"/>
              </w:rPr>
            </w:pPr>
            <w:r w:rsidRPr="005E2CA0">
              <w:rPr>
                <w:b/>
                <w:bCs/>
                <w:sz w:val="22"/>
                <w:szCs w:val="22"/>
                <w:lang w:val="en-US"/>
              </w:rPr>
              <w:t>3,000</w:t>
            </w:r>
          </w:p>
          <w:p w14:paraId="1D9040C5" w14:textId="77777777" w:rsidR="00E6722F" w:rsidRPr="009B70F2" w:rsidRDefault="00E6722F" w:rsidP="00E01ECD">
            <w:pPr>
              <w:jc w:val="center"/>
              <w:rPr>
                <w:sz w:val="2"/>
                <w:szCs w:val="2"/>
                <w:lang w:val="en-US"/>
              </w:rPr>
            </w:pPr>
          </w:p>
        </w:tc>
      </w:tr>
      <w:tr w:rsidR="00E6722F" w:rsidRPr="00B40365" w14:paraId="43695C7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CCD99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8C41853"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5E5F0E9"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157DC7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B0543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619C4754" w14:textId="77777777" w:rsidR="00E6722F" w:rsidRPr="00C97908" w:rsidRDefault="00E6722F" w:rsidP="00E01ECD">
            <w:pPr>
              <w:jc w:val="center"/>
              <w:rPr>
                <w:sz w:val="16"/>
                <w:szCs w:val="16"/>
                <w:lang w:val="en-US"/>
              </w:rPr>
            </w:pPr>
            <w:r w:rsidRPr="00C97908">
              <w:rPr>
                <w:sz w:val="16"/>
                <w:szCs w:val="16"/>
                <w:lang w:val="en-US"/>
              </w:rPr>
              <w:t>0,24</w:t>
            </w:r>
          </w:p>
        </w:tc>
      </w:tr>
      <w:tr w:rsidR="00E6722F" w:rsidRPr="009B70F2" w14:paraId="0BA6EEE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0BFAAC" w14:textId="77777777" w:rsidR="00E6722F" w:rsidRPr="005E2CA0" w:rsidRDefault="00E6722F" w:rsidP="00E01ECD">
            <w:pPr>
              <w:jc w:val="center"/>
              <w:rPr>
                <w:b/>
                <w:bCs/>
                <w:sz w:val="22"/>
                <w:szCs w:val="22"/>
                <w:lang w:val="en-US"/>
              </w:rPr>
            </w:pPr>
            <w:r w:rsidRPr="005E2CA0">
              <w:rPr>
                <w:b/>
                <w:bCs/>
                <w:sz w:val="22"/>
                <w:szCs w:val="22"/>
                <w:lang w:val="en-US"/>
              </w:rPr>
              <w:t>199</w:t>
            </w:r>
          </w:p>
        </w:tc>
        <w:tc>
          <w:tcPr>
            <w:tcW w:w="1402" w:type="dxa"/>
            <w:gridSpan w:val="3"/>
            <w:tcBorders>
              <w:top w:val="single" w:sz="4" w:space="0" w:color="auto"/>
              <w:bottom w:val="single" w:sz="4" w:space="0" w:color="auto"/>
            </w:tcBorders>
            <w:vAlign w:val="center"/>
          </w:tcPr>
          <w:p w14:paraId="329C64FD" w14:textId="77777777" w:rsidR="00E6722F" w:rsidRPr="005E2CA0" w:rsidRDefault="00E6722F" w:rsidP="00E01ECD">
            <w:pPr>
              <w:jc w:val="center"/>
              <w:rPr>
                <w:b/>
                <w:bCs/>
                <w:sz w:val="22"/>
                <w:szCs w:val="22"/>
                <w:lang w:val="en-US"/>
              </w:rPr>
            </w:pPr>
            <w:r w:rsidRPr="005E2CA0">
              <w:rPr>
                <w:b/>
                <w:bCs/>
                <w:sz w:val="22"/>
                <w:szCs w:val="22"/>
                <w:lang w:val="en-US"/>
              </w:rPr>
              <w:t>RpCG29A</w:t>
            </w:r>
          </w:p>
        </w:tc>
        <w:tc>
          <w:tcPr>
            <w:tcW w:w="4366" w:type="dxa"/>
            <w:gridSpan w:val="5"/>
            <w:tcBorders>
              <w:top w:val="single" w:sz="4" w:space="0" w:color="auto"/>
              <w:bottom w:val="single" w:sz="4" w:space="0" w:color="auto"/>
            </w:tcBorders>
          </w:tcPr>
          <w:p w14:paraId="34DB02D8" w14:textId="77777777" w:rsidR="00E6722F" w:rsidRPr="005E2CA0" w:rsidRDefault="00E6722F" w:rsidP="00E01ECD">
            <w:pPr>
              <w:rPr>
                <w:b/>
                <w:bCs/>
                <w:sz w:val="2"/>
                <w:szCs w:val="2"/>
                <w:lang w:val="en-US"/>
              </w:rPr>
            </w:pPr>
            <w:r w:rsidRPr="005E2CA0">
              <w:rPr>
                <w:b/>
                <w:bCs/>
                <w:sz w:val="22"/>
                <w:szCs w:val="22"/>
                <w:lang w:val="en-US"/>
              </w:rPr>
              <w:t>Demolarea peretilor de zidarie din caramida sau BCA</w:t>
            </w:r>
          </w:p>
          <w:p w14:paraId="5108F68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FE58B21"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41749C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C763A80" w14:textId="77777777" w:rsidR="00E6722F" w:rsidRPr="005E2CA0" w:rsidRDefault="00E6722F" w:rsidP="00E01ECD">
            <w:pPr>
              <w:jc w:val="center"/>
              <w:rPr>
                <w:b/>
                <w:bCs/>
                <w:sz w:val="22"/>
                <w:szCs w:val="22"/>
                <w:lang w:val="en-US"/>
              </w:rPr>
            </w:pPr>
            <w:r w:rsidRPr="005E2CA0">
              <w:rPr>
                <w:b/>
                <w:bCs/>
                <w:sz w:val="22"/>
                <w:szCs w:val="22"/>
                <w:lang w:val="en-US"/>
              </w:rPr>
              <w:t>3,000</w:t>
            </w:r>
          </w:p>
          <w:p w14:paraId="2EAF06DC" w14:textId="77777777" w:rsidR="00E6722F" w:rsidRPr="009B70F2" w:rsidRDefault="00E6722F" w:rsidP="00E01ECD">
            <w:pPr>
              <w:jc w:val="center"/>
              <w:rPr>
                <w:sz w:val="2"/>
                <w:szCs w:val="2"/>
                <w:lang w:val="en-US"/>
              </w:rPr>
            </w:pPr>
          </w:p>
        </w:tc>
      </w:tr>
      <w:tr w:rsidR="00E6722F" w:rsidRPr="00B40365" w14:paraId="7E95A9E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27EA9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604294"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3E714CA"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31547F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76027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1,320</w:t>
            </w:r>
          </w:p>
        </w:tc>
        <w:tc>
          <w:tcPr>
            <w:tcW w:w="1559" w:type="dxa"/>
            <w:gridSpan w:val="2"/>
            <w:tcBorders>
              <w:top w:val="nil"/>
              <w:bottom w:val="single" w:sz="2" w:space="0" w:color="auto"/>
            </w:tcBorders>
            <w:vAlign w:val="center"/>
          </w:tcPr>
          <w:p w14:paraId="0448F96E" w14:textId="77777777" w:rsidR="00E6722F" w:rsidRPr="00C97908" w:rsidRDefault="00E6722F" w:rsidP="00E01ECD">
            <w:pPr>
              <w:jc w:val="center"/>
              <w:rPr>
                <w:sz w:val="16"/>
                <w:szCs w:val="16"/>
                <w:lang w:val="en-US"/>
              </w:rPr>
            </w:pPr>
            <w:r w:rsidRPr="00C97908">
              <w:rPr>
                <w:sz w:val="16"/>
                <w:szCs w:val="16"/>
                <w:lang w:val="en-US"/>
              </w:rPr>
              <w:t>3,96</w:t>
            </w:r>
          </w:p>
        </w:tc>
      </w:tr>
      <w:tr w:rsidR="00E6722F" w:rsidRPr="00B40365" w14:paraId="59938E2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41BE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8CFA745"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150AB94"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ED3185F"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5AB28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7980B458"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B40365" w14:paraId="65F39F7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C2381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1EE280B" w14:textId="77777777" w:rsidR="00E6722F" w:rsidRPr="00B40365" w:rsidRDefault="00E6722F" w:rsidP="00E01EC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882DA20" w14:textId="77777777" w:rsidR="00E6722F" w:rsidRPr="00C97908" w:rsidRDefault="00E6722F" w:rsidP="00E01EC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4EF6FD4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60609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right w:val="single" w:sz="4" w:space="0" w:color="auto"/>
            </w:tcBorders>
            <w:vAlign w:val="center"/>
          </w:tcPr>
          <w:p w14:paraId="30667718" w14:textId="77777777" w:rsidR="00E6722F" w:rsidRPr="00C97908" w:rsidRDefault="00E6722F" w:rsidP="00E01ECD">
            <w:pPr>
              <w:jc w:val="center"/>
              <w:rPr>
                <w:sz w:val="16"/>
                <w:szCs w:val="16"/>
                <w:lang w:val="en-US"/>
              </w:rPr>
            </w:pPr>
            <w:r w:rsidRPr="00C97908">
              <w:rPr>
                <w:sz w:val="16"/>
                <w:szCs w:val="16"/>
                <w:lang w:val="en-US"/>
              </w:rPr>
              <w:t>0,18</w:t>
            </w:r>
          </w:p>
        </w:tc>
      </w:tr>
      <w:tr w:rsidR="00E6722F" w:rsidRPr="009B70F2" w14:paraId="4721D23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39B0EF" w14:textId="77777777" w:rsidR="00E6722F" w:rsidRPr="005E2CA0" w:rsidRDefault="00E6722F" w:rsidP="00E01ECD">
            <w:pPr>
              <w:jc w:val="center"/>
              <w:rPr>
                <w:b/>
                <w:bCs/>
                <w:sz w:val="22"/>
                <w:szCs w:val="22"/>
                <w:lang w:val="en-US"/>
              </w:rPr>
            </w:pPr>
            <w:r w:rsidRPr="005E2CA0">
              <w:rPr>
                <w:b/>
                <w:bCs/>
                <w:sz w:val="22"/>
                <w:szCs w:val="22"/>
                <w:lang w:val="en-US"/>
              </w:rPr>
              <w:t>200</w:t>
            </w:r>
          </w:p>
        </w:tc>
        <w:tc>
          <w:tcPr>
            <w:tcW w:w="1402" w:type="dxa"/>
            <w:gridSpan w:val="3"/>
            <w:tcBorders>
              <w:top w:val="single" w:sz="4" w:space="0" w:color="auto"/>
              <w:bottom w:val="single" w:sz="4" w:space="0" w:color="auto"/>
            </w:tcBorders>
            <w:vAlign w:val="center"/>
          </w:tcPr>
          <w:p w14:paraId="1645A1B6" w14:textId="77777777" w:rsidR="00E6722F" w:rsidRPr="005E2CA0" w:rsidRDefault="00E6722F" w:rsidP="00E01ECD">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14:paraId="08597147" w14:textId="77777777" w:rsidR="00E6722F" w:rsidRPr="005E2CA0" w:rsidRDefault="00E6722F" w:rsidP="00E01ECD">
            <w:pPr>
              <w:rPr>
                <w:b/>
                <w:bCs/>
                <w:sz w:val="2"/>
                <w:szCs w:val="2"/>
                <w:lang w:val="en-US"/>
              </w:rPr>
            </w:pPr>
            <w:r w:rsidRPr="005E2CA0">
              <w:rPr>
                <w:b/>
                <w:bCs/>
                <w:sz w:val="22"/>
                <w:szCs w:val="22"/>
                <w:lang w:val="en-US"/>
              </w:rPr>
              <w:t>Desfacerea pardoselilor reci din placi de beton, marmura, piatra, gresie, placi ceramice, etc</w:t>
            </w:r>
          </w:p>
          <w:p w14:paraId="6A5B601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E8183FB"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9B10E2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8798D97" w14:textId="77777777" w:rsidR="00E6722F" w:rsidRPr="005E2CA0" w:rsidRDefault="00E6722F" w:rsidP="00E01ECD">
            <w:pPr>
              <w:jc w:val="center"/>
              <w:rPr>
                <w:b/>
                <w:bCs/>
                <w:sz w:val="22"/>
                <w:szCs w:val="22"/>
                <w:lang w:val="en-US"/>
              </w:rPr>
            </w:pPr>
            <w:r w:rsidRPr="005E2CA0">
              <w:rPr>
                <w:b/>
                <w:bCs/>
                <w:sz w:val="22"/>
                <w:szCs w:val="22"/>
                <w:lang w:val="en-US"/>
              </w:rPr>
              <w:t>12,400</w:t>
            </w:r>
          </w:p>
          <w:p w14:paraId="6A39D15D" w14:textId="77777777" w:rsidR="00E6722F" w:rsidRPr="009B70F2" w:rsidRDefault="00E6722F" w:rsidP="00E01ECD">
            <w:pPr>
              <w:jc w:val="center"/>
              <w:rPr>
                <w:sz w:val="2"/>
                <w:szCs w:val="2"/>
                <w:lang w:val="en-US"/>
              </w:rPr>
            </w:pPr>
          </w:p>
        </w:tc>
      </w:tr>
      <w:tr w:rsidR="00E6722F" w:rsidRPr="00B40365" w14:paraId="778543C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89BA3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9B94842" w14:textId="77777777" w:rsidR="00E6722F" w:rsidRPr="00B40365" w:rsidRDefault="00E6722F" w:rsidP="00E01EC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5416176B" w14:textId="77777777" w:rsidR="00E6722F" w:rsidRPr="00C97908" w:rsidRDefault="00E6722F" w:rsidP="00E01EC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6E8D3F0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B8FE7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14:paraId="4306D0CE" w14:textId="77777777" w:rsidR="00E6722F" w:rsidRPr="00C97908" w:rsidRDefault="00E6722F" w:rsidP="00E01ECD">
            <w:pPr>
              <w:jc w:val="center"/>
              <w:rPr>
                <w:sz w:val="16"/>
                <w:szCs w:val="16"/>
                <w:lang w:val="en-US"/>
              </w:rPr>
            </w:pPr>
            <w:r w:rsidRPr="00C97908">
              <w:rPr>
                <w:sz w:val="16"/>
                <w:szCs w:val="16"/>
                <w:lang w:val="en-US"/>
              </w:rPr>
              <w:t>4,836</w:t>
            </w:r>
          </w:p>
        </w:tc>
      </w:tr>
      <w:tr w:rsidR="00E6722F" w:rsidRPr="00B40365" w14:paraId="7C7E4B6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870EE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E5472E4"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8C851AB"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7F1F9D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0A9C8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14:paraId="07239E58" w14:textId="77777777" w:rsidR="00E6722F" w:rsidRPr="00C97908" w:rsidRDefault="00E6722F" w:rsidP="00E01ECD">
            <w:pPr>
              <w:jc w:val="center"/>
              <w:rPr>
                <w:sz w:val="16"/>
                <w:szCs w:val="16"/>
                <w:lang w:val="en-US"/>
              </w:rPr>
            </w:pPr>
            <w:r w:rsidRPr="00C97908">
              <w:rPr>
                <w:sz w:val="16"/>
                <w:szCs w:val="16"/>
                <w:lang w:val="en-US"/>
              </w:rPr>
              <w:t>4,836</w:t>
            </w:r>
          </w:p>
        </w:tc>
      </w:tr>
      <w:tr w:rsidR="00E6722F" w:rsidRPr="00B40365" w14:paraId="238DF1C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1F28B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6A228B"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4BBE01A"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691025C"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14771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02A5864" w14:textId="77777777" w:rsidR="00E6722F" w:rsidRPr="00C97908" w:rsidRDefault="00E6722F" w:rsidP="00E01ECD">
            <w:pPr>
              <w:jc w:val="center"/>
              <w:rPr>
                <w:sz w:val="16"/>
                <w:szCs w:val="16"/>
                <w:lang w:val="en-US"/>
              </w:rPr>
            </w:pPr>
            <w:r w:rsidRPr="00C97908">
              <w:rPr>
                <w:sz w:val="16"/>
                <w:szCs w:val="16"/>
                <w:lang w:val="en-US"/>
              </w:rPr>
              <w:t>0,62</w:t>
            </w:r>
          </w:p>
        </w:tc>
      </w:tr>
      <w:tr w:rsidR="00E6722F" w:rsidRPr="00B40365" w14:paraId="3BF3969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807C0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7226571"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D9A7E89"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AF5297B"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453A1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14:paraId="2CD329B4" w14:textId="77777777" w:rsidR="00E6722F" w:rsidRPr="00C97908" w:rsidRDefault="00E6722F" w:rsidP="00E01ECD">
            <w:pPr>
              <w:jc w:val="center"/>
              <w:rPr>
                <w:sz w:val="16"/>
                <w:szCs w:val="16"/>
                <w:lang w:val="en-US"/>
              </w:rPr>
            </w:pPr>
            <w:r w:rsidRPr="00C97908">
              <w:rPr>
                <w:sz w:val="16"/>
                <w:szCs w:val="16"/>
                <w:lang w:val="en-US"/>
              </w:rPr>
              <w:t>0,62</w:t>
            </w:r>
          </w:p>
        </w:tc>
      </w:tr>
      <w:tr w:rsidR="00E6722F" w:rsidRPr="009B70F2" w14:paraId="7EC9B00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E4DB2D" w14:textId="77777777" w:rsidR="00E6722F" w:rsidRPr="005E2CA0" w:rsidRDefault="00E6722F" w:rsidP="00E01ECD">
            <w:pPr>
              <w:jc w:val="center"/>
              <w:rPr>
                <w:b/>
                <w:bCs/>
                <w:sz w:val="22"/>
                <w:szCs w:val="22"/>
                <w:lang w:val="en-US"/>
              </w:rPr>
            </w:pPr>
            <w:r w:rsidRPr="005E2CA0">
              <w:rPr>
                <w:b/>
                <w:bCs/>
                <w:sz w:val="22"/>
                <w:szCs w:val="22"/>
                <w:lang w:val="en-US"/>
              </w:rPr>
              <w:t>201</w:t>
            </w:r>
          </w:p>
        </w:tc>
        <w:tc>
          <w:tcPr>
            <w:tcW w:w="1402" w:type="dxa"/>
            <w:gridSpan w:val="3"/>
            <w:tcBorders>
              <w:top w:val="single" w:sz="4" w:space="0" w:color="auto"/>
              <w:bottom w:val="single" w:sz="4" w:space="0" w:color="auto"/>
            </w:tcBorders>
            <w:vAlign w:val="center"/>
          </w:tcPr>
          <w:p w14:paraId="08B9094B" w14:textId="77777777" w:rsidR="00E6722F" w:rsidRPr="005E2CA0" w:rsidRDefault="00E6722F" w:rsidP="00E01ECD">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3DA641B6" w14:textId="77777777" w:rsidR="00E6722F" w:rsidRPr="005E2CA0" w:rsidRDefault="00E6722F" w:rsidP="00E01ECD">
            <w:pPr>
              <w:rPr>
                <w:b/>
                <w:bCs/>
                <w:sz w:val="2"/>
                <w:szCs w:val="2"/>
                <w:lang w:val="en-US"/>
              </w:rPr>
            </w:pPr>
            <w:r w:rsidRPr="005E2CA0">
              <w:rPr>
                <w:b/>
                <w:bCs/>
                <w:sz w:val="22"/>
                <w:szCs w:val="22"/>
                <w:lang w:val="en-US"/>
              </w:rPr>
              <w:t>Desfacerea pardoselilor reci din beton sau mortar de ciment</w:t>
            </w:r>
          </w:p>
          <w:p w14:paraId="2E33B73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1077EA3"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791F0A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4CA34C5" w14:textId="77777777" w:rsidR="00E6722F" w:rsidRPr="005E2CA0" w:rsidRDefault="00E6722F" w:rsidP="00E01ECD">
            <w:pPr>
              <w:jc w:val="center"/>
              <w:rPr>
                <w:b/>
                <w:bCs/>
                <w:sz w:val="22"/>
                <w:szCs w:val="22"/>
                <w:lang w:val="en-US"/>
              </w:rPr>
            </w:pPr>
            <w:r w:rsidRPr="005E2CA0">
              <w:rPr>
                <w:b/>
                <w:bCs/>
                <w:sz w:val="22"/>
                <w:szCs w:val="22"/>
                <w:lang w:val="en-US"/>
              </w:rPr>
              <w:t>12,400</w:t>
            </w:r>
          </w:p>
          <w:p w14:paraId="3C575E4E" w14:textId="77777777" w:rsidR="00E6722F" w:rsidRPr="009B70F2" w:rsidRDefault="00E6722F" w:rsidP="00E01ECD">
            <w:pPr>
              <w:jc w:val="center"/>
              <w:rPr>
                <w:sz w:val="2"/>
                <w:szCs w:val="2"/>
                <w:lang w:val="en-US"/>
              </w:rPr>
            </w:pPr>
          </w:p>
        </w:tc>
      </w:tr>
      <w:tr w:rsidR="00E6722F" w:rsidRPr="00B40365" w14:paraId="333A2A5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72C04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47456D" w14:textId="77777777" w:rsidR="00E6722F" w:rsidRPr="00B40365" w:rsidRDefault="00E6722F" w:rsidP="00E01EC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2C3F3413" w14:textId="77777777" w:rsidR="00E6722F" w:rsidRPr="00C97908" w:rsidRDefault="00E6722F" w:rsidP="00E01EC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0FBD8FB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3E94D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59E14C54" w14:textId="77777777" w:rsidR="00E6722F" w:rsidRPr="00C97908" w:rsidRDefault="00E6722F" w:rsidP="00E01ECD">
            <w:pPr>
              <w:jc w:val="center"/>
              <w:rPr>
                <w:sz w:val="16"/>
                <w:szCs w:val="16"/>
                <w:lang w:val="en-US"/>
              </w:rPr>
            </w:pPr>
            <w:r w:rsidRPr="00C97908">
              <w:rPr>
                <w:sz w:val="16"/>
                <w:szCs w:val="16"/>
                <w:lang w:val="en-US"/>
              </w:rPr>
              <w:t>1,86</w:t>
            </w:r>
          </w:p>
        </w:tc>
      </w:tr>
      <w:tr w:rsidR="00E6722F" w:rsidRPr="00B40365" w14:paraId="0081771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769D0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71E397"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A34E27C"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9E1859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CEC3D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63B6AEB" w14:textId="77777777" w:rsidR="00E6722F" w:rsidRPr="00C97908" w:rsidRDefault="00E6722F" w:rsidP="00E01ECD">
            <w:pPr>
              <w:jc w:val="center"/>
              <w:rPr>
                <w:sz w:val="16"/>
                <w:szCs w:val="16"/>
                <w:lang w:val="en-US"/>
              </w:rPr>
            </w:pPr>
            <w:r w:rsidRPr="00C97908">
              <w:rPr>
                <w:sz w:val="16"/>
                <w:szCs w:val="16"/>
                <w:lang w:val="en-US"/>
              </w:rPr>
              <w:t>1,86</w:t>
            </w:r>
          </w:p>
        </w:tc>
      </w:tr>
      <w:tr w:rsidR="00E6722F" w:rsidRPr="00B40365" w14:paraId="749BB9A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360C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64E346"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C6FDB1E"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A35E199"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01C59F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AB31E3B" w14:textId="77777777" w:rsidR="00E6722F" w:rsidRPr="00C97908" w:rsidRDefault="00E6722F" w:rsidP="00E01ECD">
            <w:pPr>
              <w:jc w:val="center"/>
              <w:rPr>
                <w:sz w:val="16"/>
                <w:szCs w:val="16"/>
                <w:lang w:val="en-US"/>
              </w:rPr>
            </w:pPr>
            <w:r w:rsidRPr="00C97908">
              <w:rPr>
                <w:sz w:val="16"/>
                <w:szCs w:val="16"/>
                <w:lang w:val="en-US"/>
              </w:rPr>
              <w:t>0,62</w:t>
            </w:r>
          </w:p>
        </w:tc>
      </w:tr>
      <w:tr w:rsidR="00E6722F" w:rsidRPr="00B40365" w14:paraId="24E37ED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2E8EB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26DCBA"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BEE8CE9"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9A0891B"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B8AF1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0E210C5A" w14:textId="77777777" w:rsidR="00E6722F" w:rsidRPr="00C97908" w:rsidRDefault="00E6722F" w:rsidP="00E01ECD">
            <w:pPr>
              <w:jc w:val="center"/>
              <w:rPr>
                <w:sz w:val="16"/>
                <w:szCs w:val="16"/>
                <w:lang w:val="en-US"/>
              </w:rPr>
            </w:pPr>
            <w:r w:rsidRPr="00C97908">
              <w:rPr>
                <w:sz w:val="16"/>
                <w:szCs w:val="16"/>
                <w:lang w:val="en-US"/>
              </w:rPr>
              <w:t>0,496</w:t>
            </w:r>
          </w:p>
        </w:tc>
      </w:tr>
      <w:tr w:rsidR="00E6722F" w:rsidRPr="009B70F2" w14:paraId="5089794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859CAD" w14:textId="77777777" w:rsidR="00E6722F" w:rsidRPr="005E2CA0" w:rsidRDefault="00E6722F" w:rsidP="00E01ECD">
            <w:pPr>
              <w:jc w:val="center"/>
              <w:rPr>
                <w:b/>
                <w:bCs/>
                <w:sz w:val="22"/>
                <w:szCs w:val="22"/>
                <w:lang w:val="en-US"/>
              </w:rPr>
            </w:pPr>
            <w:r w:rsidRPr="005E2CA0">
              <w:rPr>
                <w:b/>
                <w:bCs/>
                <w:sz w:val="22"/>
                <w:szCs w:val="22"/>
                <w:lang w:val="en-US"/>
              </w:rPr>
              <w:t>202</w:t>
            </w:r>
          </w:p>
        </w:tc>
        <w:tc>
          <w:tcPr>
            <w:tcW w:w="1402" w:type="dxa"/>
            <w:gridSpan w:val="3"/>
            <w:tcBorders>
              <w:top w:val="single" w:sz="4" w:space="0" w:color="auto"/>
              <w:bottom w:val="single" w:sz="4" w:space="0" w:color="auto"/>
            </w:tcBorders>
            <w:vAlign w:val="center"/>
          </w:tcPr>
          <w:p w14:paraId="0ED876E3" w14:textId="77777777" w:rsidR="00E6722F" w:rsidRPr="005E2CA0" w:rsidRDefault="00E6722F" w:rsidP="00E01ECD">
            <w:pPr>
              <w:jc w:val="center"/>
              <w:rPr>
                <w:b/>
                <w:bCs/>
                <w:sz w:val="22"/>
                <w:szCs w:val="22"/>
                <w:lang w:val="en-US"/>
              </w:rPr>
            </w:pPr>
            <w:r w:rsidRPr="005E2CA0">
              <w:rPr>
                <w:b/>
                <w:bCs/>
                <w:sz w:val="22"/>
                <w:szCs w:val="22"/>
                <w:lang w:val="en-US"/>
              </w:rPr>
              <w:t>RpIzC45B</w:t>
            </w:r>
          </w:p>
        </w:tc>
        <w:tc>
          <w:tcPr>
            <w:tcW w:w="4366" w:type="dxa"/>
            <w:gridSpan w:val="5"/>
            <w:tcBorders>
              <w:top w:val="single" w:sz="4" w:space="0" w:color="auto"/>
              <w:bottom w:val="single" w:sz="4" w:space="0" w:color="auto"/>
            </w:tcBorders>
          </w:tcPr>
          <w:p w14:paraId="2155945F" w14:textId="77777777" w:rsidR="00E6722F" w:rsidRPr="005E2CA0" w:rsidRDefault="00E6722F" w:rsidP="00E01ECD">
            <w:pPr>
              <w:rPr>
                <w:b/>
                <w:bCs/>
                <w:sz w:val="2"/>
                <w:szCs w:val="2"/>
                <w:lang w:val="en-US"/>
              </w:rPr>
            </w:pPr>
            <w:r w:rsidRPr="005E2CA0">
              <w:rPr>
                <w:b/>
                <w:bCs/>
                <w:sz w:val="22"/>
                <w:szCs w:val="22"/>
                <w:lang w:val="en-US"/>
              </w:rPr>
              <w:t>Desfacerea materialelor izolante sau a protectiilor : granuloase (zgura, granuluit sau similare)</w:t>
            </w:r>
          </w:p>
          <w:p w14:paraId="6B29B2F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9C28465" w14:textId="77777777" w:rsidR="00E6722F" w:rsidRPr="005E2CA0" w:rsidRDefault="00E6722F" w:rsidP="00E01EC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65DDD0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9F604B5" w14:textId="77777777" w:rsidR="00E6722F" w:rsidRPr="005E2CA0" w:rsidRDefault="00E6722F" w:rsidP="00E01ECD">
            <w:pPr>
              <w:jc w:val="center"/>
              <w:rPr>
                <w:b/>
                <w:bCs/>
                <w:sz w:val="22"/>
                <w:szCs w:val="22"/>
                <w:lang w:val="en-US"/>
              </w:rPr>
            </w:pPr>
            <w:r w:rsidRPr="005E2CA0">
              <w:rPr>
                <w:b/>
                <w:bCs/>
                <w:sz w:val="22"/>
                <w:szCs w:val="22"/>
                <w:lang w:val="en-US"/>
              </w:rPr>
              <w:t>0,620</w:t>
            </w:r>
          </w:p>
          <w:p w14:paraId="3E1F443C" w14:textId="77777777" w:rsidR="00E6722F" w:rsidRPr="009B70F2" w:rsidRDefault="00E6722F" w:rsidP="00E01ECD">
            <w:pPr>
              <w:jc w:val="center"/>
              <w:rPr>
                <w:sz w:val="2"/>
                <w:szCs w:val="2"/>
                <w:lang w:val="en-US"/>
              </w:rPr>
            </w:pPr>
          </w:p>
        </w:tc>
      </w:tr>
      <w:tr w:rsidR="00E6722F" w:rsidRPr="00B40365" w14:paraId="6F650AA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FE7D9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2242FA4" w14:textId="77777777" w:rsidR="00E6722F" w:rsidRPr="00B40365" w:rsidRDefault="00E6722F" w:rsidP="00E01EC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71448C1A" w14:textId="77777777" w:rsidR="00E6722F" w:rsidRPr="00C97908" w:rsidRDefault="00E6722F" w:rsidP="00E01EC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6DBFC67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2CC6C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5DD27F28" w14:textId="77777777" w:rsidR="00E6722F" w:rsidRPr="00C97908" w:rsidRDefault="00E6722F" w:rsidP="00E01ECD">
            <w:pPr>
              <w:jc w:val="center"/>
              <w:rPr>
                <w:sz w:val="16"/>
                <w:szCs w:val="16"/>
                <w:lang w:val="en-US"/>
              </w:rPr>
            </w:pPr>
            <w:r w:rsidRPr="00C97908">
              <w:rPr>
                <w:sz w:val="16"/>
                <w:szCs w:val="16"/>
                <w:lang w:val="en-US"/>
              </w:rPr>
              <w:t>0,632</w:t>
            </w:r>
          </w:p>
        </w:tc>
      </w:tr>
      <w:tr w:rsidR="00E6722F" w:rsidRPr="00B40365" w14:paraId="6E956F5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56A2C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B06F50" w14:textId="77777777" w:rsidR="00E6722F" w:rsidRPr="00B40365" w:rsidRDefault="00E6722F" w:rsidP="00E01EC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BAB0590" w14:textId="77777777" w:rsidR="00E6722F" w:rsidRPr="00C97908" w:rsidRDefault="00E6722F" w:rsidP="00E01EC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B01335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1A614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071292C6" w14:textId="77777777" w:rsidR="00E6722F" w:rsidRPr="00C97908" w:rsidRDefault="00E6722F" w:rsidP="00E01ECD">
            <w:pPr>
              <w:jc w:val="center"/>
              <w:rPr>
                <w:sz w:val="16"/>
                <w:szCs w:val="16"/>
                <w:lang w:val="en-US"/>
              </w:rPr>
            </w:pPr>
            <w:r w:rsidRPr="00C97908">
              <w:rPr>
                <w:sz w:val="16"/>
                <w:szCs w:val="16"/>
                <w:lang w:val="en-US"/>
              </w:rPr>
              <w:t>0,012</w:t>
            </w:r>
          </w:p>
        </w:tc>
      </w:tr>
      <w:tr w:rsidR="00E6722F" w:rsidRPr="00B40365" w14:paraId="5C96622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DCA23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C48C4F8" w14:textId="77777777" w:rsidR="00E6722F" w:rsidRPr="00B40365" w:rsidRDefault="00E6722F" w:rsidP="00E01ECD">
            <w:pPr>
              <w:jc w:val="center"/>
              <w:rPr>
                <w:sz w:val="16"/>
                <w:szCs w:val="16"/>
                <w:lang w:val="en-US"/>
              </w:rPr>
            </w:pPr>
            <w:r w:rsidRPr="00B40365">
              <w:rPr>
                <w:sz w:val="16"/>
                <w:szCs w:val="16"/>
                <w:lang w:val="en-US"/>
              </w:rPr>
              <w:t>2922140006705</w:t>
            </w:r>
          </w:p>
        </w:tc>
        <w:tc>
          <w:tcPr>
            <w:tcW w:w="4366" w:type="dxa"/>
            <w:gridSpan w:val="4"/>
            <w:tcBorders>
              <w:top w:val="nil"/>
              <w:bottom w:val="single" w:sz="2" w:space="0" w:color="auto"/>
            </w:tcBorders>
            <w:vAlign w:val="center"/>
          </w:tcPr>
          <w:p w14:paraId="7EB92A98" w14:textId="77777777" w:rsidR="00E6722F" w:rsidRPr="00C97908" w:rsidRDefault="00E6722F" w:rsidP="00E01ECD">
            <w:pPr>
              <w:rPr>
                <w:sz w:val="16"/>
                <w:szCs w:val="16"/>
                <w:lang w:val="en-US"/>
              </w:rPr>
            </w:pPr>
            <w:r w:rsidRPr="00C97908">
              <w:rPr>
                <w:sz w:val="16"/>
                <w:szCs w:val="16"/>
                <w:lang w:val="en-US"/>
              </w:rPr>
              <w:t>Macara fereastra de 0,0018 MN (0,18 tf)</w:t>
            </w:r>
          </w:p>
        </w:tc>
        <w:tc>
          <w:tcPr>
            <w:tcW w:w="1021" w:type="dxa"/>
            <w:gridSpan w:val="3"/>
            <w:tcBorders>
              <w:top w:val="nil"/>
              <w:bottom w:val="single" w:sz="2" w:space="0" w:color="auto"/>
            </w:tcBorders>
            <w:vAlign w:val="center"/>
          </w:tcPr>
          <w:p w14:paraId="20A3F48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E849F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right w:val="single" w:sz="4" w:space="0" w:color="auto"/>
            </w:tcBorders>
            <w:vAlign w:val="center"/>
          </w:tcPr>
          <w:p w14:paraId="066B472E" w14:textId="77777777" w:rsidR="00E6722F" w:rsidRPr="00C97908" w:rsidRDefault="00E6722F" w:rsidP="00E01ECD">
            <w:pPr>
              <w:jc w:val="center"/>
              <w:rPr>
                <w:sz w:val="16"/>
                <w:szCs w:val="16"/>
                <w:lang w:val="en-US"/>
              </w:rPr>
            </w:pPr>
            <w:r w:rsidRPr="00C97908">
              <w:rPr>
                <w:sz w:val="16"/>
                <w:szCs w:val="16"/>
                <w:lang w:val="en-US"/>
              </w:rPr>
              <w:t>0,174</w:t>
            </w:r>
          </w:p>
        </w:tc>
      </w:tr>
      <w:tr w:rsidR="00E6722F" w:rsidRPr="009B70F2" w14:paraId="26E971A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3FBBEC" w14:textId="77777777" w:rsidR="00E6722F" w:rsidRPr="005E2CA0" w:rsidRDefault="00E6722F" w:rsidP="00E01ECD">
            <w:pPr>
              <w:jc w:val="center"/>
              <w:rPr>
                <w:b/>
                <w:bCs/>
                <w:sz w:val="22"/>
                <w:szCs w:val="22"/>
                <w:lang w:val="en-US"/>
              </w:rPr>
            </w:pPr>
            <w:r w:rsidRPr="005E2CA0">
              <w:rPr>
                <w:b/>
                <w:bCs/>
                <w:sz w:val="22"/>
                <w:szCs w:val="22"/>
                <w:lang w:val="en-US"/>
              </w:rPr>
              <w:t>203</w:t>
            </w:r>
          </w:p>
        </w:tc>
        <w:tc>
          <w:tcPr>
            <w:tcW w:w="1402" w:type="dxa"/>
            <w:gridSpan w:val="3"/>
            <w:tcBorders>
              <w:top w:val="single" w:sz="4" w:space="0" w:color="auto"/>
              <w:bottom w:val="single" w:sz="4" w:space="0" w:color="auto"/>
            </w:tcBorders>
            <w:vAlign w:val="center"/>
          </w:tcPr>
          <w:p w14:paraId="78191317" w14:textId="77777777" w:rsidR="00E6722F" w:rsidRPr="005E2CA0" w:rsidRDefault="00E6722F" w:rsidP="00E01EC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74FE48B2" w14:textId="77777777" w:rsidR="00E6722F" w:rsidRPr="005E2CA0" w:rsidRDefault="00E6722F" w:rsidP="00E01ECD">
            <w:pPr>
              <w:rPr>
                <w:b/>
                <w:bCs/>
                <w:sz w:val="2"/>
                <w:szCs w:val="2"/>
                <w:lang w:val="en-US"/>
              </w:rPr>
            </w:pPr>
            <w:r w:rsidRPr="005E2CA0">
              <w:rPr>
                <w:b/>
                <w:bCs/>
                <w:sz w:val="22"/>
                <w:szCs w:val="22"/>
                <w:lang w:val="en-US"/>
              </w:rPr>
              <w:t>Desfaceri de tencuieli interioare driscuite la tavane</w:t>
            </w:r>
          </w:p>
          <w:p w14:paraId="5A37D1D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A7B1F92"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076E96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CE5B5B6" w14:textId="77777777" w:rsidR="00E6722F" w:rsidRPr="005E2CA0" w:rsidRDefault="00E6722F" w:rsidP="00E01ECD">
            <w:pPr>
              <w:jc w:val="center"/>
              <w:rPr>
                <w:b/>
                <w:bCs/>
                <w:sz w:val="22"/>
                <w:szCs w:val="22"/>
                <w:lang w:val="en-US"/>
              </w:rPr>
            </w:pPr>
            <w:r w:rsidRPr="005E2CA0">
              <w:rPr>
                <w:b/>
                <w:bCs/>
                <w:sz w:val="22"/>
                <w:szCs w:val="22"/>
                <w:lang w:val="en-US"/>
              </w:rPr>
              <w:t>12,400</w:t>
            </w:r>
          </w:p>
          <w:p w14:paraId="13791363" w14:textId="77777777" w:rsidR="00E6722F" w:rsidRPr="009B70F2" w:rsidRDefault="00E6722F" w:rsidP="00E01ECD">
            <w:pPr>
              <w:jc w:val="center"/>
              <w:rPr>
                <w:sz w:val="2"/>
                <w:szCs w:val="2"/>
                <w:lang w:val="en-US"/>
              </w:rPr>
            </w:pPr>
          </w:p>
        </w:tc>
      </w:tr>
      <w:tr w:rsidR="00E6722F" w:rsidRPr="00B40365" w14:paraId="1744148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96EA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D6E0D9"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67CB90E"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9D407D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3E381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4BFBD5C0" w14:textId="77777777" w:rsidR="00E6722F" w:rsidRPr="00C97908" w:rsidRDefault="00E6722F" w:rsidP="00E01ECD">
            <w:pPr>
              <w:jc w:val="center"/>
              <w:rPr>
                <w:sz w:val="16"/>
                <w:szCs w:val="16"/>
                <w:lang w:val="en-US"/>
              </w:rPr>
            </w:pPr>
            <w:r w:rsidRPr="00C97908">
              <w:rPr>
                <w:sz w:val="16"/>
                <w:szCs w:val="16"/>
                <w:lang w:val="en-US"/>
              </w:rPr>
              <w:t>1,488</w:t>
            </w:r>
          </w:p>
        </w:tc>
      </w:tr>
      <w:tr w:rsidR="00E6722F" w:rsidRPr="00B40365" w14:paraId="377C805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D4102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77B8559"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8B78C7C"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495532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A2E9E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7F47014" w14:textId="77777777" w:rsidR="00E6722F" w:rsidRPr="00C97908" w:rsidRDefault="00E6722F" w:rsidP="00E01ECD">
            <w:pPr>
              <w:jc w:val="center"/>
              <w:rPr>
                <w:sz w:val="16"/>
                <w:szCs w:val="16"/>
                <w:lang w:val="en-US"/>
              </w:rPr>
            </w:pPr>
            <w:r w:rsidRPr="00C97908">
              <w:rPr>
                <w:sz w:val="16"/>
                <w:szCs w:val="16"/>
                <w:lang w:val="en-US"/>
              </w:rPr>
              <w:t>1,86</w:t>
            </w:r>
          </w:p>
        </w:tc>
      </w:tr>
      <w:tr w:rsidR="00E6722F" w:rsidRPr="00B40365" w14:paraId="44598D6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54519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3CBBCDE"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A195967"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987AC92"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F4231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4F3498D" w14:textId="77777777" w:rsidR="00E6722F" w:rsidRPr="00C97908" w:rsidRDefault="00E6722F" w:rsidP="00E01ECD">
            <w:pPr>
              <w:jc w:val="center"/>
              <w:rPr>
                <w:sz w:val="16"/>
                <w:szCs w:val="16"/>
                <w:lang w:val="en-US"/>
              </w:rPr>
            </w:pPr>
            <w:r w:rsidRPr="00C97908">
              <w:rPr>
                <w:sz w:val="16"/>
                <w:szCs w:val="16"/>
                <w:lang w:val="en-US"/>
              </w:rPr>
              <w:t>0,62</w:t>
            </w:r>
          </w:p>
        </w:tc>
      </w:tr>
      <w:tr w:rsidR="00E6722F" w:rsidRPr="00B40365" w14:paraId="5CB2DB0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92607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C8B89FA"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0390002"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5C20B72"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3DC92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6D5B254D" w14:textId="77777777" w:rsidR="00E6722F" w:rsidRPr="00C97908" w:rsidRDefault="00E6722F" w:rsidP="00E01ECD">
            <w:pPr>
              <w:jc w:val="center"/>
              <w:rPr>
                <w:sz w:val="16"/>
                <w:szCs w:val="16"/>
                <w:lang w:val="en-US"/>
              </w:rPr>
            </w:pPr>
            <w:r w:rsidRPr="00C97908">
              <w:rPr>
                <w:sz w:val="16"/>
                <w:szCs w:val="16"/>
                <w:lang w:val="en-US"/>
              </w:rPr>
              <w:t>0,124</w:t>
            </w:r>
          </w:p>
        </w:tc>
      </w:tr>
      <w:tr w:rsidR="00E6722F" w:rsidRPr="009B70F2" w14:paraId="734B8F6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8996A6" w14:textId="77777777" w:rsidR="00E6722F" w:rsidRPr="005E2CA0" w:rsidRDefault="00E6722F" w:rsidP="00E01ECD">
            <w:pPr>
              <w:jc w:val="center"/>
              <w:rPr>
                <w:b/>
                <w:bCs/>
                <w:sz w:val="22"/>
                <w:szCs w:val="22"/>
                <w:lang w:val="en-US"/>
              </w:rPr>
            </w:pPr>
            <w:r w:rsidRPr="005E2CA0">
              <w:rPr>
                <w:b/>
                <w:bCs/>
                <w:sz w:val="22"/>
                <w:szCs w:val="22"/>
                <w:lang w:val="en-US"/>
              </w:rPr>
              <w:t>204</w:t>
            </w:r>
          </w:p>
        </w:tc>
        <w:tc>
          <w:tcPr>
            <w:tcW w:w="1402" w:type="dxa"/>
            <w:gridSpan w:val="3"/>
            <w:tcBorders>
              <w:top w:val="single" w:sz="4" w:space="0" w:color="auto"/>
              <w:bottom w:val="single" w:sz="4" w:space="0" w:color="auto"/>
            </w:tcBorders>
            <w:vAlign w:val="center"/>
          </w:tcPr>
          <w:p w14:paraId="3D6548DA" w14:textId="77777777" w:rsidR="00E6722F" w:rsidRPr="005E2CA0" w:rsidRDefault="00E6722F" w:rsidP="00E01ECD">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71A8B845" w14:textId="77777777" w:rsidR="00E6722F" w:rsidRPr="005E2CA0" w:rsidRDefault="00E6722F" w:rsidP="00E01ECD">
            <w:pPr>
              <w:rPr>
                <w:b/>
                <w:bCs/>
                <w:sz w:val="2"/>
                <w:szCs w:val="2"/>
                <w:lang w:val="en-US"/>
              </w:rPr>
            </w:pPr>
            <w:r w:rsidRPr="005E2CA0">
              <w:rPr>
                <w:b/>
                <w:bCs/>
                <w:sz w:val="22"/>
                <w:szCs w:val="22"/>
                <w:lang w:val="en-US"/>
              </w:rPr>
              <w:t>Demontarea placajelor din faianta, gresie, ceramica</w:t>
            </w:r>
          </w:p>
          <w:p w14:paraId="70B2308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EFD1989"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EC9A34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8894358" w14:textId="77777777" w:rsidR="00E6722F" w:rsidRPr="005E2CA0" w:rsidRDefault="00E6722F" w:rsidP="00E01ECD">
            <w:pPr>
              <w:jc w:val="center"/>
              <w:rPr>
                <w:b/>
                <w:bCs/>
                <w:sz w:val="22"/>
                <w:szCs w:val="22"/>
                <w:lang w:val="en-US"/>
              </w:rPr>
            </w:pPr>
            <w:r w:rsidRPr="005E2CA0">
              <w:rPr>
                <w:b/>
                <w:bCs/>
                <w:sz w:val="22"/>
                <w:szCs w:val="22"/>
                <w:lang w:val="en-US"/>
              </w:rPr>
              <w:t>19,600</w:t>
            </w:r>
          </w:p>
          <w:p w14:paraId="34E94011" w14:textId="77777777" w:rsidR="00E6722F" w:rsidRPr="009B70F2" w:rsidRDefault="00E6722F" w:rsidP="00E01ECD">
            <w:pPr>
              <w:jc w:val="center"/>
              <w:rPr>
                <w:sz w:val="2"/>
                <w:szCs w:val="2"/>
                <w:lang w:val="en-US"/>
              </w:rPr>
            </w:pPr>
          </w:p>
        </w:tc>
      </w:tr>
      <w:tr w:rsidR="00E6722F" w:rsidRPr="00B40365" w14:paraId="40E2147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C8A02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FB5EF0A" w14:textId="77777777" w:rsidR="00E6722F" w:rsidRPr="00B40365" w:rsidRDefault="00E6722F" w:rsidP="00E01ECD">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519FFC71" w14:textId="77777777" w:rsidR="00E6722F" w:rsidRPr="00C97908" w:rsidRDefault="00E6722F" w:rsidP="00E01ECD">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01A4628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64A8F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22B2CFFE" w14:textId="77777777" w:rsidR="00E6722F" w:rsidRPr="00C97908" w:rsidRDefault="00E6722F" w:rsidP="00E01ECD">
            <w:pPr>
              <w:jc w:val="center"/>
              <w:rPr>
                <w:sz w:val="16"/>
                <w:szCs w:val="16"/>
                <w:lang w:val="en-US"/>
              </w:rPr>
            </w:pPr>
            <w:r w:rsidRPr="00C97908">
              <w:rPr>
                <w:sz w:val="16"/>
                <w:szCs w:val="16"/>
                <w:lang w:val="en-US"/>
              </w:rPr>
              <w:t>15,68</w:t>
            </w:r>
          </w:p>
        </w:tc>
      </w:tr>
      <w:tr w:rsidR="00E6722F" w:rsidRPr="00B40365" w14:paraId="2D99209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37B22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BA0B4F"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F50B5AE"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656C83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4B2D4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711429EB" w14:textId="77777777" w:rsidR="00E6722F" w:rsidRPr="00C97908" w:rsidRDefault="00E6722F" w:rsidP="00E01ECD">
            <w:pPr>
              <w:jc w:val="center"/>
              <w:rPr>
                <w:sz w:val="16"/>
                <w:szCs w:val="16"/>
                <w:lang w:val="en-US"/>
              </w:rPr>
            </w:pPr>
            <w:r w:rsidRPr="00C97908">
              <w:rPr>
                <w:sz w:val="16"/>
                <w:szCs w:val="16"/>
                <w:lang w:val="en-US"/>
              </w:rPr>
              <w:t>15,68</w:t>
            </w:r>
          </w:p>
        </w:tc>
      </w:tr>
      <w:tr w:rsidR="00E6722F" w:rsidRPr="00B40365" w14:paraId="7C34337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853E2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AEB943"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A05F74F"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1ED85D8"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34516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42240DDA" w14:textId="77777777" w:rsidR="00E6722F" w:rsidRPr="00C97908" w:rsidRDefault="00E6722F" w:rsidP="00E01ECD">
            <w:pPr>
              <w:jc w:val="center"/>
              <w:rPr>
                <w:sz w:val="16"/>
                <w:szCs w:val="16"/>
                <w:lang w:val="en-US"/>
              </w:rPr>
            </w:pPr>
            <w:r w:rsidRPr="00C97908">
              <w:rPr>
                <w:sz w:val="16"/>
                <w:szCs w:val="16"/>
                <w:lang w:val="en-US"/>
              </w:rPr>
              <w:t>0,059</w:t>
            </w:r>
          </w:p>
        </w:tc>
      </w:tr>
      <w:tr w:rsidR="00E6722F" w:rsidRPr="00B40365" w14:paraId="1645C72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A7632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94946F"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00F2D21"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1433DC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A5DF9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6580B8FE" w14:textId="77777777" w:rsidR="00E6722F" w:rsidRPr="00C97908" w:rsidRDefault="00E6722F" w:rsidP="00E01ECD">
            <w:pPr>
              <w:jc w:val="center"/>
              <w:rPr>
                <w:sz w:val="16"/>
                <w:szCs w:val="16"/>
                <w:lang w:val="en-US"/>
              </w:rPr>
            </w:pPr>
            <w:r w:rsidRPr="00C97908">
              <w:rPr>
                <w:sz w:val="16"/>
                <w:szCs w:val="16"/>
                <w:lang w:val="en-US"/>
              </w:rPr>
              <w:t>0,294</w:t>
            </w:r>
          </w:p>
        </w:tc>
      </w:tr>
      <w:tr w:rsidR="00E6722F" w:rsidRPr="009B70F2" w14:paraId="27C35B3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F53B8C" w14:textId="77777777" w:rsidR="00E6722F" w:rsidRPr="005E2CA0" w:rsidRDefault="00E6722F" w:rsidP="00E01ECD">
            <w:pPr>
              <w:jc w:val="center"/>
              <w:rPr>
                <w:b/>
                <w:bCs/>
                <w:sz w:val="22"/>
                <w:szCs w:val="22"/>
                <w:lang w:val="en-US"/>
              </w:rPr>
            </w:pPr>
            <w:r w:rsidRPr="005E2CA0">
              <w:rPr>
                <w:b/>
                <w:bCs/>
                <w:sz w:val="22"/>
                <w:szCs w:val="22"/>
                <w:lang w:val="en-US"/>
              </w:rPr>
              <w:t>205</w:t>
            </w:r>
          </w:p>
        </w:tc>
        <w:tc>
          <w:tcPr>
            <w:tcW w:w="1402" w:type="dxa"/>
            <w:gridSpan w:val="3"/>
            <w:tcBorders>
              <w:top w:val="single" w:sz="4" w:space="0" w:color="auto"/>
              <w:bottom w:val="single" w:sz="4" w:space="0" w:color="auto"/>
            </w:tcBorders>
            <w:vAlign w:val="center"/>
          </w:tcPr>
          <w:p w14:paraId="13FA1552" w14:textId="77777777" w:rsidR="00E6722F" w:rsidRPr="005E2CA0" w:rsidRDefault="00E6722F" w:rsidP="00E01ECD">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7C10ABC0" w14:textId="77777777" w:rsidR="00E6722F" w:rsidRPr="005E2CA0" w:rsidRDefault="00E6722F" w:rsidP="00E01ECD">
            <w:pPr>
              <w:rPr>
                <w:b/>
                <w:bCs/>
                <w:sz w:val="2"/>
                <w:szCs w:val="2"/>
                <w:lang w:val="en-US"/>
              </w:rPr>
            </w:pPr>
            <w:r w:rsidRPr="005E2CA0">
              <w:rPr>
                <w:b/>
                <w:bCs/>
                <w:sz w:val="22"/>
                <w:szCs w:val="22"/>
                <w:lang w:val="en-US"/>
              </w:rPr>
              <w:t>Desfaceri de tencuieli interioare driscuite la pereti si glafuri</w:t>
            </w:r>
          </w:p>
          <w:p w14:paraId="2699D11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5F778BB"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1DF972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9B72290" w14:textId="77777777" w:rsidR="00E6722F" w:rsidRPr="005E2CA0" w:rsidRDefault="00E6722F" w:rsidP="00E01ECD">
            <w:pPr>
              <w:jc w:val="center"/>
              <w:rPr>
                <w:b/>
                <w:bCs/>
                <w:sz w:val="22"/>
                <w:szCs w:val="22"/>
                <w:lang w:val="en-US"/>
              </w:rPr>
            </w:pPr>
            <w:r w:rsidRPr="005E2CA0">
              <w:rPr>
                <w:b/>
                <w:bCs/>
                <w:sz w:val="22"/>
                <w:szCs w:val="22"/>
                <w:lang w:val="en-US"/>
              </w:rPr>
              <w:t>40,400</w:t>
            </w:r>
          </w:p>
          <w:p w14:paraId="31B5D544" w14:textId="77777777" w:rsidR="00E6722F" w:rsidRPr="009B70F2" w:rsidRDefault="00E6722F" w:rsidP="00E01ECD">
            <w:pPr>
              <w:jc w:val="center"/>
              <w:rPr>
                <w:sz w:val="2"/>
                <w:szCs w:val="2"/>
                <w:lang w:val="en-US"/>
              </w:rPr>
            </w:pPr>
          </w:p>
        </w:tc>
      </w:tr>
      <w:tr w:rsidR="00E6722F" w:rsidRPr="00B40365" w14:paraId="084EA3A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8EE15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686FD8"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197A11D"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10CA1B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A59F1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28D4D726" w14:textId="77777777" w:rsidR="00E6722F" w:rsidRPr="00C97908" w:rsidRDefault="00E6722F" w:rsidP="00E01ECD">
            <w:pPr>
              <w:jc w:val="center"/>
              <w:rPr>
                <w:sz w:val="16"/>
                <w:szCs w:val="16"/>
                <w:lang w:val="en-US"/>
              </w:rPr>
            </w:pPr>
            <w:r w:rsidRPr="00C97908">
              <w:rPr>
                <w:sz w:val="16"/>
                <w:szCs w:val="16"/>
                <w:lang w:val="en-US"/>
              </w:rPr>
              <w:t>4,848</w:t>
            </w:r>
          </w:p>
        </w:tc>
      </w:tr>
      <w:tr w:rsidR="00E6722F" w:rsidRPr="00B40365" w14:paraId="52DDBF0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E8DEC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B7A9CC"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3F9DCB7"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39517A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B8F38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762582E" w14:textId="77777777" w:rsidR="00E6722F" w:rsidRPr="00C97908" w:rsidRDefault="00E6722F" w:rsidP="00E01ECD">
            <w:pPr>
              <w:jc w:val="center"/>
              <w:rPr>
                <w:sz w:val="16"/>
                <w:szCs w:val="16"/>
                <w:lang w:val="en-US"/>
              </w:rPr>
            </w:pPr>
            <w:r w:rsidRPr="00C97908">
              <w:rPr>
                <w:sz w:val="16"/>
                <w:szCs w:val="16"/>
                <w:lang w:val="en-US"/>
              </w:rPr>
              <w:t>6,06</w:t>
            </w:r>
          </w:p>
        </w:tc>
      </w:tr>
      <w:tr w:rsidR="00E6722F" w:rsidRPr="00B40365" w14:paraId="0EE0FE4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5E24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F6B83A"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2065B45"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8E82382"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A709F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F363D77" w14:textId="77777777" w:rsidR="00E6722F" w:rsidRPr="00C97908" w:rsidRDefault="00E6722F" w:rsidP="00E01ECD">
            <w:pPr>
              <w:jc w:val="center"/>
              <w:rPr>
                <w:sz w:val="16"/>
                <w:szCs w:val="16"/>
                <w:lang w:val="en-US"/>
              </w:rPr>
            </w:pPr>
            <w:r w:rsidRPr="00C97908">
              <w:rPr>
                <w:sz w:val="16"/>
                <w:szCs w:val="16"/>
                <w:lang w:val="en-US"/>
              </w:rPr>
              <w:t>2,02</w:t>
            </w:r>
          </w:p>
        </w:tc>
      </w:tr>
      <w:tr w:rsidR="00E6722F" w:rsidRPr="00B40365" w14:paraId="645EB3D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87FA5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39B511E"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883B541"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FCD51C9"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C7575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646DD3AE" w14:textId="77777777" w:rsidR="00E6722F" w:rsidRPr="00C97908" w:rsidRDefault="00E6722F" w:rsidP="00E01ECD">
            <w:pPr>
              <w:jc w:val="center"/>
              <w:rPr>
                <w:sz w:val="16"/>
                <w:szCs w:val="16"/>
                <w:lang w:val="en-US"/>
              </w:rPr>
            </w:pPr>
            <w:r w:rsidRPr="00C97908">
              <w:rPr>
                <w:sz w:val="16"/>
                <w:szCs w:val="16"/>
                <w:lang w:val="en-US"/>
              </w:rPr>
              <w:t>0,404</w:t>
            </w:r>
          </w:p>
        </w:tc>
      </w:tr>
      <w:tr w:rsidR="00E6722F" w:rsidRPr="009B70F2" w14:paraId="078E009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255190" w14:textId="77777777" w:rsidR="00E6722F" w:rsidRPr="005E2CA0" w:rsidRDefault="00E6722F" w:rsidP="00E01ECD">
            <w:pPr>
              <w:jc w:val="center"/>
              <w:rPr>
                <w:b/>
                <w:bCs/>
                <w:sz w:val="22"/>
                <w:szCs w:val="22"/>
                <w:lang w:val="en-US"/>
              </w:rPr>
            </w:pPr>
            <w:r w:rsidRPr="005E2CA0">
              <w:rPr>
                <w:b/>
                <w:bCs/>
                <w:sz w:val="22"/>
                <w:szCs w:val="22"/>
                <w:lang w:val="en-US"/>
              </w:rPr>
              <w:t>206</w:t>
            </w:r>
          </w:p>
        </w:tc>
        <w:tc>
          <w:tcPr>
            <w:tcW w:w="1402" w:type="dxa"/>
            <w:gridSpan w:val="3"/>
            <w:tcBorders>
              <w:top w:val="single" w:sz="4" w:space="0" w:color="auto"/>
              <w:bottom w:val="single" w:sz="4" w:space="0" w:color="auto"/>
            </w:tcBorders>
            <w:vAlign w:val="center"/>
          </w:tcPr>
          <w:p w14:paraId="52B6C5B9" w14:textId="77777777" w:rsidR="00E6722F" w:rsidRPr="005E2CA0" w:rsidRDefault="00E6722F" w:rsidP="00E01ECD">
            <w:pPr>
              <w:jc w:val="center"/>
              <w:rPr>
                <w:b/>
                <w:bCs/>
                <w:sz w:val="22"/>
                <w:szCs w:val="22"/>
                <w:lang w:val="en-US"/>
              </w:rPr>
            </w:pPr>
            <w:r w:rsidRPr="005E2CA0">
              <w:rPr>
                <w:b/>
                <w:bCs/>
                <w:sz w:val="22"/>
                <w:szCs w:val="22"/>
                <w:lang w:val="en-US"/>
              </w:rPr>
              <w:t>RpCU09A</w:t>
            </w:r>
          </w:p>
        </w:tc>
        <w:tc>
          <w:tcPr>
            <w:tcW w:w="4366" w:type="dxa"/>
            <w:gridSpan w:val="5"/>
            <w:tcBorders>
              <w:top w:val="single" w:sz="4" w:space="0" w:color="auto"/>
              <w:bottom w:val="single" w:sz="4" w:space="0" w:color="auto"/>
            </w:tcBorders>
          </w:tcPr>
          <w:p w14:paraId="48CC1DD4" w14:textId="77777777" w:rsidR="00E6722F" w:rsidRPr="005E2CA0" w:rsidRDefault="00E6722F" w:rsidP="00E01ECD">
            <w:pPr>
              <w:rPr>
                <w:b/>
                <w:bCs/>
                <w:sz w:val="2"/>
                <w:szCs w:val="2"/>
                <w:lang w:val="en-US"/>
              </w:rPr>
            </w:pPr>
            <w:r w:rsidRPr="005E2CA0">
              <w:rPr>
                <w:b/>
                <w:bCs/>
                <w:sz w:val="22"/>
                <w:szCs w:val="22"/>
                <w:lang w:val="en-US"/>
              </w:rPr>
              <w:t>Transporturi cu mijloace manuale cu roaba pe pneuri la 100 m distanta cu incarcatura 100 - 120 kg, inclusiv asezarea dulapilor de circulatie si curatarea drumului roabei cu incarcarea si descarcarea prin asezare</w:t>
            </w:r>
          </w:p>
          <w:p w14:paraId="59A11CC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4D96160"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2794F0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2D8BCDF" w14:textId="77777777" w:rsidR="00E6722F" w:rsidRPr="005E2CA0" w:rsidRDefault="00E6722F" w:rsidP="00E01ECD">
            <w:pPr>
              <w:jc w:val="center"/>
              <w:rPr>
                <w:b/>
                <w:bCs/>
                <w:sz w:val="22"/>
                <w:szCs w:val="22"/>
                <w:lang w:val="en-US"/>
              </w:rPr>
            </w:pPr>
            <w:r w:rsidRPr="005E2CA0">
              <w:rPr>
                <w:b/>
                <w:bCs/>
                <w:sz w:val="22"/>
                <w:szCs w:val="22"/>
                <w:lang w:val="en-US"/>
              </w:rPr>
              <w:t>5,300</w:t>
            </w:r>
          </w:p>
          <w:p w14:paraId="3FD272E1" w14:textId="77777777" w:rsidR="00E6722F" w:rsidRPr="009B70F2" w:rsidRDefault="00E6722F" w:rsidP="00E01ECD">
            <w:pPr>
              <w:jc w:val="center"/>
              <w:rPr>
                <w:sz w:val="2"/>
                <w:szCs w:val="2"/>
                <w:lang w:val="en-US"/>
              </w:rPr>
            </w:pPr>
          </w:p>
        </w:tc>
      </w:tr>
      <w:tr w:rsidR="00E6722F" w:rsidRPr="00B40365" w14:paraId="6C52BE6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B9C5C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E50EC1" w14:textId="77777777" w:rsidR="00E6722F" w:rsidRPr="00B40365" w:rsidRDefault="00E6722F" w:rsidP="00E01EC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1073C314" w14:textId="77777777" w:rsidR="00E6722F" w:rsidRPr="00C97908" w:rsidRDefault="00E6722F" w:rsidP="00E01EC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440F9C4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EA0FC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1F6B240D" w14:textId="77777777" w:rsidR="00E6722F" w:rsidRPr="00C97908" w:rsidRDefault="00E6722F" w:rsidP="00E01ECD">
            <w:pPr>
              <w:jc w:val="center"/>
              <w:rPr>
                <w:sz w:val="16"/>
                <w:szCs w:val="16"/>
                <w:lang w:val="en-US"/>
              </w:rPr>
            </w:pPr>
            <w:r w:rsidRPr="00C97908">
              <w:rPr>
                <w:sz w:val="16"/>
                <w:szCs w:val="16"/>
                <w:lang w:val="en-US"/>
              </w:rPr>
              <w:t>1,484</w:t>
            </w:r>
          </w:p>
        </w:tc>
      </w:tr>
      <w:tr w:rsidR="00E6722F" w:rsidRPr="00B40365" w14:paraId="2420986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5F00F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0B48FF3"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A0301B2"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064C7C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5118E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0,670</w:t>
            </w:r>
          </w:p>
        </w:tc>
        <w:tc>
          <w:tcPr>
            <w:tcW w:w="1559" w:type="dxa"/>
            <w:gridSpan w:val="2"/>
            <w:tcBorders>
              <w:top w:val="nil"/>
              <w:bottom w:val="single" w:sz="2" w:space="0" w:color="auto"/>
            </w:tcBorders>
            <w:vAlign w:val="center"/>
          </w:tcPr>
          <w:p w14:paraId="53349AB9" w14:textId="77777777" w:rsidR="00E6722F" w:rsidRPr="00C97908" w:rsidRDefault="00E6722F" w:rsidP="00E01ECD">
            <w:pPr>
              <w:jc w:val="center"/>
              <w:rPr>
                <w:sz w:val="16"/>
                <w:szCs w:val="16"/>
                <w:lang w:val="en-US"/>
              </w:rPr>
            </w:pPr>
            <w:r w:rsidRPr="00C97908">
              <w:rPr>
                <w:sz w:val="16"/>
                <w:szCs w:val="16"/>
                <w:lang w:val="en-US"/>
              </w:rPr>
              <w:t>3,551</w:t>
            </w:r>
          </w:p>
        </w:tc>
      </w:tr>
      <w:tr w:rsidR="00E6722F" w:rsidRPr="00B40365" w14:paraId="5FBC7B7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28DA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819716" w14:textId="77777777" w:rsidR="00E6722F" w:rsidRPr="00B40365" w:rsidRDefault="00E6722F" w:rsidP="00E01ECD">
            <w:pPr>
              <w:jc w:val="center"/>
              <w:rPr>
                <w:sz w:val="16"/>
                <w:szCs w:val="16"/>
                <w:lang w:val="en-US"/>
              </w:rPr>
            </w:pPr>
            <w:r w:rsidRPr="00B40365">
              <w:rPr>
                <w:sz w:val="16"/>
                <w:szCs w:val="16"/>
                <w:lang w:val="en-US"/>
              </w:rPr>
              <w:t>2010102904169</w:t>
            </w:r>
          </w:p>
        </w:tc>
        <w:tc>
          <w:tcPr>
            <w:tcW w:w="4366" w:type="dxa"/>
            <w:gridSpan w:val="4"/>
            <w:tcBorders>
              <w:top w:val="nil"/>
              <w:bottom w:val="single" w:sz="2" w:space="0" w:color="auto"/>
            </w:tcBorders>
            <w:vAlign w:val="center"/>
          </w:tcPr>
          <w:p w14:paraId="7E8E0925" w14:textId="77777777" w:rsidR="00E6722F" w:rsidRPr="00C97908" w:rsidRDefault="00E6722F" w:rsidP="00E01ECD">
            <w:pPr>
              <w:rPr>
                <w:sz w:val="16"/>
                <w:szCs w:val="16"/>
                <w:lang w:val="en-US"/>
              </w:rPr>
            </w:pPr>
            <w:r w:rsidRPr="00C97908">
              <w:rPr>
                <w:sz w:val="16"/>
                <w:szCs w:val="16"/>
                <w:lang w:val="en-US"/>
              </w:rPr>
              <w:t>Dulapuri de rasini cls B, Gr=28-58mm, L=3- 3,5m, l=16-30 cm, lung. Tiv</w:t>
            </w:r>
          </w:p>
        </w:tc>
        <w:tc>
          <w:tcPr>
            <w:tcW w:w="1021" w:type="dxa"/>
            <w:gridSpan w:val="3"/>
            <w:tcBorders>
              <w:top w:val="nil"/>
              <w:bottom w:val="single" w:sz="2" w:space="0" w:color="auto"/>
            </w:tcBorders>
            <w:vAlign w:val="center"/>
          </w:tcPr>
          <w:p w14:paraId="2A01CEB2"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2635F0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59424E23" w14:textId="77777777" w:rsidR="00E6722F" w:rsidRPr="00C97908" w:rsidRDefault="00E6722F" w:rsidP="00E01ECD">
            <w:pPr>
              <w:jc w:val="center"/>
              <w:rPr>
                <w:sz w:val="16"/>
                <w:szCs w:val="16"/>
                <w:lang w:val="en-US"/>
              </w:rPr>
            </w:pPr>
            <w:r w:rsidRPr="00C97908">
              <w:rPr>
                <w:sz w:val="16"/>
                <w:szCs w:val="16"/>
                <w:lang w:val="en-US"/>
              </w:rPr>
              <w:t>0,016</w:t>
            </w:r>
          </w:p>
        </w:tc>
      </w:tr>
      <w:tr w:rsidR="00E6722F" w:rsidRPr="00B40365" w14:paraId="4E10FF9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D8790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A7558F" w14:textId="77777777" w:rsidR="00E6722F" w:rsidRPr="00B40365" w:rsidRDefault="00E6722F" w:rsidP="00E01ECD">
            <w:pPr>
              <w:jc w:val="center"/>
              <w:rPr>
                <w:sz w:val="16"/>
                <w:szCs w:val="16"/>
                <w:lang w:val="en-US"/>
              </w:rPr>
            </w:pPr>
            <w:r w:rsidRPr="00B40365">
              <w:rPr>
                <w:sz w:val="16"/>
                <w:szCs w:val="16"/>
                <w:lang w:val="en-US"/>
              </w:rPr>
              <w:t>2811237329800</w:t>
            </w:r>
          </w:p>
        </w:tc>
        <w:tc>
          <w:tcPr>
            <w:tcW w:w="4366" w:type="dxa"/>
            <w:gridSpan w:val="4"/>
            <w:tcBorders>
              <w:top w:val="nil"/>
              <w:bottom w:val="single" w:sz="2" w:space="0" w:color="auto"/>
            </w:tcBorders>
            <w:vAlign w:val="center"/>
          </w:tcPr>
          <w:p w14:paraId="698A373F" w14:textId="77777777" w:rsidR="00E6722F" w:rsidRPr="00C97908" w:rsidRDefault="00E6722F" w:rsidP="00E01ECD">
            <w:pPr>
              <w:rPr>
                <w:sz w:val="16"/>
                <w:szCs w:val="16"/>
                <w:lang w:val="en-US"/>
              </w:rPr>
            </w:pPr>
            <w:r w:rsidRPr="00C97908">
              <w:rPr>
                <w:sz w:val="16"/>
                <w:szCs w:val="16"/>
                <w:lang w:val="en-US"/>
              </w:rPr>
              <w:t>Materiale de prindere (cuie, buloane, piulite, saibe, sirma, etc.)</w:t>
            </w:r>
          </w:p>
        </w:tc>
        <w:tc>
          <w:tcPr>
            <w:tcW w:w="1021" w:type="dxa"/>
            <w:gridSpan w:val="3"/>
            <w:tcBorders>
              <w:top w:val="nil"/>
              <w:bottom w:val="single" w:sz="2" w:space="0" w:color="auto"/>
            </w:tcBorders>
            <w:vAlign w:val="center"/>
          </w:tcPr>
          <w:p w14:paraId="7676661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378A6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68C44ED4" w14:textId="77777777" w:rsidR="00E6722F" w:rsidRPr="00C97908" w:rsidRDefault="00E6722F" w:rsidP="00E01ECD">
            <w:pPr>
              <w:jc w:val="center"/>
              <w:rPr>
                <w:sz w:val="16"/>
                <w:szCs w:val="16"/>
                <w:lang w:val="en-US"/>
              </w:rPr>
            </w:pPr>
            <w:r w:rsidRPr="00C97908">
              <w:rPr>
                <w:sz w:val="16"/>
                <w:szCs w:val="16"/>
                <w:lang w:val="en-US"/>
              </w:rPr>
              <w:t>0,133</w:t>
            </w:r>
          </w:p>
        </w:tc>
      </w:tr>
      <w:tr w:rsidR="00E6722F" w:rsidRPr="009B70F2" w14:paraId="558473D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2954BC" w14:textId="77777777" w:rsidR="00E6722F" w:rsidRPr="005E2CA0" w:rsidRDefault="00E6722F" w:rsidP="00E01ECD">
            <w:pPr>
              <w:jc w:val="center"/>
              <w:rPr>
                <w:b/>
                <w:bCs/>
                <w:sz w:val="22"/>
                <w:szCs w:val="22"/>
                <w:lang w:val="en-US"/>
              </w:rPr>
            </w:pPr>
            <w:r w:rsidRPr="005E2CA0">
              <w:rPr>
                <w:b/>
                <w:bCs/>
                <w:sz w:val="22"/>
                <w:szCs w:val="22"/>
                <w:lang w:val="en-US"/>
              </w:rPr>
              <w:t>207</w:t>
            </w:r>
          </w:p>
        </w:tc>
        <w:tc>
          <w:tcPr>
            <w:tcW w:w="1402" w:type="dxa"/>
            <w:gridSpan w:val="3"/>
            <w:tcBorders>
              <w:top w:val="single" w:sz="4" w:space="0" w:color="auto"/>
              <w:bottom w:val="single" w:sz="4" w:space="0" w:color="auto"/>
            </w:tcBorders>
            <w:vAlign w:val="center"/>
          </w:tcPr>
          <w:p w14:paraId="35A4A230" w14:textId="77777777" w:rsidR="00E6722F" w:rsidRPr="005E2CA0" w:rsidRDefault="00E6722F" w:rsidP="00E01ECD">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07EEE8E0" w14:textId="77777777" w:rsidR="00E6722F" w:rsidRPr="005E2CA0" w:rsidRDefault="00E6722F" w:rsidP="00E01ECD">
            <w:pPr>
              <w:rPr>
                <w:b/>
                <w:bCs/>
                <w:sz w:val="2"/>
                <w:szCs w:val="2"/>
                <w:lang w:val="en-US"/>
              </w:rPr>
            </w:pPr>
            <w:r w:rsidRPr="005E2CA0">
              <w:rPr>
                <w:b/>
                <w:bCs/>
                <w:sz w:val="22"/>
                <w:szCs w:val="22"/>
                <w:lang w:val="en-US"/>
              </w:rPr>
              <w:t>Incarcarea materialelor din grupa A - grele, in bulgari prin aruncare - de pe rampa sau teren, in auto categoria 3</w:t>
            </w:r>
          </w:p>
          <w:p w14:paraId="7368A04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FD8D760"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CCB37C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B28503E" w14:textId="77777777" w:rsidR="00E6722F" w:rsidRPr="005E2CA0" w:rsidRDefault="00E6722F" w:rsidP="00E01ECD">
            <w:pPr>
              <w:jc w:val="center"/>
              <w:rPr>
                <w:b/>
                <w:bCs/>
                <w:sz w:val="22"/>
                <w:szCs w:val="22"/>
                <w:lang w:val="en-US"/>
              </w:rPr>
            </w:pPr>
            <w:r w:rsidRPr="005E2CA0">
              <w:rPr>
                <w:b/>
                <w:bCs/>
                <w:sz w:val="22"/>
                <w:szCs w:val="22"/>
                <w:lang w:val="en-US"/>
              </w:rPr>
              <w:t>5,300</w:t>
            </w:r>
          </w:p>
          <w:p w14:paraId="049B5124" w14:textId="77777777" w:rsidR="00E6722F" w:rsidRPr="009B70F2" w:rsidRDefault="00E6722F" w:rsidP="00E01ECD">
            <w:pPr>
              <w:jc w:val="center"/>
              <w:rPr>
                <w:sz w:val="2"/>
                <w:szCs w:val="2"/>
                <w:lang w:val="en-US"/>
              </w:rPr>
            </w:pPr>
          </w:p>
        </w:tc>
      </w:tr>
      <w:tr w:rsidR="00E6722F" w:rsidRPr="00B40365" w14:paraId="15984A0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E08C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83A12C" w14:textId="77777777" w:rsidR="00E6722F" w:rsidRPr="00B40365" w:rsidRDefault="00E6722F" w:rsidP="00E01EC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BCAD785" w14:textId="77777777" w:rsidR="00E6722F" w:rsidRPr="00C97908" w:rsidRDefault="00E6722F" w:rsidP="00E01EC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FBAEE8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5E338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45EC4ED0" w14:textId="77777777" w:rsidR="00E6722F" w:rsidRPr="00C97908" w:rsidRDefault="00E6722F" w:rsidP="00E01ECD">
            <w:pPr>
              <w:jc w:val="center"/>
              <w:rPr>
                <w:sz w:val="16"/>
                <w:szCs w:val="16"/>
                <w:lang w:val="en-US"/>
              </w:rPr>
            </w:pPr>
            <w:r w:rsidRPr="00C97908">
              <w:rPr>
                <w:sz w:val="16"/>
                <w:szCs w:val="16"/>
                <w:lang w:val="en-US"/>
              </w:rPr>
              <w:t>2,385</w:t>
            </w:r>
          </w:p>
        </w:tc>
      </w:tr>
      <w:tr w:rsidR="00E6722F" w:rsidRPr="009B70F2" w14:paraId="20E4A70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5C6E19" w14:textId="77777777" w:rsidR="00E6722F" w:rsidRPr="005E2CA0" w:rsidRDefault="00E6722F" w:rsidP="00E01ECD">
            <w:pPr>
              <w:jc w:val="center"/>
              <w:rPr>
                <w:b/>
                <w:bCs/>
                <w:sz w:val="22"/>
                <w:szCs w:val="22"/>
                <w:lang w:val="en-US"/>
              </w:rPr>
            </w:pPr>
            <w:r w:rsidRPr="005E2CA0">
              <w:rPr>
                <w:b/>
                <w:bCs/>
                <w:sz w:val="22"/>
                <w:szCs w:val="22"/>
                <w:lang w:val="en-US"/>
              </w:rPr>
              <w:t>208</w:t>
            </w:r>
          </w:p>
        </w:tc>
        <w:tc>
          <w:tcPr>
            <w:tcW w:w="1402" w:type="dxa"/>
            <w:gridSpan w:val="3"/>
            <w:tcBorders>
              <w:top w:val="single" w:sz="4" w:space="0" w:color="auto"/>
              <w:bottom w:val="single" w:sz="4" w:space="0" w:color="auto"/>
            </w:tcBorders>
            <w:vAlign w:val="center"/>
          </w:tcPr>
          <w:p w14:paraId="0AF8651D" w14:textId="77777777" w:rsidR="00E6722F" w:rsidRPr="005E2CA0" w:rsidRDefault="00E6722F" w:rsidP="00E01EC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764BCD91" w14:textId="77777777" w:rsidR="00E6722F" w:rsidRPr="005E2CA0" w:rsidRDefault="00E6722F" w:rsidP="00E01ECD">
            <w:pPr>
              <w:rPr>
                <w:b/>
                <w:bCs/>
                <w:sz w:val="2"/>
                <w:szCs w:val="2"/>
                <w:lang w:val="en-US"/>
              </w:rPr>
            </w:pPr>
            <w:r w:rsidRPr="005E2CA0">
              <w:rPr>
                <w:b/>
                <w:bCs/>
                <w:sz w:val="22"/>
                <w:szCs w:val="22"/>
                <w:lang w:val="en-US"/>
              </w:rPr>
              <w:t>Transportarea pamintului cu autobasculanta de 5 t la distanta  de 15 km</w:t>
            </w:r>
          </w:p>
          <w:p w14:paraId="551A312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8DD9523"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7AF615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E362996" w14:textId="77777777" w:rsidR="00E6722F" w:rsidRPr="005E2CA0" w:rsidRDefault="00E6722F" w:rsidP="00E01ECD">
            <w:pPr>
              <w:jc w:val="center"/>
              <w:rPr>
                <w:b/>
                <w:bCs/>
                <w:sz w:val="22"/>
                <w:szCs w:val="22"/>
                <w:lang w:val="en-US"/>
              </w:rPr>
            </w:pPr>
            <w:r w:rsidRPr="005E2CA0">
              <w:rPr>
                <w:b/>
                <w:bCs/>
                <w:sz w:val="22"/>
                <w:szCs w:val="22"/>
                <w:lang w:val="en-US"/>
              </w:rPr>
              <w:t>5,300</w:t>
            </w:r>
          </w:p>
          <w:p w14:paraId="3EE6374F" w14:textId="77777777" w:rsidR="00E6722F" w:rsidRPr="009B70F2" w:rsidRDefault="00E6722F" w:rsidP="00E01ECD">
            <w:pPr>
              <w:jc w:val="center"/>
              <w:rPr>
                <w:sz w:val="2"/>
                <w:szCs w:val="2"/>
                <w:lang w:val="en-US"/>
              </w:rPr>
            </w:pPr>
          </w:p>
        </w:tc>
      </w:tr>
      <w:tr w:rsidR="00E6722F" w:rsidRPr="00B40365" w14:paraId="6B9625B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E9269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1794CC9" w14:textId="77777777" w:rsidR="00E6722F" w:rsidRPr="00B40365" w:rsidRDefault="00E6722F" w:rsidP="00E01EC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35839935" w14:textId="77777777" w:rsidR="00E6722F" w:rsidRPr="00C97908" w:rsidRDefault="00E6722F" w:rsidP="00E01EC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14994619"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22D74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6EA92FA8" w14:textId="77777777" w:rsidR="00E6722F" w:rsidRPr="00C97908" w:rsidRDefault="00E6722F" w:rsidP="00E01ECD">
            <w:pPr>
              <w:jc w:val="center"/>
              <w:rPr>
                <w:sz w:val="16"/>
                <w:szCs w:val="16"/>
                <w:lang w:val="en-US"/>
              </w:rPr>
            </w:pPr>
            <w:r w:rsidRPr="00C97908">
              <w:rPr>
                <w:sz w:val="16"/>
                <w:szCs w:val="16"/>
                <w:lang w:val="en-US"/>
              </w:rPr>
              <w:t>1,367</w:t>
            </w:r>
          </w:p>
        </w:tc>
      </w:tr>
      <w:tr w:rsidR="00E6722F" w:rsidRPr="003E2692" w14:paraId="438791DA"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A317D52"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57A1BAA2"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7281BED4"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7682AD05"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0E348923"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107DC1FC" w14:textId="77777777" w:rsidR="00E6722F" w:rsidRPr="003E2692" w:rsidRDefault="00E6722F" w:rsidP="00E01ECD">
            <w:pPr>
              <w:rPr>
                <w:sz w:val="2"/>
                <w:szCs w:val="2"/>
                <w:lang w:val="en-US"/>
              </w:rPr>
            </w:pPr>
          </w:p>
        </w:tc>
      </w:tr>
      <w:tr w:rsidR="00E6722F" w:rsidRPr="00B449C4" w14:paraId="0F8368EA"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2F31F9A"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041034C2"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7CC4B9D5"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21A2BE6"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6112D26C"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2A1F5818" w14:textId="77777777" w:rsidR="00E6722F" w:rsidRPr="00B449C4" w:rsidRDefault="00E6722F" w:rsidP="00E01ECD">
            <w:pPr>
              <w:rPr>
                <w:sz w:val="22"/>
                <w:szCs w:val="22"/>
                <w:lang w:val="en-US"/>
              </w:rPr>
            </w:pPr>
          </w:p>
        </w:tc>
      </w:tr>
      <w:tr w:rsidR="00E6722F" w:rsidRPr="00B40365" w14:paraId="3FAEDF73"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F5C8477"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5B52B08E"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0E4C23F0"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1A0B5454" w14:textId="77777777" w:rsidR="00E6722F" w:rsidRPr="00B40365" w:rsidRDefault="00E6722F" w:rsidP="00E01ECD">
            <w:pPr>
              <w:rPr>
                <w:sz w:val="22"/>
                <w:szCs w:val="22"/>
                <w:lang w:val="en-US"/>
              </w:rPr>
            </w:pPr>
          </w:p>
        </w:tc>
      </w:tr>
      <w:tr w:rsidR="00E6722F" w:rsidRPr="009B70F2" w14:paraId="5654B0CE" w14:textId="77777777" w:rsidTr="00E01ECD">
        <w:tblPrEx>
          <w:tblCellMar>
            <w:left w:w="107" w:type="dxa"/>
            <w:right w:w="107" w:type="dxa"/>
          </w:tblCellMar>
        </w:tblPrEx>
        <w:tc>
          <w:tcPr>
            <w:tcW w:w="10495" w:type="dxa"/>
            <w:gridSpan w:val="19"/>
          </w:tcPr>
          <w:p w14:paraId="32BF1CD0" w14:textId="77777777" w:rsidR="00E6722F" w:rsidRPr="009B70F2" w:rsidRDefault="00E6722F" w:rsidP="00E01ECD">
            <w:pPr>
              <w:rPr>
                <w:b/>
                <w:bCs/>
                <w:sz w:val="22"/>
                <w:szCs w:val="22"/>
                <w:lang w:val="en-US"/>
              </w:rPr>
            </w:pPr>
            <w:r w:rsidRPr="009B70F2">
              <w:rPr>
                <w:b/>
                <w:bCs/>
                <w:sz w:val="22"/>
                <w:szCs w:val="22"/>
                <w:lang w:val="en-US"/>
              </w:rPr>
              <w:t>1.4.2. Captusiri</w:t>
            </w:r>
          </w:p>
          <w:p w14:paraId="68C12FD3" w14:textId="77777777" w:rsidR="00E6722F" w:rsidRPr="00B12F65" w:rsidRDefault="00E6722F" w:rsidP="00E01ECD">
            <w:pPr>
              <w:rPr>
                <w:sz w:val="2"/>
                <w:szCs w:val="2"/>
                <w:lang w:val="en-US"/>
              </w:rPr>
            </w:pPr>
          </w:p>
        </w:tc>
      </w:tr>
      <w:tr w:rsidR="00E6722F" w:rsidRPr="009B70F2" w14:paraId="255F914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0FB20B" w14:textId="77777777" w:rsidR="00E6722F" w:rsidRPr="005E2CA0" w:rsidRDefault="00E6722F" w:rsidP="00E01ECD">
            <w:pPr>
              <w:jc w:val="center"/>
              <w:rPr>
                <w:b/>
                <w:bCs/>
                <w:sz w:val="22"/>
                <w:szCs w:val="22"/>
                <w:lang w:val="en-US"/>
              </w:rPr>
            </w:pPr>
            <w:r w:rsidRPr="005E2CA0">
              <w:rPr>
                <w:b/>
                <w:bCs/>
                <w:sz w:val="22"/>
                <w:szCs w:val="22"/>
                <w:lang w:val="en-US"/>
              </w:rPr>
              <w:t>209</w:t>
            </w:r>
          </w:p>
        </w:tc>
        <w:tc>
          <w:tcPr>
            <w:tcW w:w="1402" w:type="dxa"/>
            <w:gridSpan w:val="3"/>
            <w:tcBorders>
              <w:top w:val="single" w:sz="4" w:space="0" w:color="auto"/>
              <w:bottom w:val="single" w:sz="4" w:space="0" w:color="auto"/>
            </w:tcBorders>
            <w:vAlign w:val="center"/>
          </w:tcPr>
          <w:p w14:paraId="172E165B" w14:textId="77777777" w:rsidR="00E6722F" w:rsidRPr="005E2CA0" w:rsidRDefault="00E6722F" w:rsidP="00E01ECD">
            <w:pPr>
              <w:jc w:val="center"/>
              <w:rPr>
                <w:b/>
                <w:bCs/>
                <w:sz w:val="22"/>
                <w:szCs w:val="22"/>
                <w:lang w:val="en-US"/>
              </w:rPr>
            </w:pPr>
            <w:r w:rsidRPr="005E2CA0">
              <w:rPr>
                <w:b/>
                <w:bCs/>
                <w:sz w:val="22"/>
                <w:szCs w:val="22"/>
                <w:lang w:val="en-US"/>
              </w:rPr>
              <w:t>СF59S</w:t>
            </w:r>
          </w:p>
        </w:tc>
        <w:tc>
          <w:tcPr>
            <w:tcW w:w="4366" w:type="dxa"/>
            <w:gridSpan w:val="5"/>
            <w:tcBorders>
              <w:top w:val="single" w:sz="4" w:space="0" w:color="auto"/>
              <w:bottom w:val="single" w:sz="4" w:space="0" w:color="auto"/>
            </w:tcBorders>
          </w:tcPr>
          <w:p w14:paraId="5E1C6A0A" w14:textId="77777777" w:rsidR="00E6722F" w:rsidRPr="005E2CA0" w:rsidRDefault="00E6722F" w:rsidP="00E01ECD">
            <w:pPr>
              <w:rPr>
                <w:b/>
                <w:bCs/>
                <w:sz w:val="2"/>
                <w:szCs w:val="2"/>
                <w:lang w:val="en-US"/>
              </w:rPr>
            </w:pPr>
            <w:r w:rsidRPr="005E2CA0">
              <w:rPr>
                <w:b/>
                <w:bCs/>
                <w:sz w:val="22"/>
                <w:szCs w:val="22"/>
                <w:lang w:val="en-US"/>
              </w:rPr>
              <w:t>Placarea suprafetelor cu un strat de PGC gr.12,5 mm hidrofug cu executarea carcasei metalice simple cu contur curbiliniu (sectiunea variabila pentru stilpi si pilastri), cu inaltimea pina la 4 m: coloane de tranzit</w:t>
            </w:r>
          </w:p>
          <w:p w14:paraId="031CD85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4A3C811"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3ED47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769FB70" w14:textId="77777777" w:rsidR="00E6722F" w:rsidRPr="005E2CA0" w:rsidRDefault="00E6722F" w:rsidP="00E01ECD">
            <w:pPr>
              <w:jc w:val="center"/>
              <w:rPr>
                <w:b/>
                <w:bCs/>
                <w:sz w:val="22"/>
                <w:szCs w:val="22"/>
                <w:lang w:val="en-US"/>
              </w:rPr>
            </w:pPr>
            <w:r w:rsidRPr="005E2CA0">
              <w:rPr>
                <w:b/>
                <w:bCs/>
                <w:sz w:val="22"/>
                <w:szCs w:val="22"/>
                <w:lang w:val="en-US"/>
              </w:rPr>
              <w:t>2,800</w:t>
            </w:r>
          </w:p>
          <w:p w14:paraId="37DFF24F" w14:textId="77777777" w:rsidR="00E6722F" w:rsidRPr="009B70F2" w:rsidRDefault="00E6722F" w:rsidP="00E01ECD">
            <w:pPr>
              <w:jc w:val="center"/>
              <w:rPr>
                <w:sz w:val="2"/>
                <w:szCs w:val="2"/>
                <w:lang w:val="en-US"/>
              </w:rPr>
            </w:pPr>
          </w:p>
        </w:tc>
      </w:tr>
      <w:tr w:rsidR="00E6722F" w:rsidRPr="00B40365" w14:paraId="709B5A5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401D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D77AC8" w14:textId="77777777" w:rsidR="00E6722F" w:rsidRPr="00B40365" w:rsidRDefault="00E6722F" w:rsidP="00E01EC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08E3728"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AE6AD9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9EF65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4,3325</w:t>
            </w:r>
          </w:p>
        </w:tc>
        <w:tc>
          <w:tcPr>
            <w:tcW w:w="1559" w:type="dxa"/>
            <w:gridSpan w:val="2"/>
            <w:tcBorders>
              <w:top w:val="nil"/>
              <w:bottom w:val="single" w:sz="2" w:space="0" w:color="auto"/>
            </w:tcBorders>
            <w:vAlign w:val="center"/>
          </w:tcPr>
          <w:p w14:paraId="235E381C" w14:textId="77777777" w:rsidR="00E6722F" w:rsidRPr="00C97908" w:rsidRDefault="00E6722F" w:rsidP="00E01ECD">
            <w:pPr>
              <w:jc w:val="center"/>
              <w:rPr>
                <w:sz w:val="16"/>
                <w:szCs w:val="16"/>
                <w:lang w:val="en-US"/>
              </w:rPr>
            </w:pPr>
            <w:r w:rsidRPr="00C97908">
              <w:rPr>
                <w:sz w:val="16"/>
                <w:szCs w:val="16"/>
                <w:lang w:val="en-US"/>
              </w:rPr>
              <w:t>12,131</w:t>
            </w:r>
          </w:p>
        </w:tc>
      </w:tr>
      <w:tr w:rsidR="00E6722F" w:rsidRPr="00B40365" w14:paraId="7C922E4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E5C97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6DEE69" w14:textId="77777777" w:rsidR="00E6722F" w:rsidRPr="00B40365" w:rsidRDefault="00E6722F" w:rsidP="00E01ECD">
            <w:pPr>
              <w:jc w:val="center"/>
              <w:rPr>
                <w:sz w:val="16"/>
                <w:szCs w:val="16"/>
                <w:lang w:val="en-US"/>
              </w:rPr>
            </w:pPr>
            <w:r w:rsidRPr="00B40365">
              <w:rPr>
                <w:sz w:val="16"/>
                <w:szCs w:val="16"/>
                <w:lang w:val="en-US"/>
              </w:rPr>
              <w:t>266210270100012h</w:t>
            </w:r>
          </w:p>
        </w:tc>
        <w:tc>
          <w:tcPr>
            <w:tcW w:w="4366" w:type="dxa"/>
            <w:gridSpan w:val="4"/>
            <w:tcBorders>
              <w:top w:val="nil"/>
              <w:bottom w:val="single" w:sz="2" w:space="0" w:color="auto"/>
            </w:tcBorders>
            <w:vAlign w:val="center"/>
          </w:tcPr>
          <w:p w14:paraId="585FFD5F" w14:textId="77777777" w:rsidR="00E6722F" w:rsidRPr="00C97908" w:rsidRDefault="00E6722F" w:rsidP="00E01ECD">
            <w:pPr>
              <w:rPr>
                <w:sz w:val="16"/>
                <w:szCs w:val="16"/>
                <w:lang w:val="en-US"/>
              </w:rPr>
            </w:pPr>
            <w:r w:rsidRPr="00C97908">
              <w:rPr>
                <w:sz w:val="16"/>
                <w:szCs w:val="16"/>
                <w:lang w:val="en-US"/>
              </w:rPr>
              <w:t>Placi ghips-carton gr.12.5 mm hidrofug</w:t>
            </w:r>
          </w:p>
        </w:tc>
        <w:tc>
          <w:tcPr>
            <w:tcW w:w="1021" w:type="dxa"/>
            <w:gridSpan w:val="3"/>
            <w:tcBorders>
              <w:top w:val="nil"/>
              <w:bottom w:val="single" w:sz="2" w:space="0" w:color="auto"/>
            </w:tcBorders>
            <w:vAlign w:val="center"/>
          </w:tcPr>
          <w:p w14:paraId="75880D6F"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F78590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46FD4022" w14:textId="77777777" w:rsidR="00E6722F" w:rsidRPr="00C97908" w:rsidRDefault="00E6722F" w:rsidP="00E01ECD">
            <w:pPr>
              <w:jc w:val="center"/>
              <w:rPr>
                <w:sz w:val="16"/>
                <w:szCs w:val="16"/>
                <w:lang w:val="en-US"/>
              </w:rPr>
            </w:pPr>
            <w:r w:rsidRPr="00C97908">
              <w:rPr>
                <w:sz w:val="16"/>
                <w:szCs w:val="16"/>
                <w:lang w:val="en-US"/>
              </w:rPr>
              <w:t>2,955</w:t>
            </w:r>
          </w:p>
        </w:tc>
      </w:tr>
      <w:tr w:rsidR="00E6722F" w:rsidRPr="00B40365" w14:paraId="60CF3A2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06DA3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EDA02F" w14:textId="77777777" w:rsidR="00E6722F" w:rsidRPr="00B40365" w:rsidRDefault="00E6722F" w:rsidP="00E01ECD">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7B26F3C0" w14:textId="77777777" w:rsidR="00E6722F" w:rsidRPr="00C97908" w:rsidRDefault="00E6722F" w:rsidP="00E01ECD">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2062144C"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DB171B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2,075</w:t>
            </w:r>
          </w:p>
        </w:tc>
        <w:tc>
          <w:tcPr>
            <w:tcW w:w="1559" w:type="dxa"/>
            <w:gridSpan w:val="2"/>
            <w:tcBorders>
              <w:top w:val="nil"/>
              <w:bottom w:val="single" w:sz="2" w:space="0" w:color="auto"/>
            </w:tcBorders>
            <w:vAlign w:val="center"/>
          </w:tcPr>
          <w:p w14:paraId="4B64459B" w14:textId="77777777" w:rsidR="00E6722F" w:rsidRPr="00C97908" w:rsidRDefault="00E6722F" w:rsidP="00E01ECD">
            <w:pPr>
              <w:jc w:val="center"/>
              <w:rPr>
                <w:sz w:val="16"/>
                <w:szCs w:val="16"/>
                <w:lang w:val="en-US"/>
              </w:rPr>
            </w:pPr>
            <w:r w:rsidRPr="00C97908">
              <w:rPr>
                <w:sz w:val="16"/>
                <w:szCs w:val="16"/>
                <w:lang w:val="en-US"/>
              </w:rPr>
              <w:t>5,839</w:t>
            </w:r>
          </w:p>
        </w:tc>
      </w:tr>
      <w:tr w:rsidR="00E6722F" w:rsidRPr="00B40365" w14:paraId="798A15F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F5D04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439718" w14:textId="77777777" w:rsidR="00E6722F" w:rsidRPr="00B40365" w:rsidRDefault="00E6722F" w:rsidP="00E01ECD">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11085E1F" w14:textId="77777777" w:rsidR="00E6722F" w:rsidRPr="00C97908" w:rsidRDefault="00E6722F" w:rsidP="00E01ECD">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090F7C0B"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2166EF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4,200</w:t>
            </w:r>
          </w:p>
        </w:tc>
        <w:tc>
          <w:tcPr>
            <w:tcW w:w="1559" w:type="dxa"/>
            <w:gridSpan w:val="2"/>
            <w:tcBorders>
              <w:top w:val="nil"/>
              <w:bottom w:val="single" w:sz="2" w:space="0" w:color="auto"/>
            </w:tcBorders>
            <w:vAlign w:val="center"/>
          </w:tcPr>
          <w:p w14:paraId="21ACB435" w14:textId="77777777" w:rsidR="00E6722F" w:rsidRPr="00C97908" w:rsidRDefault="00E6722F" w:rsidP="00E01ECD">
            <w:pPr>
              <w:jc w:val="center"/>
              <w:rPr>
                <w:sz w:val="16"/>
                <w:szCs w:val="16"/>
                <w:lang w:val="en-US"/>
              </w:rPr>
            </w:pPr>
            <w:r w:rsidRPr="00C97908">
              <w:rPr>
                <w:sz w:val="16"/>
                <w:szCs w:val="16"/>
                <w:lang w:val="en-US"/>
              </w:rPr>
              <w:t>11,819</w:t>
            </w:r>
          </w:p>
        </w:tc>
      </w:tr>
      <w:tr w:rsidR="00E6722F" w:rsidRPr="00B40365" w14:paraId="69B16C0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7A88B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DBAD6C" w14:textId="77777777" w:rsidR="00E6722F" w:rsidRPr="00B40365" w:rsidRDefault="00E6722F" w:rsidP="00E01ECD">
            <w:pPr>
              <w:jc w:val="center"/>
              <w:rPr>
                <w:sz w:val="16"/>
                <w:szCs w:val="16"/>
                <w:lang w:val="en-US"/>
              </w:rPr>
            </w:pPr>
            <w:r w:rsidRPr="00B40365">
              <w:rPr>
                <w:sz w:val="16"/>
                <w:szCs w:val="16"/>
                <w:lang w:val="en-US"/>
              </w:rPr>
              <w:t>2812106306002</w:t>
            </w:r>
          </w:p>
        </w:tc>
        <w:tc>
          <w:tcPr>
            <w:tcW w:w="4366" w:type="dxa"/>
            <w:gridSpan w:val="4"/>
            <w:tcBorders>
              <w:top w:val="nil"/>
              <w:bottom w:val="single" w:sz="2" w:space="0" w:color="auto"/>
            </w:tcBorders>
            <w:vAlign w:val="center"/>
          </w:tcPr>
          <w:p w14:paraId="4A98D303" w14:textId="77777777" w:rsidR="00E6722F" w:rsidRPr="00C97908" w:rsidRDefault="00E6722F" w:rsidP="00E01ECD">
            <w:pPr>
              <w:rPr>
                <w:sz w:val="16"/>
                <w:szCs w:val="16"/>
                <w:lang w:val="en-US"/>
              </w:rPr>
            </w:pPr>
            <w:r w:rsidRPr="00C97908">
              <w:rPr>
                <w:sz w:val="16"/>
                <w:szCs w:val="16"/>
                <w:lang w:val="en-US"/>
              </w:rPr>
              <w:t>Profiluri de aluminiu pentru protectia ungherelor 25x25 mm</w:t>
            </w:r>
          </w:p>
        </w:tc>
        <w:tc>
          <w:tcPr>
            <w:tcW w:w="1021" w:type="dxa"/>
            <w:gridSpan w:val="3"/>
            <w:tcBorders>
              <w:top w:val="nil"/>
              <w:bottom w:val="single" w:sz="2" w:space="0" w:color="auto"/>
            </w:tcBorders>
            <w:vAlign w:val="center"/>
          </w:tcPr>
          <w:p w14:paraId="63E3FE91"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CA9F0C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4,200</w:t>
            </w:r>
          </w:p>
        </w:tc>
        <w:tc>
          <w:tcPr>
            <w:tcW w:w="1559" w:type="dxa"/>
            <w:gridSpan w:val="2"/>
            <w:tcBorders>
              <w:top w:val="nil"/>
              <w:bottom w:val="single" w:sz="2" w:space="0" w:color="auto"/>
            </w:tcBorders>
            <w:vAlign w:val="center"/>
          </w:tcPr>
          <w:p w14:paraId="5E868537" w14:textId="77777777" w:rsidR="00E6722F" w:rsidRPr="00C97908" w:rsidRDefault="00E6722F" w:rsidP="00E01ECD">
            <w:pPr>
              <w:jc w:val="center"/>
              <w:rPr>
                <w:sz w:val="16"/>
                <w:szCs w:val="16"/>
                <w:lang w:val="en-US"/>
              </w:rPr>
            </w:pPr>
            <w:r w:rsidRPr="00C97908">
              <w:rPr>
                <w:sz w:val="16"/>
                <w:szCs w:val="16"/>
                <w:lang w:val="en-US"/>
              </w:rPr>
              <w:t>11,819</w:t>
            </w:r>
          </w:p>
        </w:tc>
      </w:tr>
      <w:tr w:rsidR="00E6722F" w:rsidRPr="00B40365" w14:paraId="6B78A05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8AAC6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04AD0F" w14:textId="77777777" w:rsidR="00E6722F" w:rsidRPr="00B40365" w:rsidRDefault="00E6722F" w:rsidP="00E01ECD">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4B6FD06C" w14:textId="77777777" w:rsidR="00E6722F" w:rsidRPr="00C97908" w:rsidRDefault="00E6722F" w:rsidP="00E01ECD">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1B9B8D03"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97D746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4,480</w:t>
            </w:r>
          </w:p>
        </w:tc>
        <w:tc>
          <w:tcPr>
            <w:tcW w:w="1559" w:type="dxa"/>
            <w:gridSpan w:val="2"/>
            <w:tcBorders>
              <w:top w:val="nil"/>
              <w:bottom w:val="single" w:sz="2" w:space="0" w:color="auto"/>
            </w:tcBorders>
            <w:vAlign w:val="center"/>
          </w:tcPr>
          <w:p w14:paraId="1CE72B66" w14:textId="77777777" w:rsidR="00E6722F" w:rsidRPr="00C97908" w:rsidRDefault="00E6722F" w:rsidP="00E01ECD">
            <w:pPr>
              <w:jc w:val="center"/>
              <w:rPr>
                <w:sz w:val="16"/>
                <w:szCs w:val="16"/>
                <w:lang w:val="en-US"/>
              </w:rPr>
            </w:pPr>
            <w:r w:rsidRPr="00C97908">
              <w:rPr>
                <w:sz w:val="16"/>
                <w:szCs w:val="16"/>
                <w:lang w:val="en-US"/>
              </w:rPr>
              <w:t>12,607</w:t>
            </w:r>
          </w:p>
        </w:tc>
      </w:tr>
      <w:tr w:rsidR="00E6722F" w:rsidRPr="00B40365" w14:paraId="438BA87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B79C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66C8BD0" w14:textId="77777777" w:rsidR="00E6722F" w:rsidRPr="00B40365" w:rsidRDefault="00E6722F" w:rsidP="00E01ECD">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0D3C51FA" w14:textId="77777777" w:rsidR="00E6722F" w:rsidRPr="00C97908" w:rsidRDefault="00E6722F" w:rsidP="00E01ECD">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5E21AC20"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CD52C5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0,830</w:t>
            </w:r>
          </w:p>
        </w:tc>
        <w:tc>
          <w:tcPr>
            <w:tcW w:w="1559" w:type="dxa"/>
            <w:gridSpan w:val="2"/>
            <w:tcBorders>
              <w:top w:val="nil"/>
              <w:bottom w:val="single" w:sz="2" w:space="0" w:color="auto"/>
            </w:tcBorders>
            <w:vAlign w:val="center"/>
          </w:tcPr>
          <w:p w14:paraId="29127127" w14:textId="77777777" w:rsidR="00E6722F" w:rsidRPr="00C97908" w:rsidRDefault="00E6722F" w:rsidP="00E01ECD">
            <w:pPr>
              <w:jc w:val="center"/>
              <w:rPr>
                <w:sz w:val="16"/>
                <w:szCs w:val="16"/>
                <w:lang w:val="en-US"/>
              </w:rPr>
            </w:pPr>
            <w:r w:rsidRPr="00C97908">
              <w:rPr>
                <w:sz w:val="16"/>
                <w:szCs w:val="16"/>
                <w:lang w:val="en-US"/>
              </w:rPr>
              <w:t>2,336</w:t>
            </w:r>
          </w:p>
        </w:tc>
      </w:tr>
      <w:tr w:rsidR="00E6722F" w:rsidRPr="00B40365" w14:paraId="077CDED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CA485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457E5A" w14:textId="77777777" w:rsidR="00E6722F" w:rsidRPr="00B40365" w:rsidRDefault="00E6722F" w:rsidP="00E01ECD">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7B0D399A" w14:textId="77777777" w:rsidR="00E6722F" w:rsidRPr="00C97908" w:rsidRDefault="00E6722F" w:rsidP="00E01ECD">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4567D35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2376F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14:paraId="5A97AAB6" w14:textId="77777777" w:rsidR="00E6722F" w:rsidRPr="00C97908" w:rsidRDefault="00E6722F" w:rsidP="00E01ECD">
            <w:pPr>
              <w:jc w:val="center"/>
              <w:rPr>
                <w:sz w:val="16"/>
                <w:szCs w:val="16"/>
                <w:lang w:val="en-US"/>
              </w:rPr>
            </w:pPr>
            <w:r w:rsidRPr="00C97908">
              <w:rPr>
                <w:sz w:val="16"/>
                <w:szCs w:val="16"/>
                <w:lang w:val="en-US"/>
              </w:rPr>
              <w:t>5,065</w:t>
            </w:r>
          </w:p>
        </w:tc>
      </w:tr>
      <w:tr w:rsidR="00E6722F" w:rsidRPr="00B40365" w14:paraId="67D6F2B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7C8B1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0F177D5" w14:textId="77777777" w:rsidR="00E6722F" w:rsidRPr="00B40365" w:rsidRDefault="00E6722F" w:rsidP="00E01EC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3A8EE4DF" w14:textId="77777777" w:rsidR="00E6722F" w:rsidRPr="00C97908" w:rsidRDefault="00E6722F" w:rsidP="00E01EC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16EF053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A816C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4D7DA2AF" w14:textId="77777777" w:rsidR="00E6722F" w:rsidRPr="00C97908" w:rsidRDefault="00E6722F" w:rsidP="00E01ECD">
            <w:pPr>
              <w:jc w:val="center"/>
              <w:rPr>
                <w:sz w:val="16"/>
                <w:szCs w:val="16"/>
                <w:lang w:val="en-US"/>
              </w:rPr>
            </w:pPr>
            <w:r w:rsidRPr="00C97908">
              <w:rPr>
                <w:sz w:val="16"/>
                <w:szCs w:val="16"/>
                <w:lang w:val="en-US"/>
              </w:rPr>
              <w:t>0,246</w:t>
            </w:r>
          </w:p>
        </w:tc>
      </w:tr>
      <w:tr w:rsidR="00E6722F" w:rsidRPr="00B40365" w14:paraId="322E52A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2AE40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4799556" w14:textId="77777777" w:rsidR="00E6722F" w:rsidRPr="00B40365" w:rsidRDefault="00E6722F" w:rsidP="00E01ECD">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5762ED11" w14:textId="77777777" w:rsidR="00E6722F" w:rsidRPr="00C97908" w:rsidRDefault="00E6722F" w:rsidP="00E01ECD">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092D8370"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18267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4,530</w:t>
            </w:r>
          </w:p>
        </w:tc>
        <w:tc>
          <w:tcPr>
            <w:tcW w:w="1559" w:type="dxa"/>
            <w:gridSpan w:val="2"/>
            <w:tcBorders>
              <w:top w:val="nil"/>
              <w:bottom w:val="single" w:sz="2" w:space="0" w:color="auto"/>
            </w:tcBorders>
            <w:vAlign w:val="center"/>
          </w:tcPr>
          <w:p w14:paraId="6389A290" w14:textId="77777777" w:rsidR="00E6722F" w:rsidRPr="00C97908" w:rsidRDefault="00E6722F" w:rsidP="00E01ECD">
            <w:pPr>
              <w:jc w:val="center"/>
              <w:rPr>
                <w:sz w:val="16"/>
                <w:szCs w:val="16"/>
                <w:lang w:val="en-US"/>
              </w:rPr>
            </w:pPr>
            <w:r w:rsidRPr="00C97908">
              <w:rPr>
                <w:sz w:val="16"/>
                <w:szCs w:val="16"/>
                <w:lang w:val="en-US"/>
              </w:rPr>
              <w:t>12,747</w:t>
            </w:r>
          </w:p>
        </w:tc>
      </w:tr>
      <w:tr w:rsidR="00E6722F" w:rsidRPr="00B40365" w14:paraId="1F12B2D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253FB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0AE730" w14:textId="77777777" w:rsidR="00E6722F" w:rsidRPr="00B40365" w:rsidRDefault="00E6722F" w:rsidP="00E01EC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1353F8C1" w14:textId="77777777" w:rsidR="00E6722F" w:rsidRPr="00C97908" w:rsidRDefault="00E6722F" w:rsidP="00E01EC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177AAF33"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9FFC0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53,450</w:t>
            </w:r>
          </w:p>
        </w:tc>
        <w:tc>
          <w:tcPr>
            <w:tcW w:w="1559" w:type="dxa"/>
            <w:gridSpan w:val="2"/>
            <w:tcBorders>
              <w:top w:val="nil"/>
              <w:bottom w:val="single" w:sz="2" w:space="0" w:color="auto"/>
            </w:tcBorders>
            <w:vAlign w:val="center"/>
          </w:tcPr>
          <w:p w14:paraId="0C93D9AE" w14:textId="77777777" w:rsidR="00E6722F" w:rsidRPr="00C97908" w:rsidRDefault="00E6722F" w:rsidP="00E01ECD">
            <w:pPr>
              <w:jc w:val="center"/>
              <w:rPr>
                <w:sz w:val="16"/>
                <w:szCs w:val="16"/>
                <w:lang w:val="en-US"/>
              </w:rPr>
            </w:pPr>
            <w:r w:rsidRPr="00C97908">
              <w:rPr>
                <w:sz w:val="16"/>
                <w:szCs w:val="16"/>
                <w:lang w:val="en-US"/>
              </w:rPr>
              <w:t>150,408</w:t>
            </w:r>
          </w:p>
        </w:tc>
      </w:tr>
      <w:tr w:rsidR="00E6722F" w:rsidRPr="00B40365" w14:paraId="466DFC1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63B8A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AF8A47"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85894B2"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94D2E6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FA190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right w:val="single" w:sz="4" w:space="0" w:color="auto"/>
            </w:tcBorders>
            <w:vAlign w:val="center"/>
          </w:tcPr>
          <w:p w14:paraId="059F2C2A" w14:textId="77777777" w:rsidR="00E6722F" w:rsidRPr="00C97908" w:rsidRDefault="00E6722F" w:rsidP="00E01ECD">
            <w:pPr>
              <w:jc w:val="center"/>
              <w:rPr>
                <w:sz w:val="16"/>
                <w:szCs w:val="16"/>
                <w:lang w:val="en-US"/>
              </w:rPr>
            </w:pPr>
            <w:r w:rsidRPr="00C97908">
              <w:rPr>
                <w:sz w:val="16"/>
                <w:szCs w:val="16"/>
                <w:lang w:val="en-US"/>
              </w:rPr>
              <w:t>0,017</w:t>
            </w:r>
          </w:p>
        </w:tc>
      </w:tr>
      <w:tr w:rsidR="00E6722F" w:rsidRPr="00B40365" w14:paraId="526FEB7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C8DA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82A884"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687A4EC"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2CCECAD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47D95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0,1377</w:t>
            </w:r>
          </w:p>
        </w:tc>
        <w:tc>
          <w:tcPr>
            <w:tcW w:w="1559" w:type="dxa"/>
            <w:gridSpan w:val="2"/>
            <w:tcBorders>
              <w:top w:val="nil"/>
              <w:bottom w:val="single" w:sz="2" w:space="0" w:color="auto"/>
              <w:right w:val="single" w:sz="4" w:space="0" w:color="auto"/>
            </w:tcBorders>
            <w:vAlign w:val="center"/>
          </w:tcPr>
          <w:p w14:paraId="236AC763" w14:textId="77777777" w:rsidR="00E6722F" w:rsidRPr="00C97908" w:rsidRDefault="00E6722F" w:rsidP="00E01ECD">
            <w:pPr>
              <w:jc w:val="center"/>
              <w:rPr>
                <w:sz w:val="16"/>
                <w:szCs w:val="16"/>
                <w:lang w:val="en-US"/>
              </w:rPr>
            </w:pPr>
            <w:r w:rsidRPr="00C97908">
              <w:rPr>
                <w:sz w:val="16"/>
                <w:szCs w:val="16"/>
                <w:lang w:val="en-US"/>
              </w:rPr>
              <w:t>0,386</w:t>
            </w:r>
          </w:p>
        </w:tc>
      </w:tr>
      <w:tr w:rsidR="00E6722F" w:rsidRPr="009B70F2" w14:paraId="740D5DF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A83D05" w14:textId="77777777" w:rsidR="00E6722F" w:rsidRPr="005E2CA0" w:rsidRDefault="00E6722F" w:rsidP="00E01ECD">
            <w:pPr>
              <w:jc w:val="center"/>
              <w:rPr>
                <w:b/>
                <w:bCs/>
                <w:sz w:val="22"/>
                <w:szCs w:val="22"/>
                <w:lang w:val="en-US"/>
              </w:rPr>
            </w:pPr>
            <w:r w:rsidRPr="005E2CA0">
              <w:rPr>
                <w:b/>
                <w:bCs/>
                <w:sz w:val="22"/>
                <w:szCs w:val="22"/>
                <w:lang w:val="en-US"/>
              </w:rPr>
              <w:t>210</w:t>
            </w:r>
          </w:p>
        </w:tc>
        <w:tc>
          <w:tcPr>
            <w:tcW w:w="1402" w:type="dxa"/>
            <w:gridSpan w:val="3"/>
            <w:tcBorders>
              <w:top w:val="single" w:sz="4" w:space="0" w:color="auto"/>
              <w:bottom w:val="single" w:sz="4" w:space="0" w:color="auto"/>
            </w:tcBorders>
            <w:vAlign w:val="center"/>
          </w:tcPr>
          <w:p w14:paraId="1339C308" w14:textId="77777777" w:rsidR="00E6722F" w:rsidRPr="005E2CA0" w:rsidRDefault="00E6722F" w:rsidP="00E01ECD">
            <w:pPr>
              <w:jc w:val="center"/>
              <w:rPr>
                <w:b/>
                <w:bCs/>
                <w:sz w:val="22"/>
                <w:szCs w:val="22"/>
                <w:lang w:val="en-US"/>
              </w:rPr>
            </w:pPr>
            <w:r w:rsidRPr="005E2CA0">
              <w:rPr>
                <w:b/>
                <w:bCs/>
                <w:sz w:val="22"/>
                <w:szCs w:val="22"/>
                <w:lang w:val="en-US"/>
              </w:rPr>
              <w:t>IA51A</w:t>
            </w:r>
          </w:p>
        </w:tc>
        <w:tc>
          <w:tcPr>
            <w:tcW w:w="4366" w:type="dxa"/>
            <w:gridSpan w:val="5"/>
            <w:tcBorders>
              <w:top w:val="single" w:sz="4" w:space="0" w:color="auto"/>
              <w:bottom w:val="single" w:sz="4" w:space="0" w:color="auto"/>
            </w:tcBorders>
          </w:tcPr>
          <w:p w14:paraId="29FBD80F" w14:textId="77777777" w:rsidR="00E6722F" w:rsidRPr="005E2CA0" w:rsidRDefault="00E6722F" w:rsidP="00E01ECD">
            <w:pPr>
              <w:rPr>
                <w:b/>
                <w:bCs/>
                <w:sz w:val="2"/>
                <w:szCs w:val="2"/>
                <w:lang w:val="en-US"/>
              </w:rPr>
            </w:pPr>
            <w:r w:rsidRPr="005E2CA0">
              <w:rPr>
                <w:b/>
                <w:bCs/>
                <w:sz w:val="22"/>
                <w:szCs w:val="22"/>
                <w:lang w:val="en-US"/>
              </w:rPr>
              <w:t>Usi pentru firide de regulatoare si contoare / Usita de vizitare 200x250h</w:t>
            </w:r>
          </w:p>
          <w:p w14:paraId="3D9C7C3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756D9E5"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9F206B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4F7D911" w14:textId="77777777" w:rsidR="00E6722F" w:rsidRPr="005E2CA0" w:rsidRDefault="00E6722F" w:rsidP="00E01ECD">
            <w:pPr>
              <w:jc w:val="center"/>
              <w:rPr>
                <w:b/>
                <w:bCs/>
                <w:sz w:val="22"/>
                <w:szCs w:val="22"/>
                <w:lang w:val="en-US"/>
              </w:rPr>
            </w:pPr>
            <w:r w:rsidRPr="005E2CA0">
              <w:rPr>
                <w:b/>
                <w:bCs/>
                <w:sz w:val="22"/>
                <w:szCs w:val="22"/>
                <w:lang w:val="en-US"/>
              </w:rPr>
              <w:t>1,000</w:t>
            </w:r>
          </w:p>
          <w:p w14:paraId="634F4B6C" w14:textId="77777777" w:rsidR="00E6722F" w:rsidRPr="009B70F2" w:rsidRDefault="00E6722F" w:rsidP="00E01ECD">
            <w:pPr>
              <w:jc w:val="center"/>
              <w:rPr>
                <w:sz w:val="2"/>
                <w:szCs w:val="2"/>
                <w:lang w:val="en-US"/>
              </w:rPr>
            </w:pPr>
          </w:p>
        </w:tc>
      </w:tr>
      <w:tr w:rsidR="00E6722F" w:rsidRPr="00B40365" w14:paraId="3B72B76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A2CD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FF5F304"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978B6ED"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70E46B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BC93A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14:paraId="527A5DF1" w14:textId="77777777" w:rsidR="00E6722F" w:rsidRPr="00C97908" w:rsidRDefault="00E6722F" w:rsidP="00E01ECD">
            <w:pPr>
              <w:jc w:val="center"/>
              <w:rPr>
                <w:sz w:val="16"/>
                <w:szCs w:val="16"/>
                <w:lang w:val="en-US"/>
              </w:rPr>
            </w:pPr>
            <w:r w:rsidRPr="00C97908">
              <w:rPr>
                <w:sz w:val="16"/>
                <w:szCs w:val="16"/>
                <w:lang w:val="en-US"/>
              </w:rPr>
              <w:t>1,65</w:t>
            </w:r>
          </w:p>
        </w:tc>
      </w:tr>
      <w:tr w:rsidR="00E6722F" w:rsidRPr="00B40365" w14:paraId="2A5FC2D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F29D8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891CC83" w14:textId="77777777" w:rsidR="00E6722F" w:rsidRPr="00B40365" w:rsidRDefault="00E6722F" w:rsidP="00E01ECD">
            <w:pPr>
              <w:jc w:val="center"/>
              <w:rPr>
                <w:sz w:val="16"/>
                <w:szCs w:val="16"/>
                <w:lang w:val="en-US"/>
              </w:rPr>
            </w:pPr>
            <w:r w:rsidRPr="00B40365">
              <w:rPr>
                <w:sz w:val="16"/>
                <w:szCs w:val="16"/>
                <w:lang w:val="en-US"/>
              </w:rPr>
              <w:t>281210630600043</w:t>
            </w:r>
          </w:p>
        </w:tc>
        <w:tc>
          <w:tcPr>
            <w:tcW w:w="4366" w:type="dxa"/>
            <w:gridSpan w:val="4"/>
            <w:tcBorders>
              <w:top w:val="nil"/>
              <w:bottom w:val="single" w:sz="2" w:space="0" w:color="auto"/>
            </w:tcBorders>
            <w:vAlign w:val="center"/>
          </w:tcPr>
          <w:p w14:paraId="5C5F8538" w14:textId="77777777" w:rsidR="00E6722F" w:rsidRPr="00C97908" w:rsidRDefault="00E6722F" w:rsidP="00E01ECD">
            <w:pPr>
              <w:rPr>
                <w:sz w:val="16"/>
                <w:szCs w:val="16"/>
                <w:lang w:val="en-US"/>
              </w:rPr>
            </w:pPr>
            <w:r w:rsidRPr="00C97908">
              <w:rPr>
                <w:sz w:val="16"/>
                <w:szCs w:val="16"/>
                <w:lang w:val="en-US"/>
              </w:rPr>
              <w:t>Usita de vizitare 200x250h</w:t>
            </w:r>
          </w:p>
        </w:tc>
        <w:tc>
          <w:tcPr>
            <w:tcW w:w="1021" w:type="dxa"/>
            <w:gridSpan w:val="3"/>
            <w:tcBorders>
              <w:top w:val="nil"/>
              <w:bottom w:val="single" w:sz="2" w:space="0" w:color="auto"/>
            </w:tcBorders>
            <w:vAlign w:val="center"/>
          </w:tcPr>
          <w:p w14:paraId="5786A80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EA24C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892FF7A"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73AF2C7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26B9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BA5CC74" w14:textId="77777777" w:rsidR="00E6722F" w:rsidRPr="00B40365" w:rsidRDefault="00E6722F" w:rsidP="00E01ECD">
            <w:pPr>
              <w:jc w:val="center"/>
              <w:rPr>
                <w:sz w:val="16"/>
                <w:szCs w:val="16"/>
                <w:lang w:val="en-US"/>
              </w:rPr>
            </w:pPr>
            <w:r w:rsidRPr="00B40365">
              <w:rPr>
                <w:sz w:val="16"/>
                <w:szCs w:val="16"/>
                <w:lang w:val="en-US"/>
              </w:rPr>
              <w:t>2651122100385</w:t>
            </w:r>
          </w:p>
        </w:tc>
        <w:tc>
          <w:tcPr>
            <w:tcW w:w="4366" w:type="dxa"/>
            <w:gridSpan w:val="4"/>
            <w:tcBorders>
              <w:top w:val="nil"/>
              <w:bottom w:val="single" w:sz="2" w:space="0" w:color="auto"/>
            </w:tcBorders>
            <w:vAlign w:val="center"/>
          </w:tcPr>
          <w:p w14:paraId="02A1671F" w14:textId="77777777" w:rsidR="00E6722F" w:rsidRPr="00C97908" w:rsidRDefault="00E6722F" w:rsidP="00E01ECD">
            <w:pPr>
              <w:rPr>
                <w:sz w:val="16"/>
                <w:szCs w:val="16"/>
                <w:lang w:val="en-US"/>
              </w:rPr>
            </w:pPr>
            <w:r w:rsidRPr="00C97908">
              <w:rPr>
                <w:sz w:val="16"/>
                <w:szCs w:val="16"/>
                <w:lang w:val="en-US"/>
              </w:rPr>
              <w:t>Ciment de furnal cu adaosuri F 25 saci S1500</w:t>
            </w:r>
          </w:p>
        </w:tc>
        <w:tc>
          <w:tcPr>
            <w:tcW w:w="1021" w:type="dxa"/>
            <w:gridSpan w:val="3"/>
            <w:tcBorders>
              <w:top w:val="nil"/>
              <w:bottom w:val="single" w:sz="2" w:space="0" w:color="auto"/>
            </w:tcBorders>
            <w:vAlign w:val="center"/>
          </w:tcPr>
          <w:p w14:paraId="04FDAFB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4B7DD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14:paraId="52286B74" w14:textId="77777777" w:rsidR="00E6722F" w:rsidRPr="00C97908" w:rsidRDefault="00E6722F" w:rsidP="00E01ECD">
            <w:pPr>
              <w:jc w:val="center"/>
              <w:rPr>
                <w:sz w:val="16"/>
                <w:szCs w:val="16"/>
                <w:lang w:val="en-US"/>
              </w:rPr>
            </w:pPr>
            <w:r w:rsidRPr="00C97908">
              <w:rPr>
                <w:sz w:val="16"/>
                <w:szCs w:val="16"/>
                <w:lang w:val="en-US"/>
              </w:rPr>
              <w:t>1,50</w:t>
            </w:r>
          </w:p>
        </w:tc>
      </w:tr>
      <w:tr w:rsidR="00E6722F" w:rsidRPr="00B40365" w14:paraId="1643F86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4A12B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EBC1082" w14:textId="77777777" w:rsidR="00E6722F" w:rsidRPr="00B40365" w:rsidRDefault="00E6722F" w:rsidP="00E01ECD">
            <w:pPr>
              <w:jc w:val="center"/>
              <w:rPr>
                <w:sz w:val="16"/>
                <w:szCs w:val="16"/>
                <w:lang w:val="en-US"/>
              </w:rPr>
            </w:pPr>
            <w:r w:rsidRPr="00B40365">
              <w:rPr>
                <w:sz w:val="16"/>
                <w:szCs w:val="16"/>
                <w:lang w:val="en-US"/>
              </w:rPr>
              <w:t>1421202206000</w:t>
            </w:r>
          </w:p>
        </w:tc>
        <w:tc>
          <w:tcPr>
            <w:tcW w:w="4366" w:type="dxa"/>
            <w:gridSpan w:val="4"/>
            <w:tcBorders>
              <w:top w:val="nil"/>
              <w:bottom w:val="single" w:sz="2" w:space="0" w:color="auto"/>
            </w:tcBorders>
            <w:vAlign w:val="center"/>
          </w:tcPr>
          <w:p w14:paraId="5FD1F689" w14:textId="77777777" w:rsidR="00E6722F" w:rsidRPr="00C97908" w:rsidRDefault="00E6722F" w:rsidP="00E01ECD">
            <w:pPr>
              <w:rPr>
                <w:sz w:val="16"/>
                <w:szCs w:val="16"/>
                <w:lang w:val="en-US"/>
              </w:rPr>
            </w:pPr>
            <w:r w:rsidRPr="00C97908">
              <w:rPr>
                <w:sz w:val="16"/>
                <w:szCs w:val="16"/>
                <w:lang w:val="en-US"/>
              </w:rPr>
              <w:t>Nisip  0,0-7,0 mm</w:t>
            </w:r>
          </w:p>
        </w:tc>
        <w:tc>
          <w:tcPr>
            <w:tcW w:w="1021" w:type="dxa"/>
            <w:gridSpan w:val="3"/>
            <w:tcBorders>
              <w:top w:val="nil"/>
              <w:bottom w:val="single" w:sz="2" w:space="0" w:color="auto"/>
            </w:tcBorders>
            <w:vAlign w:val="center"/>
          </w:tcPr>
          <w:p w14:paraId="14EBBF29"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11561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14:paraId="3B21AF04" w14:textId="77777777" w:rsidR="00E6722F" w:rsidRPr="00C97908" w:rsidRDefault="00E6722F" w:rsidP="00E01ECD">
            <w:pPr>
              <w:jc w:val="center"/>
              <w:rPr>
                <w:sz w:val="16"/>
                <w:szCs w:val="16"/>
                <w:lang w:val="en-US"/>
              </w:rPr>
            </w:pPr>
            <w:r w:rsidRPr="00C97908">
              <w:rPr>
                <w:sz w:val="16"/>
                <w:szCs w:val="16"/>
                <w:lang w:val="en-US"/>
              </w:rPr>
              <w:t>0,008</w:t>
            </w:r>
          </w:p>
        </w:tc>
      </w:tr>
      <w:tr w:rsidR="00E6722F" w:rsidRPr="00B40365" w14:paraId="5412DC4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9E74D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1F556FE"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C16FD8E"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909FBAA"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0899B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7FF314B" w14:textId="77777777" w:rsidR="00E6722F" w:rsidRPr="00C97908" w:rsidRDefault="00E6722F" w:rsidP="00E01ECD">
            <w:pPr>
              <w:jc w:val="center"/>
              <w:rPr>
                <w:sz w:val="16"/>
                <w:szCs w:val="16"/>
                <w:lang w:val="en-US"/>
              </w:rPr>
            </w:pPr>
            <w:r w:rsidRPr="00C97908">
              <w:rPr>
                <w:sz w:val="16"/>
                <w:szCs w:val="16"/>
                <w:lang w:val="en-US"/>
              </w:rPr>
              <w:t>0,001</w:t>
            </w:r>
          </w:p>
        </w:tc>
      </w:tr>
      <w:tr w:rsidR="00E6722F" w:rsidRPr="003E2692" w14:paraId="2D224494"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299FF1C"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18DCDB85"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6BDE4B04"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49F0C027"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340880FE"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45496E89" w14:textId="77777777" w:rsidR="00E6722F" w:rsidRPr="003E2692" w:rsidRDefault="00E6722F" w:rsidP="00E01ECD">
            <w:pPr>
              <w:rPr>
                <w:sz w:val="2"/>
                <w:szCs w:val="2"/>
                <w:lang w:val="en-US"/>
              </w:rPr>
            </w:pPr>
          </w:p>
        </w:tc>
      </w:tr>
      <w:tr w:rsidR="00E6722F" w:rsidRPr="00B449C4" w14:paraId="773CEEBB"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6ADAE32"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20007222"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4C273E25"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887E956"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310F3E31"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30D1AF40" w14:textId="77777777" w:rsidR="00E6722F" w:rsidRPr="00B449C4" w:rsidRDefault="00E6722F" w:rsidP="00E01ECD">
            <w:pPr>
              <w:rPr>
                <w:sz w:val="22"/>
                <w:szCs w:val="22"/>
                <w:lang w:val="en-US"/>
              </w:rPr>
            </w:pPr>
          </w:p>
        </w:tc>
      </w:tr>
      <w:tr w:rsidR="00E6722F" w:rsidRPr="00B40365" w14:paraId="0635E00F"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79F7CE2"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3C86DB2B"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1C92DE36"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Captusiri</w:t>
            </w:r>
          </w:p>
        </w:tc>
        <w:tc>
          <w:tcPr>
            <w:tcW w:w="3621" w:type="dxa"/>
            <w:gridSpan w:val="8"/>
            <w:tcBorders>
              <w:bottom w:val="single" w:sz="4" w:space="0" w:color="auto"/>
              <w:right w:val="single" w:sz="4" w:space="0" w:color="auto"/>
            </w:tcBorders>
          </w:tcPr>
          <w:p w14:paraId="49636C13" w14:textId="77777777" w:rsidR="00E6722F" w:rsidRPr="00B40365" w:rsidRDefault="00E6722F" w:rsidP="00E01ECD">
            <w:pPr>
              <w:rPr>
                <w:sz w:val="22"/>
                <w:szCs w:val="22"/>
                <w:lang w:val="en-US"/>
              </w:rPr>
            </w:pPr>
          </w:p>
        </w:tc>
      </w:tr>
      <w:tr w:rsidR="00E6722F" w:rsidRPr="009B70F2" w14:paraId="3FEBED92" w14:textId="77777777" w:rsidTr="00E01ECD">
        <w:tblPrEx>
          <w:tblCellMar>
            <w:left w:w="107" w:type="dxa"/>
            <w:right w:w="107" w:type="dxa"/>
          </w:tblCellMar>
        </w:tblPrEx>
        <w:tc>
          <w:tcPr>
            <w:tcW w:w="10495" w:type="dxa"/>
            <w:gridSpan w:val="19"/>
          </w:tcPr>
          <w:p w14:paraId="5BE15A0B" w14:textId="77777777" w:rsidR="00E6722F" w:rsidRPr="009B70F2" w:rsidRDefault="00E6722F" w:rsidP="00E01ECD">
            <w:pPr>
              <w:rPr>
                <w:b/>
                <w:bCs/>
                <w:sz w:val="22"/>
                <w:szCs w:val="22"/>
                <w:lang w:val="en-US"/>
              </w:rPr>
            </w:pPr>
            <w:r w:rsidRPr="009B70F2">
              <w:rPr>
                <w:b/>
                <w:bCs/>
                <w:sz w:val="22"/>
                <w:szCs w:val="22"/>
                <w:lang w:val="en-US"/>
              </w:rPr>
              <w:t>1.4.3. Pardosea</w:t>
            </w:r>
          </w:p>
          <w:p w14:paraId="6F48337B" w14:textId="77777777" w:rsidR="00E6722F" w:rsidRPr="00B12F65" w:rsidRDefault="00E6722F" w:rsidP="00E01ECD">
            <w:pPr>
              <w:rPr>
                <w:sz w:val="2"/>
                <w:szCs w:val="2"/>
                <w:lang w:val="en-US"/>
              </w:rPr>
            </w:pPr>
          </w:p>
        </w:tc>
      </w:tr>
      <w:tr w:rsidR="00E6722F" w:rsidRPr="009B70F2" w14:paraId="780783B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05C57E" w14:textId="77777777" w:rsidR="00E6722F" w:rsidRPr="005E2CA0" w:rsidRDefault="00E6722F" w:rsidP="00E01ECD">
            <w:pPr>
              <w:jc w:val="center"/>
              <w:rPr>
                <w:b/>
                <w:bCs/>
                <w:sz w:val="22"/>
                <w:szCs w:val="22"/>
                <w:lang w:val="en-US"/>
              </w:rPr>
            </w:pPr>
            <w:r w:rsidRPr="005E2CA0">
              <w:rPr>
                <w:b/>
                <w:bCs/>
                <w:sz w:val="22"/>
                <w:szCs w:val="22"/>
                <w:lang w:val="en-US"/>
              </w:rPr>
              <w:t>211</w:t>
            </w:r>
          </w:p>
        </w:tc>
        <w:tc>
          <w:tcPr>
            <w:tcW w:w="1402" w:type="dxa"/>
            <w:gridSpan w:val="3"/>
            <w:tcBorders>
              <w:top w:val="single" w:sz="4" w:space="0" w:color="auto"/>
              <w:bottom w:val="single" w:sz="4" w:space="0" w:color="auto"/>
            </w:tcBorders>
            <w:vAlign w:val="center"/>
          </w:tcPr>
          <w:p w14:paraId="4D76493D" w14:textId="77777777" w:rsidR="00E6722F" w:rsidRPr="005E2CA0" w:rsidRDefault="00E6722F" w:rsidP="00E01ECD">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14:paraId="4DE49A87" w14:textId="77777777" w:rsidR="00E6722F" w:rsidRPr="005E2CA0" w:rsidRDefault="00E6722F" w:rsidP="00E01ECD">
            <w:pPr>
              <w:rPr>
                <w:b/>
                <w:bCs/>
                <w:sz w:val="2"/>
                <w:szCs w:val="2"/>
                <w:lang w:val="en-US"/>
              </w:rPr>
            </w:pPr>
            <w:r w:rsidRPr="005E2CA0">
              <w:rPr>
                <w:b/>
                <w:bCs/>
                <w:sz w:val="22"/>
                <w:szCs w:val="22"/>
                <w:lang w:val="en-US"/>
              </w:rPr>
              <w:t>Strat de separare aferent lucrarilor de hidroizolatii, executata cu Pelicula polietilena, simplu, asezat cu suprapunerile nelipite</w:t>
            </w:r>
          </w:p>
          <w:p w14:paraId="5609001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254498B"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6962A4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9E06B90" w14:textId="77777777" w:rsidR="00E6722F" w:rsidRPr="005E2CA0" w:rsidRDefault="00E6722F" w:rsidP="00E01ECD">
            <w:pPr>
              <w:jc w:val="center"/>
              <w:rPr>
                <w:b/>
                <w:bCs/>
                <w:sz w:val="22"/>
                <w:szCs w:val="22"/>
                <w:lang w:val="en-US"/>
              </w:rPr>
            </w:pPr>
            <w:r w:rsidRPr="005E2CA0">
              <w:rPr>
                <w:b/>
                <w:bCs/>
                <w:sz w:val="22"/>
                <w:szCs w:val="22"/>
                <w:lang w:val="en-US"/>
              </w:rPr>
              <w:t>12,400</w:t>
            </w:r>
          </w:p>
          <w:p w14:paraId="218B4CA1" w14:textId="77777777" w:rsidR="00E6722F" w:rsidRPr="009B70F2" w:rsidRDefault="00E6722F" w:rsidP="00E01ECD">
            <w:pPr>
              <w:jc w:val="center"/>
              <w:rPr>
                <w:sz w:val="2"/>
                <w:szCs w:val="2"/>
                <w:lang w:val="en-US"/>
              </w:rPr>
            </w:pPr>
          </w:p>
        </w:tc>
      </w:tr>
      <w:tr w:rsidR="00E6722F" w:rsidRPr="00B40365" w14:paraId="01906F4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56064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63B0418" w14:textId="77777777" w:rsidR="00E6722F" w:rsidRPr="00B40365" w:rsidRDefault="00E6722F" w:rsidP="00E01EC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4118D8B2" w14:textId="77777777" w:rsidR="00E6722F" w:rsidRPr="00C97908" w:rsidRDefault="00E6722F" w:rsidP="00E01EC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713E058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67A06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69807EE1" w14:textId="77777777" w:rsidR="00E6722F" w:rsidRPr="00C97908" w:rsidRDefault="00E6722F" w:rsidP="00E01ECD">
            <w:pPr>
              <w:jc w:val="center"/>
              <w:rPr>
                <w:sz w:val="16"/>
                <w:szCs w:val="16"/>
                <w:lang w:val="en-US"/>
              </w:rPr>
            </w:pPr>
            <w:r w:rsidRPr="00C97908">
              <w:rPr>
                <w:sz w:val="16"/>
                <w:szCs w:val="16"/>
                <w:lang w:val="en-US"/>
              </w:rPr>
              <w:t>0,248</w:t>
            </w:r>
          </w:p>
        </w:tc>
      </w:tr>
      <w:tr w:rsidR="00E6722F" w:rsidRPr="00B40365" w14:paraId="663EC77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08F19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B284986" w14:textId="77777777" w:rsidR="00E6722F" w:rsidRPr="00B40365" w:rsidRDefault="00E6722F" w:rsidP="00E01ECD">
            <w:pPr>
              <w:jc w:val="center"/>
              <w:rPr>
                <w:sz w:val="16"/>
                <w:szCs w:val="16"/>
                <w:lang w:val="en-US"/>
              </w:rPr>
            </w:pPr>
            <w:r w:rsidRPr="00B40365">
              <w:rPr>
                <w:sz w:val="16"/>
                <w:szCs w:val="16"/>
                <w:lang w:val="en-US"/>
              </w:rPr>
              <w:t>268213260162619</w:t>
            </w:r>
          </w:p>
        </w:tc>
        <w:tc>
          <w:tcPr>
            <w:tcW w:w="4366" w:type="dxa"/>
            <w:gridSpan w:val="4"/>
            <w:tcBorders>
              <w:top w:val="nil"/>
              <w:bottom w:val="single" w:sz="2" w:space="0" w:color="auto"/>
            </w:tcBorders>
            <w:vAlign w:val="center"/>
          </w:tcPr>
          <w:p w14:paraId="53999D11" w14:textId="77777777" w:rsidR="00E6722F" w:rsidRPr="00C97908" w:rsidRDefault="00E6722F" w:rsidP="00E01ECD">
            <w:pPr>
              <w:rPr>
                <w:sz w:val="16"/>
                <w:szCs w:val="16"/>
                <w:lang w:val="en-US"/>
              </w:rPr>
            </w:pPr>
            <w:r w:rsidRPr="00C97908">
              <w:rPr>
                <w:sz w:val="16"/>
                <w:szCs w:val="16"/>
                <w:lang w:val="en-US"/>
              </w:rPr>
              <w:t>Pelicula polietilena</w:t>
            </w:r>
          </w:p>
        </w:tc>
        <w:tc>
          <w:tcPr>
            <w:tcW w:w="1021" w:type="dxa"/>
            <w:gridSpan w:val="3"/>
            <w:tcBorders>
              <w:top w:val="nil"/>
              <w:bottom w:val="single" w:sz="2" w:space="0" w:color="auto"/>
            </w:tcBorders>
            <w:vAlign w:val="center"/>
          </w:tcPr>
          <w:p w14:paraId="472B6F50"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85A3D9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1,080</w:t>
            </w:r>
          </w:p>
        </w:tc>
        <w:tc>
          <w:tcPr>
            <w:tcW w:w="1559" w:type="dxa"/>
            <w:gridSpan w:val="2"/>
            <w:tcBorders>
              <w:top w:val="nil"/>
              <w:bottom w:val="single" w:sz="2" w:space="0" w:color="auto"/>
            </w:tcBorders>
            <w:vAlign w:val="center"/>
          </w:tcPr>
          <w:p w14:paraId="68FA5293" w14:textId="77777777" w:rsidR="00E6722F" w:rsidRPr="00C97908" w:rsidRDefault="00E6722F" w:rsidP="00E01ECD">
            <w:pPr>
              <w:jc w:val="center"/>
              <w:rPr>
                <w:sz w:val="16"/>
                <w:szCs w:val="16"/>
                <w:lang w:val="en-US"/>
              </w:rPr>
            </w:pPr>
            <w:r w:rsidRPr="00C97908">
              <w:rPr>
                <w:sz w:val="16"/>
                <w:szCs w:val="16"/>
                <w:lang w:val="en-US"/>
              </w:rPr>
              <w:t>13,392</w:t>
            </w:r>
          </w:p>
        </w:tc>
      </w:tr>
      <w:tr w:rsidR="00E6722F" w:rsidRPr="00B40365" w14:paraId="2B02038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7EA7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069B755"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2AB2041"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A01386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DE8D2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14:paraId="33D91B88" w14:textId="77777777" w:rsidR="00E6722F" w:rsidRPr="00C97908" w:rsidRDefault="00E6722F" w:rsidP="00E01ECD">
            <w:pPr>
              <w:jc w:val="center"/>
              <w:rPr>
                <w:sz w:val="16"/>
                <w:szCs w:val="16"/>
                <w:lang w:val="en-US"/>
              </w:rPr>
            </w:pPr>
            <w:r w:rsidRPr="00C97908">
              <w:rPr>
                <w:sz w:val="16"/>
                <w:szCs w:val="16"/>
                <w:lang w:val="en-US"/>
              </w:rPr>
              <w:t>0,006</w:t>
            </w:r>
          </w:p>
        </w:tc>
      </w:tr>
      <w:tr w:rsidR="00E6722F" w:rsidRPr="009B70F2" w14:paraId="21C3DC2D"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4D3034" w14:textId="77777777" w:rsidR="00E6722F" w:rsidRPr="005E2CA0" w:rsidRDefault="00E6722F" w:rsidP="00E01ECD">
            <w:pPr>
              <w:jc w:val="center"/>
              <w:rPr>
                <w:b/>
                <w:bCs/>
                <w:sz w:val="22"/>
                <w:szCs w:val="22"/>
                <w:lang w:val="en-US"/>
              </w:rPr>
            </w:pPr>
            <w:r w:rsidRPr="005E2CA0">
              <w:rPr>
                <w:b/>
                <w:bCs/>
                <w:sz w:val="22"/>
                <w:szCs w:val="22"/>
                <w:lang w:val="en-US"/>
              </w:rPr>
              <w:t>212</w:t>
            </w:r>
          </w:p>
        </w:tc>
        <w:tc>
          <w:tcPr>
            <w:tcW w:w="1402" w:type="dxa"/>
            <w:gridSpan w:val="3"/>
            <w:tcBorders>
              <w:top w:val="single" w:sz="4" w:space="0" w:color="auto"/>
              <w:bottom w:val="single" w:sz="4" w:space="0" w:color="auto"/>
            </w:tcBorders>
            <w:vAlign w:val="center"/>
          </w:tcPr>
          <w:p w14:paraId="373EE12E" w14:textId="77777777" w:rsidR="00E6722F" w:rsidRPr="005E2CA0" w:rsidRDefault="00E6722F" w:rsidP="00E01ECD">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14:paraId="02517496" w14:textId="77777777" w:rsidR="00E6722F" w:rsidRPr="005E2CA0" w:rsidRDefault="00E6722F" w:rsidP="00E01ECD">
            <w:pPr>
              <w:rPr>
                <w:b/>
                <w:bCs/>
                <w:sz w:val="2"/>
                <w:szCs w:val="2"/>
                <w:lang w:val="en-US"/>
              </w:rPr>
            </w:pPr>
            <w:r w:rsidRPr="005E2CA0">
              <w:rPr>
                <w:b/>
                <w:bCs/>
                <w:sz w:val="22"/>
                <w:szCs w:val="22"/>
                <w:lang w:val="en-US"/>
              </w:rPr>
              <w:t>Executarea manuala a suportului pardoselii cu strat termoizolant din placi extrudate de polistiren, grosime 50 mm, intr-un strat</w:t>
            </w:r>
          </w:p>
          <w:p w14:paraId="09F24DE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FA42FC1"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8C8C17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8B3C6D1" w14:textId="77777777" w:rsidR="00E6722F" w:rsidRPr="005E2CA0" w:rsidRDefault="00E6722F" w:rsidP="00E01ECD">
            <w:pPr>
              <w:jc w:val="center"/>
              <w:rPr>
                <w:b/>
                <w:bCs/>
                <w:sz w:val="22"/>
                <w:szCs w:val="22"/>
                <w:lang w:val="en-US"/>
              </w:rPr>
            </w:pPr>
            <w:r w:rsidRPr="005E2CA0">
              <w:rPr>
                <w:b/>
                <w:bCs/>
                <w:sz w:val="22"/>
                <w:szCs w:val="22"/>
                <w:lang w:val="en-US"/>
              </w:rPr>
              <w:t>12,400</w:t>
            </w:r>
          </w:p>
          <w:p w14:paraId="03DF1F63" w14:textId="77777777" w:rsidR="00E6722F" w:rsidRPr="009B70F2" w:rsidRDefault="00E6722F" w:rsidP="00E01ECD">
            <w:pPr>
              <w:jc w:val="center"/>
              <w:rPr>
                <w:sz w:val="2"/>
                <w:szCs w:val="2"/>
                <w:lang w:val="en-US"/>
              </w:rPr>
            </w:pPr>
          </w:p>
        </w:tc>
      </w:tr>
      <w:tr w:rsidR="00E6722F" w:rsidRPr="00B40365" w14:paraId="52A056A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E2819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9915BA3" w14:textId="77777777" w:rsidR="00E6722F" w:rsidRPr="00B40365" w:rsidRDefault="00E6722F" w:rsidP="00E01ECD">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14:paraId="78754C76" w14:textId="77777777" w:rsidR="00E6722F" w:rsidRPr="00C97908" w:rsidRDefault="00E6722F" w:rsidP="00E01ECD">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14:paraId="4703395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BA820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4B1A7FA9" w14:textId="77777777" w:rsidR="00E6722F" w:rsidRPr="00C97908" w:rsidRDefault="00E6722F" w:rsidP="00E01ECD">
            <w:pPr>
              <w:jc w:val="center"/>
              <w:rPr>
                <w:sz w:val="16"/>
                <w:szCs w:val="16"/>
                <w:lang w:val="en-US"/>
              </w:rPr>
            </w:pPr>
            <w:r w:rsidRPr="00C97908">
              <w:rPr>
                <w:sz w:val="16"/>
                <w:szCs w:val="16"/>
                <w:lang w:val="en-US"/>
              </w:rPr>
              <w:t>0,868</w:t>
            </w:r>
          </w:p>
        </w:tc>
      </w:tr>
      <w:tr w:rsidR="00E6722F" w:rsidRPr="00B40365" w14:paraId="11BE351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2A145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5B6A95"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F149E49"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5092D4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1B306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5A1C7B97" w14:textId="77777777" w:rsidR="00E6722F" w:rsidRPr="00C97908" w:rsidRDefault="00E6722F" w:rsidP="00E01ECD">
            <w:pPr>
              <w:jc w:val="center"/>
              <w:rPr>
                <w:sz w:val="16"/>
                <w:szCs w:val="16"/>
                <w:lang w:val="en-US"/>
              </w:rPr>
            </w:pPr>
            <w:r w:rsidRPr="00C97908">
              <w:rPr>
                <w:sz w:val="16"/>
                <w:szCs w:val="16"/>
                <w:lang w:val="en-US"/>
              </w:rPr>
              <w:t>0,62</w:t>
            </w:r>
          </w:p>
        </w:tc>
      </w:tr>
      <w:tr w:rsidR="00E6722F" w:rsidRPr="00B40365" w14:paraId="69B6336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074FA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889303" w14:textId="77777777" w:rsidR="00E6722F" w:rsidRPr="00B40365" w:rsidRDefault="00E6722F" w:rsidP="00E01ECD">
            <w:pPr>
              <w:jc w:val="center"/>
              <w:rPr>
                <w:sz w:val="16"/>
                <w:szCs w:val="16"/>
                <w:lang w:val="en-US"/>
              </w:rPr>
            </w:pPr>
            <w:r w:rsidRPr="00B40365">
              <w:rPr>
                <w:sz w:val="16"/>
                <w:szCs w:val="16"/>
                <w:lang w:val="en-US"/>
              </w:rPr>
              <w:t>2670112204002</w:t>
            </w:r>
          </w:p>
        </w:tc>
        <w:tc>
          <w:tcPr>
            <w:tcW w:w="4366" w:type="dxa"/>
            <w:gridSpan w:val="4"/>
            <w:tcBorders>
              <w:top w:val="nil"/>
              <w:bottom w:val="single" w:sz="2" w:space="0" w:color="auto"/>
            </w:tcBorders>
            <w:vAlign w:val="center"/>
          </w:tcPr>
          <w:p w14:paraId="6A7CBAE5" w14:textId="77777777" w:rsidR="00E6722F" w:rsidRPr="00C97908" w:rsidRDefault="00E6722F" w:rsidP="00E01ECD">
            <w:pPr>
              <w:rPr>
                <w:sz w:val="16"/>
                <w:szCs w:val="16"/>
                <w:lang w:val="en-US"/>
              </w:rPr>
            </w:pPr>
            <w:r w:rsidRPr="00C97908">
              <w:rPr>
                <w:sz w:val="16"/>
                <w:szCs w:val="16"/>
                <w:lang w:val="en-US"/>
              </w:rPr>
              <w:t>Placi extrudate de polistiren, grosime 50 mm</w:t>
            </w:r>
          </w:p>
        </w:tc>
        <w:tc>
          <w:tcPr>
            <w:tcW w:w="1021" w:type="dxa"/>
            <w:gridSpan w:val="3"/>
            <w:tcBorders>
              <w:top w:val="nil"/>
              <w:bottom w:val="single" w:sz="2" w:space="0" w:color="auto"/>
            </w:tcBorders>
            <w:vAlign w:val="center"/>
          </w:tcPr>
          <w:p w14:paraId="4E1AD71B"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6BB009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7F11D21A" w14:textId="77777777" w:rsidR="00E6722F" w:rsidRPr="00C97908" w:rsidRDefault="00E6722F" w:rsidP="00E01ECD">
            <w:pPr>
              <w:jc w:val="center"/>
              <w:rPr>
                <w:sz w:val="16"/>
                <w:szCs w:val="16"/>
                <w:lang w:val="en-US"/>
              </w:rPr>
            </w:pPr>
            <w:r w:rsidRPr="00C97908">
              <w:rPr>
                <w:sz w:val="16"/>
                <w:szCs w:val="16"/>
                <w:lang w:val="en-US"/>
              </w:rPr>
              <w:t>12,838</w:t>
            </w:r>
          </w:p>
        </w:tc>
      </w:tr>
      <w:tr w:rsidR="00E6722F" w:rsidRPr="00B40365" w14:paraId="4BBAD65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DE7E9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AB129D" w14:textId="77777777" w:rsidR="00E6722F" w:rsidRPr="00B40365" w:rsidRDefault="00E6722F" w:rsidP="00E01EC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5CF5EDDF" w14:textId="77777777" w:rsidR="00E6722F" w:rsidRPr="00C97908" w:rsidRDefault="00E6722F" w:rsidP="00E01EC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61B35FD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71E26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61065A16" w14:textId="77777777" w:rsidR="00E6722F" w:rsidRPr="00C97908" w:rsidRDefault="00E6722F" w:rsidP="00E01ECD">
            <w:pPr>
              <w:jc w:val="center"/>
              <w:rPr>
                <w:sz w:val="16"/>
                <w:szCs w:val="16"/>
                <w:lang w:val="en-US"/>
              </w:rPr>
            </w:pPr>
            <w:r w:rsidRPr="00C97908">
              <w:rPr>
                <w:sz w:val="16"/>
                <w:szCs w:val="16"/>
                <w:lang w:val="en-US"/>
              </w:rPr>
              <w:t>0,05</w:t>
            </w:r>
          </w:p>
        </w:tc>
      </w:tr>
      <w:tr w:rsidR="00E6722F" w:rsidRPr="009B70F2" w14:paraId="64D3D69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BD5AA3" w14:textId="77777777" w:rsidR="00E6722F" w:rsidRPr="005E2CA0" w:rsidRDefault="00E6722F" w:rsidP="00E01ECD">
            <w:pPr>
              <w:jc w:val="center"/>
              <w:rPr>
                <w:b/>
                <w:bCs/>
                <w:sz w:val="22"/>
                <w:szCs w:val="22"/>
                <w:lang w:val="en-US"/>
              </w:rPr>
            </w:pPr>
            <w:r w:rsidRPr="005E2CA0">
              <w:rPr>
                <w:b/>
                <w:bCs/>
                <w:sz w:val="22"/>
                <w:szCs w:val="22"/>
                <w:lang w:val="en-US"/>
              </w:rPr>
              <w:t>213</w:t>
            </w:r>
          </w:p>
        </w:tc>
        <w:tc>
          <w:tcPr>
            <w:tcW w:w="1402" w:type="dxa"/>
            <w:gridSpan w:val="3"/>
            <w:tcBorders>
              <w:top w:val="single" w:sz="4" w:space="0" w:color="auto"/>
              <w:bottom w:val="single" w:sz="4" w:space="0" w:color="auto"/>
            </w:tcBorders>
            <w:vAlign w:val="center"/>
          </w:tcPr>
          <w:p w14:paraId="504AFE4C" w14:textId="77777777" w:rsidR="00E6722F" w:rsidRPr="005E2CA0" w:rsidRDefault="00E6722F" w:rsidP="00E01EC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680A96B4" w14:textId="77777777" w:rsidR="00E6722F" w:rsidRPr="005E2CA0" w:rsidRDefault="00E6722F" w:rsidP="00E01ECD">
            <w:pPr>
              <w:rPr>
                <w:b/>
                <w:bCs/>
                <w:sz w:val="2"/>
                <w:szCs w:val="2"/>
                <w:lang w:val="en-US"/>
              </w:rPr>
            </w:pPr>
            <w:r w:rsidRPr="005E2CA0">
              <w:rPr>
                <w:b/>
                <w:bCs/>
                <w:sz w:val="22"/>
                <w:szCs w:val="22"/>
                <w:lang w:val="en-US"/>
              </w:rPr>
              <w:t>Montare plase sudate la inaltimi mai mici sau egale cu 35 m, la placi / Plasa 3x150x150 (0.77 kg/m2)</w:t>
            </w:r>
          </w:p>
          <w:p w14:paraId="7944633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F9EF711" w14:textId="77777777" w:rsidR="00E6722F" w:rsidRPr="005E2CA0" w:rsidRDefault="00E6722F" w:rsidP="00E01EC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079291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32ADA28" w14:textId="77777777" w:rsidR="00E6722F" w:rsidRPr="005E2CA0" w:rsidRDefault="00E6722F" w:rsidP="00E01ECD">
            <w:pPr>
              <w:jc w:val="center"/>
              <w:rPr>
                <w:b/>
                <w:bCs/>
                <w:sz w:val="22"/>
                <w:szCs w:val="22"/>
                <w:lang w:val="en-US"/>
              </w:rPr>
            </w:pPr>
            <w:r w:rsidRPr="005E2CA0">
              <w:rPr>
                <w:b/>
                <w:bCs/>
                <w:sz w:val="22"/>
                <w:szCs w:val="22"/>
                <w:lang w:val="en-US"/>
              </w:rPr>
              <w:t>12,400</w:t>
            </w:r>
          </w:p>
          <w:p w14:paraId="7E001934" w14:textId="77777777" w:rsidR="00E6722F" w:rsidRPr="009B70F2" w:rsidRDefault="00E6722F" w:rsidP="00E01ECD">
            <w:pPr>
              <w:jc w:val="center"/>
              <w:rPr>
                <w:sz w:val="2"/>
                <w:szCs w:val="2"/>
                <w:lang w:val="en-US"/>
              </w:rPr>
            </w:pPr>
          </w:p>
        </w:tc>
      </w:tr>
      <w:tr w:rsidR="00E6722F" w:rsidRPr="00B40365" w14:paraId="28B22E2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DBBAD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19AAF9A" w14:textId="77777777" w:rsidR="00E6722F" w:rsidRPr="00B40365" w:rsidRDefault="00E6722F" w:rsidP="00E01EC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064F9252" w14:textId="77777777" w:rsidR="00E6722F" w:rsidRPr="00C97908" w:rsidRDefault="00E6722F" w:rsidP="00E01EC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35AD126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A8DA1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27C416FA" w14:textId="77777777" w:rsidR="00E6722F" w:rsidRPr="00C97908" w:rsidRDefault="00E6722F" w:rsidP="00E01ECD">
            <w:pPr>
              <w:jc w:val="center"/>
              <w:rPr>
                <w:sz w:val="16"/>
                <w:szCs w:val="16"/>
                <w:lang w:val="en-US"/>
              </w:rPr>
            </w:pPr>
            <w:r w:rsidRPr="00C97908">
              <w:rPr>
                <w:sz w:val="16"/>
                <w:szCs w:val="16"/>
                <w:lang w:val="en-US"/>
              </w:rPr>
              <w:t>0,31</w:t>
            </w:r>
          </w:p>
        </w:tc>
      </w:tr>
      <w:tr w:rsidR="00E6722F" w:rsidRPr="00B40365" w14:paraId="625C400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A0F33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9E9004"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907D4E7"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C7F67A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B935C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252177F" w14:textId="77777777" w:rsidR="00E6722F" w:rsidRPr="00C97908" w:rsidRDefault="00E6722F" w:rsidP="00E01ECD">
            <w:pPr>
              <w:jc w:val="center"/>
              <w:rPr>
                <w:sz w:val="16"/>
                <w:szCs w:val="16"/>
                <w:lang w:val="en-US"/>
              </w:rPr>
            </w:pPr>
            <w:r w:rsidRPr="00C97908">
              <w:rPr>
                <w:sz w:val="16"/>
                <w:szCs w:val="16"/>
                <w:lang w:val="en-US"/>
              </w:rPr>
              <w:t>0,062</w:t>
            </w:r>
          </w:p>
        </w:tc>
      </w:tr>
      <w:tr w:rsidR="00E6722F" w:rsidRPr="00B40365" w14:paraId="6ED505C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11EF3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311F4AE" w14:textId="77777777" w:rsidR="00E6722F" w:rsidRPr="00B40365" w:rsidRDefault="00E6722F" w:rsidP="00E01EC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52E494CC" w14:textId="77777777" w:rsidR="00E6722F" w:rsidRPr="00C97908" w:rsidRDefault="00E6722F" w:rsidP="00E01EC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262D2AE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D4B79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5494E2FE" w14:textId="77777777" w:rsidR="00E6722F" w:rsidRPr="00C97908" w:rsidRDefault="00E6722F" w:rsidP="00E01ECD">
            <w:pPr>
              <w:jc w:val="center"/>
              <w:rPr>
                <w:sz w:val="16"/>
                <w:szCs w:val="16"/>
                <w:lang w:val="en-US"/>
              </w:rPr>
            </w:pPr>
            <w:r w:rsidRPr="00C97908">
              <w:rPr>
                <w:sz w:val="16"/>
                <w:szCs w:val="16"/>
                <w:lang w:val="en-US"/>
              </w:rPr>
              <w:t>12,524</w:t>
            </w:r>
          </w:p>
        </w:tc>
      </w:tr>
      <w:tr w:rsidR="00E6722F" w:rsidRPr="00B40365" w14:paraId="37B4FE3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4ADB5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CE4A3D" w14:textId="77777777" w:rsidR="00E6722F" w:rsidRPr="00B40365" w:rsidRDefault="00E6722F" w:rsidP="00E01EC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7402DCB3" w14:textId="77777777" w:rsidR="00E6722F" w:rsidRPr="00C97908" w:rsidRDefault="00E6722F" w:rsidP="00E01EC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2CD9B75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5C39D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823926B" w14:textId="77777777" w:rsidR="00E6722F" w:rsidRPr="00C97908" w:rsidRDefault="00E6722F" w:rsidP="00E01ECD">
            <w:pPr>
              <w:jc w:val="center"/>
              <w:rPr>
                <w:sz w:val="16"/>
                <w:szCs w:val="16"/>
                <w:lang w:val="en-US"/>
              </w:rPr>
            </w:pPr>
            <w:r w:rsidRPr="00C97908">
              <w:rPr>
                <w:sz w:val="16"/>
                <w:szCs w:val="16"/>
                <w:lang w:val="en-US"/>
              </w:rPr>
              <w:t>0,062</w:t>
            </w:r>
          </w:p>
        </w:tc>
      </w:tr>
      <w:tr w:rsidR="00E6722F" w:rsidRPr="00B40365" w14:paraId="4C711C1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8A758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BCB9031" w14:textId="77777777" w:rsidR="00E6722F" w:rsidRPr="00B40365" w:rsidRDefault="00E6722F" w:rsidP="00E01EC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6B675A9A" w14:textId="77777777" w:rsidR="00E6722F" w:rsidRPr="00C97908" w:rsidRDefault="00E6722F" w:rsidP="00E01EC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770BA5A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DDE9A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205A8A1C" w14:textId="77777777" w:rsidR="00E6722F" w:rsidRPr="00C97908" w:rsidRDefault="00E6722F" w:rsidP="00E01ECD">
            <w:pPr>
              <w:jc w:val="center"/>
              <w:rPr>
                <w:sz w:val="16"/>
                <w:szCs w:val="16"/>
                <w:lang w:val="en-US"/>
              </w:rPr>
            </w:pPr>
            <w:r w:rsidRPr="00C97908">
              <w:rPr>
                <w:sz w:val="16"/>
                <w:szCs w:val="16"/>
                <w:lang w:val="en-US"/>
              </w:rPr>
              <w:t>0,124</w:t>
            </w:r>
          </w:p>
        </w:tc>
      </w:tr>
      <w:tr w:rsidR="00E6722F" w:rsidRPr="00B40365" w14:paraId="754C4FE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4FF9A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2A085C" w14:textId="77777777" w:rsidR="00E6722F" w:rsidRPr="00B40365" w:rsidRDefault="00E6722F" w:rsidP="00E01EC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3C8F9933" w14:textId="77777777" w:rsidR="00E6722F" w:rsidRPr="00C97908" w:rsidRDefault="00E6722F" w:rsidP="00E01EC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6BF502F4"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7F4B2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7B7291B2" w14:textId="77777777" w:rsidR="00E6722F" w:rsidRPr="00C97908" w:rsidRDefault="00E6722F" w:rsidP="00E01ECD">
            <w:pPr>
              <w:jc w:val="center"/>
              <w:rPr>
                <w:sz w:val="16"/>
                <w:szCs w:val="16"/>
                <w:lang w:val="en-US"/>
              </w:rPr>
            </w:pPr>
            <w:r w:rsidRPr="00C97908">
              <w:rPr>
                <w:sz w:val="16"/>
                <w:szCs w:val="16"/>
                <w:lang w:val="en-US"/>
              </w:rPr>
              <w:t>3,72</w:t>
            </w:r>
          </w:p>
        </w:tc>
      </w:tr>
      <w:tr w:rsidR="00E6722F" w:rsidRPr="00B40365" w14:paraId="4559FB2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A21CA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532BE89" w14:textId="77777777" w:rsidR="00E6722F" w:rsidRPr="00B40365" w:rsidRDefault="00E6722F" w:rsidP="00E01EC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66C4759E" w14:textId="77777777" w:rsidR="00E6722F" w:rsidRPr="00C97908" w:rsidRDefault="00E6722F" w:rsidP="00E01EC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9E1252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5B6BE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6747B790" w14:textId="77777777" w:rsidR="00E6722F" w:rsidRPr="00C97908" w:rsidRDefault="00E6722F" w:rsidP="00E01ECD">
            <w:pPr>
              <w:jc w:val="center"/>
              <w:rPr>
                <w:sz w:val="16"/>
                <w:szCs w:val="16"/>
                <w:lang w:val="en-US"/>
              </w:rPr>
            </w:pPr>
            <w:r w:rsidRPr="00C97908">
              <w:rPr>
                <w:sz w:val="16"/>
                <w:szCs w:val="16"/>
                <w:lang w:val="en-US"/>
              </w:rPr>
              <w:t>0,007</w:t>
            </w:r>
          </w:p>
        </w:tc>
      </w:tr>
      <w:tr w:rsidR="00E6722F" w:rsidRPr="009B70F2" w14:paraId="5AE2036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042FCE" w14:textId="77777777" w:rsidR="00E6722F" w:rsidRPr="005E2CA0" w:rsidRDefault="00E6722F" w:rsidP="00E01ECD">
            <w:pPr>
              <w:jc w:val="center"/>
              <w:rPr>
                <w:b/>
                <w:bCs/>
                <w:sz w:val="22"/>
                <w:szCs w:val="22"/>
                <w:lang w:val="en-US"/>
              </w:rPr>
            </w:pPr>
            <w:r w:rsidRPr="005E2CA0">
              <w:rPr>
                <w:b/>
                <w:bCs/>
                <w:sz w:val="22"/>
                <w:szCs w:val="22"/>
                <w:lang w:val="en-US"/>
              </w:rPr>
              <w:t>214</w:t>
            </w:r>
          </w:p>
        </w:tc>
        <w:tc>
          <w:tcPr>
            <w:tcW w:w="1402" w:type="dxa"/>
            <w:gridSpan w:val="3"/>
            <w:tcBorders>
              <w:top w:val="single" w:sz="4" w:space="0" w:color="auto"/>
              <w:bottom w:val="single" w:sz="4" w:space="0" w:color="auto"/>
            </w:tcBorders>
            <w:vAlign w:val="center"/>
          </w:tcPr>
          <w:p w14:paraId="43AAAD41" w14:textId="77777777" w:rsidR="00E6722F" w:rsidRPr="005E2CA0" w:rsidRDefault="00E6722F" w:rsidP="00E01EC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05C57208" w14:textId="77777777" w:rsidR="00E6722F" w:rsidRPr="005E2CA0" w:rsidRDefault="00E6722F" w:rsidP="00E01ECD">
            <w:pPr>
              <w:rPr>
                <w:b/>
                <w:bCs/>
                <w:sz w:val="2"/>
                <w:szCs w:val="2"/>
                <w:lang w:val="en-US"/>
              </w:rPr>
            </w:pPr>
            <w:r w:rsidRPr="005E2CA0">
              <w:rPr>
                <w:b/>
                <w:bCs/>
                <w:sz w:val="22"/>
                <w:szCs w:val="22"/>
                <w:lang w:val="en-US"/>
              </w:rPr>
              <w:t>Strat suport pentru pardoseli executat din mortar din ciment M 150 de 3 cm grosime cu fata driscuita fin / se exclude ciment, nisip</w:t>
            </w:r>
          </w:p>
          <w:p w14:paraId="02B4411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8322BA8"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C1A22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A758B26" w14:textId="77777777" w:rsidR="00E6722F" w:rsidRPr="005E2CA0" w:rsidRDefault="00E6722F" w:rsidP="00E01ECD">
            <w:pPr>
              <w:jc w:val="center"/>
              <w:rPr>
                <w:b/>
                <w:bCs/>
                <w:sz w:val="22"/>
                <w:szCs w:val="22"/>
                <w:lang w:val="en-US"/>
              </w:rPr>
            </w:pPr>
            <w:r w:rsidRPr="005E2CA0">
              <w:rPr>
                <w:b/>
                <w:bCs/>
                <w:sz w:val="22"/>
                <w:szCs w:val="22"/>
                <w:lang w:val="en-US"/>
              </w:rPr>
              <w:t>12,400</w:t>
            </w:r>
          </w:p>
          <w:p w14:paraId="0A6835BB" w14:textId="77777777" w:rsidR="00E6722F" w:rsidRPr="009B70F2" w:rsidRDefault="00E6722F" w:rsidP="00E01ECD">
            <w:pPr>
              <w:jc w:val="center"/>
              <w:rPr>
                <w:sz w:val="2"/>
                <w:szCs w:val="2"/>
                <w:lang w:val="en-US"/>
              </w:rPr>
            </w:pPr>
          </w:p>
        </w:tc>
      </w:tr>
      <w:tr w:rsidR="00E6722F" w:rsidRPr="00B40365" w14:paraId="3F992DC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A9504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97A5133"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0489BFFD"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396F1B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C340F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1DA0DF09" w14:textId="77777777" w:rsidR="00E6722F" w:rsidRPr="00C97908" w:rsidRDefault="00E6722F" w:rsidP="00E01ECD">
            <w:pPr>
              <w:jc w:val="center"/>
              <w:rPr>
                <w:sz w:val="16"/>
                <w:szCs w:val="16"/>
                <w:lang w:val="en-US"/>
              </w:rPr>
            </w:pPr>
            <w:r w:rsidRPr="00C97908">
              <w:rPr>
                <w:sz w:val="16"/>
                <w:szCs w:val="16"/>
                <w:lang w:val="en-US"/>
              </w:rPr>
              <w:t>7,44</w:t>
            </w:r>
          </w:p>
        </w:tc>
      </w:tr>
      <w:tr w:rsidR="00E6722F" w:rsidRPr="00B40365" w14:paraId="67F6462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7E903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6ECAFE"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16E63CA"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2F71D6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304DF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612BCA21" w14:textId="77777777" w:rsidR="00E6722F" w:rsidRPr="00C97908" w:rsidRDefault="00E6722F" w:rsidP="00E01ECD">
            <w:pPr>
              <w:jc w:val="center"/>
              <w:rPr>
                <w:sz w:val="16"/>
                <w:szCs w:val="16"/>
                <w:lang w:val="en-US"/>
              </w:rPr>
            </w:pPr>
            <w:r w:rsidRPr="00C97908">
              <w:rPr>
                <w:sz w:val="16"/>
                <w:szCs w:val="16"/>
                <w:lang w:val="en-US"/>
              </w:rPr>
              <w:t>1,24</w:t>
            </w:r>
          </w:p>
        </w:tc>
      </w:tr>
      <w:tr w:rsidR="00E6722F" w:rsidRPr="00B40365" w14:paraId="0F71726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EF25A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847ACC" w14:textId="77777777" w:rsidR="00E6722F" w:rsidRPr="00B40365" w:rsidRDefault="00E6722F" w:rsidP="00E01ECD">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176792CB" w14:textId="77777777" w:rsidR="00E6722F" w:rsidRPr="00C97908" w:rsidRDefault="00E6722F" w:rsidP="00E01ECD">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14:paraId="7B772F70"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63D6A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0,033</w:t>
            </w:r>
          </w:p>
        </w:tc>
        <w:tc>
          <w:tcPr>
            <w:tcW w:w="1559" w:type="dxa"/>
            <w:gridSpan w:val="2"/>
            <w:tcBorders>
              <w:top w:val="nil"/>
              <w:bottom w:val="single" w:sz="2" w:space="0" w:color="auto"/>
            </w:tcBorders>
            <w:vAlign w:val="center"/>
          </w:tcPr>
          <w:p w14:paraId="5F2E54A0" w14:textId="77777777" w:rsidR="00E6722F" w:rsidRPr="00C97908" w:rsidRDefault="00E6722F" w:rsidP="00E01ECD">
            <w:pPr>
              <w:jc w:val="center"/>
              <w:rPr>
                <w:sz w:val="16"/>
                <w:szCs w:val="16"/>
                <w:lang w:val="en-US"/>
              </w:rPr>
            </w:pPr>
            <w:r w:rsidRPr="00C97908">
              <w:rPr>
                <w:sz w:val="16"/>
                <w:szCs w:val="16"/>
                <w:lang w:val="en-US"/>
              </w:rPr>
              <w:t>0,409</w:t>
            </w:r>
          </w:p>
        </w:tc>
      </w:tr>
      <w:tr w:rsidR="00E6722F" w:rsidRPr="00B40365" w14:paraId="237F0F8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3F22C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724FC37"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0EC8300"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C6A799C"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BC80AA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044D45E5" w14:textId="77777777" w:rsidR="00E6722F" w:rsidRPr="00C97908" w:rsidRDefault="00E6722F" w:rsidP="00E01ECD">
            <w:pPr>
              <w:jc w:val="center"/>
              <w:rPr>
                <w:sz w:val="16"/>
                <w:szCs w:val="16"/>
                <w:lang w:val="en-US"/>
              </w:rPr>
            </w:pPr>
            <w:r w:rsidRPr="00C97908">
              <w:rPr>
                <w:sz w:val="16"/>
                <w:szCs w:val="16"/>
                <w:lang w:val="en-US"/>
              </w:rPr>
              <w:t>0,124</w:t>
            </w:r>
          </w:p>
        </w:tc>
      </w:tr>
      <w:tr w:rsidR="00E6722F" w:rsidRPr="00B40365" w14:paraId="288755B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835D6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A2E41A"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2158F51"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027D00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6529F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7E088947" w14:textId="77777777" w:rsidR="00E6722F" w:rsidRPr="00C97908" w:rsidRDefault="00E6722F" w:rsidP="00E01ECD">
            <w:pPr>
              <w:jc w:val="center"/>
              <w:rPr>
                <w:sz w:val="16"/>
                <w:szCs w:val="16"/>
                <w:lang w:val="en-US"/>
              </w:rPr>
            </w:pPr>
            <w:r w:rsidRPr="00C97908">
              <w:rPr>
                <w:sz w:val="16"/>
                <w:szCs w:val="16"/>
                <w:lang w:val="en-US"/>
              </w:rPr>
              <w:t>0,372</w:t>
            </w:r>
          </w:p>
        </w:tc>
      </w:tr>
      <w:tr w:rsidR="00E6722F" w:rsidRPr="00B40365" w14:paraId="072D11A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F1289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0B04A5B"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462162CB"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9D7E881"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FF5FC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720A10A2" w14:textId="77777777" w:rsidR="00E6722F" w:rsidRPr="00C97908" w:rsidRDefault="00E6722F" w:rsidP="00E01ECD">
            <w:pPr>
              <w:jc w:val="center"/>
              <w:rPr>
                <w:sz w:val="16"/>
                <w:szCs w:val="16"/>
                <w:lang w:val="en-US"/>
              </w:rPr>
            </w:pPr>
            <w:r w:rsidRPr="00C97908">
              <w:rPr>
                <w:sz w:val="16"/>
                <w:szCs w:val="16"/>
                <w:lang w:val="en-US"/>
              </w:rPr>
              <w:t>0,149</w:t>
            </w:r>
          </w:p>
        </w:tc>
      </w:tr>
      <w:tr w:rsidR="00E6722F" w:rsidRPr="009B70F2" w14:paraId="6437129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0B4F24" w14:textId="77777777" w:rsidR="00E6722F" w:rsidRPr="005E2CA0" w:rsidRDefault="00E6722F" w:rsidP="00E01ECD">
            <w:pPr>
              <w:jc w:val="center"/>
              <w:rPr>
                <w:b/>
                <w:bCs/>
                <w:sz w:val="22"/>
                <w:szCs w:val="22"/>
                <w:lang w:val="en-US"/>
              </w:rPr>
            </w:pPr>
            <w:r w:rsidRPr="005E2CA0">
              <w:rPr>
                <w:b/>
                <w:bCs/>
                <w:sz w:val="22"/>
                <w:szCs w:val="22"/>
                <w:lang w:val="en-US"/>
              </w:rPr>
              <w:t>215</w:t>
            </w:r>
          </w:p>
        </w:tc>
        <w:tc>
          <w:tcPr>
            <w:tcW w:w="1402" w:type="dxa"/>
            <w:gridSpan w:val="3"/>
            <w:tcBorders>
              <w:top w:val="single" w:sz="4" w:space="0" w:color="auto"/>
              <w:bottom w:val="single" w:sz="4" w:space="0" w:color="auto"/>
            </w:tcBorders>
            <w:vAlign w:val="center"/>
          </w:tcPr>
          <w:p w14:paraId="37E8149C" w14:textId="77777777" w:rsidR="00E6722F" w:rsidRPr="005E2CA0" w:rsidRDefault="00E6722F" w:rsidP="00E01ECD">
            <w:pPr>
              <w:jc w:val="center"/>
              <w:rPr>
                <w:b/>
                <w:bCs/>
                <w:sz w:val="22"/>
                <w:szCs w:val="22"/>
                <w:lang w:val="en-US"/>
              </w:rPr>
            </w:pPr>
            <w:r w:rsidRPr="005E2CA0">
              <w:rPr>
                <w:b/>
                <w:bCs/>
                <w:sz w:val="22"/>
                <w:szCs w:val="22"/>
                <w:lang w:val="en-US"/>
              </w:rPr>
              <w:t>CG01A1</w:t>
            </w:r>
          </w:p>
        </w:tc>
        <w:tc>
          <w:tcPr>
            <w:tcW w:w="4366" w:type="dxa"/>
            <w:gridSpan w:val="5"/>
            <w:tcBorders>
              <w:top w:val="single" w:sz="4" w:space="0" w:color="auto"/>
              <w:bottom w:val="single" w:sz="4" w:space="0" w:color="auto"/>
            </w:tcBorders>
          </w:tcPr>
          <w:p w14:paraId="5D6B7A2A" w14:textId="77777777" w:rsidR="00E6722F" w:rsidRPr="005E2CA0" w:rsidRDefault="00E6722F" w:rsidP="00E01ECD">
            <w:pPr>
              <w:rPr>
                <w:b/>
                <w:bCs/>
                <w:sz w:val="2"/>
                <w:szCs w:val="2"/>
                <w:lang w:val="en-US"/>
              </w:rPr>
            </w:pPr>
            <w:r w:rsidRPr="005E2CA0">
              <w:rPr>
                <w:b/>
                <w:bCs/>
                <w:sz w:val="22"/>
                <w:szCs w:val="22"/>
                <w:lang w:val="en-US"/>
              </w:rPr>
              <w:t>Strat suport pentru pardoseli executat din mortar din ciment M 150 de 3 cm grosime cu fata driscuita fin.Diferenta in plus sau in minus pentru fiecare 0,5 cm de strat suport din mortar M 150,  se adauga sau se scade / se exclude ciment, nisip / k=2 la materiale si utilaj pt grosimea 40 mm</w:t>
            </w:r>
          </w:p>
          <w:p w14:paraId="7F3A80C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26A9B13"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ECBE07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E6F611D" w14:textId="77777777" w:rsidR="00E6722F" w:rsidRPr="005E2CA0" w:rsidRDefault="00E6722F" w:rsidP="00E01ECD">
            <w:pPr>
              <w:jc w:val="center"/>
              <w:rPr>
                <w:b/>
                <w:bCs/>
                <w:sz w:val="22"/>
                <w:szCs w:val="22"/>
                <w:lang w:val="en-US"/>
              </w:rPr>
            </w:pPr>
            <w:r w:rsidRPr="005E2CA0">
              <w:rPr>
                <w:b/>
                <w:bCs/>
                <w:sz w:val="22"/>
                <w:szCs w:val="22"/>
                <w:lang w:val="en-US"/>
              </w:rPr>
              <w:t>12,400</w:t>
            </w:r>
          </w:p>
          <w:p w14:paraId="11EDA09B" w14:textId="77777777" w:rsidR="00E6722F" w:rsidRPr="009B70F2" w:rsidRDefault="00E6722F" w:rsidP="00E01ECD">
            <w:pPr>
              <w:jc w:val="center"/>
              <w:rPr>
                <w:sz w:val="2"/>
                <w:szCs w:val="2"/>
                <w:lang w:val="en-US"/>
              </w:rPr>
            </w:pPr>
          </w:p>
        </w:tc>
      </w:tr>
      <w:tr w:rsidR="00E6722F" w:rsidRPr="00B40365" w14:paraId="692090F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D0A16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1CD3DB1"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69C49580"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5A8466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A20E1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B03BAC2" w14:textId="77777777" w:rsidR="00E6722F" w:rsidRPr="00C97908" w:rsidRDefault="00E6722F" w:rsidP="00E01ECD">
            <w:pPr>
              <w:jc w:val="center"/>
              <w:rPr>
                <w:sz w:val="16"/>
                <w:szCs w:val="16"/>
                <w:lang w:val="en-US"/>
              </w:rPr>
            </w:pPr>
            <w:r w:rsidRPr="00C97908">
              <w:rPr>
                <w:sz w:val="16"/>
                <w:szCs w:val="16"/>
                <w:lang w:val="en-US"/>
              </w:rPr>
              <w:t>1,24</w:t>
            </w:r>
          </w:p>
        </w:tc>
      </w:tr>
      <w:tr w:rsidR="00E6722F" w:rsidRPr="00B40365" w14:paraId="27A10B1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667AE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85863E"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47BFDAB"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3BF80C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BC559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282B7E82" w14:textId="77777777" w:rsidR="00E6722F" w:rsidRPr="00C97908" w:rsidRDefault="00E6722F" w:rsidP="00E01ECD">
            <w:pPr>
              <w:jc w:val="center"/>
              <w:rPr>
                <w:sz w:val="16"/>
                <w:szCs w:val="16"/>
                <w:lang w:val="en-US"/>
              </w:rPr>
            </w:pPr>
            <w:r w:rsidRPr="00C97908">
              <w:rPr>
                <w:sz w:val="16"/>
                <w:szCs w:val="16"/>
                <w:lang w:val="en-US"/>
              </w:rPr>
              <w:t>0,248</w:t>
            </w:r>
          </w:p>
        </w:tc>
      </w:tr>
      <w:tr w:rsidR="00E6722F" w:rsidRPr="00B40365" w14:paraId="1EF6C42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33E86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A673F83" w14:textId="77777777" w:rsidR="00E6722F" w:rsidRPr="00B40365" w:rsidRDefault="00E6722F" w:rsidP="00E01ECD">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55FC4FBE" w14:textId="77777777" w:rsidR="00E6722F" w:rsidRPr="00C97908" w:rsidRDefault="00E6722F" w:rsidP="00E01ECD">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14:paraId="4B8C0CF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DAD4A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14:paraId="241D9C02" w14:textId="77777777" w:rsidR="00E6722F" w:rsidRPr="00C97908" w:rsidRDefault="00E6722F" w:rsidP="00E01ECD">
            <w:pPr>
              <w:jc w:val="center"/>
              <w:rPr>
                <w:sz w:val="16"/>
                <w:szCs w:val="16"/>
                <w:lang w:val="en-US"/>
              </w:rPr>
            </w:pPr>
            <w:r w:rsidRPr="00C97908">
              <w:rPr>
                <w:sz w:val="16"/>
                <w:szCs w:val="16"/>
                <w:lang w:val="en-US"/>
              </w:rPr>
              <w:t>0,136</w:t>
            </w:r>
          </w:p>
        </w:tc>
      </w:tr>
      <w:tr w:rsidR="00E6722F" w:rsidRPr="00B40365" w14:paraId="4B8C384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D0EF2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97482B8"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5C77994"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08FE719"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A19D1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62149B07" w14:textId="77777777" w:rsidR="00E6722F" w:rsidRPr="00C97908" w:rsidRDefault="00E6722F" w:rsidP="00E01ECD">
            <w:pPr>
              <w:jc w:val="center"/>
              <w:rPr>
                <w:sz w:val="16"/>
                <w:szCs w:val="16"/>
                <w:lang w:val="en-US"/>
              </w:rPr>
            </w:pPr>
            <w:r w:rsidRPr="00C97908">
              <w:rPr>
                <w:sz w:val="16"/>
                <w:szCs w:val="16"/>
                <w:lang w:val="en-US"/>
              </w:rPr>
              <w:t>0,05</w:t>
            </w:r>
          </w:p>
        </w:tc>
      </w:tr>
      <w:tr w:rsidR="00E6722F" w:rsidRPr="00B40365" w14:paraId="7FD9F86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58DD3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52BF28E"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2050E6B"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7072119"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8D8A3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0BFCE496" w14:textId="77777777" w:rsidR="00E6722F" w:rsidRPr="00C97908" w:rsidRDefault="00E6722F" w:rsidP="00E01ECD">
            <w:pPr>
              <w:jc w:val="center"/>
              <w:rPr>
                <w:sz w:val="16"/>
                <w:szCs w:val="16"/>
                <w:lang w:val="en-US"/>
              </w:rPr>
            </w:pPr>
            <w:r w:rsidRPr="00C97908">
              <w:rPr>
                <w:sz w:val="16"/>
                <w:szCs w:val="16"/>
                <w:lang w:val="en-US"/>
              </w:rPr>
              <w:t>0,074</w:t>
            </w:r>
          </w:p>
        </w:tc>
      </w:tr>
      <w:tr w:rsidR="00E6722F" w:rsidRPr="00B40365" w14:paraId="5A63EE7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1A695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473EBD"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403EAB3B"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F3BD6B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A913F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7270546E" w14:textId="77777777" w:rsidR="00E6722F" w:rsidRPr="00C97908" w:rsidRDefault="00E6722F" w:rsidP="00E01ECD">
            <w:pPr>
              <w:jc w:val="center"/>
              <w:rPr>
                <w:sz w:val="16"/>
                <w:szCs w:val="16"/>
                <w:lang w:val="en-US"/>
              </w:rPr>
            </w:pPr>
            <w:r w:rsidRPr="00C97908">
              <w:rPr>
                <w:sz w:val="16"/>
                <w:szCs w:val="16"/>
                <w:lang w:val="en-US"/>
              </w:rPr>
              <w:t>0,037</w:t>
            </w:r>
          </w:p>
        </w:tc>
      </w:tr>
      <w:tr w:rsidR="00E6722F" w:rsidRPr="009B70F2" w14:paraId="7E7C01B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C0BB87" w14:textId="77777777" w:rsidR="00E6722F" w:rsidRPr="005E2CA0" w:rsidRDefault="00E6722F" w:rsidP="00E01ECD">
            <w:pPr>
              <w:jc w:val="center"/>
              <w:rPr>
                <w:b/>
                <w:bCs/>
                <w:sz w:val="22"/>
                <w:szCs w:val="22"/>
                <w:lang w:val="en-US"/>
              </w:rPr>
            </w:pPr>
            <w:r w:rsidRPr="005E2CA0">
              <w:rPr>
                <w:b/>
                <w:bCs/>
                <w:sz w:val="22"/>
                <w:szCs w:val="22"/>
                <w:lang w:val="en-US"/>
              </w:rPr>
              <w:t>216</w:t>
            </w:r>
          </w:p>
        </w:tc>
        <w:tc>
          <w:tcPr>
            <w:tcW w:w="1402" w:type="dxa"/>
            <w:gridSpan w:val="3"/>
            <w:tcBorders>
              <w:top w:val="single" w:sz="4" w:space="0" w:color="auto"/>
              <w:bottom w:val="single" w:sz="4" w:space="0" w:color="auto"/>
            </w:tcBorders>
            <w:vAlign w:val="center"/>
          </w:tcPr>
          <w:p w14:paraId="6AE6F186" w14:textId="77777777" w:rsidR="00E6722F" w:rsidRPr="005E2CA0" w:rsidRDefault="00E6722F" w:rsidP="00E01ECD">
            <w:pPr>
              <w:jc w:val="center"/>
              <w:rPr>
                <w:b/>
                <w:bCs/>
                <w:sz w:val="22"/>
                <w:szCs w:val="22"/>
                <w:lang w:val="en-US"/>
              </w:rPr>
            </w:pPr>
            <w:r w:rsidRPr="005E2CA0">
              <w:rPr>
                <w:b/>
                <w:bCs/>
                <w:sz w:val="22"/>
                <w:szCs w:val="22"/>
                <w:lang w:val="en-US"/>
              </w:rPr>
              <w:t>IzF01D1</w:t>
            </w:r>
          </w:p>
        </w:tc>
        <w:tc>
          <w:tcPr>
            <w:tcW w:w="4366" w:type="dxa"/>
            <w:gridSpan w:val="5"/>
            <w:tcBorders>
              <w:top w:val="single" w:sz="4" w:space="0" w:color="auto"/>
              <w:bottom w:val="single" w:sz="4" w:space="0" w:color="auto"/>
            </w:tcBorders>
          </w:tcPr>
          <w:p w14:paraId="38CC8676" w14:textId="77777777" w:rsidR="00E6722F" w:rsidRPr="005E2CA0" w:rsidRDefault="00E6722F" w:rsidP="00E01ECD">
            <w:pPr>
              <w:rPr>
                <w:b/>
                <w:bCs/>
                <w:sz w:val="2"/>
                <w:szCs w:val="2"/>
                <w:lang w:val="en-US"/>
              </w:rPr>
            </w:pPr>
            <w:r w:rsidRPr="005E2CA0">
              <w:rPr>
                <w:b/>
                <w:bCs/>
                <w:sz w:val="22"/>
                <w:szCs w:val="22"/>
                <w:lang w:val="en-US"/>
              </w:rPr>
              <w:t>Amorsarea suprafetelor pentru aplicarea stratului de hidroizolatie la pardoseli si pereti in blocurile sanitare, cu grund tip "Gruntafol" sau analog, intr-un strat</w:t>
            </w:r>
          </w:p>
          <w:p w14:paraId="194F1C2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AF8FD3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D16B4B2"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B1ECD5B" w14:textId="77777777" w:rsidR="00E6722F" w:rsidRPr="005E2CA0" w:rsidRDefault="00E6722F" w:rsidP="00E01ECD">
            <w:pPr>
              <w:jc w:val="center"/>
              <w:rPr>
                <w:b/>
                <w:bCs/>
                <w:sz w:val="22"/>
                <w:szCs w:val="22"/>
                <w:lang w:val="en-US"/>
              </w:rPr>
            </w:pPr>
            <w:r w:rsidRPr="005E2CA0">
              <w:rPr>
                <w:b/>
                <w:bCs/>
                <w:sz w:val="22"/>
                <w:szCs w:val="22"/>
                <w:lang w:val="en-US"/>
              </w:rPr>
              <w:t>13,600</w:t>
            </w:r>
          </w:p>
          <w:p w14:paraId="27B8FAD8" w14:textId="77777777" w:rsidR="00E6722F" w:rsidRPr="009B70F2" w:rsidRDefault="00E6722F" w:rsidP="00E01ECD">
            <w:pPr>
              <w:jc w:val="center"/>
              <w:rPr>
                <w:sz w:val="2"/>
                <w:szCs w:val="2"/>
                <w:lang w:val="en-US"/>
              </w:rPr>
            </w:pPr>
          </w:p>
        </w:tc>
      </w:tr>
      <w:tr w:rsidR="00E6722F" w:rsidRPr="00B40365" w14:paraId="585A8D1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59B93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24668C" w14:textId="77777777" w:rsidR="00E6722F" w:rsidRPr="00B40365" w:rsidRDefault="00E6722F" w:rsidP="00E01EC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6E7EFFC5" w14:textId="77777777" w:rsidR="00E6722F" w:rsidRPr="00C97908" w:rsidRDefault="00E6722F" w:rsidP="00E01EC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19270C9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1B0FF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B3F5988" w14:textId="77777777" w:rsidR="00E6722F" w:rsidRPr="00C97908" w:rsidRDefault="00E6722F" w:rsidP="00E01ECD">
            <w:pPr>
              <w:jc w:val="center"/>
              <w:rPr>
                <w:sz w:val="16"/>
                <w:szCs w:val="16"/>
                <w:lang w:val="en-US"/>
              </w:rPr>
            </w:pPr>
            <w:r w:rsidRPr="00C97908">
              <w:rPr>
                <w:sz w:val="16"/>
                <w:szCs w:val="16"/>
                <w:lang w:val="en-US"/>
              </w:rPr>
              <w:t>0,68</w:t>
            </w:r>
          </w:p>
        </w:tc>
      </w:tr>
      <w:tr w:rsidR="00E6722F" w:rsidRPr="00B40365" w14:paraId="71CF14C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E3D7F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E1F1EE" w14:textId="77777777" w:rsidR="00E6722F" w:rsidRPr="00B40365" w:rsidRDefault="00E6722F" w:rsidP="00E01ECD">
            <w:pPr>
              <w:jc w:val="center"/>
              <w:rPr>
                <w:sz w:val="16"/>
                <w:szCs w:val="16"/>
                <w:lang w:val="en-US"/>
              </w:rPr>
            </w:pPr>
            <w:r w:rsidRPr="00B40365">
              <w:rPr>
                <w:sz w:val="16"/>
                <w:szCs w:val="16"/>
                <w:lang w:val="en-US"/>
              </w:rPr>
              <w:t>24133170000002</w:t>
            </w:r>
          </w:p>
        </w:tc>
        <w:tc>
          <w:tcPr>
            <w:tcW w:w="4366" w:type="dxa"/>
            <w:gridSpan w:val="4"/>
            <w:tcBorders>
              <w:top w:val="nil"/>
              <w:bottom w:val="single" w:sz="2" w:space="0" w:color="auto"/>
            </w:tcBorders>
            <w:vAlign w:val="center"/>
          </w:tcPr>
          <w:p w14:paraId="1E0B1C51" w14:textId="77777777" w:rsidR="00E6722F" w:rsidRPr="00C97908" w:rsidRDefault="00E6722F" w:rsidP="00E01ECD">
            <w:pPr>
              <w:rPr>
                <w:sz w:val="16"/>
                <w:szCs w:val="16"/>
                <w:lang w:val="en-US"/>
              </w:rPr>
            </w:pPr>
            <w:r w:rsidRPr="00C97908">
              <w:rPr>
                <w:sz w:val="16"/>
                <w:szCs w:val="16"/>
                <w:lang w:val="en-US"/>
              </w:rPr>
              <w:t>Grund "Gruntafol"</w:t>
            </w:r>
          </w:p>
        </w:tc>
        <w:tc>
          <w:tcPr>
            <w:tcW w:w="1021" w:type="dxa"/>
            <w:gridSpan w:val="3"/>
            <w:tcBorders>
              <w:top w:val="nil"/>
              <w:bottom w:val="single" w:sz="2" w:space="0" w:color="auto"/>
            </w:tcBorders>
            <w:vAlign w:val="center"/>
          </w:tcPr>
          <w:p w14:paraId="2B4A15A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2CC94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5531C7E9" w14:textId="77777777" w:rsidR="00E6722F" w:rsidRPr="00C97908" w:rsidRDefault="00E6722F" w:rsidP="00E01ECD">
            <w:pPr>
              <w:jc w:val="center"/>
              <w:rPr>
                <w:sz w:val="16"/>
                <w:szCs w:val="16"/>
                <w:lang w:val="en-US"/>
              </w:rPr>
            </w:pPr>
            <w:r w:rsidRPr="00C97908">
              <w:rPr>
                <w:sz w:val="16"/>
                <w:szCs w:val="16"/>
                <w:lang w:val="en-US"/>
              </w:rPr>
              <w:t>4,08</w:t>
            </w:r>
          </w:p>
        </w:tc>
      </w:tr>
      <w:tr w:rsidR="00E6722F" w:rsidRPr="00B40365" w14:paraId="4978AEC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5DF08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EE19F8C"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0B2874A"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BFCFC0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5D395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0A6E6DD8" w14:textId="77777777" w:rsidR="00E6722F" w:rsidRPr="00C97908" w:rsidRDefault="00E6722F" w:rsidP="00E01ECD">
            <w:pPr>
              <w:jc w:val="center"/>
              <w:rPr>
                <w:sz w:val="16"/>
                <w:szCs w:val="16"/>
                <w:lang w:val="en-US"/>
              </w:rPr>
            </w:pPr>
            <w:r w:rsidRPr="00C97908">
              <w:rPr>
                <w:sz w:val="16"/>
                <w:szCs w:val="16"/>
                <w:lang w:val="en-US"/>
              </w:rPr>
              <w:t>0,004</w:t>
            </w:r>
          </w:p>
        </w:tc>
      </w:tr>
      <w:tr w:rsidR="00E6722F" w:rsidRPr="009B70F2" w14:paraId="13EBE44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D570FE" w14:textId="77777777" w:rsidR="00E6722F" w:rsidRPr="005E2CA0" w:rsidRDefault="00E6722F" w:rsidP="00E01ECD">
            <w:pPr>
              <w:jc w:val="center"/>
              <w:rPr>
                <w:b/>
                <w:bCs/>
                <w:sz w:val="22"/>
                <w:szCs w:val="22"/>
                <w:lang w:val="en-US"/>
              </w:rPr>
            </w:pPr>
            <w:r w:rsidRPr="005E2CA0">
              <w:rPr>
                <w:b/>
                <w:bCs/>
                <w:sz w:val="22"/>
                <w:szCs w:val="22"/>
                <w:lang w:val="en-US"/>
              </w:rPr>
              <w:t>217</w:t>
            </w:r>
          </w:p>
        </w:tc>
        <w:tc>
          <w:tcPr>
            <w:tcW w:w="1402" w:type="dxa"/>
            <w:gridSpan w:val="3"/>
            <w:tcBorders>
              <w:top w:val="single" w:sz="4" w:space="0" w:color="auto"/>
              <w:bottom w:val="single" w:sz="4" w:space="0" w:color="auto"/>
            </w:tcBorders>
            <w:vAlign w:val="center"/>
          </w:tcPr>
          <w:p w14:paraId="585C874E" w14:textId="77777777" w:rsidR="00E6722F" w:rsidRPr="005E2CA0" w:rsidRDefault="00E6722F" w:rsidP="00E01ECD">
            <w:pPr>
              <w:jc w:val="center"/>
              <w:rPr>
                <w:b/>
                <w:bCs/>
                <w:sz w:val="22"/>
                <w:szCs w:val="22"/>
                <w:lang w:val="en-US"/>
              </w:rPr>
            </w:pPr>
            <w:r w:rsidRPr="005E2CA0">
              <w:rPr>
                <w:b/>
                <w:bCs/>
                <w:sz w:val="22"/>
                <w:szCs w:val="22"/>
                <w:lang w:val="en-US"/>
              </w:rPr>
              <w:t>IzF20B</w:t>
            </w:r>
          </w:p>
        </w:tc>
        <w:tc>
          <w:tcPr>
            <w:tcW w:w="4366" w:type="dxa"/>
            <w:gridSpan w:val="5"/>
            <w:tcBorders>
              <w:top w:val="single" w:sz="4" w:space="0" w:color="auto"/>
              <w:bottom w:val="single" w:sz="4" w:space="0" w:color="auto"/>
            </w:tcBorders>
          </w:tcPr>
          <w:p w14:paraId="70BF9CAA" w14:textId="77777777" w:rsidR="00E6722F" w:rsidRPr="005E2CA0" w:rsidRDefault="00E6722F" w:rsidP="00E01ECD">
            <w:pPr>
              <w:rPr>
                <w:b/>
                <w:bCs/>
                <w:sz w:val="2"/>
                <w:szCs w:val="2"/>
                <w:lang w:val="en-US"/>
              </w:rPr>
            </w:pPr>
            <w:r w:rsidRPr="005E2CA0">
              <w:rPr>
                <w:b/>
                <w:bCs/>
                <w:sz w:val="22"/>
                <w:szCs w:val="22"/>
                <w:lang w:val="en-US"/>
              </w:rPr>
              <w:t>Etansarea rosturilor de imbinare intre pereti si pardoseli cu Banda izolanta tip "Izolex" sau analog,  lipit cu mastic de tip "Izofol Flex" sau analog / se modifica snur vata minerala in Banda izolanta "Izolex", bitumul in Mastic "Izofol Flex" / se exclude lemnul</w:t>
            </w:r>
          </w:p>
          <w:p w14:paraId="01EA241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E77436D"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062618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9433F1F" w14:textId="77777777" w:rsidR="00E6722F" w:rsidRPr="005E2CA0" w:rsidRDefault="00E6722F" w:rsidP="00E01ECD">
            <w:pPr>
              <w:jc w:val="center"/>
              <w:rPr>
                <w:b/>
                <w:bCs/>
                <w:sz w:val="22"/>
                <w:szCs w:val="22"/>
                <w:lang w:val="en-US"/>
              </w:rPr>
            </w:pPr>
            <w:r w:rsidRPr="005E2CA0">
              <w:rPr>
                <w:b/>
                <w:bCs/>
                <w:sz w:val="22"/>
                <w:szCs w:val="22"/>
                <w:lang w:val="en-US"/>
              </w:rPr>
              <w:t>14,000</w:t>
            </w:r>
          </w:p>
          <w:p w14:paraId="13D95704" w14:textId="77777777" w:rsidR="00E6722F" w:rsidRPr="009B70F2" w:rsidRDefault="00E6722F" w:rsidP="00E01ECD">
            <w:pPr>
              <w:jc w:val="center"/>
              <w:rPr>
                <w:sz w:val="2"/>
                <w:szCs w:val="2"/>
                <w:lang w:val="en-US"/>
              </w:rPr>
            </w:pPr>
          </w:p>
        </w:tc>
      </w:tr>
      <w:tr w:rsidR="00E6722F" w:rsidRPr="00B40365" w14:paraId="7FDC8CB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A08D7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601819" w14:textId="77777777" w:rsidR="00E6722F" w:rsidRPr="00B40365" w:rsidRDefault="00E6722F" w:rsidP="00E01EC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36895950" w14:textId="77777777" w:rsidR="00E6722F" w:rsidRPr="00C97908" w:rsidRDefault="00E6722F" w:rsidP="00E01EC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4E3430E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45A5E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0,260</w:t>
            </w:r>
          </w:p>
        </w:tc>
        <w:tc>
          <w:tcPr>
            <w:tcW w:w="1559" w:type="dxa"/>
            <w:gridSpan w:val="2"/>
            <w:tcBorders>
              <w:top w:val="nil"/>
              <w:bottom w:val="single" w:sz="2" w:space="0" w:color="auto"/>
            </w:tcBorders>
            <w:vAlign w:val="center"/>
          </w:tcPr>
          <w:p w14:paraId="61FB46EB" w14:textId="77777777" w:rsidR="00E6722F" w:rsidRPr="00C97908" w:rsidRDefault="00E6722F" w:rsidP="00E01ECD">
            <w:pPr>
              <w:jc w:val="center"/>
              <w:rPr>
                <w:sz w:val="16"/>
                <w:szCs w:val="16"/>
                <w:lang w:val="en-US"/>
              </w:rPr>
            </w:pPr>
            <w:r w:rsidRPr="00C97908">
              <w:rPr>
                <w:sz w:val="16"/>
                <w:szCs w:val="16"/>
                <w:lang w:val="en-US"/>
              </w:rPr>
              <w:t>3,64</w:t>
            </w:r>
          </w:p>
        </w:tc>
      </w:tr>
      <w:tr w:rsidR="00E6722F" w:rsidRPr="00B40365" w14:paraId="7B1A62C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E750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ABC0BF" w14:textId="77777777" w:rsidR="00E6722F" w:rsidRPr="00B40365" w:rsidRDefault="00E6722F" w:rsidP="00E01ECD">
            <w:pPr>
              <w:jc w:val="center"/>
              <w:rPr>
                <w:sz w:val="16"/>
                <w:szCs w:val="16"/>
                <w:lang w:val="en-US"/>
              </w:rPr>
            </w:pPr>
            <w:r w:rsidRPr="00B40365">
              <w:rPr>
                <w:sz w:val="16"/>
                <w:szCs w:val="16"/>
                <w:lang w:val="en-US"/>
              </w:rPr>
              <w:t>26821626063377</w:t>
            </w:r>
          </w:p>
        </w:tc>
        <w:tc>
          <w:tcPr>
            <w:tcW w:w="4366" w:type="dxa"/>
            <w:gridSpan w:val="4"/>
            <w:tcBorders>
              <w:top w:val="nil"/>
              <w:bottom w:val="single" w:sz="2" w:space="0" w:color="auto"/>
            </w:tcBorders>
            <w:vAlign w:val="center"/>
          </w:tcPr>
          <w:p w14:paraId="4C0E0BE5" w14:textId="77777777" w:rsidR="00E6722F" w:rsidRPr="00C97908" w:rsidRDefault="00E6722F" w:rsidP="00E01ECD">
            <w:pPr>
              <w:rPr>
                <w:sz w:val="16"/>
                <w:szCs w:val="16"/>
                <w:lang w:val="en-US"/>
              </w:rPr>
            </w:pPr>
            <w:r w:rsidRPr="00C97908">
              <w:rPr>
                <w:sz w:val="16"/>
                <w:szCs w:val="16"/>
                <w:lang w:val="en-US"/>
              </w:rPr>
              <w:t>Banda izolanta "Izolex"</w:t>
            </w:r>
          </w:p>
        </w:tc>
        <w:tc>
          <w:tcPr>
            <w:tcW w:w="1021" w:type="dxa"/>
            <w:gridSpan w:val="3"/>
            <w:tcBorders>
              <w:top w:val="nil"/>
              <w:bottom w:val="single" w:sz="2" w:space="0" w:color="auto"/>
            </w:tcBorders>
            <w:vAlign w:val="center"/>
          </w:tcPr>
          <w:p w14:paraId="51EB25FC"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51D0D9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069E1F10" w14:textId="77777777" w:rsidR="00E6722F" w:rsidRPr="00C97908" w:rsidRDefault="00E6722F" w:rsidP="00E01ECD">
            <w:pPr>
              <w:jc w:val="center"/>
              <w:rPr>
                <w:sz w:val="16"/>
                <w:szCs w:val="16"/>
                <w:lang w:val="en-US"/>
              </w:rPr>
            </w:pPr>
            <w:r w:rsidRPr="00C97908">
              <w:rPr>
                <w:sz w:val="16"/>
                <w:szCs w:val="16"/>
                <w:lang w:val="en-US"/>
              </w:rPr>
              <w:t>14,28</w:t>
            </w:r>
          </w:p>
        </w:tc>
      </w:tr>
      <w:tr w:rsidR="00E6722F" w:rsidRPr="00B40365" w14:paraId="4D95069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4D694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ACDA18A" w14:textId="77777777" w:rsidR="00E6722F" w:rsidRPr="00B40365" w:rsidRDefault="00E6722F" w:rsidP="00E01ECD">
            <w:pPr>
              <w:jc w:val="center"/>
              <w:rPr>
                <w:sz w:val="16"/>
                <w:szCs w:val="16"/>
                <w:lang w:val="en-US"/>
              </w:rPr>
            </w:pPr>
            <w:r w:rsidRPr="00B40365">
              <w:rPr>
                <w:sz w:val="16"/>
                <w:szCs w:val="16"/>
                <w:lang w:val="en-US"/>
              </w:rPr>
              <w:t>23203226000487</w:t>
            </w:r>
          </w:p>
        </w:tc>
        <w:tc>
          <w:tcPr>
            <w:tcW w:w="4366" w:type="dxa"/>
            <w:gridSpan w:val="4"/>
            <w:tcBorders>
              <w:top w:val="nil"/>
              <w:bottom w:val="single" w:sz="2" w:space="0" w:color="auto"/>
            </w:tcBorders>
            <w:vAlign w:val="center"/>
          </w:tcPr>
          <w:p w14:paraId="7DBAFA8E" w14:textId="77777777" w:rsidR="00E6722F" w:rsidRPr="00C97908" w:rsidRDefault="00E6722F" w:rsidP="00E01ECD">
            <w:pPr>
              <w:rPr>
                <w:sz w:val="16"/>
                <w:szCs w:val="16"/>
                <w:lang w:val="en-US"/>
              </w:rPr>
            </w:pPr>
            <w:r w:rsidRPr="00C97908">
              <w:rPr>
                <w:sz w:val="16"/>
                <w:szCs w:val="16"/>
                <w:lang w:val="en-US"/>
              </w:rPr>
              <w:t>Mastic "Izofol Flex"</w:t>
            </w:r>
          </w:p>
        </w:tc>
        <w:tc>
          <w:tcPr>
            <w:tcW w:w="1021" w:type="dxa"/>
            <w:gridSpan w:val="3"/>
            <w:tcBorders>
              <w:top w:val="nil"/>
              <w:bottom w:val="single" w:sz="2" w:space="0" w:color="auto"/>
            </w:tcBorders>
            <w:vAlign w:val="center"/>
          </w:tcPr>
          <w:p w14:paraId="092B081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E2CAA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61853026" w14:textId="77777777" w:rsidR="00E6722F" w:rsidRPr="00C97908" w:rsidRDefault="00E6722F" w:rsidP="00E01ECD">
            <w:pPr>
              <w:jc w:val="center"/>
              <w:rPr>
                <w:sz w:val="16"/>
                <w:szCs w:val="16"/>
                <w:lang w:val="en-US"/>
              </w:rPr>
            </w:pPr>
            <w:r w:rsidRPr="00C97908">
              <w:rPr>
                <w:sz w:val="16"/>
                <w:szCs w:val="16"/>
                <w:lang w:val="en-US"/>
              </w:rPr>
              <w:t>4,20</w:t>
            </w:r>
          </w:p>
        </w:tc>
      </w:tr>
      <w:tr w:rsidR="00E6722F" w:rsidRPr="00B40365" w14:paraId="3F415BB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2A67B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DA5677" w14:textId="77777777" w:rsidR="00E6722F" w:rsidRPr="00B40365" w:rsidRDefault="00E6722F" w:rsidP="00E01ECD">
            <w:pPr>
              <w:jc w:val="center"/>
              <w:rPr>
                <w:sz w:val="16"/>
                <w:szCs w:val="16"/>
                <w:lang w:val="en-US"/>
              </w:rPr>
            </w:pPr>
            <w:r w:rsidRPr="00B40365">
              <w:rPr>
                <w:sz w:val="16"/>
                <w:szCs w:val="16"/>
                <w:lang w:val="en-US"/>
              </w:rPr>
              <w:t>2320166200670</w:t>
            </w:r>
          </w:p>
        </w:tc>
        <w:tc>
          <w:tcPr>
            <w:tcW w:w="4366" w:type="dxa"/>
            <w:gridSpan w:val="4"/>
            <w:tcBorders>
              <w:top w:val="nil"/>
              <w:bottom w:val="single" w:sz="2" w:space="0" w:color="auto"/>
            </w:tcBorders>
            <w:vAlign w:val="center"/>
          </w:tcPr>
          <w:p w14:paraId="4533CB6D" w14:textId="77777777" w:rsidR="00E6722F" w:rsidRPr="00C97908" w:rsidRDefault="00E6722F" w:rsidP="00E01ECD">
            <w:pPr>
              <w:rPr>
                <w:sz w:val="16"/>
                <w:szCs w:val="16"/>
                <w:lang w:val="en-US"/>
              </w:rPr>
            </w:pPr>
            <w:r w:rsidRPr="00C97908">
              <w:rPr>
                <w:sz w:val="16"/>
                <w:szCs w:val="16"/>
                <w:lang w:val="en-US"/>
              </w:rPr>
              <w:t>White spirit rafinat tip A S 44</w:t>
            </w:r>
          </w:p>
        </w:tc>
        <w:tc>
          <w:tcPr>
            <w:tcW w:w="1021" w:type="dxa"/>
            <w:gridSpan w:val="3"/>
            <w:tcBorders>
              <w:top w:val="nil"/>
              <w:bottom w:val="single" w:sz="2" w:space="0" w:color="auto"/>
            </w:tcBorders>
            <w:vAlign w:val="center"/>
          </w:tcPr>
          <w:p w14:paraId="6F0FF747" w14:textId="77777777" w:rsidR="00E6722F" w:rsidRPr="00C97908" w:rsidRDefault="00E6722F" w:rsidP="00E01EC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528E411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366441E9" w14:textId="77777777" w:rsidR="00E6722F" w:rsidRPr="00C97908" w:rsidRDefault="00E6722F" w:rsidP="00E01ECD">
            <w:pPr>
              <w:jc w:val="center"/>
              <w:rPr>
                <w:sz w:val="16"/>
                <w:szCs w:val="16"/>
                <w:lang w:val="en-US"/>
              </w:rPr>
            </w:pPr>
            <w:r w:rsidRPr="00C97908">
              <w:rPr>
                <w:sz w:val="16"/>
                <w:szCs w:val="16"/>
                <w:lang w:val="en-US"/>
              </w:rPr>
              <w:t>1,68</w:t>
            </w:r>
          </w:p>
        </w:tc>
      </w:tr>
      <w:tr w:rsidR="00E6722F" w:rsidRPr="00B40365" w14:paraId="3DAB6D8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684DA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178C9A7"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1DCE369"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20D0186"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00250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14:paraId="68988176" w14:textId="77777777" w:rsidR="00E6722F" w:rsidRPr="00C97908" w:rsidRDefault="00E6722F" w:rsidP="00E01ECD">
            <w:pPr>
              <w:jc w:val="center"/>
              <w:rPr>
                <w:sz w:val="16"/>
                <w:szCs w:val="16"/>
                <w:lang w:val="en-US"/>
              </w:rPr>
            </w:pPr>
            <w:r w:rsidRPr="00C97908">
              <w:rPr>
                <w:sz w:val="16"/>
                <w:szCs w:val="16"/>
                <w:lang w:val="en-US"/>
              </w:rPr>
              <w:t>0,028</w:t>
            </w:r>
          </w:p>
        </w:tc>
      </w:tr>
      <w:tr w:rsidR="00E6722F" w:rsidRPr="009B70F2" w14:paraId="01FB8DF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9494F9" w14:textId="77777777" w:rsidR="00E6722F" w:rsidRPr="005E2CA0" w:rsidRDefault="00E6722F" w:rsidP="00E01ECD">
            <w:pPr>
              <w:jc w:val="center"/>
              <w:rPr>
                <w:b/>
                <w:bCs/>
                <w:sz w:val="22"/>
                <w:szCs w:val="22"/>
                <w:lang w:val="en-US"/>
              </w:rPr>
            </w:pPr>
            <w:r w:rsidRPr="005E2CA0">
              <w:rPr>
                <w:b/>
                <w:bCs/>
                <w:sz w:val="22"/>
                <w:szCs w:val="22"/>
                <w:lang w:val="en-US"/>
              </w:rPr>
              <w:t>218</w:t>
            </w:r>
          </w:p>
        </w:tc>
        <w:tc>
          <w:tcPr>
            <w:tcW w:w="1402" w:type="dxa"/>
            <w:gridSpan w:val="3"/>
            <w:tcBorders>
              <w:top w:val="single" w:sz="4" w:space="0" w:color="auto"/>
              <w:bottom w:val="single" w:sz="4" w:space="0" w:color="auto"/>
            </w:tcBorders>
            <w:vAlign w:val="center"/>
          </w:tcPr>
          <w:p w14:paraId="03240D9F" w14:textId="77777777" w:rsidR="00E6722F" w:rsidRPr="005E2CA0" w:rsidRDefault="00E6722F" w:rsidP="00E01ECD">
            <w:pPr>
              <w:jc w:val="center"/>
              <w:rPr>
                <w:b/>
                <w:bCs/>
                <w:sz w:val="22"/>
                <w:szCs w:val="22"/>
                <w:lang w:val="en-US"/>
              </w:rPr>
            </w:pPr>
            <w:r w:rsidRPr="005E2CA0">
              <w:rPr>
                <w:b/>
                <w:bCs/>
                <w:sz w:val="22"/>
                <w:szCs w:val="22"/>
                <w:lang w:val="en-US"/>
              </w:rPr>
              <w:t>IzF31A</w:t>
            </w:r>
          </w:p>
        </w:tc>
        <w:tc>
          <w:tcPr>
            <w:tcW w:w="4366" w:type="dxa"/>
            <w:gridSpan w:val="5"/>
            <w:tcBorders>
              <w:top w:val="single" w:sz="4" w:space="0" w:color="auto"/>
              <w:bottom w:val="single" w:sz="4" w:space="0" w:color="auto"/>
            </w:tcBorders>
          </w:tcPr>
          <w:p w14:paraId="192B354D" w14:textId="77777777" w:rsidR="00E6722F" w:rsidRPr="005E2CA0" w:rsidRDefault="00E6722F" w:rsidP="00E01ECD">
            <w:pPr>
              <w:rPr>
                <w:b/>
                <w:bCs/>
                <w:sz w:val="2"/>
                <w:szCs w:val="2"/>
                <w:lang w:val="en-US"/>
              </w:rPr>
            </w:pPr>
            <w:r w:rsidRPr="005E2CA0">
              <w:rPr>
                <w:b/>
                <w:bCs/>
                <w:sz w:val="22"/>
                <w:szCs w:val="22"/>
                <w:lang w:val="en-US"/>
              </w:rPr>
              <w:t>Hidroizolarea   suprafetelor (verticale, orizontale,inclusiv  tavane)  cu  amestec "Izofol Flex" sau analog - 2 straturi: suprafata neteda / Consum Hidroizolant Izofol Flex = 1.60 kg/m2</w:t>
            </w:r>
          </w:p>
          <w:p w14:paraId="29A888B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191B8BC"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E68DF7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852740F" w14:textId="77777777" w:rsidR="00E6722F" w:rsidRPr="005E2CA0" w:rsidRDefault="00E6722F" w:rsidP="00E01ECD">
            <w:pPr>
              <w:jc w:val="center"/>
              <w:rPr>
                <w:b/>
                <w:bCs/>
                <w:sz w:val="22"/>
                <w:szCs w:val="22"/>
                <w:lang w:val="en-US"/>
              </w:rPr>
            </w:pPr>
            <w:r w:rsidRPr="005E2CA0">
              <w:rPr>
                <w:b/>
                <w:bCs/>
                <w:sz w:val="22"/>
                <w:szCs w:val="22"/>
                <w:lang w:val="en-US"/>
              </w:rPr>
              <w:t>13,600</w:t>
            </w:r>
          </w:p>
          <w:p w14:paraId="3E3B3F63" w14:textId="77777777" w:rsidR="00E6722F" w:rsidRPr="009B70F2" w:rsidRDefault="00E6722F" w:rsidP="00E01ECD">
            <w:pPr>
              <w:jc w:val="center"/>
              <w:rPr>
                <w:sz w:val="2"/>
                <w:szCs w:val="2"/>
                <w:lang w:val="en-US"/>
              </w:rPr>
            </w:pPr>
          </w:p>
        </w:tc>
      </w:tr>
      <w:tr w:rsidR="00E6722F" w:rsidRPr="00B40365" w14:paraId="6EC8289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80E2E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8E03BA"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C31C373"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C23D43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90253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65F12292" w14:textId="77777777" w:rsidR="00E6722F" w:rsidRPr="00C97908" w:rsidRDefault="00E6722F" w:rsidP="00E01ECD">
            <w:pPr>
              <w:jc w:val="center"/>
              <w:rPr>
                <w:sz w:val="16"/>
                <w:szCs w:val="16"/>
                <w:lang w:val="en-US"/>
              </w:rPr>
            </w:pPr>
            <w:r w:rsidRPr="00C97908">
              <w:rPr>
                <w:sz w:val="16"/>
                <w:szCs w:val="16"/>
                <w:lang w:val="en-US"/>
              </w:rPr>
              <w:t>6,80</w:t>
            </w:r>
          </w:p>
        </w:tc>
      </w:tr>
      <w:tr w:rsidR="00E6722F" w:rsidRPr="00B40365" w14:paraId="7C15864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C9CB6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B8CD7DA"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541B131"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4378D5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3591F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14:paraId="2C2E0228" w14:textId="77777777" w:rsidR="00E6722F" w:rsidRPr="00C97908" w:rsidRDefault="00E6722F" w:rsidP="00E01ECD">
            <w:pPr>
              <w:jc w:val="center"/>
              <w:rPr>
                <w:sz w:val="16"/>
                <w:szCs w:val="16"/>
                <w:lang w:val="en-US"/>
              </w:rPr>
            </w:pPr>
            <w:r w:rsidRPr="00C97908">
              <w:rPr>
                <w:sz w:val="16"/>
                <w:szCs w:val="16"/>
                <w:lang w:val="en-US"/>
              </w:rPr>
              <w:t>5,168</w:t>
            </w:r>
          </w:p>
        </w:tc>
      </w:tr>
      <w:tr w:rsidR="00E6722F" w:rsidRPr="00B40365" w14:paraId="29EB027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CE4D0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56D0424" w14:textId="77777777" w:rsidR="00E6722F" w:rsidRPr="00B40365" w:rsidRDefault="00E6722F" w:rsidP="00E01ECD">
            <w:pPr>
              <w:jc w:val="center"/>
              <w:rPr>
                <w:sz w:val="16"/>
                <w:szCs w:val="16"/>
                <w:lang w:val="en-US"/>
              </w:rPr>
            </w:pPr>
            <w:r w:rsidRPr="00B40365">
              <w:rPr>
                <w:sz w:val="16"/>
                <w:szCs w:val="16"/>
                <w:lang w:val="en-US"/>
              </w:rPr>
              <w:t>2416537343829046</w:t>
            </w:r>
          </w:p>
        </w:tc>
        <w:tc>
          <w:tcPr>
            <w:tcW w:w="4366" w:type="dxa"/>
            <w:gridSpan w:val="4"/>
            <w:tcBorders>
              <w:top w:val="nil"/>
              <w:bottom w:val="single" w:sz="2" w:space="0" w:color="auto"/>
            </w:tcBorders>
            <w:vAlign w:val="center"/>
          </w:tcPr>
          <w:p w14:paraId="2244BEAF" w14:textId="77777777" w:rsidR="00E6722F" w:rsidRPr="00C97908" w:rsidRDefault="00E6722F" w:rsidP="00E01ECD">
            <w:pPr>
              <w:rPr>
                <w:sz w:val="16"/>
                <w:szCs w:val="16"/>
                <w:lang w:val="en-US"/>
              </w:rPr>
            </w:pPr>
            <w:r w:rsidRPr="00C97908">
              <w:rPr>
                <w:sz w:val="16"/>
                <w:szCs w:val="16"/>
                <w:lang w:val="en-US"/>
              </w:rPr>
              <w:t>Hidroizolant Izofol Flex</w:t>
            </w:r>
          </w:p>
        </w:tc>
        <w:tc>
          <w:tcPr>
            <w:tcW w:w="1021" w:type="dxa"/>
            <w:gridSpan w:val="3"/>
            <w:tcBorders>
              <w:top w:val="nil"/>
              <w:bottom w:val="single" w:sz="2" w:space="0" w:color="auto"/>
            </w:tcBorders>
            <w:vAlign w:val="center"/>
          </w:tcPr>
          <w:p w14:paraId="4253FEB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60773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14:paraId="2ECA8207" w14:textId="77777777" w:rsidR="00E6722F" w:rsidRPr="00C97908" w:rsidRDefault="00E6722F" w:rsidP="00E01ECD">
            <w:pPr>
              <w:jc w:val="center"/>
              <w:rPr>
                <w:sz w:val="16"/>
                <w:szCs w:val="16"/>
                <w:lang w:val="en-US"/>
              </w:rPr>
            </w:pPr>
            <w:r w:rsidRPr="00C97908">
              <w:rPr>
                <w:sz w:val="16"/>
                <w:szCs w:val="16"/>
                <w:lang w:val="en-US"/>
              </w:rPr>
              <w:t>21,76</w:t>
            </w:r>
          </w:p>
        </w:tc>
      </w:tr>
      <w:tr w:rsidR="00E6722F" w:rsidRPr="00B40365" w14:paraId="3EC98F2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CB34E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9B84973"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DE66C9B"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BE1807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50AA00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63AB5430" w14:textId="77777777" w:rsidR="00E6722F" w:rsidRPr="00C97908" w:rsidRDefault="00E6722F" w:rsidP="00E01ECD">
            <w:pPr>
              <w:jc w:val="center"/>
              <w:rPr>
                <w:sz w:val="16"/>
                <w:szCs w:val="16"/>
                <w:lang w:val="en-US"/>
              </w:rPr>
            </w:pPr>
            <w:r w:rsidRPr="00C97908">
              <w:rPr>
                <w:sz w:val="16"/>
                <w:szCs w:val="16"/>
                <w:lang w:val="en-US"/>
              </w:rPr>
              <w:t>0,34</w:t>
            </w:r>
          </w:p>
        </w:tc>
      </w:tr>
      <w:tr w:rsidR="00E6722F" w:rsidRPr="009B70F2" w14:paraId="2ED1B0C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84A8B9" w14:textId="77777777" w:rsidR="00E6722F" w:rsidRPr="005E2CA0" w:rsidRDefault="00E6722F" w:rsidP="00E01ECD">
            <w:pPr>
              <w:jc w:val="center"/>
              <w:rPr>
                <w:b/>
                <w:bCs/>
                <w:sz w:val="22"/>
                <w:szCs w:val="22"/>
                <w:lang w:val="en-US"/>
              </w:rPr>
            </w:pPr>
            <w:r w:rsidRPr="005E2CA0">
              <w:rPr>
                <w:b/>
                <w:bCs/>
                <w:sz w:val="22"/>
                <w:szCs w:val="22"/>
                <w:lang w:val="en-US"/>
              </w:rPr>
              <w:t>219</w:t>
            </w:r>
          </w:p>
        </w:tc>
        <w:tc>
          <w:tcPr>
            <w:tcW w:w="1402" w:type="dxa"/>
            <w:gridSpan w:val="3"/>
            <w:tcBorders>
              <w:top w:val="single" w:sz="4" w:space="0" w:color="auto"/>
              <w:bottom w:val="single" w:sz="4" w:space="0" w:color="auto"/>
            </w:tcBorders>
            <w:vAlign w:val="center"/>
          </w:tcPr>
          <w:p w14:paraId="5D49A2D6" w14:textId="77777777" w:rsidR="00E6722F" w:rsidRPr="005E2CA0" w:rsidRDefault="00E6722F" w:rsidP="00E01ECD">
            <w:pPr>
              <w:jc w:val="center"/>
              <w:rPr>
                <w:b/>
                <w:bCs/>
                <w:sz w:val="22"/>
                <w:szCs w:val="22"/>
                <w:lang w:val="en-US"/>
              </w:rPr>
            </w:pPr>
            <w:r w:rsidRPr="005E2CA0">
              <w:rPr>
                <w:b/>
                <w:bCs/>
                <w:sz w:val="22"/>
                <w:szCs w:val="22"/>
                <w:lang w:val="en-US"/>
              </w:rPr>
              <w:t>CG17D1</w:t>
            </w:r>
          </w:p>
        </w:tc>
        <w:tc>
          <w:tcPr>
            <w:tcW w:w="4366" w:type="dxa"/>
            <w:gridSpan w:val="5"/>
            <w:tcBorders>
              <w:top w:val="single" w:sz="4" w:space="0" w:color="auto"/>
              <w:bottom w:val="single" w:sz="4" w:space="0" w:color="auto"/>
            </w:tcBorders>
          </w:tcPr>
          <w:p w14:paraId="6CF8DF94" w14:textId="77777777" w:rsidR="00E6722F" w:rsidRPr="005E2CA0" w:rsidRDefault="00E6722F" w:rsidP="00E01ECD">
            <w:pPr>
              <w:rPr>
                <w:b/>
                <w:bCs/>
                <w:sz w:val="2"/>
                <w:szCs w:val="2"/>
                <w:lang w:val="en-US"/>
              </w:rPr>
            </w:pPr>
            <w:r w:rsidRPr="005E2CA0">
              <w:rPr>
                <w:b/>
                <w:bCs/>
                <w:sz w:val="22"/>
                <w:szCs w:val="22"/>
                <w:lang w:val="en-US"/>
              </w:rPr>
              <w:t>Pardoseli din placi de gresie ceramica inclusiv stratul suport din mortar adeziv, executate pe suprafete: egale sau mai mici de 16 m2 / Gresie portelanata cu suprafata rugoasa gr. min. 10mm, calit. 1, rezist. abraziune cl. PEI 3 EN ISO 10 545</w:t>
            </w:r>
          </w:p>
          <w:p w14:paraId="22A629E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BA337FF"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FA815B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E56E747" w14:textId="77777777" w:rsidR="00E6722F" w:rsidRPr="005E2CA0" w:rsidRDefault="00E6722F" w:rsidP="00E01ECD">
            <w:pPr>
              <w:jc w:val="center"/>
              <w:rPr>
                <w:b/>
                <w:bCs/>
                <w:sz w:val="22"/>
                <w:szCs w:val="22"/>
                <w:lang w:val="en-US"/>
              </w:rPr>
            </w:pPr>
            <w:r w:rsidRPr="005E2CA0">
              <w:rPr>
                <w:b/>
                <w:bCs/>
                <w:sz w:val="22"/>
                <w:szCs w:val="22"/>
                <w:lang w:val="en-US"/>
              </w:rPr>
              <w:t>12,400</w:t>
            </w:r>
          </w:p>
          <w:p w14:paraId="36F34CAF" w14:textId="77777777" w:rsidR="00E6722F" w:rsidRPr="009B70F2" w:rsidRDefault="00E6722F" w:rsidP="00E01ECD">
            <w:pPr>
              <w:jc w:val="center"/>
              <w:rPr>
                <w:sz w:val="2"/>
                <w:szCs w:val="2"/>
                <w:lang w:val="en-US"/>
              </w:rPr>
            </w:pPr>
          </w:p>
        </w:tc>
      </w:tr>
      <w:tr w:rsidR="00E6722F" w:rsidRPr="00B40365" w14:paraId="5C5F6FC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704D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01FB23"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590C1C52"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40A74EE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89E67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2,610</w:t>
            </w:r>
          </w:p>
        </w:tc>
        <w:tc>
          <w:tcPr>
            <w:tcW w:w="1559" w:type="dxa"/>
            <w:gridSpan w:val="2"/>
            <w:tcBorders>
              <w:top w:val="nil"/>
              <w:bottom w:val="single" w:sz="2" w:space="0" w:color="auto"/>
            </w:tcBorders>
            <w:vAlign w:val="center"/>
          </w:tcPr>
          <w:p w14:paraId="5E5ACC60" w14:textId="77777777" w:rsidR="00E6722F" w:rsidRPr="00C97908" w:rsidRDefault="00E6722F" w:rsidP="00E01ECD">
            <w:pPr>
              <w:jc w:val="center"/>
              <w:rPr>
                <w:sz w:val="16"/>
                <w:szCs w:val="16"/>
                <w:lang w:val="en-US"/>
              </w:rPr>
            </w:pPr>
            <w:r w:rsidRPr="00C97908">
              <w:rPr>
                <w:sz w:val="16"/>
                <w:szCs w:val="16"/>
                <w:lang w:val="en-US"/>
              </w:rPr>
              <w:t>32,364</w:t>
            </w:r>
          </w:p>
        </w:tc>
      </w:tr>
      <w:tr w:rsidR="00E6722F" w:rsidRPr="00B40365" w14:paraId="5384B97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508E5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170B5E2"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BFE6DA0"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AC07AB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31F99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0,290</w:t>
            </w:r>
          </w:p>
        </w:tc>
        <w:tc>
          <w:tcPr>
            <w:tcW w:w="1559" w:type="dxa"/>
            <w:gridSpan w:val="2"/>
            <w:tcBorders>
              <w:top w:val="nil"/>
              <w:bottom w:val="single" w:sz="2" w:space="0" w:color="auto"/>
            </w:tcBorders>
            <w:vAlign w:val="center"/>
          </w:tcPr>
          <w:p w14:paraId="294191D7" w14:textId="77777777" w:rsidR="00E6722F" w:rsidRPr="00C97908" w:rsidRDefault="00E6722F" w:rsidP="00E01ECD">
            <w:pPr>
              <w:jc w:val="center"/>
              <w:rPr>
                <w:sz w:val="16"/>
                <w:szCs w:val="16"/>
                <w:lang w:val="en-US"/>
              </w:rPr>
            </w:pPr>
            <w:r w:rsidRPr="00C97908">
              <w:rPr>
                <w:sz w:val="16"/>
                <w:szCs w:val="16"/>
                <w:lang w:val="en-US"/>
              </w:rPr>
              <w:t>3,596</w:t>
            </w:r>
          </w:p>
        </w:tc>
      </w:tr>
      <w:tr w:rsidR="00E6722F" w:rsidRPr="00B40365" w14:paraId="5AD509A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CC450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880F0DD" w14:textId="77777777" w:rsidR="00E6722F" w:rsidRPr="00B40365" w:rsidRDefault="00E6722F" w:rsidP="00E01ECD">
            <w:pPr>
              <w:jc w:val="center"/>
              <w:rPr>
                <w:sz w:val="16"/>
                <w:szCs w:val="16"/>
                <w:lang w:val="en-US"/>
              </w:rPr>
            </w:pPr>
            <w:r w:rsidRPr="00B40365">
              <w:rPr>
                <w:sz w:val="16"/>
                <w:szCs w:val="16"/>
                <w:lang w:val="en-US"/>
              </w:rPr>
              <w:t>2661112800700a</w:t>
            </w:r>
          </w:p>
        </w:tc>
        <w:tc>
          <w:tcPr>
            <w:tcW w:w="4366" w:type="dxa"/>
            <w:gridSpan w:val="4"/>
            <w:tcBorders>
              <w:top w:val="nil"/>
              <w:bottom w:val="single" w:sz="2" w:space="0" w:color="auto"/>
            </w:tcBorders>
            <w:vAlign w:val="center"/>
          </w:tcPr>
          <w:p w14:paraId="75A52786" w14:textId="77777777" w:rsidR="00E6722F" w:rsidRPr="00C97908" w:rsidRDefault="00E6722F" w:rsidP="00E01ECD">
            <w:pPr>
              <w:rPr>
                <w:sz w:val="16"/>
                <w:szCs w:val="16"/>
                <w:lang w:val="en-US"/>
              </w:rPr>
            </w:pPr>
            <w:r w:rsidRPr="00C97908">
              <w:rPr>
                <w:sz w:val="16"/>
                <w:szCs w:val="16"/>
                <w:lang w:val="en-US"/>
              </w:rPr>
              <w:t>Placi sau piscoturi de gresie portelanata antiglisanta</w:t>
            </w:r>
          </w:p>
        </w:tc>
        <w:tc>
          <w:tcPr>
            <w:tcW w:w="1021" w:type="dxa"/>
            <w:gridSpan w:val="3"/>
            <w:tcBorders>
              <w:top w:val="nil"/>
              <w:bottom w:val="single" w:sz="2" w:space="0" w:color="auto"/>
            </w:tcBorders>
            <w:vAlign w:val="center"/>
          </w:tcPr>
          <w:p w14:paraId="5BEA2655"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0CD5F0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21C34259" w14:textId="77777777" w:rsidR="00E6722F" w:rsidRPr="00C97908" w:rsidRDefault="00E6722F" w:rsidP="00E01ECD">
            <w:pPr>
              <w:jc w:val="center"/>
              <w:rPr>
                <w:sz w:val="16"/>
                <w:szCs w:val="16"/>
                <w:lang w:val="en-US"/>
              </w:rPr>
            </w:pPr>
            <w:r w:rsidRPr="00C97908">
              <w:rPr>
                <w:sz w:val="16"/>
                <w:szCs w:val="16"/>
                <w:lang w:val="en-US"/>
              </w:rPr>
              <w:t>12,772</w:t>
            </w:r>
          </w:p>
        </w:tc>
      </w:tr>
      <w:tr w:rsidR="00E6722F" w:rsidRPr="00B40365" w14:paraId="76DD0E6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E023C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6C9A0DF" w14:textId="77777777" w:rsidR="00E6722F" w:rsidRPr="00B40365" w:rsidRDefault="00E6722F" w:rsidP="00E01ECD">
            <w:pPr>
              <w:jc w:val="center"/>
              <w:rPr>
                <w:sz w:val="16"/>
                <w:szCs w:val="16"/>
                <w:lang w:val="en-US"/>
              </w:rPr>
            </w:pPr>
            <w:r w:rsidRPr="00B40365">
              <w:rPr>
                <w:sz w:val="16"/>
                <w:szCs w:val="16"/>
                <w:lang w:val="en-US"/>
              </w:rPr>
              <w:t>26641021020101</w:t>
            </w:r>
          </w:p>
        </w:tc>
        <w:tc>
          <w:tcPr>
            <w:tcW w:w="4366" w:type="dxa"/>
            <w:gridSpan w:val="4"/>
            <w:tcBorders>
              <w:top w:val="nil"/>
              <w:bottom w:val="single" w:sz="2" w:space="0" w:color="auto"/>
            </w:tcBorders>
            <w:vAlign w:val="center"/>
          </w:tcPr>
          <w:p w14:paraId="602D7675" w14:textId="77777777" w:rsidR="00E6722F" w:rsidRPr="00C97908" w:rsidRDefault="00E6722F" w:rsidP="00E01ECD">
            <w:pPr>
              <w:rPr>
                <w:sz w:val="16"/>
                <w:szCs w:val="16"/>
                <w:lang w:val="en-US"/>
              </w:rPr>
            </w:pPr>
            <w:r w:rsidRPr="00C97908">
              <w:rPr>
                <w:sz w:val="16"/>
                <w:szCs w:val="16"/>
                <w:lang w:val="en-US"/>
              </w:rPr>
              <w:t>Adeziv pentru placarea placilor de gresie</w:t>
            </w:r>
          </w:p>
        </w:tc>
        <w:tc>
          <w:tcPr>
            <w:tcW w:w="1021" w:type="dxa"/>
            <w:gridSpan w:val="3"/>
            <w:tcBorders>
              <w:top w:val="nil"/>
              <w:bottom w:val="single" w:sz="2" w:space="0" w:color="auto"/>
            </w:tcBorders>
            <w:vAlign w:val="center"/>
          </w:tcPr>
          <w:p w14:paraId="4B26527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36E25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4,050</w:t>
            </w:r>
          </w:p>
        </w:tc>
        <w:tc>
          <w:tcPr>
            <w:tcW w:w="1559" w:type="dxa"/>
            <w:gridSpan w:val="2"/>
            <w:tcBorders>
              <w:top w:val="nil"/>
              <w:bottom w:val="single" w:sz="2" w:space="0" w:color="auto"/>
            </w:tcBorders>
            <w:vAlign w:val="center"/>
          </w:tcPr>
          <w:p w14:paraId="0C962383" w14:textId="77777777" w:rsidR="00E6722F" w:rsidRPr="00C97908" w:rsidRDefault="00E6722F" w:rsidP="00E01ECD">
            <w:pPr>
              <w:jc w:val="center"/>
              <w:rPr>
                <w:sz w:val="16"/>
                <w:szCs w:val="16"/>
                <w:lang w:val="en-US"/>
              </w:rPr>
            </w:pPr>
            <w:r w:rsidRPr="00C97908">
              <w:rPr>
                <w:sz w:val="16"/>
                <w:szCs w:val="16"/>
                <w:lang w:val="en-US"/>
              </w:rPr>
              <w:t>50,22</w:t>
            </w:r>
          </w:p>
        </w:tc>
      </w:tr>
      <w:tr w:rsidR="00E6722F" w:rsidRPr="00B40365" w14:paraId="5FE0E71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7DD5D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8165E9" w14:textId="77777777" w:rsidR="00E6722F" w:rsidRPr="00B40365" w:rsidRDefault="00E6722F" w:rsidP="00E01EC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7E2F5616" w14:textId="77777777" w:rsidR="00E6722F" w:rsidRPr="00C97908" w:rsidRDefault="00E6722F" w:rsidP="00E01EC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79067DE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19072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20330203" w14:textId="77777777" w:rsidR="00E6722F" w:rsidRPr="00C97908" w:rsidRDefault="00E6722F" w:rsidP="00E01ECD">
            <w:pPr>
              <w:jc w:val="center"/>
              <w:rPr>
                <w:sz w:val="16"/>
                <w:szCs w:val="16"/>
                <w:lang w:val="en-US"/>
              </w:rPr>
            </w:pPr>
            <w:r w:rsidRPr="00C97908">
              <w:rPr>
                <w:sz w:val="16"/>
                <w:szCs w:val="16"/>
                <w:lang w:val="en-US"/>
              </w:rPr>
              <w:t>3,72</w:t>
            </w:r>
          </w:p>
        </w:tc>
      </w:tr>
      <w:tr w:rsidR="00E6722F" w:rsidRPr="00B40365" w14:paraId="23CF6CD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0E011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E4CE835" w14:textId="77777777" w:rsidR="00E6722F" w:rsidRPr="00B40365" w:rsidRDefault="00E6722F" w:rsidP="00E01EC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67752812" w14:textId="77777777" w:rsidR="00E6722F" w:rsidRPr="00C97908" w:rsidRDefault="00E6722F" w:rsidP="00E01EC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148F2D42"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C7F3F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38E77DBC" w14:textId="77777777" w:rsidR="00E6722F" w:rsidRPr="00C97908" w:rsidRDefault="00E6722F" w:rsidP="00E01ECD">
            <w:pPr>
              <w:jc w:val="center"/>
              <w:rPr>
                <w:sz w:val="16"/>
                <w:szCs w:val="16"/>
                <w:lang w:val="en-US"/>
              </w:rPr>
            </w:pPr>
            <w:r w:rsidRPr="00C97908">
              <w:rPr>
                <w:sz w:val="16"/>
                <w:szCs w:val="16"/>
                <w:lang w:val="en-US"/>
              </w:rPr>
              <w:t>248,00</w:t>
            </w:r>
          </w:p>
        </w:tc>
      </w:tr>
      <w:tr w:rsidR="00E6722F" w:rsidRPr="00B40365" w14:paraId="62DA27A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E476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55D3BE" w14:textId="77777777" w:rsidR="00E6722F" w:rsidRPr="00B40365" w:rsidRDefault="00E6722F" w:rsidP="00E01ECD">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14:paraId="6FA908FF" w14:textId="77777777" w:rsidR="00E6722F" w:rsidRPr="00C97908" w:rsidRDefault="00E6722F" w:rsidP="00E01ECD">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14:paraId="42CB0AD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6B725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0,900</w:t>
            </w:r>
          </w:p>
        </w:tc>
        <w:tc>
          <w:tcPr>
            <w:tcW w:w="1559" w:type="dxa"/>
            <w:gridSpan w:val="2"/>
            <w:tcBorders>
              <w:top w:val="nil"/>
              <w:bottom w:val="single" w:sz="2" w:space="0" w:color="auto"/>
            </w:tcBorders>
            <w:vAlign w:val="center"/>
          </w:tcPr>
          <w:p w14:paraId="6F0D0DDF" w14:textId="77777777" w:rsidR="00E6722F" w:rsidRPr="00C97908" w:rsidRDefault="00E6722F" w:rsidP="00E01ECD">
            <w:pPr>
              <w:jc w:val="center"/>
              <w:rPr>
                <w:sz w:val="16"/>
                <w:szCs w:val="16"/>
                <w:lang w:val="en-US"/>
              </w:rPr>
            </w:pPr>
            <w:r w:rsidRPr="00C97908">
              <w:rPr>
                <w:sz w:val="16"/>
                <w:szCs w:val="16"/>
                <w:lang w:val="en-US"/>
              </w:rPr>
              <w:t>11,16</w:t>
            </w:r>
          </w:p>
        </w:tc>
      </w:tr>
      <w:tr w:rsidR="00E6722F" w:rsidRPr="00B40365" w14:paraId="39C85AE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3074B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FA1653"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4374E6F"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8C8E1E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8F0BD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right w:val="single" w:sz="4" w:space="0" w:color="auto"/>
            </w:tcBorders>
            <w:vAlign w:val="center"/>
          </w:tcPr>
          <w:p w14:paraId="13C64EC3" w14:textId="77777777" w:rsidR="00E6722F" w:rsidRPr="00C97908" w:rsidRDefault="00E6722F" w:rsidP="00E01ECD">
            <w:pPr>
              <w:jc w:val="center"/>
              <w:rPr>
                <w:sz w:val="16"/>
                <w:szCs w:val="16"/>
                <w:lang w:val="en-US"/>
              </w:rPr>
            </w:pPr>
            <w:r w:rsidRPr="00C97908">
              <w:rPr>
                <w:sz w:val="16"/>
                <w:szCs w:val="16"/>
                <w:lang w:val="en-US"/>
              </w:rPr>
              <w:t>0,558</w:t>
            </w:r>
          </w:p>
        </w:tc>
      </w:tr>
      <w:tr w:rsidR="00E6722F" w:rsidRPr="00B40365" w14:paraId="316A2BD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53C4A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6AD179B" w14:textId="77777777" w:rsidR="00E6722F" w:rsidRPr="00B40365" w:rsidRDefault="00E6722F" w:rsidP="00E01ECD">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96F91B1" w14:textId="77777777" w:rsidR="00E6722F" w:rsidRPr="00C97908" w:rsidRDefault="00E6722F" w:rsidP="00E01ECD">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834FADB"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888F4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38EE84D2" w14:textId="77777777" w:rsidR="00E6722F" w:rsidRPr="00C97908" w:rsidRDefault="00E6722F" w:rsidP="00E01ECD">
            <w:pPr>
              <w:jc w:val="center"/>
              <w:rPr>
                <w:sz w:val="16"/>
                <w:szCs w:val="16"/>
                <w:lang w:val="en-US"/>
              </w:rPr>
            </w:pPr>
            <w:r w:rsidRPr="00C97908">
              <w:rPr>
                <w:sz w:val="16"/>
                <w:szCs w:val="16"/>
                <w:lang w:val="en-US"/>
              </w:rPr>
              <w:t>0,149</w:t>
            </w:r>
          </w:p>
        </w:tc>
      </w:tr>
      <w:tr w:rsidR="00E6722F" w:rsidRPr="003E2692" w14:paraId="224E0541"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1203F0E"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5D1FCA29"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279B6B13"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10678C20"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6F776164"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51E03B41" w14:textId="77777777" w:rsidR="00E6722F" w:rsidRPr="003E2692" w:rsidRDefault="00E6722F" w:rsidP="00E01ECD">
            <w:pPr>
              <w:rPr>
                <w:sz w:val="2"/>
                <w:szCs w:val="2"/>
                <w:lang w:val="en-US"/>
              </w:rPr>
            </w:pPr>
          </w:p>
        </w:tc>
      </w:tr>
      <w:tr w:rsidR="00E6722F" w:rsidRPr="00B449C4" w14:paraId="5B59B227"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62C63E2"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1000A3B4"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0394F8A0"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512C980"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3CC8EFE5"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03A7E71B" w14:textId="77777777" w:rsidR="00E6722F" w:rsidRPr="00B449C4" w:rsidRDefault="00E6722F" w:rsidP="00E01ECD">
            <w:pPr>
              <w:rPr>
                <w:sz w:val="22"/>
                <w:szCs w:val="22"/>
                <w:lang w:val="en-US"/>
              </w:rPr>
            </w:pPr>
          </w:p>
        </w:tc>
      </w:tr>
      <w:tr w:rsidR="00E6722F" w:rsidRPr="00B40365" w14:paraId="40FE87A2"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B14569D"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764B93B5"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4C6E7C51"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14:paraId="45A4091D" w14:textId="77777777" w:rsidR="00E6722F" w:rsidRPr="00B40365" w:rsidRDefault="00E6722F" w:rsidP="00E01ECD">
            <w:pPr>
              <w:rPr>
                <w:sz w:val="22"/>
                <w:szCs w:val="22"/>
                <w:lang w:val="en-US"/>
              </w:rPr>
            </w:pPr>
          </w:p>
        </w:tc>
      </w:tr>
      <w:tr w:rsidR="00E6722F" w:rsidRPr="009B70F2" w14:paraId="18388CA1" w14:textId="77777777" w:rsidTr="00E01ECD">
        <w:tblPrEx>
          <w:tblCellMar>
            <w:left w:w="107" w:type="dxa"/>
            <w:right w:w="107" w:type="dxa"/>
          </w:tblCellMar>
        </w:tblPrEx>
        <w:tc>
          <w:tcPr>
            <w:tcW w:w="10495" w:type="dxa"/>
            <w:gridSpan w:val="19"/>
          </w:tcPr>
          <w:p w14:paraId="7FA6337B" w14:textId="77777777" w:rsidR="00E6722F" w:rsidRPr="009B70F2" w:rsidRDefault="00E6722F" w:rsidP="00E01ECD">
            <w:pPr>
              <w:rPr>
                <w:b/>
                <w:bCs/>
                <w:sz w:val="22"/>
                <w:szCs w:val="22"/>
                <w:lang w:val="en-US"/>
              </w:rPr>
            </w:pPr>
            <w:r w:rsidRPr="009B70F2">
              <w:rPr>
                <w:b/>
                <w:bCs/>
                <w:sz w:val="22"/>
                <w:szCs w:val="22"/>
                <w:lang w:val="en-US"/>
              </w:rPr>
              <w:t>1.4.4. Pereti</w:t>
            </w:r>
          </w:p>
          <w:p w14:paraId="2611E986" w14:textId="77777777" w:rsidR="00E6722F" w:rsidRPr="00B12F65" w:rsidRDefault="00E6722F" w:rsidP="00E01ECD">
            <w:pPr>
              <w:rPr>
                <w:sz w:val="2"/>
                <w:szCs w:val="2"/>
                <w:lang w:val="en-US"/>
              </w:rPr>
            </w:pPr>
          </w:p>
        </w:tc>
      </w:tr>
      <w:tr w:rsidR="00E6722F" w:rsidRPr="009B70F2" w14:paraId="5467794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77B2E3" w14:textId="77777777" w:rsidR="00E6722F" w:rsidRPr="005E2CA0" w:rsidRDefault="00E6722F" w:rsidP="00E01ECD">
            <w:pPr>
              <w:jc w:val="center"/>
              <w:rPr>
                <w:b/>
                <w:bCs/>
                <w:sz w:val="22"/>
                <w:szCs w:val="22"/>
                <w:lang w:val="en-US"/>
              </w:rPr>
            </w:pPr>
            <w:r w:rsidRPr="005E2CA0">
              <w:rPr>
                <w:b/>
                <w:bCs/>
                <w:sz w:val="22"/>
                <w:szCs w:val="22"/>
                <w:lang w:val="en-US"/>
              </w:rPr>
              <w:t>220</w:t>
            </w:r>
          </w:p>
        </w:tc>
        <w:tc>
          <w:tcPr>
            <w:tcW w:w="1402" w:type="dxa"/>
            <w:gridSpan w:val="3"/>
            <w:tcBorders>
              <w:top w:val="single" w:sz="4" w:space="0" w:color="auto"/>
              <w:bottom w:val="single" w:sz="4" w:space="0" w:color="auto"/>
            </w:tcBorders>
            <w:vAlign w:val="center"/>
          </w:tcPr>
          <w:p w14:paraId="2716835C"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5BA328C"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7331DB5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AB827BD"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5D9722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1FDED21" w14:textId="77777777" w:rsidR="00E6722F" w:rsidRPr="005E2CA0" w:rsidRDefault="00E6722F" w:rsidP="00E01ECD">
            <w:pPr>
              <w:jc w:val="center"/>
              <w:rPr>
                <w:b/>
                <w:bCs/>
                <w:sz w:val="22"/>
                <w:szCs w:val="22"/>
                <w:lang w:val="en-US"/>
              </w:rPr>
            </w:pPr>
            <w:r w:rsidRPr="005E2CA0">
              <w:rPr>
                <w:b/>
                <w:bCs/>
                <w:sz w:val="22"/>
                <w:szCs w:val="22"/>
                <w:lang w:val="en-US"/>
              </w:rPr>
              <w:t>37,600</w:t>
            </w:r>
          </w:p>
          <w:p w14:paraId="657F0173" w14:textId="77777777" w:rsidR="00E6722F" w:rsidRPr="009B70F2" w:rsidRDefault="00E6722F" w:rsidP="00E01ECD">
            <w:pPr>
              <w:jc w:val="center"/>
              <w:rPr>
                <w:sz w:val="2"/>
                <w:szCs w:val="2"/>
                <w:lang w:val="en-US"/>
              </w:rPr>
            </w:pPr>
          </w:p>
        </w:tc>
      </w:tr>
      <w:tr w:rsidR="00E6722F" w:rsidRPr="00B40365" w14:paraId="6B8AC4B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4BD9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090132"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37FCABB"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891539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413BD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23A0D151" w14:textId="77777777" w:rsidR="00E6722F" w:rsidRPr="00C97908" w:rsidRDefault="00E6722F" w:rsidP="00E01ECD">
            <w:pPr>
              <w:jc w:val="center"/>
              <w:rPr>
                <w:sz w:val="16"/>
                <w:szCs w:val="16"/>
                <w:lang w:val="en-US"/>
              </w:rPr>
            </w:pPr>
            <w:r w:rsidRPr="00C97908">
              <w:rPr>
                <w:sz w:val="16"/>
                <w:szCs w:val="16"/>
                <w:lang w:val="en-US"/>
              </w:rPr>
              <w:t>1,128</w:t>
            </w:r>
          </w:p>
        </w:tc>
      </w:tr>
      <w:tr w:rsidR="00E6722F" w:rsidRPr="00B40365" w14:paraId="7359396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9E52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C9751F"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89ED936"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0FFDA3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64260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713F2E0" w14:textId="77777777" w:rsidR="00E6722F" w:rsidRPr="00C97908" w:rsidRDefault="00E6722F" w:rsidP="00E01ECD">
            <w:pPr>
              <w:jc w:val="center"/>
              <w:rPr>
                <w:sz w:val="16"/>
                <w:szCs w:val="16"/>
                <w:lang w:val="en-US"/>
              </w:rPr>
            </w:pPr>
            <w:r w:rsidRPr="00C97908">
              <w:rPr>
                <w:sz w:val="16"/>
                <w:szCs w:val="16"/>
                <w:lang w:val="en-US"/>
              </w:rPr>
              <w:t>5,64</w:t>
            </w:r>
          </w:p>
        </w:tc>
      </w:tr>
      <w:tr w:rsidR="00E6722F" w:rsidRPr="00B40365" w14:paraId="4CBECC5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FC80A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1DF9AB3"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A3E8251"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B1A4D9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1F96D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5EA68AF" w14:textId="77777777" w:rsidR="00E6722F" w:rsidRPr="00C97908" w:rsidRDefault="00E6722F" w:rsidP="00E01ECD">
            <w:pPr>
              <w:jc w:val="center"/>
              <w:rPr>
                <w:sz w:val="16"/>
                <w:szCs w:val="16"/>
                <w:lang w:val="en-US"/>
              </w:rPr>
            </w:pPr>
            <w:r w:rsidRPr="00C97908">
              <w:rPr>
                <w:sz w:val="16"/>
                <w:szCs w:val="16"/>
                <w:lang w:val="en-US"/>
              </w:rPr>
              <w:t>1,88</w:t>
            </w:r>
          </w:p>
        </w:tc>
      </w:tr>
      <w:tr w:rsidR="00E6722F" w:rsidRPr="009B70F2" w14:paraId="6C5D2C1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B27D2C" w14:textId="77777777" w:rsidR="00E6722F" w:rsidRPr="005E2CA0" w:rsidRDefault="00E6722F" w:rsidP="00E01ECD">
            <w:pPr>
              <w:jc w:val="center"/>
              <w:rPr>
                <w:b/>
                <w:bCs/>
                <w:sz w:val="22"/>
                <w:szCs w:val="22"/>
                <w:lang w:val="en-US"/>
              </w:rPr>
            </w:pPr>
            <w:r w:rsidRPr="005E2CA0">
              <w:rPr>
                <w:b/>
                <w:bCs/>
                <w:sz w:val="22"/>
                <w:szCs w:val="22"/>
                <w:lang w:val="en-US"/>
              </w:rPr>
              <w:t>221</w:t>
            </w:r>
          </w:p>
        </w:tc>
        <w:tc>
          <w:tcPr>
            <w:tcW w:w="1402" w:type="dxa"/>
            <w:gridSpan w:val="3"/>
            <w:tcBorders>
              <w:top w:val="single" w:sz="4" w:space="0" w:color="auto"/>
              <w:bottom w:val="single" w:sz="4" w:space="0" w:color="auto"/>
            </w:tcBorders>
            <w:vAlign w:val="center"/>
          </w:tcPr>
          <w:p w14:paraId="3078F114" w14:textId="77777777" w:rsidR="00E6722F" w:rsidRPr="005E2CA0" w:rsidRDefault="00E6722F" w:rsidP="00E01ECD">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2AC55BEB" w14:textId="77777777" w:rsidR="00E6722F" w:rsidRPr="005E2CA0" w:rsidRDefault="00E6722F" w:rsidP="00E01EC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7063FD1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6F065F1"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F83B6A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B01FD6D" w14:textId="77777777" w:rsidR="00E6722F" w:rsidRPr="005E2CA0" w:rsidRDefault="00E6722F" w:rsidP="00E01ECD">
            <w:pPr>
              <w:jc w:val="center"/>
              <w:rPr>
                <w:b/>
                <w:bCs/>
                <w:sz w:val="22"/>
                <w:szCs w:val="22"/>
                <w:lang w:val="en-US"/>
              </w:rPr>
            </w:pPr>
            <w:r w:rsidRPr="005E2CA0">
              <w:rPr>
                <w:b/>
                <w:bCs/>
                <w:sz w:val="22"/>
                <w:szCs w:val="22"/>
                <w:lang w:val="en-US"/>
              </w:rPr>
              <w:t>37,600</w:t>
            </w:r>
          </w:p>
          <w:p w14:paraId="26642E9E" w14:textId="77777777" w:rsidR="00E6722F" w:rsidRPr="009B70F2" w:rsidRDefault="00E6722F" w:rsidP="00E01ECD">
            <w:pPr>
              <w:jc w:val="center"/>
              <w:rPr>
                <w:sz w:val="2"/>
                <w:szCs w:val="2"/>
                <w:lang w:val="en-US"/>
              </w:rPr>
            </w:pPr>
          </w:p>
        </w:tc>
      </w:tr>
      <w:tr w:rsidR="00E6722F" w:rsidRPr="00B40365" w14:paraId="0A5C99E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70DC7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DC5F1E1"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DDD373B"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A9C9AE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EEE91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14:paraId="5C718733" w14:textId="77777777" w:rsidR="00E6722F" w:rsidRPr="00C97908" w:rsidRDefault="00E6722F" w:rsidP="00E01ECD">
            <w:pPr>
              <w:jc w:val="center"/>
              <w:rPr>
                <w:sz w:val="16"/>
                <w:szCs w:val="16"/>
                <w:lang w:val="en-US"/>
              </w:rPr>
            </w:pPr>
            <w:r w:rsidRPr="00C97908">
              <w:rPr>
                <w:sz w:val="16"/>
                <w:szCs w:val="16"/>
                <w:lang w:val="en-US"/>
              </w:rPr>
              <w:t>52,64</w:t>
            </w:r>
          </w:p>
        </w:tc>
      </w:tr>
      <w:tr w:rsidR="00E6722F" w:rsidRPr="00B40365" w14:paraId="4B73BC1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89F03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FD23784"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EA8973F"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4BF32F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13EB5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6538B48F" w14:textId="77777777" w:rsidR="00E6722F" w:rsidRPr="00C97908" w:rsidRDefault="00E6722F" w:rsidP="00E01ECD">
            <w:pPr>
              <w:jc w:val="center"/>
              <w:rPr>
                <w:sz w:val="16"/>
                <w:szCs w:val="16"/>
                <w:lang w:val="en-US"/>
              </w:rPr>
            </w:pPr>
            <w:r w:rsidRPr="00C97908">
              <w:rPr>
                <w:sz w:val="16"/>
                <w:szCs w:val="16"/>
                <w:lang w:val="en-US"/>
              </w:rPr>
              <w:t>11,28</w:t>
            </w:r>
          </w:p>
        </w:tc>
      </w:tr>
      <w:tr w:rsidR="00E6722F" w:rsidRPr="00B40365" w14:paraId="6D627C9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04D9D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F26BCA3"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C1FB2C1"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7193B3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01105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9DD646C" w14:textId="77777777" w:rsidR="00E6722F" w:rsidRPr="00C97908" w:rsidRDefault="00E6722F" w:rsidP="00E01ECD">
            <w:pPr>
              <w:jc w:val="center"/>
              <w:rPr>
                <w:sz w:val="16"/>
                <w:szCs w:val="16"/>
                <w:lang w:val="en-US"/>
              </w:rPr>
            </w:pPr>
            <w:r w:rsidRPr="00C97908">
              <w:rPr>
                <w:sz w:val="16"/>
                <w:szCs w:val="16"/>
                <w:lang w:val="en-US"/>
              </w:rPr>
              <w:t>394,80</w:t>
            </w:r>
          </w:p>
        </w:tc>
      </w:tr>
      <w:tr w:rsidR="00E6722F" w:rsidRPr="00B40365" w14:paraId="6A1E713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539D2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0BFCBD7"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8FBAA48"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9C06852"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6EE0C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39B183EA" w14:textId="77777777" w:rsidR="00E6722F" w:rsidRPr="00C97908" w:rsidRDefault="00E6722F" w:rsidP="00E01ECD">
            <w:pPr>
              <w:jc w:val="center"/>
              <w:rPr>
                <w:sz w:val="16"/>
                <w:szCs w:val="16"/>
                <w:lang w:val="en-US"/>
              </w:rPr>
            </w:pPr>
            <w:r w:rsidRPr="00C97908">
              <w:rPr>
                <w:sz w:val="16"/>
                <w:szCs w:val="16"/>
                <w:lang w:val="en-US"/>
              </w:rPr>
              <w:t>1,128</w:t>
            </w:r>
          </w:p>
        </w:tc>
      </w:tr>
      <w:tr w:rsidR="00E6722F" w:rsidRPr="00B40365" w14:paraId="0E6AD64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EA103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A7CE187"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3E4BFD4"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99FDBF1"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C581A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780C6425" w14:textId="77777777" w:rsidR="00E6722F" w:rsidRPr="00C97908" w:rsidRDefault="00E6722F" w:rsidP="00E01ECD">
            <w:pPr>
              <w:jc w:val="center"/>
              <w:rPr>
                <w:sz w:val="16"/>
                <w:szCs w:val="16"/>
                <w:lang w:val="en-US"/>
              </w:rPr>
            </w:pPr>
            <w:r w:rsidRPr="00C97908">
              <w:rPr>
                <w:sz w:val="16"/>
                <w:szCs w:val="16"/>
                <w:lang w:val="en-US"/>
              </w:rPr>
              <w:t>0,263</w:t>
            </w:r>
          </w:p>
        </w:tc>
      </w:tr>
      <w:tr w:rsidR="00E6722F" w:rsidRPr="00B40365" w14:paraId="12BD61B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B3EE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B9A01D5"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E452C41"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EBFBEA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03303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0E5CA1F1" w14:textId="77777777" w:rsidR="00E6722F" w:rsidRPr="00C97908" w:rsidRDefault="00E6722F" w:rsidP="00E01ECD">
            <w:pPr>
              <w:jc w:val="center"/>
              <w:rPr>
                <w:sz w:val="16"/>
                <w:szCs w:val="16"/>
                <w:lang w:val="en-US"/>
              </w:rPr>
            </w:pPr>
            <w:r w:rsidRPr="00C97908">
              <w:rPr>
                <w:sz w:val="16"/>
                <w:szCs w:val="16"/>
                <w:lang w:val="en-US"/>
              </w:rPr>
              <w:t>0,15</w:t>
            </w:r>
          </w:p>
        </w:tc>
      </w:tr>
      <w:tr w:rsidR="00E6722F" w:rsidRPr="00B40365" w14:paraId="1172B40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5B323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A1C49D"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0009F11"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2E3158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BDF1B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4DF02971" w14:textId="77777777" w:rsidR="00E6722F" w:rsidRPr="00C97908" w:rsidRDefault="00E6722F" w:rsidP="00E01ECD">
            <w:pPr>
              <w:jc w:val="center"/>
              <w:rPr>
                <w:sz w:val="16"/>
                <w:szCs w:val="16"/>
                <w:lang w:val="en-US"/>
              </w:rPr>
            </w:pPr>
            <w:r w:rsidRPr="00C97908">
              <w:rPr>
                <w:sz w:val="16"/>
                <w:szCs w:val="16"/>
                <w:lang w:val="en-US"/>
              </w:rPr>
              <w:t>0,301</w:t>
            </w:r>
          </w:p>
        </w:tc>
      </w:tr>
      <w:tr w:rsidR="00E6722F" w:rsidRPr="009B70F2" w14:paraId="69A4DC2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718AE4" w14:textId="77777777" w:rsidR="00E6722F" w:rsidRPr="005E2CA0" w:rsidRDefault="00E6722F" w:rsidP="00E01ECD">
            <w:pPr>
              <w:jc w:val="center"/>
              <w:rPr>
                <w:b/>
                <w:bCs/>
                <w:sz w:val="22"/>
                <w:szCs w:val="22"/>
                <w:lang w:val="en-US"/>
              </w:rPr>
            </w:pPr>
            <w:r w:rsidRPr="005E2CA0">
              <w:rPr>
                <w:b/>
                <w:bCs/>
                <w:sz w:val="22"/>
                <w:szCs w:val="22"/>
                <w:lang w:val="en-US"/>
              </w:rPr>
              <w:t>222</w:t>
            </w:r>
          </w:p>
        </w:tc>
        <w:tc>
          <w:tcPr>
            <w:tcW w:w="1402" w:type="dxa"/>
            <w:gridSpan w:val="3"/>
            <w:tcBorders>
              <w:top w:val="single" w:sz="4" w:space="0" w:color="auto"/>
              <w:bottom w:val="single" w:sz="4" w:space="0" w:color="auto"/>
            </w:tcBorders>
            <w:vAlign w:val="center"/>
          </w:tcPr>
          <w:p w14:paraId="36EA53ED" w14:textId="77777777" w:rsidR="00E6722F" w:rsidRPr="005E2CA0" w:rsidRDefault="00E6722F" w:rsidP="00E01ECD">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14:paraId="56A271C1" w14:textId="77777777" w:rsidR="00E6722F" w:rsidRPr="005E2CA0" w:rsidRDefault="00E6722F" w:rsidP="00E01ECD">
            <w:pPr>
              <w:rPr>
                <w:b/>
                <w:bCs/>
                <w:sz w:val="2"/>
                <w:szCs w:val="2"/>
                <w:lang w:val="en-US"/>
              </w:rPr>
            </w:pPr>
            <w:r w:rsidRPr="005E2CA0">
              <w:rPr>
                <w:b/>
                <w:bCs/>
                <w:sz w:val="22"/>
                <w:szCs w:val="22"/>
                <w:lang w:val="en-US"/>
              </w:rPr>
              <w:t>Placaj din placute de ceramica calit. 1, gr. min. 8mm (la pereti, stilpi, pilastri si glafuri)  fixate de adeziv pe baza de ciment</w:t>
            </w:r>
          </w:p>
          <w:p w14:paraId="30F2DDF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03A394D"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4B52062"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3A8082C" w14:textId="77777777" w:rsidR="00E6722F" w:rsidRPr="005E2CA0" w:rsidRDefault="00E6722F" w:rsidP="00E01ECD">
            <w:pPr>
              <w:jc w:val="center"/>
              <w:rPr>
                <w:b/>
                <w:bCs/>
                <w:sz w:val="22"/>
                <w:szCs w:val="22"/>
                <w:lang w:val="en-US"/>
              </w:rPr>
            </w:pPr>
            <w:r w:rsidRPr="005E2CA0">
              <w:rPr>
                <w:b/>
                <w:bCs/>
                <w:sz w:val="22"/>
                <w:szCs w:val="22"/>
                <w:lang w:val="en-US"/>
              </w:rPr>
              <w:t>37,600</w:t>
            </w:r>
          </w:p>
          <w:p w14:paraId="504E5F25" w14:textId="77777777" w:rsidR="00E6722F" w:rsidRPr="009B70F2" w:rsidRDefault="00E6722F" w:rsidP="00E01ECD">
            <w:pPr>
              <w:jc w:val="center"/>
              <w:rPr>
                <w:sz w:val="2"/>
                <w:szCs w:val="2"/>
                <w:lang w:val="en-US"/>
              </w:rPr>
            </w:pPr>
          </w:p>
        </w:tc>
      </w:tr>
      <w:tr w:rsidR="00E6722F" w:rsidRPr="00B40365" w14:paraId="0C70771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E38C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F5131D" w14:textId="77777777" w:rsidR="00E6722F" w:rsidRPr="00B40365" w:rsidRDefault="00E6722F" w:rsidP="00E01EC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8EB443B"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4A57FA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1ED2A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14:paraId="1584384C" w14:textId="77777777" w:rsidR="00E6722F" w:rsidRPr="00C97908" w:rsidRDefault="00E6722F" w:rsidP="00E01ECD">
            <w:pPr>
              <w:jc w:val="center"/>
              <w:rPr>
                <w:sz w:val="16"/>
                <w:szCs w:val="16"/>
                <w:lang w:val="en-US"/>
              </w:rPr>
            </w:pPr>
            <w:r w:rsidRPr="00C97908">
              <w:rPr>
                <w:sz w:val="16"/>
                <w:szCs w:val="16"/>
                <w:lang w:val="en-US"/>
              </w:rPr>
              <w:t>62,04</w:t>
            </w:r>
          </w:p>
        </w:tc>
      </w:tr>
      <w:tr w:rsidR="00E6722F" w:rsidRPr="00B40365" w14:paraId="406F576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9602D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2F74574" w14:textId="77777777" w:rsidR="00E6722F" w:rsidRPr="00B40365" w:rsidRDefault="00E6722F" w:rsidP="00E01ECD">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14:paraId="63301CB9" w14:textId="77777777" w:rsidR="00E6722F" w:rsidRPr="00C97908" w:rsidRDefault="00E6722F" w:rsidP="00E01ECD">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14:paraId="47CADE25"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CB9025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709C8A37" w14:textId="77777777" w:rsidR="00E6722F" w:rsidRPr="00C97908" w:rsidRDefault="00E6722F" w:rsidP="00E01ECD">
            <w:pPr>
              <w:jc w:val="center"/>
              <w:rPr>
                <w:sz w:val="16"/>
                <w:szCs w:val="16"/>
                <w:lang w:val="en-US"/>
              </w:rPr>
            </w:pPr>
            <w:r w:rsidRPr="00C97908">
              <w:rPr>
                <w:sz w:val="16"/>
                <w:szCs w:val="16"/>
                <w:lang w:val="en-US"/>
              </w:rPr>
              <w:t>38,736</w:t>
            </w:r>
          </w:p>
        </w:tc>
      </w:tr>
      <w:tr w:rsidR="00E6722F" w:rsidRPr="00B40365" w14:paraId="39D3C4A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796C0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321F4F" w14:textId="77777777" w:rsidR="00E6722F" w:rsidRPr="00B40365" w:rsidRDefault="00E6722F" w:rsidP="00E01ECD">
            <w:pPr>
              <w:jc w:val="center"/>
              <w:rPr>
                <w:sz w:val="16"/>
                <w:szCs w:val="16"/>
                <w:lang w:val="en-US"/>
              </w:rPr>
            </w:pPr>
            <w:r w:rsidRPr="00B40365">
              <w:rPr>
                <w:sz w:val="16"/>
                <w:szCs w:val="16"/>
                <w:lang w:val="en-US"/>
              </w:rPr>
              <w:t>2664102102013c</w:t>
            </w:r>
          </w:p>
        </w:tc>
        <w:tc>
          <w:tcPr>
            <w:tcW w:w="4366" w:type="dxa"/>
            <w:gridSpan w:val="4"/>
            <w:tcBorders>
              <w:top w:val="nil"/>
              <w:bottom w:val="single" w:sz="2" w:space="0" w:color="auto"/>
            </w:tcBorders>
            <w:vAlign w:val="center"/>
          </w:tcPr>
          <w:p w14:paraId="70E80093" w14:textId="77777777" w:rsidR="00E6722F" w:rsidRPr="00C97908" w:rsidRDefault="00E6722F" w:rsidP="00E01ECD">
            <w:pPr>
              <w:rPr>
                <w:sz w:val="16"/>
                <w:szCs w:val="16"/>
                <w:lang w:val="en-US"/>
              </w:rPr>
            </w:pPr>
            <w:r w:rsidRPr="00C97908">
              <w:rPr>
                <w:sz w:val="16"/>
                <w:szCs w:val="16"/>
                <w:lang w:val="en-US"/>
              </w:rPr>
              <w:t>Adeziv pentru lucrari de placaj  (amestec uscat pe baza de ciment)</w:t>
            </w:r>
          </w:p>
        </w:tc>
        <w:tc>
          <w:tcPr>
            <w:tcW w:w="1021" w:type="dxa"/>
            <w:gridSpan w:val="3"/>
            <w:tcBorders>
              <w:top w:val="nil"/>
              <w:bottom w:val="single" w:sz="2" w:space="0" w:color="auto"/>
            </w:tcBorders>
            <w:vAlign w:val="center"/>
          </w:tcPr>
          <w:p w14:paraId="0F6AF06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947F2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3,700</w:t>
            </w:r>
          </w:p>
        </w:tc>
        <w:tc>
          <w:tcPr>
            <w:tcW w:w="1559" w:type="dxa"/>
            <w:gridSpan w:val="2"/>
            <w:tcBorders>
              <w:top w:val="nil"/>
              <w:bottom w:val="single" w:sz="2" w:space="0" w:color="auto"/>
            </w:tcBorders>
            <w:vAlign w:val="center"/>
          </w:tcPr>
          <w:p w14:paraId="1FDE9A57" w14:textId="77777777" w:rsidR="00E6722F" w:rsidRPr="00C97908" w:rsidRDefault="00E6722F" w:rsidP="00E01ECD">
            <w:pPr>
              <w:jc w:val="center"/>
              <w:rPr>
                <w:sz w:val="16"/>
                <w:szCs w:val="16"/>
                <w:lang w:val="en-US"/>
              </w:rPr>
            </w:pPr>
            <w:r w:rsidRPr="00C97908">
              <w:rPr>
                <w:sz w:val="16"/>
                <w:szCs w:val="16"/>
                <w:lang w:val="en-US"/>
              </w:rPr>
              <w:t>140,511</w:t>
            </w:r>
          </w:p>
        </w:tc>
      </w:tr>
      <w:tr w:rsidR="00E6722F" w:rsidRPr="00B40365" w14:paraId="44778EF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C650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E2DA5E0" w14:textId="77777777" w:rsidR="00E6722F" w:rsidRPr="00B40365" w:rsidRDefault="00E6722F" w:rsidP="00E01EC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58414968" w14:textId="77777777" w:rsidR="00E6722F" w:rsidRPr="00C97908" w:rsidRDefault="00E6722F" w:rsidP="00E01EC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5BA9FC1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39BC8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14:paraId="79015DC7" w14:textId="77777777" w:rsidR="00E6722F" w:rsidRPr="00C97908" w:rsidRDefault="00E6722F" w:rsidP="00E01ECD">
            <w:pPr>
              <w:jc w:val="center"/>
              <w:rPr>
                <w:sz w:val="16"/>
                <w:szCs w:val="16"/>
                <w:lang w:val="en-US"/>
              </w:rPr>
            </w:pPr>
            <w:r w:rsidRPr="00C97908">
              <w:rPr>
                <w:sz w:val="16"/>
                <w:szCs w:val="16"/>
                <w:lang w:val="en-US"/>
              </w:rPr>
              <w:t>17,849</w:t>
            </w:r>
          </w:p>
        </w:tc>
      </w:tr>
      <w:tr w:rsidR="00E6722F" w:rsidRPr="00B40365" w14:paraId="034EA1D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B51E6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5C52D8" w14:textId="77777777" w:rsidR="00E6722F" w:rsidRPr="00B40365" w:rsidRDefault="00E6722F" w:rsidP="00E01EC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14E32B39" w14:textId="77777777" w:rsidR="00E6722F" w:rsidRPr="00C97908" w:rsidRDefault="00E6722F" w:rsidP="00E01EC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69FDDBD5"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E7681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2A9077BF" w14:textId="77777777" w:rsidR="00E6722F" w:rsidRPr="00C97908" w:rsidRDefault="00E6722F" w:rsidP="00E01ECD">
            <w:pPr>
              <w:jc w:val="center"/>
              <w:rPr>
                <w:sz w:val="16"/>
                <w:szCs w:val="16"/>
                <w:lang w:val="en-US"/>
              </w:rPr>
            </w:pPr>
            <w:r w:rsidRPr="00C97908">
              <w:rPr>
                <w:sz w:val="16"/>
                <w:szCs w:val="16"/>
                <w:lang w:val="en-US"/>
              </w:rPr>
              <w:t>759,52</w:t>
            </w:r>
          </w:p>
        </w:tc>
      </w:tr>
      <w:tr w:rsidR="00E6722F" w:rsidRPr="00B40365" w14:paraId="50124F6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4A66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9918935"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F496621"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DE002D0"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D8C51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780E1A42" w14:textId="77777777" w:rsidR="00E6722F" w:rsidRPr="00C97908" w:rsidRDefault="00E6722F" w:rsidP="00E01ECD">
            <w:pPr>
              <w:jc w:val="center"/>
              <w:rPr>
                <w:sz w:val="16"/>
                <w:szCs w:val="16"/>
                <w:lang w:val="en-US"/>
              </w:rPr>
            </w:pPr>
            <w:r w:rsidRPr="00C97908">
              <w:rPr>
                <w:sz w:val="16"/>
                <w:szCs w:val="16"/>
                <w:lang w:val="en-US"/>
              </w:rPr>
              <w:t>0,076</w:t>
            </w:r>
          </w:p>
        </w:tc>
      </w:tr>
      <w:tr w:rsidR="00E6722F" w:rsidRPr="00B40365" w14:paraId="209B664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7E401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6DD2B4"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F391224"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B79C53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90D76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54A387BE" w14:textId="77777777" w:rsidR="00E6722F" w:rsidRPr="00C97908" w:rsidRDefault="00E6722F" w:rsidP="00E01ECD">
            <w:pPr>
              <w:jc w:val="center"/>
              <w:rPr>
                <w:sz w:val="16"/>
                <w:szCs w:val="16"/>
                <w:lang w:val="en-US"/>
              </w:rPr>
            </w:pPr>
            <w:r w:rsidRPr="00C97908">
              <w:rPr>
                <w:sz w:val="16"/>
                <w:szCs w:val="16"/>
                <w:lang w:val="en-US"/>
              </w:rPr>
              <w:t>0,451</w:t>
            </w:r>
          </w:p>
        </w:tc>
      </w:tr>
      <w:tr w:rsidR="00E6722F" w:rsidRPr="00B40365" w14:paraId="2301BAE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AEAA7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CEBC26" w14:textId="77777777" w:rsidR="00E6722F" w:rsidRPr="00B40365" w:rsidRDefault="00E6722F" w:rsidP="00E01EC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0514CFA1" w14:textId="77777777" w:rsidR="00E6722F" w:rsidRPr="00C97908" w:rsidRDefault="00E6722F" w:rsidP="00E01EC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0A6E1474"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136C2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5027D420" w14:textId="77777777" w:rsidR="00E6722F" w:rsidRPr="00C97908" w:rsidRDefault="00E6722F" w:rsidP="00E01ECD">
            <w:pPr>
              <w:jc w:val="center"/>
              <w:rPr>
                <w:sz w:val="16"/>
                <w:szCs w:val="16"/>
                <w:lang w:val="en-US"/>
              </w:rPr>
            </w:pPr>
            <w:r w:rsidRPr="00C97908">
              <w:rPr>
                <w:sz w:val="16"/>
                <w:szCs w:val="16"/>
                <w:lang w:val="en-US"/>
              </w:rPr>
              <w:t>0,376</w:t>
            </w:r>
          </w:p>
        </w:tc>
      </w:tr>
      <w:tr w:rsidR="00E6722F" w:rsidRPr="009B70F2" w14:paraId="494326C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6CCDC6" w14:textId="77777777" w:rsidR="00E6722F" w:rsidRPr="005E2CA0" w:rsidRDefault="00E6722F" w:rsidP="00E01ECD">
            <w:pPr>
              <w:jc w:val="center"/>
              <w:rPr>
                <w:b/>
                <w:bCs/>
                <w:sz w:val="22"/>
                <w:szCs w:val="22"/>
                <w:lang w:val="en-US"/>
              </w:rPr>
            </w:pPr>
            <w:r w:rsidRPr="005E2CA0">
              <w:rPr>
                <w:b/>
                <w:bCs/>
                <w:sz w:val="22"/>
                <w:szCs w:val="22"/>
                <w:lang w:val="en-US"/>
              </w:rPr>
              <w:t>223</w:t>
            </w:r>
          </w:p>
        </w:tc>
        <w:tc>
          <w:tcPr>
            <w:tcW w:w="1402" w:type="dxa"/>
            <w:gridSpan w:val="3"/>
            <w:tcBorders>
              <w:top w:val="single" w:sz="4" w:space="0" w:color="auto"/>
              <w:bottom w:val="single" w:sz="4" w:space="0" w:color="auto"/>
            </w:tcBorders>
            <w:vAlign w:val="center"/>
          </w:tcPr>
          <w:p w14:paraId="2D1ED6D5" w14:textId="77777777" w:rsidR="00E6722F" w:rsidRPr="005E2CA0" w:rsidRDefault="00E6722F" w:rsidP="00E01ECD">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1324822C" w14:textId="77777777" w:rsidR="00E6722F" w:rsidRPr="005E2CA0" w:rsidRDefault="00E6722F" w:rsidP="00E01ECD">
            <w:pPr>
              <w:rPr>
                <w:b/>
                <w:bCs/>
                <w:sz w:val="2"/>
                <w:szCs w:val="2"/>
                <w:lang w:val="en-US"/>
              </w:rPr>
            </w:pPr>
            <w:r w:rsidRPr="005E2CA0">
              <w:rPr>
                <w:b/>
                <w:bCs/>
                <w:sz w:val="22"/>
                <w:szCs w:val="22"/>
                <w:lang w:val="en-US"/>
              </w:rPr>
              <w:t>Grile de ventilatie gata confectionate montate in zidarie, dimensiuni 250x150</w:t>
            </w:r>
          </w:p>
          <w:p w14:paraId="7AA28ED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94E2160"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56328E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826101F" w14:textId="77777777" w:rsidR="00E6722F" w:rsidRPr="005E2CA0" w:rsidRDefault="00E6722F" w:rsidP="00E01ECD">
            <w:pPr>
              <w:jc w:val="center"/>
              <w:rPr>
                <w:b/>
                <w:bCs/>
                <w:sz w:val="22"/>
                <w:szCs w:val="22"/>
                <w:lang w:val="en-US"/>
              </w:rPr>
            </w:pPr>
            <w:r w:rsidRPr="005E2CA0">
              <w:rPr>
                <w:b/>
                <w:bCs/>
                <w:sz w:val="22"/>
                <w:szCs w:val="22"/>
                <w:lang w:val="en-US"/>
              </w:rPr>
              <w:t>2,000</w:t>
            </w:r>
          </w:p>
          <w:p w14:paraId="4745510C" w14:textId="77777777" w:rsidR="00E6722F" w:rsidRPr="009B70F2" w:rsidRDefault="00E6722F" w:rsidP="00E01ECD">
            <w:pPr>
              <w:jc w:val="center"/>
              <w:rPr>
                <w:sz w:val="2"/>
                <w:szCs w:val="2"/>
                <w:lang w:val="en-US"/>
              </w:rPr>
            </w:pPr>
          </w:p>
        </w:tc>
      </w:tr>
      <w:tr w:rsidR="00E6722F" w:rsidRPr="00B40365" w14:paraId="5ADBAA6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329B7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823C62"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F533885"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6AC13A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7A65C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14:paraId="6CA0409D" w14:textId="77777777" w:rsidR="00E6722F" w:rsidRPr="00C97908" w:rsidRDefault="00E6722F" w:rsidP="00E01ECD">
            <w:pPr>
              <w:jc w:val="center"/>
              <w:rPr>
                <w:sz w:val="16"/>
                <w:szCs w:val="16"/>
                <w:lang w:val="en-US"/>
              </w:rPr>
            </w:pPr>
            <w:r w:rsidRPr="00C97908">
              <w:rPr>
                <w:sz w:val="16"/>
                <w:szCs w:val="16"/>
                <w:lang w:val="en-US"/>
              </w:rPr>
              <w:t>0,94</w:t>
            </w:r>
          </w:p>
        </w:tc>
      </w:tr>
      <w:tr w:rsidR="00E6722F" w:rsidRPr="00B40365" w14:paraId="1AD6199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2492C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1F849A"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A2EFD82"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7C03DE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14241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20BA0171"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B40365" w14:paraId="716E5E9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A102B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5F1CAD3" w14:textId="77777777" w:rsidR="00E6722F" w:rsidRPr="00B40365" w:rsidRDefault="00E6722F" w:rsidP="00E01ECD">
            <w:pPr>
              <w:jc w:val="center"/>
              <w:rPr>
                <w:sz w:val="16"/>
                <w:szCs w:val="16"/>
                <w:lang w:val="en-US"/>
              </w:rPr>
            </w:pPr>
            <w:r w:rsidRPr="00B40365">
              <w:rPr>
                <w:sz w:val="16"/>
                <w:szCs w:val="16"/>
                <w:lang w:val="en-US"/>
              </w:rPr>
              <w:t>2874207327005</w:t>
            </w:r>
          </w:p>
        </w:tc>
        <w:tc>
          <w:tcPr>
            <w:tcW w:w="4366" w:type="dxa"/>
            <w:gridSpan w:val="4"/>
            <w:tcBorders>
              <w:top w:val="nil"/>
              <w:bottom w:val="single" w:sz="2" w:space="0" w:color="auto"/>
            </w:tcBorders>
            <w:vAlign w:val="center"/>
          </w:tcPr>
          <w:p w14:paraId="77FEB7CC" w14:textId="77777777" w:rsidR="00E6722F" w:rsidRPr="00C97908" w:rsidRDefault="00E6722F" w:rsidP="00E01ECD">
            <w:pPr>
              <w:rPr>
                <w:sz w:val="16"/>
                <w:szCs w:val="16"/>
                <w:lang w:val="en-US"/>
              </w:rPr>
            </w:pPr>
            <w:r w:rsidRPr="00C97908">
              <w:rPr>
                <w:sz w:val="16"/>
                <w:szCs w:val="16"/>
                <w:lang w:val="en-US"/>
              </w:rPr>
              <w:t>Lant cu zale innodate D=2 mm</w:t>
            </w:r>
          </w:p>
        </w:tc>
        <w:tc>
          <w:tcPr>
            <w:tcW w:w="1021" w:type="dxa"/>
            <w:gridSpan w:val="3"/>
            <w:tcBorders>
              <w:top w:val="nil"/>
              <w:bottom w:val="single" w:sz="2" w:space="0" w:color="auto"/>
            </w:tcBorders>
            <w:vAlign w:val="center"/>
          </w:tcPr>
          <w:p w14:paraId="01DE015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E59C8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FB1C20D" w14:textId="77777777" w:rsidR="00E6722F" w:rsidRPr="00C97908" w:rsidRDefault="00E6722F" w:rsidP="00E01ECD">
            <w:pPr>
              <w:jc w:val="center"/>
              <w:rPr>
                <w:sz w:val="16"/>
                <w:szCs w:val="16"/>
                <w:lang w:val="en-US"/>
              </w:rPr>
            </w:pPr>
            <w:r w:rsidRPr="00C97908">
              <w:rPr>
                <w:sz w:val="16"/>
                <w:szCs w:val="16"/>
                <w:lang w:val="en-US"/>
              </w:rPr>
              <w:t>0,30</w:t>
            </w:r>
          </w:p>
        </w:tc>
      </w:tr>
      <w:tr w:rsidR="00E6722F" w:rsidRPr="00B40365" w14:paraId="6ED07E7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308A7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3D0AEB" w14:textId="77777777" w:rsidR="00E6722F" w:rsidRPr="00B40365" w:rsidRDefault="00E6722F" w:rsidP="00E01ECD">
            <w:pPr>
              <w:jc w:val="center"/>
              <w:rPr>
                <w:sz w:val="16"/>
                <w:szCs w:val="16"/>
                <w:lang w:val="en-US"/>
              </w:rPr>
            </w:pPr>
            <w:r w:rsidRPr="00B40365">
              <w:rPr>
                <w:sz w:val="16"/>
                <w:szCs w:val="16"/>
                <w:lang w:val="en-US"/>
              </w:rPr>
              <w:t>2811236306200*</w:t>
            </w:r>
          </w:p>
        </w:tc>
        <w:tc>
          <w:tcPr>
            <w:tcW w:w="4366" w:type="dxa"/>
            <w:gridSpan w:val="4"/>
            <w:tcBorders>
              <w:top w:val="nil"/>
              <w:bottom w:val="single" w:sz="2" w:space="0" w:color="auto"/>
            </w:tcBorders>
            <w:vAlign w:val="center"/>
          </w:tcPr>
          <w:p w14:paraId="3FD88D5F" w14:textId="77777777" w:rsidR="00E6722F" w:rsidRPr="00C97908" w:rsidRDefault="00E6722F" w:rsidP="00E01ECD">
            <w:pPr>
              <w:rPr>
                <w:sz w:val="16"/>
                <w:szCs w:val="16"/>
                <w:lang w:val="en-US"/>
              </w:rPr>
            </w:pPr>
            <w:r w:rsidRPr="00C97908">
              <w:rPr>
                <w:sz w:val="16"/>
                <w:szCs w:val="16"/>
                <w:lang w:val="en-US"/>
              </w:rPr>
              <w:t>Grila ventilatie 250x150</w:t>
            </w:r>
          </w:p>
        </w:tc>
        <w:tc>
          <w:tcPr>
            <w:tcW w:w="1021" w:type="dxa"/>
            <w:gridSpan w:val="3"/>
            <w:tcBorders>
              <w:top w:val="nil"/>
              <w:bottom w:val="single" w:sz="2" w:space="0" w:color="auto"/>
            </w:tcBorders>
            <w:vAlign w:val="center"/>
          </w:tcPr>
          <w:p w14:paraId="71B45199"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AB3D7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D62B543"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B40365" w14:paraId="7AC4F5E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8F8A3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0B75A98"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51B4C8A"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2354236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DDDA2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73075140"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3E2692" w14:paraId="6EB42644"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11B00F9"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3401511C"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3191745E"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342A01C8"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4A932202"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098C8417" w14:textId="77777777" w:rsidR="00E6722F" w:rsidRPr="003E2692" w:rsidRDefault="00E6722F" w:rsidP="00E01ECD">
            <w:pPr>
              <w:rPr>
                <w:sz w:val="2"/>
                <w:szCs w:val="2"/>
                <w:lang w:val="en-US"/>
              </w:rPr>
            </w:pPr>
          </w:p>
        </w:tc>
      </w:tr>
      <w:tr w:rsidR="00E6722F" w:rsidRPr="00B449C4" w14:paraId="3659281D"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02CFC96"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28E2BFF7"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1DEB266C"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12DBFD8"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3325ADAB"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478437B0" w14:textId="77777777" w:rsidR="00E6722F" w:rsidRPr="00B449C4" w:rsidRDefault="00E6722F" w:rsidP="00E01ECD">
            <w:pPr>
              <w:rPr>
                <w:sz w:val="22"/>
                <w:szCs w:val="22"/>
                <w:lang w:val="en-US"/>
              </w:rPr>
            </w:pPr>
          </w:p>
        </w:tc>
      </w:tr>
      <w:tr w:rsidR="00E6722F" w:rsidRPr="00B40365" w14:paraId="4B73CA0C"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564BDD3"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54D30099"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3DCAC938"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279648CE" w14:textId="77777777" w:rsidR="00E6722F" w:rsidRPr="00B40365" w:rsidRDefault="00E6722F" w:rsidP="00E01ECD">
            <w:pPr>
              <w:rPr>
                <w:sz w:val="22"/>
                <w:szCs w:val="22"/>
                <w:lang w:val="en-US"/>
              </w:rPr>
            </w:pPr>
          </w:p>
        </w:tc>
      </w:tr>
      <w:tr w:rsidR="00E6722F" w:rsidRPr="009B70F2" w14:paraId="3D8829BE" w14:textId="77777777" w:rsidTr="00E01ECD">
        <w:tblPrEx>
          <w:tblCellMar>
            <w:left w:w="107" w:type="dxa"/>
            <w:right w:w="107" w:type="dxa"/>
          </w:tblCellMar>
        </w:tblPrEx>
        <w:tc>
          <w:tcPr>
            <w:tcW w:w="10495" w:type="dxa"/>
            <w:gridSpan w:val="19"/>
          </w:tcPr>
          <w:p w14:paraId="341B0594" w14:textId="77777777" w:rsidR="00E6722F" w:rsidRPr="009B70F2" w:rsidRDefault="00E6722F" w:rsidP="00E01ECD">
            <w:pPr>
              <w:rPr>
                <w:b/>
                <w:bCs/>
                <w:sz w:val="22"/>
                <w:szCs w:val="22"/>
                <w:lang w:val="en-US"/>
              </w:rPr>
            </w:pPr>
            <w:r w:rsidRPr="009B70F2">
              <w:rPr>
                <w:b/>
                <w:bCs/>
                <w:sz w:val="22"/>
                <w:szCs w:val="22"/>
                <w:lang w:val="en-US"/>
              </w:rPr>
              <w:t>1.4.5. Glafuri interioare</w:t>
            </w:r>
          </w:p>
          <w:p w14:paraId="0BB1C2BB" w14:textId="77777777" w:rsidR="00E6722F" w:rsidRPr="00B12F65" w:rsidRDefault="00E6722F" w:rsidP="00E01ECD">
            <w:pPr>
              <w:rPr>
                <w:sz w:val="2"/>
                <w:szCs w:val="2"/>
                <w:lang w:val="en-US"/>
              </w:rPr>
            </w:pPr>
          </w:p>
        </w:tc>
      </w:tr>
      <w:tr w:rsidR="00E6722F" w:rsidRPr="009B70F2" w14:paraId="2BA6BD9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B64580" w14:textId="77777777" w:rsidR="00E6722F" w:rsidRPr="005E2CA0" w:rsidRDefault="00E6722F" w:rsidP="00E01ECD">
            <w:pPr>
              <w:jc w:val="center"/>
              <w:rPr>
                <w:b/>
                <w:bCs/>
                <w:sz w:val="22"/>
                <w:szCs w:val="22"/>
                <w:lang w:val="en-US"/>
              </w:rPr>
            </w:pPr>
            <w:r w:rsidRPr="005E2CA0">
              <w:rPr>
                <w:b/>
                <w:bCs/>
                <w:sz w:val="22"/>
                <w:szCs w:val="22"/>
                <w:lang w:val="en-US"/>
              </w:rPr>
              <w:t>224</w:t>
            </w:r>
          </w:p>
        </w:tc>
        <w:tc>
          <w:tcPr>
            <w:tcW w:w="1402" w:type="dxa"/>
            <w:gridSpan w:val="3"/>
            <w:tcBorders>
              <w:top w:val="single" w:sz="4" w:space="0" w:color="auto"/>
              <w:bottom w:val="single" w:sz="4" w:space="0" w:color="auto"/>
            </w:tcBorders>
            <w:vAlign w:val="center"/>
          </w:tcPr>
          <w:p w14:paraId="0A95136C" w14:textId="77777777" w:rsidR="00E6722F" w:rsidRPr="005E2CA0" w:rsidRDefault="00E6722F" w:rsidP="00E01ECD">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1416DA7F" w14:textId="77777777" w:rsidR="00E6722F" w:rsidRPr="005E2CA0" w:rsidRDefault="00E6722F" w:rsidP="00E01ECD">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4BC8FFD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90AF247"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3FD899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093A8F1" w14:textId="77777777" w:rsidR="00E6722F" w:rsidRPr="005E2CA0" w:rsidRDefault="00E6722F" w:rsidP="00E01ECD">
            <w:pPr>
              <w:jc w:val="center"/>
              <w:rPr>
                <w:b/>
                <w:bCs/>
                <w:sz w:val="22"/>
                <w:szCs w:val="22"/>
                <w:lang w:val="en-US"/>
              </w:rPr>
            </w:pPr>
            <w:r w:rsidRPr="005E2CA0">
              <w:rPr>
                <w:b/>
                <w:bCs/>
                <w:sz w:val="22"/>
                <w:szCs w:val="22"/>
                <w:lang w:val="en-US"/>
              </w:rPr>
              <w:t>2,800</w:t>
            </w:r>
          </w:p>
          <w:p w14:paraId="5BC4E58A" w14:textId="77777777" w:rsidR="00E6722F" w:rsidRPr="009B70F2" w:rsidRDefault="00E6722F" w:rsidP="00E01ECD">
            <w:pPr>
              <w:jc w:val="center"/>
              <w:rPr>
                <w:sz w:val="2"/>
                <w:szCs w:val="2"/>
                <w:lang w:val="en-US"/>
              </w:rPr>
            </w:pPr>
          </w:p>
        </w:tc>
      </w:tr>
      <w:tr w:rsidR="00E6722F" w:rsidRPr="00B40365" w14:paraId="6CFE121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5321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204299"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EA7CD09"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671A9D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8E43B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14:paraId="39C8F224" w14:textId="77777777" w:rsidR="00E6722F" w:rsidRPr="00C97908" w:rsidRDefault="00E6722F" w:rsidP="00E01ECD">
            <w:pPr>
              <w:jc w:val="center"/>
              <w:rPr>
                <w:sz w:val="16"/>
                <w:szCs w:val="16"/>
                <w:lang w:val="en-US"/>
              </w:rPr>
            </w:pPr>
            <w:r w:rsidRPr="00C97908">
              <w:rPr>
                <w:sz w:val="16"/>
                <w:szCs w:val="16"/>
                <w:lang w:val="en-US"/>
              </w:rPr>
              <w:t>3,92</w:t>
            </w:r>
          </w:p>
        </w:tc>
      </w:tr>
      <w:tr w:rsidR="00E6722F" w:rsidRPr="00B40365" w14:paraId="2CA3620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07D87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0903CF"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6E3F237"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1D015E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E5044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3AE2DF75" w14:textId="77777777" w:rsidR="00E6722F" w:rsidRPr="00C97908" w:rsidRDefault="00E6722F" w:rsidP="00E01ECD">
            <w:pPr>
              <w:jc w:val="center"/>
              <w:rPr>
                <w:sz w:val="16"/>
                <w:szCs w:val="16"/>
                <w:lang w:val="en-US"/>
              </w:rPr>
            </w:pPr>
            <w:r w:rsidRPr="00C97908">
              <w:rPr>
                <w:sz w:val="16"/>
                <w:szCs w:val="16"/>
                <w:lang w:val="en-US"/>
              </w:rPr>
              <w:t>0,84</w:t>
            </w:r>
          </w:p>
        </w:tc>
      </w:tr>
      <w:tr w:rsidR="00E6722F" w:rsidRPr="00B40365" w14:paraId="3B32570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F5385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47EE3C7"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2F52D65"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2DB6F4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49E7A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94946E9" w14:textId="77777777" w:rsidR="00E6722F" w:rsidRPr="00C97908" w:rsidRDefault="00E6722F" w:rsidP="00E01ECD">
            <w:pPr>
              <w:jc w:val="center"/>
              <w:rPr>
                <w:sz w:val="16"/>
                <w:szCs w:val="16"/>
                <w:lang w:val="en-US"/>
              </w:rPr>
            </w:pPr>
            <w:r w:rsidRPr="00C97908">
              <w:rPr>
                <w:sz w:val="16"/>
                <w:szCs w:val="16"/>
                <w:lang w:val="en-US"/>
              </w:rPr>
              <w:t>29,40</w:t>
            </w:r>
          </w:p>
        </w:tc>
      </w:tr>
      <w:tr w:rsidR="00E6722F" w:rsidRPr="00B40365" w14:paraId="50CD81D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42519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C4196E1"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B45FAF8"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6B9F600"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1F4C3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6BBE1AC" w14:textId="77777777" w:rsidR="00E6722F" w:rsidRPr="00C97908" w:rsidRDefault="00E6722F" w:rsidP="00E01ECD">
            <w:pPr>
              <w:jc w:val="center"/>
              <w:rPr>
                <w:sz w:val="16"/>
                <w:szCs w:val="16"/>
                <w:lang w:val="en-US"/>
              </w:rPr>
            </w:pPr>
            <w:r w:rsidRPr="00C97908">
              <w:rPr>
                <w:sz w:val="16"/>
                <w:szCs w:val="16"/>
                <w:lang w:val="en-US"/>
              </w:rPr>
              <w:t>0,084</w:t>
            </w:r>
          </w:p>
        </w:tc>
      </w:tr>
      <w:tr w:rsidR="00E6722F" w:rsidRPr="00B40365" w14:paraId="0B7D01B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F9EBD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D98ACB"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0AE78F7"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063993C"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FA763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1E966A69" w14:textId="77777777" w:rsidR="00E6722F" w:rsidRPr="00C97908" w:rsidRDefault="00E6722F" w:rsidP="00E01ECD">
            <w:pPr>
              <w:jc w:val="center"/>
              <w:rPr>
                <w:sz w:val="16"/>
                <w:szCs w:val="16"/>
                <w:lang w:val="en-US"/>
              </w:rPr>
            </w:pPr>
            <w:r w:rsidRPr="00C97908">
              <w:rPr>
                <w:sz w:val="16"/>
                <w:szCs w:val="16"/>
                <w:lang w:val="en-US"/>
              </w:rPr>
              <w:t>0,02</w:t>
            </w:r>
          </w:p>
        </w:tc>
      </w:tr>
      <w:tr w:rsidR="00E6722F" w:rsidRPr="00B40365" w14:paraId="2A6A4AE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B836A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7149436"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B86874E"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3016AD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6C9A1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696031FB" w14:textId="77777777" w:rsidR="00E6722F" w:rsidRPr="00C97908" w:rsidRDefault="00E6722F" w:rsidP="00E01ECD">
            <w:pPr>
              <w:jc w:val="center"/>
              <w:rPr>
                <w:sz w:val="16"/>
                <w:szCs w:val="16"/>
                <w:lang w:val="en-US"/>
              </w:rPr>
            </w:pPr>
            <w:r w:rsidRPr="00C97908">
              <w:rPr>
                <w:sz w:val="16"/>
                <w:szCs w:val="16"/>
                <w:lang w:val="en-US"/>
              </w:rPr>
              <w:t>0,011</w:t>
            </w:r>
          </w:p>
        </w:tc>
      </w:tr>
      <w:tr w:rsidR="00E6722F" w:rsidRPr="00B40365" w14:paraId="124D80A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C8DFF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7447187"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7C4125F"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801A78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8561F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020B9B32" w14:textId="77777777" w:rsidR="00E6722F" w:rsidRPr="00C97908" w:rsidRDefault="00E6722F" w:rsidP="00E01ECD">
            <w:pPr>
              <w:jc w:val="center"/>
              <w:rPr>
                <w:sz w:val="16"/>
                <w:szCs w:val="16"/>
                <w:lang w:val="en-US"/>
              </w:rPr>
            </w:pPr>
            <w:r w:rsidRPr="00C97908">
              <w:rPr>
                <w:sz w:val="16"/>
                <w:szCs w:val="16"/>
                <w:lang w:val="en-US"/>
              </w:rPr>
              <w:t>0,022</w:t>
            </w:r>
          </w:p>
        </w:tc>
      </w:tr>
      <w:tr w:rsidR="00E6722F" w:rsidRPr="009B70F2" w14:paraId="397192E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4CE541" w14:textId="77777777" w:rsidR="00E6722F" w:rsidRPr="005E2CA0" w:rsidRDefault="00E6722F" w:rsidP="00E01ECD">
            <w:pPr>
              <w:jc w:val="center"/>
              <w:rPr>
                <w:b/>
                <w:bCs/>
                <w:sz w:val="22"/>
                <w:szCs w:val="22"/>
                <w:lang w:val="en-US"/>
              </w:rPr>
            </w:pPr>
            <w:r w:rsidRPr="005E2CA0">
              <w:rPr>
                <w:b/>
                <w:bCs/>
                <w:sz w:val="22"/>
                <w:szCs w:val="22"/>
                <w:lang w:val="en-US"/>
              </w:rPr>
              <w:t>225</w:t>
            </w:r>
          </w:p>
        </w:tc>
        <w:tc>
          <w:tcPr>
            <w:tcW w:w="1402" w:type="dxa"/>
            <w:gridSpan w:val="3"/>
            <w:tcBorders>
              <w:top w:val="single" w:sz="4" w:space="0" w:color="auto"/>
              <w:bottom w:val="single" w:sz="4" w:space="0" w:color="auto"/>
            </w:tcBorders>
            <w:vAlign w:val="center"/>
          </w:tcPr>
          <w:p w14:paraId="1B03B8A5" w14:textId="77777777" w:rsidR="00E6722F" w:rsidRPr="005E2CA0" w:rsidRDefault="00E6722F" w:rsidP="00E01ECD">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78CF5719" w14:textId="77777777" w:rsidR="00E6722F" w:rsidRPr="005E2CA0" w:rsidRDefault="00E6722F" w:rsidP="00E01ECD">
            <w:pPr>
              <w:rPr>
                <w:b/>
                <w:bCs/>
                <w:sz w:val="2"/>
                <w:szCs w:val="2"/>
                <w:lang w:val="en-US"/>
              </w:rPr>
            </w:pPr>
            <w:r w:rsidRPr="005E2CA0">
              <w:rPr>
                <w:b/>
                <w:bCs/>
                <w:sz w:val="22"/>
                <w:szCs w:val="22"/>
                <w:lang w:val="en-US"/>
              </w:rPr>
              <w:t>Driscuire continua a suprafetei (tencuiala de un strat) cu amestec uscat de ipsos: glafuri de ferestre si usi plane</w:t>
            </w:r>
          </w:p>
          <w:p w14:paraId="454D4D0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190AB3B"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605DE4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A2D66EC" w14:textId="77777777" w:rsidR="00E6722F" w:rsidRPr="005E2CA0" w:rsidRDefault="00E6722F" w:rsidP="00E01ECD">
            <w:pPr>
              <w:jc w:val="center"/>
              <w:rPr>
                <w:b/>
                <w:bCs/>
                <w:sz w:val="22"/>
                <w:szCs w:val="22"/>
                <w:lang w:val="en-US"/>
              </w:rPr>
            </w:pPr>
            <w:r w:rsidRPr="005E2CA0">
              <w:rPr>
                <w:b/>
                <w:bCs/>
                <w:sz w:val="22"/>
                <w:szCs w:val="22"/>
                <w:lang w:val="en-US"/>
              </w:rPr>
              <w:t>2,800</w:t>
            </w:r>
          </w:p>
          <w:p w14:paraId="0AD21B64" w14:textId="77777777" w:rsidR="00E6722F" w:rsidRPr="009B70F2" w:rsidRDefault="00E6722F" w:rsidP="00E01ECD">
            <w:pPr>
              <w:jc w:val="center"/>
              <w:rPr>
                <w:sz w:val="2"/>
                <w:szCs w:val="2"/>
                <w:lang w:val="en-US"/>
              </w:rPr>
            </w:pPr>
          </w:p>
        </w:tc>
      </w:tr>
      <w:tr w:rsidR="00E6722F" w:rsidRPr="00B40365" w14:paraId="0FCA2DB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1CD3D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F80D50" w14:textId="77777777" w:rsidR="00E6722F" w:rsidRPr="00B40365" w:rsidRDefault="00E6722F" w:rsidP="00E01EC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0239BF7"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1232DC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9FACA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61AEF3C1" w14:textId="77777777" w:rsidR="00E6722F" w:rsidRPr="00C97908" w:rsidRDefault="00E6722F" w:rsidP="00E01ECD">
            <w:pPr>
              <w:jc w:val="center"/>
              <w:rPr>
                <w:sz w:val="16"/>
                <w:szCs w:val="16"/>
                <w:lang w:val="en-US"/>
              </w:rPr>
            </w:pPr>
            <w:r w:rsidRPr="00C97908">
              <w:rPr>
                <w:sz w:val="16"/>
                <w:szCs w:val="16"/>
                <w:lang w:val="en-US"/>
              </w:rPr>
              <w:t>4,161</w:t>
            </w:r>
          </w:p>
        </w:tc>
      </w:tr>
      <w:tr w:rsidR="00E6722F" w:rsidRPr="00B40365" w14:paraId="2F44B8D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47E5C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479EAD" w14:textId="77777777" w:rsidR="00E6722F" w:rsidRPr="00B40365" w:rsidRDefault="00E6722F" w:rsidP="00E01ECD">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3D9F04FA" w14:textId="77777777" w:rsidR="00E6722F" w:rsidRPr="00C97908" w:rsidRDefault="00E6722F" w:rsidP="00E01ECD">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188EB22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55590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26448F93" w14:textId="77777777" w:rsidR="00E6722F" w:rsidRPr="00C97908" w:rsidRDefault="00E6722F" w:rsidP="00E01ECD">
            <w:pPr>
              <w:jc w:val="center"/>
              <w:rPr>
                <w:sz w:val="16"/>
                <w:szCs w:val="16"/>
                <w:lang w:val="en-US"/>
              </w:rPr>
            </w:pPr>
            <w:r w:rsidRPr="00C97908">
              <w:rPr>
                <w:sz w:val="16"/>
                <w:szCs w:val="16"/>
                <w:lang w:val="en-US"/>
              </w:rPr>
              <w:t>0,84</w:t>
            </w:r>
          </w:p>
        </w:tc>
      </w:tr>
      <w:tr w:rsidR="00E6722F" w:rsidRPr="00B40365" w14:paraId="3B4C560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730F8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279393" w14:textId="77777777" w:rsidR="00E6722F" w:rsidRPr="00B40365" w:rsidRDefault="00E6722F" w:rsidP="00E01ECD">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285526AD" w14:textId="77777777" w:rsidR="00E6722F" w:rsidRPr="00C97908" w:rsidRDefault="00E6722F" w:rsidP="00E01ECD">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65B97E22"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28BC8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14,610</w:t>
            </w:r>
          </w:p>
        </w:tc>
        <w:tc>
          <w:tcPr>
            <w:tcW w:w="1559" w:type="dxa"/>
            <w:gridSpan w:val="2"/>
            <w:tcBorders>
              <w:top w:val="nil"/>
              <w:bottom w:val="single" w:sz="2" w:space="0" w:color="auto"/>
            </w:tcBorders>
            <w:vAlign w:val="center"/>
          </w:tcPr>
          <w:p w14:paraId="6DD5B9F8" w14:textId="77777777" w:rsidR="00E6722F" w:rsidRPr="00C97908" w:rsidRDefault="00E6722F" w:rsidP="00E01ECD">
            <w:pPr>
              <w:jc w:val="center"/>
              <w:rPr>
                <w:sz w:val="16"/>
                <w:szCs w:val="16"/>
                <w:lang w:val="en-US"/>
              </w:rPr>
            </w:pPr>
            <w:r w:rsidRPr="00C97908">
              <w:rPr>
                <w:sz w:val="16"/>
                <w:szCs w:val="16"/>
                <w:lang w:val="en-US"/>
              </w:rPr>
              <w:t>40,908</w:t>
            </w:r>
          </w:p>
        </w:tc>
      </w:tr>
      <w:tr w:rsidR="00E6722F" w:rsidRPr="00B40365" w14:paraId="4AA76F4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8C486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2C210F9"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A1208FC"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0EF6E02"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5C20F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356A50B8" w14:textId="77777777" w:rsidR="00E6722F" w:rsidRPr="00C97908" w:rsidRDefault="00E6722F" w:rsidP="00E01ECD">
            <w:pPr>
              <w:jc w:val="center"/>
              <w:rPr>
                <w:sz w:val="16"/>
                <w:szCs w:val="16"/>
                <w:lang w:val="en-US"/>
              </w:rPr>
            </w:pPr>
            <w:r w:rsidRPr="00C97908">
              <w:rPr>
                <w:sz w:val="16"/>
                <w:szCs w:val="16"/>
                <w:lang w:val="en-US"/>
              </w:rPr>
              <w:t>0,031</w:t>
            </w:r>
          </w:p>
        </w:tc>
      </w:tr>
      <w:tr w:rsidR="00E6722F" w:rsidRPr="00B40365" w14:paraId="0EFDCFB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648E6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0B79AD8"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EBC4EB9"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924EB9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6EFEA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252B7395" w14:textId="77777777" w:rsidR="00E6722F" w:rsidRPr="00C97908" w:rsidRDefault="00E6722F" w:rsidP="00E01ECD">
            <w:pPr>
              <w:jc w:val="center"/>
              <w:rPr>
                <w:sz w:val="16"/>
                <w:szCs w:val="16"/>
                <w:lang w:val="en-US"/>
              </w:rPr>
            </w:pPr>
            <w:r w:rsidRPr="00C97908">
              <w:rPr>
                <w:sz w:val="16"/>
                <w:szCs w:val="16"/>
                <w:lang w:val="en-US"/>
              </w:rPr>
              <w:t>0,221</w:t>
            </w:r>
          </w:p>
        </w:tc>
      </w:tr>
      <w:tr w:rsidR="00E6722F" w:rsidRPr="00B40365" w14:paraId="6DEF16F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17000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F6967EF" w14:textId="77777777" w:rsidR="00E6722F" w:rsidRPr="00B40365" w:rsidRDefault="00E6722F" w:rsidP="00E01ECD">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29C50FAC" w14:textId="77777777" w:rsidR="00E6722F" w:rsidRPr="00C97908" w:rsidRDefault="00E6722F" w:rsidP="00E01ECD">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07F6F6C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65FA1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6B3867B2" w14:textId="77777777" w:rsidR="00E6722F" w:rsidRPr="00C97908" w:rsidRDefault="00E6722F" w:rsidP="00E01ECD">
            <w:pPr>
              <w:jc w:val="center"/>
              <w:rPr>
                <w:sz w:val="16"/>
                <w:szCs w:val="16"/>
                <w:lang w:val="en-US"/>
              </w:rPr>
            </w:pPr>
            <w:r w:rsidRPr="00C97908">
              <w:rPr>
                <w:sz w:val="16"/>
                <w:szCs w:val="16"/>
                <w:lang w:val="en-US"/>
              </w:rPr>
              <w:t>0,083</w:t>
            </w:r>
          </w:p>
        </w:tc>
      </w:tr>
      <w:tr w:rsidR="00E6722F" w:rsidRPr="009B70F2" w14:paraId="507832F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50F2F3" w14:textId="77777777" w:rsidR="00E6722F" w:rsidRPr="005E2CA0" w:rsidRDefault="00E6722F" w:rsidP="00E01ECD">
            <w:pPr>
              <w:jc w:val="center"/>
              <w:rPr>
                <w:b/>
                <w:bCs/>
                <w:sz w:val="22"/>
                <w:szCs w:val="22"/>
                <w:lang w:val="en-US"/>
              </w:rPr>
            </w:pPr>
            <w:r w:rsidRPr="005E2CA0">
              <w:rPr>
                <w:b/>
                <w:bCs/>
                <w:sz w:val="22"/>
                <w:szCs w:val="22"/>
                <w:lang w:val="en-US"/>
              </w:rPr>
              <w:t>226</w:t>
            </w:r>
          </w:p>
        </w:tc>
        <w:tc>
          <w:tcPr>
            <w:tcW w:w="1402" w:type="dxa"/>
            <w:gridSpan w:val="3"/>
            <w:tcBorders>
              <w:top w:val="single" w:sz="4" w:space="0" w:color="auto"/>
              <w:bottom w:val="single" w:sz="4" w:space="0" w:color="auto"/>
            </w:tcBorders>
            <w:vAlign w:val="center"/>
          </w:tcPr>
          <w:p w14:paraId="24851970" w14:textId="77777777" w:rsidR="00E6722F" w:rsidRPr="005E2CA0" w:rsidRDefault="00E6722F" w:rsidP="00E01ECD">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14:paraId="212DAA44" w14:textId="77777777" w:rsidR="00E6722F" w:rsidRPr="005E2CA0" w:rsidRDefault="00E6722F" w:rsidP="00E01ECD">
            <w:pPr>
              <w:rPr>
                <w:b/>
                <w:bCs/>
                <w:sz w:val="2"/>
                <w:szCs w:val="2"/>
                <w:lang w:val="en-US"/>
              </w:rPr>
            </w:pPr>
            <w:r w:rsidRPr="005E2CA0">
              <w:rPr>
                <w:b/>
                <w:bCs/>
                <w:sz w:val="22"/>
                <w:szCs w:val="22"/>
                <w:lang w:val="en-US"/>
              </w:rPr>
              <w:t>Placaj din placute de ceramica calit. 1, gr. min. 8mm (la pereti, stilpi, pilastri si glafuri)  fixate de adeziv pe baza de ciment</w:t>
            </w:r>
          </w:p>
          <w:p w14:paraId="6FE9BE9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5421A38"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F4D55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2A98CAC" w14:textId="77777777" w:rsidR="00E6722F" w:rsidRPr="005E2CA0" w:rsidRDefault="00E6722F" w:rsidP="00E01ECD">
            <w:pPr>
              <w:jc w:val="center"/>
              <w:rPr>
                <w:b/>
                <w:bCs/>
                <w:sz w:val="22"/>
                <w:szCs w:val="22"/>
                <w:lang w:val="en-US"/>
              </w:rPr>
            </w:pPr>
            <w:r w:rsidRPr="005E2CA0">
              <w:rPr>
                <w:b/>
                <w:bCs/>
                <w:sz w:val="22"/>
                <w:szCs w:val="22"/>
                <w:lang w:val="en-US"/>
              </w:rPr>
              <w:t>2,800</w:t>
            </w:r>
          </w:p>
          <w:p w14:paraId="1D869E6B" w14:textId="77777777" w:rsidR="00E6722F" w:rsidRPr="009B70F2" w:rsidRDefault="00E6722F" w:rsidP="00E01ECD">
            <w:pPr>
              <w:jc w:val="center"/>
              <w:rPr>
                <w:sz w:val="2"/>
                <w:szCs w:val="2"/>
                <w:lang w:val="en-US"/>
              </w:rPr>
            </w:pPr>
          </w:p>
        </w:tc>
      </w:tr>
      <w:tr w:rsidR="00E6722F" w:rsidRPr="00B40365" w14:paraId="0B7C6AA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48A54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3FA0D7B" w14:textId="77777777" w:rsidR="00E6722F" w:rsidRPr="00B40365" w:rsidRDefault="00E6722F" w:rsidP="00E01EC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AE3FC5B"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754EC4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F922A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14:paraId="23B2553A" w14:textId="77777777" w:rsidR="00E6722F" w:rsidRPr="00C97908" w:rsidRDefault="00E6722F" w:rsidP="00E01ECD">
            <w:pPr>
              <w:jc w:val="center"/>
              <w:rPr>
                <w:sz w:val="16"/>
                <w:szCs w:val="16"/>
                <w:lang w:val="en-US"/>
              </w:rPr>
            </w:pPr>
            <w:r w:rsidRPr="00C97908">
              <w:rPr>
                <w:sz w:val="16"/>
                <w:szCs w:val="16"/>
                <w:lang w:val="en-US"/>
              </w:rPr>
              <w:t>4,62</w:t>
            </w:r>
          </w:p>
        </w:tc>
      </w:tr>
      <w:tr w:rsidR="00E6722F" w:rsidRPr="00B40365" w14:paraId="7D33C30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13BD8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5A43AC" w14:textId="77777777" w:rsidR="00E6722F" w:rsidRPr="00B40365" w:rsidRDefault="00E6722F" w:rsidP="00E01ECD">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14:paraId="68E30BB4" w14:textId="77777777" w:rsidR="00E6722F" w:rsidRPr="00C97908" w:rsidRDefault="00E6722F" w:rsidP="00E01ECD">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14:paraId="6944D9B8"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161662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60998943" w14:textId="77777777" w:rsidR="00E6722F" w:rsidRPr="00C97908" w:rsidRDefault="00E6722F" w:rsidP="00E01ECD">
            <w:pPr>
              <w:jc w:val="center"/>
              <w:rPr>
                <w:sz w:val="16"/>
                <w:szCs w:val="16"/>
                <w:lang w:val="en-US"/>
              </w:rPr>
            </w:pPr>
            <w:r w:rsidRPr="00C97908">
              <w:rPr>
                <w:sz w:val="16"/>
                <w:szCs w:val="16"/>
                <w:lang w:val="en-US"/>
              </w:rPr>
              <w:t>2,885</w:t>
            </w:r>
          </w:p>
        </w:tc>
      </w:tr>
      <w:tr w:rsidR="00E6722F" w:rsidRPr="00B40365" w14:paraId="75E88DA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CDCEC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820C59" w14:textId="77777777" w:rsidR="00E6722F" w:rsidRPr="00B40365" w:rsidRDefault="00E6722F" w:rsidP="00E01ECD">
            <w:pPr>
              <w:jc w:val="center"/>
              <w:rPr>
                <w:sz w:val="16"/>
                <w:szCs w:val="16"/>
                <w:lang w:val="en-US"/>
              </w:rPr>
            </w:pPr>
            <w:r w:rsidRPr="00B40365">
              <w:rPr>
                <w:sz w:val="16"/>
                <w:szCs w:val="16"/>
                <w:lang w:val="en-US"/>
              </w:rPr>
              <w:t>2664102102013c</w:t>
            </w:r>
          </w:p>
        </w:tc>
        <w:tc>
          <w:tcPr>
            <w:tcW w:w="4366" w:type="dxa"/>
            <w:gridSpan w:val="4"/>
            <w:tcBorders>
              <w:top w:val="nil"/>
              <w:bottom w:val="single" w:sz="2" w:space="0" w:color="auto"/>
            </w:tcBorders>
            <w:vAlign w:val="center"/>
          </w:tcPr>
          <w:p w14:paraId="2F206F53" w14:textId="77777777" w:rsidR="00E6722F" w:rsidRPr="00C97908" w:rsidRDefault="00E6722F" w:rsidP="00E01ECD">
            <w:pPr>
              <w:rPr>
                <w:sz w:val="16"/>
                <w:szCs w:val="16"/>
                <w:lang w:val="en-US"/>
              </w:rPr>
            </w:pPr>
            <w:r w:rsidRPr="00C97908">
              <w:rPr>
                <w:sz w:val="16"/>
                <w:szCs w:val="16"/>
                <w:lang w:val="en-US"/>
              </w:rPr>
              <w:t>Adeziv pentru lucrari de placaj  (amestec uscat pe baza de ciment)</w:t>
            </w:r>
          </w:p>
        </w:tc>
        <w:tc>
          <w:tcPr>
            <w:tcW w:w="1021" w:type="dxa"/>
            <w:gridSpan w:val="3"/>
            <w:tcBorders>
              <w:top w:val="nil"/>
              <w:bottom w:val="single" w:sz="2" w:space="0" w:color="auto"/>
            </w:tcBorders>
            <w:vAlign w:val="center"/>
          </w:tcPr>
          <w:p w14:paraId="0A5B977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CDD78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3,700</w:t>
            </w:r>
          </w:p>
        </w:tc>
        <w:tc>
          <w:tcPr>
            <w:tcW w:w="1559" w:type="dxa"/>
            <w:gridSpan w:val="2"/>
            <w:tcBorders>
              <w:top w:val="nil"/>
              <w:bottom w:val="single" w:sz="2" w:space="0" w:color="auto"/>
            </w:tcBorders>
            <w:vAlign w:val="center"/>
          </w:tcPr>
          <w:p w14:paraId="51D1BA65" w14:textId="77777777" w:rsidR="00E6722F" w:rsidRPr="00C97908" w:rsidRDefault="00E6722F" w:rsidP="00E01ECD">
            <w:pPr>
              <w:jc w:val="center"/>
              <w:rPr>
                <w:sz w:val="16"/>
                <w:szCs w:val="16"/>
                <w:lang w:val="en-US"/>
              </w:rPr>
            </w:pPr>
            <w:r w:rsidRPr="00C97908">
              <w:rPr>
                <w:sz w:val="16"/>
                <w:szCs w:val="16"/>
                <w:lang w:val="en-US"/>
              </w:rPr>
              <w:t>10,464</w:t>
            </w:r>
          </w:p>
        </w:tc>
      </w:tr>
      <w:tr w:rsidR="00E6722F" w:rsidRPr="00B40365" w14:paraId="6BFD68D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8E4AA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D1E71D" w14:textId="77777777" w:rsidR="00E6722F" w:rsidRPr="00B40365" w:rsidRDefault="00E6722F" w:rsidP="00E01ECD">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059C41A5" w14:textId="77777777" w:rsidR="00E6722F" w:rsidRPr="00C97908" w:rsidRDefault="00E6722F" w:rsidP="00E01ECD">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568EFF0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DA903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14:paraId="49DADA81" w14:textId="77777777" w:rsidR="00E6722F" w:rsidRPr="00C97908" w:rsidRDefault="00E6722F" w:rsidP="00E01ECD">
            <w:pPr>
              <w:jc w:val="center"/>
              <w:rPr>
                <w:sz w:val="16"/>
                <w:szCs w:val="16"/>
                <w:lang w:val="en-US"/>
              </w:rPr>
            </w:pPr>
            <w:r w:rsidRPr="00C97908">
              <w:rPr>
                <w:sz w:val="16"/>
                <w:szCs w:val="16"/>
                <w:lang w:val="en-US"/>
              </w:rPr>
              <w:t>1,329</w:t>
            </w:r>
          </w:p>
        </w:tc>
      </w:tr>
      <w:tr w:rsidR="00E6722F" w:rsidRPr="00B40365" w14:paraId="35D136D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ACFCF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71745C" w14:textId="77777777" w:rsidR="00E6722F" w:rsidRPr="00B40365" w:rsidRDefault="00E6722F" w:rsidP="00E01ECD">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7189C529" w14:textId="77777777" w:rsidR="00E6722F" w:rsidRPr="00C97908" w:rsidRDefault="00E6722F" w:rsidP="00E01ECD">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4D5DAAA2"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67E2B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357071F9" w14:textId="77777777" w:rsidR="00E6722F" w:rsidRPr="00C97908" w:rsidRDefault="00E6722F" w:rsidP="00E01ECD">
            <w:pPr>
              <w:jc w:val="center"/>
              <w:rPr>
                <w:sz w:val="16"/>
                <w:szCs w:val="16"/>
                <w:lang w:val="en-US"/>
              </w:rPr>
            </w:pPr>
            <w:r w:rsidRPr="00C97908">
              <w:rPr>
                <w:sz w:val="16"/>
                <w:szCs w:val="16"/>
                <w:lang w:val="en-US"/>
              </w:rPr>
              <w:t>56,56</w:t>
            </w:r>
          </w:p>
        </w:tc>
      </w:tr>
      <w:tr w:rsidR="00E6722F" w:rsidRPr="00B40365" w14:paraId="63CC1D1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31F10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4F99834"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650CEDE"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51CFB88"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EA64E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522EADBD" w14:textId="77777777" w:rsidR="00E6722F" w:rsidRPr="00C97908" w:rsidRDefault="00E6722F" w:rsidP="00E01ECD">
            <w:pPr>
              <w:jc w:val="center"/>
              <w:rPr>
                <w:sz w:val="16"/>
                <w:szCs w:val="16"/>
                <w:lang w:val="en-US"/>
              </w:rPr>
            </w:pPr>
            <w:r w:rsidRPr="00C97908">
              <w:rPr>
                <w:sz w:val="16"/>
                <w:szCs w:val="16"/>
                <w:lang w:val="en-US"/>
              </w:rPr>
              <w:t>0,006</w:t>
            </w:r>
          </w:p>
        </w:tc>
      </w:tr>
      <w:tr w:rsidR="00E6722F" w:rsidRPr="00B40365" w14:paraId="1BA8E7B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85487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C38A9EF"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4DC06F9"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8044D6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1B600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7D400265" w14:textId="77777777" w:rsidR="00E6722F" w:rsidRPr="00C97908" w:rsidRDefault="00E6722F" w:rsidP="00E01ECD">
            <w:pPr>
              <w:jc w:val="center"/>
              <w:rPr>
                <w:sz w:val="16"/>
                <w:szCs w:val="16"/>
                <w:lang w:val="en-US"/>
              </w:rPr>
            </w:pPr>
            <w:r w:rsidRPr="00C97908">
              <w:rPr>
                <w:sz w:val="16"/>
                <w:szCs w:val="16"/>
                <w:lang w:val="en-US"/>
              </w:rPr>
              <w:t>0,034</w:t>
            </w:r>
          </w:p>
        </w:tc>
      </w:tr>
      <w:tr w:rsidR="00E6722F" w:rsidRPr="00B40365" w14:paraId="0E5DDC2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CCFC5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F87DCE" w14:textId="77777777" w:rsidR="00E6722F" w:rsidRPr="00B40365" w:rsidRDefault="00E6722F" w:rsidP="00E01ECD">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62FEFB29" w14:textId="77777777" w:rsidR="00E6722F" w:rsidRPr="00C97908" w:rsidRDefault="00E6722F" w:rsidP="00E01ECD">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6AF63DF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B51AE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55D603D5" w14:textId="77777777" w:rsidR="00E6722F" w:rsidRPr="00C97908" w:rsidRDefault="00E6722F" w:rsidP="00E01ECD">
            <w:pPr>
              <w:jc w:val="center"/>
              <w:rPr>
                <w:sz w:val="16"/>
                <w:szCs w:val="16"/>
                <w:lang w:val="en-US"/>
              </w:rPr>
            </w:pPr>
            <w:r w:rsidRPr="00C97908">
              <w:rPr>
                <w:sz w:val="16"/>
                <w:szCs w:val="16"/>
                <w:lang w:val="en-US"/>
              </w:rPr>
              <w:t>0,028</w:t>
            </w:r>
          </w:p>
        </w:tc>
      </w:tr>
      <w:tr w:rsidR="00E6722F" w:rsidRPr="003E2692" w14:paraId="478BB8F2"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1D34225"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609D62F3"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10E9F87F"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7AEEC90B"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35A3B1F1"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63EE49A2" w14:textId="77777777" w:rsidR="00E6722F" w:rsidRPr="003E2692" w:rsidRDefault="00E6722F" w:rsidP="00E01ECD">
            <w:pPr>
              <w:rPr>
                <w:sz w:val="2"/>
                <w:szCs w:val="2"/>
                <w:lang w:val="en-US"/>
              </w:rPr>
            </w:pPr>
          </w:p>
        </w:tc>
      </w:tr>
      <w:tr w:rsidR="00E6722F" w:rsidRPr="00B449C4" w14:paraId="60351972"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64307BC"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648C9FBF"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01D9442C"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719010A"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654980D3"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4FE00538" w14:textId="77777777" w:rsidR="00E6722F" w:rsidRPr="00B449C4" w:rsidRDefault="00E6722F" w:rsidP="00E01ECD">
            <w:pPr>
              <w:rPr>
                <w:sz w:val="22"/>
                <w:szCs w:val="22"/>
                <w:lang w:val="en-US"/>
              </w:rPr>
            </w:pPr>
          </w:p>
        </w:tc>
      </w:tr>
      <w:tr w:rsidR="00E6722F" w:rsidRPr="00B40365" w14:paraId="41DA297B"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01E1E07"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4E72D6CC"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26A72B73"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Glafuri interioare</w:t>
            </w:r>
          </w:p>
        </w:tc>
        <w:tc>
          <w:tcPr>
            <w:tcW w:w="3621" w:type="dxa"/>
            <w:gridSpan w:val="8"/>
            <w:tcBorders>
              <w:bottom w:val="single" w:sz="4" w:space="0" w:color="auto"/>
              <w:right w:val="single" w:sz="4" w:space="0" w:color="auto"/>
            </w:tcBorders>
          </w:tcPr>
          <w:p w14:paraId="763A9E5C" w14:textId="77777777" w:rsidR="00E6722F" w:rsidRPr="00B40365" w:rsidRDefault="00E6722F" w:rsidP="00E01ECD">
            <w:pPr>
              <w:rPr>
                <w:sz w:val="22"/>
                <w:szCs w:val="22"/>
                <w:lang w:val="en-US"/>
              </w:rPr>
            </w:pPr>
          </w:p>
        </w:tc>
      </w:tr>
      <w:tr w:rsidR="00E6722F" w:rsidRPr="009B70F2" w14:paraId="3559E2FD" w14:textId="77777777" w:rsidTr="00E01ECD">
        <w:tblPrEx>
          <w:tblCellMar>
            <w:left w:w="107" w:type="dxa"/>
            <w:right w:w="107" w:type="dxa"/>
          </w:tblCellMar>
        </w:tblPrEx>
        <w:tc>
          <w:tcPr>
            <w:tcW w:w="10495" w:type="dxa"/>
            <w:gridSpan w:val="19"/>
          </w:tcPr>
          <w:p w14:paraId="69762979" w14:textId="77777777" w:rsidR="00E6722F" w:rsidRPr="009B70F2" w:rsidRDefault="00E6722F" w:rsidP="00E01ECD">
            <w:pPr>
              <w:rPr>
                <w:b/>
                <w:bCs/>
                <w:sz w:val="22"/>
                <w:szCs w:val="22"/>
                <w:lang w:val="en-US"/>
              </w:rPr>
            </w:pPr>
            <w:r w:rsidRPr="009B70F2">
              <w:rPr>
                <w:b/>
                <w:bCs/>
                <w:sz w:val="22"/>
                <w:szCs w:val="22"/>
                <w:lang w:val="en-US"/>
              </w:rPr>
              <w:t>1.4.6. Tavane</w:t>
            </w:r>
          </w:p>
          <w:p w14:paraId="75220655" w14:textId="77777777" w:rsidR="00E6722F" w:rsidRPr="00B12F65" w:rsidRDefault="00E6722F" w:rsidP="00E01ECD">
            <w:pPr>
              <w:rPr>
                <w:sz w:val="2"/>
                <w:szCs w:val="2"/>
                <w:lang w:val="en-US"/>
              </w:rPr>
            </w:pPr>
          </w:p>
        </w:tc>
      </w:tr>
      <w:tr w:rsidR="00E6722F" w:rsidRPr="009B70F2" w14:paraId="3030889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65E458" w14:textId="77777777" w:rsidR="00E6722F" w:rsidRPr="005E2CA0" w:rsidRDefault="00E6722F" w:rsidP="00E01ECD">
            <w:pPr>
              <w:jc w:val="center"/>
              <w:rPr>
                <w:b/>
                <w:bCs/>
                <w:sz w:val="22"/>
                <w:szCs w:val="22"/>
                <w:lang w:val="en-US"/>
              </w:rPr>
            </w:pPr>
            <w:r w:rsidRPr="005E2CA0">
              <w:rPr>
                <w:b/>
                <w:bCs/>
                <w:sz w:val="22"/>
                <w:szCs w:val="22"/>
                <w:lang w:val="en-US"/>
              </w:rPr>
              <w:t>227</w:t>
            </w:r>
          </w:p>
        </w:tc>
        <w:tc>
          <w:tcPr>
            <w:tcW w:w="1402" w:type="dxa"/>
            <w:gridSpan w:val="3"/>
            <w:tcBorders>
              <w:top w:val="single" w:sz="4" w:space="0" w:color="auto"/>
              <w:bottom w:val="single" w:sz="4" w:space="0" w:color="auto"/>
            </w:tcBorders>
            <w:vAlign w:val="center"/>
          </w:tcPr>
          <w:p w14:paraId="63F5D50A" w14:textId="77777777" w:rsidR="00E6722F" w:rsidRPr="005E2CA0" w:rsidRDefault="00E6722F" w:rsidP="00E01ECD">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14:paraId="68FACF00" w14:textId="77777777" w:rsidR="00E6722F" w:rsidRPr="005E2CA0" w:rsidRDefault="00E6722F" w:rsidP="00E01ECD">
            <w:pPr>
              <w:rPr>
                <w:b/>
                <w:bCs/>
                <w:sz w:val="2"/>
                <w:szCs w:val="2"/>
                <w:lang w:val="en-US"/>
              </w:rPr>
            </w:pPr>
            <w:r w:rsidRPr="005E2CA0">
              <w:rPr>
                <w:b/>
                <w:bCs/>
                <w:sz w:val="22"/>
                <w:szCs w:val="22"/>
                <w:lang w:val="en-US"/>
              </w:rPr>
              <w:t>Placarea suprafetelor cu un strat de PGC gr.12.5 mm hidrofug cu executarea carcasei metalice simple plane, cu inaltimea pina la 4 m: tavane fara izolatie</w:t>
            </w:r>
          </w:p>
          <w:p w14:paraId="78E4223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300A0EB"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A2A3F9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1D69D76" w14:textId="77777777" w:rsidR="00E6722F" w:rsidRPr="005E2CA0" w:rsidRDefault="00E6722F" w:rsidP="00E01ECD">
            <w:pPr>
              <w:jc w:val="center"/>
              <w:rPr>
                <w:b/>
                <w:bCs/>
                <w:sz w:val="22"/>
                <w:szCs w:val="22"/>
                <w:lang w:val="en-US"/>
              </w:rPr>
            </w:pPr>
            <w:r w:rsidRPr="005E2CA0">
              <w:rPr>
                <w:b/>
                <w:bCs/>
                <w:sz w:val="22"/>
                <w:szCs w:val="22"/>
                <w:lang w:val="en-US"/>
              </w:rPr>
              <w:t>12,400</w:t>
            </w:r>
          </w:p>
          <w:p w14:paraId="11637948" w14:textId="77777777" w:rsidR="00E6722F" w:rsidRPr="009B70F2" w:rsidRDefault="00E6722F" w:rsidP="00E01ECD">
            <w:pPr>
              <w:jc w:val="center"/>
              <w:rPr>
                <w:sz w:val="2"/>
                <w:szCs w:val="2"/>
                <w:lang w:val="en-US"/>
              </w:rPr>
            </w:pPr>
          </w:p>
        </w:tc>
      </w:tr>
      <w:tr w:rsidR="00E6722F" w:rsidRPr="00B40365" w14:paraId="6D3A7D5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F4BCA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F55A08" w14:textId="77777777" w:rsidR="00E6722F" w:rsidRPr="00B40365" w:rsidRDefault="00E6722F" w:rsidP="00E01EC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A8BD42C"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157921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8BA09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1,910</w:t>
            </w:r>
          </w:p>
        </w:tc>
        <w:tc>
          <w:tcPr>
            <w:tcW w:w="1559" w:type="dxa"/>
            <w:gridSpan w:val="2"/>
            <w:tcBorders>
              <w:top w:val="nil"/>
              <w:bottom w:val="single" w:sz="2" w:space="0" w:color="auto"/>
            </w:tcBorders>
            <w:vAlign w:val="center"/>
          </w:tcPr>
          <w:p w14:paraId="429BC752" w14:textId="77777777" w:rsidR="00E6722F" w:rsidRPr="00C97908" w:rsidRDefault="00E6722F" w:rsidP="00E01ECD">
            <w:pPr>
              <w:jc w:val="center"/>
              <w:rPr>
                <w:sz w:val="16"/>
                <w:szCs w:val="16"/>
                <w:lang w:val="en-US"/>
              </w:rPr>
            </w:pPr>
            <w:r w:rsidRPr="00C97908">
              <w:rPr>
                <w:sz w:val="16"/>
                <w:szCs w:val="16"/>
                <w:lang w:val="en-US"/>
              </w:rPr>
              <w:t>23,684</w:t>
            </w:r>
          </w:p>
        </w:tc>
      </w:tr>
      <w:tr w:rsidR="00E6722F" w:rsidRPr="00B40365" w14:paraId="00CF919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E64EC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6A5901" w14:textId="77777777" w:rsidR="00E6722F" w:rsidRPr="00B40365" w:rsidRDefault="00E6722F" w:rsidP="00E01ECD">
            <w:pPr>
              <w:jc w:val="center"/>
              <w:rPr>
                <w:sz w:val="16"/>
                <w:szCs w:val="16"/>
                <w:lang w:val="en-US"/>
              </w:rPr>
            </w:pPr>
            <w:r w:rsidRPr="00B40365">
              <w:rPr>
                <w:sz w:val="16"/>
                <w:szCs w:val="16"/>
                <w:lang w:val="en-US"/>
              </w:rPr>
              <w:t>266210270100012h</w:t>
            </w:r>
          </w:p>
        </w:tc>
        <w:tc>
          <w:tcPr>
            <w:tcW w:w="4366" w:type="dxa"/>
            <w:gridSpan w:val="4"/>
            <w:tcBorders>
              <w:top w:val="nil"/>
              <w:bottom w:val="single" w:sz="2" w:space="0" w:color="auto"/>
            </w:tcBorders>
            <w:vAlign w:val="center"/>
          </w:tcPr>
          <w:p w14:paraId="5FE5544D" w14:textId="77777777" w:rsidR="00E6722F" w:rsidRPr="00C97908" w:rsidRDefault="00E6722F" w:rsidP="00E01ECD">
            <w:pPr>
              <w:rPr>
                <w:sz w:val="16"/>
                <w:szCs w:val="16"/>
                <w:lang w:val="en-US"/>
              </w:rPr>
            </w:pPr>
            <w:r w:rsidRPr="00C97908">
              <w:rPr>
                <w:sz w:val="16"/>
                <w:szCs w:val="16"/>
                <w:lang w:val="en-US"/>
              </w:rPr>
              <w:t>Placi ghips-carton gr.12.5 mm hidrofug</w:t>
            </w:r>
          </w:p>
        </w:tc>
        <w:tc>
          <w:tcPr>
            <w:tcW w:w="1021" w:type="dxa"/>
            <w:gridSpan w:val="3"/>
            <w:tcBorders>
              <w:top w:val="nil"/>
              <w:bottom w:val="single" w:sz="2" w:space="0" w:color="auto"/>
            </w:tcBorders>
            <w:vAlign w:val="center"/>
          </w:tcPr>
          <w:p w14:paraId="7BDFFF1C"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B4AE00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6280C341" w14:textId="77777777" w:rsidR="00E6722F" w:rsidRPr="00C97908" w:rsidRDefault="00E6722F" w:rsidP="00E01ECD">
            <w:pPr>
              <w:jc w:val="center"/>
              <w:rPr>
                <w:sz w:val="16"/>
                <w:szCs w:val="16"/>
                <w:lang w:val="en-US"/>
              </w:rPr>
            </w:pPr>
            <w:r w:rsidRPr="00C97908">
              <w:rPr>
                <w:sz w:val="16"/>
                <w:szCs w:val="16"/>
                <w:lang w:val="en-US"/>
              </w:rPr>
              <w:t>13,085</w:t>
            </w:r>
          </w:p>
        </w:tc>
      </w:tr>
      <w:tr w:rsidR="00E6722F" w:rsidRPr="00B40365" w14:paraId="2428F73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114D2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0C9E8AC" w14:textId="77777777" w:rsidR="00E6722F" w:rsidRPr="00B40365" w:rsidRDefault="00E6722F" w:rsidP="00E01ECD">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6CEFFE6D" w14:textId="77777777" w:rsidR="00E6722F" w:rsidRPr="00C97908" w:rsidRDefault="00E6722F" w:rsidP="00E01ECD">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4E0083AC"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4C842D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0,919</w:t>
            </w:r>
          </w:p>
        </w:tc>
        <w:tc>
          <w:tcPr>
            <w:tcW w:w="1559" w:type="dxa"/>
            <w:gridSpan w:val="2"/>
            <w:tcBorders>
              <w:top w:val="nil"/>
              <w:bottom w:val="single" w:sz="2" w:space="0" w:color="auto"/>
            </w:tcBorders>
            <w:vAlign w:val="center"/>
          </w:tcPr>
          <w:p w14:paraId="11B9E8E9" w14:textId="77777777" w:rsidR="00E6722F" w:rsidRPr="00C97908" w:rsidRDefault="00E6722F" w:rsidP="00E01ECD">
            <w:pPr>
              <w:jc w:val="center"/>
              <w:rPr>
                <w:sz w:val="16"/>
                <w:szCs w:val="16"/>
                <w:lang w:val="en-US"/>
              </w:rPr>
            </w:pPr>
            <w:r w:rsidRPr="00C97908">
              <w:rPr>
                <w:sz w:val="16"/>
                <w:szCs w:val="16"/>
                <w:lang w:val="en-US"/>
              </w:rPr>
              <w:t>11,453</w:t>
            </w:r>
          </w:p>
        </w:tc>
      </w:tr>
      <w:tr w:rsidR="00E6722F" w:rsidRPr="00B40365" w14:paraId="50C4A16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A0677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AD6D48" w14:textId="77777777" w:rsidR="00E6722F" w:rsidRPr="00B40365" w:rsidRDefault="00E6722F" w:rsidP="00E01ECD">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0E466071" w14:textId="77777777" w:rsidR="00E6722F" w:rsidRPr="00C97908" w:rsidRDefault="00E6722F" w:rsidP="00E01ECD">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3CEE7723"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35D5A6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2,200</w:t>
            </w:r>
          </w:p>
        </w:tc>
        <w:tc>
          <w:tcPr>
            <w:tcW w:w="1559" w:type="dxa"/>
            <w:gridSpan w:val="2"/>
            <w:tcBorders>
              <w:top w:val="nil"/>
              <w:bottom w:val="single" w:sz="2" w:space="0" w:color="auto"/>
            </w:tcBorders>
            <w:vAlign w:val="center"/>
          </w:tcPr>
          <w:p w14:paraId="4F60D47D" w14:textId="77777777" w:rsidR="00E6722F" w:rsidRPr="00C97908" w:rsidRDefault="00E6722F" w:rsidP="00E01ECD">
            <w:pPr>
              <w:jc w:val="center"/>
              <w:rPr>
                <w:sz w:val="16"/>
                <w:szCs w:val="16"/>
                <w:lang w:val="en-US"/>
              </w:rPr>
            </w:pPr>
            <w:r w:rsidRPr="00C97908">
              <w:rPr>
                <w:sz w:val="16"/>
                <w:szCs w:val="16"/>
                <w:lang w:val="en-US"/>
              </w:rPr>
              <w:t>27,416</w:t>
            </w:r>
          </w:p>
        </w:tc>
      </w:tr>
      <w:tr w:rsidR="00E6722F" w:rsidRPr="00B40365" w14:paraId="7E54707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714FD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0103634" w14:textId="77777777" w:rsidR="00E6722F" w:rsidRPr="00B40365" w:rsidRDefault="00E6722F" w:rsidP="00E01ECD">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38FC5FF4" w14:textId="77777777" w:rsidR="00E6722F" w:rsidRPr="00C97908" w:rsidRDefault="00E6722F" w:rsidP="00E01ECD">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44F9DF3E"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0F631E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2,350</w:t>
            </w:r>
          </w:p>
        </w:tc>
        <w:tc>
          <w:tcPr>
            <w:tcW w:w="1559" w:type="dxa"/>
            <w:gridSpan w:val="2"/>
            <w:tcBorders>
              <w:top w:val="nil"/>
              <w:bottom w:val="single" w:sz="2" w:space="0" w:color="auto"/>
            </w:tcBorders>
            <w:vAlign w:val="center"/>
          </w:tcPr>
          <w:p w14:paraId="3FE63A39" w14:textId="77777777" w:rsidR="00E6722F" w:rsidRPr="00C97908" w:rsidRDefault="00E6722F" w:rsidP="00E01ECD">
            <w:pPr>
              <w:jc w:val="center"/>
              <w:rPr>
                <w:sz w:val="16"/>
                <w:szCs w:val="16"/>
                <w:lang w:val="en-US"/>
              </w:rPr>
            </w:pPr>
            <w:r w:rsidRPr="00C97908">
              <w:rPr>
                <w:sz w:val="16"/>
                <w:szCs w:val="16"/>
                <w:lang w:val="en-US"/>
              </w:rPr>
              <w:t>29,286</w:t>
            </w:r>
          </w:p>
        </w:tc>
      </w:tr>
      <w:tr w:rsidR="00E6722F" w:rsidRPr="00B40365" w14:paraId="01E3A70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6BD50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D77BBA" w14:textId="77777777" w:rsidR="00E6722F" w:rsidRPr="00B40365" w:rsidRDefault="00E6722F" w:rsidP="00E01ECD">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04B26BC9" w14:textId="77777777" w:rsidR="00E6722F" w:rsidRPr="00C97908" w:rsidRDefault="00E6722F" w:rsidP="00E01ECD">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4BDDAFFF"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2B5A96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5E3066C6" w14:textId="77777777" w:rsidR="00E6722F" w:rsidRPr="00C97908" w:rsidRDefault="00E6722F" w:rsidP="00E01ECD">
            <w:pPr>
              <w:jc w:val="center"/>
              <w:rPr>
                <w:sz w:val="16"/>
                <w:szCs w:val="16"/>
                <w:lang w:val="en-US"/>
              </w:rPr>
            </w:pPr>
            <w:r w:rsidRPr="00C97908">
              <w:rPr>
                <w:sz w:val="16"/>
                <w:szCs w:val="16"/>
                <w:lang w:val="en-US"/>
              </w:rPr>
              <w:t>9,44</w:t>
            </w:r>
          </w:p>
        </w:tc>
      </w:tr>
      <w:tr w:rsidR="00E6722F" w:rsidRPr="00B40365" w14:paraId="7CC66F6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8B7D0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3475174" w14:textId="77777777" w:rsidR="00E6722F" w:rsidRPr="00B40365" w:rsidRDefault="00E6722F" w:rsidP="00E01ECD">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020CA191" w14:textId="77777777" w:rsidR="00E6722F" w:rsidRPr="00C97908" w:rsidRDefault="00E6722F" w:rsidP="00E01ECD">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399EE3A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9095C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0,271</w:t>
            </w:r>
          </w:p>
        </w:tc>
        <w:tc>
          <w:tcPr>
            <w:tcW w:w="1559" w:type="dxa"/>
            <w:gridSpan w:val="2"/>
            <w:tcBorders>
              <w:top w:val="nil"/>
              <w:bottom w:val="single" w:sz="2" w:space="0" w:color="auto"/>
            </w:tcBorders>
            <w:vAlign w:val="center"/>
          </w:tcPr>
          <w:p w14:paraId="08CEB36F" w14:textId="77777777" w:rsidR="00E6722F" w:rsidRPr="00C97908" w:rsidRDefault="00E6722F" w:rsidP="00E01ECD">
            <w:pPr>
              <w:jc w:val="center"/>
              <w:rPr>
                <w:sz w:val="16"/>
                <w:szCs w:val="16"/>
                <w:lang w:val="en-US"/>
              </w:rPr>
            </w:pPr>
            <w:r w:rsidRPr="00C97908">
              <w:rPr>
                <w:sz w:val="16"/>
                <w:szCs w:val="16"/>
                <w:lang w:val="en-US"/>
              </w:rPr>
              <w:t>3,377</w:t>
            </w:r>
          </w:p>
        </w:tc>
      </w:tr>
      <w:tr w:rsidR="00E6722F" w:rsidRPr="00B40365" w14:paraId="505517F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ABD61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4057DD" w14:textId="77777777" w:rsidR="00E6722F" w:rsidRPr="00B40365" w:rsidRDefault="00E6722F" w:rsidP="00E01ECD">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0977A5A3" w14:textId="77777777" w:rsidR="00E6722F" w:rsidRPr="00C97908" w:rsidRDefault="00E6722F" w:rsidP="00E01ECD">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4E1A045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25DBF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62757D4F" w14:textId="77777777" w:rsidR="00E6722F" w:rsidRPr="00C97908" w:rsidRDefault="00E6722F" w:rsidP="00E01ECD">
            <w:pPr>
              <w:jc w:val="center"/>
              <w:rPr>
                <w:sz w:val="16"/>
                <w:szCs w:val="16"/>
                <w:lang w:val="en-US"/>
              </w:rPr>
            </w:pPr>
            <w:r w:rsidRPr="00C97908">
              <w:rPr>
                <w:sz w:val="16"/>
                <w:szCs w:val="16"/>
                <w:lang w:val="en-US"/>
              </w:rPr>
              <w:t>1,09</w:t>
            </w:r>
          </w:p>
        </w:tc>
      </w:tr>
      <w:tr w:rsidR="00E6722F" w:rsidRPr="00B40365" w14:paraId="6DCFFC8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85378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0AFCC85" w14:textId="77777777" w:rsidR="00E6722F" w:rsidRPr="00B40365" w:rsidRDefault="00E6722F" w:rsidP="00E01ECD">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2345F70A" w14:textId="77777777" w:rsidR="00E6722F" w:rsidRPr="00C97908" w:rsidRDefault="00E6722F" w:rsidP="00E01ECD">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4E2303B0"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51549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14:paraId="3B274D5F" w14:textId="77777777" w:rsidR="00E6722F" w:rsidRPr="00C97908" w:rsidRDefault="00E6722F" w:rsidP="00E01ECD">
            <w:pPr>
              <w:jc w:val="center"/>
              <w:rPr>
                <w:sz w:val="16"/>
                <w:szCs w:val="16"/>
                <w:lang w:val="en-US"/>
              </w:rPr>
            </w:pPr>
            <w:r w:rsidRPr="00C97908">
              <w:rPr>
                <w:sz w:val="16"/>
                <w:szCs w:val="16"/>
                <w:lang w:val="en-US"/>
              </w:rPr>
              <w:t>20,562</w:t>
            </w:r>
          </w:p>
        </w:tc>
      </w:tr>
      <w:tr w:rsidR="00E6722F" w:rsidRPr="00B40365" w14:paraId="57C5ECF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1841D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0A23A0F" w14:textId="77777777" w:rsidR="00E6722F" w:rsidRPr="00B40365" w:rsidRDefault="00E6722F" w:rsidP="00E01ECD">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2A9A1556" w14:textId="77777777" w:rsidR="00E6722F" w:rsidRPr="00C97908" w:rsidRDefault="00E6722F" w:rsidP="00E01ECD">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74314D72"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74FA0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16,190</w:t>
            </w:r>
          </w:p>
        </w:tc>
        <w:tc>
          <w:tcPr>
            <w:tcW w:w="1559" w:type="dxa"/>
            <w:gridSpan w:val="2"/>
            <w:tcBorders>
              <w:top w:val="nil"/>
              <w:bottom w:val="single" w:sz="2" w:space="0" w:color="auto"/>
            </w:tcBorders>
            <w:vAlign w:val="center"/>
          </w:tcPr>
          <w:p w14:paraId="7CA818A2" w14:textId="77777777" w:rsidR="00E6722F" w:rsidRPr="00C97908" w:rsidRDefault="00E6722F" w:rsidP="00E01ECD">
            <w:pPr>
              <w:jc w:val="center"/>
              <w:rPr>
                <w:sz w:val="16"/>
                <w:szCs w:val="16"/>
                <w:lang w:val="en-US"/>
              </w:rPr>
            </w:pPr>
            <w:r w:rsidRPr="00C97908">
              <w:rPr>
                <w:sz w:val="16"/>
                <w:szCs w:val="16"/>
                <w:lang w:val="en-US"/>
              </w:rPr>
              <w:t>201,76</w:t>
            </w:r>
          </w:p>
        </w:tc>
      </w:tr>
      <w:tr w:rsidR="00E6722F" w:rsidRPr="00B40365" w14:paraId="384E014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21CD1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EC534F5"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E8D79C9"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4860B9A"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780F4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14:paraId="79EDF146" w14:textId="77777777" w:rsidR="00E6722F" w:rsidRPr="00C97908" w:rsidRDefault="00E6722F" w:rsidP="00E01ECD">
            <w:pPr>
              <w:jc w:val="center"/>
              <w:rPr>
                <w:sz w:val="16"/>
                <w:szCs w:val="16"/>
                <w:lang w:val="en-US"/>
              </w:rPr>
            </w:pPr>
            <w:r w:rsidRPr="00C97908">
              <w:rPr>
                <w:sz w:val="16"/>
                <w:szCs w:val="16"/>
                <w:lang w:val="en-US"/>
              </w:rPr>
              <w:t>0,057</w:t>
            </w:r>
          </w:p>
        </w:tc>
      </w:tr>
      <w:tr w:rsidR="00E6722F" w:rsidRPr="00B40365" w14:paraId="20211B9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936AD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9768B7A"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3D1AB34"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DA1A23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D9C86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14:paraId="29EA6493" w14:textId="77777777" w:rsidR="00E6722F" w:rsidRPr="00C97908" w:rsidRDefault="00E6722F" w:rsidP="00E01ECD">
            <w:pPr>
              <w:jc w:val="center"/>
              <w:rPr>
                <w:sz w:val="16"/>
                <w:szCs w:val="16"/>
                <w:lang w:val="en-US"/>
              </w:rPr>
            </w:pPr>
            <w:r w:rsidRPr="00C97908">
              <w:rPr>
                <w:sz w:val="16"/>
                <w:szCs w:val="16"/>
                <w:lang w:val="en-US"/>
              </w:rPr>
              <w:t>0,589</w:t>
            </w:r>
          </w:p>
        </w:tc>
      </w:tr>
      <w:tr w:rsidR="00E6722F" w:rsidRPr="009B70F2" w14:paraId="347EB91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2D496D" w14:textId="77777777" w:rsidR="00E6722F" w:rsidRPr="005E2CA0" w:rsidRDefault="00E6722F" w:rsidP="00E01ECD">
            <w:pPr>
              <w:jc w:val="center"/>
              <w:rPr>
                <w:b/>
                <w:bCs/>
                <w:sz w:val="22"/>
                <w:szCs w:val="22"/>
                <w:lang w:val="en-US"/>
              </w:rPr>
            </w:pPr>
            <w:r w:rsidRPr="005E2CA0">
              <w:rPr>
                <w:b/>
                <w:bCs/>
                <w:sz w:val="22"/>
                <w:szCs w:val="22"/>
                <w:lang w:val="en-US"/>
              </w:rPr>
              <w:t>228</w:t>
            </w:r>
          </w:p>
        </w:tc>
        <w:tc>
          <w:tcPr>
            <w:tcW w:w="1402" w:type="dxa"/>
            <w:gridSpan w:val="3"/>
            <w:tcBorders>
              <w:top w:val="single" w:sz="4" w:space="0" w:color="auto"/>
              <w:bottom w:val="single" w:sz="4" w:space="0" w:color="auto"/>
            </w:tcBorders>
            <w:vAlign w:val="center"/>
          </w:tcPr>
          <w:p w14:paraId="3166A9F3"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A929077"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73BD001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4BA6567"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DD0E67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226A9CB" w14:textId="77777777" w:rsidR="00E6722F" w:rsidRPr="005E2CA0" w:rsidRDefault="00E6722F" w:rsidP="00E01ECD">
            <w:pPr>
              <w:jc w:val="center"/>
              <w:rPr>
                <w:b/>
                <w:bCs/>
                <w:sz w:val="22"/>
                <w:szCs w:val="22"/>
                <w:lang w:val="en-US"/>
              </w:rPr>
            </w:pPr>
            <w:r w:rsidRPr="005E2CA0">
              <w:rPr>
                <w:b/>
                <w:bCs/>
                <w:sz w:val="22"/>
                <w:szCs w:val="22"/>
                <w:lang w:val="en-US"/>
              </w:rPr>
              <w:t>12,400</w:t>
            </w:r>
          </w:p>
          <w:p w14:paraId="204C91B6" w14:textId="77777777" w:rsidR="00E6722F" w:rsidRPr="009B70F2" w:rsidRDefault="00E6722F" w:rsidP="00E01ECD">
            <w:pPr>
              <w:jc w:val="center"/>
              <w:rPr>
                <w:sz w:val="2"/>
                <w:szCs w:val="2"/>
                <w:lang w:val="en-US"/>
              </w:rPr>
            </w:pPr>
          </w:p>
        </w:tc>
      </w:tr>
      <w:tr w:rsidR="00E6722F" w:rsidRPr="00B40365" w14:paraId="6E5FDEA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8FFDF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0E3582"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B279B2A"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978530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170DC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7778BFB8" w14:textId="77777777" w:rsidR="00E6722F" w:rsidRPr="00C97908" w:rsidRDefault="00E6722F" w:rsidP="00E01ECD">
            <w:pPr>
              <w:jc w:val="center"/>
              <w:rPr>
                <w:sz w:val="16"/>
                <w:szCs w:val="16"/>
                <w:lang w:val="en-US"/>
              </w:rPr>
            </w:pPr>
            <w:r w:rsidRPr="00C97908">
              <w:rPr>
                <w:sz w:val="16"/>
                <w:szCs w:val="16"/>
                <w:lang w:val="en-US"/>
              </w:rPr>
              <w:t>0,372</w:t>
            </w:r>
          </w:p>
        </w:tc>
      </w:tr>
      <w:tr w:rsidR="00E6722F" w:rsidRPr="00B40365" w14:paraId="45BE2AD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EE247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0F96A5B"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3B71F469"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DBA215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9D94C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206109B5" w14:textId="77777777" w:rsidR="00E6722F" w:rsidRPr="00C97908" w:rsidRDefault="00E6722F" w:rsidP="00E01ECD">
            <w:pPr>
              <w:jc w:val="center"/>
              <w:rPr>
                <w:sz w:val="16"/>
                <w:szCs w:val="16"/>
                <w:lang w:val="en-US"/>
              </w:rPr>
            </w:pPr>
            <w:r w:rsidRPr="00C97908">
              <w:rPr>
                <w:sz w:val="16"/>
                <w:szCs w:val="16"/>
                <w:lang w:val="en-US"/>
              </w:rPr>
              <w:t>1,86</w:t>
            </w:r>
          </w:p>
        </w:tc>
      </w:tr>
      <w:tr w:rsidR="00E6722F" w:rsidRPr="00B40365" w14:paraId="03B1E42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7D410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F34B714"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4607F0A"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4F67761"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4E886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5D47C50" w14:textId="77777777" w:rsidR="00E6722F" w:rsidRPr="00C97908" w:rsidRDefault="00E6722F" w:rsidP="00E01ECD">
            <w:pPr>
              <w:jc w:val="center"/>
              <w:rPr>
                <w:sz w:val="16"/>
                <w:szCs w:val="16"/>
                <w:lang w:val="en-US"/>
              </w:rPr>
            </w:pPr>
            <w:r w:rsidRPr="00C97908">
              <w:rPr>
                <w:sz w:val="16"/>
                <w:szCs w:val="16"/>
                <w:lang w:val="en-US"/>
              </w:rPr>
              <w:t>0,62</w:t>
            </w:r>
          </w:p>
        </w:tc>
      </w:tr>
      <w:tr w:rsidR="00E6722F" w:rsidRPr="009B70F2" w14:paraId="5878DB8D"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8B6764" w14:textId="77777777" w:rsidR="00E6722F" w:rsidRPr="005E2CA0" w:rsidRDefault="00E6722F" w:rsidP="00E01ECD">
            <w:pPr>
              <w:jc w:val="center"/>
              <w:rPr>
                <w:b/>
                <w:bCs/>
                <w:sz w:val="22"/>
                <w:szCs w:val="22"/>
                <w:lang w:val="en-US"/>
              </w:rPr>
            </w:pPr>
            <w:r w:rsidRPr="005E2CA0">
              <w:rPr>
                <w:b/>
                <w:bCs/>
                <w:sz w:val="22"/>
                <w:szCs w:val="22"/>
                <w:lang w:val="en-US"/>
              </w:rPr>
              <w:t>229</w:t>
            </w:r>
          </w:p>
        </w:tc>
        <w:tc>
          <w:tcPr>
            <w:tcW w:w="1402" w:type="dxa"/>
            <w:gridSpan w:val="3"/>
            <w:tcBorders>
              <w:top w:val="single" w:sz="4" w:space="0" w:color="auto"/>
              <w:bottom w:val="single" w:sz="4" w:space="0" w:color="auto"/>
            </w:tcBorders>
            <w:vAlign w:val="center"/>
          </w:tcPr>
          <w:p w14:paraId="310A4763" w14:textId="77777777" w:rsidR="00E6722F" w:rsidRPr="005E2CA0" w:rsidRDefault="00E6722F" w:rsidP="00E01ECD">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261758E" w14:textId="77777777" w:rsidR="00E6722F" w:rsidRPr="005E2CA0" w:rsidRDefault="00E6722F" w:rsidP="00E01ECD">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1FE7CB9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A791A4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2F1A36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B178F0B" w14:textId="77777777" w:rsidR="00E6722F" w:rsidRPr="005E2CA0" w:rsidRDefault="00E6722F" w:rsidP="00E01ECD">
            <w:pPr>
              <w:jc w:val="center"/>
              <w:rPr>
                <w:b/>
                <w:bCs/>
                <w:sz w:val="22"/>
                <w:szCs w:val="22"/>
                <w:lang w:val="en-US"/>
              </w:rPr>
            </w:pPr>
            <w:r w:rsidRPr="005E2CA0">
              <w:rPr>
                <w:b/>
                <w:bCs/>
                <w:sz w:val="22"/>
                <w:szCs w:val="22"/>
                <w:lang w:val="en-US"/>
              </w:rPr>
              <w:t>12,400</w:t>
            </w:r>
          </w:p>
          <w:p w14:paraId="51D7A244" w14:textId="77777777" w:rsidR="00E6722F" w:rsidRPr="009B70F2" w:rsidRDefault="00E6722F" w:rsidP="00E01ECD">
            <w:pPr>
              <w:jc w:val="center"/>
              <w:rPr>
                <w:sz w:val="2"/>
                <w:szCs w:val="2"/>
                <w:lang w:val="en-US"/>
              </w:rPr>
            </w:pPr>
          </w:p>
        </w:tc>
      </w:tr>
      <w:tr w:rsidR="00E6722F" w:rsidRPr="00B40365" w14:paraId="4388C30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8B89B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72DFA22" w14:textId="77777777" w:rsidR="00E6722F" w:rsidRPr="00B40365" w:rsidRDefault="00E6722F" w:rsidP="00E01ECD">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59E1B1FB" w14:textId="77777777" w:rsidR="00E6722F" w:rsidRPr="00C97908" w:rsidRDefault="00E6722F" w:rsidP="00E01ECD">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4275DCE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A840E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57CF3749" w14:textId="77777777" w:rsidR="00E6722F" w:rsidRPr="00C97908" w:rsidRDefault="00E6722F" w:rsidP="00E01ECD">
            <w:pPr>
              <w:jc w:val="center"/>
              <w:rPr>
                <w:sz w:val="16"/>
                <w:szCs w:val="16"/>
                <w:lang w:val="en-US"/>
              </w:rPr>
            </w:pPr>
            <w:r w:rsidRPr="00C97908">
              <w:rPr>
                <w:sz w:val="16"/>
                <w:szCs w:val="16"/>
                <w:lang w:val="en-US"/>
              </w:rPr>
              <w:t>5,58</w:t>
            </w:r>
          </w:p>
        </w:tc>
      </w:tr>
      <w:tr w:rsidR="00E6722F" w:rsidRPr="00B40365" w14:paraId="796E600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AF101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099B80"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69F4044"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6711E1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9CF4D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5C6A69EC" w14:textId="77777777" w:rsidR="00E6722F" w:rsidRPr="00C97908" w:rsidRDefault="00E6722F" w:rsidP="00E01ECD">
            <w:pPr>
              <w:jc w:val="center"/>
              <w:rPr>
                <w:sz w:val="16"/>
                <w:szCs w:val="16"/>
                <w:lang w:val="en-US"/>
              </w:rPr>
            </w:pPr>
            <w:r w:rsidRPr="00C97908">
              <w:rPr>
                <w:sz w:val="16"/>
                <w:szCs w:val="16"/>
                <w:lang w:val="en-US"/>
              </w:rPr>
              <w:t>1,24</w:t>
            </w:r>
          </w:p>
        </w:tc>
      </w:tr>
      <w:tr w:rsidR="00E6722F" w:rsidRPr="00B40365" w14:paraId="2FE034E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667F2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927CA43" w14:textId="77777777" w:rsidR="00E6722F" w:rsidRPr="00B40365" w:rsidRDefault="00E6722F" w:rsidP="00E01ECD">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36874BCD" w14:textId="77777777" w:rsidR="00E6722F" w:rsidRPr="00C97908" w:rsidRDefault="00E6722F" w:rsidP="00E01ECD">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7F73BAA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CDA2C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0CEB09B6" w14:textId="77777777" w:rsidR="00E6722F" w:rsidRPr="00C97908" w:rsidRDefault="00E6722F" w:rsidP="00E01ECD">
            <w:pPr>
              <w:jc w:val="center"/>
              <w:rPr>
                <w:sz w:val="16"/>
                <w:szCs w:val="16"/>
                <w:lang w:val="en-US"/>
              </w:rPr>
            </w:pPr>
            <w:r w:rsidRPr="00C97908">
              <w:rPr>
                <w:sz w:val="16"/>
                <w:szCs w:val="16"/>
                <w:lang w:val="en-US"/>
              </w:rPr>
              <w:t>13,081</w:t>
            </w:r>
          </w:p>
        </w:tc>
      </w:tr>
      <w:tr w:rsidR="00E6722F" w:rsidRPr="00B40365" w14:paraId="4BC2F4A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5B4F9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5088E53"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448CA6A"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78A0A30"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B5D0C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2B17D13E" w14:textId="77777777" w:rsidR="00E6722F" w:rsidRPr="00C97908" w:rsidRDefault="00E6722F" w:rsidP="00E01ECD">
            <w:pPr>
              <w:jc w:val="center"/>
              <w:rPr>
                <w:sz w:val="16"/>
                <w:szCs w:val="16"/>
                <w:lang w:val="en-US"/>
              </w:rPr>
            </w:pPr>
            <w:r w:rsidRPr="00C97908">
              <w:rPr>
                <w:sz w:val="16"/>
                <w:szCs w:val="16"/>
                <w:lang w:val="en-US"/>
              </w:rPr>
              <w:t>0,012</w:t>
            </w:r>
          </w:p>
        </w:tc>
      </w:tr>
      <w:tr w:rsidR="00E6722F" w:rsidRPr="00B40365" w14:paraId="0A58977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30FFF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FD96BC6"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3083CC1"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E0FB04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EB3AE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0D40CF2D" w14:textId="77777777" w:rsidR="00E6722F" w:rsidRPr="00C97908" w:rsidRDefault="00E6722F" w:rsidP="00E01ECD">
            <w:pPr>
              <w:jc w:val="center"/>
              <w:rPr>
                <w:sz w:val="16"/>
                <w:szCs w:val="16"/>
                <w:lang w:val="en-US"/>
              </w:rPr>
            </w:pPr>
            <w:r w:rsidRPr="00C97908">
              <w:rPr>
                <w:sz w:val="16"/>
                <w:szCs w:val="16"/>
                <w:lang w:val="en-US"/>
              </w:rPr>
              <w:t>0,012</w:t>
            </w:r>
          </w:p>
        </w:tc>
      </w:tr>
      <w:tr w:rsidR="00E6722F" w:rsidRPr="009B70F2" w14:paraId="1CC0EB1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B85B59" w14:textId="77777777" w:rsidR="00E6722F" w:rsidRPr="005E2CA0" w:rsidRDefault="00E6722F" w:rsidP="00E01ECD">
            <w:pPr>
              <w:jc w:val="center"/>
              <w:rPr>
                <w:b/>
                <w:bCs/>
                <w:sz w:val="22"/>
                <w:szCs w:val="22"/>
                <w:lang w:val="en-US"/>
              </w:rPr>
            </w:pPr>
            <w:r w:rsidRPr="005E2CA0">
              <w:rPr>
                <w:b/>
                <w:bCs/>
                <w:sz w:val="22"/>
                <w:szCs w:val="22"/>
                <w:lang w:val="en-US"/>
              </w:rPr>
              <w:t>230</w:t>
            </w:r>
          </w:p>
        </w:tc>
        <w:tc>
          <w:tcPr>
            <w:tcW w:w="1402" w:type="dxa"/>
            <w:gridSpan w:val="3"/>
            <w:tcBorders>
              <w:top w:val="single" w:sz="4" w:space="0" w:color="auto"/>
              <w:bottom w:val="single" w:sz="4" w:space="0" w:color="auto"/>
            </w:tcBorders>
            <w:vAlign w:val="center"/>
          </w:tcPr>
          <w:p w14:paraId="52951D01" w14:textId="77777777" w:rsidR="00E6722F" w:rsidRPr="005E2CA0" w:rsidRDefault="00E6722F" w:rsidP="00E01ECD">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D8687A1" w14:textId="77777777" w:rsidR="00E6722F" w:rsidRPr="005E2CA0" w:rsidRDefault="00E6722F" w:rsidP="00E01ECD">
            <w:pPr>
              <w:rPr>
                <w:b/>
                <w:bCs/>
                <w:sz w:val="2"/>
                <w:szCs w:val="2"/>
                <w:lang w:val="en-US"/>
              </w:rPr>
            </w:pPr>
            <w:r w:rsidRPr="005E2CA0">
              <w:rPr>
                <w:b/>
                <w:bCs/>
                <w:sz w:val="22"/>
                <w:szCs w:val="22"/>
                <w:lang w:val="en-US"/>
              </w:rPr>
              <w:t>Grunduirea suprafetelor interioare a peretilor si tavanelor</w:t>
            </w:r>
          </w:p>
          <w:p w14:paraId="6D0E044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DC6FAFF"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597F55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1AC9368" w14:textId="77777777" w:rsidR="00E6722F" w:rsidRPr="005E2CA0" w:rsidRDefault="00E6722F" w:rsidP="00E01ECD">
            <w:pPr>
              <w:jc w:val="center"/>
              <w:rPr>
                <w:b/>
                <w:bCs/>
                <w:sz w:val="22"/>
                <w:szCs w:val="22"/>
                <w:lang w:val="en-US"/>
              </w:rPr>
            </w:pPr>
            <w:r w:rsidRPr="005E2CA0">
              <w:rPr>
                <w:b/>
                <w:bCs/>
                <w:sz w:val="22"/>
                <w:szCs w:val="22"/>
                <w:lang w:val="en-US"/>
              </w:rPr>
              <w:t>12,400</w:t>
            </w:r>
          </w:p>
          <w:p w14:paraId="249FAD1D" w14:textId="77777777" w:rsidR="00E6722F" w:rsidRPr="009B70F2" w:rsidRDefault="00E6722F" w:rsidP="00E01ECD">
            <w:pPr>
              <w:jc w:val="center"/>
              <w:rPr>
                <w:sz w:val="2"/>
                <w:szCs w:val="2"/>
                <w:lang w:val="en-US"/>
              </w:rPr>
            </w:pPr>
          </w:p>
        </w:tc>
      </w:tr>
      <w:tr w:rsidR="00E6722F" w:rsidRPr="00B40365" w14:paraId="78E49A9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074B4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E01460"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97A6D16"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8B7A00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83583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04DBA20E" w14:textId="77777777" w:rsidR="00E6722F" w:rsidRPr="00C97908" w:rsidRDefault="00E6722F" w:rsidP="00E01ECD">
            <w:pPr>
              <w:jc w:val="center"/>
              <w:rPr>
                <w:sz w:val="16"/>
                <w:szCs w:val="16"/>
                <w:lang w:val="en-US"/>
              </w:rPr>
            </w:pPr>
            <w:r w:rsidRPr="00C97908">
              <w:rPr>
                <w:sz w:val="16"/>
                <w:szCs w:val="16"/>
                <w:lang w:val="en-US"/>
              </w:rPr>
              <w:t>0,372</w:t>
            </w:r>
          </w:p>
        </w:tc>
      </w:tr>
      <w:tr w:rsidR="00E6722F" w:rsidRPr="00B40365" w14:paraId="59B990B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0AC8A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C17595" w14:textId="77777777" w:rsidR="00E6722F" w:rsidRPr="00B40365" w:rsidRDefault="00E6722F" w:rsidP="00E01ECD">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DC89BC9" w14:textId="77777777" w:rsidR="00E6722F" w:rsidRPr="00C97908" w:rsidRDefault="00E6722F" w:rsidP="00E01ECD">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40D52E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31219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2DE2328A" w14:textId="77777777" w:rsidR="00E6722F" w:rsidRPr="00C97908" w:rsidRDefault="00E6722F" w:rsidP="00E01ECD">
            <w:pPr>
              <w:jc w:val="center"/>
              <w:rPr>
                <w:sz w:val="16"/>
                <w:szCs w:val="16"/>
                <w:lang w:val="en-US"/>
              </w:rPr>
            </w:pPr>
            <w:r w:rsidRPr="00C97908">
              <w:rPr>
                <w:sz w:val="16"/>
                <w:szCs w:val="16"/>
                <w:lang w:val="en-US"/>
              </w:rPr>
              <w:t>1,86</w:t>
            </w:r>
          </w:p>
        </w:tc>
      </w:tr>
      <w:tr w:rsidR="00E6722F" w:rsidRPr="00B40365" w14:paraId="3267B40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F1288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4AD76EC" w14:textId="77777777" w:rsidR="00E6722F" w:rsidRPr="00B40365" w:rsidRDefault="00E6722F" w:rsidP="00E01ECD">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DB8236F" w14:textId="77777777" w:rsidR="00E6722F" w:rsidRPr="00C97908" w:rsidRDefault="00E6722F" w:rsidP="00E01ECD">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C34422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DA8A1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9EF74FC" w14:textId="77777777" w:rsidR="00E6722F" w:rsidRPr="00C97908" w:rsidRDefault="00E6722F" w:rsidP="00E01ECD">
            <w:pPr>
              <w:jc w:val="center"/>
              <w:rPr>
                <w:sz w:val="16"/>
                <w:szCs w:val="16"/>
                <w:lang w:val="en-US"/>
              </w:rPr>
            </w:pPr>
            <w:r w:rsidRPr="00C97908">
              <w:rPr>
                <w:sz w:val="16"/>
                <w:szCs w:val="16"/>
                <w:lang w:val="en-US"/>
              </w:rPr>
              <w:t>0,62</w:t>
            </w:r>
          </w:p>
        </w:tc>
      </w:tr>
      <w:tr w:rsidR="00E6722F" w:rsidRPr="009B70F2" w14:paraId="498DC74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731BA8" w14:textId="77777777" w:rsidR="00E6722F" w:rsidRPr="005E2CA0" w:rsidRDefault="00E6722F" w:rsidP="00E01ECD">
            <w:pPr>
              <w:jc w:val="center"/>
              <w:rPr>
                <w:b/>
                <w:bCs/>
                <w:sz w:val="22"/>
                <w:szCs w:val="22"/>
                <w:lang w:val="en-US"/>
              </w:rPr>
            </w:pPr>
            <w:r w:rsidRPr="005E2CA0">
              <w:rPr>
                <w:b/>
                <w:bCs/>
                <w:sz w:val="22"/>
                <w:szCs w:val="22"/>
                <w:lang w:val="en-US"/>
              </w:rPr>
              <w:t>231</w:t>
            </w:r>
          </w:p>
        </w:tc>
        <w:tc>
          <w:tcPr>
            <w:tcW w:w="1402" w:type="dxa"/>
            <w:gridSpan w:val="3"/>
            <w:tcBorders>
              <w:top w:val="single" w:sz="4" w:space="0" w:color="auto"/>
              <w:bottom w:val="single" w:sz="4" w:space="0" w:color="auto"/>
            </w:tcBorders>
            <w:vAlign w:val="center"/>
          </w:tcPr>
          <w:p w14:paraId="0DF8DA12" w14:textId="77777777" w:rsidR="00E6722F" w:rsidRPr="005E2CA0" w:rsidRDefault="00E6722F" w:rsidP="00E01ECD">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1ED29672" w14:textId="77777777" w:rsidR="00E6722F" w:rsidRPr="005E2CA0" w:rsidRDefault="00E6722F" w:rsidP="00E01EC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 Vopsea Mattlatex sau analog</w:t>
            </w:r>
          </w:p>
          <w:p w14:paraId="0FE245D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69E2C4F"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D16BF6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CBA5B4A" w14:textId="77777777" w:rsidR="00E6722F" w:rsidRPr="005E2CA0" w:rsidRDefault="00E6722F" w:rsidP="00E01ECD">
            <w:pPr>
              <w:jc w:val="center"/>
              <w:rPr>
                <w:b/>
                <w:bCs/>
                <w:sz w:val="22"/>
                <w:szCs w:val="22"/>
                <w:lang w:val="en-US"/>
              </w:rPr>
            </w:pPr>
            <w:r w:rsidRPr="005E2CA0">
              <w:rPr>
                <w:b/>
                <w:bCs/>
                <w:sz w:val="22"/>
                <w:szCs w:val="22"/>
                <w:lang w:val="en-US"/>
              </w:rPr>
              <w:t>12,400</w:t>
            </w:r>
          </w:p>
          <w:p w14:paraId="744D038A" w14:textId="77777777" w:rsidR="00E6722F" w:rsidRPr="009B70F2" w:rsidRDefault="00E6722F" w:rsidP="00E01ECD">
            <w:pPr>
              <w:jc w:val="center"/>
              <w:rPr>
                <w:sz w:val="2"/>
                <w:szCs w:val="2"/>
                <w:lang w:val="en-US"/>
              </w:rPr>
            </w:pPr>
          </w:p>
        </w:tc>
      </w:tr>
      <w:tr w:rsidR="00E6722F" w:rsidRPr="00B40365" w14:paraId="0AB00B6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2302A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289C6C" w14:textId="77777777" w:rsidR="00E6722F" w:rsidRPr="00B40365" w:rsidRDefault="00E6722F" w:rsidP="00E01EC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A05D570" w14:textId="77777777" w:rsidR="00E6722F" w:rsidRPr="00C97908" w:rsidRDefault="00E6722F" w:rsidP="00E01EC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CDA33B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FE70B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6136B44E" w14:textId="77777777" w:rsidR="00E6722F" w:rsidRPr="00C97908" w:rsidRDefault="00E6722F" w:rsidP="00E01ECD">
            <w:pPr>
              <w:jc w:val="center"/>
              <w:rPr>
                <w:sz w:val="16"/>
                <w:szCs w:val="16"/>
                <w:lang w:val="en-US"/>
              </w:rPr>
            </w:pPr>
            <w:r w:rsidRPr="00C97908">
              <w:rPr>
                <w:sz w:val="16"/>
                <w:szCs w:val="16"/>
                <w:lang w:val="en-US"/>
              </w:rPr>
              <w:t>6,82</w:t>
            </w:r>
          </w:p>
        </w:tc>
      </w:tr>
      <w:tr w:rsidR="00E6722F" w:rsidRPr="00B40365" w14:paraId="1886740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B2139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0A61891" w14:textId="77777777" w:rsidR="00E6722F" w:rsidRPr="00B40365" w:rsidRDefault="00E6722F" w:rsidP="00E01ECD">
            <w:pPr>
              <w:jc w:val="center"/>
              <w:rPr>
                <w:sz w:val="16"/>
                <w:szCs w:val="16"/>
                <w:lang w:val="en-US"/>
              </w:rPr>
            </w:pPr>
            <w:r w:rsidRPr="00B40365">
              <w:rPr>
                <w:sz w:val="16"/>
                <w:szCs w:val="16"/>
                <w:lang w:val="en-US"/>
              </w:rPr>
              <w:t>2430116103800m</w:t>
            </w:r>
          </w:p>
        </w:tc>
        <w:tc>
          <w:tcPr>
            <w:tcW w:w="4366" w:type="dxa"/>
            <w:gridSpan w:val="4"/>
            <w:tcBorders>
              <w:top w:val="nil"/>
              <w:bottom w:val="single" w:sz="2" w:space="0" w:color="auto"/>
            </w:tcBorders>
            <w:vAlign w:val="center"/>
          </w:tcPr>
          <w:p w14:paraId="6F09398E" w14:textId="77777777" w:rsidR="00E6722F" w:rsidRPr="00C97908" w:rsidRDefault="00E6722F" w:rsidP="00E01ECD">
            <w:pPr>
              <w:rPr>
                <w:sz w:val="16"/>
                <w:szCs w:val="16"/>
                <w:lang w:val="en-US"/>
              </w:rPr>
            </w:pPr>
            <w:r w:rsidRPr="00C97908">
              <w:rPr>
                <w:sz w:val="16"/>
                <w:szCs w:val="16"/>
                <w:lang w:val="en-US"/>
              </w:rPr>
              <w:t>Vopsea Mattlatex</w:t>
            </w:r>
          </w:p>
        </w:tc>
        <w:tc>
          <w:tcPr>
            <w:tcW w:w="1021" w:type="dxa"/>
            <w:gridSpan w:val="3"/>
            <w:tcBorders>
              <w:top w:val="nil"/>
              <w:bottom w:val="single" w:sz="2" w:space="0" w:color="auto"/>
            </w:tcBorders>
            <w:vAlign w:val="center"/>
          </w:tcPr>
          <w:p w14:paraId="4FF1F65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846E4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14:paraId="438676C0" w14:textId="77777777" w:rsidR="00E6722F" w:rsidRPr="00C97908" w:rsidRDefault="00E6722F" w:rsidP="00E01ECD">
            <w:pPr>
              <w:jc w:val="center"/>
              <w:rPr>
                <w:sz w:val="16"/>
                <w:szCs w:val="16"/>
                <w:lang w:val="en-US"/>
              </w:rPr>
            </w:pPr>
            <w:r w:rsidRPr="00C97908">
              <w:rPr>
                <w:sz w:val="16"/>
                <w:szCs w:val="16"/>
                <w:lang w:val="en-US"/>
              </w:rPr>
              <w:t>4,96</w:t>
            </w:r>
          </w:p>
        </w:tc>
      </w:tr>
      <w:tr w:rsidR="00E6722F" w:rsidRPr="00B40365" w14:paraId="5704750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1CEC1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599B16D"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4388DAB"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89FC89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E013A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635F386C" w14:textId="77777777" w:rsidR="00E6722F" w:rsidRPr="00C97908" w:rsidRDefault="00E6722F" w:rsidP="00E01ECD">
            <w:pPr>
              <w:jc w:val="center"/>
              <w:rPr>
                <w:sz w:val="16"/>
                <w:szCs w:val="16"/>
                <w:lang w:val="en-US"/>
              </w:rPr>
            </w:pPr>
            <w:r w:rsidRPr="00C97908">
              <w:rPr>
                <w:sz w:val="16"/>
                <w:szCs w:val="16"/>
                <w:lang w:val="en-US"/>
              </w:rPr>
              <w:t>0,744</w:t>
            </w:r>
          </w:p>
        </w:tc>
      </w:tr>
      <w:tr w:rsidR="00E6722F" w:rsidRPr="00B40365" w14:paraId="6A0AAE8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9852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546D2B5" w14:textId="77777777" w:rsidR="00E6722F" w:rsidRPr="00B40365" w:rsidRDefault="00E6722F" w:rsidP="00E01ECD">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490E4EE8" w14:textId="77777777" w:rsidR="00E6722F" w:rsidRPr="00C97908" w:rsidRDefault="00E6722F" w:rsidP="00E01ECD">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4F5FC5D"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DF4CB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308E9C30" w14:textId="77777777" w:rsidR="00E6722F" w:rsidRPr="00C97908" w:rsidRDefault="00E6722F" w:rsidP="00E01ECD">
            <w:pPr>
              <w:jc w:val="center"/>
              <w:rPr>
                <w:sz w:val="16"/>
                <w:szCs w:val="16"/>
                <w:lang w:val="en-US"/>
              </w:rPr>
            </w:pPr>
            <w:r w:rsidRPr="00C97908">
              <w:rPr>
                <w:sz w:val="16"/>
                <w:szCs w:val="16"/>
                <w:lang w:val="en-US"/>
              </w:rPr>
              <w:t>6,20</w:t>
            </w:r>
          </w:p>
        </w:tc>
      </w:tr>
      <w:tr w:rsidR="00E6722F" w:rsidRPr="00B40365" w14:paraId="0FB6173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D59F9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58796A" w14:textId="77777777" w:rsidR="00E6722F" w:rsidRPr="00B40365" w:rsidRDefault="00E6722F" w:rsidP="00E01EC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936A044" w14:textId="77777777" w:rsidR="00E6722F" w:rsidRPr="00C97908" w:rsidRDefault="00E6722F" w:rsidP="00E01EC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FAF127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6531A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72FCC1C" w14:textId="77777777" w:rsidR="00E6722F" w:rsidRPr="00C97908" w:rsidRDefault="00E6722F" w:rsidP="00E01ECD">
            <w:pPr>
              <w:jc w:val="center"/>
              <w:rPr>
                <w:sz w:val="16"/>
                <w:szCs w:val="16"/>
                <w:lang w:val="en-US"/>
              </w:rPr>
            </w:pPr>
            <w:r w:rsidRPr="00C97908">
              <w:rPr>
                <w:sz w:val="16"/>
                <w:szCs w:val="16"/>
                <w:lang w:val="en-US"/>
              </w:rPr>
              <w:t>0,62</w:t>
            </w:r>
          </w:p>
        </w:tc>
      </w:tr>
      <w:tr w:rsidR="00E6722F" w:rsidRPr="00B40365" w14:paraId="290313E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A5E9B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0486B9"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FB12E3E"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B47BB7E"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9F0A8B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30863DF1" w14:textId="77777777" w:rsidR="00E6722F" w:rsidRPr="00C97908" w:rsidRDefault="00E6722F" w:rsidP="00E01ECD">
            <w:pPr>
              <w:jc w:val="center"/>
              <w:rPr>
                <w:sz w:val="16"/>
                <w:szCs w:val="16"/>
                <w:lang w:val="en-US"/>
              </w:rPr>
            </w:pPr>
            <w:r w:rsidRPr="00C97908">
              <w:rPr>
                <w:sz w:val="16"/>
                <w:szCs w:val="16"/>
                <w:lang w:val="en-US"/>
              </w:rPr>
              <w:t>0,025</w:t>
            </w:r>
          </w:p>
        </w:tc>
      </w:tr>
      <w:tr w:rsidR="00E6722F" w:rsidRPr="003E2692" w14:paraId="7A38922F"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61E6398"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06DFBBA7"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502EABD7"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29833D76"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2AD98FFD"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7775B89F" w14:textId="77777777" w:rsidR="00E6722F" w:rsidRPr="003E2692" w:rsidRDefault="00E6722F" w:rsidP="00E01ECD">
            <w:pPr>
              <w:rPr>
                <w:sz w:val="2"/>
                <w:szCs w:val="2"/>
                <w:lang w:val="en-US"/>
              </w:rPr>
            </w:pPr>
          </w:p>
        </w:tc>
      </w:tr>
      <w:tr w:rsidR="00E6722F" w:rsidRPr="00B449C4" w14:paraId="4E922741"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74D20F7"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14F6825E"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4FF4136F"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19A6782"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7B81CC6D"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3D8C6882" w14:textId="77777777" w:rsidR="00E6722F" w:rsidRPr="00B449C4" w:rsidRDefault="00E6722F" w:rsidP="00E01ECD">
            <w:pPr>
              <w:rPr>
                <w:sz w:val="22"/>
                <w:szCs w:val="22"/>
                <w:lang w:val="en-US"/>
              </w:rPr>
            </w:pPr>
          </w:p>
        </w:tc>
      </w:tr>
      <w:tr w:rsidR="00E6722F" w:rsidRPr="00B40365" w14:paraId="70DAF365"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7F8D542"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001A2D5B"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074AB083"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57624AC3" w14:textId="77777777" w:rsidR="00E6722F" w:rsidRPr="00B40365" w:rsidRDefault="00E6722F" w:rsidP="00E01ECD">
            <w:pPr>
              <w:rPr>
                <w:sz w:val="22"/>
                <w:szCs w:val="22"/>
                <w:lang w:val="en-US"/>
              </w:rPr>
            </w:pPr>
          </w:p>
        </w:tc>
      </w:tr>
      <w:tr w:rsidR="00E6722F" w:rsidRPr="009B70F2" w14:paraId="3B338DB0" w14:textId="77777777" w:rsidTr="00E01ECD">
        <w:tblPrEx>
          <w:tblCellMar>
            <w:left w:w="107" w:type="dxa"/>
            <w:right w:w="107" w:type="dxa"/>
          </w:tblCellMar>
        </w:tblPrEx>
        <w:tc>
          <w:tcPr>
            <w:tcW w:w="10495" w:type="dxa"/>
            <w:gridSpan w:val="19"/>
          </w:tcPr>
          <w:p w14:paraId="1AB84F12" w14:textId="77777777" w:rsidR="00E6722F" w:rsidRPr="009B70F2" w:rsidRDefault="00E6722F" w:rsidP="00E01ECD">
            <w:pPr>
              <w:rPr>
                <w:b/>
                <w:bCs/>
                <w:sz w:val="22"/>
                <w:szCs w:val="22"/>
                <w:lang w:val="en-US"/>
              </w:rPr>
            </w:pPr>
            <w:r w:rsidRPr="009B70F2">
              <w:rPr>
                <w:b/>
                <w:bCs/>
                <w:sz w:val="22"/>
                <w:szCs w:val="22"/>
                <w:lang w:val="en-US"/>
              </w:rPr>
              <w:t>1.4.7. Retele electrice</w:t>
            </w:r>
          </w:p>
          <w:p w14:paraId="2BBE363D" w14:textId="77777777" w:rsidR="00E6722F" w:rsidRPr="00B12F65" w:rsidRDefault="00E6722F" w:rsidP="00E01ECD">
            <w:pPr>
              <w:rPr>
                <w:sz w:val="2"/>
                <w:szCs w:val="2"/>
                <w:lang w:val="en-US"/>
              </w:rPr>
            </w:pPr>
          </w:p>
        </w:tc>
      </w:tr>
      <w:tr w:rsidR="00E6722F" w:rsidRPr="009B70F2" w14:paraId="2DF3F1E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CF7660" w14:textId="77777777" w:rsidR="00E6722F" w:rsidRPr="005E2CA0" w:rsidRDefault="00E6722F" w:rsidP="00E01ECD">
            <w:pPr>
              <w:jc w:val="center"/>
              <w:rPr>
                <w:b/>
                <w:bCs/>
                <w:sz w:val="22"/>
                <w:szCs w:val="22"/>
                <w:lang w:val="en-US"/>
              </w:rPr>
            </w:pPr>
            <w:r w:rsidRPr="005E2CA0">
              <w:rPr>
                <w:b/>
                <w:bCs/>
                <w:sz w:val="22"/>
                <w:szCs w:val="22"/>
                <w:lang w:val="en-US"/>
              </w:rPr>
              <w:t>232</w:t>
            </w:r>
          </w:p>
        </w:tc>
        <w:tc>
          <w:tcPr>
            <w:tcW w:w="1402" w:type="dxa"/>
            <w:gridSpan w:val="3"/>
            <w:tcBorders>
              <w:top w:val="single" w:sz="4" w:space="0" w:color="auto"/>
              <w:bottom w:val="single" w:sz="4" w:space="0" w:color="auto"/>
            </w:tcBorders>
            <w:vAlign w:val="center"/>
          </w:tcPr>
          <w:p w14:paraId="08FD07C3" w14:textId="77777777" w:rsidR="00E6722F" w:rsidRPr="005E2CA0" w:rsidRDefault="00E6722F" w:rsidP="00E01ECD">
            <w:pPr>
              <w:jc w:val="center"/>
              <w:rPr>
                <w:b/>
                <w:bCs/>
                <w:sz w:val="22"/>
                <w:szCs w:val="22"/>
                <w:lang w:val="en-US"/>
              </w:rPr>
            </w:pPr>
            <w:r w:rsidRPr="005E2CA0">
              <w:rPr>
                <w:b/>
                <w:bCs/>
                <w:sz w:val="22"/>
                <w:szCs w:val="22"/>
                <w:lang w:val="en-US"/>
              </w:rPr>
              <w:t>RpEJ08C</w:t>
            </w:r>
          </w:p>
        </w:tc>
        <w:tc>
          <w:tcPr>
            <w:tcW w:w="4366" w:type="dxa"/>
            <w:gridSpan w:val="5"/>
            <w:tcBorders>
              <w:top w:val="single" w:sz="4" w:space="0" w:color="auto"/>
              <w:bottom w:val="single" w:sz="4" w:space="0" w:color="auto"/>
            </w:tcBorders>
          </w:tcPr>
          <w:p w14:paraId="6E1F70DF" w14:textId="77777777" w:rsidR="00E6722F" w:rsidRPr="005E2CA0" w:rsidRDefault="00E6722F" w:rsidP="00E01ECD">
            <w:pPr>
              <w:rPr>
                <w:b/>
                <w:bCs/>
                <w:sz w:val="2"/>
                <w:szCs w:val="2"/>
                <w:lang w:val="en-US"/>
              </w:rPr>
            </w:pPr>
            <w:r w:rsidRPr="005E2CA0">
              <w:rPr>
                <w:b/>
                <w:bCs/>
                <w:sz w:val="22"/>
                <w:szCs w:val="22"/>
                <w:lang w:val="en-US"/>
              </w:rPr>
              <w:t>Executarea santurilor cu adincimea de pina la 5 cm in pereti din piatra sau beton armat de 5x50 cmp</w:t>
            </w:r>
          </w:p>
          <w:p w14:paraId="4739FB3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66775E1"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A21E6B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19DF518" w14:textId="77777777" w:rsidR="00E6722F" w:rsidRPr="005E2CA0" w:rsidRDefault="00E6722F" w:rsidP="00E01ECD">
            <w:pPr>
              <w:jc w:val="center"/>
              <w:rPr>
                <w:b/>
                <w:bCs/>
                <w:sz w:val="22"/>
                <w:szCs w:val="22"/>
                <w:lang w:val="en-US"/>
              </w:rPr>
            </w:pPr>
            <w:r w:rsidRPr="005E2CA0">
              <w:rPr>
                <w:b/>
                <w:bCs/>
                <w:sz w:val="22"/>
                <w:szCs w:val="22"/>
                <w:lang w:val="en-US"/>
              </w:rPr>
              <w:t>1,500</w:t>
            </w:r>
          </w:p>
          <w:p w14:paraId="43D06D0A" w14:textId="77777777" w:rsidR="00E6722F" w:rsidRPr="009B70F2" w:rsidRDefault="00E6722F" w:rsidP="00E01ECD">
            <w:pPr>
              <w:jc w:val="center"/>
              <w:rPr>
                <w:sz w:val="2"/>
                <w:szCs w:val="2"/>
                <w:lang w:val="en-US"/>
              </w:rPr>
            </w:pPr>
          </w:p>
        </w:tc>
      </w:tr>
      <w:tr w:rsidR="00E6722F" w:rsidRPr="00B40365" w14:paraId="20500F1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92DEA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74F3C0" w14:textId="77777777" w:rsidR="00E6722F" w:rsidRPr="00B40365" w:rsidRDefault="00E6722F" w:rsidP="00E01EC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CB7FE58" w14:textId="77777777" w:rsidR="00E6722F" w:rsidRPr="00C97908" w:rsidRDefault="00E6722F" w:rsidP="00E01EC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9A54E8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C2AC1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28500156" w14:textId="77777777" w:rsidR="00E6722F" w:rsidRPr="00C97908" w:rsidRDefault="00E6722F" w:rsidP="00E01ECD">
            <w:pPr>
              <w:jc w:val="center"/>
              <w:rPr>
                <w:sz w:val="16"/>
                <w:szCs w:val="16"/>
                <w:lang w:val="en-US"/>
              </w:rPr>
            </w:pPr>
            <w:r w:rsidRPr="00C97908">
              <w:rPr>
                <w:sz w:val="16"/>
                <w:szCs w:val="16"/>
                <w:lang w:val="en-US"/>
              </w:rPr>
              <w:t>0,30</w:t>
            </w:r>
          </w:p>
        </w:tc>
      </w:tr>
      <w:tr w:rsidR="00E6722F" w:rsidRPr="009B70F2" w14:paraId="49281F0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5EDC50" w14:textId="77777777" w:rsidR="00E6722F" w:rsidRPr="005E2CA0" w:rsidRDefault="00E6722F" w:rsidP="00E01ECD">
            <w:pPr>
              <w:jc w:val="center"/>
              <w:rPr>
                <w:b/>
                <w:bCs/>
                <w:sz w:val="22"/>
                <w:szCs w:val="22"/>
                <w:lang w:val="en-US"/>
              </w:rPr>
            </w:pPr>
            <w:r w:rsidRPr="005E2CA0">
              <w:rPr>
                <w:b/>
                <w:bCs/>
                <w:sz w:val="22"/>
                <w:szCs w:val="22"/>
                <w:lang w:val="en-US"/>
              </w:rPr>
              <w:t>233</w:t>
            </w:r>
          </w:p>
        </w:tc>
        <w:tc>
          <w:tcPr>
            <w:tcW w:w="1402" w:type="dxa"/>
            <w:gridSpan w:val="3"/>
            <w:tcBorders>
              <w:top w:val="single" w:sz="4" w:space="0" w:color="auto"/>
              <w:bottom w:val="single" w:sz="4" w:space="0" w:color="auto"/>
            </w:tcBorders>
            <w:vAlign w:val="center"/>
          </w:tcPr>
          <w:p w14:paraId="6436BA6F" w14:textId="77777777" w:rsidR="00E6722F" w:rsidRPr="005E2CA0" w:rsidRDefault="00E6722F" w:rsidP="00E01ECD">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229B1835" w14:textId="77777777" w:rsidR="00E6722F" w:rsidRPr="005E2CA0" w:rsidRDefault="00E6722F" w:rsidP="00E01ECD">
            <w:pPr>
              <w:rPr>
                <w:b/>
                <w:bCs/>
                <w:sz w:val="2"/>
                <w:szCs w:val="2"/>
                <w:lang w:val="en-US"/>
              </w:rPr>
            </w:pPr>
            <w:r w:rsidRPr="005E2CA0">
              <w:rPr>
                <w:b/>
                <w:bCs/>
                <w:sz w:val="22"/>
                <w:szCs w:val="22"/>
                <w:lang w:val="en-US"/>
              </w:rPr>
              <w:t>Matarea santurilor in pereti de pina la 50 cmp</w:t>
            </w:r>
          </w:p>
          <w:p w14:paraId="32FC619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7391B34"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4D54D9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60E8070" w14:textId="77777777" w:rsidR="00E6722F" w:rsidRPr="005E2CA0" w:rsidRDefault="00E6722F" w:rsidP="00E01ECD">
            <w:pPr>
              <w:jc w:val="center"/>
              <w:rPr>
                <w:b/>
                <w:bCs/>
                <w:sz w:val="22"/>
                <w:szCs w:val="22"/>
                <w:lang w:val="en-US"/>
              </w:rPr>
            </w:pPr>
            <w:r w:rsidRPr="005E2CA0">
              <w:rPr>
                <w:b/>
                <w:bCs/>
                <w:sz w:val="22"/>
                <w:szCs w:val="22"/>
                <w:lang w:val="en-US"/>
              </w:rPr>
              <w:t>1,500</w:t>
            </w:r>
          </w:p>
          <w:p w14:paraId="7561EF59" w14:textId="77777777" w:rsidR="00E6722F" w:rsidRPr="009B70F2" w:rsidRDefault="00E6722F" w:rsidP="00E01ECD">
            <w:pPr>
              <w:jc w:val="center"/>
              <w:rPr>
                <w:sz w:val="2"/>
                <w:szCs w:val="2"/>
                <w:lang w:val="en-US"/>
              </w:rPr>
            </w:pPr>
          </w:p>
        </w:tc>
      </w:tr>
      <w:tr w:rsidR="00E6722F" w:rsidRPr="00B40365" w14:paraId="630F0B9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3BD0A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8BF459E" w14:textId="77777777" w:rsidR="00E6722F" w:rsidRPr="00B40365" w:rsidRDefault="00E6722F" w:rsidP="00E01EC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CDEA0C7" w14:textId="77777777" w:rsidR="00E6722F" w:rsidRPr="00C97908" w:rsidRDefault="00E6722F" w:rsidP="00E01EC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33CADF1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DD454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2BB893E9" w14:textId="77777777" w:rsidR="00E6722F" w:rsidRPr="00C97908" w:rsidRDefault="00E6722F" w:rsidP="00E01ECD">
            <w:pPr>
              <w:jc w:val="center"/>
              <w:rPr>
                <w:sz w:val="16"/>
                <w:szCs w:val="16"/>
                <w:lang w:val="en-US"/>
              </w:rPr>
            </w:pPr>
            <w:r w:rsidRPr="00C97908">
              <w:rPr>
                <w:sz w:val="16"/>
                <w:szCs w:val="16"/>
                <w:lang w:val="en-US"/>
              </w:rPr>
              <w:t>0,45</w:t>
            </w:r>
          </w:p>
        </w:tc>
      </w:tr>
      <w:tr w:rsidR="00E6722F" w:rsidRPr="00B40365" w14:paraId="5A84415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3B7CD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C3007D0"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9A87EA5"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00F4FB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72F0A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1,700</w:t>
            </w:r>
          </w:p>
        </w:tc>
        <w:tc>
          <w:tcPr>
            <w:tcW w:w="1559" w:type="dxa"/>
            <w:gridSpan w:val="2"/>
            <w:tcBorders>
              <w:top w:val="nil"/>
              <w:bottom w:val="single" w:sz="2" w:space="0" w:color="auto"/>
            </w:tcBorders>
            <w:vAlign w:val="center"/>
          </w:tcPr>
          <w:p w14:paraId="4287458E" w14:textId="77777777" w:rsidR="00E6722F" w:rsidRPr="00C97908" w:rsidRDefault="00E6722F" w:rsidP="00E01ECD">
            <w:pPr>
              <w:jc w:val="center"/>
              <w:rPr>
                <w:sz w:val="16"/>
                <w:szCs w:val="16"/>
                <w:lang w:val="en-US"/>
              </w:rPr>
            </w:pPr>
            <w:r w:rsidRPr="00C97908">
              <w:rPr>
                <w:sz w:val="16"/>
                <w:szCs w:val="16"/>
                <w:lang w:val="en-US"/>
              </w:rPr>
              <w:t>2,55</w:t>
            </w:r>
          </w:p>
        </w:tc>
      </w:tr>
      <w:tr w:rsidR="00E6722F" w:rsidRPr="00B40365" w14:paraId="1A53AF5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CB578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9E9EDB2" w14:textId="77777777" w:rsidR="00E6722F" w:rsidRPr="00B40365" w:rsidRDefault="00E6722F" w:rsidP="00E01EC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1E50B815" w14:textId="77777777" w:rsidR="00E6722F" w:rsidRPr="00C97908" w:rsidRDefault="00E6722F" w:rsidP="00E01EC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19B2BF32"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95D922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15BD4D85" w14:textId="77777777" w:rsidR="00E6722F" w:rsidRPr="00C97908" w:rsidRDefault="00E6722F" w:rsidP="00E01ECD">
            <w:pPr>
              <w:jc w:val="center"/>
              <w:rPr>
                <w:sz w:val="16"/>
                <w:szCs w:val="16"/>
                <w:lang w:val="en-US"/>
              </w:rPr>
            </w:pPr>
            <w:r w:rsidRPr="00C97908">
              <w:rPr>
                <w:sz w:val="16"/>
                <w:szCs w:val="16"/>
                <w:lang w:val="en-US"/>
              </w:rPr>
              <w:t>0,001</w:t>
            </w:r>
          </w:p>
        </w:tc>
      </w:tr>
      <w:tr w:rsidR="00E6722F" w:rsidRPr="00B40365" w14:paraId="0ED799F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79CBF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934B4E"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BBCB11F"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0E3DE89"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0DCF34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176EC065" w14:textId="77777777" w:rsidR="00E6722F" w:rsidRPr="00C97908" w:rsidRDefault="00E6722F" w:rsidP="00E01ECD">
            <w:pPr>
              <w:jc w:val="center"/>
              <w:rPr>
                <w:sz w:val="16"/>
                <w:szCs w:val="16"/>
                <w:lang w:val="en-US"/>
              </w:rPr>
            </w:pPr>
            <w:r w:rsidRPr="00C97908">
              <w:rPr>
                <w:sz w:val="16"/>
                <w:szCs w:val="16"/>
                <w:lang w:val="en-US"/>
              </w:rPr>
              <w:t>0,015</w:t>
            </w:r>
          </w:p>
        </w:tc>
      </w:tr>
      <w:tr w:rsidR="00E6722F" w:rsidRPr="00B40365" w14:paraId="293C471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3B5AB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0134C10"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F59BCC7"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0AC2AF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FA50D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38FBA6D7" w14:textId="77777777" w:rsidR="00E6722F" w:rsidRPr="00C97908" w:rsidRDefault="00E6722F" w:rsidP="00E01ECD">
            <w:pPr>
              <w:jc w:val="center"/>
              <w:rPr>
                <w:sz w:val="16"/>
                <w:szCs w:val="16"/>
                <w:lang w:val="en-US"/>
              </w:rPr>
            </w:pPr>
            <w:r w:rsidRPr="00C97908">
              <w:rPr>
                <w:sz w:val="16"/>
                <w:szCs w:val="16"/>
                <w:lang w:val="en-US"/>
              </w:rPr>
              <w:t>0,022</w:t>
            </w:r>
          </w:p>
        </w:tc>
      </w:tr>
      <w:tr w:rsidR="00E6722F" w:rsidRPr="00B40365" w14:paraId="2E71E1A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7F438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54E382F"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4CE2801"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3E1B2C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93BB2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5280B378"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9B70F2" w14:paraId="4E589F8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EB96F1" w14:textId="77777777" w:rsidR="00E6722F" w:rsidRPr="005E2CA0" w:rsidRDefault="00E6722F" w:rsidP="00E01ECD">
            <w:pPr>
              <w:jc w:val="center"/>
              <w:rPr>
                <w:b/>
                <w:bCs/>
                <w:sz w:val="22"/>
                <w:szCs w:val="22"/>
                <w:lang w:val="en-US"/>
              </w:rPr>
            </w:pPr>
            <w:r w:rsidRPr="005E2CA0">
              <w:rPr>
                <w:b/>
                <w:bCs/>
                <w:sz w:val="22"/>
                <w:szCs w:val="22"/>
                <w:lang w:val="en-US"/>
              </w:rPr>
              <w:t>234</w:t>
            </w:r>
          </w:p>
        </w:tc>
        <w:tc>
          <w:tcPr>
            <w:tcW w:w="1402" w:type="dxa"/>
            <w:gridSpan w:val="3"/>
            <w:tcBorders>
              <w:top w:val="single" w:sz="4" w:space="0" w:color="auto"/>
              <w:bottom w:val="single" w:sz="4" w:space="0" w:color="auto"/>
            </w:tcBorders>
            <w:vAlign w:val="center"/>
          </w:tcPr>
          <w:p w14:paraId="260A8760" w14:textId="77777777" w:rsidR="00E6722F" w:rsidRPr="005E2CA0" w:rsidRDefault="00E6722F" w:rsidP="00E01ECD">
            <w:pPr>
              <w:jc w:val="center"/>
              <w:rPr>
                <w:b/>
                <w:bCs/>
                <w:sz w:val="22"/>
                <w:szCs w:val="22"/>
                <w:lang w:val="en-US"/>
              </w:rPr>
            </w:pPr>
            <w:r w:rsidRPr="005E2CA0">
              <w:rPr>
                <w:b/>
                <w:bCs/>
                <w:sz w:val="22"/>
                <w:szCs w:val="22"/>
                <w:lang w:val="en-US"/>
              </w:rPr>
              <w:t>RpCU05A1</w:t>
            </w:r>
          </w:p>
        </w:tc>
        <w:tc>
          <w:tcPr>
            <w:tcW w:w="4366" w:type="dxa"/>
            <w:gridSpan w:val="5"/>
            <w:tcBorders>
              <w:top w:val="single" w:sz="4" w:space="0" w:color="auto"/>
              <w:bottom w:val="single" w:sz="4" w:space="0" w:color="auto"/>
            </w:tcBorders>
          </w:tcPr>
          <w:p w14:paraId="7CF82FF5" w14:textId="77777777" w:rsidR="00E6722F" w:rsidRPr="005E2CA0" w:rsidRDefault="00E6722F" w:rsidP="00E01ECD">
            <w:pPr>
              <w:rPr>
                <w:b/>
                <w:bCs/>
                <w:sz w:val="2"/>
                <w:szCs w:val="2"/>
                <w:lang w:val="en-US"/>
              </w:rPr>
            </w:pPr>
            <w:r w:rsidRPr="005E2CA0">
              <w:rPr>
                <w:b/>
                <w:bCs/>
                <w:sz w:val="22"/>
                <w:szCs w:val="22"/>
                <w:lang w:val="en-US"/>
              </w:rPr>
              <w:t xml:space="preserve">Executarea strapungerilor pentru conducte sau tiranti, la consolidari, in </w:t>
            </w:r>
            <w:r w:rsidRPr="005E2CA0">
              <w:rPr>
                <w:b/>
                <w:bCs/>
                <w:sz w:val="22"/>
                <w:szCs w:val="22"/>
                <w:lang w:val="en-US"/>
              </w:rPr>
              <w:lastRenderedPageBreak/>
              <w:t>pereti sau plansee din zidarie de caramida pina la 15 cm grosime, pentru executarea strapungerilor mecanizat</w:t>
            </w:r>
          </w:p>
          <w:p w14:paraId="5854D22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90ED74B" w14:textId="77777777" w:rsidR="00E6722F" w:rsidRPr="005E2CA0" w:rsidRDefault="00E6722F" w:rsidP="00E01EC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596629C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F5D3605" w14:textId="77777777" w:rsidR="00E6722F" w:rsidRPr="005E2CA0" w:rsidRDefault="00E6722F" w:rsidP="00E01ECD">
            <w:pPr>
              <w:jc w:val="center"/>
              <w:rPr>
                <w:b/>
                <w:bCs/>
                <w:sz w:val="22"/>
                <w:szCs w:val="22"/>
                <w:lang w:val="en-US"/>
              </w:rPr>
            </w:pPr>
            <w:r w:rsidRPr="005E2CA0">
              <w:rPr>
                <w:b/>
                <w:bCs/>
                <w:sz w:val="22"/>
                <w:szCs w:val="22"/>
                <w:lang w:val="en-US"/>
              </w:rPr>
              <w:t>2,000</w:t>
            </w:r>
          </w:p>
          <w:p w14:paraId="75EE3448" w14:textId="77777777" w:rsidR="00E6722F" w:rsidRPr="009B70F2" w:rsidRDefault="00E6722F" w:rsidP="00E01ECD">
            <w:pPr>
              <w:jc w:val="center"/>
              <w:rPr>
                <w:sz w:val="2"/>
                <w:szCs w:val="2"/>
                <w:lang w:val="en-US"/>
              </w:rPr>
            </w:pPr>
          </w:p>
        </w:tc>
      </w:tr>
      <w:tr w:rsidR="00E6722F" w:rsidRPr="00B40365" w14:paraId="7BF9E05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ECAAC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A6058A0"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D34E525"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14768F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92081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5C4C738D" w14:textId="77777777" w:rsidR="00E6722F" w:rsidRPr="00C97908" w:rsidRDefault="00E6722F" w:rsidP="00E01ECD">
            <w:pPr>
              <w:jc w:val="center"/>
              <w:rPr>
                <w:sz w:val="16"/>
                <w:szCs w:val="16"/>
                <w:lang w:val="en-US"/>
              </w:rPr>
            </w:pPr>
            <w:r w:rsidRPr="00C97908">
              <w:rPr>
                <w:sz w:val="16"/>
                <w:szCs w:val="16"/>
                <w:lang w:val="en-US"/>
              </w:rPr>
              <w:t>0,04</w:t>
            </w:r>
          </w:p>
        </w:tc>
      </w:tr>
      <w:tr w:rsidR="00E6722F" w:rsidRPr="00B40365" w14:paraId="35D9737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FFD3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242D76A"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94ED792"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0B0E29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F2946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0,130</w:t>
            </w:r>
          </w:p>
        </w:tc>
        <w:tc>
          <w:tcPr>
            <w:tcW w:w="1559" w:type="dxa"/>
            <w:gridSpan w:val="2"/>
            <w:tcBorders>
              <w:top w:val="nil"/>
              <w:bottom w:val="single" w:sz="2" w:space="0" w:color="auto"/>
            </w:tcBorders>
            <w:vAlign w:val="center"/>
          </w:tcPr>
          <w:p w14:paraId="1134E8F3" w14:textId="77777777" w:rsidR="00E6722F" w:rsidRPr="00C97908" w:rsidRDefault="00E6722F" w:rsidP="00E01ECD">
            <w:pPr>
              <w:jc w:val="center"/>
              <w:rPr>
                <w:sz w:val="16"/>
                <w:szCs w:val="16"/>
                <w:lang w:val="en-US"/>
              </w:rPr>
            </w:pPr>
            <w:r w:rsidRPr="00C97908">
              <w:rPr>
                <w:sz w:val="16"/>
                <w:szCs w:val="16"/>
                <w:lang w:val="en-US"/>
              </w:rPr>
              <w:t>0,26</w:t>
            </w:r>
          </w:p>
        </w:tc>
      </w:tr>
      <w:tr w:rsidR="00E6722F" w:rsidRPr="009B70F2" w14:paraId="580E565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2F771E" w14:textId="77777777" w:rsidR="00E6722F" w:rsidRPr="005E2CA0" w:rsidRDefault="00E6722F" w:rsidP="00E01ECD">
            <w:pPr>
              <w:jc w:val="center"/>
              <w:rPr>
                <w:b/>
                <w:bCs/>
                <w:sz w:val="22"/>
                <w:szCs w:val="22"/>
                <w:lang w:val="en-US"/>
              </w:rPr>
            </w:pPr>
            <w:r w:rsidRPr="005E2CA0">
              <w:rPr>
                <w:b/>
                <w:bCs/>
                <w:sz w:val="22"/>
                <w:szCs w:val="22"/>
                <w:lang w:val="en-US"/>
              </w:rPr>
              <w:t>235</w:t>
            </w:r>
          </w:p>
        </w:tc>
        <w:tc>
          <w:tcPr>
            <w:tcW w:w="1402" w:type="dxa"/>
            <w:gridSpan w:val="3"/>
            <w:tcBorders>
              <w:top w:val="single" w:sz="4" w:space="0" w:color="auto"/>
              <w:bottom w:val="single" w:sz="4" w:space="0" w:color="auto"/>
            </w:tcBorders>
            <w:vAlign w:val="center"/>
          </w:tcPr>
          <w:p w14:paraId="21F9A067" w14:textId="77777777" w:rsidR="00E6722F" w:rsidRPr="005E2CA0" w:rsidRDefault="00E6722F" w:rsidP="00E01ECD">
            <w:pPr>
              <w:jc w:val="center"/>
              <w:rPr>
                <w:b/>
                <w:bCs/>
                <w:sz w:val="22"/>
                <w:szCs w:val="22"/>
                <w:lang w:val="en-US"/>
              </w:rPr>
            </w:pPr>
            <w:r w:rsidRPr="005E2CA0">
              <w:rPr>
                <w:b/>
                <w:bCs/>
                <w:sz w:val="22"/>
                <w:szCs w:val="22"/>
                <w:lang w:val="en-US"/>
              </w:rPr>
              <w:t>RpCU07A</w:t>
            </w:r>
          </w:p>
        </w:tc>
        <w:tc>
          <w:tcPr>
            <w:tcW w:w="4366" w:type="dxa"/>
            <w:gridSpan w:val="5"/>
            <w:tcBorders>
              <w:top w:val="single" w:sz="4" w:space="0" w:color="auto"/>
              <w:bottom w:val="single" w:sz="4" w:space="0" w:color="auto"/>
            </w:tcBorders>
          </w:tcPr>
          <w:p w14:paraId="008B557B" w14:textId="77777777" w:rsidR="00E6722F" w:rsidRPr="005E2CA0" w:rsidRDefault="00E6722F" w:rsidP="00E01ECD">
            <w:pPr>
              <w:rPr>
                <w:b/>
                <w:bCs/>
                <w:sz w:val="2"/>
                <w:szCs w:val="2"/>
                <w:lang w:val="en-US"/>
              </w:rPr>
            </w:pPr>
            <w:r w:rsidRPr="005E2CA0">
              <w:rPr>
                <w:b/>
                <w:bCs/>
                <w:sz w:val="22"/>
                <w:szCs w:val="22"/>
                <w:lang w:val="en-US"/>
              </w:rPr>
              <w:t>Matarea golurilor in pereti, cu mortar de ipsos, dupa instalatii sau consolidari</w:t>
            </w:r>
          </w:p>
          <w:p w14:paraId="7C5AFCC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9A0B88F"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D52FF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E9E3E1F" w14:textId="77777777" w:rsidR="00E6722F" w:rsidRPr="005E2CA0" w:rsidRDefault="00E6722F" w:rsidP="00E01ECD">
            <w:pPr>
              <w:jc w:val="center"/>
              <w:rPr>
                <w:b/>
                <w:bCs/>
                <w:sz w:val="22"/>
                <w:szCs w:val="22"/>
                <w:lang w:val="en-US"/>
              </w:rPr>
            </w:pPr>
            <w:r w:rsidRPr="005E2CA0">
              <w:rPr>
                <w:b/>
                <w:bCs/>
                <w:sz w:val="22"/>
                <w:szCs w:val="22"/>
                <w:lang w:val="en-US"/>
              </w:rPr>
              <w:t>2,000</w:t>
            </w:r>
          </w:p>
          <w:p w14:paraId="27C1FCDC" w14:textId="77777777" w:rsidR="00E6722F" w:rsidRPr="009B70F2" w:rsidRDefault="00E6722F" w:rsidP="00E01ECD">
            <w:pPr>
              <w:jc w:val="center"/>
              <w:rPr>
                <w:sz w:val="2"/>
                <w:szCs w:val="2"/>
                <w:lang w:val="en-US"/>
              </w:rPr>
            </w:pPr>
          </w:p>
        </w:tc>
      </w:tr>
      <w:tr w:rsidR="00E6722F" w:rsidRPr="00B40365" w14:paraId="177D2C0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13405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2972ECE"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CEB6455"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D75065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8216C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72B150FF" w14:textId="77777777" w:rsidR="00E6722F" w:rsidRPr="00C97908" w:rsidRDefault="00E6722F" w:rsidP="00E01ECD">
            <w:pPr>
              <w:jc w:val="center"/>
              <w:rPr>
                <w:sz w:val="16"/>
                <w:szCs w:val="16"/>
                <w:lang w:val="en-US"/>
              </w:rPr>
            </w:pPr>
            <w:r w:rsidRPr="00C97908">
              <w:rPr>
                <w:sz w:val="16"/>
                <w:szCs w:val="16"/>
                <w:lang w:val="en-US"/>
              </w:rPr>
              <w:t>0,14</w:t>
            </w:r>
          </w:p>
        </w:tc>
      </w:tr>
      <w:tr w:rsidR="00E6722F" w:rsidRPr="00B40365" w14:paraId="2A49178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E662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B71B1B3"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3BAD719"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1DAC75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1DB51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0BB7EE99" w14:textId="77777777" w:rsidR="00E6722F" w:rsidRPr="00C97908" w:rsidRDefault="00E6722F" w:rsidP="00E01ECD">
            <w:pPr>
              <w:jc w:val="center"/>
              <w:rPr>
                <w:sz w:val="16"/>
                <w:szCs w:val="16"/>
                <w:lang w:val="en-US"/>
              </w:rPr>
            </w:pPr>
            <w:r w:rsidRPr="00C97908">
              <w:rPr>
                <w:sz w:val="16"/>
                <w:szCs w:val="16"/>
                <w:lang w:val="en-US"/>
              </w:rPr>
              <w:t>0,16</w:t>
            </w:r>
          </w:p>
        </w:tc>
      </w:tr>
      <w:tr w:rsidR="00E6722F" w:rsidRPr="00B40365" w14:paraId="10EAC02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17AB5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153600"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CC5481D"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76C372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8CE35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00F9F9A4" w14:textId="77777777" w:rsidR="00E6722F" w:rsidRPr="00C97908" w:rsidRDefault="00E6722F" w:rsidP="00E01ECD">
            <w:pPr>
              <w:jc w:val="center"/>
              <w:rPr>
                <w:sz w:val="16"/>
                <w:szCs w:val="16"/>
                <w:lang w:val="en-US"/>
              </w:rPr>
            </w:pPr>
            <w:r w:rsidRPr="00C97908">
              <w:rPr>
                <w:sz w:val="16"/>
                <w:szCs w:val="16"/>
                <w:lang w:val="en-US"/>
              </w:rPr>
              <w:t>0,44</w:t>
            </w:r>
          </w:p>
        </w:tc>
      </w:tr>
      <w:tr w:rsidR="00E6722F" w:rsidRPr="00B40365" w14:paraId="330C666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B4FA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08B555B"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C564F2C"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6283BA4"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84CCF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51B8A12F" w14:textId="77777777" w:rsidR="00E6722F" w:rsidRPr="00C97908" w:rsidRDefault="00E6722F" w:rsidP="00E01ECD">
            <w:pPr>
              <w:jc w:val="center"/>
              <w:rPr>
                <w:sz w:val="16"/>
                <w:szCs w:val="16"/>
                <w:lang w:val="en-US"/>
              </w:rPr>
            </w:pPr>
            <w:r w:rsidRPr="00C97908">
              <w:rPr>
                <w:sz w:val="16"/>
                <w:szCs w:val="16"/>
                <w:lang w:val="en-US"/>
              </w:rPr>
              <w:t>0,002</w:t>
            </w:r>
          </w:p>
        </w:tc>
      </w:tr>
      <w:tr w:rsidR="00E6722F" w:rsidRPr="00B40365" w14:paraId="697BAA3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C197E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6EE010B"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3AAC169"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8CABEBF"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5048AE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A5211A4" w14:textId="77777777" w:rsidR="00E6722F" w:rsidRPr="00C97908" w:rsidRDefault="00E6722F" w:rsidP="00E01ECD">
            <w:pPr>
              <w:jc w:val="center"/>
              <w:rPr>
                <w:sz w:val="16"/>
                <w:szCs w:val="16"/>
                <w:lang w:val="en-US"/>
              </w:rPr>
            </w:pPr>
            <w:r w:rsidRPr="00C97908">
              <w:rPr>
                <w:sz w:val="16"/>
                <w:szCs w:val="16"/>
                <w:lang w:val="en-US"/>
              </w:rPr>
              <w:t>0,01</w:t>
            </w:r>
          </w:p>
        </w:tc>
      </w:tr>
      <w:tr w:rsidR="00E6722F" w:rsidRPr="00B40365" w14:paraId="38B6179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3E514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9C010D1"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851F278"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ACFEFE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33A37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56132D1A" w14:textId="77777777" w:rsidR="00E6722F" w:rsidRPr="00C97908" w:rsidRDefault="00E6722F" w:rsidP="00E01ECD">
            <w:pPr>
              <w:jc w:val="center"/>
              <w:rPr>
                <w:sz w:val="16"/>
                <w:szCs w:val="16"/>
                <w:lang w:val="en-US"/>
              </w:rPr>
            </w:pPr>
            <w:r w:rsidRPr="00C97908">
              <w:rPr>
                <w:sz w:val="16"/>
                <w:szCs w:val="16"/>
                <w:lang w:val="en-US"/>
              </w:rPr>
              <w:t>0,02</w:t>
            </w:r>
          </w:p>
        </w:tc>
      </w:tr>
      <w:tr w:rsidR="00E6722F" w:rsidRPr="00B40365" w14:paraId="67A3AE0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B49B5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B8CA2C"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730EB34"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ABBEF0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CE924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0DCF6007"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3E2692" w14:paraId="7CB1296F"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D58394F"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0C9B3B5B"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3A40D99E"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64E947C8"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6473A523"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4393159E" w14:textId="77777777" w:rsidR="00E6722F" w:rsidRPr="003E2692" w:rsidRDefault="00E6722F" w:rsidP="00E01ECD">
            <w:pPr>
              <w:rPr>
                <w:sz w:val="2"/>
                <w:szCs w:val="2"/>
                <w:lang w:val="en-US"/>
              </w:rPr>
            </w:pPr>
          </w:p>
        </w:tc>
      </w:tr>
      <w:tr w:rsidR="00E6722F" w:rsidRPr="00B449C4" w14:paraId="652AA1FE"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38F7BC4"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228BCC2C"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68246FC6"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8E0FD2F"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4A5DD063"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0C10376A" w14:textId="77777777" w:rsidR="00E6722F" w:rsidRPr="00B449C4" w:rsidRDefault="00E6722F" w:rsidP="00E01ECD">
            <w:pPr>
              <w:rPr>
                <w:sz w:val="22"/>
                <w:szCs w:val="22"/>
                <w:lang w:val="en-US"/>
              </w:rPr>
            </w:pPr>
          </w:p>
        </w:tc>
      </w:tr>
      <w:tr w:rsidR="00E6722F" w:rsidRPr="00B40365" w14:paraId="02329211"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F9567DD"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11BE53EB"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4DA60E8D"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14:paraId="76890931" w14:textId="77777777" w:rsidR="00E6722F" w:rsidRPr="00B40365" w:rsidRDefault="00E6722F" w:rsidP="00E01ECD">
            <w:pPr>
              <w:rPr>
                <w:sz w:val="22"/>
                <w:szCs w:val="22"/>
                <w:lang w:val="en-US"/>
              </w:rPr>
            </w:pPr>
          </w:p>
        </w:tc>
      </w:tr>
      <w:tr w:rsidR="00E6722F" w:rsidRPr="009B70F2" w14:paraId="6C66D7E8" w14:textId="77777777" w:rsidTr="00E01ECD">
        <w:tblPrEx>
          <w:tblCellMar>
            <w:left w:w="107" w:type="dxa"/>
            <w:right w:w="107" w:type="dxa"/>
          </w:tblCellMar>
        </w:tblPrEx>
        <w:tc>
          <w:tcPr>
            <w:tcW w:w="10495" w:type="dxa"/>
            <w:gridSpan w:val="19"/>
          </w:tcPr>
          <w:p w14:paraId="691A53FD" w14:textId="77777777" w:rsidR="00E6722F" w:rsidRPr="009B70F2" w:rsidRDefault="00E6722F" w:rsidP="00E01ECD">
            <w:pPr>
              <w:rPr>
                <w:b/>
                <w:bCs/>
                <w:sz w:val="22"/>
                <w:szCs w:val="22"/>
                <w:lang w:val="en-US"/>
              </w:rPr>
            </w:pPr>
            <w:r w:rsidRPr="009B70F2">
              <w:rPr>
                <w:b/>
                <w:bCs/>
                <w:sz w:val="22"/>
                <w:szCs w:val="22"/>
                <w:lang w:val="en-US"/>
              </w:rPr>
              <w:t>1.4.8. Incalzire</w:t>
            </w:r>
          </w:p>
          <w:p w14:paraId="32150B7F" w14:textId="77777777" w:rsidR="00E6722F" w:rsidRPr="00B12F65" w:rsidRDefault="00E6722F" w:rsidP="00E01ECD">
            <w:pPr>
              <w:rPr>
                <w:sz w:val="2"/>
                <w:szCs w:val="2"/>
                <w:lang w:val="en-US"/>
              </w:rPr>
            </w:pPr>
          </w:p>
        </w:tc>
      </w:tr>
      <w:tr w:rsidR="00E6722F" w:rsidRPr="009B70F2" w14:paraId="7D86514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75D824" w14:textId="77777777" w:rsidR="00E6722F" w:rsidRPr="005E2CA0" w:rsidRDefault="00E6722F" w:rsidP="00E01ECD">
            <w:pPr>
              <w:jc w:val="center"/>
              <w:rPr>
                <w:b/>
                <w:bCs/>
                <w:sz w:val="22"/>
                <w:szCs w:val="22"/>
                <w:lang w:val="en-US"/>
              </w:rPr>
            </w:pPr>
            <w:r w:rsidRPr="005E2CA0">
              <w:rPr>
                <w:b/>
                <w:bCs/>
                <w:sz w:val="22"/>
                <w:szCs w:val="22"/>
                <w:lang w:val="en-US"/>
              </w:rPr>
              <w:t>236</w:t>
            </w:r>
          </w:p>
        </w:tc>
        <w:tc>
          <w:tcPr>
            <w:tcW w:w="1402" w:type="dxa"/>
            <w:gridSpan w:val="3"/>
            <w:tcBorders>
              <w:top w:val="single" w:sz="4" w:space="0" w:color="auto"/>
              <w:bottom w:val="single" w:sz="4" w:space="0" w:color="auto"/>
            </w:tcBorders>
            <w:vAlign w:val="center"/>
          </w:tcPr>
          <w:p w14:paraId="03F1B679" w14:textId="77777777" w:rsidR="00E6722F" w:rsidRPr="005E2CA0" w:rsidRDefault="00E6722F" w:rsidP="00E01ECD">
            <w:pPr>
              <w:jc w:val="center"/>
              <w:rPr>
                <w:b/>
                <w:bCs/>
                <w:sz w:val="22"/>
                <w:szCs w:val="22"/>
                <w:lang w:val="en-US"/>
              </w:rPr>
            </w:pPr>
            <w:r w:rsidRPr="005E2CA0">
              <w:rPr>
                <w:b/>
                <w:bCs/>
                <w:sz w:val="22"/>
                <w:szCs w:val="22"/>
                <w:lang w:val="en-US"/>
              </w:rPr>
              <w:t>RpIB12A</w:t>
            </w:r>
          </w:p>
        </w:tc>
        <w:tc>
          <w:tcPr>
            <w:tcW w:w="4366" w:type="dxa"/>
            <w:gridSpan w:val="5"/>
            <w:tcBorders>
              <w:top w:val="single" w:sz="4" w:space="0" w:color="auto"/>
              <w:bottom w:val="single" w:sz="4" w:space="0" w:color="auto"/>
            </w:tcBorders>
          </w:tcPr>
          <w:p w14:paraId="6AF1E7D1" w14:textId="77777777" w:rsidR="00E6722F" w:rsidRPr="005E2CA0" w:rsidRDefault="00E6722F" w:rsidP="00E01ECD">
            <w:pPr>
              <w:rPr>
                <w:b/>
                <w:bCs/>
                <w:sz w:val="2"/>
                <w:szCs w:val="2"/>
                <w:lang w:val="en-US"/>
              </w:rPr>
            </w:pPr>
            <w:r w:rsidRPr="005E2CA0">
              <w:rPr>
                <w:b/>
                <w:bCs/>
                <w:sz w:val="22"/>
                <w:szCs w:val="22"/>
                <w:lang w:val="en-US"/>
              </w:rPr>
              <w:t>Demontari ingrijita radiator bimetal</w:t>
            </w:r>
          </w:p>
          <w:p w14:paraId="5D572F0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4B4850C"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C61053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111B92A" w14:textId="77777777" w:rsidR="00E6722F" w:rsidRPr="005E2CA0" w:rsidRDefault="00E6722F" w:rsidP="00E01ECD">
            <w:pPr>
              <w:jc w:val="center"/>
              <w:rPr>
                <w:b/>
                <w:bCs/>
                <w:sz w:val="22"/>
                <w:szCs w:val="22"/>
                <w:lang w:val="en-US"/>
              </w:rPr>
            </w:pPr>
            <w:r w:rsidRPr="005E2CA0">
              <w:rPr>
                <w:b/>
                <w:bCs/>
                <w:sz w:val="22"/>
                <w:szCs w:val="22"/>
                <w:lang w:val="en-US"/>
              </w:rPr>
              <w:t>1,000</w:t>
            </w:r>
          </w:p>
          <w:p w14:paraId="5FF96436" w14:textId="77777777" w:rsidR="00E6722F" w:rsidRPr="009B70F2" w:rsidRDefault="00E6722F" w:rsidP="00E01ECD">
            <w:pPr>
              <w:jc w:val="center"/>
              <w:rPr>
                <w:sz w:val="2"/>
                <w:szCs w:val="2"/>
                <w:lang w:val="en-US"/>
              </w:rPr>
            </w:pPr>
          </w:p>
        </w:tc>
      </w:tr>
      <w:tr w:rsidR="00E6722F" w:rsidRPr="00B40365" w14:paraId="4ED61EB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E996B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048D177" w14:textId="77777777" w:rsidR="00E6722F" w:rsidRPr="00B40365" w:rsidRDefault="00E6722F" w:rsidP="00E01EC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74987EEB" w14:textId="77777777" w:rsidR="00E6722F" w:rsidRPr="00C97908" w:rsidRDefault="00E6722F" w:rsidP="00E01EC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194A028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4F799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4EF958F2" w14:textId="77777777" w:rsidR="00E6722F" w:rsidRPr="00C97908" w:rsidRDefault="00E6722F" w:rsidP="00E01ECD">
            <w:pPr>
              <w:jc w:val="center"/>
              <w:rPr>
                <w:sz w:val="16"/>
                <w:szCs w:val="16"/>
                <w:lang w:val="en-US"/>
              </w:rPr>
            </w:pPr>
            <w:r w:rsidRPr="00C97908">
              <w:rPr>
                <w:sz w:val="16"/>
                <w:szCs w:val="16"/>
                <w:lang w:val="en-US"/>
              </w:rPr>
              <w:t>0,18</w:t>
            </w:r>
          </w:p>
        </w:tc>
      </w:tr>
      <w:tr w:rsidR="00E6722F" w:rsidRPr="009B70F2" w14:paraId="583D055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664F45" w14:textId="77777777" w:rsidR="00E6722F" w:rsidRPr="005E2CA0" w:rsidRDefault="00E6722F" w:rsidP="00E01ECD">
            <w:pPr>
              <w:jc w:val="center"/>
              <w:rPr>
                <w:b/>
                <w:bCs/>
                <w:sz w:val="22"/>
                <w:szCs w:val="22"/>
                <w:lang w:val="en-US"/>
              </w:rPr>
            </w:pPr>
            <w:r w:rsidRPr="005E2CA0">
              <w:rPr>
                <w:b/>
                <w:bCs/>
                <w:sz w:val="22"/>
                <w:szCs w:val="22"/>
                <w:lang w:val="en-US"/>
              </w:rPr>
              <w:t>237</w:t>
            </w:r>
          </w:p>
        </w:tc>
        <w:tc>
          <w:tcPr>
            <w:tcW w:w="1402" w:type="dxa"/>
            <w:gridSpan w:val="3"/>
            <w:tcBorders>
              <w:top w:val="single" w:sz="4" w:space="0" w:color="auto"/>
              <w:bottom w:val="single" w:sz="4" w:space="0" w:color="auto"/>
            </w:tcBorders>
            <w:vAlign w:val="center"/>
          </w:tcPr>
          <w:p w14:paraId="7AFBC149" w14:textId="77777777" w:rsidR="00E6722F" w:rsidRPr="005E2CA0" w:rsidRDefault="00E6722F" w:rsidP="00E01ECD">
            <w:pPr>
              <w:jc w:val="center"/>
              <w:rPr>
                <w:b/>
                <w:bCs/>
                <w:sz w:val="22"/>
                <w:szCs w:val="22"/>
                <w:lang w:val="en-US"/>
              </w:rPr>
            </w:pPr>
            <w:r w:rsidRPr="005E2CA0">
              <w:rPr>
                <w:b/>
                <w:bCs/>
                <w:sz w:val="22"/>
                <w:szCs w:val="22"/>
                <w:lang w:val="en-US"/>
              </w:rPr>
              <w:t>IB05A</w:t>
            </w:r>
          </w:p>
        </w:tc>
        <w:tc>
          <w:tcPr>
            <w:tcW w:w="4366" w:type="dxa"/>
            <w:gridSpan w:val="5"/>
            <w:tcBorders>
              <w:top w:val="single" w:sz="4" w:space="0" w:color="auto"/>
              <w:bottom w:val="single" w:sz="4" w:space="0" w:color="auto"/>
            </w:tcBorders>
          </w:tcPr>
          <w:p w14:paraId="273308B4" w14:textId="77777777" w:rsidR="00E6722F" w:rsidRPr="005E2CA0" w:rsidRDefault="00E6722F" w:rsidP="00E01ECD">
            <w:pPr>
              <w:rPr>
                <w:b/>
                <w:bCs/>
                <w:sz w:val="2"/>
                <w:szCs w:val="2"/>
                <w:lang w:val="en-US"/>
              </w:rPr>
            </w:pPr>
            <w:r w:rsidRPr="005E2CA0">
              <w:rPr>
                <w:b/>
                <w:bCs/>
                <w:sz w:val="22"/>
                <w:szCs w:val="22"/>
                <w:lang w:val="en-US"/>
              </w:rPr>
              <w:t>Radiatoare bimetalice, corpul de radiator avind 10 elemente/ radiator demontat anterior</w:t>
            </w:r>
          </w:p>
          <w:p w14:paraId="6BE1AC8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BA53174"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670AC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B1553C0" w14:textId="77777777" w:rsidR="00E6722F" w:rsidRPr="005E2CA0" w:rsidRDefault="00E6722F" w:rsidP="00E01ECD">
            <w:pPr>
              <w:jc w:val="center"/>
              <w:rPr>
                <w:b/>
                <w:bCs/>
                <w:sz w:val="22"/>
                <w:szCs w:val="22"/>
                <w:lang w:val="en-US"/>
              </w:rPr>
            </w:pPr>
            <w:r w:rsidRPr="005E2CA0">
              <w:rPr>
                <w:b/>
                <w:bCs/>
                <w:sz w:val="22"/>
                <w:szCs w:val="22"/>
                <w:lang w:val="en-US"/>
              </w:rPr>
              <w:t>1,000</w:t>
            </w:r>
          </w:p>
          <w:p w14:paraId="5C3AD653" w14:textId="77777777" w:rsidR="00E6722F" w:rsidRPr="009B70F2" w:rsidRDefault="00E6722F" w:rsidP="00E01ECD">
            <w:pPr>
              <w:jc w:val="center"/>
              <w:rPr>
                <w:sz w:val="2"/>
                <w:szCs w:val="2"/>
                <w:lang w:val="en-US"/>
              </w:rPr>
            </w:pPr>
          </w:p>
        </w:tc>
      </w:tr>
      <w:tr w:rsidR="00E6722F" w:rsidRPr="00B40365" w14:paraId="564492E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3D17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587DF22"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887DC77"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F21952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63BD6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1B66EAA6"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B40365" w14:paraId="54548E2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5B03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E07170E" w14:textId="77777777" w:rsidR="00E6722F" w:rsidRPr="00B40365" w:rsidRDefault="00E6722F" w:rsidP="00E01ECD">
            <w:pPr>
              <w:jc w:val="center"/>
              <w:rPr>
                <w:sz w:val="16"/>
                <w:szCs w:val="16"/>
                <w:lang w:val="en-US"/>
              </w:rPr>
            </w:pPr>
            <w:r w:rsidRPr="00B40365">
              <w:rPr>
                <w:sz w:val="16"/>
                <w:szCs w:val="16"/>
                <w:lang w:val="en-US"/>
              </w:rPr>
              <w:t>2822115700000*</w:t>
            </w:r>
          </w:p>
        </w:tc>
        <w:tc>
          <w:tcPr>
            <w:tcW w:w="4366" w:type="dxa"/>
            <w:gridSpan w:val="4"/>
            <w:tcBorders>
              <w:top w:val="nil"/>
              <w:bottom w:val="single" w:sz="2" w:space="0" w:color="auto"/>
            </w:tcBorders>
            <w:vAlign w:val="center"/>
          </w:tcPr>
          <w:p w14:paraId="710C80CC" w14:textId="77777777" w:rsidR="00E6722F" w:rsidRPr="00C97908" w:rsidRDefault="00E6722F" w:rsidP="00E01ECD">
            <w:pPr>
              <w:rPr>
                <w:sz w:val="16"/>
                <w:szCs w:val="16"/>
                <w:lang w:val="en-US"/>
              </w:rPr>
            </w:pPr>
            <w:r w:rsidRPr="00C97908">
              <w:rPr>
                <w:sz w:val="16"/>
                <w:szCs w:val="16"/>
                <w:lang w:val="en-US"/>
              </w:rPr>
              <w:t>Radiator bimetalic demontat anterior</w:t>
            </w:r>
          </w:p>
        </w:tc>
        <w:tc>
          <w:tcPr>
            <w:tcW w:w="1021" w:type="dxa"/>
            <w:gridSpan w:val="3"/>
            <w:tcBorders>
              <w:top w:val="nil"/>
              <w:bottom w:val="single" w:sz="2" w:space="0" w:color="auto"/>
            </w:tcBorders>
            <w:vAlign w:val="center"/>
          </w:tcPr>
          <w:p w14:paraId="07B6171C"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A1508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A9B5690"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7009E41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DF599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7C0E3A" w14:textId="77777777" w:rsidR="00E6722F" w:rsidRPr="00B40365" w:rsidRDefault="00E6722F" w:rsidP="00E01EC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333ABF42" w14:textId="77777777" w:rsidR="00E6722F" w:rsidRPr="00C97908" w:rsidRDefault="00E6722F" w:rsidP="00E01EC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6FC807F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E56E8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7CE4A6B"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B40365" w14:paraId="327FC40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80B59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C3AE09" w14:textId="77777777" w:rsidR="00E6722F" w:rsidRPr="00B40365" w:rsidRDefault="00E6722F" w:rsidP="00E01ECD">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37F867FC" w14:textId="77777777" w:rsidR="00E6722F" w:rsidRPr="00C97908" w:rsidRDefault="00E6722F" w:rsidP="00E01ECD">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4FBA0AC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3C8B8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40C0761B"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B40365" w14:paraId="4C19D4C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FE85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D0C9AA" w14:textId="77777777" w:rsidR="00E6722F" w:rsidRPr="00B40365" w:rsidRDefault="00E6722F" w:rsidP="00E01ECD">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3DD54EDB" w14:textId="77777777" w:rsidR="00E6722F" w:rsidRPr="00C97908" w:rsidRDefault="00E6722F" w:rsidP="00E01ECD">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3B3F0811"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254C3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DE9C43B" w14:textId="77777777" w:rsidR="00E6722F" w:rsidRPr="00C97908" w:rsidRDefault="00E6722F" w:rsidP="00E01ECD">
            <w:pPr>
              <w:jc w:val="center"/>
              <w:rPr>
                <w:sz w:val="16"/>
                <w:szCs w:val="16"/>
                <w:lang w:val="en-US"/>
              </w:rPr>
            </w:pPr>
            <w:r w:rsidRPr="00C97908">
              <w:rPr>
                <w:sz w:val="16"/>
                <w:szCs w:val="16"/>
                <w:lang w:val="en-US"/>
              </w:rPr>
              <w:t>0,05</w:t>
            </w:r>
          </w:p>
        </w:tc>
      </w:tr>
      <w:tr w:rsidR="00E6722F" w:rsidRPr="00B40365" w14:paraId="5B9E64F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051C8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253EE3" w14:textId="77777777" w:rsidR="00E6722F" w:rsidRPr="00B40365" w:rsidRDefault="00E6722F" w:rsidP="00E01ECD">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78EA795B" w14:textId="77777777" w:rsidR="00E6722F" w:rsidRPr="00C97908" w:rsidRDefault="00E6722F" w:rsidP="00E01ECD">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563E91AB"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671F7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442F09F9" w14:textId="77777777" w:rsidR="00E6722F" w:rsidRPr="00C97908" w:rsidRDefault="00E6722F" w:rsidP="00E01ECD">
            <w:pPr>
              <w:jc w:val="center"/>
              <w:rPr>
                <w:sz w:val="16"/>
                <w:szCs w:val="16"/>
                <w:lang w:val="en-US"/>
              </w:rPr>
            </w:pPr>
            <w:r w:rsidRPr="00C97908">
              <w:rPr>
                <w:sz w:val="16"/>
                <w:szCs w:val="16"/>
                <w:lang w:val="en-US"/>
              </w:rPr>
              <w:t>3,00</w:t>
            </w:r>
          </w:p>
        </w:tc>
      </w:tr>
      <w:tr w:rsidR="00E6722F" w:rsidRPr="00B40365" w14:paraId="0C1AF52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93DA2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123F6A2"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6BB98C1A"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840A6D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4CBD5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14:paraId="6208F139" w14:textId="77777777" w:rsidR="00E6722F" w:rsidRPr="00C97908" w:rsidRDefault="00E6722F" w:rsidP="00E01ECD">
            <w:pPr>
              <w:jc w:val="center"/>
              <w:rPr>
                <w:sz w:val="16"/>
                <w:szCs w:val="16"/>
                <w:lang w:val="en-US"/>
              </w:rPr>
            </w:pPr>
            <w:r w:rsidRPr="00C97908">
              <w:rPr>
                <w:sz w:val="16"/>
                <w:szCs w:val="16"/>
                <w:lang w:val="en-US"/>
              </w:rPr>
              <w:t>0,20</w:t>
            </w:r>
          </w:p>
        </w:tc>
      </w:tr>
      <w:tr w:rsidR="00E6722F" w:rsidRPr="003E2692" w14:paraId="663C8D38"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13B5354"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5BF86A8C"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641C5D11"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2F2B432C"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29BCBB57"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486BAF9A" w14:textId="77777777" w:rsidR="00E6722F" w:rsidRPr="003E2692" w:rsidRDefault="00E6722F" w:rsidP="00E01ECD">
            <w:pPr>
              <w:rPr>
                <w:sz w:val="2"/>
                <w:szCs w:val="2"/>
                <w:lang w:val="en-US"/>
              </w:rPr>
            </w:pPr>
          </w:p>
        </w:tc>
      </w:tr>
      <w:tr w:rsidR="00E6722F" w:rsidRPr="00B449C4" w14:paraId="2A4EE635"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C029B39"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4B09B98A"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4F1FC92F"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175F90D"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75E02D8E"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34408584" w14:textId="77777777" w:rsidR="00E6722F" w:rsidRPr="00B449C4" w:rsidRDefault="00E6722F" w:rsidP="00E01ECD">
            <w:pPr>
              <w:rPr>
                <w:sz w:val="22"/>
                <w:szCs w:val="22"/>
                <w:lang w:val="en-US"/>
              </w:rPr>
            </w:pPr>
          </w:p>
        </w:tc>
      </w:tr>
      <w:tr w:rsidR="00E6722F" w:rsidRPr="00B40365" w14:paraId="109DE6A9"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FE23D25"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15508FA2"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4EA2EF80"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5BCADD70" w14:textId="77777777" w:rsidR="00E6722F" w:rsidRPr="00B40365" w:rsidRDefault="00E6722F" w:rsidP="00E01ECD">
            <w:pPr>
              <w:rPr>
                <w:sz w:val="22"/>
                <w:szCs w:val="22"/>
                <w:lang w:val="en-US"/>
              </w:rPr>
            </w:pPr>
          </w:p>
        </w:tc>
      </w:tr>
      <w:tr w:rsidR="00E6722F" w:rsidRPr="009B70F2" w14:paraId="2728F00F" w14:textId="77777777" w:rsidTr="00E01ECD">
        <w:tblPrEx>
          <w:tblCellMar>
            <w:left w:w="107" w:type="dxa"/>
            <w:right w:w="107" w:type="dxa"/>
          </w:tblCellMar>
        </w:tblPrEx>
        <w:tc>
          <w:tcPr>
            <w:tcW w:w="10495" w:type="dxa"/>
            <w:gridSpan w:val="19"/>
          </w:tcPr>
          <w:p w14:paraId="14A69420" w14:textId="77777777" w:rsidR="00E6722F" w:rsidRPr="009B70F2" w:rsidRDefault="00E6722F" w:rsidP="00E01ECD">
            <w:pPr>
              <w:rPr>
                <w:b/>
                <w:bCs/>
                <w:sz w:val="22"/>
                <w:szCs w:val="22"/>
                <w:lang w:val="en-US"/>
              </w:rPr>
            </w:pPr>
            <w:r w:rsidRPr="009B70F2">
              <w:rPr>
                <w:b/>
                <w:bCs/>
                <w:sz w:val="22"/>
                <w:szCs w:val="22"/>
                <w:lang w:val="en-US"/>
              </w:rPr>
              <w:t>1.4.9. Tehnico-sanitare</w:t>
            </w:r>
          </w:p>
          <w:p w14:paraId="558D41FA" w14:textId="77777777" w:rsidR="00E6722F" w:rsidRPr="00B12F65" w:rsidRDefault="00E6722F" w:rsidP="00E01ECD">
            <w:pPr>
              <w:rPr>
                <w:sz w:val="2"/>
                <w:szCs w:val="2"/>
                <w:lang w:val="en-US"/>
              </w:rPr>
            </w:pPr>
          </w:p>
        </w:tc>
      </w:tr>
      <w:tr w:rsidR="00E6722F" w:rsidRPr="009B70F2" w14:paraId="2BB3477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8E39ED" w14:textId="77777777" w:rsidR="00E6722F" w:rsidRPr="005E2CA0" w:rsidRDefault="00E6722F" w:rsidP="00E01ECD">
            <w:pPr>
              <w:jc w:val="center"/>
              <w:rPr>
                <w:b/>
                <w:bCs/>
                <w:sz w:val="22"/>
                <w:szCs w:val="22"/>
                <w:lang w:val="en-US"/>
              </w:rPr>
            </w:pPr>
            <w:r w:rsidRPr="005E2CA0">
              <w:rPr>
                <w:b/>
                <w:bCs/>
                <w:sz w:val="22"/>
                <w:szCs w:val="22"/>
                <w:lang w:val="en-US"/>
              </w:rPr>
              <w:t>238</w:t>
            </w:r>
          </w:p>
        </w:tc>
        <w:tc>
          <w:tcPr>
            <w:tcW w:w="1402" w:type="dxa"/>
            <w:gridSpan w:val="3"/>
            <w:tcBorders>
              <w:top w:val="single" w:sz="4" w:space="0" w:color="auto"/>
              <w:bottom w:val="single" w:sz="4" w:space="0" w:color="auto"/>
            </w:tcBorders>
            <w:vAlign w:val="center"/>
          </w:tcPr>
          <w:p w14:paraId="33512811" w14:textId="77777777" w:rsidR="00E6722F" w:rsidRPr="005E2CA0" w:rsidRDefault="00E6722F" w:rsidP="00E01ECD">
            <w:pPr>
              <w:jc w:val="center"/>
              <w:rPr>
                <w:b/>
                <w:bCs/>
                <w:sz w:val="22"/>
                <w:szCs w:val="22"/>
                <w:lang w:val="en-US"/>
              </w:rPr>
            </w:pPr>
            <w:r w:rsidRPr="005E2CA0">
              <w:rPr>
                <w:b/>
                <w:bCs/>
                <w:sz w:val="22"/>
                <w:szCs w:val="22"/>
                <w:lang w:val="en-US"/>
              </w:rPr>
              <w:t>SB08E</w:t>
            </w:r>
          </w:p>
        </w:tc>
        <w:tc>
          <w:tcPr>
            <w:tcW w:w="4366" w:type="dxa"/>
            <w:gridSpan w:val="5"/>
            <w:tcBorders>
              <w:top w:val="single" w:sz="4" w:space="0" w:color="auto"/>
              <w:bottom w:val="single" w:sz="4" w:space="0" w:color="auto"/>
            </w:tcBorders>
          </w:tcPr>
          <w:p w14:paraId="4B7AEE64" w14:textId="77777777" w:rsidR="00E6722F" w:rsidRPr="005E2CA0" w:rsidRDefault="00E6722F" w:rsidP="00E01ECD">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110 mm / Tub PP cu mufa HTEM d.110 conform standartelor SR EN 1451-1</w:t>
            </w:r>
          </w:p>
          <w:p w14:paraId="4618407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B6E7378"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75092B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91870CE" w14:textId="77777777" w:rsidR="00E6722F" w:rsidRPr="005E2CA0" w:rsidRDefault="00E6722F" w:rsidP="00E01ECD">
            <w:pPr>
              <w:jc w:val="center"/>
              <w:rPr>
                <w:b/>
                <w:bCs/>
                <w:sz w:val="22"/>
                <w:szCs w:val="22"/>
                <w:lang w:val="en-US"/>
              </w:rPr>
            </w:pPr>
            <w:r w:rsidRPr="005E2CA0">
              <w:rPr>
                <w:b/>
                <w:bCs/>
                <w:sz w:val="22"/>
                <w:szCs w:val="22"/>
                <w:lang w:val="en-US"/>
              </w:rPr>
              <w:t>3,000</w:t>
            </w:r>
          </w:p>
          <w:p w14:paraId="39AC8D3E" w14:textId="77777777" w:rsidR="00E6722F" w:rsidRPr="009B70F2" w:rsidRDefault="00E6722F" w:rsidP="00E01ECD">
            <w:pPr>
              <w:jc w:val="center"/>
              <w:rPr>
                <w:sz w:val="2"/>
                <w:szCs w:val="2"/>
                <w:lang w:val="en-US"/>
              </w:rPr>
            </w:pPr>
          </w:p>
        </w:tc>
      </w:tr>
      <w:tr w:rsidR="00E6722F" w:rsidRPr="00B40365" w14:paraId="3F1B0B3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CA303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2A8BBD2"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E3A3B35"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AFE4AE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8B5F6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14:paraId="65D88960" w14:textId="77777777" w:rsidR="00E6722F" w:rsidRPr="00C97908" w:rsidRDefault="00E6722F" w:rsidP="00E01ECD">
            <w:pPr>
              <w:jc w:val="center"/>
              <w:rPr>
                <w:sz w:val="16"/>
                <w:szCs w:val="16"/>
                <w:lang w:val="en-US"/>
              </w:rPr>
            </w:pPr>
            <w:r w:rsidRPr="00C97908">
              <w:rPr>
                <w:sz w:val="16"/>
                <w:szCs w:val="16"/>
                <w:lang w:val="en-US"/>
              </w:rPr>
              <w:t>0,96</w:t>
            </w:r>
          </w:p>
        </w:tc>
      </w:tr>
      <w:tr w:rsidR="00E6722F" w:rsidRPr="00B40365" w14:paraId="43F593A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8AAAB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1C488AB" w14:textId="77777777" w:rsidR="00E6722F" w:rsidRPr="00B40365" w:rsidRDefault="00E6722F" w:rsidP="00E01ECD">
            <w:pPr>
              <w:jc w:val="center"/>
              <w:rPr>
                <w:sz w:val="16"/>
                <w:szCs w:val="16"/>
                <w:lang w:val="en-US"/>
              </w:rPr>
            </w:pPr>
            <w:r w:rsidRPr="00B40365">
              <w:rPr>
                <w:sz w:val="16"/>
                <w:szCs w:val="16"/>
                <w:lang w:val="en-US"/>
              </w:rPr>
              <w:t>2521216720160110</w:t>
            </w:r>
          </w:p>
        </w:tc>
        <w:tc>
          <w:tcPr>
            <w:tcW w:w="4366" w:type="dxa"/>
            <w:gridSpan w:val="4"/>
            <w:tcBorders>
              <w:top w:val="nil"/>
              <w:bottom w:val="single" w:sz="2" w:space="0" w:color="auto"/>
            </w:tcBorders>
            <w:vAlign w:val="center"/>
          </w:tcPr>
          <w:p w14:paraId="4BBC05ED" w14:textId="77777777" w:rsidR="00E6722F" w:rsidRPr="00C97908" w:rsidRDefault="00E6722F" w:rsidP="00E01ECD">
            <w:pPr>
              <w:rPr>
                <w:sz w:val="16"/>
                <w:szCs w:val="16"/>
                <w:lang w:val="en-US"/>
              </w:rPr>
            </w:pPr>
            <w:r w:rsidRPr="00C97908">
              <w:rPr>
                <w:sz w:val="16"/>
                <w:szCs w:val="16"/>
                <w:lang w:val="en-US"/>
              </w:rPr>
              <w:t>Tub PP cu mufa HTEM d.110 conform standartelor SR EN 1451-1</w:t>
            </w:r>
          </w:p>
        </w:tc>
        <w:tc>
          <w:tcPr>
            <w:tcW w:w="1021" w:type="dxa"/>
            <w:gridSpan w:val="3"/>
            <w:tcBorders>
              <w:top w:val="nil"/>
              <w:bottom w:val="single" w:sz="2" w:space="0" w:color="auto"/>
            </w:tcBorders>
            <w:vAlign w:val="center"/>
          </w:tcPr>
          <w:p w14:paraId="073C2DF7"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ABC208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0E3936BC" w14:textId="77777777" w:rsidR="00E6722F" w:rsidRPr="00C97908" w:rsidRDefault="00E6722F" w:rsidP="00E01ECD">
            <w:pPr>
              <w:jc w:val="center"/>
              <w:rPr>
                <w:sz w:val="16"/>
                <w:szCs w:val="16"/>
                <w:lang w:val="en-US"/>
              </w:rPr>
            </w:pPr>
            <w:r w:rsidRPr="00C97908">
              <w:rPr>
                <w:sz w:val="16"/>
                <w:szCs w:val="16"/>
                <w:lang w:val="en-US"/>
              </w:rPr>
              <w:t>3,09</w:t>
            </w:r>
          </w:p>
        </w:tc>
      </w:tr>
      <w:tr w:rsidR="00E6722F" w:rsidRPr="00B40365" w14:paraId="65C4D63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2E40D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7A4368"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2978DBAD"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1C904F1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371DF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48865DAF" w14:textId="77777777" w:rsidR="00E6722F" w:rsidRPr="00C97908" w:rsidRDefault="00E6722F" w:rsidP="00E01ECD">
            <w:pPr>
              <w:jc w:val="center"/>
              <w:rPr>
                <w:sz w:val="16"/>
                <w:szCs w:val="16"/>
                <w:lang w:val="en-US"/>
              </w:rPr>
            </w:pPr>
            <w:r w:rsidRPr="00C97908">
              <w:rPr>
                <w:sz w:val="16"/>
                <w:szCs w:val="16"/>
                <w:lang w:val="en-US"/>
              </w:rPr>
              <w:t>0,045</w:t>
            </w:r>
          </w:p>
        </w:tc>
      </w:tr>
      <w:tr w:rsidR="00E6722F" w:rsidRPr="00B40365" w14:paraId="4C08C75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5A0AE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61892D"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30D858D8"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76D5139B"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5E29E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227A61DB" w14:textId="77777777" w:rsidR="00E6722F" w:rsidRPr="00C97908" w:rsidRDefault="00E6722F" w:rsidP="00E01ECD">
            <w:pPr>
              <w:jc w:val="center"/>
              <w:rPr>
                <w:sz w:val="16"/>
                <w:szCs w:val="16"/>
                <w:lang w:val="en-US"/>
              </w:rPr>
            </w:pPr>
            <w:r w:rsidRPr="00C97908">
              <w:rPr>
                <w:sz w:val="16"/>
                <w:szCs w:val="16"/>
                <w:lang w:val="en-US"/>
              </w:rPr>
              <w:t>0,045</w:t>
            </w:r>
          </w:p>
        </w:tc>
      </w:tr>
      <w:tr w:rsidR="00E6722F" w:rsidRPr="009B70F2" w14:paraId="3B81A37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D4BBC3" w14:textId="77777777" w:rsidR="00E6722F" w:rsidRPr="005E2CA0" w:rsidRDefault="00E6722F" w:rsidP="00E01ECD">
            <w:pPr>
              <w:jc w:val="center"/>
              <w:rPr>
                <w:b/>
                <w:bCs/>
                <w:sz w:val="22"/>
                <w:szCs w:val="22"/>
                <w:lang w:val="en-US"/>
              </w:rPr>
            </w:pPr>
            <w:r w:rsidRPr="005E2CA0">
              <w:rPr>
                <w:b/>
                <w:bCs/>
                <w:sz w:val="22"/>
                <w:szCs w:val="22"/>
                <w:lang w:val="en-US"/>
              </w:rPr>
              <w:t>239</w:t>
            </w:r>
          </w:p>
        </w:tc>
        <w:tc>
          <w:tcPr>
            <w:tcW w:w="1402" w:type="dxa"/>
            <w:gridSpan w:val="3"/>
            <w:tcBorders>
              <w:top w:val="single" w:sz="4" w:space="0" w:color="auto"/>
              <w:bottom w:val="single" w:sz="4" w:space="0" w:color="auto"/>
            </w:tcBorders>
            <w:vAlign w:val="center"/>
          </w:tcPr>
          <w:p w14:paraId="0733E92E" w14:textId="77777777" w:rsidR="00E6722F" w:rsidRPr="005E2CA0" w:rsidRDefault="00E6722F" w:rsidP="00E01ECD">
            <w:pPr>
              <w:jc w:val="center"/>
              <w:rPr>
                <w:b/>
                <w:bCs/>
                <w:sz w:val="22"/>
                <w:szCs w:val="22"/>
                <w:lang w:val="en-US"/>
              </w:rPr>
            </w:pPr>
            <w:r w:rsidRPr="005E2CA0">
              <w:rPr>
                <w:b/>
                <w:bCs/>
                <w:sz w:val="22"/>
                <w:szCs w:val="22"/>
                <w:lang w:val="en-US"/>
              </w:rPr>
              <w:t>SA37I</w:t>
            </w:r>
          </w:p>
        </w:tc>
        <w:tc>
          <w:tcPr>
            <w:tcW w:w="4366" w:type="dxa"/>
            <w:gridSpan w:val="5"/>
            <w:tcBorders>
              <w:top w:val="single" w:sz="4" w:space="0" w:color="auto"/>
              <w:bottom w:val="single" w:sz="4" w:space="0" w:color="auto"/>
            </w:tcBorders>
          </w:tcPr>
          <w:p w14:paraId="6D854C2B" w14:textId="77777777" w:rsidR="00E6722F" w:rsidRPr="005E2CA0" w:rsidRDefault="00E6722F" w:rsidP="00E01ECD">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4" / Brida fixare cu diblu d.110</w:t>
            </w:r>
          </w:p>
          <w:p w14:paraId="2DC8123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F70C1D7"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C955D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DEEA89D" w14:textId="77777777" w:rsidR="00E6722F" w:rsidRPr="005E2CA0" w:rsidRDefault="00E6722F" w:rsidP="00E01ECD">
            <w:pPr>
              <w:jc w:val="center"/>
              <w:rPr>
                <w:b/>
                <w:bCs/>
                <w:sz w:val="22"/>
                <w:szCs w:val="22"/>
                <w:lang w:val="en-US"/>
              </w:rPr>
            </w:pPr>
            <w:r w:rsidRPr="005E2CA0">
              <w:rPr>
                <w:b/>
                <w:bCs/>
                <w:sz w:val="22"/>
                <w:szCs w:val="22"/>
                <w:lang w:val="en-US"/>
              </w:rPr>
              <w:t>3,000</w:t>
            </w:r>
          </w:p>
          <w:p w14:paraId="77C77FE0" w14:textId="77777777" w:rsidR="00E6722F" w:rsidRPr="009B70F2" w:rsidRDefault="00E6722F" w:rsidP="00E01ECD">
            <w:pPr>
              <w:jc w:val="center"/>
              <w:rPr>
                <w:sz w:val="2"/>
                <w:szCs w:val="2"/>
                <w:lang w:val="en-US"/>
              </w:rPr>
            </w:pPr>
          </w:p>
        </w:tc>
      </w:tr>
      <w:tr w:rsidR="00E6722F" w:rsidRPr="00B40365" w14:paraId="6EAE15F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6A00F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B529E1"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9145E4E"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D72875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BEE68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0,520</w:t>
            </w:r>
          </w:p>
        </w:tc>
        <w:tc>
          <w:tcPr>
            <w:tcW w:w="1559" w:type="dxa"/>
            <w:gridSpan w:val="2"/>
            <w:tcBorders>
              <w:top w:val="nil"/>
              <w:bottom w:val="single" w:sz="2" w:space="0" w:color="auto"/>
            </w:tcBorders>
            <w:vAlign w:val="center"/>
          </w:tcPr>
          <w:p w14:paraId="4F9DAACB" w14:textId="77777777" w:rsidR="00E6722F" w:rsidRPr="00C97908" w:rsidRDefault="00E6722F" w:rsidP="00E01ECD">
            <w:pPr>
              <w:jc w:val="center"/>
              <w:rPr>
                <w:sz w:val="16"/>
                <w:szCs w:val="16"/>
                <w:lang w:val="en-US"/>
              </w:rPr>
            </w:pPr>
            <w:r w:rsidRPr="00C97908">
              <w:rPr>
                <w:sz w:val="16"/>
                <w:szCs w:val="16"/>
                <w:lang w:val="en-US"/>
              </w:rPr>
              <w:t>1,56</w:t>
            </w:r>
          </w:p>
        </w:tc>
      </w:tr>
      <w:tr w:rsidR="00E6722F" w:rsidRPr="00B40365" w14:paraId="501C4DC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8DBE5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CBAACF" w14:textId="77777777" w:rsidR="00E6722F" w:rsidRPr="00B40365" w:rsidRDefault="00E6722F" w:rsidP="00E01ECD">
            <w:pPr>
              <w:jc w:val="center"/>
              <w:rPr>
                <w:sz w:val="16"/>
                <w:szCs w:val="16"/>
                <w:lang w:val="en-US"/>
              </w:rPr>
            </w:pPr>
            <w:r w:rsidRPr="00B40365">
              <w:rPr>
                <w:sz w:val="16"/>
                <w:szCs w:val="16"/>
                <w:lang w:val="en-US"/>
              </w:rPr>
              <w:t>287527420404024</w:t>
            </w:r>
          </w:p>
        </w:tc>
        <w:tc>
          <w:tcPr>
            <w:tcW w:w="4366" w:type="dxa"/>
            <w:gridSpan w:val="4"/>
            <w:tcBorders>
              <w:top w:val="nil"/>
              <w:bottom w:val="single" w:sz="2" w:space="0" w:color="auto"/>
            </w:tcBorders>
            <w:vAlign w:val="center"/>
          </w:tcPr>
          <w:p w14:paraId="37647834" w14:textId="77777777" w:rsidR="00E6722F" w:rsidRPr="00C97908" w:rsidRDefault="00E6722F" w:rsidP="00E01ECD">
            <w:pPr>
              <w:rPr>
                <w:sz w:val="16"/>
                <w:szCs w:val="16"/>
                <w:lang w:val="en-US"/>
              </w:rPr>
            </w:pPr>
            <w:r w:rsidRPr="00C97908">
              <w:rPr>
                <w:sz w:val="16"/>
                <w:szCs w:val="16"/>
                <w:lang w:val="en-US"/>
              </w:rPr>
              <w:t>Brida fixare cu diblu d.110</w:t>
            </w:r>
          </w:p>
        </w:tc>
        <w:tc>
          <w:tcPr>
            <w:tcW w:w="1021" w:type="dxa"/>
            <w:gridSpan w:val="3"/>
            <w:tcBorders>
              <w:top w:val="nil"/>
              <w:bottom w:val="single" w:sz="2" w:space="0" w:color="auto"/>
            </w:tcBorders>
            <w:vAlign w:val="center"/>
          </w:tcPr>
          <w:p w14:paraId="246434CA"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49F15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6BB724A" w14:textId="77777777" w:rsidR="00E6722F" w:rsidRPr="00C97908" w:rsidRDefault="00E6722F" w:rsidP="00E01ECD">
            <w:pPr>
              <w:jc w:val="center"/>
              <w:rPr>
                <w:sz w:val="16"/>
                <w:szCs w:val="16"/>
                <w:lang w:val="en-US"/>
              </w:rPr>
            </w:pPr>
            <w:r w:rsidRPr="00C97908">
              <w:rPr>
                <w:sz w:val="16"/>
                <w:szCs w:val="16"/>
                <w:lang w:val="en-US"/>
              </w:rPr>
              <w:t>3,00</w:t>
            </w:r>
          </w:p>
        </w:tc>
      </w:tr>
      <w:tr w:rsidR="00E6722F" w:rsidRPr="00B40365" w14:paraId="7377359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DFF34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283CE0A" w14:textId="77777777" w:rsidR="00E6722F" w:rsidRPr="00B40365" w:rsidRDefault="00E6722F" w:rsidP="00E01ECD">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45845623" w14:textId="77777777" w:rsidR="00E6722F" w:rsidRPr="00C97908" w:rsidRDefault="00E6722F" w:rsidP="00E01ECD">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00E943F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E1775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57ABC37B" w14:textId="77777777" w:rsidR="00E6722F" w:rsidRPr="00C97908" w:rsidRDefault="00E6722F" w:rsidP="00E01ECD">
            <w:pPr>
              <w:jc w:val="center"/>
              <w:rPr>
                <w:sz w:val="16"/>
                <w:szCs w:val="16"/>
                <w:lang w:val="en-US"/>
              </w:rPr>
            </w:pPr>
            <w:r w:rsidRPr="00C97908">
              <w:rPr>
                <w:sz w:val="16"/>
                <w:szCs w:val="16"/>
                <w:lang w:val="en-US"/>
              </w:rPr>
              <w:t>0,018</w:t>
            </w:r>
          </w:p>
        </w:tc>
      </w:tr>
      <w:tr w:rsidR="00E6722F" w:rsidRPr="00B40365" w14:paraId="41D3517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4FB33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9B9C19" w14:textId="77777777" w:rsidR="00E6722F" w:rsidRPr="00B40365" w:rsidRDefault="00E6722F" w:rsidP="00E01ECD">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3FC057BA" w14:textId="77777777" w:rsidR="00E6722F" w:rsidRPr="00C97908" w:rsidRDefault="00E6722F" w:rsidP="00E01ECD">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50F2631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D0787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41AA6AE3" w14:textId="77777777" w:rsidR="00E6722F" w:rsidRPr="00C97908" w:rsidRDefault="00E6722F" w:rsidP="00E01ECD">
            <w:pPr>
              <w:jc w:val="center"/>
              <w:rPr>
                <w:sz w:val="16"/>
                <w:szCs w:val="16"/>
                <w:lang w:val="en-US"/>
              </w:rPr>
            </w:pPr>
            <w:r w:rsidRPr="00C97908">
              <w:rPr>
                <w:sz w:val="16"/>
                <w:szCs w:val="16"/>
                <w:lang w:val="en-US"/>
              </w:rPr>
              <w:t>0,93</w:t>
            </w:r>
          </w:p>
        </w:tc>
      </w:tr>
      <w:tr w:rsidR="00E6722F" w:rsidRPr="00B40365" w14:paraId="11DF670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93B9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8A0D9C4" w14:textId="77777777" w:rsidR="00E6722F" w:rsidRPr="00B40365" w:rsidRDefault="00E6722F" w:rsidP="00E01EC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DCF04FA" w14:textId="77777777" w:rsidR="00E6722F" w:rsidRPr="00C97908" w:rsidRDefault="00E6722F" w:rsidP="00E01EC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9FEBD51"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B1A5B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56303147" w14:textId="77777777" w:rsidR="00E6722F" w:rsidRPr="00C97908" w:rsidRDefault="00E6722F" w:rsidP="00E01ECD">
            <w:pPr>
              <w:jc w:val="center"/>
              <w:rPr>
                <w:sz w:val="16"/>
                <w:szCs w:val="16"/>
                <w:lang w:val="en-US"/>
              </w:rPr>
            </w:pPr>
            <w:r w:rsidRPr="00C97908">
              <w:rPr>
                <w:sz w:val="16"/>
                <w:szCs w:val="16"/>
                <w:lang w:val="en-US"/>
              </w:rPr>
              <w:t>0,004</w:t>
            </w:r>
          </w:p>
        </w:tc>
      </w:tr>
      <w:tr w:rsidR="00E6722F" w:rsidRPr="00B40365" w14:paraId="1C7E4C8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0698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5C84A1" w14:textId="77777777" w:rsidR="00E6722F" w:rsidRPr="00B40365" w:rsidRDefault="00E6722F" w:rsidP="00E01ECD">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1F58FD9D" w14:textId="77777777" w:rsidR="00E6722F" w:rsidRPr="00C97908" w:rsidRDefault="00E6722F" w:rsidP="00E01ECD">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340643CE"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64128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6D276C9A" w14:textId="77777777" w:rsidR="00E6722F" w:rsidRPr="00C97908" w:rsidRDefault="00E6722F" w:rsidP="00E01ECD">
            <w:pPr>
              <w:jc w:val="center"/>
              <w:rPr>
                <w:sz w:val="16"/>
                <w:szCs w:val="16"/>
                <w:lang w:val="en-US"/>
              </w:rPr>
            </w:pPr>
            <w:r w:rsidRPr="00C97908">
              <w:rPr>
                <w:sz w:val="16"/>
                <w:szCs w:val="16"/>
                <w:lang w:val="en-US"/>
              </w:rPr>
              <w:t>0,003</w:t>
            </w:r>
          </w:p>
        </w:tc>
      </w:tr>
      <w:tr w:rsidR="00E6722F" w:rsidRPr="009B70F2" w14:paraId="7AAA963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4B99C3" w14:textId="77777777" w:rsidR="00E6722F" w:rsidRPr="005E2CA0" w:rsidRDefault="00E6722F" w:rsidP="00E01ECD">
            <w:pPr>
              <w:jc w:val="center"/>
              <w:rPr>
                <w:b/>
                <w:bCs/>
                <w:sz w:val="22"/>
                <w:szCs w:val="22"/>
                <w:lang w:val="en-US"/>
              </w:rPr>
            </w:pPr>
            <w:r w:rsidRPr="005E2CA0">
              <w:rPr>
                <w:b/>
                <w:bCs/>
                <w:sz w:val="22"/>
                <w:szCs w:val="22"/>
                <w:lang w:val="en-US"/>
              </w:rPr>
              <w:t>240</w:t>
            </w:r>
          </w:p>
        </w:tc>
        <w:tc>
          <w:tcPr>
            <w:tcW w:w="1402" w:type="dxa"/>
            <w:gridSpan w:val="3"/>
            <w:tcBorders>
              <w:top w:val="single" w:sz="4" w:space="0" w:color="auto"/>
              <w:bottom w:val="single" w:sz="4" w:space="0" w:color="auto"/>
            </w:tcBorders>
            <w:vAlign w:val="center"/>
          </w:tcPr>
          <w:p w14:paraId="53568DD4" w14:textId="77777777" w:rsidR="00E6722F" w:rsidRPr="005E2CA0" w:rsidRDefault="00E6722F" w:rsidP="00E01EC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3A8BDC80" w14:textId="77777777" w:rsidR="00E6722F" w:rsidRPr="005E2CA0" w:rsidRDefault="00E6722F" w:rsidP="00E01ECD">
            <w:pPr>
              <w:rPr>
                <w:b/>
                <w:bCs/>
                <w:sz w:val="2"/>
                <w:szCs w:val="2"/>
                <w:lang w:val="en-US"/>
              </w:rPr>
            </w:pPr>
            <w:r w:rsidRPr="005E2CA0">
              <w:rPr>
                <w:b/>
                <w:bCs/>
                <w:sz w:val="22"/>
                <w:szCs w:val="22"/>
                <w:lang w:val="en-US"/>
              </w:rPr>
              <w:t>Piesa de legatura din material plastic pentru canalizare, imbinata cu garnitura de cauciuc, avind diametrul de 110 mm / Piesa curatire PP D 110 mm - acelasi producator ca si teava</w:t>
            </w:r>
          </w:p>
          <w:p w14:paraId="2296F63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4705C0C"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87F77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C2CCE5E" w14:textId="77777777" w:rsidR="00E6722F" w:rsidRPr="005E2CA0" w:rsidRDefault="00E6722F" w:rsidP="00E01ECD">
            <w:pPr>
              <w:jc w:val="center"/>
              <w:rPr>
                <w:b/>
                <w:bCs/>
                <w:sz w:val="22"/>
                <w:szCs w:val="22"/>
                <w:lang w:val="en-US"/>
              </w:rPr>
            </w:pPr>
            <w:r w:rsidRPr="005E2CA0">
              <w:rPr>
                <w:b/>
                <w:bCs/>
                <w:sz w:val="22"/>
                <w:szCs w:val="22"/>
                <w:lang w:val="en-US"/>
              </w:rPr>
              <w:t>1,000</w:t>
            </w:r>
          </w:p>
          <w:p w14:paraId="1DF5D2F4" w14:textId="77777777" w:rsidR="00E6722F" w:rsidRPr="009B70F2" w:rsidRDefault="00E6722F" w:rsidP="00E01ECD">
            <w:pPr>
              <w:jc w:val="center"/>
              <w:rPr>
                <w:sz w:val="2"/>
                <w:szCs w:val="2"/>
                <w:lang w:val="en-US"/>
              </w:rPr>
            </w:pPr>
          </w:p>
        </w:tc>
      </w:tr>
      <w:tr w:rsidR="00E6722F" w:rsidRPr="00B40365" w14:paraId="2AD368B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51589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4C0F4C5"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97B07E6"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FEAF6B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06D2F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74D858CB" w14:textId="77777777" w:rsidR="00E6722F" w:rsidRPr="00C97908" w:rsidRDefault="00E6722F" w:rsidP="00E01ECD">
            <w:pPr>
              <w:jc w:val="center"/>
              <w:rPr>
                <w:sz w:val="16"/>
                <w:szCs w:val="16"/>
                <w:lang w:val="en-US"/>
              </w:rPr>
            </w:pPr>
            <w:r w:rsidRPr="00C97908">
              <w:rPr>
                <w:sz w:val="16"/>
                <w:szCs w:val="16"/>
                <w:lang w:val="en-US"/>
              </w:rPr>
              <w:t>0,28</w:t>
            </w:r>
          </w:p>
        </w:tc>
      </w:tr>
      <w:tr w:rsidR="00E6722F" w:rsidRPr="00B40365" w14:paraId="3C9F589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662AC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982C68A" w14:textId="77777777" w:rsidR="00E6722F" w:rsidRPr="00B40365" w:rsidRDefault="00E6722F" w:rsidP="00E01ECD">
            <w:pPr>
              <w:jc w:val="center"/>
              <w:rPr>
                <w:sz w:val="16"/>
                <w:szCs w:val="16"/>
                <w:lang w:val="en-US"/>
              </w:rPr>
            </w:pPr>
            <w:r w:rsidRPr="00B40365">
              <w:rPr>
                <w:sz w:val="16"/>
                <w:szCs w:val="16"/>
                <w:lang w:val="en-US"/>
              </w:rPr>
              <w:t>252315672103736</w:t>
            </w:r>
          </w:p>
        </w:tc>
        <w:tc>
          <w:tcPr>
            <w:tcW w:w="4366" w:type="dxa"/>
            <w:gridSpan w:val="4"/>
            <w:tcBorders>
              <w:top w:val="nil"/>
              <w:bottom w:val="single" w:sz="2" w:space="0" w:color="auto"/>
            </w:tcBorders>
            <w:vAlign w:val="center"/>
          </w:tcPr>
          <w:p w14:paraId="59077E36" w14:textId="77777777" w:rsidR="00E6722F" w:rsidRPr="00C97908" w:rsidRDefault="00E6722F" w:rsidP="00E01ECD">
            <w:pPr>
              <w:rPr>
                <w:sz w:val="16"/>
                <w:szCs w:val="16"/>
                <w:lang w:val="en-US"/>
              </w:rPr>
            </w:pPr>
            <w:r w:rsidRPr="00C97908">
              <w:rPr>
                <w:sz w:val="16"/>
                <w:szCs w:val="16"/>
                <w:lang w:val="en-US"/>
              </w:rPr>
              <w:t xml:space="preserve">Piesa curatire PP D 110 mm </w:t>
            </w:r>
          </w:p>
        </w:tc>
        <w:tc>
          <w:tcPr>
            <w:tcW w:w="1021" w:type="dxa"/>
            <w:gridSpan w:val="3"/>
            <w:tcBorders>
              <w:top w:val="nil"/>
              <w:bottom w:val="single" w:sz="2" w:space="0" w:color="auto"/>
            </w:tcBorders>
            <w:vAlign w:val="center"/>
          </w:tcPr>
          <w:p w14:paraId="0F81D4E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D1825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A8287C5"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3229ABC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15DF3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21E6DA"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51A1FBCE"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4E45FA0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95E9D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14:paraId="2B3883EC" w14:textId="77777777" w:rsidR="00E6722F" w:rsidRPr="00C97908" w:rsidRDefault="00E6722F" w:rsidP="00E01ECD">
            <w:pPr>
              <w:jc w:val="center"/>
              <w:rPr>
                <w:sz w:val="16"/>
                <w:szCs w:val="16"/>
                <w:lang w:val="en-US"/>
              </w:rPr>
            </w:pPr>
            <w:r w:rsidRPr="00C97908">
              <w:rPr>
                <w:sz w:val="16"/>
                <w:szCs w:val="16"/>
                <w:lang w:val="en-US"/>
              </w:rPr>
              <w:t>0,035</w:t>
            </w:r>
          </w:p>
        </w:tc>
      </w:tr>
      <w:tr w:rsidR="00E6722F" w:rsidRPr="00B40365" w14:paraId="2634102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B0EB1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5375806"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738BE64"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46ECBE7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54E28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6A825CEE" w14:textId="77777777" w:rsidR="00E6722F" w:rsidRPr="00C97908" w:rsidRDefault="00E6722F" w:rsidP="00E01ECD">
            <w:pPr>
              <w:jc w:val="center"/>
              <w:rPr>
                <w:sz w:val="16"/>
                <w:szCs w:val="16"/>
                <w:lang w:val="en-US"/>
              </w:rPr>
            </w:pPr>
            <w:r w:rsidRPr="00C97908">
              <w:rPr>
                <w:sz w:val="16"/>
                <w:szCs w:val="16"/>
                <w:lang w:val="en-US"/>
              </w:rPr>
              <w:t>0,015</w:t>
            </w:r>
          </w:p>
        </w:tc>
      </w:tr>
      <w:tr w:rsidR="00E6722F" w:rsidRPr="009B70F2" w14:paraId="1D856C4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5C4BAF" w14:textId="77777777" w:rsidR="00E6722F" w:rsidRPr="005E2CA0" w:rsidRDefault="00E6722F" w:rsidP="00E01ECD">
            <w:pPr>
              <w:jc w:val="center"/>
              <w:rPr>
                <w:b/>
                <w:bCs/>
                <w:sz w:val="22"/>
                <w:szCs w:val="22"/>
                <w:lang w:val="en-US"/>
              </w:rPr>
            </w:pPr>
            <w:r w:rsidRPr="005E2CA0">
              <w:rPr>
                <w:b/>
                <w:bCs/>
                <w:sz w:val="22"/>
                <w:szCs w:val="22"/>
                <w:lang w:val="en-US"/>
              </w:rPr>
              <w:t>241</w:t>
            </w:r>
          </w:p>
        </w:tc>
        <w:tc>
          <w:tcPr>
            <w:tcW w:w="1402" w:type="dxa"/>
            <w:gridSpan w:val="3"/>
            <w:tcBorders>
              <w:top w:val="single" w:sz="4" w:space="0" w:color="auto"/>
              <w:bottom w:val="single" w:sz="4" w:space="0" w:color="auto"/>
            </w:tcBorders>
            <w:vAlign w:val="center"/>
          </w:tcPr>
          <w:p w14:paraId="0DD0562A" w14:textId="77777777" w:rsidR="00E6722F" w:rsidRPr="005E2CA0" w:rsidRDefault="00E6722F" w:rsidP="00E01ECD">
            <w:pPr>
              <w:jc w:val="center"/>
              <w:rPr>
                <w:b/>
                <w:bCs/>
                <w:sz w:val="22"/>
                <w:szCs w:val="22"/>
                <w:lang w:val="en-US"/>
              </w:rPr>
            </w:pPr>
            <w:r w:rsidRPr="005E2CA0">
              <w:rPr>
                <w:b/>
                <w:bCs/>
                <w:sz w:val="22"/>
                <w:szCs w:val="22"/>
                <w:lang w:val="en-US"/>
              </w:rPr>
              <w:t>SB10E</w:t>
            </w:r>
          </w:p>
        </w:tc>
        <w:tc>
          <w:tcPr>
            <w:tcW w:w="4366" w:type="dxa"/>
            <w:gridSpan w:val="5"/>
            <w:tcBorders>
              <w:top w:val="single" w:sz="4" w:space="0" w:color="auto"/>
              <w:bottom w:val="single" w:sz="4" w:space="0" w:color="auto"/>
            </w:tcBorders>
          </w:tcPr>
          <w:p w14:paraId="0C8637B8" w14:textId="77777777" w:rsidR="00E6722F" w:rsidRPr="005E2CA0" w:rsidRDefault="00E6722F" w:rsidP="00E01ECD">
            <w:pPr>
              <w:rPr>
                <w:b/>
                <w:bCs/>
                <w:sz w:val="2"/>
                <w:szCs w:val="2"/>
                <w:lang w:val="en-US"/>
              </w:rPr>
            </w:pPr>
            <w:r w:rsidRPr="005E2CA0">
              <w:rPr>
                <w:b/>
                <w:bCs/>
                <w:sz w:val="22"/>
                <w:szCs w:val="22"/>
                <w:lang w:val="en-US"/>
              </w:rPr>
              <w:t xml:space="preserve">Piesa de legatura (ramificatie simpla) din material plastic pentru canalizare, </w:t>
            </w:r>
            <w:r w:rsidRPr="005E2CA0">
              <w:rPr>
                <w:b/>
                <w:bCs/>
                <w:sz w:val="22"/>
                <w:szCs w:val="22"/>
                <w:lang w:val="en-US"/>
              </w:rPr>
              <w:lastRenderedPageBreak/>
              <w:t>imbinate  cu garnitura de cauciuc, avind diametrul de 110 mm / Ramificatie PP D.110 x 110 / 45°  - acelasi producator ca si teava</w:t>
            </w:r>
          </w:p>
          <w:p w14:paraId="141432A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5E751CF" w14:textId="77777777" w:rsidR="00E6722F" w:rsidRPr="005E2CA0" w:rsidRDefault="00E6722F" w:rsidP="00E01EC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763A4DA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5C32A76" w14:textId="77777777" w:rsidR="00E6722F" w:rsidRPr="005E2CA0" w:rsidRDefault="00E6722F" w:rsidP="00E01ECD">
            <w:pPr>
              <w:jc w:val="center"/>
              <w:rPr>
                <w:b/>
                <w:bCs/>
                <w:sz w:val="22"/>
                <w:szCs w:val="22"/>
                <w:lang w:val="en-US"/>
              </w:rPr>
            </w:pPr>
            <w:r w:rsidRPr="005E2CA0">
              <w:rPr>
                <w:b/>
                <w:bCs/>
                <w:sz w:val="22"/>
                <w:szCs w:val="22"/>
                <w:lang w:val="en-US"/>
              </w:rPr>
              <w:t>4,000</w:t>
            </w:r>
          </w:p>
          <w:p w14:paraId="1B40BC53" w14:textId="77777777" w:rsidR="00E6722F" w:rsidRPr="009B70F2" w:rsidRDefault="00E6722F" w:rsidP="00E01ECD">
            <w:pPr>
              <w:jc w:val="center"/>
              <w:rPr>
                <w:sz w:val="2"/>
                <w:szCs w:val="2"/>
                <w:lang w:val="en-US"/>
              </w:rPr>
            </w:pPr>
          </w:p>
        </w:tc>
      </w:tr>
      <w:tr w:rsidR="00E6722F" w:rsidRPr="00B40365" w14:paraId="5B139F1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96EAF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2C17235"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247189F"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C885C8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52C64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14:paraId="208CF805" w14:textId="77777777" w:rsidR="00E6722F" w:rsidRPr="00C97908" w:rsidRDefault="00E6722F" w:rsidP="00E01ECD">
            <w:pPr>
              <w:jc w:val="center"/>
              <w:rPr>
                <w:sz w:val="16"/>
                <w:szCs w:val="16"/>
                <w:lang w:val="en-US"/>
              </w:rPr>
            </w:pPr>
            <w:r w:rsidRPr="00C97908">
              <w:rPr>
                <w:sz w:val="16"/>
                <w:szCs w:val="16"/>
                <w:lang w:val="en-US"/>
              </w:rPr>
              <w:t>1,28</w:t>
            </w:r>
          </w:p>
        </w:tc>
      </w:tr>
      <w:tr w:rsidR="00E6722F" w:rsidRPr="00B40365" w14:paraId="6B31134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A6BC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957CE5" w14:textId="77777777" w:rsidR="00E6722F" w:rsidRPr="00B40365" w:rsidRDefault="00E6722F" w:rsidP="00E01ECD">
            <w:pPr>
              <w:jc w:val="center"/>
              <w:rPr>
                <w:sz w:val="16"/>
                <w:szCs w:val="16"/>
                <w:lang w:val="en-US"/>
              </w:rPr>
            </w:pPr>
            <w:r w:rsidRPr="00B40365">
              <w:rPr>
                <w:sz w:val="16"/>
                <w:szCs w:val="16"/>
                <w:lang w:val="en-US"/>
              </w:rPr>
              <w:t>252315672101536</w:t>
            </w:r>
          </w:p>
        </w:tc>
        <w:tc>
          <w:tcPr>
            <w:tcW w:w="4366" w:type="dxa"/>
            <w:gridSpan w:val="4"/>
            <w:tcBorders>
              <w:top w:val="nil"/>
              <w:bottom w:val="single" w:sz="2" w:space="0" w:color="auto"/>
            </w:tcBorders>
            <w:vAlign w:val="center"/>
          </w:tcPr>
          <w:p w14:paraId="1BE54199" w14:textId="77777777" w:rsidR="00E6722F" w:rsidRPr="00C97908" w:rsidRDefault="00E6722F" w:rsidP="00E01ECD">
            <w:pPr>
              <w:rPr>
                <w:sz w:val="16"/>
                <w:szCs w:val="16"/>
                <w:lang w:val="en-US"/>
              </w:rPr>
            </w:pPr>
            <w:r w:rsidRPr="00C97908">
              <w:rPr>
                <w:sz w:val="16"/>
                <w:szCs w:val="16"/>
                <w:lang w:val="en-US"/>
              </w:rPr>
              <w:t>Ramificatie PP D.110 x 110 / 45°</w:t>
            </w:r>
          </w:p>
        </w:tc>
        <w:tc>
          <w:tcPr>
            <w:tcW w:w="1021" w:type="dxa"/>
            <w:gridSpan w:val="3"/>
            <w:tcBorders>
              <w:top w:val="nil"/>
              <w:bottom w:val="single" w:sz="2" w:space="0" w:color="auto"/>
            </w:tcBorders>
            <w:vAlign w:val="center"/>
          </w:tcPr>
          <w:p w14:paraId="45124D5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2DFCB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145BB5A" w14:textId="77777777" w:rsidR="00E6722F" w:rsidRPr="00C97908" w:rsidRDefault="00E6722F" w:rsidP="00E01ECD">
            <w:pPr>
              <w:jc w:val="center"/>
              <w:rPr>
                <w:sz w:val="16"/>
                <w:szCs w:val="16"/>
                <w:lang w:val="en-US"/>
              </w:rPr>
            </w:pPr>
            <w:r w:rsidRPr="00C97908">
              <w:rPr>
                <w:sz w:val="16"/>
                <w:szCs w:val="16"/>
                <w:lang w:val="en-US"/>
              </w:rPr>
              <w:t>4,00</w:t>
            </w:r>
          </w:p>
        </w:tc>
      </w:tr>
      <w:tr w:rsidR="00E6722F" w:rsidRPr="00B40365" w14:paraId="26C46BB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BCA13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81C96B"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0518F32E"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2935CF0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53220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604DE12D" w14:textId="77777777" w:rsidR="00E6722F" w:rsidRPr="00C97908" w:rsidRDefault="00E6722F" w:rsidP="00E01ECD">
            <w:pPr>
              <w:jc w:val="center"/>
              <w:rPr>
                <w:sz w:val="16"/>
                <w:szCs w:val="16"/>
                <w:lang w:val="en-US"/>
              </w:rPr>
            </w:pPr>
            <w:r w:rsidRPr="00C97908">
              <w:rPr>
                <w:sz w:val="16"/>
                <w:szCs w:val="16"/>
                <w:lang w:val="en-US"/>
              </w:rPr>
              <w:t>0,28</w:t>
            </w:r>
          </w:p>
        </w:tc>
      </w:tr>
      <w:tr w:rsidR="00E6722F" w:rsidRPr="00B40365" w14:paraId="27C34C3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61D2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7A60A6"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51DAB292"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4E0164F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8ABD4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338C486D" w14:textId="77777777" w:rsidR="00E6722F" w:rsidRPr="00C97908" w:rsidRDefault="00E6722F" w:rsidP="00E01ECD">
            <w:pPr>
              <w:jc w:val="center"/>
              <w:rPr>
                <w:sz w:val="16"/>
                <w:szCs w:val="16"/>
                <w:lang w:val="en-US"/>
              </w:rPr>
            </w:pPr>
            <w:r w:rsidRPr="00C97908">
              <w:rPr>
                <w:sz w:val="16"/>
                <w:szCs w:val="16"/>
                <w:lang w:val="en-US"/>
              </w:rPr>
              <w:t>0,12</w:t>
            </w:r>
          </w:p>
        </w:tc>
      </w:tr>
      <w:tr w:rsidR="00E6722F" w:rsidRPr="009B70F2" w14:paraId="5770B70D"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4F08C3" w14:textId="77777777" w:rsidR="00E6722F" w:rsidRPr="005E2CA0" w:rsidRDefault="00E6722F" w:rsidP="00E01ECD">
            <w:pPr>
              <w:jc w:val="center"/>
              <w:rPr>
                <w:b/>
                <w:bCs/>
                <w:sz w:val="22"/>
                <w:szCs w:val="22"/>
                <w:lang w:val="en-US"/>
              </w:rPr>
            </w:pPr>
            <w:r w:rsidRPr="005E2CA0">
              <w:rPr>
                <w:b/>
                <w:bCs/>
                <w:sz w:val="22"/>
                <w:szCs w:val="22"/>
                <w:lang w:val="en-US"/>
              </w:rPr>
              <w:t>242</w:t>
            </w:r>
          </w:p>
        </w:tc>
        <w:tc>
          <w:tcPr>
            <w:tcW w:w="1402" w:type="dxa"/>
            <w:gridSpan w:val="3"/>
            <w:tcBorders>
              <w:top w:val="single" w:sz="4" w:space="0" w:color="auto"/>
              <w:bottom w:val="single" w:sz="4" w:space="0" w:color="auto"/>
            </w:tcBorders>
            <w:vAlign w:val="center"/>
          </w:tcPr>
          <w:p w14:paraId="150FD837" w14:textId="77777777" w:rsidR="00E6722F" w:rsidRPr="005E2CA0" w:rsidRDefault="00E6722F" w:rsidP="00E01ECD">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1BE67260" w14:textId="77777777" w:rsidR="00E6722F" w:rsidRPr="005E2CA0" w:rsidRDefault="00E6722F" w:rsidP="00E01ECD">
            <w:pPr>
              <w:rPr>
                <w:b/>
                <w:bCs/>
                <w:sz w:val="2"/>
                <w:szCs w:val="2"/>
                <w:lang w:val="en-US"/>
              </w:rPr>
            </w:pPr>
            <w:r w:rsidRPr="005E2CA0">
              <w:rPr>
                <w:b/>
                <w:bCs/>
                <w:sz w:val="22"/>
                <w:szCs w:val="22"/>
                <w:lang w:val="en-US"/>
              </w:rPr>
              <w:t>Piesa de legatura din material plastic pentru canalizare, imbinata cu garnitura de cauciuc, avind diametrul de 110 mm / Cot PP 45* d.110  - acelasi producator ca si teava</w:t>
            </w:r>
          </w:p>
          <w:p w14:paraId="72BE8FC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39EF3BB"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F8FB0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1C29722" w14:textId="77777777" w:rsidR="00E6722F" w:rsidRPr="005E2CA0" w:rsidRDefault="00E6722F" w:rsidP="00E01ECD">
            <w:pPr>
              <w:jc w:val="center"/>
              <w:rPr>
                <w:b/>
                <w:bCs/>
                <w:sz w:val="22"/>
                <w:szCs w:val="22"/>
                <w:lang w:val="en-US"/>
              </w:rPr>
            </w:pPr>
            <w:r w:rsidRPr="005E2CA0">
              <w:rPr>
                <w:b/>
                <w:bCs/>
                <w:sz w:val="22"/>
                <w:szCs w:val="22"/>
                <w:lang w:val="en-US"/>
              </w:rPr>
              <w:t>6,000</w:t>
            </w:r>
          </w:p>
          <w:p w14:paraId="712C9C2F" w14:textId="77777777" w:rsidR="00E6722F" w:rsidRPr="009B70F2" w:rsidRDefault="00E6722F" w:rsidP="00E01ECD">
            <w:pPr>
              <w:jc w:val="center"/>
              <w:rPr>
                <w:sz w:val="2"/>
                <w:szCs w:val="2"/>
                <w:lang w:val="en-US"/>
              </w:rPr>
            </w:pPr>
          </w:p>
        </w:tc>
      </w:tr>
      <w:tr w:rsidR="00E6722F" w:rsidRPr="00B40365" w14:paraId="7011F85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2B50D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C9A0F4"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4305760"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D94FA8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5CFD0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25635DCB" w14:textId="77777777" w:rsidR="00E6722F" w:rsidRPr="00C97908" w:rsidRDefault="00E6722F" w:rsidP="00E01ECD">
            <w:pPr>
              <w:jc w:val="center"/>
              <w:rPr>
                <w:sz w:val="16"/>
                <w:szCs w:val="16"/>
                <w:lang w:val="en-US"/>
              </w:rPr>
            </w:pPr>
            <w:r w:rsidRPr="00C97908">
              <w:rPr>
                <w:sz w:val="16"/>
                <w:szCs w:val="16"/>
                <w:lang w:val="en-US"/>
              </w:rPr>
              <w:t>1,68</w:t>
            </w:r>
          </w:p>
        </w:tc>
      </w:tr>
      <w:tr w:rsidR="00E6722F" w:rsidRPr="00B40365" w14:paraId="28C325D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70A89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8FFE533" w14:textId="77777777" w:rsidR="00E6722F" w:rsidRPr="00B40365" w:rsidRDefault="00E6722F" w:rsidP="00E01ECD">
            <w:pPr>
              <w:jc w:val="center"/>
              <w:rPr>
                <w:sz w:val="16"/>
                <w:szCs w:val="16"/>
                <w:lang w:val="en-US"/>
              </w:rPr>
            </w:pPr>
            <w:r w:rsidRPr="00B40365">
              <w:rPr>
                <w:sz w:val="16"/>
                <w:szCs w:val="16"/>
                <w:lang w:val="en-US"/>
              </w:rPr>
              <w:t>252315672103720</w:t>
            </w:r>
          </w:p>
        </w:tc>
        <w:tc>
          <w:tcPr>
            <w:tcW w:w="4366" w:type="dxa"/>
            <w:gridSpan w:val="4"/>
            <w:tcBorders>
              <w:top w:val="nil"/>
              <w:bottom w:val="single" w:sz="2" w:space="0" w:color="auto"/>
            </w:tcBorders>
            <w:vAlign w:val="center"/>
          </w:tcPr>
          <w:p w14:paraId="5C088841" w14:textId="77777777" w:rsidR="00E6722F" w:rsidRPr="00C97908" w:rsidRDefault="00E6722F" w:rsidP="00E01ECD">
            <w:pPr>
              <w:rPr>
                <w:sz w:val="16"/>
                <w:szCs w:val="16"/>
                <w:lang w:val="en-US"/>
              </w:rPr>
            </w:pPr>
            <w:r w:rsidRPr="00C97908">
              <w:rPr>
                <w:sz w:val="16"/>
                <w:szCs w:val="16"/>
                <w:lang w:val="en-US"/>
              </w:rPr>
              <w:t>Cot PP 45* d.110</w:t>
            </w:r>
          </w:p>
        </w:tc>
        <w:tc>
          <w:tcPr>
            <w:tcW w:w="1021" w:type="dxa"/>
            <w:gridSpan w:val="3"/>
            <w:tcBorders>
              <w:top w:val="nil"/>
              <w:bottom w:val="single" w:sz="2" w:space="0" w:color="auto"/>
            </w:tcBorders>
            <w:vAlign w:val="center"/>
          </w:tcPr>
          <w:p w14:paraId="4E5FFE54"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ACB8C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4388E98" w14:textId="77777777" w:rsidR="00E6722F" w:rsidRPr="00C97908" w:rsidRDefault="00E6722F" w:rsidP="00E01ECD">
            <w:pPr>
              <w:jc w:val="center"/>
              <w:rPr>
                <w:sz w:val="16"/>
                <w:szCs w:val="16"/>
                <w:lang w:val="en-US"/>
              </w:rPr>
            </w:pPr>
            <w:r w:rsidRPr="00C97908">
              <w:rPr>
                <w:sz w:val="16"/>
                <w:szCs w:val="16"/>
                <w:lang w:val="en-US"/>
              </w:rPr>
              <w:t>6,00</w:t>
            </w:r>
          </w:p>
        </w:tc>
      </w:tr>
      <w:tr w:rsidR="00E6722F" w:rsidRPr="00B40365" w14:paraId="6E5BF65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8EE9D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2AEB7CC"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43CDF842"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4FB9CC1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D6D56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14:paraId="3DC5F530" w14:textId="77777777" w:rsidR="00E6722F" w:rsidRPr="00C97908" w:rsidRDefault="00E6722F" w:rsidP="00E01ECD">
            <w:pPr>
              <w:jc w:val="center"/>
              <w:rPr>
                <w:sz w:val="16"/>
                <w:szCs w:val="16"/>
                <w:lang w:val="en-US"/>
              </w:rPr>
            </w:pPr>
            <w:r w:rsidRPr="00C97908">
              <w:rPr>
                <w:sz w:val="16"/>
                <w:szCs w:val="16"/>
                <w:lang w:val="en-US"/>
              </w:rPr>
              <w:t>0,21</w:t>
            </w:r>
          </w:p>
        </w:tc>
      </w:tr>
      <w:tr w:rsidR="00E6722F" w:rsidRPr="00B40365" w14:paraId="3142306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05975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8C69BB"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13C10573"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6EFAD06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1B335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598DD571" w14:textId="77777777" w:rsidR="00E6722F" w:rsidRPr="00C97908" w:rsidRDefault="00E6722F" w:rsidP="00E01ECD">
            <w:pPr>
              <w:jc w:val="center"/>
              <w:rPr>
                <w:sz w:val="16"/>
                <w:szCs w:val="16"/>
                <w:lang w:val="en-US"/>
              </w:rPr>
            </w:pPr>
            <w:r w:rsidRPr="00C97908">
              <w:rPr>
                <w:sz w:val="16"/>
                <w:szCs w:val="16"/>
                <w:lang w:val="en-US"/>
              </w:rPr>
              <w:t>0,09</w:t>
            </w:r>
          </w:p>
        </w:tc>
      </w:tr>
      <w:tr w:rsidR="00E6722F" w:rsidRPr="009B70F2" w14:paraId="2FCAA65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47F63F" w14:textId="77777777" w:rsidR="00E6722F" w:rsidRPr="005E2CA0" w:rsidRDefault="00E6722F" w:rsidP="00E01ECD">
            <w:pPr>
              <w:jc w:val="center"/>
              <w:rPr>
                <w:b/>
                <w:bCs/>
                <w:sz w:val="22"/>
                <w:szCs w:val="22"/>
                <w:lang w:val="en-US"/>
              </w:rPr>
            </w:pPr>
            <w:r w:rsidRPr="005E2CA0">
              <w:rPr>
                <w:b/>
                <w:bCs/>
                <w:sz w:val="22"/>
                <w:szCs w:val="22"/>
                <w:lang w:val="en-US"/>
              </w:rPr>
              <w:t>243</w:t>
            </w:r>
          </w:p>
        </w:tc>
        <w:tc>
          <w:tcPr>
            <w:tcW w:w="1402" w:type="dxa"/>
            <w:gridSpan w:val="3"/>
            <w:tcBorders>
              <w:top w:val="single" w:sz="4" w:space="0" w:color="auto"/>
              <w:bottom w:val="single" w:sz="4" w:space="0" w:color="auto"/>
            </w:tcBorders>
            <w:vAlign w:val="center"/>
          </w:tcPr>
          <w:p w14:paraId="0ABEC161" w14:textId="77777777" w:rsidR="00E6722F" w:rsidRPr="005E2CA0" w:rsidRDefault="00E6722F" w:rsidP="00E01ECD">
            <w:pPr>
              <w:jc w:val="center"/>
              <w:rPr>
                <w:b/>
                <w:bCs/>
                <w:sz w:val="22"/>
                <w:szCs w:val="22"/>
                <w:lang w:val="en-US"/>
              </w:rPr>
            </w:pPr>
            <w:r w:rsidRPr="005E2CA0">
              <w:rPr>
                <w:b/>
                <w:bCs/>
                <w:sz w:val="22"/>
                <w:szCs w:val="22"/>
                <w:lang w:val="en-US"/>
              </w:rPr>
              <w:t>SB10E</w:t>
            </w:r>
          </w:p>
        </w:tc>
        <w:tc>
          <w:tcPr>
            <w:tcW w:w="4366" w:type="dxa"/>
            <w:gridSpan w:val="5"/>
            <w:tcBorders>
              <w:top w:val="single" w:sz="4" w:space="0" w:color="auto"/>
              <w:bottom w:val="single" w:sz="4" w:space="0" w:color="auto"/>
            </w:tcBorders>
          </w:tcPr>
          <w:p w14:paraId="530D6EB1" w14:textId="77777777" w:rsidR="00E6722F" w:rsidRPr="005E2CA0" w:rsidRDefault="00E6722F" w:rsidP="00E01ECD">
            <w:pPr>
              <w:rPr>
                <w:b/>
                <w:bCs/>
                <w:sz w:val="2"/>
                <w:szCs w:val="2"/>
                <w:lang w:val="en-US"/>
              </w:rPr>
            </w:pPr>
            <w:r w:rsidRPr="005E2CA0">
              <w:rPr>
                <w:b/>
                <w:bCs/>
                <w:sz w:val="22"/>
                <w:szCs w:val="22"/>
                <w:lang w:val="en-US"/>
              </w:rPr>
              <w:t>Piesa de legatura (ramificatie simpla) din material plastic pentru canalizare, imbinate  cu garnitura de cauciuc, avind diametrul de 110 mm / Ramificatie PP D.110 x 50 / 45°  - acelasi producator ca si teava</w:t>
            </w:r>
          </w:p>
          <w:p w14:paraId="455C6EF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618E9F2"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4D3ACF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79EBD6B" w14:textId="77777777" w:rsidR="00E6722F" w:rsidRPr="005E2CA0" w:rsidRDefault="00E6722F" w:rsidP="00E01ECD">
            <w:pPr>
              <w:jc w:val="center"/>
              <w:rPr>
                <w:b/>
                <w:bCs/>
                <w:sz w:val="22"/>
                <w:szCs w:val="22"/>
                <w:lang w:val="en-US"/>
              </w:rPr>
            </w:pPr>
            <w:r w:rsidRPr="005E2CA0">
              <w:rPr>
                <w:b/>
                <w:bCs/>
                <w:sz w:val="22"/>
                <w:szCs w:val="22"/>
                <w:lang w:val="en-US"/>
              </w:rPr>
              <w:t>4,000</w:t>
            </w:r>
          </w:p>
          <w:p w14:paraId="2FD5953A" w14:textId="77777777" w:rsidR="00E6722F" w:rsidRPr="009B70F2" w:rsidRDefault="00E6722F" w:rsidP="00E01ECD">
            <w:pPr>
              <w:jc w:val="center"/>
              <w:rPr>
                <w:sz w:val="2"/>
                <w:szCs w:val="2"/>
                <w:lang w:val="en-US"/>
              </w:rPr>
            </w:pPr>
          </w:p>
        </w:tc>
      </w:tr>
      <w:tr w:rsidR="00E6722F" w:rsidRPr="00B40365" w14:paraId="6A2DD29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5D24E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5CEFE7"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46C7025"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F1725C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10A06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14:paraId="46E56A5A" w14:textId="77777777" w:rsidR="00E6722F" w:rsidRPr="00C97908" w:rsidRDefault="00E6722F" w:rsidP="00E01ECD">
            <w:pPr>
              <w:jc w:val="center"/>
              <w:rPr>
                <w:sz w:val="16"/>
                <w:szCs w:val="16"/>
                <w:lang w:val="en-US"/>
              </w:rPr>
            </w:pPr>
            <w:r w:rsidRPr="00C97908">
              <w:rPr>
                <w:sz w:val="16"/>
                <w:szCs w:val="16"/>
                <w:lang w:val="en-US"/>
              </w:rPr>
              <w:t>1,28</w:t>
            </w:r>
          </w:p>
        </w:tc>
      </w:tr>
      <w:tr w:rsidR="00E6722F" w:rsidRPr="00B40365" w14:paraId="4E70897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F5BBA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02D0814" w14:textId="77777777" w:rsidR="00E6722F" w:rsidRPr="00B40365" w:rsidRDefault="00E6722F" w:rsidP="00E01ECD">
            <w:pPr>
              <w:jc w:val="center"/>
              <w:rPr>
                <w:sz w:val="16"/>
                <w:szCs w:val="16"/>
                <w:lang w:val="en-US"/>
              </w:rPr>
            </w:pPr>
            <w:r w:rsidRPr="00B40365">
              <w:rPr>
                <w:sz w:val="16"/>
                <w:szCs w:val="16"/>
                <w:lang w:val="en-US"/>
              </w:rPr>
              <w:t>2523156721015157</w:t>
            </w:r>
          </w:p>
        </w:tc>
        <w:tc>
          <w:tcPr>
            <w:tcW w:w="4366" w:type="dxa"/>
            <w:gridSpan w:val="4"/>
            <w:tcBorders>
              <w:top w:val="nil"/>
              <w:bottom w:val="single" w:sz="2" w:space="0" w:color="auto"/>
            </w:tcBorders>
            <w:vAlign w:val="center"/>
          </w:tcPr>
          <w:p w14:paraId="1A9BBE69" w14:textId="77777777" w:rsidR="00E6722F" w:rsidRPr="00C97908" w:rsidRDefault="00E6722F" w:rsidP="00E01ECD">
            <w:pPr>
              <w:rPr>
                <w:sz w:val="16"/>
                <w:szCs w:val="16"/>
                <w:lang w:val="en-US"/>
              </w:rPr>
            </w:pPr>
            <w:r w:rsidRPr="00C97908">
              <w:rPr>
                <w:sz w:val="16"/>
                <w:szCs w:val="16"/>
                <w:lang w:val="en-US"/>
              </w:rPr>
              <w:t>Ramificatie PP D.110 x 50 / 45°</w:t>
            </w:r>
          </w:p>
        </w:tc>
        <w:tc>
          <w:tcPr>
            <w:tcW w:w="1021" w:type="dxa"/>
            <w:gridSpan w:val="3"/>
            <w:tcBorders>
              <w:top w:val="nil"/>
              <w:bottom w:val="single" w:sz="2" w:space="0" w:color="auto"/>
            </w:tcBorders>
            <w:vAlign w:val="center"/>
          </w:tcPr>
          <w:p w14:paraId="63E47F22"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EE360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09AD1D5" w14:textId="77777777" w:rsidR="00E6722F" w:rsidRPr="00C97908" w:rsidRDefault="00E6722F" w:rsidP="00E01ECD">
            <w:pPr>
              <w:jc w:val="center"/>
              <w:rPr>
                <w:sz w:val="16"/>
                <w:szCs w:val="16"/>
                <w:lang w:val="en-US"/>
              </w:rPr>
            </w:pPr>
            <w:r w:rsidRPr="00C97908">
              <w:rPr>
                <w:sz w:val="16"/>
                <w:szCs w:val="16"/>
                <w:lang w:val="en-US"/>
              </w:rPr>
              <w:t>4,00</w:t>
            </w:r>
          </w:p>
        </w:tc>
      </w:tr>
      <w:tr w:rsidR="00E6722F" w:rsidRPr="00B40365" w14:paraId="67FF7A6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56265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A0AD9C9"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6D51D49A"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7755F6F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EFD4C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06C2533A" w14:textId="77777777" w:rsidR="00E6722F" w:rsidRPr="00C97908" w:rsidRDefault="00E6722F" w:rsidP="00E01ECD">
            <w:pPr>
              <w:jc w:val="center"/>
              <w:rPr>
                <w:sz w:val="16"/>
                <w:szCs w:val="16"/>
                <w:lang w:val="en-US"/>
              </w:rPr>
            </w:pPr>
            <w:r w:rsidRPr="00C97908">
              <w:rPr>
                <w:sz w:val="16"/>
                <w:szCs w:val="16"/>
                <w:lang w:val="en-US"/>
              </w:rPr>
              <w:t>0,28</w:t>
            </w:r>
          </w:p>
        </w:tc>
      </w:tr>
      <w:tr w:rsidR="00E6722F" w:rsidRPr="00B40365" w14:paraId="4AF1248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07092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BF6C0D5"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45096E7"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42B9E87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191C0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B55858B" w14:textId="77777777" w:rsidR="00E6722F" w:rsidRPr="00C97908" w:rsidRDefault="00E6722F" w:rsidP="00E01ECD">
            <w:pPr>
              <w:jc w:val="center"/>
              <w:rPr>
                <w:sz w:val="16"/>
                <w:szCs w:val="16"/>
                <w:lang w:val="en-US"/>
              </w:rPr>
            </w:pPr>
            <w:r w:rsidRPr="00C97908">
              <w:rPr>
                <w:sz w:val="16"/>
                <w:szCs w:val="16"/>
                <w:lang w:val="en-US"/>
              </w:rPr>
              <w:t>0,12</w:t>
            </w:r>
          </w:p>
        </w:tc>
      </w:tr>
      <w:tr w:rsidR="00E6722F" w:rsidRPr="009B70F2" w14:paraId="5737662D"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1217D8" w14:textId="77777777" w:rsidR="00E6722F" w:rsidRPr="005E2CA0" w:rsidRDefault="00E6722F" w:rsidP="00E01ECD">
            <w:pPr>
              <w:jc w:val="center"/>
              <w:rPr>
                <w:b/>
                <w:bCs/>
                <w:sz w:val="22"/>
                <w:szCs w:val="22"/>
                <w:lang w:val="en-US"/>
              </w:rPr>
            </w:pPr>
            <w:r w:rsidRPr="005E2CA0">
              <w:rPr>
                <w:b/>
                <w:bCs/>
                <w:sz w:val="22"/>
                <w:szCs w:val="22"/>
                <w:lang w:val="en-US"/>
              </w:rPr>
              <w:t>244</w:t>
            </w:r>
          </w:p>
        </w:tc>
        <w:tc>
          <w:tcPr>
            <w:tcW w:w="1402" w:type="dxa"/>
            <w:gridSpan w:val="3"/>
            <w:tcBorders>
              <w:top w:val="single" w:sz="4" w:space="0" w:color="auto"/>
              <w:bottom w:val="single" w:sz="4" w:space="0" w:color="auto"/>
            </w:tcBorders>
            <w:vAlign w:val="center"/>
          </w:tcPr>
          <w:p w14:paraId="71298F09" w14:textId="77777777" w:rsidR="00E6722F" w:rsidRPr="005E2CA0" w:rsidRDefault="00E6722F" w:rsidP="00E01ECD">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626136BE" w14:textId="77777777" w:rsidR="00E6722F" w:rsidRPr="005E2CA0" w:rsidRDefault="00E6722F" w:rsidP="00E01ECD">
            <w:pPr>
              <w:rPr>
                <w:b/>
                <w:bCs/>
                <w:sz w:val="2"/>
                <w:szCs w:val="2"/>
                <w:lang w:val="en-US"/>
              </w:rPr>
            </w:pPr>
            <w:r w:rsidRPr="005E2CA0">
              <w:rPr>
                <w:b/>
                <w:bCs/>
                <w:sz w:val="22"/>
                <w:szCs w:val="22"/>
                <w:lang w:val="en-US"/>
              </w:rPr>
              <w:t>Piesa de legatura din material plastic pentru canalizare, imbinata cu garnitura de cauciuc, avind diametrul de 50 mm / Cot PP 45* d.50   - acelasi producator ca si teava</w:t>
            </w:r>
          </w:p>
          <w:p w14:paraId="467DF53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934D874"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B60D10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C40C3AD" w14:textId="77777777" w:rsidR="00E6722F" w:rsidRPr="005E2CA0" w:rsidRDefault="00E6722F" w:rsidP="00E01ECD">
            <w:pPr>
              <w:jc w:val="center"/>
              <w:rPr>
                <w:b/>
                <w:bCs/>
                <w:sz w:val="22"/>
                <w:szCs w:val="22"/>
                <w:lang w:val="en-US"/>
              </w:rPr>
            </w:pPr>
            <w:r w:rsidRPr="005E2CA0">
              <w:rPr>
                <w:b/>
                <w:bCs/>
                <w:sz w:val="22"/>
                <w:szCs w:val="22"/>
                <w:lang w:val="en-US"/>
              </w:rPr>
              <w:t>4,000</w:t>
            </w:r>
          </w:p>
          <w:p w14:paraId="1B9FA987" w14:textId="77777777" w:rsidR="00E6722F" w:rsidRPr="009B70F2" w:rsidRDefault="00E6722F" w:rsidP="00E01ECD">
            <w:pPr>
              <w:jc w:val="center"/>
              <w:rPr>
                <w:sz w:val="2"/>
                <w:szCs w:val="2"/>
                <w:lang w:val="en-US"/>
              </w:rPr>
            </w:pPr>
          </w:p>
        </w:tc>
      </w:tr>
      <w:tr w:rsidR="00E6722F" w:rsidRPr="00B40365" w14:paraId="25FF442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57A6C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4A65013"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B5AC7B1"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4AB7C2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C706D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3B5E26B2" w14:textId="77777777" w:rsidR="00E6722F" w:rsidRPr="00C97908" w:rsidRDefault="00E6722F" w:rsidP="00E01ECD">
            <w:pPr>
              <w:jc w:val="center"/>
              <w:rPr>
                <w:sz w:val="16"/>
                <w:szCs w:val="16"/>
                <w:lang w:val="en-US"/>
              </w:rPr>
            </w:pPr>
            <w:r w:rsidRPr="00C97908">
              <w:rPr>
                <w:sz w:val="16"/>
                <w:szCs w:val="16"/>
                <w:lang w:val="en-US"/>
              </w:rPr>
              <w:t>0,88</w:t>
            </w:r>
          </w:p>
        </w:tc>
      </w:tr>
      <w:tr w:rsidR="00E6722F" w:rsidRPr="00B40365" w14:paraId="2F6313A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E706B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5F9F6FE" w14:textId="77777777" w:rsidR="00E6722F" w:rsidRPr="00B40365" w:rsidRDefault="00E6722F" w:rsidP="00E01ECD">
            <w:pPr>
              <w:jc w:val="center"/>
              <w:rPr>
                <w:sz w:val="16"/>
                <w:szCs w:val="16"/>
                <w:lang w:val="en-US"/>
              </w:rPr>
            </w:pPr>
            <w:r w:rsidRPr="00B40365">
              <w:rPr>
                <w:sz w:val="16"/>
                <w:szCs w:val="16"/>
                <w:lang w:val="en-US"/>
              </w:rPr>
              <w:t>252315672103719</w:t>
            </w:r>
          </w:p>
        </w:tc>
        <w:tc>
          <w:tcPr>
            <w:tcW w:w="4366" w:type="dxa"/>
            <w:gridSpan w:val="4"/>
            <w:tcBorders>
              <w:top w:val="nil"/>
              <w:bottom w:val="single" w:sz="2" w:space="0" w:color="auto"/>
            </w:tcBorders>
            <w:vAlign w:val="center"/>
          </w:tcPr>
          <w:p w14:paraId="71855DEA" w14:textId="77777777" w:rsidR="00E6722F" w:rsidRPr="00C97908" w:rsidRDefault="00E6722F" w:rsidP="00E01ECD">
            <w:pPr>
              <w:rPr>
                <w:sz w:val="16"/>
                <w:szCs w:val="16"/>
                <w:lang w:val="en-US"/>
              </w:rPr>
            </w:pPr>
            <w:r w:rsidRPr="00C97908">
              <w:rPr>
                <w:sz w:val="16"/>
                <w:szCs w:val="16"/>
                <w:lang w:val="en-US"/>
              </w:rPr>
              <w:t xml:space="preserve">Cot PP 45* d.50 </w:t>
            </w:r>
          </w:p>
        </w:tc>
        <w:tc>
          <w:tcPr>
            <w:tcW w:w="1021" w:type="dxa"/>
            <w:gridSpan w:val="3"/>
            <w:tcBorders>
              <w:top w:val="nil"/>
              <w:bottom w:val="single" w:sz="2" w:space="0" w:color="auto"/>
            </w:tcBorders>
            <w:vAlign w:val="center"/>
          </w:tcPr>
          <w:p w14:paraId="2470CC93"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64F2E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9C7570B" w14:textId="77777777" w:rsidR="00E6722F" w:rsidRPr="00C97908" w:rsidRDefault="00E6722F" w:rsidP="00E01ECD">
            <w:pPr>
              <w:jc w:val="center"/>
              <w:rPr>
                <w:sz w:val="16"/>
                <w:szCs w:val="16"/>
                <w:lang w:val="en-US"/>
              </w:rPr>
            </w:pPr>
            <w:r w:rsidRPr="00C97908">
              <w:rPr>
                <w:sz w:val="16"/>
                <w:szCs w:val="16"/>
                <w:lang w:val="en-US"/>
              </w:rPr>
              <w:t>4,00</w:t>
            </w:r>
          </w:p>
        </w:tc>
      </w:tr>
      <w:tr w:rsidR="00E6722F" w:rsidRPr="00B40365" w14:paraId="5D78926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F561D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EB6E766"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19D7DE51"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09788DF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EBDE1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23B47851" w14:textId="77777777" w:rsidR="00E6722F" w:rsidRPr="00C97908" w:rsidRDefault="00E6722F" w:rsidP="00E01ECD">
            <w:pPr>
              <w:jc w:val="center"/>
              <w:rPr>
                <w:sz w:val="16"/>
                <w:szCs w:val="16"/>
                <w:lang w:val="en-US"/>
              </w:rPr>
            </w:pPr>
            <w:r w:rsidRPr="00C97908">
              <w:rPr>
                <w:sz w:val="16"/>
                <w:szCs w:val="16"/>
                <w:lang w:val="en-US"/>
              </w:rPr>
              <w:t>0,04</w:t>
            </w:r>
          </w:p>
        </w:tc>
      </w:tr>
      <w:tr w:rsidR="00E6722F" w:rsidRPr="00B40365" w14:paraId="2331944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5E84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2FD3B6C"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17DD5E4D"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22776F1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EC906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406CA638" w14:textId="77777777" w:rsidR="00E6722F" w:rsidRPr="00C97908" w:rsidRDefault="00E6722F" w:rsidP="00E01ECD">
            <w:pPr>
              <w:jc w:val="center"/>
              <w:rPr>
                <w:sz w:val="16"/>
                <w:szCs w:val="16"/>
                <w:lang w:val="en-US"/>
              </w:rPr>
            </w:pPr>
            <w:r w:rsidRPr="00C97908">
              <w:rPr>
                <w:sz w:val="16"/>
                <w:szCs w:val="16"/>
                <w:lang w:val="en-US"/>
              </w:rPr>
              <w:t>0,048</w:t>
            </w:r>
          </w:p>
        </w:tc>
      </w:tr>
      <w:tr w:rsidR="00E6722F" w:rsidRPr="009B70F2" w14:paraId="098AF2F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122AC7" w14:textId="77777777" w:rsidR="00E6722F" w:rsidRPr="005E2CA0" w:rsidRDefault="00E6722F" w:rsidP="00E01ECD">
            <w:pPr>
              <w:jc w:val="center"/>
              <w:rPr>
                <w:b/>
                <w:bCs/>
                <w:sz w:val="22"/>
                <w:szCs w:val="22"/>
                <w:lang w:val="en-US"/>
              </w:rPr>
            </w:pPr>
            <w:r w:rsidRPr="005E2CA0">
              <w:rPr>
                <w:b/>
                <w:bCs/>
                <w:sz w:val="22"/>
                <w:szCs w:val="22"/>
                <w:lang w:val="en-US"/>
              </w:rPr>
              <w:t>245</w:t>
            </w:r>
          </w:p>
        </w:tc>
        <w:tc>
          <w:tcPr>
            <w:tcW w:w="1402" w:type="dxa"/>
            <w:gridSpan w:val="3"/>
            <w:tcBorders>
              <w:top w:val="single" w:sz="4" w:space="0" w:color="auto"/>
              <w:bottom w:val="single" w:sz="4" w:space="0" w:color="auto"/>
            </w:tcBorders>
            <w:vAlign w:val="center"/>
          </w:tcPr>
          <w:p w14:paraId="13FFFCF9" w14:textId="77777777" w:rsidR="00E6722F" w:rsidRPr="005E2CA0" w:rsidRDefault="00E6722F" w:rsidP="00E01ECD">
            <w:pPr>
              <w:jc w:val="center"/>
              <w:rPr>
                <w:b/>
                <w:bCs/>
                <w:sz w:val="22"/>
                <w:szCs w:val="22"/>
                <w:lang w:val="en-US"/>
              </w:rPr>
            </w:pPr>
            <w:r w:rsidRPr="005E2CA0">
              <w:rPr>
                <w:b/>
                <w:bCs/>
                <w:sz w:val="22"/>
                <w:szCs w:val="22"/>
                <w:lang w:val="en-US"/>
              </w:rPr>
              <w:t>SC04C</w:t>
            </w:r>
          </w:p>
        </w:tc>
        <w:tc>
          <w:tcPr>
            <w:tcW w:w="4366" w:type="dxa"/>
            <w:gridSpan w:val="5"/>
            <w:tcBorders>
              <w:top w:val="single" w:sz="4" w:space="0" w:color="auto"/>
              <w:bottom w:val="single" w:sz="4" w:space="0" w:color="auto"/>
            </w:tcBorders>
          </w:tcPr>
          <w:p w14:paraId="5E98866A" w14:textId="77777777" w:rsidR="00E6722F" w:rsidRPr="005E2CA0" w:rsidRDefault="00E6722F" w:rsidP="00E01ECD">
            <w:pPr>
              <w:rPr>
                <w:b/>
                <w:bCs/>
                <w:sz w:val="2"/>
                <w:szCs w:val="2"/>
                <w:lang w:val="en-US"/>
              </w:rPr>
            </w:pPr>
            <w:r w:rsidRPr="005E2CA0">
              <w:rPr>
                <w:b/>
                <w:bCs/>
                <w:sz w:val="22"/>
                <w:szCs w:val="22"/>
                <w:lang w:val="en-US"/>
              </w:rPr>
              <w:t>Lavoar din semiportelan, portelan sanitar etc. inclusiv pentru  handicapati, avind teava de scurgere din material plastic, montat pe piedestal / Lavoar cu picior pentru copii (inclusiv bateria)</w:t>
            </w:r>
          </w:p>
          <w:p w14:paraId="1C6985E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7437A6A"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2BBF98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06021F5" w14:textId="77777777" w:rsidR="00E6722F" w:rsidRPr="005E2CA0" w:rsidRDefault="00E6722F" w:rsidP="00E01ECD">
            <w:pPr>
              <w:jc w:val="center"/>
              <w:rPr>
                <w:b/>
                <w:bCs/>
                <w:sz w:val="22"/>
                <w:szCs w:val="22"/>
                <w:lang w:val="en-US"/>
              </w:rPr>
            </w:pPr>
            <w:r w:rsidRPr="005E2CA0">
              <w:rPr>
                <w:b/>
                <w:bCs/>
                <w:sz w:val="22"/>
                <w:szCs w:val="22"/>
                <w:lang w:val="en-US"/>
              </w:rPr>
              <w:t>4,000</w:t>
            </w:r>
          </w:p>
          <w:p w14:paraId="13038827" w14:textId="77777777" w:rsidR="00E6722F" w:rsidRPr="009B70F2" w:rsidRDefault="00E6722F" w:rsidP="00E01ECD">
            <w:pPr>
              <w:jc w:val="center"/>
              <w:rPr>
                <w:sz w:val="2"/>
                <w:szCs w:val="2"/>
                <w:lang w:val="en-US"/>
              </w:rPr>
            </w:pPr>
          </w:p>
        </w:tc>
      </w:tr>
      <w:tr w:rsidR="00E6722F" w:rsidRPr="00B40365" w14:paraId="1F7900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97F3C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6FF16A"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38D1400"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645091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7A569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1,900</w:t>
            </w:r>
          </w:p>
        </w:tc>
        <w:tc>
          <w:tcPr>
            <w:tcW w:w="1559" w:type="dxa"/>
            <w:gridSpan w:val="2"/>
            <w:tcBorders>
              <w:top w:val="nil"/>
              <w:bottom w:val="single" w:sz="2" w:space="0" w:color="auto"/>
            </w:tcBorders>
            <w:vAlign w:val="center"/>
          </w:tcPr>
          <w:p w14:paraId="3D5921F8" w14:textId="77777777" w:rsidR="00E6722F" w:rsidRPr="00C97908" w:rsidRDefault="00E6722F" w:rsidP="00E01ECD">
            <w:pPr>
              <w:jc w:val="center"/>
              <w:rPr>
                <w:sz w:val="16"/>
                <w:szCs w:val="16"/>
                <w:lang w:val="en-US"/>
              </w:rPr>
            </w:pPr>
            <w:r w:rsidRPr="00C97908">
              <w:rPr>
                <w:sz w:val="16"/>
                <w:szCs w:val="16"/>
                <w:lang w:val="en-US"/>
              </w:rPr>
              <w:t>7,60</w:t>
            </w:r>
          </w:p>
        </w:tc>
      </w:tr>
      <w:tr w:rsidR="00E6722F" w:rsidRPr="00B40365" w14:paraId="4944F48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1A230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5BE13F8" w14:textId="77777777" w:rsidR="00E6722F" w:rsidRPr="00B40365" w:rsidRDefault="00E6722F" w:rsidP="00E01ECD">
            <w:pPr>
              <w:jc w:val="center"/>
              <w:rPr>
                <w:sz w:val="16"/>
                <w:szCs w:val="16"/>
                <w:lang w:val="en-US"/>
              </w:rPr>
            </w:pPr>
            <w:r w:rsidRPr="00B40365">
              <w:rPr>
                <w:sz w:val="16"/>
                <w:szCs w:val="16"/>
                <w:lang w:val="en-US"/>
              </w:rPr>
              <w:t>2622102438000c</w:t>
            </w:r>
          </w:p>
        </w:tc>
        <w:tc>
          <w:tcPr>
            <w:tcW w:w="4366" w:type="dxa"/>
            <w:gridSpan w:val="4"/>
            <w:tcBorders>
              <w:top w:val="nil"/>
              <w:bottom w:val="single" w:sz="2" w:space="0" w:color="auto"/>
            </w:tcBorders>
            <w:vAlign w:val="center"/>
          </w:tcPr>
          <w:p w14:paraId="6810B775" w14:textId="77777777" w:rsidR="00E6722F" w:rsidRPr="00C97908" w:rsidRDefault="00E6722F" w:rsidP="00E01ECD">
            <w:pPr>
              <w:rPr>
                <w:sz w:val="16"/>
                <w:szCs w:val="16"/>
                <w:lang w:val="en-US"/>
              </w:rPr>
            </w:pPr>
            <w:r w:rsidRPr="00C97908">
              <w:rPr>
                <w:sz w:val="16"/>
                <w:szCs w:val="16"/>
                <w:lang w:val="en-US"/>
              </w:rPr>
              <w:t>Lavoar cu picior pentru copii (inclusiv bateria)</w:t>
            </w:r>
          </w:p>
        </w:tc>
        <w:tc>
          <w:tcPr>
            <w:tcW w:w="1021" w:type="dxa"/>
            <w:gridSpan w:val="3"/>
            <w:tcBorders>
              <w:top w:val="nil"/>
              <w:bottom w:val="single" w:sz="2" w:space="0" w:color="auto"/>
            </w:tcBorders>
            <w:vAlign w:val="center"/>
          </w:tcPr>
          <w:p w14:paraId="645AEBB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11A7D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3361C811" w14:textId="77777777" w:rsidR="00E6722F" w:rsidRPr="00C97908" w:rsidRDefault="00E6722F" w:rsidP="00E01ECD">
            <w:pPr>
              <w:jc w:val="center"/>
              <w:rPr>
                <w:sz w:val="16"/>
                <w:szCs w:val="16"/>
                <w:lang w:val="en-US"/>
              </w:rPr>
            </w:pPr>
            <w:r w:rsidRPr="00C97908">
              <w:rPr>
                <w:sz w:val="16"/>
                <w:szCs w:val="16"/>
                <w:lang w:val="en-US"/>
              </w:rPr>
              <w:t>4,121</w:t>
            </w:r>
          </w:p>
        </w:tc>
      </w:tr>
      <w:tr w:rsidR="00E6722F" w:rsidRPr="00B40365" w14:paraId="2B090D7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662D1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DCDF30" w14:textId="77777777" w:rsidR="00E6722F" w:rsidRPr="00B40365" w:rsidRDefault="00E6722F" w:rsidP="00E01ECD">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14:paraId="136B1CD1" w14:textId="77777777" w:rsidR="00E6722F" w:rsidRPr="00C97908" w:rsidRDefault="00E6722F" w:rsidP="00E01ECD">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14:paraId="0F3D3274"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C54C4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10C2C36" w14:textId="77777777" w:rsidR="00E6722F" w:rsidRPr="00C97908" w:rsidRDefault="00E6722F" w:rsidP="00E01ECD">
            <w:pPr>
              <w:jc w:val="center"/>
              <w:rPr>
                <w:sz w:val="16"/>
                <w:szCs w:val="16"/>
                <w:lang w:val="en-US"/>
              </w:rPr>
            </w:pPr>
            <w:r w:rsidRPr="00C97908">
              <w:rPr>
                <w:sz w:val="16"/>
                <w:szCs w:val="16"/>
                <w:lang w:val="en-US"/>
              </w:rPr>
              <w:t>4,08</w:t>
            </w:r>
          </w:p>
        </w:tc>
      </w:tr>
      <w:tr w:rsidR="00E6722F" w:rsidRPr="00B40365" w14:paraId="4D98312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55DBF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9E3FE0E" w14:textId="77777777" w:rsidR="00E6722F" w:rsidRPr="00B40365" w:rsidRDefault="00E6722F" w:rsidP="00E01ECD">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5A960D77" w14:textId="77777777" w:rsidR="00E6722F" w:rsidRPr="00C97908" w:rsidRDefault="00E6722F" w:rsidP="00E01ECD">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498F78C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194F6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606CAA1" w14:textId="77777777" w:rsidR="00E6722F" w:rsidRPr="00C97908" w:rsidRDefault="00E6722F" w:rsidP="00E01ECD">
            <w:pPr>
              <w:jc w:val="center"/>
              <w:rPr>
                <w:sz w:val="16"/>
                <w:szCs w:val="16"/>
                <w:lang w:val="en-US"/>
              </w:rPr>
            </w:pPr>
            <w:r w:rsidRPr="00C97908">
              <w:rPr>
                <w:sz w:val="16"/>
                <w:szCs w:val="16"/>
                <w:lang w:val="en-US"/>
              </w:rPr>
              <w:t>4,08</w:t>
            </w:r>
          </w:p>
        </w:tc>
      </w:tr>
      <w:tr w:rsidR="00E6722F" w:rsidRPr="00B40365" w14:paraId="64F1E25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31EA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6DCCDCF" w14:textId="77777777" w:rsidR="00E6722F" w:rsidRPr="00B40365" w:rsidRDefault="00E6722F" w:rsidP="00E01ECD">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7FD03472" w14:textId="77777777" w:rsidR="00E6722F" w:rsidRPr="00C97908" w:rsidRDefault="00E6722F" w:rsidP="00E01ECD">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7178E6BB"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63894B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03AED36E" w14:textId="77777777" w:rsidR="00E6722F" w:rsidRPr="00C97908" w:rsidRDefault="00E6722F" w:rsidP="00E01ECD">
            <w:pPr>
              <w:jc w:val="center"/>
              <w:rPr>
                <w:sz w:val="16"/>
                <w:szCs w:val="16"/>
                <w:lang w:val="en-US"/>
              </w:rPr>
            </w:pPr>
            <w:r w:rsidRPr="00C97908">
              <w:rPr>
                <w:sz w:val="16"/>
                <w:szCs w:val="16"/>
                <w:lang w:val="en-US"/>
              </w:rPr>
              <w:t>1,224</w:t>
            </w:r>
          </w:p>
        </w:tc>
      </w:tr>
      <w:tr w:rsidR="00E6722F" w:rsidRPr="009B70F2" w14:paraId="5326D92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8563CC" w14:textId="77777777" w:rsidR="00E6722F" w:rsidRPr="005E2CA0" w:rsidRDefault="00E6722F" w:rsidP="00E01ECD">
            <w:pPr>
              <w:jc w:val="center"/>
              <w:rPr>
                <w:b/>
                <w:bCs/>
                <w:sz w:val="22"/>
                <w:szCs w:val="22"/>
                <w:lang w:val="en-US"/>
              </w:rPr>
            </w:pPr>
            <w:r w:rsidRPr="005E2CA0">
              <w:rPr>
                <w:b/>
                <w:bCs/>
                <w:sz w:val="22"/>
                <w:szCs w:val="22"/>
                <w:lang w:val="en-US"/>
              </w:rPr>
              <w:t>246</w:t>
            </w:r>
          </w:p>
        </w:tc>
        <w:tc>
          <w:tcPr>
            <w:tcW w:w="1402" w:type="dxa"/>
            <w:gridSpan w:val="3"/>
            <w:tcBorders>
              <w:top w:val="single" w:sz="4" w:space="0" w:color="auto"/>
              <w:bottom w:val="single" w:sz="4" w:space="0" w:color="auto"/>
            </w:tcBorders>
            <w:vAlign w:val="center"/>
          </w:tcPr>
          <w:p w14:paraId="4E525F6D" w14:textId="77777777" w:rsidR="00E6722F" w:rsidRPr="005E2CA0" w:rsidRDefault="00E6722F" w:rsidP="00E01ECD">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4923BC07" w14:textId="77777777" w:rsidR="00E6722F" w:rsidRPr="005E2CA0" w:rsidRDefault="00E6722F" w:rsidP="00E01ECD">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 / exclusiv bateria care se regaseste in complect cu lavoarul</w:t>
            </w:r>
          </w:p>
          <w:p w14:paraId="7AF133C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25D48D2"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BF51D2"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9B29B3E" w14:textId="77777777" w:rsidR="00E6722F" w:rsidRPr="005E2CA0" w:rsidRDefault="00E6722F" w:rsidP="00E01ECD">
            <w:pPr>
              <w:jc w:val="center"/>
              <w:rPr>
                <w:b/>
                <w:bCs/>
                <w:sz w:val="22"/>
                <w:szCs w:val="22"/>
                <w:lang w:val="en-US"/>
              </w:rPr>
            </w:pPr>
            <w:r w:rsidRPr="005E2CA0">
              <w:rPr>
                <w:b/>
                <w:bCs/>
                <w:sz w:val="22"/>
                <w:szCs w:val="22"/>
                <w:lang w:val="en-US"/>
              </w:rPr>
              <w:t>4,000</w:t>
            </w:r>
          </w:p>
          <w:p w14:paraId="23FA449C" w14:textId="77777777" w:rsidR="00E6722F" w:rsidRPr="009B70F2" w:rsidRDefault="00E6722F" w:rsidP="00E01ECD">
            <w:pPr>
              <w:jc w:val="center"/>
              <w:rPr>
                <w:sz w:val="2"/>
                <w:szCs w:val="2"/>
                <w:lang w:val="en-US"/>
              </w:rPr>
            </w:pPr>
          </w:p>
        </w:tc>
      </w:tr>
      <w:tr w:rsidR="00E6722F" w:rsidRPr="00B40365" w14:paraId="38557BD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65AE1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BD5A5E5"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E49F25E"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5E3F87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C07C1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14:paraId="346596C3" w14:textId="77777777" w:rsidR="00E6722F" w:rsidRPr="00C97908" w:rsidRDefault="00E6722F" w:rsidP="00E01ECD">
            <w:pPr>
              <w:jc w:val="center"/>
              <w:rPr>
                <w:sz w:val="16"/>
                <w:szCs w:val="16"/>
                <w:lang w:val="en-US"/>
              </w:rPr>
            </w:pPr>
            <w:r w:rsidRPr="00C97908">
              <w:rPr>
                <w:sz w:val="16"/>
                <w:szCs w:val="16"/>
                <w:lang w:val="en-US"/>
              </w:rPr>
              <w:t>6,60</w:t>
            </w:r>
          </w:p>
        </w:tc>
      </w:tr>
      <w:tr w:rsidR="00E6722F" w:rsidRPr="00B40365" w14:paraId="1294F50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7D18D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42E9DE3" w14:textId="77777777" w:rsidR="00E6722F" w:rsidRPr="00B40365" w:rsidRDefault="00E6722F" w:rsidP="00E01ECD">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1B6BE6A2" w14:textId="77777777" w:rsidR="00E6722F" w:rsidRPr="00C97908" w:rsidRDefault="00E6722F" w:rsidP="00E01ECD">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157B8E2D"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0A061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5B98DE4C" w14:textId="77777777" w:rsidR="00E6722F" w:rsidRPr="00C97908" w:rsidRDefault="00E6722F" w:rsidP="00E01ECD">
            <w:pPr>
              <w:jc w:val="center"/>
              <w:rPr>
                <w:sz w:val="16"/>
                <w:szCs w:val="16"/>
                <w:lang w:val="en-US"/>
              </w:rPr>
            </w:pPr>
            <w:r w:rsidRPr="00C97908">
              <w:rPr>
                <w:sz w:val="16"/>
                <w:szCs w:val="16"/>
                <w:lang w:val="en-US"/>
              </w:rPr>
              <w:t>8,00</w:t>
            </w:r>
          </w:p>
        </w:tc>
      </w:tr>
      <w:tr w:rsidR="00E6722F" w:rsidRPr="009B70F2" w14:paraId="09D35F8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8A060E" w14:textId="77777777" w:rsidR="00E6722F" w:rsidRPr="005E2CA0" w:rsidRDefault="00E6722F" w:rsidP="00E01ECD">
            <w:pPr>
              <w:jc w:val="center"/>
              <w:rPr>
                <w:b/>
                <w:bCs/>
                <w:sz w:val="22"/>
                <w:szCs w:val="22"/>
                <w:lang w:val="en-US"/>
              </w:rPr>
            </w:pPr>
            <w:r w:rsidRPr="005E2CA0">
              <w:rPr>
                <w:b/>
                <w:bCs/>
                <w:sz w:val="22"/>
                <w:szCs w:val="22"/>
                <w:lang w:val="en-US"/>
              </w:rPr>
              <w:t>247</w:t>
            </w:r>
          </w:p>
        </w:tc>
        <w:tc>
          <w:tcPr>
            <w:tcW w:w="1402" w:type="dxa"/>
            <w:gridSpan w:val="3"/>
            <w:tcBorders>
              <w:top w:val="single" w:sz="4" w:space="0" w:color="auto"/>
              <w:bottom w:val="single" w:sz="4" w:space="0" w:color="auto"/>
            </w:tcBorders>
            <w:vAlign w:val="center"/>
          </w:tcPr>
          <w:p w14:paraId="05173D7A" w14:textId="77777777" w:rsidR="00E6722F" w:rsidRPr="005E2CA0" w:rsidRDefault="00E6722F" w:rsidP="00E01ECD">
            <w:pPr>
              <w:jc w:val="center"/>
              <w:rPr>
                <w:b/>
                <w:bCs/>
                <w:sz w:val="22"/>
                <w:szCs w:val="22"/>
                <w:lang w:val="en-US"/>
              </w:rPr>
            </w:pPr>
            <w:r w:rsidRPr="005E2CA0">
              <w:rPr>
                <w:b/>
                <w:bCs/>
                <w:sz w:val="22"/>
                <w:szCs w:val="22"/>
                <w:lang w:val="en-US"/>
              </w:rPr>
              <w:t>SC07A1</w:t>
            </w:r>
          </w:p>
        </w:tc>
        <w:tc>
          <w:tcPr>
            <w:tcW w:w="4366" w:type="dxa"/>
            <w:gridSpan w:val="5"/>
            <w:tcBorders>
              <w:top w:val="single" w:sz="4" w:space="0" w:color="auto"/>
              <w:bottom w:val="single" w:sz="4" w:space="0" w:color="auto"/>
            </w:tcBorders>
          </w:tcPr>
          <w:p w14:paraId="679E247F" w14:textId="77777777" w:rsidR="00E6722F" w:rsidRPr="005E2CA0" w:rsidRDefault="00E6722F" w:rsidP="00E01ECD">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pe vas, la inaltime sau semiinaltime, avind sifonul interior tip S / Set WC cu rezervor si capac penru copii</w:t>
            </w:r>
          </w:p>
          <w:p w14:paraId="38EAF84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944657C"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FF612C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E3B0FC4" w14:textId="77777777" w:rsidR="00E6722F" w:rsidRPr="005E2CA0" w:rsidRDefault="00E6722F" w:rsidP="00E01ECD">
            <w:pPr>
              <w:jc w:val="center"/>
              <w:rPr>
                <w:b/>
                <w:bCs/>
                <w:sz w:val="22"/>
                <w:szCs w:val="22"/>
                <w:lang w:val="en-US"/>
              </w:rPr>
            </w:pPr>
            <w:r w:rsidRPr="005E2CA0">
              <w:rPr>
                <w:b/>
                <w:bCs/>
                <w:sz w:val="22"/>
                <w:szCs w:val="22"/>
                <w:lang w:val="en-US"/>
              </w:rPr>
              <w:t>4,000</w:t>
            </w:r>
          </w:p>
          <w:p w14:paraId="1AD8CA3E" w14:textId="77777777" w:rsidR="00E6722F" w:rsidRPr="009B70F2" w:rsidRDefault="00E6722F" w:rsidP="00E01ECD">
            <w:pPr>
              <w:jc w:val="center"/>
              <w:rPr>
                <w:sz w:val="2"/>
                <w:szCs w:val="2"/>
                <w:lang w:val="en-US"/>
              </w:rPr>
            </w:pPr>
          </w:p>
        </w:tc>
      </w:tr>
      <w:tr w:rsidR="00E6722F" w:rsidRPr="00B40365" w14:paraId="2088FFD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05727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047188"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6843A62"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9C0A27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26439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4,200</w:t>
            </w:r>
          </w:p>
        </w:tc>
        <w:tc>
          <w:tcPr>
            <w:tcW w:w="1559" w:type="dxa"/>
            <w:gridSpan w:val="2"/>
            <w:tcBorders>
              <w:top w:val="nil"/>
              <w:bottom w:val="single" w:sz="2" w:space="0" w:color="auto"/>
            </w:tcBorders>
            <w:vAlign w:val="center"/>
          </w:tcPr>
          <w:p w14:paraId="5CFAE751" w14:textId="77777777" w:rsidR="00E6722F" w:rsidRPr="00C97908" w:rsidRDefault="00E6722F" w:rsidP="00E01ECD">
            <w:pPr>
              <w:jc w:val="center"/>
              <w:rPr>
                <w:sz w:val="16"/>
                <w:szCs w:val="16"/>
                <w:lang w:val="en-US"/>
              </w:rPr>
            </w:pPr>
            <w:r w:rsidRPr="00C97908">
              <w:rPr>
                <w:sz w:val="16"/>
                <w:szCs w:val="16"/>
                <w:lang w:val="en-US"/>
              </w:rPr>
              <w:t>16,80</w:t>
            </w:r>
          </w:p>
        </w:tc>
      </w:tr>
      <w:tr w:rsidR="00E6722F" w:rsidRPr="00B40365" w14:paraId="2724DDA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CCC1A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42D69D3" w14:textId="77777777" w:rsidR="00E6722F" w:rsidRPr="00B40365" w:rsidRDefault="00E6722F" w:rsidP="00E01ECD">
            <w:pPr>
              <w:jc w:val="center"/>
              <w:rPr>
                <w:sz w:val="16"/>
                <w:szCs w:val="16"/>
                <w:lang w:val="en-US"/>
              </w:rPr>
            </w:pPr>
            <w:r w:rsidRPr="00B40365">
              <w:rPr>
                <w:sz w:val="16"/>
                <w:szCs w:val="16"/>
                <w:lang w:val="en-US"/>
              </w:rPr>
              <w:t>2622102442760*</w:t>
            </w:r>
          </w:p>
        </w:tc>
        <w:tc>
          <w:tcPr>
            <w:tcW w:w="4366" w:type="dxa"/>
            <w:gridSpan w:val="4"/>
            <w:tcBorders>
              <w:top w:val="nil"/>
              <w:bottom w:val="single" w:sz="2" w:space="0" w:color="auto"/>
            </w:tcBorders>
            <w:vAlign w:val="center"/>
          </w:tcPr>
          <w:p w14:paraId="1D4194CD" w14:textId="77777777" w:rsidR="00E6722F" w:rsidRPr="00C97908" w:rsidRDefault="00E6722F" w:rsidP="00E01ECD">
            <w:pPr>
              <w:rPr>
                <w:sz w:val="16"/>
                <w:szCs w:val="16"/>
                <w:lang w:val="en-US"/>
              </w:rPr>
            </w:pPr>
            <w:r w:rsidRPr="00C97908">
              <w:rPr>
                <w:sz w:val="16"/>
                <w:szCs w:val="16"/>
                <w:lang w:val="en-US"/>
              </w:rPr>
              <w:t>Set WC cu rezervor si capac penru copii</w:t>
            </w:r>
          </w:p>
        </w:tc>
        <w:tc>
          <w:tcPr>
            <w:tcW w:w="1021" w:type="dxa"/>
            <w:gridSpan w:val="3"/>
            <w:tcBorders>
              <w:top w:val="nil"/>
              <w:bottom w:val="single" w:sz="2" w:space="0" w:color="auto"/>
            </w:tcBorders>
            <w:vAlign w:val="center"/>
          </w:tcPr>
          <w:p w14:paraId="77F64B72"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B93F7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63C5679D" w14:textId="77777777" w:rsidR="00E6722F" w:rsidRPr="00C97908" w:rsidRDefault="00E6722F" w:rsidP="00E01ECD">
            <w:pPr>
              <w:jc w:val="center"/>
              <w:rPr>
                <w:sz w:val="16"/>
                <w:szCs w:val="16"/>
                <w:lang w:val="en-US"/>
              </w:rPr>
            </w:pPr>
            <w:r w:rsidRPr="00C97908">
              <w:rPr>
                <w:sz w:val="16"/>
                <w:szCs w:val="16"/>
                <w:lang w:val="en-US"/>
              </w:rPr>
              <w:t>4,161</w:t>
            </w:r>
          </w:p>
        </w:tc>
      </w:tr>
      <w:tr w:rsidR="00E6722F" w:rsidRPr="00B40365" w14:paraId="3864FD6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57636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F8D07D6" w14:textId="77777777" w:rsidR="00E6722F" w:rsidRPr="00B40365" w:rsidRDefault="00E6722F" w:rsidP="00E01ECD">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14:paraId="70727707" w14:textId="77777777" w:rsidR="00E6722F" w:rsidRPr="00C97908" w:rsidRDefault="00E6722F" w:rsidP="00E01ECD">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14:paraId="724D4306"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11243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1A6D5CD" w14:textId="77777777" w:rsidR="00E6722F" w:rsidRPr="00C97908" w:rsidRDefault="00E6722F" w:rsidP="00E01ECD">
            <w:pPr>
              <w:jc w:val="center"/>
              <w:rPr>
                <w:sz w:val="16"/>
                <w:szCs w:val="16"/>
                <w:lang w:val="en-US"/>
              </w:rPr>
            </w:pPr>
            <w:r w:rsidRPr="00C97908">
              <w:rPr>
                <w:sz w:val="16"/>
                <w:szCs w:val="16"/>
                <w:lang w:val="en-US"/>
              </w:rPr>
              <w:t>4,12</w:t>
            </w:r>
          </w:p>
        </w:tc>
      </w:tr>
      <w:tr w:rsidR="00E6722F" w:rsidRPr="00B40365" w14:paraId="2E92039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5B244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48B7DED" w14:textId="77777777" w:rsidR="00E6722F" w:rsidRPr="00B40365" w:rsidRDefault="00E6722F" w:rsidP="00E01ECD">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14:paraId="566AC789" w14:textId="77777777" w:rsidR="00E6722F" w:rsidRPr="00C97908" w:rsidRDefault="00E6722F" w:rsidP="00E01ECD">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14:paraId="5975B5D3"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CD3E7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3E11FE9" w14:textId="77777777" w:rsidR="00E6722F" w:rsidRPr="00C97908" w:rsidRDefault="00E6722F" w:rsidP="00E01ECD">
            <w:pPr>
              <w:jc w:val="center"/>
              <w:rPr>
                <w:sz w:val="16"/>
                <w:szCs w:val="16"/>
                <w:lang w:val="en-US"/>
              </w:rPr>
            </w:pPr>
            <w:r w:rsidRPr="00C97908">
              <w:rPr>
                <w:sz w:val="16"/>
                <w:szCs w:val="16"/>
                <w:lang w:val="en-US"/>
              </w:rPr>
              <w:t>4,12</w:t>
            </w:r>
          </w:p>
        </w:tc>
      </w:tr>
      <w:tr w:rsidR="00E6722F" w:rsidRPr="00B40365" w14:paraId="170AEE9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A0787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13976EB" w14:textId="77777777" w:rsidR="00E6722F" w:rsidRPr="00B40365" w:rsidRDefault="00E6722F" w:rsidP="00E01ECD">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14:paraId="2493F67B" w14:textId="77777777" w:rsidR="00E6722F" w:rsidRPr="00C97908" w:rsidRDefault="00E6722F" w:rsidP="00E01ECD">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14:paraId="5B638FBE"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8E5BA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15F7B54" w14:textId="77777777" w:rsidR="00E6722F" w:rsidRPr="00C97908" w:rsidRDefault="00E6722F" w:rsidP="00E01ECD">
            <w:pPr>
              <w:jc w:val="center"/>
              <w:rPr>
                <w:sz w:val="16"/>
                <w:szCs w:val="16"/>
                <w:lang w:val="en-US"/>
              </w:rPr>
            </w:pPr>
            <w:r w:rsidRPr="00C97908">
              <w:rPr>
                <w:sz w:val="16"/>
                <w:szCs w:val="16"/>
                <w:lang w:val="en-US"/>
              </w:rPr>
              <w:t>4,12</w:t>
            </w:r>
          </w:p>
        </w:tc>
      </w:tr>
      <w:tr w:rsidR="00E6722F" w:rsidRPr="009B70F2" w14:paraId="7962B29D"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6F6BED" w14:textId="77777777" w:rsidR="00E6722F" w:rsidRPr="005E2CA0" w:rsidRDefault="00E6722F" w:rsidP="00E01ECD">
            <w:pPr>
              <w:jc w:val="center"/>
              <w:rPr>
                <w:b/>
                <w:bCs/>
                <w:sz w:val="22"/>
                <w:szCs w:val="22"/>
                <w:lang w:val="en-US"/>
              </w:rPr>
            </w:pPr>
            <w:r w:rsidRPr="005E2CA0">
              <w:rPr>
                <w:b/>
                <w:bCs/>
                <w:sz w:val="22"/>
                <w:szCs w:val="22"/>
                <w:lang w:val="en-US"/>
              </w:rPr>
              <w:t>248</w:t>
            </w:r>
          </w:p>
        </w:tc>
        <w:tc>
          <w:tcPr>
            <w:tcW w:w="1402" w:type="dxa"/>
            <w:gridSpan w:val="3"/>
            <w:tcBorders>
              <w:top w:val="single" w:sz="4" w:space="0" w:color="auto"/>
              <w:bottom w:val="single" w:sz="4" w:space="0" w:color="auto"/>
            </w:tcBorders>
            <w:vAlign w:val="center"/>
          </w:tcPr>
          <w:p w14:paraId="628C1380"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32D4FC61" w14:textId="77777777" w:rsidR="00E6722F" w:rsidRPr="005E2CA0" w:rsidRDefault="00E6722F" w:rsidP="00E01ECD">
            <w:pPr>
              <w:rPr>
                <w:b/>
                <w:bCs/>
                <w:sz w:val="2"/>
                <w:szCs w:val="2"/>
                <w:lang w:val="en-US"/>
              </w:rPr>
            </w:pPr>
            <w:r w:rsidRPr="005E2CA0">
              <w:rPr>
                <w:b/>
                <w:bCs/>
                <w:sz w:val="22"/>
                <w:szCs w:val="22"/>
                <w:lang w:val="en-US"/>
              </w:rPr>
              <w:t>Gofra vas WC</w:t>
            </w:r>
          </w:p>
          <w:p w14:paraId="2FE2D7C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C7CAC29"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5E5639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C2A17EF" w14:textId="77777777" w:rsidR="00E6722F" w:rsidRPr="005E2CA0" w:rsidRDefault="00E6722F" w:rsidP="00E01ECD">
            <w:pPr>
              <w:jc w:val="center"/>
              <w:rPr>
                <w:b/>
                <w:bCs/>
                <w:sz w:val="22"/>
                <w:szCs w:val="22"/>
                <w:lang w:val="en-US"/>
              </w:rPr>
            </w:pPr>
            <w:r w:rsidRPr="005E2CA0">
              <w:rPr>
                <w:b/>
                <w:bCs/>
                <w:sz w:val="22"/>
                <w:szCs w:val="22"/>
                <w:lang w:val="en-US"/>
              </w:rPr>
              <w:t>4,000</w:t>
            </w:r>
          </w:p>
          <w:p w14:paraId="45E4E645" w14:textId="77777777" w:rsidR="00E6722F" w:rsidRPr="009B70F2" w:rsidRDefault="00E6722F" w:rsidP="00E01ECD">
            <w:pPr>
              <w:jc w:val="center"/>
              <w:rPr>
                <w:sz w:val="2"/>
                <w:szCs w:val="2"/>
                <w:lang w:val="en-US"/>
              </w:rPr>
            </w:pPr>
          </w:p>
        </w:tc>
      </w:tr>
      <w:tr w:rsidR="00E6722F" w:rsidRPr="00B40365" w14:paraId="4CFB96C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B312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49E31C" w14:textId="77777777" w:rsidR="00E6722F" w:rsidRPr="00B40365" w:rsidRDefault="00E6722F" w:rsidP="00E01ECD">
            <w:pPr>
              <w:jc w:val="center"/>
              <w:rPr>
                <w:sz w:val="16"/>
                <w:szCs w:val="16"/>
                <w:lang w:val="en-US"/>
              </w:rPr>
            </w:pPr>
            <w:r w:rsidRPr="00B40365">
              <w:rPr>
                <w:sz w:val="16"/>
                <w:szCs w:val="16"/>
                <w:lang w:val="en-US"/>
              </w:rPr>
              <w:t>60057</w:t>
            </w:r>
          </w:p>
        </w:tc>
        <w:tc>
          <w:tcPr>
            <w:tcW w:w="4366" w:type="dxa"/>
            <w:gridSpan w:val="4"/>
            <w:tcBorders>
              <w:top w:val="nil"/>
              <w:bottom w:val="single" w:sz="2" w:space="0" w:color="auto"/>
            </w:tcBorders>
            <w:vAlign w:val="center"/>
          </w:tcPr>
          <w:p w14:paraId="769A949E" w14:textId="77777777" w:rsidR="00E6722F" w:rsidRPr="00C97908" w:rsidRDefault="00E6722F" w:rsidP="00E01ECD">
            <w:pPr>
              <w:rPr>
                <w:sz w:val="16"/>
                <w:szCs w:val="16"/>
                <w:lang w:val="en-US"/>
              </w:rPr>
            </w:pPr>
            <w:r w:rsidRPr="00C97908">
              <w:rPr>
                <w:sz w:val="16"/>
                <w:szCs w:val="16"/>
                <w:lang w:val="en-US"/>
              </w:rPr>
              <w:t>Gofra vas WC</w:t>
            </w:r>
          </w:p>
        </w:tc>
        <w:tc>
          <w:tcPr>
            <w:tcW w:w="1021" w:type="dxa"/>
            <w:gridSpan w:val="3"/>
            <w:tcBorders>
              <w:top w:val="nil"/>
              <w:bottom w:val="single" w:sz="2" w:space="0" w:color="auto"/>
            </w:tcBorders>
            <w:vAlign w:val="center"/>
          </w:tcPr>
          <w:p w14:paraId="23445D5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BED59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415A22F" w14:textId="77777777" w:rsidR="00E6722F" w:rsidRPr="00C97908" w:rsidRDefault="00E6722F" w:rsidP="00E01ECD">
            <w:pPr>
              <w:jc w:val="center"/>
              <w:rPr>
                <w:sz w:val="16"/>
                <w:szCs w:val="16"/>
                <w:lang w:val="en-US"/>
              </w:rPr>
            </w:pPr>
            <w:r w:rsidRPr="00C97908">
              <w:rPr>
                <w:sz w:val="16"/>
                <w:szCs w:val="16"/>
                <w:lang w:val="en-US"/>
              </w:rPr>
              <w:t>4,00</w:t>
            </w:r>
          </w:p>
        </w:tc>
      </w:tr>
      <w:tr w:rsidR="00E6722F" w:rsidRPr="009B70F2" w14:paraId="22D41E4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D32DFF" w14:textId="77777777" w:rsidR="00E6722F" w:rsidRPr="005E2CA0" w:rsidRDefault="00E6722F" w:rsidP="00E01ECD">
            <w:pPr>
              <w:jc w:val="center"/>
              <w:rPr>
                <w:b/>
                <w:bCs/>
                <w:sz w:val="22"/>
                <w:szCs w:val="22"/>
                <w:lang w:val="en-US"/>
              </w:rPr>
            </w:pPr>
            <w:r w:rsidRPr="005E2CA0">
              <w:rPr>
                <w:b/>
                <w:bCs/>
                <w:sz w:val="22"/>
                <w:szCs w:val="22"/>
                <w:lang w:val="en-US"/>
              </w:rPr>
              <w:t>249</w:t>
            </w:r>
          </w:p>
        </w:tc>
        <w:tc>
          <w:tcPr>
            <w:tcW w:w="1402" w:type="dxa"/>
            <w:gridSpan w:val="3"/>
            <w:tcBorders>
              <w:top w:val="single" w:sz="4" w:space="0" w:color="auto"/>
              <w:bottom w:val="single" w:sz="4" w:space="0" w:color="auto"/>
            </w:tcBorders>
            <w:vAlign w:val="center"/>
          </w:tcPr>
          <w:p w14:paraId="42987F35" w14:textId="77777777" w:rsidR="00E6722F" w:rsidRPr="005E2CA0" w:rsidRDefault="00E6722F" w:rsidP="00E01ECD">
            <w:pPr>
              <w:jc w:val="center"/>
              <w:rPr>
                <w:b/>
                <w:bCs/>
                <w:sz w:val="22"/>
                <w:szCs w:val="22"/>
                <w:lang w:val="en-US"/>
              </w:rPr>
            </w:pPr>
            <w:r w:rsidRPr="005E2CA0">
              <w:rPr>
                <w:b/>
                <w:bCs/>
                <w:sz w:val="22"/>
                <w:szCs w:val="22"/>
                <w:lang w:val="en-US"/>
              </w:rPr>
              <w:t>RpCU06A1</w:t>
            </w:r>
          </w:p>
        </w:tc>
        <w:tc>
          <w:tcPr>
            <w:tcW w:w="4366" w:type="dxa"/>
            <w:gridSpan w:val="5"/>
            <w:tcBorders>
              <w:top w:val="single" w:sz="4" w:space="0" w:color="auto"/>
              <w:bottom w:val="single" w:sz="4" w:space="0" w:color="auto"/>
            </w:tcBorders>
          </w:tcPr>
          <w:p w14:paraId="6F54D98F" w14:textId="77777777" w:rsidR="00E6722F" w:rsidRPr="005E2CA0" w:rsidRDefault="00E6722F" w:rsidP="00E01ECD">
            <w:pPr>
              <w:rPr>
                <w:b/>
                <w:bCs/>
                <w:sz w:val="2"/>
                <w:szCs w:val="2"/>
                <w:lang w:val="en-US"/>
              </w:rPr>
            </w:pPr>
            <w:r w:rsidRPr="005E2CA0">
              <w:rPr>
                <w:b/>
                <w:bCs/>
                <w:sz w:val="22"/>
                <w:szCs w:val="22"/>
                <w:lang w:val="en-US"/>
              </w:rPr>
              <w:t>Executarea santurilor de pina la 5 cm adincime, in pereti din zidarie de caramida de 5 x 50 cm2, pentru executarea mecanizata</w:t>
            </w:r>
          </w:p>
          <w:p w14:paraId="252B43D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7D5DFAE"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2F2CA8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74FD530" w14:textId="77777777" w:rsidR="00E6722F" w:rsidRPr="005E2CA0" w:rsidRDefault="00E6722F" w:rsidP="00E01ECD">
            <w:pPr>
              <w:jc w:val="center"/>
              <w:rPr>
                <w:b/>
                <w:bCs/>
                <w:sz w:val="22"/>
                <w:szCs w:val="22"/>
                <w:lang w:val="en-US"/>
              </w:rPr>
            </w:pPr>
            <w:r w:rsidRPr="005E2CA0">
              <w:rPr>
                <w:b/>
                <w:bCs/>
                <w:sz w:val="22"/>
                <w:szCs w:val="22"/>
                <w:lang w:val="en-US"/>
              </w:rPr>
              <w:t>30,000</w:t>
            </w:r>
          </w:p>
          <w:p w14:paraId="3CB264DC" w14:textId="77777777" w:rsidR="00E6722F" w:rsidRPr="009B70F2" w:rsidRDefault="00E6722F" w:rsidP="00E01ECD">
            <w:pPr>
              <w:jc w:val="center"/>
              <w:rPr>
                <w:sz w:val="2"/>
                <w:szCs w:val="2"/>
                <w:lang w:val="en-US"/>
              </w:rPr>
            </w:pPr>
          </w:p>
        </w:tc>
      </w:tr>
      <w:tr w:rsidR="00E6722F" w:rsidRPr="00B40365" w14:paraId="775EE71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9A087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42CCEA"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BBBFC22"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5C4770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15FBE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5F6D18D7" w14:textId="77777777" w:rsidR="00E6722F" w:rsidRPr="00C97908" w:rsidRDefault="00E6722F" w:rsidP="00E01ECD">
            <w:pPr>
              <w:jc w:val="center"/>
              <w:rPr>
                <w:sz w:val="16"/>
                <w:szCs w:val="16"/>
                <w:lang w:val="en-US"/>
              </w:rPr>
            </w:pPr>
            <w:r w:rsidRPr="00C97908">
              <w:rPr>
                <w:sz w:val="16"/>
                <w:szCs w:val="16"/>
                <w:lang w:val="en-US"/>
              </w:rPr>
              <w:t>3,00</w:t>
            </w:r>
          </w:p>
        </w:tc>
      </w:tr>
      <w:tr w:rsidR="00E6722F" w:rsidRPr="00B40365" w14:paraId="0F93FFE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D4484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0E5AD6E"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63AFC14"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FE537B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96A85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14:paraId="29C5427A" w14:textId="77777777" w:rsidR="00E6722F" w:rsidRPr="00C97908" w:rsidRDefault="00E6722F" w:rsidP="00E01ECD">
            <w:pPr>
              <w:jc w:val="center"/>
              <w:rPr>
                <w:sz w:val="16"/>
                <w:szCs w:val="16"/>
                <w:lang w:val="en-US"/>
              </w:rPr>
            </w:pPr>
            <w:r w:rsidRPr="00C97908">
              <w:rPr>
                <w:sz w:val="16"/>
                <w:szCs w:val="16"/>
                <w:lang w:val="en-US"/>
              </w:rPr>
              <w:t>12,00</w:t>
            </w:r>
          </w:p>
        </w:tc>
      </w:tr>
      <w:tr w:rsidR="00E6722F" w:rsidRPr="00B40365" w14:paraId="71317BC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CD735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CDFD49"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07AB3F6"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E56A110"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6D9B3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14:paraId="13E91E06" w14:textId="77777777" w:rsidR="00E6722F" w:rsidRPr="00C97908" w:rsidRDefault="00E6722F" w:rsidP="00E01ECD">
            <w:pPr>
              <w:jc w:val="center"/>
              <w:rPr>
                <w:sz w:val="16"/>
                <w:szCs w:val="16"/>
                <w:lang w:val="en-US"/>
              </w:rPr>
            </w:pPr>
            <w:r w:rsidRPr="00C97908">
              <w:rPr>
                <w:sz w:val="16"/>
                <w:szCs w:val="16"/>
                <w:lang w:val="en-US"/>
              </w:rPr>
              <w:t>4,50</w:t>
            </w:r>
          </w:p>
        </w:tc>
      </w:tr>
      <w:tr w:rsidR="00E6722F" w:rsidRPr="009B70F2" w14:paraId="2EDC844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65A86E" w14:textId="77777777" w:rsidR="00E6722F" w:rsidRPr="005E2CA0" w:rsidRDefault="00E6722F" w:rsidP="00E01ECD">
            <w:pPr>
              <w:jc w:val="center"/>
              <w:rPr>
                <w:b/>
                <w:bCs/>
                <w:sz w:val="22"/>
                <w:szCs w:val="22"/>
                <w:lang w:val="en-US"/>
              </w:rPr>
            </w:pPr>
            <w:r w:rsidRPr="005E2CA0">
              <w:rPr>
                <w:b/>
                <w:bCs/>
                <w:sz w:val="22"/>
                <w:szCs w:val="22"/>
                <w:lang w:val="en-US"/>
              </w:rPr>
              <w:t>250</w:t>
            </w:r>
          </w:p>
        </w:tc>
        <w:tc>
          <w:tcPr>
            <w:tcW w:w="1402" w:type="dxa"/>
            <w:gridSpan w:val="3"/>
            <w:tcBorders>
              <w:top w:val="single" w:sz="4" w:space="0" w:color="auto"/>
              <w:bottom w:val="single" w:sz="4" w:space="0" w:color="auto"/>
            </w:tcBorders>
            <w:vAlign w:val="center"/>
          </w:tcPr>
          <w:p w14:paraId="60FB4D9D" w14:textId="77777777" w:rsidR="00E6722F" w:rsidRPr="005E2CA0" w:rsidRDefault="00E6722F" w:rsidP="00E01ECD">
            <w:pPr>
              <w:jc w:val="center"/>
              <w:rPr>
                <w:b/>
                <w:bCs/>
                <w:sz w:val="22"/>
                <w:szCs w:val="22"/>
                <w:lang w:val="en-US"/>
              </w:rPr>
            </w:pPr>
            <w:r w:rsidRPr="005E2CA0">
              <w:rPr>
                <w:b/>
                <w:bCs/>
                <w:sz w:val="22"/>
                <w:szCs w:val="22"/>
                <w:lang w:val="en-US"/>
              </w:rPr>
              <w:t>RpCU07D</w:t>
            </w:r>
          </w:p>
        </w:tc>
        <w:tc>
          <w:tcPr>
            <w:tcW w:w="4366" w:type="dxa"/>
            <w:gridSpan w:val="5"/>
            <w:tcBorders>
              <w:top w:val="single" w:sz="4" w:space="0" w:color="auto"/>
              <w:bottom w:val="single" w:sz="4" w:space="0" w:color="auto"/>
            </w:tcBorders>
          </w:tcPr>
          <w:p w14:paraId="23DD6F15" w14:textId="77777777" w:rsidR="00E6722F" w:rsidRPr="005E2CA0" w:rsidRDefault="00E6722F" w:rsidP="00E01ECD">
            <w:pPr>
              <w:rPr>
                <w:b/>
                <w:bCs/>
                <w:sz w:val="2"/>
                <w:szCs w:val="2"/>
                <w:lang w:val="en-US"/>
              </w:rPr>
            </w:pPr>
            <w:r w:rsidRPr="005E2CA0">
              <w:rPr>
                <w:b/>
                <w:bCs/>
                <w:sz w:val="22"/>
                <w:szCs w:val="22"/>
                <w:lang w:val="en-US"/>
              </w:rPr>
              <w:t>Matarea santurilor in pereti de pina la 50 cm2, dupa instalatii sau consolidari</w:t>
            </w:r>
          </w:p>
          <w:p w14:paraId="00FB337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FF18CCF"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0B3A65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701EF76" w14:textId="77777777" w:rsidR="00E6722F" w:rsidRPr="005E2CA0" w:rsidRDefault="00E6722F" w:rsidP="00E01ECD">
            <w:pPr>
              <w:jc w:val="center"/>
              <w:rPr>
                <w:b/>
                <w:bCs/>
                <w:sz w:val="22"/>
                <w:szCs w:val="22"/>
                <w:lang w:val="en-US"/>
              </w:rPr>
            </w:pPr>
            <w:r w:rsidRPr="005E2CA0">
              <w:rPr>
                <w:b/>
                <w:bCs/>
                <w:sz w:val="22"/>
                <w:szCs w:val="22"/>
                <w:lang w:val="en-US"/>
              </w:rPr>
              <w:t>30,000</w:t>
            </w:r>
          </w:p>
          <w:p w14:paraId="204C6C1E" w14:textId="77777777" w:rsidR="00E6722F" w:rsidRPr="009B70F2" w:rsidRDefault="00E6722F" w:rsidP="00E01ECD">
            <w:pPr>
              <w:jc w:val="center"/>
              <w:rPr>
                <w:sz w:val="2"/>
                <w:szCs w:val="2"/>
                <w:lang w:val="en-US"/>
              </w:rPr>
            </w:pPr>
          </w:p>
        </w:tc>
      </w:tr>
      <w:tr w:rsidR="00E6722F" w:rsidRPr="00B40365" w14:paraId="65F618D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A84C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54DE52" w14:textId="77777777" w:rsidR="00E6722F" w:rsidRPr="00B40365" w:rsidRDefault="00E6722F" w:rsidP="00E01ECD">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2E1DEAF" w14:textId="77777777" w:rsidR="00E6722F" w:rsidRPr="00C97908" w:rsidRDefault="00E6722F" w:rsidP="00E01ECD">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E28B2D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60F49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0,140</w:t>
            </w:r>
          </w:p>
        </w:tc>
        <w:tc>
          <w:tcPr>
            <w:tcW w:w="1559" w:type="dxa"/>
            <w:gridSpan w:val="2"/>
            <w:tcBorders>
              <w:top w:val="nil"/>
              <w:bottom w:val="single" w:sz="2" w:space="0" w:color="auto"/>
            </w:tcBorders>
            <w:vAlign w:val="center"/>
          </w:tcPr>
          <w:p w14:paraId="1492FCBA" w14:textId="77777777" w:rsidR="00E6722F" w:rsidRPr="00C97908" w:rsidRDefault="00E6722F" w:rsidP="00E01ECD">
            <w:pPr>
              <w:jc w:val="center"/>
              <w:rPr>
                <w:sz w:val="16"/>
                <w:szCs w:val="16"/>
                <w:lang w:val="en-US"/>
              </w:rPr>
            </w:pPr>
            <w:r w:rsidRPr="00C97908">
              <w:rPr>
                <w:sz w:val="16"/>
                <w:szCs w:val="16"/>
                <w:lang w:val="en-US"/>
              </w:rPr>
              <w:t>4,20</w:t>
            </w:r>
          </w:p>
        </w:tc>
      </w:tr>
      <w:tr w:rsidR="00E6722F" w:rsidRPr="00B40365" w14:paraId="46A05CC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234BC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E1E745F"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1633602"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61BA7D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03D1E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63978398" w14:textId="77777777" w:rsidR="00E6722F" w:rsidRPr="00C97908" w:rsidRDefault="00E6722F" w:rsidP="00E01ECD">
            <w:pPr>
              <w:jc w:val="center"/>
              <w:rPr>
                <w:sz w:val="16"/>
                <w:szCs w:val="16"/>
                <w:lang w:val="en-US"/>
              </w:rPr>
            </w:pPr>
            <w:r w:rsidRPr="00C97908">
              <w:rPr>
                <w:sz w:val="16"/>
                <w:szCs w:val="16"/>
                <w:lang w:val="en-US"/>
              </w:rPr>
              <w:t>3,00</w:t>
            </w:r>
          </w:p>
        </w:tc>
      </w:tr>
      <w:tr w:rsidR="00E6722F" w:rsidRPr="00B40365" w14:paraId="30E263F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13E9C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3FB5214" w14:textId="77777777" w:rsidR="00E6722F" w:rsidRPr="00B40365" w:rsidRDefault="00E6722F" w:rsidP="00E01EC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B888F40" w14:textId="77777777" w:rsidR="00E6722F" w:rsidRPr="00C97908" w:rsidRDefault="00E6722F" w:rsidP="00E01EC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0EC56C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C8EF0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1,700</w:t>
            </w:r>
          </w:p>
        </w:tc>
        <w:tc>
          <w:tcPr>
            <w:tcW w:w="1559" w:type="dxa"/>
            <w:gridSpan w:val="2"/>
            <w:tcBorders>
              <w:top w:val="nil"/>
              <w:bottom w:val="single" w:sz="2" w:space="0" w:color="auto"/>
            </w:tcBorders>
            <w:vAlign w:val="center"/>
          </w:tcPr>
          <w:p w14:paraId="68877D64" w14:textId="77777777" w:rsidR="00E6722F" w:rsidRPr="00C97908" w:rsidRDefault="00E6722F" w:rsidP="00E01ECD">
            <w:pPr>
              <w:jc w:val="center"/>
              <w:rPr>
                <w:sz w:val="16"/>
                <w:szCs w:val="16"/>
                <w:lang w:val="en-US"/>
              </w:rPr>
            </w:pPr>
            <w:r w:rsidRPr="00C97908">
              <w:rPr>
                <w:sz w:val="16"/>
                <w:szCs w:val="16"/>
                <w:lang w:val="en-US"/>
              </w:rPr>
              <w:t>51,00</w:t>
            </w:r>
          </w:p>
        </w:tc>
      </w:tr>
      <w:tr w:rsidR="00E6722F" w:rsidRPr="00B40365" w14:paraId="7A1B1E1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2186C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3CFCF4"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3C0E2FF"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9D13FF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90570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6B676F06" w14:textId="77777777" w:rsidR="00E6722F" w:rsidRPr="00C97908" w:rsidRDefault="00E6722F" w:rsidP="00E01ECD">
            <w:pPr>
              <w:jc w:val="center"/>
              <w:rPr>
                <w:sz w:val="16"/>
                <w:szCs w:val="16"/>
                <w:lang w:val="en-US"/>
              </w:rPr>
            </w:pPr>
            <w:r w:rsidRPr="00C97908">
              <w:rPr>
                <w:sz w:val="16"/>
                <w:szCs w:val="16"/>
                <w:lang w:val="en-US"/>
              </w:rPr>
              <w:t>0,015</w:t>
            </w:r>
          </w:p>
        </w:tc>
      </w:tr>
      <w:tr w:rsidR="00E6722F" w:rsidRPr="00B40365" w14:paraId="37B31AD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5EE56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944490"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F172A8C"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6C7F55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01C7C4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6FD77512" w14:textId="77777777" w:rsidR="00E6722F" w:rsidRPr="00C97908" w:rsidRDefault="00E6722F" w:rsidP="00E01ECD">
            <w:pPr>
              <w:jc w:val="center"/>
              <w:rPr>
                <w:sz w:val="16"/>
                <w:szCs w:val="16"/>
                <w:lang w:val="en-US"/>
              </w:rPr>
            </w:pPr>
            <w:r w:rsidRPr="00C97908">
              <w:rPr>
                <w:sz w:val="16"/>
                <w:szCs w:val="16"/>
                <w:lang w:val="en-US"/>
              </w:rPr>
              <w:t>0,30</w:t>
            </w:r>
          </w:p>
        </w:tc>
      </w:tr>
      <w:tr w:rsidR="00E6722F" w:rsidRPr="00B40365" w14:paraId="359D3A6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1A7CB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C2EFF3A"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2021509"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44EDC041"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F54A1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302925D5" w14:textId="77777777" w:rsidR="00E6722F" w:rsidRPr="00C97908" w:rsidRDefault="00E6722F" w:rsidP="00E01ECD">
            <w:pPr>
              <w:jc w:val="center"/>
              <w:rPr>
                <w:sz w:val="16"/>
                <w:szCs w:val="16"/>
                <w:lang w:val="en-US"/>
              </w:rPr>
            </w:pPr>
            <w:r w:rsidRPr="00C97908">
              <w:rPr>
                <w:sz w:val="16"/>
                <w:szCs w:val="16"/>
                <w:lang w:val="en-US"/>
              </w:rPr>
              <w:t>0,45</w:t>
            </w:r>
          </w:p>
        </w:tc>
      </w:tr>
      <w:tr w:rsidR="00E6722F" w:rsidRPr="00B40365" w14:paraId="499F931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D6CCC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A7AA0B9"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D749620"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CB016F4"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6D538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5F292C91" w14:textId="77777777" w:rsidR="00E6722F" w:rsidRPr="00C97908" w:rsidRDefault="00E6722F" w:rsidP="00E01ECD">
            <w:pPr>
              <w:jc w:val="center"/>
              <w:rPr>
                <w:sz w:val="16"/>
                <w:szCs w:val="16"/>
                <w:lang w:val="en-US"/>
              </w:rPr>
            </w:pPr>
            <w:r w:rsidRPr="00C97908">
              <w:rPr>
                <w:sz w:val="16"/>
                <w:szCs w:val="16"/>
                <w:lang w:val="en-US"/>
              </w:rPr>
              <w:t>0,60</w:t>
            </w:r>
          </w:p>
        </w:tc>
      </w:tr>
      <w:tr w:rsidR="00E6722F" w:rsidRPr="009B70F2" w14:paraId="6DF3CF6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D9A53B" w14:textId="77777777" w:rsidR="00E6722F" w:rsidRPr="005E2CA0" w:rsidRDefault="00E6722F" w:rsidP="00E01ECD">
            <w:pPr>
              <w:jc w:val="center"/>
              <w:rPr>
                <w:b/>
                <w:bCs/>
                <w:sz w:val="22"/>
                <w:szCs w:val="22"/>
                <w:lang w:val="en-US"/>
              </w:rPr>
            </w:pPr>
            <w:r w:rsidRPr="005E2CA0">
              <w:rPr>
                <w:b/>
                <w:bCs/>
                <w:sz w:val="22"/>
                <w:szCs w:val="22"/>
                <w:lang w:val="en-US"/>
              </w:rPr>
              <w:t>251</w:t>
            </w:r>
          </w:p>
        </w:tc>
        <w:tc>
          <w:tcPr>
            <w:tcW w:w="1402" w:type="dxa"/>
            <w:gridSpan w:val="3"/>
            <w:tcBorders>
              <w:top w:val="single" w:sz="4" w:space="0" w:color="auto"/>
              <w:bottom w:val="single" w:sz="4" w:space="0" w:color="auto"/>
            </w:tcBorders>
            <w:vAlign w:val="center"/>
          </w:tcPr>
          <w:p w14:paraId="7DA488CB" w14:textId="77777777" w:rsidR="00E6722F" w:rsidRPr="005E2CA0" w:rsidRDefault="00E6722F" w:rsidP="00E01ECD">
            <w:pPr>
              <w:jc w:val="center"/>
              <w:rPr>
                <w:b/>
                <w:bCs/>
                <w:sz w:val="22"/>
                <w:szCs w:val="22"/>
                <w:lang w:val="en-US"/>
              </w:rPr>
            </w:pPr>
            <w:r w:rsidRPr="005E2CA0">
              <w:rPr>
                <w:b/>
                <w:bCs/>
                <w:sz w:val="22"/>
                <w:szCs w:val="22"/>
                <w:lang w:val="en-US"/>
              </w:rPr>
              <w:t>SA15B</w:t>
            </w:r>
          </w:p>
        </w:tc>
        <w:tc>
          <w:tcPr>
            <w:tcW w:w="4366" w:type="dxa"/>
            <w:gridSpan w:val="5"/>
            <w:tcBorders>
              <w:top w:val="single" w:sz="4" w:space="0" w:color="auto"/>
              <w:bottom w:val="single" w:sz="4" w:space="0" w:color="auto"/>
            </w:tcBorders>
          </w:tcPr>
          <w:p w14:paraId="2C20D513" w14:textId="77777777" w:rsidR="00E6722F" w:rsidRPr="005E2CA0" w:rsidRDefault="00E6722F" w:rsidP="00E01ECD">
            <w:pPr>
              <w:rPr>
                <w:b/>
                <w:bCs/>
                <w:sz w:val="2"/>
                <w:szCs w:val="2"/>
                <w:lang w:val="en-US"/>
              </w:rPr>
            </w:pPr>
            <w:r w:rsidRPr="005E2CA0">
              <w:rPr>
                <w:b/>
                <w:bCs/>
                <w:sz w:val="22"/>
                <w:szCs w:val="22"/>
                <w:lang w:val="en-US"/>
              </w:rPr>
              <w:t>Teava din material plastic imbinata prin sudura prin polifuziune, in conducte de legatura, la obiecte sanitare, la obiecte de locuit si soccial-culturale, avind diametrul de 20-25 mm / Teava PPR PN20 d.20 ranforsata cu fibra compozita sau aluminiu, conform standartelor ISO 15874, DIN 8077/8078</w:t>
            </w:r>
          </w:p>
          <w:p w14:paraId="029B012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F8851C5"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BB5BE2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64D7308" w14:textId="77777777" w:rsidR="00E6722F" w:rsidRPr="005E2CA0" w:rsidRDefault="00E6722F" w:rsidP="00E01ECD">
            <w:pPr>
              <w:jc w:val="center"/>
              <w:rPr>
                <w:b/>
                <w:bCs/>
                <w:sz w:val="22"/>
                <w:szCs w:val="22"/>
                <w:lang w:val="en-US"/>
              </w:rPr>
            </w:pPr>
            <w:r w:rsidRPr="005E2CA0">
              <w:rPr>
                <w:b/>
                <w:bCs/>
                <w:sz w:val="22"/>
                <w:szCs w:val="22"/>
                <w:lang w:val="en-US"/>
              </w:rPr>
              <w:t>30,000</w:t>
            </w:r>
          </w:p>
          <w:p w14:paraId="6442B3AD" w14:textId="77777777" w:rsidR="00E6722F" w:rsidRPr="009B70F2" w:rsidRDefault="00E6722F" w:rsidP="00E01ECD">
            <w:pPr>
              <w:jc w:val="center"/>
              <w:rPr>
                <w:sz w:val="2"/>
                <w:szCs w:val="2"/>
                <w:lang w:val="en-US"/>
              </w:rPr>
            </w:pPr>
          </w:p>
        </w:tc>
      </w:tr>
      <w:tr w:rsidR="00E6722F" w:rsidRPr="00B40365" w14:paraId="2A3828F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68C7A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BF7F9E"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88FD493"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0DACEC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3AF3F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0,630</w:t>
            </w:r>
          </w:p>
        </w:tc>
        <w:tc>
          <w:tcPr>
            <w:tcW w:w="1559" w:type="dxa"/>
            <w:gridSpan w:val="2"/>
            <w:tcBorders>
              <w:top w:val="nil"/>
              <w:bottom w:val="single" w:sz="2" w:space="0" w:color="auto"/>
            </w:tcBorders>
            <w:vAlign w:val="center"/>
          </w:tcPr>
          <w:p w14:paraId="31AF395B" w14:textId="77777777" w:rsidR="00E6722F" w:rsidRPr="00C97908" w:rsidRDefault="00E6722F" w:rsidP="00E01ECD">
            <w:pPr>
              <w:jc w:val="center"/>
              <w:rPr>
                <w:sz w:val="16"/>
                <w:szCs w:val="16"/>
                <w:lang w:val="en-US"/>
              </w:rPr>
            </w:pPr>
            <w:r w:rsidRPr="00C97908">
              <w:rPr>
                <w:sz w:val="16"/>
                <w:szCs w:val="16"/>
                <w:lang w:val="en-US"/>
              </w:rPr>
              <w:t>18,90</w:t>
            </w:r>
          </w:p>
        </w:tc>
      </w:tr>
      <w:tr w:rsidR="00E6722F" w:rsidRPr="00B40365" w14:paraId="7E3B978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89059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A94F78" w14:textId="77777777" w:rsidR="00E6722F" w:rsidRPr="00B40365" w:rsidRDefault="00E6722F" w:rsidP="00E01ECD">
            <w:pPr>
              <w:jc w:val="center"/>
              <w:rPr>
                <w:sz w:val="16"/>
                <w:szCs w:val="16"/>
                <w:lang w:val="en-US"/>
              </w:rPr>
            </w:pPr>
            <w:r w:rsidRPr="00B40365">
              <w:rPr>
                <w:sz w:val="16"/>
                <w:szCs w:val="16"/>
                <w:lang w:val="en-US"/>
              </w:rPr>
              <w:t>252121671705020</w:t>
            </w:r>
          </w:p>
        </w:tc>
        <w:tc>
          <w:tcPr>
            <w:tcW w:w="4366" w:type="dxa"/>
            <w:gridSpan w:val="4"/>
            <w:tcBorders>
              <w:top w:val="nil"/>
              <w:bottom w:val="single" w:sz="2" w:space="0" w:color="auto"/>
            </w:tcBorders>
            <w:vAlign w:val="center"/>
          </w:tcPr>
          <w:p w14:paraId="705A9CF6" w14:textId="77777777" w:rsidR="00E6722F" w:rsidRPr="00C97908" w:rsidRDefault="00E6722F" w:rsidP="00E01ECD">
            <w:pPr>
              <w:rPr>
                <w:sz w:val="16"/>
                <w:szCs w:val="16"/>
                <w:lang w:val="en-US"/>
              </w:rPr>
            </w:pPr>
            <w:r w:rsidRPr="00C97908">
              <w:rPr>
                <w:sz w:val="16"/>
                <w:szCs w:val="16"/>
                <w:lang w:val="en-US"/>
              </w:rPr>
              <w:t>Teava PPR PN20 d.20 ranforsata cu fibra compozita sau aluminiu, conform standartelor ISO 15874, DIN 8077/8078</w:t>
            </w:r>
          </w:p>
        </w:tc>
        <w:tc>
          <w:tcPr>
            <w:tcW w:w="1021" w:type="dxa"/>
            <w:gridSpan w:val="3"/>
            <w:tcBorders>
              <w:top w:val="nil"/>
              <w:bottom w:val="single" w:sz="2" w:space="0" w:color="auto"/>
            </w:tcBorders>
            <w:vAlign w:val="center"/>
          </w:tcPr>
          <w:p w14:paraId="5F4478A2"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0D4D50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5FFCBF16" w14:textId="77777777" w:rsidR="00E6722F" w:rsidRPr="00C97908" w:rsidRDefault="00E6722F" w:rsidP="00E01ECD">
            <w:pPr>
              <w:jc w:val="center"/>
              <w:rPr>
                <w:sz w:val="16"/>
                <w:szCs w:val="16"/>
                <w:lang w:val="en-US"/>
              </w:rPr>
            </w:pPr>
            <w:r w:rsidRPr="00C97908">
              <w:rPr>
                <w:sz w:val="16"/>
                <w:szCs w:val="16"/>
                <w:lang w:val="en-US"/>
              </w:rPr>
              <w:t>30,60</w:t>
            </w:r>
          </w:p>
        </w:tc>
      </w:tr>
      <w:tr w:rsidR="00E6722F" w:rsidRPr="00B40365" w14:paraId="24590CB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308BB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6C4FD6" w14:textId="77777777" w:rsidR="00E6722F" w:rsidRPr="00B40365" w:rsidRDefault="00E6722F" w:rsidP="00E01ECD">
            <w:pPr>
              <w:jc w:val="center"/>
              <w:rPr>
                <w:sz w:val="16"/>
                <w:szCs w:val="16"/>
                <w:lang w:val="en-US"/>
              </w:rPr>
            </w:pPr>
            <w:r w:rsidRPr="00B40365">
              <w:rPr>
                <w:sz w:val="16"/>
                <w:szCs w:val="16"/>
                <w:lang w:val="en-US"/>
              </w:rPr>
              <w:t>252315671943020</w:t>
            </w:r>
          </w:p>
        </w:tc>
        <w:tc>
          <w:tcPr>
            <w:tcW w:w="4366" w:type="dxa"/>
            <w:gridSpan w:val="4"/>
            <w:tcBorders>
              <w:top w:val="nil"/>
              <w:bottom w:val="single" w:sz="2" w:space="0" w:color="auto"/>
            </w:tcBorders>
            <w:vAlign w:val="center"/>
          </w:tcPr>
          <w:p w14:paraId="1A3F773F" w14:textId="77777777" w:rsidR="00E6722F" w:rsidRPr="00C97908" w:rsidRDefault="00E6722F" w:rsidP="00E01ECD">
            <w:pPr>
              <w:rPr>
                <w:sz w:val="16"/>
                <w:szCs w:val="16"/>
                <w:lang w:val="en-US"/>
              </w:rPr>
            </w:pPr>
            <w:r w:rsidRPr="00C97908">
              <w:rPr>
                <w:sz w:val="16"/>
                <w:szCs w:val="16"/>
                <w:lang w:val="en-US"/>
              </w:rPr>
              <w:t>Cot PPR d.20</w:t>
            </w:r>
          </w:p>
        </w:tc>
        <w:tc>
          <w:tcPr>
            <w:tcW w:w="1021" w:type="dxa"/>
            <w:gridSpan w:val="3"/>
            <w:tcBorders>
              <w:top w:val="nil"/>
              <w:bottom w:val="single" w:sz="2" w:space="0" w:color="auto"/>
            </w:tcBorders>
            <w:vAlign w:val="center"/>
          </w:tcPr>
          <w:p w14:paraId="0FCE6FB3"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9FE84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0,700</w:t>
            </w:r>
          </w:p>
        </w:tc>
        <w:tc>
          <w:tcPr>
            <w:tcW w:w="1559" w:type="dxa"/>
            <w:gridSpan w:val="2"/>
            <w:tcBorders>
              <w:top w:val="nil"/>
              <w:bottom w:val="single" w:sz="2" w:space="0" w:color="auto"/>
            </w:tcBorders>
            <w:vAlign w:val="center"/>
          </w:tcPr>
          <w:p w14:paraId="7A9E420E" w14:textId="77777777" w:rsidR="00E6722F" w:rsidRPr="00C97908" w:rsidRDefault="00E6722F" w:rsidP="00E01ECD">
            <w:pPr>
              <w:jc w:val="center"/>
              <w:rPr>
                <w:sz w:val="16"/>
                <w:szCs w:val="16"/>
                <w:lang w:val="en-US"/>
              </w:rPr>
            </w:pPr>
            <w:r w:rsidRPr="00C97908">
              <w:rPr>
                <w:sz w:val="16"/>
                <w:szCs w:val="16"/>
                <w:lang w:val="en-US"/>
              </w:rPr>
              <w:t>21,00</w:t>
            </w:r>
          </w:p>
        </w:tc>
      </w:tr>
      <w:tr w:rsidR="00E6722F" w:rsidRPr="00B40365" w14:paraId="7EE3E78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48DB0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106CD79" w14:textId="77777777" w:rsidR="00E6722F" w:rsidRPr="00B40365" w:rsidRDefault="00E6722F" w:rsidP="00E01ECD">
            <w:pPr>
              <w:jc w:val="center"/>
              <w:rPr>
                <w:sz w:val="16"/>
                <w:szCs w:val="16"/>
                <w:lang w:val="en-US"/>
              </w:rPr>
            </w:pPr>
            <w:r w:rsidRPr="00B40365">
              <w:rPr>
                <w:sz w:val="16"/>
                <w:szCs w:val="16"/>
                <w:lang w:val="en-US"/>
              </w:rPr>
              <w:t>252315671945020</w:t>
            </w:r>
          </w:p>
        </w:tc>
        <w:tc>
          <w:tcPr>
            <w:tcW w:w="4366" w:type="dxa"/>
            <w:gridSpan w:val="4"/>
            <w:tcBorders>
              <w:top w:val="nil"/>
              <w:bottom w:val="single" w:sz="2" w:space="0" w:color="auto"/>
            </w:tcBorders>
            <w:vAlign w:val="center"/>
          </w:tcPr>
          <w:p w14:paraId="4D054418" w14:textId="77777777" w:rsidR="00E6722F" w:rsidRPr="00C97908" w:rsidRDefault="00E6722F" w:rsidP="00E01ECD">
            <w:pPr>
              <w:rPr>
                <w:sz w:val="16"/>
                <w:szCs w:val="16"/>
                <w:lang w:val="en-US"/>
              </w:rPr>
            </w:pPr>
            <w:r w:rsidRPr="00C97908">
              <w:rPr>
                <w:sz w:val="16"/>
                <w:szCs w:val="16"/>
                <w:lang w:val="en-US"/>
              </w:rPr>
              <w:t>Teu PPR d.20</w:t>
            </w:r>
          </w:p>
        </w:tc>
        <w:tc>
          <w:tcPr>
            <w:tcW w:w="1021" w:type="dxa"/>
            <w:gridSpan w:val="3"/>
            <w:tcBorders>
              <w:top w:val="nil"/>
              <w:bottom w:val="single" w:sz="2" w:space="0" w:color="auto"/>
            </w:tcBorders>
            <w:vAlign w:val="center"/>
          </w:tcPr>
          <w:p w14:paraId="5E121BD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C3001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0EE83FCA" w14:textId="77777777" w:rsidR="00E6722F" w:rsidRPr="00C97908" w:rsidRDefault="00E6722F" w:rsidP="00E01ECD">
            <w:pPr>
              <w:jc w:val="center"/>
              <w:rPr>
                <w:sz w:val="16"/>
                <w:szCs w:val="16"/>
                <w:lang w:val="en-US"/>
              </w:rPr>
            </w:pPr>
            <w:r w:rsidRPr="00C97908">
              <w:rPr>
                <w:sz w:val="16"/>
                <w:szCs w:val="16"/>
                <w:lang w:val="en-US"/>
              </w:rPr>
              <w:t>13,50</w:t>
            </w:r>
          </w:p>
        </w:tc>
      </w:tr>
      <w:tr w:rsidR="00E6722F" w:rsidRPr="00B40365" w14:paraId="0BD4004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36C46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1A1FB4" w14:textId="77777777" w:rsidR="00E6722F" w:rsidRPr="00B40365" w:rsidRDefault="00E6722F" w:rsidP="00E01ECD">
            <w:pPr>
              <w:jc w:val="center"/>
              <w:rPr>
                <w:sz w:val="16"/>
                <w:szCs w:val="16"/>
                <w:lang w:val="en-US"/>
              </w:rPr>
            </w:pPr>
            <w:r w:rsidRPr="00B40365">
              <w:rPr>
                <w:sz w:val="16"/>
                <w:szCs w:val="16"/>
                <w:lang w:val="en-US"/>
              </w:rPr>
              <w:t>252315671946020</w:t>
            </w:r>
          </w:p>
        </w:tc>
        <w:tc>
          <w:tcPr>
            <w:tcW w:w="4366" w:type="dxa"/>
            <w:gridSpan w:val="4"/>
            <w:tcBorders>
              <w:top w:val="nil"/>
              <w:bottom w:val="single" w:sz="2" w:space="0" w:color="auto"/>
            </w:tcBorders>
            <w:vAlign w:val="center"/>
          </w:tcPr>
          <w:p w14:paraId="5D3F0645" w14:textId="77777777" w:rsidR="00E6722F" w:rsidRPr="00C97908" w:rsidRDefault="00E6722F" w:rsidP="00E01ECD">
            <w:pPr>
              <w:rPr>
                <w:sz w:val="16"/>
                <w:szCs w:val="16"/>
                <w:lang w:val="en-US"/>
              </w:rPr>
            </w:pPr>
            <w:r w:rsidRPr="00C97908">
              <w:rPr>
                <w:sz w:val="16"/>
                <w:szCs w:val="16"/>
                <w:lang w:val="en-US"/>
              </w:rPr>
              <w:t>Reductie PPR d.20</w:t>
            </w:r>
          </w:p>
        </w:tc>
        <w:tc>
          <w:tcPr>
            <w:tcW w:w="1021" w:type="dxa"/>
            <w:gridSpan w:val="3"/>
            <w:tcBorders>
              <w:top w:val="nil"/>
              <w:bottom w:val="single" w:sz="2" w:space="0" w:color="auto"/>
            </w:tcBorders>
            <w:vAlign w:val="center"/>
          </w:tcPr>
          <w:p w14:paraId="55E062A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35757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9E90790" w14:textId="77777777" w:rsidR="00E6722F" w:rsidRPr="00C97908" w:rsidRDefault="00E6722F" w:rsidP="00E01ECD">
            <w:pPr>
              <w:jc w:val="center"/>
              <w:rPr>
                <w:sz w:val="16"/>
                <w:szCs w:val="16"/>
                <w:lang w:val="en-US"/>
              </w:rPr>
            </w:pPr>
            <w:r w:rsidRPr="00C97908">
              <w:rPr>
                <w:sz w:val="16"/>
                <w:szCs w:val="16"/>
                <w:lang w:val="en-US"/>
              </w:rPr>
              <w:t>3,00</w:t>
            </w:r>
          </w:p>
        </w:tc>
      </w:tr>
      <w:tr w:rsidR="00E6722F" w:rsidRPr="00B40365" w14:paraId="6987D24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1B328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16F431C" w14:textId="77777777" w:rsidR="00E6722F" w:rsidRPr="00B40365" w:rsidRDefault="00E6722F" w:rsidP="00E01ECD">
            <w:pPr>
              <w:jc w:val="center"/>
              <w:rPr>
                <w:sz w:val="16"/>
                <w:szCs w:val="16"/>
                <w:lang w:val="en-US"/>
              </w:rPr>
            </w:pPr>
            <w:r w:rsidRPr="00B40365">
              <w:rPr>
                <w:sz w:val="16"/>
                <w:szCs w:val="16"/>
                <w:lang w:val="en-US"/>
              </w:rPr>
              <w:t>2523156719530</w:t>
            </w:r>
          </w:p>
        </w:tc>
        <w:tc>
          <w:tcPr>
            <w:tcW w:w="4366" w:type="dxa"/>
            <w:gridSpan w:val="4"/>
            <w:tcBorders>
              <w:top w:val="nil"/>
              <w:bottom w:val="single" w:sz="2" w:space="0" w:color="auto"/>
            </w:tcBorders>
            <w:vAlign w:val="center"/>
          </w:tcPr>
          <w:p w14:paraId="146E54A1" w14:textId="77777777" w:rsidR="00E6722F" w:rsidRPr="00C97908" w:rsidRDefault="00E6722F" w:rsidP="00E01ECD">
            <w:pPr>
              <w:rPr>
                <w:sz w:val="16"/>
                <w:szCs w:val="16"/>
                <w:lang w:val="en-US"/>
              </w:rPr>
            </w:pPr>
            <w:r w:rsidRPr="00C97908">
              <w:rPr>
                <w:sz w:val="16"/>
                <w:szCs w:val="16"/>
                <w:lang w:val="en-US"/>
              </w:rPr>
              <w:t>Racord drept M x Fe</w:t>
            </w:r>
          </w:p>
        </w:tc>
        <w:tc>
          <w:tcPr>
            <w:tcW w:w="1021" w:type="dxa"/>
            <w:gridSpan w:val="3"/>
            <w:tcBorders>
              <w:top w:val="nil"/>
              <w:bottom w:val="single" w:sz="2" w:space="0" w:color="auto"/>
            </w:tcBorders>
            <w:vAlign w:val="center"/>
          </w:tcPr>
          <w:p w14:paraId="67B1549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07163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FEC5BBA" w14:textId="77777777" w:rsidR="00E6722F" w:rsidRPr="00C97908" w:rsidRDefault="00E6722F" w:rsidP="00E01ECD">
            <w:pPr>
              <w:jc w:val="center"/>
              <w:rPr>
                <w:sz w:val="16"/>
                <w:szCs w:val="16"/>
                <w:lang w:val="en-US"/>
              </w:rPr>
            </w:pPr>
            <w:r w:rsidRPr="00C97908">
              <w:rPr>
                <w:sz w:val="16"/>
                <w:szCs w:val="16"/>
                <w:lang w:val="en-US"/>
              </w:rPr>
              <w:t>30,00</w:t>
            </w:r>
          </w:p>
        </w:tc>
      </w:tr>
      <w:tr w:rsidR="00E6722F" w:rsidRPr="00B40365" w14:paraId="2286EEB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9BA4B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0C05E2"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84A886A"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6E60382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5619D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0E2AFF0B" w14:textId="77777777" w:rsidR="00E6722F" w:rsidRPr="00C97908" w:rsidRDefault="00E6722F" w:rsidP="00E01ECD">
            <w:pPr>
              <w:jc w:val="center"/>
              <w:rPr>
                <w:sz w:val="16"/>
                <w:szCs w:val="16"/>
                <w:lang w:val="en-US"/>
              </w:rPr>
            </w:pPr>
            <w:r w:rsidRPr="00C97908">
              <w:rPr>
                <w:sz w:val="16"/>
                <w:szCs w:val="16"/>
                <w:lang w:val="en-US"/>
              </w:rPr>
              <w:t>0,60</w:t>
            </w:r>
          </w:p>
        </w:tc>
      </w:tr>
      <w:tr w:rsidR="00E6722F" w:rsidRPr="00B40365" w14:paraId="0127FED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7F976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2E10100" w14:textId="77777777" w:rsidR="00E6722F" w:rsidRPr="00B40365" w:rsidRDefault="00E6722F" w:rsidP="00E01ECD">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5CF00CA7" w14:textId="77777777" w:rsidR="00E6722F" w:rsidRPr="00C97908" w:rsidRDefault="00E6722F" w:rsidP="00E01ECD">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0022509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7A763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5816E3A4" w14:textId="77777777" w:rsidR="00E6722F" w:rsidRPr="00C97908" w:rsidRDefault="00E6722F" w:rsidP="00E01ECD">
            <w:pPr>
              <w:jc w:val="center"/>
              <w:rPr>
                <w:sz w:val="16"/>
                <w:szCs w:val="16"/>
                <w:lang w:val="en-US"/>
              </w:rPr>
            </w:pPr>
            <w:r w:rsidRPr="00C97908">
              <w:rPr>
                <w:sz w:val="16"/>
                <w:szCs w:val="16"/>
                <w:lang w:val="en-US"/>
              </w:rPr>
              <w:t>0,18</w:t>
            </w:r>
          </w:p>
        </w:tc>
      </w:tr>
      <w:tr w:rsidR="00E6722F" w:rsidRPr="00B40365" w14:paraId="1791EFD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6960E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3B6E74A" w14:textId="77777777" w:rsidR="00E6722F" w:rsidRPr="00B40365" w:rsidRDefault="00E6722F" w:rsidP="00E01ECD">
            <w:pPr>
              <w:jc w:val="center"/>
              <w:rPr>
                <w:sz w:val="16"/>
                <w:szCs w:val="16"/>
                <w:lang w:val="en-US"/>
              </w:rPr>
            </w:pPr>
            <w:r w:rsidRPr="00B40365">
              <w:rPr>
                <w:sz w:val="16"/>
                <w:szCs w:val="16"/>
                <w:lang w:val="en-US"/>
              </w:rPr>
              <w:t>2462107332752</w:t>
            </w:r>
          </w:p>
        </w:tc>
        <w:tc>
          <w:tcPr>
            <w:tcW w:w="4366" w:type="dxa"/>
            <w:gridSpan w:val="4"/>
            <w:tcBorders>
              <w:top w:val="nil"/>
              <w:bottom w:val="single" w:sz="2" w:space="0" w:color="auto"/>
            </w:tcBorders>
            <w:vAlign w:val="center"/>
          </w:tcPr>
          <w:p w14:paraId="5AD3ECCE" w14:textId="77777777" w:rsidR="00E6722F" w:rsidRPr="00C97908" w:rsidRDefault="00E6722F" w:rsidP="00E01ECD">
            <w:pPr>
              <w:rPr>
                <w:sz w:val="16"/>
                <w:szCs w:val="16"/>
                <w:lang w:val="en-US"/>
              </w:rPr>
            </w:pPr>
            <w:r w:rsidRPr="00C97908">
              <w:rPr>
                <w:sz w:val="16"/>
                <w:szCs w:val="16"/>
                <w:lang w:val="en-US"/>
              </w:rPr>
              <w:t>Pasta etansare pentru filete metalice</w:t>
            </w:r>
          </w:p>
        </w:tc>
        <w:tc>
          <w:tcPr>
            <w:tcW w:w="1021" w:type="dxa"/>
            <w:gridSpan w:val="3"/>
            <w:tcBorders>
              <w:top w:val="nil"/>
              <w:bottom w:val="single" w:sz="2" w:space="0" w:color="auto"/>
            </w:tcBorders>
            <w:vAlign w:val="center"/>
          </w:tcPr>
          <w:p w14:paraId="0F307C6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20F53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556B7C71"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B40365" w14:paraId="4DA42C6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ABD1F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EA1F087" w14:textId="77777777" w:rsidR="00E6722F" w:rsidRPr="00B40365" w:rsidRDefault="00E6722F" w:rsidP="00E01ECD">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05954D0E" w14:textId="77777777" w:rsidR="00E6722F" w:rsidRPr="00C97908" w:rsidRDefault="00E6722F" w:rsidP="00E01ECD">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4BB9B5A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7B926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0,0419</w:t>
            </w:r>
          </w:p>
        </w:tc>
        <w:tc>
          <w:tcPr>
            <w:tcW w:w="1559" w:type="dxa"/>
            <w:gridSpan w:val="2"/>
            <w:tcBorders>
              <w:top w:val="nil"/>
              <w:bottom w:val="single" w:sz="2" w:space="0" w:color="auto"/>
              <w:right w:val="single" w:sz="4" w:space="0" w:color="auto"/>
            </w:tcBorders>
            <w:vAlign w:val="center"/>
          </w:tcPr>
          <w:p w14:paraId="55AC4A1D" w14:textId="77777777" w:rsidR="00E6722F" w:rsidRPr="00C97908" w:rsidRDefault="00E6722F" w:rsidP="00E01ECD">
            <w:pPr>
              <w:jc w:val="center"/>
              <w:rPr>
                <w:sz w:val="16"/>
                <w:szCs w:val="16"/>
                <w:lang w:val="en-US"/>
              </w:rPr>
            </w:pPr>
            <w:r w:rsidRPr="00C97908">
              <w:rPr>
                <w:sz w:val="16"/>
                <w:szCs w:val="16"/>
                <w:lang w:val="en-US"/>
              </w:rPr>
              <w:t>1,257</w:t>
            </w:r>
          </w:p>
        </w:tc>
      </w:tr>
      <w:tr w:rsidR="00E6722F" w:rsidRPr="009B70F2" w14:paraId="02138C0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492F09" w14:textId="77777777" w:rsidR="00E6722F" w:rsidRPr="005E2CA0" w:rsidRDefault="00E6722F" w:rsidP="00E01ECD">
            <w:pPr>
              <w:jc w:val="center"/>
              <w:rPr>
                <w:b/>
                <w:bCs/>
                <w:sz w:val="22"/>
                <w:szCs w:val="22"/>
                <w:lang w:val="en-US"/>
              </w:rPr>
            </w:pPr>
            <w:r w:rsidRPr="005E2CA0">
              <w:rPr>
                <w:b/>
                <w:bCs/>
                <w:sz w:val="22"/>
                <w:szCs w:val="22"/>
                <w:lang w:val="en-US"/>
              </w:rPr>
              <w:t>252</w:t>
            </w:r>
          </w:p>
        </w:tc>
        <w:tc>
          <w:tcPr>
            <w:tcW w:w="1402" w:type="dxa"/>
            <w:gridSpan w:val="3"/>
            <w:tcBorders>
              <w:top w:val="single" w:sz="4" w:space="0" w:color="auto"/>
              <w:bottom w:val="single" w:sz="4" w:space="0" w:color="auto"/>
            </w:tcBorders>
            <w:vAlign w:val="center"/>
          </w:tcPr>
          <w:p w14:paraId="489E3327"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781D328F" w14:textId="77777777" w:rsidR="00E6722F" w:rsidRPr="005E2CA0" w:rsidRDefault="00E6722F" w:rsidP="00E01ECD">
            <w:pPr>
              <w:rPr>
                <w:b/>
                <w:bCs/>
                <w:sz w:val="2"/>
                <w:szCs w:val="2"/>
                <w:lang w:val="en-US"/>
              </w:rPr>
            </w:pPr>
            <w:r w:rsidRPr="005E2CA0">
              <w:rPr>
                <w:b/>
                <w:bCs/>
                <w:sz w:val="22"/>
                <w:szCs w:val="22"/>
                <w:lang w:val="en-US"/>
              </w:rPr>
              <w:t>Cot cu fix PPR d.20x1/2 90*</w:t>
            </w:r>
          </w:p>
          <w:p w14:paraId="13299E8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EB336D9"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4BF73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9574D9A" w14:textId="77777777" w:rsidR="00E6722F" w:rsidRPr="005E2CA0" w:rsidRDefault="00E6722F" w:rsidP="00E01ECD">
            <w:pPr>
              <w:jc w:val="center"/>
              <w:rPr>
                <w:b/>
                <w:bCs/>
                <w:sz w:val="22"/>
                <w:szCs w:val="22"/>
                <w:lang w:val="en-US"/>
              </w:rPr>
            </w:pPr>
            <w:r w:rsidRPr="005E2CA0">
              <w:rPr>
                <w:b/>
                <w:bCs/>
                <w:sz w:val="22"/>
                <w:szCs w:val="22"/>
                <w:lang w:val="en-US"/>
              </w:rPr>
              <w:t>14,000</w:t>
            </w:r>
          </w:p>
          <w:p w14:paraId="7548B9F9" w14:textId="77777777" w:rsidR="00E6722F" w:rsidRPr="009B70F2" w:rsidRDefault="00E6722F" w:rsidP="00E01ECD">
            <w:pPr>
              <w:jc w:val="center"/>
              <w:rPr>
                <w:sz w:val="2"/>
                <w:szCs w:val="2"/>
                <w:lang w:val="en-US"/>
              </w:rPr>
            </w:pPr>
          </w:p>
        </w:tc>
      </w:tr>
      <w:tr w:rsidR="00E6722F" w:rsidRPr="00B40365" w14:paraId="505FFC0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EFCB1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4E6C47" w14:textId="77777777" w:rsidR="00E6722F" w:rsidRPr="00B40365" w:rsidRDefault="00E6722F" w:rsidP="00E01ECD">
            <w:pPr>
              <w:jc w:val="center"/>
              <w:rPr>
                <w:sz w:val="16"/>
                <w:szCs w:val="16"/>
                <w:lang w:val="en-US"/>
              </w:rPr>
            </w:pPr>
            <w:r w:rsidRPr="00B40365">
              <w:rPr>
                <w:sz w:val="16"/>
                <w:szCs w:val="16"/>
                <w:lang w:val="en-US"/>
              </w:rPr>
              <w:t>60023</w:t>
            </w:r>
          </w:p>
        </w:tc>
        <w:tc>
          <w:tcPr>
            <w:tcW w:w="4366" w:type="dxa"/>
            <w:gridSpan w:val="4"/>
            <w:tcBorders>
              <w:top w:val="nil"/>
              <w:bottom w:val="single" w:sz="2" w:space="0" w:color="auto"/>
            </w:tcBorders>
            <w:vAlign w:val="center"/>
          </w:tcPr>
          <w:p w14:paraId="4F9C9823" w14:textId="77777777" w:rsidR="00E6722F" w:rsidRPr="00C97908" w:rsidRDefault="00E6722F" w:rsidP="00E01ECD">
            <w:pPr>
              <w:rPr>
                <w:sz w:val="16"/>
                <w:szCs w:val="16"/>
                <w:lang w:val="en-US"/>
              </w:rPr>
            </w:pPr>
            <w:r w:rsidRPr="00C97908">
              <w:rPr>
                <w:sz w:val="16"/>
                <w:szCs w:val="16"/>
                <w:lang w:val="en-US"/>
              </w:rPr>
              <w:t>Cot cu fix PPR d.20x1/2 90*</w:t>
            </w:r>
          </w:p>
        </w:tc>
        <w:tc>
          <w:tcPr>
            <w:tcW w:w="1021" w:type="dxa"/>
            <w:gridSpan w:val="3"/>
            <w:tcBorders>
              <w:top w:val="nil"/>
              <w:bottom w:val="single" w:sz="2" w:space="0" w:color="auto"/>
            </w:tcBorders>
            <w:vAlign w:val="center"/>
          </w:tcPr>
          <w:p w14:paraId="45856755"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DA01F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B896121" w14:textId="77777777" w:rsidR="00E6722F" w:rsidRPr="00C97908" w:rsidRDefault="00E6722F" w:rsidP="00E01ECD">
            <w:pPr>
              <w:jc w:val="center"/>
              <w:rPr>
                <w:sz w:val="16"/>
                <w:szCs w:val="16"/>
                <w:lang w:val="en-US"/>
              </w:rPr>
            </w:pPr>
            <w:r w:rsidRPr="00C97908">
              <w:rPr>
                <w:sz w:val="16"/>
                <w:szCs w:val="16"/>
                <w:lang w:val="en-US"/>
              </w:rPr>
              <w:t>14,00</w:t>
            </w:r>
          </w:p>
        </w:tc>
      </w:tr>
      <w:tr w:rsidR="00E6722F" w:rsidRPr="009B70F2" w14:paraId="328AEEE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53F4CE" w14:textId="77777777" w:rsidR="00E6722F" w:rsidRPr="005E2CA0" w:rsidRDefault="00E6722F" w:rsidP="00E01ECD">
            <w:pPr>
              <w:jc w:val="center"/>
              <w:rPr>
                <w:b/>
                <w:bCs/>
                <w:sz w:val="22"/>
                <w:szCs w:val="22"/>
                <w:lang w:val="en-US"/>
              </w:rPr>
            </w:pPr>
            <w:r w:rsidRPr="005E2CA0">
              <w:rPr>
                <w:b/>
                <w:bCs/>
                <w:sz w:val="22"/>
                <w:szCs w:val="22"/>
                <w:lang w:val="en-US"/>
              </w:rPr>
              <w:t>253</w:t>
            </w:r>
          </w:p>
        </w:tc>
        <w:tc>
          <w:tcPr>
            <w:tcW w:w="1402" w:type="dxa"/>
            <w:gridSpan w:val="3"/>
            <w:tcBorders>
              <w:top w:val="single" w:sz="4" w:space="0" w:color="auto"/>
              <w:bottom w:val="single" w:sz="4" w:space="0" w:color="auto"/>
            </w:tcBorders>
            <w:vAlign w:val="center"/>
          </w:tcPr>
          <w:p w14:paraId="68E34405" w14:textId="77777777" w:rsidR="00E6722F" w:rsidRPr="005E2CA0" w:rsidRDefault="00E6722F" w:rsidP="00E01ECD">
            <w:pPr>
              <w:jc w:val="center"/>
              <w:rPr>
                <w:b/>
                <w:bCs/>
                <w:sz w:val="22"/>
                <w:szCs w:val="22"/>
                <w:lang w:val="en-US"/>
              </w:rPr>
            </w:pPr>
            <w:r w:rsidRPr="005E2CA0">
              <w:rPr>
                <w:b/>
                <w:bCs/>
                <w:sz w:val="22"/>
                <w:szCs w:val="22"/>
                <w:lang w:val="en-US"/>
              </w:rPr>
              <w:t>SD05A</w:t>
            </w:r>
          </w:p>
        </w:tc>
        <w:tc>
          <w:tcPr>
            <w:tcW w:w="4366" w:type="dxa"/>
            <w:gridSpan w:val="5"/>
            <w:tcBorders>
              <w:top w:val="single" w:sz="4" w:space="0" w:color="auto"/>
              <w:bottom w:val="single" w:sz="4" w:space="0" w:color="auto"/>
            </w:tcBorders>
          </w:tcPr>
          <w:p w14:paraId="71B57511" w14:textId="77777777" w:rsidR="00E6722F" w:rsidRPr="005E2CA0" w:rsidRDefault="00E6722F" w:rsidP="00E01ECD">
            <w:pPr>
              <w:rPr>
                <w:b/>
                <w:bCs/>
                <w:sz w:val="2"/>
                <w:szCs w:val="2"/>
                <w:lang w:val="en-US"/>
              </w:rPr>
            </w:pPr>
            <w:r w:rsidRPr="005E2CA0">
              <w:rPr>
                <w:b/>
                <w:bCs/>
                <w:sz w:val="22"/>
                <w:szCs w:val="22"/>
                <w:lang w:val="en-US"/>
              </w:rPr>
              <w:t>Robinet de reglaj, drept sau coltar, montat inaintea armaturii de la obiectele sanitare, avind diametrul de 1/2"</w:t>
            </w:r>
          </w:p>
          <w:p w14:paraId="5958F3A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4892045"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BA7CA8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F11D0F2" w14:textId="77777777" w:rsidR="00E6722F" w:rsidRPr="005E2CA0" w:rsidRDefault="00E6722F" w:rsidP="00E01ECD">
            <w:pPr>
              <w:jc w:val="center"/>
              <w:rPr>
                <w:b/>
                <w:bCs/>
                <w:sz w:val="22"/>
                <w:szCs w:val="22"/>
                <w:lang w:val="en-US"/>
              </w:rPr>
            </w:pPr>
            <w:r w:rsidRPr="005E2CA0">
              <w:rPr>
                <w:b/>
                <w:bCs/>
                <w:sz w:val="22"/>
                <w:szCs w:val="22"/>
                <w:lang w:val="en-US"/>
              </w:rPr>
              <w:t>14,000</w:t>
            </w:r>
          </w:p>
          <w:p w14:paraId="7989B252" w14:textId="77777777" w:rsidR="00E6722F" w:rsidRPr="009B70F2" w:rsidRDefault="00E6722F" w:rsidP="00E01ECD">
            <w:pPr>
              <w:jc w:val="center"/>
              <w:rPr>
                <w:sz w:val="2"/>
                <w:szCs w:val="2"/>
                <w:lang w:val="en-US"/>
              </w:rPr>
            </w:pPr>
          </w:p>
        </w:tc>
      </w:tr>
      <w:tr w:rsidR="00E6722F" w:rsidRPr="00B40365" w14:paraId="188C64A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BB1D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0E1649C"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1DD8BA9"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B43CE2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4970E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437C7474" w14:textId="77777777" w:rsidR="00E6722F" w:rsidRPr="00C97908" w:rsidRDefault="00E6722F" w:rsidP="00E01ECD">
            <w:pPr>
              <w:jc w:val="center"/>
              <w:rPr>
                <w:sz w:val="16"/>
                <w:szCs w:val="16"/>
                <w:lang w:val="en-US"/>
              </w:rPr>
            </w:pPr>
            <w:r w:rsidRPr="00C97908">
              <w:rPr>
                <w:sz w:val="16"/>
                <w:szCs w:val="16"/>
                <w:lang w:val="en-US"/>
              </w:rPr>
              <w:t>4,20</w:t>
            </w:r>
          </w:p>
        </w:tc>
      </w:tr>
      <w:tr w:rsidR="00E6722F" w:rsidRPr="00B40365" w14:paraId="13F703A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FD29D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3ADD2B" w14:textId="77777777" w:rsidR="00E6722F" w:rsidRPr="00B40365" w:rsidRDefault="00E6722F" w:rsidP="00E01ECD">
            <w:pPr>
              <w:jc w:val="center"/>
              <w:rPr>
                <w:sz w:val="16"/>
                <w:szCs w:val="16"/>
                <w:lang w:val="en-US"/>
              </w:rPr>
            </w:pPr>
            <w:r w:rsidRPr="00B40365">
              <w:rPr>
                <w:sz w:val="16"/>
                <w:szCs w:val="16"/>
                <w:lang w:val="en-US"/>
              </w:rPr>
              <w:t>2913124201600*</w:t>
            </w:r>
          </w:p>
        </w:tc>
        <w:tc>
          <w:tcPr>
            <w:tcW w:w="4366" w:type="dxa"/>
            <w:gridSpan w:val="4"/>
            <w:tcBorders>
              <w:top w:val="nil"/>
              <w:bottom w:val="single" w:sz="2" w:space="0" w:color="auto"/>
            </w:tcBorders>
            <w:vAlign w:val="center"/>
          </w:tcPr>
          <w:p w14:paraId="2843A013" w14:textId="77777777" w:rsidR="00E6722F" w:rsidRPr="00C97908" w:rsidRDefault="00E6722F" w:rsidP="00E01ECD">
            <w:pPr>
              <w:rPr>
                <w:sz w:val="16"/>
                <w:szCs w:val="16"/>
                <w:lang w:val="en-US"/>
              </w:rPr>
            </w:pPr>
            <w:r w:rsidRPr="00C97908">
              <w:rPr>
                <w:sz w:val="16"/>
                <w:szCs w:val="16"/>
                <w:lang w:val="en-US"/>
              </w:rPr>
              <w:t>Robinet de reglaj drept sau coltar 1/2"</w:t>
            </w:r>
          </w:p>
        </w:tc>
        <w:tc>
          <w:tcPr>
            <w:tcW w:w="1021" w:type="dxa"/>
            <w:gridSpan w:val="3"/>
            <w:tcBorders>
              <w:top w:val="nil"/>
              <w:bottom w:val="single" w:sz="2" w:space="0" w:color="auto"/>
            </w:tcBorders>
            <w:vAlign w:val="center"/>
          </w:tcPr>
          <w:p w14:paraId="4560D0A5"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E31185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C7EB51E" w14:textId="77777777" w:rsidR="00E6722F" w:rsidRPr="00C97908" w:rsidRDefault="00E6722F" w:rsidP="00E01ECD">
            <w:pPr>
              <w:jc w:val="center"/>
              <w:rPr>
                <w:sz w:val="16"/>
                <w:szCs w:val="16"/>
                <w:lang w:val="en-US"/>
              </w:rPr>
            </w:pPr>
            <w:r w:rsidRPr="00C97908">
              <w:rPr>
                <w:sz w:val="16"/>
                <w:szCs w:val="16"/>
                <w:lang w:val="en-US"/>
              </w:rPr>
              <w:t>14,21</w:t>
            </w:r>
          </w:p>
        </w:tc>
      </w:tr>
      <w:tr w:rsidR="00E6722F" w:rsidRPr="009B70F2" w14:paraId="0F157A2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533F7D" w14:textId="77777777" w:rsidR="00E6722F" w:rsidRPr="005E2CA0" w:rsidRDefault="00E6722F" w:rsidP="00E01ECD">
            <w:pPr>
              <w:jc w:val="center"/>
              <w:rPr>
                <w:b/>
                <w:bCs/>
                <w:sz w:val="22"/>
                <w:szCs w:val="22"/>
                <w:lang w:val="en-US"/>
              </w:rPr>
            </w:pPr>
            <w:r w:rsidRPr="005E2CA0">
              <w:rPr>
                <w:b/>
                <w:bCs/>
                <w:sz w:val="22"/>
                <w:szCs w:val="22"/>
                <w:lang w:val="en-US"/>
              </w:rPr>
              <w:t>254</w:t>
            </w:r>
          </w:p>
        </w:tc>
        <w:tc>
          <w:tcPr>
            <w:tcW w:w="1402" w:type="dxa"/>
            <w:gridSpan w:val="3"/>
            <w:tcBorders>
              <w:top w:val="single" w:sz="4" w:space="0" w:color="auto"/>
              <w:bottom w:val="single" w:sz="4" w:space="0" w:color="auto"/>
            </w:tcBorders>
            <w:vAlign w:val="center"/>
          </w:tcPr>
          <w:p w14:paraId="42B74586" w14:textId="77777777" w:rsidR="00E6722F" w:rsidRPr="005E2CA0" w:rsidRDefault="00E6722F" w:rsidP="00E01ECD">
            <w:pPr>
              <w:jc w:val="center"/>
              <w:rPr>
                <w:b/>
                <w:bCs/>
                <w:sz w:val="22"/>
                <w:szCs w:val="22"/>
                <w:lang w:val="en-US"/>
              </w:rPr>
            </w:pPr>
            <w:r w:rsidRPr="005E2CA0">
              <w:rPr>
                <w:b/>
                <w:bCs/>
                <w:sz w:val="22"/>
                <w:szCs w:val="22"/>
                <w:lang w:val="en-US"/>
              </w:rPr>
              <w:t>SD19A</w:t>
            </w:r>
          </w:p>
        </w:tc>
        <w:tc>
          <w:tcPr>
            <w:tcW w:w="4366" w:type="dxa"/>
            <w:gridSpan w:val="5"/>
            <w:tcBorders>
              <w:top w:val="single" w:sz="4" w:space="0" w:color="auto"/>
              <w:bottom w:val="single" w:sz="4" w:space="0" w:color="auto"/>
            </w:tcBorders>
          </w:tcPr>
          <w:p w14:paraId="0BF2F87B" w14:textId="77777777" w:rsidR="00E6722F" w:rsidRPr="005E2CA0" w:rsidRDefault="00E6722F" w:rsidP="00E01ECD">
            <w:pPr>
              <w:rPr>
                <w:b/>
                <w:bCs/>
                <w:sz w:val="2"/>
                <w:szCs w:val="2"/>
                <w:lang w:val="en-US"/>
              </w:rPr>
            </w:pPr>
            <w:r w:rsidRPr="005E2CA0">
              <w:rPr>
                <w:b/>
                <w:bCs/>
                <w:sz w:val="22"/>
                <w:szCs w:val="22"/>
                <w:lang w:val="en-US"/>
              </w:rPr>
              <w:t>Robinet de retinere cu venti drept cu mufe filetate, avind diametrul  1/2" -  3/4" / Robinet cu bila 3/4"</w:t>
            </w:r>
          </w:p>
          <w:p w14:paraId="03332F2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DA47B93"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A25AE2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2966F98" w14:textId="77777777" w:rsidR="00E6722F" w:rsidRPr="005E2CA0" w:rsidRDefault="00E6722F" w:rsidP="00E01ECD">
            <w:pPr>
              <w:jc w:val="center"/>
              <w:rPr>
                <w:b/>
                <w:bCs/>
                <w:sz w:val="22"/>
                <w:szCs w:val="22"/>
                <w:lang w:val="en-US"/>
              </w:rPr>
            </w:pPr>
            <w:r w:rsidRPr="005E2CA0">
              <w:rPr>
                <w:b/>
                <w:bCs/>
                <w:sz w:val="22"/>
                <w:szCs w:val="22"/>
                <w:lang w:val="en-US"/>
              </w:rPr>
              <w:t>2,000</w:t>
            </w:r>
          </w:p>
          <w:p w14:paraId="4044163A" w14:textId="77777777" w:rsidR="00E6722F" w:rsidRPr="009B70F2" w:rsidRDefault="00E6722F" w:rsidP="00E01ECD">
            <w:pPr>
              <w:jc w:val="center"/>
              <w:rPr>
                <w:sz w:val="2"/>
                <w:szCs w:val="2"/>
                <w:lang w:val="en-US"/>
              </w:rPr>
            </w:pPr>
          </w:p>
        </w:tc>
      </w:tr>
      <w:tr w:rsidR="00E6722F" w:rsidRPr="00B40365" w14:paraId="3E671D8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FBDDC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A78945A"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EE03835"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AD9183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83542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3A3FD8A6" w14:textId="77777777" w:rsidR="00E6722F" w:rsidRPr="00C97908" w:rsidRDefault="00E6722F" w:rsidP="00E01ECD">
            <w:pPr>
              <w:jc w:val="center"/>
              <w:rPr>
                <w:sz w:val="16"/>
                <w:szCs w:val="16"/>
                <w:lang w:val="en-US"/>
              </w:rPr>
            </w:pPr>
            <w:r w:rsidRPr="00C97908">
              <w:rPr>
                <w:sz w:val="16"/>
                <w:szCs w:val="16"/>
                <w:lang w:val="en-US"/>
              </w:rPr>
              <w:t>0,46</w:t>
            </w:r>
          </w:p>
        </w:tc>
      </w:tr>
      <w:tr w:rsidR="00E6722F" w:rsidRPr="00B40365" w14:paraId="2E89F39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E50AA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1D77CFE" w14:textId="77777777" w:rsidR="00E6722F" w:rsidRPr="00B40365" w:rsidRDefault="00E6722F" w:rsidP="00E01ECD">
            <w:pPr>
              <w:jc w:val="center"/>
              <w:rPr>
                <w:sz w:val="16"/>
                <w:szCs w:val="16"/>
                <w:lang w:val="en-US"/>
              </w:rPr>
            </w:pPr>
            <w:r w:rsidRPr="00B40365">
              <w:rPr>
                <w:sz w:val="16"/>
                <w:szCs w:val="16"/>
                <w:lang w:val="en-US"/>
              </w:rPr>
              <w:t>29131245031503/4</w:t>
            </w:r>
          </w:p>
        </w:tc>
        <w:tc>
          <w:tcPr>
            <w:tcW w:w="4366" w:type="dxa"/>
            <w:gridSpan w:val="4"/>
            <w:tcBorders>
              <w:top w:val="nil"/>
              <w:bottom w:val="single" w:sz="2" w:space="0" w:color="auto"/>
            </w:tcBorders>
            <w:vAlign w:val="center"/>
          </w:tcPr>
          <w:p w14:paraId="32E2F690" w14:textId="77777777" w:rsidR="00E6722F" w:rsidRPr="00C97908" w:rsidRDefault="00E6722F" w:rsidP="00E01ECD">
            <w:pPr>
              <w:rPr>
                <w:sz w:val="16"/>
                <w:szCs w:val="16"/>
                <w:lang w:val="en-US"/>
              </w:rPr>
            </w:pPr>
            <w:r w:rsidRPr="00C97908">
              <w:rPr>
                <w:sz w:val="16"/>
                <w:szCs w:val="16"/>
                <w:lang w:val="en-US"/>
              </w:rPr>
              <w:t>Robinet cu bila 3/4"</w:t>
            </w:r>
          </w:p>
        </w:tc>
        <w:tc>
          <w:tcPr>
            <w:tcW w:w="1021" w:type="dxa"/>
            <w:gridSpan w:val="3"/>
            <w:tcBorders>
              <w:top w:val="nil"/>
              <w:bottom w:val="single" w:sz="2" w:space="0" w:color="auto"/>
            </w:tcBorders>
            <w:vAlign w:val="center"/>
          </w:tcPr>
          <w:p w14:paraId="4819C76E"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04ADF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E939361" w14:textId="77777777" w:rsidR="00E6722F" w:rsidRPr="00C97908" w:rsidRDefault="00E6722F" w:rsidP="00E01ECD">
            <w:pPr>
              <w:jc w:val="center"/>
              <w:rPr>
                <w:sz w:val="16"/>
                <w:szCs w:val="16"/>
                <w:lang w:val="en-US"/>
              </w:rPr>
            </w:pPr>
            <w:r w:rsidRPr="00C97908">
              <w:rPr>
                <w:sz w:val="16"/>
                <w:szCs w:val="16"/>
                <w:lang w:val="en-US"/>
              </w:rPr>
              <w:t>2,03</w:t>
            </w:r>
          </w:p>
        </w:tc>
      </w:tr>
      <w:tr w:rsidR="00E6722F" w:rsidRPr="009B70F2" w14:paraId="2884F45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52AB5D" w14:textId="77777777" w:rsidR="00E6722F" w:rsidRPr="005E2CA0" w:rsidRDefault="00E6722F" w:rsidP="00E01ECD">
            <w:pPr>
              <w:jc w:val="center"/>
              <w:rPr>
                <w:b/>
                <w:bCs/>
                <w:sz w:val="22"/>
                <w:szCs w:val="22"/>
                <w:lang w:val="en-US"/>
              </w:rPr>
            </w:pPr>
            <w:r w:rsidRPr="005E2CA0">
              <w:rPr>
                <w:b/>
                <w:bCs/>
                <w:sz w:val="22"/>
                <w:szCs w:val="22"/>
                <w:lang w:val="en-US"/>
              </w:rPr>
              <w:t>255</w:t>
            </w:r>
          </w:p>
        </w:tc>
        <w:tc>
          <w:tcPr>
            <w:tcW w:w="1402" w:type="dxa"/>
            <w:gridSpan w:val="3"/>
            <w:tcBorders>
              <w:top w:val="single" w:sz="4" w:space="0" w:color="auto"/>
              <w:bottom w:val="single" w:sz="4" w:space="0" w:color="auto"/>
            </w:tcBorders>
            <w:vAlign w:val="center"/>
          </w:tcPr>
          <w:p w14:paraId="678501DF" w14:textId="77777777" w:rsidR="00E6722F" w:rsidRPr="005E2CA0" w:rsidRDefault="00E6722F" w:rsidP="00E01ECD">
            <w:pPr>
              <w:jc w:val="center"/>
              <w:rPr>
                <w:b/>
                <w:bCs/>
                <w:sz w:val="22"/>
                <w:szCs w:val="22"/>
                <w:lang w:val="en-US"/>
              </w:rPr>
            </w:pPr>
            <w:r w:rsidRPr="005E2CA0">
              <w:rPr>
                <w:b/>
                <w:bCs/>
                <w:sz w:val="22"/>
                <w:szCs w:val="22"/>
                <w:lang w:val="en-US"/>
              </w:rPr>
              <w:t>SD20B</w:t>
            </w:r>
          </w:p>
        </w:tc>
        <w:tc>
          <w:tcPr>
            <w:tcW w:w="4366" w:type="dxa"/>
            <w:gridSpan w:val="5"/>
            <w:tcBorders>
              <w:top w:val="single" w:sz="4" w:space="0" w:color="auto"/>
              <w:bottom w:val="single" w:sz="4" w:space="0" w:color="auto"/>
            </w:tcBorders>
          </w:tcPr>
          <w:p w14:paraId="74A5C836" w14:textId="77777777" w:rsidR="00E6722F" w:rsidRPr="005E2CA0" w:rsidRDefault="00E6722F" w:rsidP="00E01ECD">
            <w:pPr>
              <w:rPr>
                <w:b/>
                <w:bCs/>
                <w:sz w:val="2"/>
                <w:szCs w:val="2"/>
                <w:lang w:val="en-US"/>
              </w:rPr>
            </w:pPr>
            <w:r w:rsidRPr="005E2CA0">
              <w:rPr>
                <w:b/>
                <w:bCs/>
                <w:sz w:val="22"/>
                <w:szCs w:val="22"/>
                <w:lang w:val="en-US"/>
              </w:rPr>
              <w:t>Racord olandez si cot cu racord olandez, zincat, cu etansare plana, avind filet interior-exterior, cu diametrul   3/4" -  1" / Racord olandez alama 3/4" FI</w:t>
            </w:r>
          </w:p>
          <w:p w14:paraId="16FEB7A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4D85B35"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B2FDC6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627B862" w14:textId="77777777" w:rsidR="00E6722F" w:rsidRPr="005E2CA0" w:rsidRDefault="00E6722F" w:rsidP="00E01ECD">
            <w:pPr>
              <w:jc w:val="center"/>
              <w:rPr>
                <w:b/>
                <w:bCs/>
                <w:sz w:val="22"/>
                <w:szCs w:val="22"/>
                <w:lang w:val="en-US"/>
              </w:rPr>
            </w:pPr>
            <w:r w:rsidRPr="005E2CA0">
              <w:rPr>
                <w:b/>
                <w:bCs/>
                <w:sz w:val="22"/>
                <w:szCs w:val="22"/>
                <w:lang w:val="en-US"/>
              </w:rPr>
              <w:t>2,000</w:t>
            </w:r>
          </w:p>
          <w:p w14:paraId="2CD95454" w14:textId="77777777" w:rsidR="00E6722F" w:rsidRPr="009B70F2" w:rsidRDefault="00E6722F" w:rsidP="00E01ECD">
            <w:pPr>
              <w:jc w:val="center"/>
              <w:rPr>
                <w:sz w:val="2"/>
                <w:szCs w:val="2"/>
                <w:lang w:val="en-US"/>
              </w:rPr>
            </w:pPr>
          </w:p>
        </w:tc>
      </w:tr>
      <w:tr w:rsidR="00E6722F" w:rsidRPr="00B40365" w14:paraId="74C60D9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9F18B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5849752"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AAE1961"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41069F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BF014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14:paraId="1E9FD549" w14:textId="77777777" w:rsidR="00E6722F" w:rsidRPr="00C97908" w:rsidRDefault="00E6722F" w:rsidP="00E01ECD">
            <w:pPr>
              <w:jc w:val="center"/>
              <w:rPr>
                <w:sz w:val="16"/>
                <w:szCs w:val="16"/>
                <w:lang w:val="en-US"/>
              </w:rPr>
            </w:pPr>
            <w:r w:rsidRPr="00C97908">
              <w:rPr>
                <w:sz w:val="16"/>
                <w:szCs w:val="16"/>
                <w:lang w:val="en-US"/>
              </w:rPr>
              <w:t>0,42</w:t>
            </w:r>
          </w:p>
        </w:tc>
      </w:tr>
      <w:tr w:rsidR="00E6722F" w:rsidRPr="00B40365" w14:paraId="6A975FF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050D6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5E14D96" w14:textId="77777777" w:rsidR="00E6722F" w:rsidRPr="00B40365" w:rsidRDefault="00E6722F" w:rsidP="00E01ECD">
            <w:pPr>
              <w:jc w:val="center"/>
              <w:rPr>
                <w:sz w:val="16"/>
                <w:szCs w:val="16"/>
                <w:lang w:val="en-US"/>
              </w:rPr>
            </w:pPr>
            <w:r w:rsidRPr="00B40365">
              <w:rPr>
                <w:sz w:val="16"/>
                <w:szCs w:val="16"/>
                <w:lang w:val="en-US"/>
              </w:rPr>
              <w:t>27212041223003/4</w:t>
            </w:r>
          </w:p>
        </w:tc>
        <w:tc>
          <w:tcPr>
            <w:tcW w:w="4366" w:type="dxa"/>
            <w:gridSpan w:val="4"/>
            <w:tcBorders>
              <w:top w:val="nil"/>
              <w:bottom w:val="single" w:sz="2" w:space="0" w:color="auto"/>
            </w:tcBorders>
            <w:vAlign w:val="center"/>
          </w:tcPr>
          <w:p w14:paraId="5F6A73D8" w14:textId="77777777" w:rsidR="00E6722F" w:rsidRPr="00C97908" w:rsidRDefault="00E6722F" w:rsidP="00E01ECD">
            <w:pPr>
              <w:rPr>
                <w:sz w:val="16"/>
                <w:szCs w:val="16"/>
                <w:lang w:val="en-US"/>
              </w:rPr>
            </w:pPr>
            <w:r w:rsidRPr="00C97908">
              <w:rPr>
                <w:sz w:val="16"/>
                <w:szCs w:val="16"/>
                <w:lang w:val="en-US"/>
              </w:rPr>
              <w:t>Racord olandez alama 3/4" FI</w:t>
            </w:r>
          </w:p>
        </w:tc>
        <w:tc>
          <w:tcPr>
            <w:tcW w:w="1021" w:type="dxa"/>
            <w:gridSpan w:val="3"/>
            <w:tcBorders>
              <w:top w:val="nil"/>
              <w:bottom w:val="single" w:sz="2" w:space="0" w:color="auto"/>
            </w:tcBorders>
            <w:vAlign w:val="center"/>
          </w:tcPr>
          <w:p w14:paraId="11EB052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31814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6399860" w14:textId="77777777" w:rsidR="00E6722F" w:rsidRPr="00C97908" w:rsidRDefault="00E6722F" w:rsidP="00E01ECD">
            <w:pPr>
              <w:jc w:val="center"/>
              <w:rPr>
                <w:sz w:val="16"/>
                <w:szCs w:val="16"/>
                <w:lang w:val="en-US"/>
              </w:rPr>
            </w:pPr>
            <w:r w:rsidRPr="00C97908">
              <w:rPr>
                <w:sz w:val="16"/>
                <w:szCs w:val="16"/>
                <w:lang w:val="en-US"/>
              </w:rPr>
              <w:t>2,02</w:t>
            </w:r>
          </w:p>
        </w:tc>
      </w:tr>
      <w:tr w:rsidR="00E6722F" w:rsidRPr="00B40365" w14:paraId="701414B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49345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F6A1512" w14:textId="77777777" w:rsidR="00E6722F" w:rsidRPr="00B40365" w:rsidRDefault="00E6722F" w:rsidP="00E01ECD">
            <w:pPr>
              <w:jc w:val="center"/>
              <w:rPr>
                <w:sz w:val="16"/>
                <w:szCs w:val="16"/>
                <w:lang w:val="en-US"/>
              </w:rPr>
            </w:pPr>
            <w:r w:rsidRPr="00B40365">
              <w:rPr>
                <w:sz w:val="16"/>
                <w:szCs w:val="16"/>
                <w:lang w:val="en-US"/>
              </w:rPr>
              <w:t>2513206621870</w:t>
            </w:r>
          </w:p>
        </w:tc>
        <w:tc>
          <w:tcPr>
            <w:tcW w:w="4366" w:type="dxa"/>
            <w:gridSpan w:val="4"/>
            <w:tcBorders>
              <w:top w:val="nil"/>
              <w:bottom w:val="single" w:sz="2" w:space="0" w:color="auto"/>
            </w:tcBorders>
            <w:vAlign w:val="center"/>
          </w:tcPr>
          <w:p w14:paraId="13B72C1B" w14:textId="77777777" w:rsidR="00E6722F" w:rsidRPr="00C97908" w:rsidRDefault="00E6722F" w:rsidP="00E01ECD">
            <w:pPr>
              <w:rPr>
                <w:sz w:val="16"/>
                <w:szCs w:val="16"/>
                <w:lang w:val="en-US"/>
              </w:rPr>
            </w:pPr>
            <w:r w:rsidRPr="00C97908">
              <w:rPr>
                <w:sz w:val="16"/>
                <w:szCs w:val="16"/>
                <w:lang w:val="en-US"/>
              </w:rPr>
              <w:t>Placa marsit 3 mm</w:t>
            </w:r>
          </w:p>
        </w:tc>
        <w:tc>
          <w:tcPr>
            <w:tcW w:w="1021" w:type="dxa"/>
            <w:gridSpan w:val="3"/>
            <w:tcBorders>
              <w:top w:val="nil"/>
              <w:bottom w:val="single" w:sz="2" w:space="0" w:color="auto"/>
            </w:tcBorders>
            <w:vAlign w:val="center"/>
          </w:tcPr>
          <w:p w14:paraId="7523D61B"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D9C2E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0,032</w:t>
            </w:r>
          </w:p>
        </w:tc>
        <w:tc>
          <w:tcPr>
            <w:tcW w:w="1559" w:type="dxa"/>
            <w:gridSpan w:val="2"/>
            <w:tcBorders>
              <w:top w:val="nil"/>
              <w:bottom w:val="single" w:sz="2" w:space="0" w:color="auto"/>
            </w:tcBorders>
            <w:vAlign w:val="center"/>
          </w:tcPr>
          <w:p w14:paraId="0F16930D" w14:textId="77777777" w:rsidR="00E6722F" w:rsidRPr="00C97908" w:rsidRDefault="00E6722F" w:rsidP="00E01ECD">
            <w:pPr>
              <w:jc w:val="center"/>
              <w:rPr>
                <w:sz w:val="16"/>
                <w:szCs w:val="16"/>
                <w:lang w:val="en-US"/>
              </w:rPr>
            </w:pPr>
            <w:r w:rsidRPr="00C97908">
              <w:rPr>
                <w:sz w:val="16"/>
                <w:szCs w:val="16"/>
                <w:lang w:val="en-US"/>
              </w:rPr>
              <w:t>0,065</w:t>
            </w:r>
          </w:p>
        </w:tc>
      </w:tr>
      <w:tr w:rsidR="00E6722F" w:rsidRPr="009B70F2" w14:paraId="3A2B47F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6AA244" w14:textId="77777777" w:rsidR="00E6722F" w:rsidRPr="005E2CA0" w:rsidRDefault="00E6722F" w:rsidP="00E01ECD">
            <w:pPr>
              <w:jc w:val="center"/>
              <w:rPr>
                <w:b/>
                <w:bCs/>
                <w:sz w:val="22"/>
                <w:szCs w:val="22"/>
                <w:lang w:val="en-US"/>
              </w:rPr>
            </w:pPr>
            <w:r w:rsidRPr="005E2CA0">
              <w:rPr>
                <w:b/>
                <w:bCs/>
                <w:sz w:val="22"/>
                <w:szCs w:val="22"/>
                <w:lang w:val="en-US"/>
              </w:rPr>
              <w:t>256</w:t>
            </w:r>
          </w:p>
        </w:tc>
        <w:tc>
          <w:tcPr>
            <w:tcW w:w="1402" w:type="dxa"/>
            <w:gridSpan w:val="3"/>
            <w:tcBorders>
              <w:top w:val="single" w:sz="4" w:space="0" w:color="auto"/>
              <w:bottom w:val="single" w:sz="4" w:space="0" w:color="auto"/>
            </w:tcBorders>
            <w:vAlign w:val="center"/>
          </w:tcPr>
          <w:p w14:paraId="0EDFEE23" w14:textId="77777777" w:rsidR="00E6722F" w:rsidRPr="005E2CA0" w:rsidRDefault="00E6722F" w:rsidP="00E01ECD">
            <w:pPr>
              <w:jc w:val="center"/>
              <w:rPr>
                <w:b/>
                <w:bCs/>
                <w:sz w:val="22"/>
                <w:szCs w:val="22"/>
                <w:lang w:val="en-US"/>
              </w:rPr>
            </w:pPr>
            <w:r w:rsidRPr="005E2CA0">
              <w:rPr>
                <w:b/>
                <w:bCs/>
                <w:sz w:val="22"/>
                <w:szCs w:val="22"/>
                <w:lang w:val="en-US"/>
              </w:rPr>
              <w:t>SD12A</w:t>
            </w:r>
          </w:p>
        </w:tc>
        <w:tc>
          <w:tcPr>
            <w:tcW w:w="4366" w:type="dxa"/>
            <w:gridSpan w:val="5"/>
            <w:tcBorders>
              <w:top w:val="single" w:sz="4" w:space="0" w:color="auto"/>
              <w:bottom w:val="single" w:sz="4" w:space="0" w:color="auto"/>
            </w:tcBorders>
          </w:tcPr>
          <w:p w14:paraId="3FBF699D" w14:textId="77777777" w:rsidR="00E6722F" w:rsidRPr="005E2CA0" w:rsidRDefault="00E6722F" w:rsidP="00E01ECD">
            <w:pPr>
              <w:rPr>
                <w:b/>
                <w:bCs/>
                <w:sz w:val="2"/>
                <w:szCs w:val="2"/>
                <w:lang w:val="en-US"/>
              </w:rPr>
            </w:pPr>
            <w:r w:rsidRPr="005E2CA0">
              <w:rPr>
                <w:b/>
                <w:bCs/>
                <w:sz w:val="22"/>
                <w:szCs w:val="22"/>
                <w:lang w:val="en-US"/>
              </w:rPr>
              <w:t>Supapa de siguranta cu pirghie si contragreutate, pentru racordarea cu mufe filetate, avind diametrul  3/4" - 1" / Supapa de siguranta 6 bar 3/4"</w:t>
            </w:r>
          </w:p>
          <w:p w14:paraId="2D438F0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3D26446"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95D806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31411B6" w14:textId="77777777" w:rsidR="00E6722F" w:rsidRPr="005E2CA0" w:rsidRDefault="00E6722F" w:rsidP="00E01ECD">
            <w:pPr>
              <w:jc w:val="center"/>
              <w:rPr>
                <w:b/>
                <w:bCs/>
                <w:sz w:val="22"/>
                <w:szCs w:val="22"/>
                <w:lang w:val="en-US"/>
              </w:rPr>
            </w:pPr>
            <w:r w:rsidRPr="005E2CA0">
              <w:rPr>
                <w:b/>
                <w:bCs/>
                <w:sz w:val="22"/>
                <w:szCs w:val="22"/>
                <w:lang w:val="en-US"/>
              </w:rPr>
              <w:t>1,000</w:t>
            </w:r>
          </w:p>
          <w:p w14:paraId="13F85D98" w14:textId="77777777" w:rsidR="00E6722F" w:rsidRPr="009B70F2" w:rsidRDefault="00E6722F" w:rsidP="00E01ECD">
            <w:pPr>
              <w:jc w:val="center"/>
              <w:rPr>
                <w:sz w:val="2"/>
                <w:szCs w:val="2"/>
                <w:lang w:val="en-US"/>
              </w:rPr>
            </w:pPr>
          </w:p>
        </w:tc>
      </w:tr>
      <w:tr w:rsidR="00E6722F" w:rsidRPr="00B40365" w14:paraId="0E2A79D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74ADF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42B165"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59C79A3"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EF3251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E41E5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5A6C7752" w14:textId="77777777" w:rsidR="00E6722F" w:rsidRPr="00C97908" w:rsidRDefault="00E6722F" w:rsidP="00E01ECD">
            <w:pPr>
              <w:jc w:val="center"/>
              <w:rPr>
                <w:sz w:val="16"/>
                <w:szCs w:val="16"/>
                <w:lang w:val="en-US"/>
              </w:rPr>
            </w:pPr>
            <w:r w:rsidRPr="00C97908">
              <w:rPr>
                <w:sz w:val="16"/>
                <w:szCs w:val="16"/>
                <w:lang w:val="en-US"/>
              </w:rPr>
              <w:t>0,18</w:t>
            </w:r>
          </w:p>
        </w:tc>
      </w:tr>
      <w:tr w:rsidR="00E6722F" w:rsidRPr="00B40365" w14:paraId="7BE4A6A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90893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ECDC98" w14:textId="77777777" w:rsidR="00E6722F" w:rsidRPr="00B40365" w:rsidRDefault="00E6722F" w:rsidP="00E01ECD">
            <w:pPr>
              <w:jc w:val="center"/>
              <w:rPr>
                <w:sz w:val="16"/>
                <w:szCs w:val="16"/>
                <w:lang w:val="en-US"/>
              </w:rPr>
            </w:pPr>
            <w:r w:rsidRPr="00B40365">
              <w:rPr>
                <w:sz w:val="16"/>
                <w:szCs w:val="16"/>
                <w:lang w:val="en-US"/>
              </w:rPr>
              <w:t>29131242042103/4</w:t>
            </w:r>
          </w:p>
        </w:tc>
        <w:tc>
          <w:tcPr>
            <w:tcW w:w="4366" w:type="dxa"/>
            <w:gridSpan w:val="4"/>
            <w:tcBorders>
              <w:top w:val="nil"/>
              <w:bottom w:val="single" w:sz="2" w:space="0" w:color="auto"/>
            </w:tcBorders>
            <w:vAlign w:val="center"/>
          </w:tcPr>
          <w:p w14:paraId="6ED79659" w14:textId="77777777" w:rsidR="00E6722F" w:rsidRPr="00C97908" w:rsidRDefault="00E6722F" w:rsidP="00E01ECD">
            <w:pPr>
              <w:rPr>
                <w:sz w:val="16"/>
                <w:szCs w:val="16"/>
                <w:lang w:val="en-US"/>
              </w:rPr>
            </w:pPr>
            <w:r w:rsidRPr="00C97908">
              <w:rPr>
                <w:sz w:val="16"/>
                <w:szCs w:val="16"/>
                <w:lang w:val="en-US"/>
              </w:rPr>
              <w:t>Supapa de siguranta 6 bar 3/4"</w:t>
            </w:r>
          </w:p>
        </w:tc>
        <w:tc>
          <w:tcPr>
            <w:tcW w:w="1021" w:type="dxa"/>
            <w:gridSpan w:val="3"/>
            <w:tcBorders>
              <w:top w:val="nil"/>
              <w:bottom w:val="single" w:sz="2" w:space="0" w:color="auto"/>
            </w:tcBorders>
            <w:vAlign w:val="center"/>
          </w:tcPr>
          <w:p w14:paraId="5FAFBA15"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82AB3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6F04DC6" w14:textId="77777777" w:rsidR="00E6722F" w:rsidRPr="00C97908" w:rsidRDefault="00E6722F" w:rsidP="00E01ECD">
            <w:pPr>
              <w:jc w:val="center"/>
              <w:rPr>
                <w:sz w:val="16"/>
                <w:szCs w:val="16"/>
                <w:lang w:val="en-US"/>
              </w:rPr>
            </w:pPr>
            <w:r w:rsidRPr="00C97908">
              <w:rPr>
                <w:sz w:val="16"/>
                <w:szCs w:val="16"/>
                <w:lang w:val="en-US"/>
              </w:rPr>
              <w:t>1,02</w:t>
            </w:r>
          </w:p>
        </w:tc>
      </w:tr>
      <w:tr w:rsidR="00E6722F" w:rsidRPr="003E2692" w14:paraId="365BBCB8"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DD95884"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66257453"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45EC9315"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1FD35AEE"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0A542F2F"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5AA2E5EE" w14:textId="77777777" w:rsidR="00E6722F" w:rsidRPr="003E2692" w:rsidRDefault="00E6722F" w:rsidP="00E01ECD">
            <w:pPr>
              <w:rPr>
                <w:sz w:val="2"/>
                <w:szCs w:val="2"/>
                <w:lang w:val="en-US"/>
              </w:rPr>
            </w:pPr>
          </w:p>
        </w:tc>
      </w:tr>
      <w:tr w:rsidR="00E6722F" w:rsidRPr="00B449C4" w14:paraId="1EFB8EFC"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863AFD7"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235DB282"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5C95F22D"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F789717"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50493907"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241D9C22" w14:textId="77777777" w:rsidR="00E6722F" w:rsidRPr="00B449C4" w:rsidRDefault="00E6722F" w:rsidP="00E01ECD">
            <w:pPr>
              <w:rPr>
                <w:sz w:val="22"/>
                <w:szCs w:val="22"/>
                <w:lang w:val="en-US"/>
              </w:rPr>
            </w:pPr>
          </w:p>
        </w:tc>
      </w:tr>
      <w:tr w:rsidR="00E6722F" w:rsidRPr="00B40365" w14:paraId="61B3363B"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3A909BA"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76E6F68A"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158D0166"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Tehnico-sanitare</w:t>
            </w:r>
          </w:p>
        </w:tc>
        <w:tc>
          <w:tcPr>
            <w:tcW w:w="3621" w:type="dxa"/>
            <w:gridSpan w:val="8"/>
            <w:tcBorders>
              <w:bottom w:val="single" w:sz="4" w:space="0" w:color="auto"/>
              <w:right w:val="single" w:sz="4" w:space="0" w:color="auto"/>
            </w:tcBorders>
          </w:tcPr>
          <w:p w14:paraId="5D7B63DE" w14:textId="77777777" w:rsidR="00E6722F" w:rsidRPr="00B40365" w:rsidRDefault="00E6722F" w:rsidP="00E01ECD">
            <w:pPr>
              <w:rPr>
                <w:sz w:val="22"/>
                <w:szCs w:val="22"/>
                <w:lang w:val="en-US"/>
              </w:rPr>
            </w:pPr>
          </w:p>
        </w:tc>
      </w:tr>
      <w:tr w:rsidR="00E6722F" w:rsidRPr="009B70F2" w14:paraId="5AC237A6" w14:textId="77777777" w:rsidTr="00E01ECD">
        <w:tblPrEx>
          <w:tblCellMar>
            <w:left w:w="107" w:type="dxa"/>
            <w:right w:w="107" w:type="dxa"/>
          </w:tblCellMar>
        </w:tblPrEx>
        <w:tc>
          <w:tcPr>
            <w:tcW w:w="10495" w:type="dxa"/>
            <w:gridSpan w:val="19"/>
          </w:tcPr>
          <w:p w14:paraId="33345591" w14:textId="77777777" w:rsidR="00E6722F" w:rsidRPr="009B70F2" w:rsidRDefault="00E6722F" w:rsidP="00E01ECD">
            <w:pPr>
              <w:rPr>
                <w:b/>
                <w:bCs/>
                <w:sz w:val="22"/>
                <w:szCs w:val="22"/>
                <w:lang w:val="en-US"/>
              </w:rPr>
            </w:pPr>
            <w:r w:rsidRPr="009B70F2">
              <w:rPr>
                <w:b/>
                <w:bCs/>
                <w:sz w:val="22"/>
                <w:szCs w:val="22"/>
                <w:lang w:val="en-US"/>
              </w:rPr>
              <w:t>1.4.10. Ventilare</w:t>
            </w:r>
          </w:p>
          <w:p w14:paraId="79C3773C" w14:textId="77777777" w:rsidR="00E6722F" w:rsidRPr="00B12F65" w:rsidRDefault="00E6722F" w:rsidP="00E01ECD">
            <w:pPr>
              <w:rPr>
                <w:sz w:val="2"/>
                <w:szCs w:val="2"/>
                <w:lang w:val="en-US"/>
              </w:rPr>
            </w:pPr>
          </w:p>
        </w:tc>
      </w:tr>
      <w:tr w:rsidR="00E6722F" w:rsidRPr="009B70F2" w14:paraId="16B4AF1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DDC913" w14:textId="77777777" w:rsidR="00E6722F" w:rsidRPr="005E2CA0" w:rsidRDefault="00E6722F" w:rsidP="00E01ECD">
            <w:pPr>
              <w:jc w:val="center"/>
              <w:rPr>
                <w:b/>
                <w:bCs/>
                <w:sz w:val="22"/>
                <w:szCs w:val="22"/>
                <w:lang w:val="en-US"/>
              </w:rPr>
            </w:pPr>
            <w:r w:rsidRPr="005E2CA0">
              <w:rPr>
                <w:b/>
                <w:bCs/>
                <w:sz w:val="22"/>
                <w:szCs w:val="22"/>
                <w:lang w:val="en-US"/>
              </w:rPr>
              <w:t>257</w:t>
            </w:r>
          </w:p>
        </w:tc>
        <w:tc>
          <w:tcPr>
            <w:tcW w:w="1402" w:type="dxa"/>
            <w:gridSpan w:val="3"/>
            <w:tcBorders>
              <w:top w:val="single" w:sz="4" w:space="0" w:color="auto"/>
              <w:bottom w:val="single" w:sz="4" w:space="0" w:color="auto"/>
            </w:tcBorders>
            <w:vAlign w:val="center"/>
          </w:tcPr>
          <w:p w14:paraId="4277BBB6" w14:textId="77777777" w:rsidR="00E6722F" w:rsidRPr="005E2CA0" w:rsidRDefault="00E6722F" w:rsidP="00E01ECD">
            <w:pPr>
              <w:jc w:val="center"/>
              <w:rPr>
                <w:b/>
                <w:bCs/>
                <w:sz w:val="22"/>
                <w:szCs w:val="22"/>
                <w:lang w:val="en-US"/>
              </w:rPr>
            </w:pPr>
            <w:r w:rsidRPr="005E2CA0">
              <w:rPr>
                <w:b/>
                <w:bCs/>
                <w:sz w:val="22"/>
                <w:szCs w:val="22"/>
                <w:lang w:val="en-US"/>
              </w:rPr>
              <w:t>RCsB29S</w:t>
            </w:r>
          </w:p>
        </w:tc>
        <w:tc>
          <w:tcPr>
            <w:tcW w:w="4366" w:type="dxa"/>
            <w:gridSpan w:val="5"/>
            <w:tcBorders>
              <w:top w:val="single" w:sz="4" w:space="0" w:color="auto"/>
              <w:bottom w:val="single" w:sz="4" w:space="0" w:color="auto"/>
            </w:tcBorders>
          </w:tcPr>
          <w:p w14:paraId="06691ED8" w14:textId="77777777" w:rsidR="00E6722F" w:rsidRPr="005E2CA0" w:rsidRDefault="00E6722F" w:rsidP="00E01ECD">
            <w:pPr>
              <w:rPr>
                <w:b/>
                <w:bCs/>
                <w:sz w:val="2"/>
                <w:szCs w:val="2"/>
                <w:lang w:val="en-US"/>
              </w:rPr>
            </w:pPr>
            <w:r w:rsidRPr="005E2CA0">
              <w:rPr>
                <w:b/>
                <w:bCs/>
                <w:sz w:val="22"/>
                <w:szCs w:val="22"/>
                <w:lang w:val="en-US"/>
              </w:rPr>
              <w:t>Forarea gaurilor strapunse in zidarii de caramida si piatra, utilizind cu masina cu foreza-carota diamantata cu diametrul de: 190 mm / k=5.54 pentru diametrul 220 mm si adincimea 500 mm</w:t>
            </w:r>
          </w:p>
          <w:p w14:paraId="09D1034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276DD0F"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50B596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F7071F1" w14:textId="77777777" w:rsidR="00E6722F" w:rsidRPr="005E2CA0" w:rsidRDefault="00E6722F" w:rsidP="00E01ECD">
            <w:pPr>
              <w:jc w:val="center"/>
              <w:rPr>
                <w:b/>
                <w:bCs/>
                <w:sz w:val="22"/>
                <w:szCs w:val="22"/>
                <w:lang w:val="en-US"/>
              </w:rPr>
            </w:pPr>
            <w:r w:rsidRPr="005E2CA0">
              <w:rPr>
                <w:b/>
                <w:bCs/>
                <w:sz w:val="22"/>
                <w:szCs w:val="22"/>
                <w:lang w:val="en-US"/>
              </w:rPr>
              <w:t>2,000</w:t>
            </w:r>
          </w:p>
          <w:p w14:paraId="47D021FD" w14:textId="77777777" w:rsidR="00E6722F" w:rsidRPr="009B70F2" w:rsidRDefault="00E6722F" w:rsidP="00E01ECD">
            <w:pPr>
              <w:jc w:val="center"/>
              <w:rPr>
                <w:sz w:val="2"/>
                <w:szCs w:val="2"/>
                <w:lang w:val="en-US"/>
              </w:rPr>
            </w:pPr>
          </w:p>
        </w:tc>
      </w:tr>
      <w:tr w:rsidR="00E6722F" w:rsidRPr="00B40365" w14:paraId="2A3CCFB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ACF5F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264056E" w14:textId="77777777" w:rsidR="00E6722F" w:rsidRPr="00B40365" w:rsidRDefault="00E6722F" w:rsidP="00E01ECD">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52310F7F" w14:textId="77777777" w:rsidR="00E6722F" w:rsidRPr="00C97908" w:rsidRDefault="00E6722F" w:rsidP="00E01EC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3F2C605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79CFD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0,560</w:t>
            </w:r>
          </w:p>
        </w:tc>
        <w:tc>
          <w:tcPr>
            <w:tcW w:w="1559" w:type="dxa"/>
            <w:gridSpan w:val="2"/>
            <w:tcBorders>
              <w:top w:val="nil"/>
              <w:bottom w:val="single" w:sz="2" w:space="0" w:color="auto"/>
            </w:tcBorders>
            <w:vAlign w:val="center"/>
          </w:tcPr>
          <w:p w14:paraId="70272ED7" w14:textId="77777777" w:rsidR="00E6722F" w:rsidRPr="00C97908" w:rsidRDefault="00E6722F" w:rsidP="00E01ECD">
            <w:pPr>
              <w:jc w:val="center"/>
              <w:rPr>
                <w:sz w:val="16"/>
                <w:szCs w:val="16"/>
                <w:lang w:val="en-US"/>
              </w:rPr>
            </w:pPr>
            <w:r w:rsidRPr="00C97908">
              <w:rPr>
                <w:sz w:val="16"/>
                <w:szCs w:val="16"/>
                <w:lang w:val="en-US"/>
              </w:rPr>
              <w:t>6,205</w:t>
            </w:r>
          </w:p>
        </w:tc>
      </w:tr>
      <w:tr w:rsidR="00E6722F" w:rsidRPr="00B40365" w14:paraId="5457D10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FA533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571862"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F4F3275"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C4F779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ABA17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365E2254" w14:textId="77777777" w:rsidR="00E6722F" w:rsidRPr="00C97908" w:rsidRDefault="00E6722F" w:rsidP="00E01ECD">
            <w:pPr>
              <w:jc w:val="center"/>
              <w:rPr>
                <w:sz w:val="16"/>
                <w:szCs w:val="16"/>
                <w:lang w:val="en-US"/>
              </w:rPr>
            </w:pPr>
            <w:r w:rsidRPr="00C97908">
              <w:rPr>
                <w:sz w:val="16"/>
                <w:szCs w:val="16"/>
                <w:lang w:val="en-US"/>
              </w:rPr>
              <w:t>2,659</w:t>
            </w:r>
          </w:p>
        </w:tc>
      </w:tr>
      <w:tr w:rsidR="00E6722F" w:rsidRPr="00B40365" w14:paraId="38D54A3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FAAB3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876D97" w14:textId="77777777" w:rsidR="00E6722F" w:rsidRPr="00B40365" w:rsidRDefault="00E6722F" w:rsidP="00E01ECD">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14:paraId="4484296C" w14:textId="77777777" w:rsidR="00E6722F" w:rsidRPr="00C97908" w:rsidRDefault="00E6722F" w:rsidP="00E01ECD">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14:paraId="1D35FFE9"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A741C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0,0098</w:t>
            </w:r>
          </w:p>
        </w:tc>
        <w:tc>
          <w:tcPr>
            <w:tcW w:w="1559" w:type="dxa"/>
            <w:gridSpan w:val="2"/>
            <w:tcBorders>
              <w:top w:val="nil"/>
              <w:bottom w:val="single" w:sz="2" w:space="0" w:color="auto"/>
            </w:tcBorders>
            <w:vAlign w:val="center"/>
          </w:tcPr>
          <w:p w14:paraId="1A93F2C6" w14:textId="77777777" w:rsidR="00E6722F" w:rsidRPr="00C97908" w:rsidRDefault="00E6722F" w:rsidP="00E01ECD">
            <w:pPr>
              <w:jc w:val="center"/>
              <w:rPr>
                <w:sz w:val="16"/>
                <w:szCs w:val="16"/>
                <w:lang w:val="en-US"/>
              </w:rPr>
            </w:pPr>
            <w:r w:rsidRPr="00C97908">
              <w:rPr>
                <w:sz w:val="16"/>
                <w:szCs w:val="16"/>
                <w:lang w:val="en-US"/>
              </w:rPr>
              <w:t>0,109</w:t>
            </w:r>
          </w:p>
        </w:tc>
      </w:tr>
      <w:tr w:rsidR="00E6722F" w:rsidRPr="00B40365" w14:paraId="6E0F094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D8B0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1B8453"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8B05CDD"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0E755BD"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D10A2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0,0921</w:t>
            </w:r>
          </w:p>
        </w:tc>
        <w:tc>
          <w:tcPr>
            <w:tcW w:w="1559" w:type="dxa"/>
            <w:gridSpan w:val="2"/>
            <w:tcBorders>
              <w:top w:val="nil"/>
              <w:bottom w:val="single" w:sz="2" w:space="0" w:color="auto"/>
            </w:tcBorders>
            <w:vAlign w:val="center"/>
          </w:tcPr>
          <w:p w14:paraId="3F7E5EFE" w14:textId="77777777" w:rsidR="00E6722F" w:rsidRPr="00C97908" w:rsidRDefault="00E6722F" w:rsidP="00E01ECD">
            <w:pPr>
              <w:jc w:val="center"/>
              <w:rPr>
                <w:sz w:val="16"/>
                <w:szCs w:val="16"/>
                <w:lang w:val="en-US"/>
              </w:rPr>
            </w:pPr>
            <w:r w:rsidRPr="00C97908">
              <w:rPr>
                <w:sz w:val="16"/>
                <w:szCs w:val="16"/>
                <w:lang w:val="en-US"/>
              </w:rPr>
              <w:t>1,02</w:t>
            </w:r>
          </w:p>
        </w:tc>
      </w:tr>
      <w:tr w:rsidR="00E6722F" w:rsidRPr="00B40365" w14:paraId="54793DB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E465F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228F8AB" w14:textId="77777777" w:rsidR="00E6722F" w:rsidRPr="00B40365" w:rsidRDefault="00E6722F" w:rsidP="00E01ECD">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14:paraId="38D89196" w14:textId="77777777" w:rsidR="00E6722F" w:rsidRPr="00C97908" w:rsidRDefault="00E6722F" w:rsidP="00E01ECD">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14:paraId="6755FCA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CBB39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right w:val="single" w:sz="4" w:space="0" w:color="auto"/>
            </w:tcBorders>
            <w:vAlign w:val="center"/>
          </w:tcPr>
          <w:p w14:paraId="69B4B464" w14:textId="77777777" w:rsidR="00E6722F" w:rsidRPr="00C97908" w:rsidRDefault="00E6722F" w:rsidP="00E01ECD">
            <w:pPr>
              <w:jc w:val="center"/>
              <w:rPr>
                <w:sz w:val="16"/>
                <w:szCs w:val="16"/>
                <w:lang w:val="en-US"/>
              </w:rPr>
            </w:pPr>
            <w:r w:rsidRPr="00C97908">
              <w:rPr>
                <w:sz w:val="16"/>
                <w:szCs w:val="16"/>
                <w:lang w:val="en-US"/>
              </w:rPr>
              <w:t>4,321</w:t>
            </w:r>
          </w:p>
        </w:tc>
      </w:tr>
      <w:tr w:rsidR="00E6722F" w:rsidRPr="003E2692" w14:paraId="7138D730"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A406F37"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24F76880"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4270AFF8"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781BA325"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574EAB6A"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0012EDC9" w14:textId="77777777" w:rsidR="00E6722F" w:rsidRPr="003E2692" w:rsidRDefault="00E6722F" w:rsidP="00E01ECD">
            <w:pPr>
              <w:rPr>
                <w:sz w:val="2"/>
                <w:szCs w:val="2"/>
                <w:lang w:val="en-US"/>
              </w:rPr>
            </w:pPr>
          </w:p>
        </w:tc>
      </w:tr>
      <w:tr w:rsidR="00E6722F" w:rsidRPr="00B449C4" w14:paraId="1649758C"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CA43BDC"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33992BEF"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16372E78"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DFE5F60"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029DBF0B"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78B6C250" w14:textId="77777777" w:rsidR="00E6722F" w:rsidRPr="00B449C4" w:rsidRDefault="00E6722F" w:rsidP="00E01ECD">
            <w:pPr>
              <w:rPr>
                <w:sz w:val="22"/>
                <w:szCs w:val="22"/>
                <w:lang w:val="en-US"/>
              </w:rPr>
            </w:pPr>
          </w:p>
        </w:tc>
      </w:tr>
      <w:tr w:rsidR="00E6722F" w:rsidRPr="00B40365" w14:paraId="3F8349A2"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B2F376E"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7D6E39F2"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08B1E198"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Ventilare</w:t>
            </w:r>
          </w:p>
        </w:tc>
        <w:tc>
          <w:tcPr>
            <w:tcW w:w="3621" w:type="dxa"/>
            <w:gridSpan w:val="8"/>
            <w:tcBorders>
              <w:bottom w:val="single" w:sz="4" w:space="0" w:color="auto"/>
              <w:right w:val="single" w:sz="4" w:space="0" w:color="auto"/>
            </w:tcBorders>
          </w:tcPr>
          <w:p w14:paraId="2B282E41" w14:textId="77777777" w:rsidR="00E6722F" w:rsidRPr="00B40365" w:rsidRDefault="00E6722F" w:rsidP="00E01ECD">
            <w:pPr>
              <w:rPr>
                <w:sz w:val="22"/>
                <w:szCs w:val="22"/>
                <w:lang w:val="en-US"/>
              </w:rPr>
            </w:pPr>
          </w:p>
        </w:tc>
      </w:tr>
      <w:tr w:rsidR="00E6722F" w:rsidRPr="003E2692" w14:paraId="6E7CE0D7"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AAC9369"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399FE887"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46A86486"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45254E95"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4344852B"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36B590B3" w14:textId="77777777" w:rsidR="00E6722F" w:rsidRPr="003E2692" w:rsidRDefault="00E6722F" w:rsidP="00E01ECD">
            <w:pPr>
              <w:rPr>
                <w:sz w:val="2"/>
                <w:szCs w:val="2"/>
                <w:lang w:val="en-US"/>
              </w:rPr>
            </w:pPr>
          </w:p>
        </w:tc>
      </w:tr>
      <w:tr w:rsidR="00E6722F" w:rsidRPr="00B449C4" w14:paraId="5052CC60"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7CA92B0"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416A4A12"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25A8701A"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9E16DEF"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68435784"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7A816028" w14:textId="77777777" w:rsidR="00E6722F" w:rsidRPr="00B449C4" w:rsidRDefault="00E6722F" w:rsidP="00E01ECD">
            <w:pPr>
              <w:rPr>
                <w:sz w:val="22"/>
                <w:szCs w:val="22"/>
                <w:lang w:val="en-US"/>
              </w:rPr>
            </w:pPr>
          </w:p>
        </w:tc>
      </w:tr>
      <w:tr w:rsidR="00E6722F" w:rsidRPr="00B40365" w14:paraId="78D1DFB5"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37763CE"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663CA303"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3F468760"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Bloc sanitar</w:t>
            </w:r>
          </w:p>
        </w:tc>
        <w:tc>
          <w:tcPr>
            <w:tcW w:w="3621" w:type="dxa"/>
            <w:gridSpan w:val="8"/>
            <w:tcBorders>
              <w:bottom w:val="single" w:sz="4" w:space="0" w:color="auto"/>
              <w:right w:val="single" w:sz="4" w:space="0" w:color="auto"/>
            </w:tcBorders>
          </w:tcPr>
          <w:p w14:paraId="0FC44D30" w14:textId="77777777" w:rsidR="00E6722F" w:rsidRPr="00B40365" w:rsidRDefault="00E6722F" w:rsidP="00E01ECD">
            <w:pPr>
              <w:rPr>
                <w:sz w:val="22"/>
                <w:szCs w:val="22"/>
                <w:lang w:val="en-US"/>
              </w:rPr>
            </w:pPr>
          </w:p>
        </w:tc>
      </w:tr>
      <w:tr w:rsidR="00E6722F" w:rsidRPr="009B70F2" w14:paraId="56B0A5C7" w14:textId="77777777" w:rsidTr="00E01ECD">
        <w:tblPrEx>
          <w:tblCellMar>
            <w:left w:w="107" w:type="dxa"/>
            <w:right w:w="107" w:type="dxa"/>
          </w:tblCellMar>
        </w:tblPrEx>
        <w:tc>
          <w:tcPr>
            <w:tcW w:w="10495" w:type="dxa"/>
            <w:gridSpan w:val="19"/>
          </w:tcPr>
          <w:p w14:paraId="26802894" w14:textId="77777777" w:rsidR="00E6722F" w:rsidRPr="009B70F2" w:rsidRDefault="00E6722F" w:rsidP="00E01ECD">
            <w:pPr>
              <w:rPr>
                <w:b/>
                <w:bCs/>
                <w:sz w:val="22"/>
                <w:szCs w:val="22"/>
                <w:lang w:val="en-US"/>
              </w:rPr>
            </w:pPr>
            <w:r w:rsidRPr="009B70F2">
              <w:rPr>
                <w:b/>
                <w:bCs/>
                <w:sz w:val="22"/>
                <w:szCs w:val="22"/>
                <w:lang w:val="en-US"/>
              </w:rPr>
              <w:t>1.5. Acoperis</w:t>
            </w:r>
          </w:p>
          <w:p w14:paraId="1DA17921" w14:textId="77777777" w:rsidR="00E6722F" w:rsidRPr="00B12F65" w:rsidRDefault="00E6722F" w:rsidP="00E01ECD">
            <w:pPr>
              <w:rPr>
                <w:sz w:val="2"/>
                <w:szCs w:val="2"/>
                <w:lang w:val="en-US"/>
              </w:rPr>
            </w:pPr>
          </w:p>
        </w:tc>
      </w:tr>
      <w:tr w:rsidR="00E6722F" w:rsidRPr="009B70F2" w14:paraId="0013049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D4A560" w14:textId="77777777" w:rsidR="00E6722F" w:rsidRPr="005E2CA0" w:rsidRDefault="00E6722F" w:rsidP="00E01ECD">
            <w:pPr>
              <w:jc w:val="center"/>
              <w:rPr>
                <w:b/>
                <w:bCs/>
                <w:sz w:val="22"/>
                <w:szCs w:val="22"/>
                <w:lang w:val="en-US"/>
              </w:rPr>
            </w:pPr>
            <w:r w:rsidRPr="005E2CA0">
              <w:rPr>
                <w:b/>
                <w:bCs/>
                <w:sz w:val="22"/>
                <w:szCs w:val="22"/>
                <w:lang w:val="en-US"/>
              </w:rPr>
              <w:t>258</w:t>
            </w:r>
          </w:p>
        </w:tc>
        <w:tc>
          <w:tcPr>
            <w:tcW w:w="1402" w:type="dxa"/>
            <w:gridSpan w:val="3"/>
            <w:tcBorders>
              <w:top w:val="single" w:sz="4" w:space="0" w:color="auto"/>
              <w:bottom w:val="single" w:sz="4" w:space="0" w:color="auto"/>
            </w:tcBorders>
            <w:vAlign w:val="center"/>
          </w:tcPr>
          <w:p w14:paraId="65D924CC" w14:textId="77777777" w:rsidR="00E6722F" w:rsidRPr="005E2CA0" w:rsidRDefault="00E6722F" w:rsidP="00E01ECD">
            <w:pPr>
              <w:jc w:val="center"/>
              <w:rPr>
                <w:b/>
                <w:bCs/>
                <w:sz w:val="22"/>
                <w:szCs w:val="22"/>
                <w:lang w:val="en-US"/>
              </w:rPr>
            </w:pPr>
            <w:r w:rsidRPr="005E2CA0">
              <w:rPr>
                <w:b/>
                <w:bCs/>
                <w:sz w:val="22"/>
                <w:szCs w:val="22"/>
                <w:lang w:val="en-US"/>
              </w:rPr>
              <w:t>RpCI42F</w:t>
            </w:r>
          </w:p>
        </w:tc>
        <w:tc>
          <w:tcPr>
            <w:tcW w:w="4366" w:type="dxa"/>
            <w:gridSpan w:val="5"/>
            <w:tcBorders>
              <w:top w:val="single" w:sz="4" w:space="0" w:color="auto"/>
              <w:bottom w:val="single" w:sz="4" w:space="0" w:color="auto"/>
            </w:tcBorders>
          </w:tcPr>
          <w:p w14:paraId="5665868B" w14:textId="77777777" w:rsidR="00E6722F" w:rsidRPr="005E2CA0" w:rsidRDefault="00E6722F" w:rsidP="00E01ECD">
            <w:pPr>
              <w:rPr>
                <w:b/>
                <w:bCs/>
                <w:sz w:val="2"/>
                <w:szCs w:val="2"/>
                <w:lang w:val="en-US"/>
              </w:rPr>
            </w:pPr>
            <w:r w:rsidRPr="005E2CA0">
              <w:rPr>
                <w:b/>
                <w:bCs/>
                <w:sz w:val="22"/>
                <w:szCs w:val="22"/>
                <w:lang w:val="en-US"/>
              </w:rPr>
              <w:t>Demontarea elementelor de acoperis - membrane bituminoase in unul sau doua straturi</w:t>
            </w:r>
          </w:p>
          <w:p w14:paraId="0FE7539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87DD00C"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DA3253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6D6918F" w14:textId="77777777" w:rsidR="00E6722F" w:rsidRPr="005E2CA0" w:rsidRDefault="00E6722F" w:rsidP="00E01ECD">
            <w:pPr>
              <w:jc w:val="center"/>
              <w:rPr>
                <w:b/>
                <w:bCs/>
                <w:sz w:val="22"/>
                <w:szCs w:val="22"/>
                <w:lang w:val="en-US"/>
              </w:rPr>
            </w:pPr>
            <w:r w:rsidRPr="005E2CA0">
              <w:rPr>
                <w:b/>
                <w:bCs/>
                <w:sz w:val="22"/>
                <w:szCs w:val="22"/>
                <w:lang w:val="en-US"/>
              </w:rPr>
              <w:t>108,000</w:t>
            </w:r>
          </w:p>
          <w:p w14:paraId="709ADCBC" w14:textId="77777777" w:rsidR="00E6722F" w:rsidRPr="009B70F2" w:rsidRDefault="00E6722F" w:rsidP="00E01ECD">
            <w:pPr>
              <w:jc w:val="center"/>
              <w:rPr>
                <w:sz w:val="2"/>
                <w:szCs w:val="2"/>
                <w:lang w:val="en-US"/>
              </w:rPr>
            </w:pPr>
          </w:p>
        </w:tc>
      </w:tr>
      <w:tr w:rsidR="00E6722F" w:rsidRPr="00B40365" w14:paraId="1D03623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A31AA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0422255" w14:textId="77777777" w:rsidR="00E6722F" w:rsidRPr="00B40365" w:rsidRDefault="00E6722F" w:rsidP="00E01EC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742BD7D7" w14:textId="77777777" w:rsidR="00E6722F" w:rsidRPr="00C97908" w:rsidRDefault="00E6722F" w:rsidP="00E01EC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51043F7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0311C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14:paraId="2FCE6B9E" w14:textId="77777777" w:rsidR="00E6722F" w:rsidRPr="00C97908" w:rsidRDefault="00E6722F" w:rsidP="00E01ECD">
            <w:pPr>
              <w:jc w:val="center"/>
              <w:rPr>
                <w:sz w:val="16"/>
                <w:szCs w:val="16"/>
                <w:lang w:val="en-US"/>
              </w:rPr>
            </w:pPr>
            <w:r w:rsidRPr="00C97908">
              <w:rPr>
                <w:sz w:val="16"/>
                <w:szCs w:val="16"/>
                <w:lang w:val="en-US"/>
              </w:rPr>
              <w:t>50,76</w:t>
            </w:r>
          </w:p>
        </w:tc>
      </w:tr>
      <w:tr w:rsidR="00E6722F" w:rsidRPr="00B40365" w14:paraId="443C537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DACAD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5A385AC"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D4BF7D7"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66FE39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7A4A9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078CEBBD" w14:textId="77777777" w:rsidR="00E6722F" w:rsidRPr="00C97908" w:rsidRDefault="00E6722F" w:rsidP="00E01ECD">
            <w:pPr>
              <w:jc w:val="center"/>
              <w:rPr>
                <w:sz w:val="16"/>
                <w:szCs w:val="16"/>
                <w:lang w:val="en-US"/>
              </w:rPr>
            </w:pPr>
            <w:r w:rsidRPr="00C97908">
              <w:rPr>
                <w:sz w:val="16"/>
                <w:szCs w:val="16"/>
                <w:lang w:val="en-US"/>
              </w:rPr>
              <w:t>21,60</w:t>
            </w:r>
          </w:p>
        </w:tc>
      </w:tr>
      <w:tr w:rsidR="00E6722F" w:rsidRPr="00B40365" w14:paraId="1026DC6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A5FE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B1E2E28"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FDD9D6E"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3ED6A31"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0F9C7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right w:val="single" w:sz="4" w:space="0" w:color="auto"/>
            </w:tcBorders>
            <w:vAlign w:val="center"/>
          </w:tcPr>
          <w:p w14:paraId="5FF33436" w14:textId="77777777" w:rsidR="00E6722F" w:rsidRPr="00C97908" w:rsidRDefault="00E6722F" w:rsidP="00E01ECD">
            <w:pPr>
              <w:jc w:val="center"/>
              <w:rPr>
                <w:sz w:val="16"/>
                <w:szCs w:val="16"/>
                <w:lang w:val="en-US"/>
              </w:rPr>
            </w:pPr>
            <w:r w:rsidRPr="00C97908">
              <w:rPr>
                <w:sz w:val="16"/>
                <w:szCs w:val="16"/>
                <w:lang w:val="en-US"/>
              </w:rPr>
              <w:t>6,48</w:t>
            </w:r>
          </w:p>
        </w:tc>
      </w:tr>
      <w:tr w:rsidR="00E6722F" w:rsidRPr="009B70F2" w14:paraId="53FF22C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E30F26" w14:textId="77777777" w:rsidR="00E6722F" w:rsidRPr="005E2CA0" w:rsidRDefault="00E6722F" w:rsidP="00E01ECD">
            <w:pPr>
              <w:jc w:val="center"/>
              <w:rPr>
                <w:b/>
                <w:bCs/>
                <w:sz w:val="22"/>
                <w:szCs w:val="22"/>
                <w:lang w:val="en-US"/>
              </w:rPr>
            </w:pPr>
            <w:r w:rsidRPr="005E2CA0">
              <w:rPr>
                <w:b/>
                <w:bCs/>
                <w:sz w:val="22"/>
                <w:szCs w:val="22"/>
                <w:lang w:val="en-US"/>
              </w:rPr>
              <w:t>259</w:t>
            </w:r>
          </w:p>
        </w:tc>
        <w:tc>
          <w:tcPr>
            <w:tcW w:w="1402" w:type="dxa"/>
            <w:gridSpan w:val="3"/>
            <w:tcBorders>
              <w:top w:val="single" w:sz="4" w:space="0" w:color="auto"/>
              <w:bottom w:val="single" w:sz="4" w:space="0" w:color="auto"/>
            </w:tcBorders>
            <w:vAlign w:val="center"/>
          </w:tcPr>
          <w:p w14:paraId="4AC8FE92" w14:textId="77777777" w:rsidR="00E6722F" w:rsidRPr="005E2CA0" w:rsidRDefault="00E6722F" w:rsidP="00E01ECD">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1BDAF1BF" w14:textId="77777777" w:rsidR="00E6722F" w:rsidRPr="005E2CA0" w:rsidRDefault="00E6722F" w:rsidP="00E01ECD">
            <w:pPr>
              <w:rPr>
                <w:b/>
                <w:bCs/>
                <w:sz w:val="2"/>
                <w:szCs w:val="2"/>
                <w:lang w:val="en-US"/>
              </w:rPr>
            </w:pPr>
            <w:r w:rsidRPr="005E2CA0">
              <w:rPr>
                <w:b/>
                <w:bCs/>
                <w:sz w:val="22"/>
                <w:szCs w:val="22"/>
                <w:lang w:val="en-US"/>
              </w:rPr>
              <w:t>Desfacerea pardoselilor reci din beton sau mortar de ciment</w:t>
            </w:r>
          </w:p>
          <w:p w14:paraId="3978E38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DBDCC9E"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55FBF0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5309D00" w14:textId="77777777" w:rsidR="00E6722F" w:rsidRPr="005E2CA0" w:rsidRDefault="00E6722F" w:rsidP="00E01ECD">
            <w:pPr>
              <w:jc w:val="center"/>
              <w:rPr>
                <w:b/>
                <w:bCs/>
                <w:sz w:val="22"/>
                <w:szCs w:val="22"/>
                <w:lang w:val="en-US"/>
              </w:rPr>
            </w:pPr>
            <w:r w:rsidRPr="005E2CA0">
              <w:rPr>
                <w:b/>
                <w:bCs/>
                <w:sz w:val="22"/>
                <w:szCs w:val="22"/>
                <w:lang w:val="en-US"/>
              </w:rPr>
              <w:t>108,000</w:t>
            </w:r>
          </w:p>
          <w:p w14:paraId="1503F5F3" w14:textId="77777777" w:rsidR="00E6722F" w:rsidRPr="009B70F2" w:rsidRDefault="00E6722F" w:rsidP="00E01ECD">
            <w:pPr>
              <w:jc w:val="center"/>
              <w:rPr>
                <w:sz w:val="2"/>
                <w:szCs w:val="2"/>
                <w:lang w:val="en-US"/>
              </w:rPr>
            </w:pPr>
          </w:p>
        </w:tc>
      </w:tr>
      <w:tr w:rsidR="00E6722F" w:rsidRPr="00B40365" w14:paraId="1DCA937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6DCC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CB18582" w14:textId="77777777" w:rsidR="00E6722F" w:rsidRPr="00B40365" w:rsidRDefault="00E6722F" w:rsidP="00E01ECD">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615B8864" w14:textId="77777777" w:rsidR="00E6722F" w:rsidRPr="00C97908" w:rsidRDefault="00E6722F" w:rsidP="00E01ECD">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0F8C5F1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27B08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68ABB1A2" w14:textId="77777777" w:rsidR="00E6722F" w:rsidRPr="00C97908" w:rsidRDefault="00E6722F" w:rsidP="00E01ECD">
            <w:pPr>
              <w:jc w:val="center"/>
              <w:rPr>
                <w:sz w:val="16"/>
                <w:szCs w:val="16"/>
                <w:lang w:val="en-US"/>
              </w:rPr>
            </w:pPr>
            <w:r w:rsidRPr="00C97908">
              <w:rPr>
                <w:sz w:val="16"/>
                <w:szCs w:val="16"/>
                <w:lang w:val="en-US"/>
              </w:rPr>
              <w:t>16,20</w:t>
            </w:r>
          </w:p>
        </w:tc>
      </w:tr>
      <w:tr w:rsidR="00E6722F" w:rsidRPr="00B40365" w14:paraId="4262148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87AFC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6FD2BE"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3F48E54"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804F50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39A09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6AD32C94" w14:textId="77777777" w:rsidR="00E6722F" w:rsidRPr="00C97908" w:rsidRDefault="00E6722F" w:rsidP="00E01ECD">
            <w:pPr>
              <w:jc w:val="center"/>
              <w:rPr>
                <w:sz w:val="16"/>
                <w:szCs w:val="16"/>
                <w:lang w:val="en-US"/>
              </w:rPr>
            </w:pPr>
            <w:r w:rsidRPr="00C97908">
              <w:rPr>
                <w:sz w:val="16"/>
                <w:szCs w:val="16"/>
                <w:lang w:val="en-US"/>
              </w:rPr>
              <w:t>16,20</w:t>
            </w:r>
          </w:p>
        </w:tc>
      </w:tr>
      <w:tr w:rsidR="00E6722F" w:rsidRPr="00B40365" w14:paraId="6A82B6E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AC5D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442BBB"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94E9D58"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7F70ED6"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0107B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E923833" w14:textId="77777777" w:rsidR="00E6722F" w:rsidRPr="00C97908" w:rsidRDefault="00E6722F" w:rsidP="00E01ECD">
            <w:pPr>
              <w:jc w:val="center"/>
              <w:rPr>
                <w:sz w:val="16"/>
                <w:szCs w:val="16"/>
                <w:lang w:val="en-US"/>
              </w:rPr>
            </w:pPr>
            <w:r w:rsidRPr="00C97908">
              <w:rPr>
                <w:sz w:val="16"/>
                <w:szCs w:val="16"/>
                <w:lang w:val="en-US"/>
              </w:rPr>
              <w:t>5,40</w:t>
            </w:r>
          </w:p>
        </w:tc>
      </w:tr>
      <w:tr w:rsidR="00E6722F" w:rsidRPr="00B40365" w14:paraId="0E1B116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F5C2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96E8899"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07B4646"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443CC7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07AD5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3991168E" w14:textId="77777777" w:rsidR="00E6722F" w:rsidRPr="00C97908" w:rsidRDefault="00E6722F" w:rsidP="00E01ECD">
            <w:pPr>
              <w:jc w:val="center"/>
              <w:rPr>
                <w:sz w:val="16"/>
                <w:szCs w:val="16"/>
                <w:lang w:val="en-US"/>
              </w:rPr>
            </w:pPr>
            <w:r w:rsidRPr="00C97908">
              <w:rPr>
                <w:sz w:val="16"/>
                <w:szCs w:val="16"/>
                <w:lang w:val="en-US"/>
              </w:rPr>
              <w:t>4,32</w:t>
            </w:r>
          </w:p>
        </w:tc>
      </w:tr>
      <w:tr w:rsidR="00E6722F" w:rsidRPr="009B70F2" w14:paraId="6192B4C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77E274" w14:textId="77777777" w:rsidR="00E6722F" w:rsidRPr="005E2CA0" w:rsidRDefault="00E6722F" w:rsidP="00E01ECD">
            <w:pPr>
              <w:jc w:val="center"/>
              <w:rPr>
                <w:b/>
                <w:bCs/>
                <w:sz w:val="22"/>
                <w:szCs w:val="22"/>
                <w:lang w:val="en-US"/>
              </w:rPr>
            </w:pPr>
            <w:r w:rsidRPr="005E2CA0">
              <w:rPr>
                <w:b/>
                <w:bCs/>
                <w:sz w:val="22"/>
                <w:szCs w:val="22"/>
                <w:lang w:val="en-US"/>
              </w:rPr>
              <w:t>260</w:t>
            </w:r>
          </w:p>
        </w:tc>
        <w:tc>
          <w:tcPr>
            <w:tcW w:w="1402" w:type="dxa"/>
            <w:gridSpan w:val="3"/>
            <w:tcBorders>
              <w:top w:val="single" w:sz="4" w:space="0" w:color="auto"/>
              <w:bottom w:val="single" w:sz="4" w:space="0" w:color="auto"/>
            </w:tcBorders>
            <w:vAlign w:val="center"/>
          </w:tcPr>
          <w:p w14:paraId="753758E6" w14:textId="77777777" w:rsidR="00E6722F" w:rsidRPr="005E2CA0" w:rsidRDefault="00E6722F" w:rsidP="00E01ECD">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14:paraId="675A6ACF" w14:textId="77777777" w:rsidR="00E6722F" w:rsidRPr="005E2CA0" w:rsidRDefault="00E6722F" w:rsidP="00E01ECD">
            <w:pPr>
              <w:rPr>
                <w:b/>
                <w:bCs/>
                <w:sz w:val="2"/>
                <w:szCs w:val="2"/>
                <w:lang w:val="en-US"/>
              </w:rPr>
            </w:pPr>
            <w:r w:rsidRPr="005E2CA0">
              <w:rPr>
                <w:b/>
                <w:bCs/>
                <w:sz w:val="22"/>
                <w:szCs w:val="22"/>
                <w:lang w:val="en-US"/>
              </w:rPr>
              <w:t>Demontarea elementelor de acoperis - sorturi</w:t>
            </w:r>
          </w:p>
          <w:p w14:paraId="12C07FC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DF21947"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BC0B6E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B356401" w14:textId="77777777" w:rsidR="00E6722F" w:rsidRPr="005E2CA0" w:rsidRDefault="00E6722F" w:rsidP="00E01ECD">
            <w:pPr>
              <w:jc w:val="center"/>
              <w:rPr>
                <w:b/>
                <w:bCs/>
                <w:sz w:val="22"/>
                <w:szCs w:val="22"/>
                <w:lang w:val="en-US"/>
              </w:rPr>
            </w:pPr>
            <w:r w:rsidRPr="005E2CA0">
              <w:rPr>
                <w:b/>
                <w:bCs/>
                <w:sz w:val="22"/>
                <w:szCs w:val="22"/>
                <w:lang w:val="en-US"/>
              </w:rPr>
              <w:t>42,000</w:t>
            </w:r>
          </w:p>
          <w:p w14:paraId="0A4A5B06" w14:textId="77777777" w:rsidR="00E6722F" w:rsidRPr="009B70F2" w:rsidRDefault="00E6722F" w:rsidP="00E01ECD">
            <w:pPr>
              <w:jc w:val="center"/>
              <w:rPr>
                <w:sz w:val="2"/>
                <w:szCs w:val="2"/>
                <w:lang w:val="en-US"/>
              </w:rPr>
            </w:pPr>
          </w:p>
        </w:tc>
      </w:tr>
      <w:tr w:rsidR="00E6722F" w:rsidRPr="00B40365" w14:paraId="58EF48B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2EB1C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E660312" w14:textId="77777777" w:rsidR="00E6722F" w:rsidRPr="00B40365" w:rsidRDefault="00E6722F" w:rsidP="00E01EC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4A9087BB" w14:textId="77777777" w:rsidR="00E6722F" w:rsidRPr="00C97908" w:rsidRDefault="00E6722F" w:rsidP="00E01EC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25B3E1A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E3CF6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14:paraId="3E9799AD" w14:textId="77777777" w:rsidR="00E6722F" w:rsidRPr="00C97908" w:rsidRDefault="00E6722F" w:rsidP="00E01ECD">
            <w:pPr>
              <w:jc w:val="center"/>
              <w:rPr>
                <w:sz w:val="16"/>
                <w:szCs w:val="16"/>
                <w:lang w:val="en-US"/>
              </w:rPr>
            </w:pPr>
            <w:r w:rsidRPr="00C97908">
              <w:rPr>
                <w:sz w:val="16"/>
                <w:szCs w:val="16"/>
                <w:lang w:val="en-US"/>
              </w:rPr>
              <w:t>3,78</w:t>
            </w:r>
          </w:p>
        </w:tc>
      </w:tr>
      <w:tr w:rsidR="00E6722F" w:rsidRPr="00B40365" w14:paraId="7267CC4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C60CC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EE59FF0"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A358C16"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34BEFE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4018F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5D0A623E" w14:textId="77777777" w:rsidR="00E6722F" w:rsidRPr="00C97908" w:rsidRDefault="00E6722F" w:rsidP="00E01ECD">
            <w:pPr>
              <w:jc w:val="center"/>
              <w:rPr>
                <w:sz w:val="16"/>
                <w:szCs w:val="16"/>
                <w:lang w:val="en-US"/>
              </w:rPr>
            </w:pPr>
            <w:r w:rsidRPr="00C97908">
              <w:rPr>
                <w:sz w:val="16"/>
                <w:szCs w:val="16"/>
                <w:lang w:val="en-US"/>
              </w:rPr>
              <w:t>2,10</w:t>
            </w:r>
          </w:p>
        </w:tc>
      </w:tr>
      <w:tr w:rsidR="00E6722F" w:rsidRPr="00B40365" w14:paraId="5D1521B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156F6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5F9C8F"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705E122"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79A9E42"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B619B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1204CC0F" w14:textId="77777777" w:rsidR="00E6722F" w:rsidRPr="00C97908" w:rsidRDefault="00E6722F" w:rsidP="00E01ECD">
            <w:pPr>
              <w:jc w:val="center"/>
              <w:rPr>
                <w:sz w:val="16"/>
                <w:szCs w:val="16"/>
                <w:lang w:val="en-US"/>
              </w:rPr>
            </w:pPr>
            <w:r w:rsidRPr="00C97908">
              <w:rPr>
                <w:sz w:val="16"/>
                <w:szCs w:val="16"/>
                <w:lang w:val="en-US"/>
              </w:rPr>
              <w:t>0,42</w:t>
            </w:r>
          </w:p>
        </w:tc>
      </w:tr>
      <w:tr w:rsidR="00E6722F" w:rsidRPr="009B70F2" w14:paraId="65B3D1B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BBEB50" w14:textId="77777777" w:rsidR="00E6722F" w:rsidRPr="005E2CA0" w:rsidRDefault="00E6722F" w:rsidP="00E01ECD">
            <w:pPr>
              <w:jc w:val="center"/>
              <w:rPr>
                <w:b/>
                <w:bCs/>
                <w:sz w:val="22"/>
                <w:szCs w:val="22"/>
                <w:lang w:val="en-US"/>
              </w:rPr>
            </w:pPr>
            <w:r w:rsidRPr="005E2CA0">
              <w:rPr>
                <w:b/>
                <w:bCs/>
                <w:sz w:val="22"/>
                <w:szCs w:val="22"/>
                <w:lang w:val="en-US"/>
              </w:rPr>
              <w:t>261</w:t>
            </w:r>
          </w:p>
        </w:tc>
        <w:tc>
          <w:tcPr>
            <w:tcW w:w="1402" w:type="dxa"/>
            <w:gridSpan w:val="3"/>
            <w:tcBorders>
              <w:top w:val="single" w:sz="4" w:space="0" w:color="auto"/>
              <w:bottom w:val="single" w:sz="4" w:space="0" w:color="auto"/>
            </w:tcBorders>
            <w:vAlign w:val="center"/>
          </w:tcPr>
          <w:p w14:paraId="5A3F1083" w14:textId="77777777" w:rsidR="00E6722F" w:rsidRPr="005E2CA0" w:rsidRDefault="00E6722F" w:rsidP="00E01ECD">
            <w:pPr>
              <w:jc w:val="center"/>
              <w:rPr>
                <w:b/>
                <w:bCs/>
                <w:sz w:val="22"/>
                <w:szCs w:val="22"/>
                <w:lang w:val="en-US"/>
              </w:rPr>
            </w:pPr>
            <w:r w:rsidRPr="005E2CA0">
              <w:rPr>
                <w:b/>
                <w:bCs/>
                <w:sz w:val="22"/>
                <w:szCs w:val="22"/>
                <w:lang w:val="en-US"/>
              </w:rPr>
              <w:t>RpSB05C</w:t>
            </w:r>
          </w:p>
        </w:tc>
        <w:tc>
          <w:tcPr>
            <w:tcW w:w="4366" w:type="dxa"/>
            <w:gridSpan w:val="5"/>
            <w:tcBorders>
              <w:top w:val="single" w:sz="4" w:space="0" w:color="auto"/>
              <w:bottom w:val="single" w:sz="4" w:space="0" w:color="auto"/>
            </w:tcBorders>
          </w:tcPr>
          <w:p w14:paraId="40695120" w14:textId="77777777" w:rsidR="00E6722F" w:rsidRPr="005E2CA0" w:rsidRDefault="00E6722F" w:rsidP="00E01ECD">
            <w:pPr>
              <w:rPr>
                <w:b/>
                <w:bCs/>
                <w:sz w:val="2"/>
                <w:szCs w:val="2"/>
                <w:lang w:val="en-US"/>
              </w:rPr>
            </w:pPr>
            <w:r w:rsidRPr="005E2CA0">
              <w:rPr>
                <w:b/>
                <w:bCs/>
                <w:sz w:val="22"/>
                <w:szCs w:val="22"/>
                <w:lang w:val="en-US"/>
              </w:rPr>
              <w:t>Demontarea gurii de scurgere</w:t>
            </w:r>
          </w:p>
          <w:p w14:paraId="235A02C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F2A6BEE"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97B742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024158D" w14:textId="77777777" w:rsidR="00E6722F" w:rsidRPr="005E2CA0" w:rsidRDefault="00E6722F" w:rsidP="00E01ECD">
            <w:pPr>
              <w:jc w:val="center"/>
              <w:rPr>
                <w:b/>
                <w:bCs/>
                <w:sz w:val="22"/>
                <w:szCs w:val="22"/>
                <w:lang w:val="en-US"/>
              </w:rPr>
            </w:pPr>
            <w:r w:rsidRPr="005E2CA0">
              <w:rPr>
                <w:b/>
                <w:bCs/>
                <w:sz w:val="22"/>
                <w:szCs w:val="22"/>
                <w:lang w:val="en-US"/>
              </w:rPr>
              <w:t>1,000</w:t>
            </w:r>
          </w:p>
          <w:p w14:paraId="035B6EBC" w14:textId="77777777" w:rsidR="00E6722F" w:rsidRPr="009B70F2" w:rsidRDefault="00E6722F" w:rsidP="00E01ECD">
            <w:pPr>
              <w:jc w:val="center"/>
              <w:rPr>
                <w:sz w:val="2"/>
                <w:szCs w:val="2"/>
                <w:lang w:val="en-US"/>
              </w:rPr>
            </w:pPr>
          </w:p>
        </w:tc>
      </w:tr>
      <w:tr w:rsidR="00E6722F" w:rsidRPr="00B40365" w14:paraId="1C834DB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81B3F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0E19A78"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9EFA69D"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9D7B7A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ACE9E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3B969FF5" w14:textId="77777777" w:rsidR="00E6722F" w:rsidRPr="00C97908" w:rsidRDefault="00E6722F" w:rsidP="00E01ECD">
            <w:pPr>
              <w:jc w:val="center"/>
              <w:rPr>
                <w:sz w:val="16"/>
                <w:szCs w:val="16"/>
                <w:lang w:val="en-US"/>
              </w:rPr>
            </w:pPr>
            <w:r w:rsidRPr="00C97908">
              <w:rPr>
                <w:sz w:val="16"/>
                <w:szCs w:val="16"/>
                <w:lang w:val="en-US"/>
              </w:rPr>
              <w:t>0,80</w:t>
            </w:r>
          </w:p>
        </w:tc>
      </w:tr>
      <w:tr w:rsidR="00E6722F" w:rsidRPr="009B70F2" w14:paraId="26FEA63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48A1BE" w14:textId="77777777" w:rsidR="00E6722F" w:rsidRPr="005E2CA0" w:rsidRDefault="00E6722F" w:rsidP="00E01ECD">
            <w:pPr>
              <w:jc w:val="center"/>
              <w:rPr>
                <w:b/>
                <w:bCs/>
                <w:sz w:val="22"/>
                <w:szCs w:val="22"/>
                <w:lang w:val="en-US"/>
              </w:rPr>
            </w:pPr>
            <w:r w:rsidRPr="005E2CA0">
              <w:rPr>
                <w:b/>
                <w:bCs/>
                <w:sz w:val="22"/>
                <w:szCs w:val="22"/>
                <w:lang w:val="en-US"/>
              </w:rPr>
              <w:t>262</w:t>
            </w:r>
          </w:p>
        </w:tc>
        <w:tc>
          <w:tcPr>
            <w:tcW w:w="1402" w:type="dxa"/>
            <w:gridSpan w:val="3"/>
            <w:tcBorders>
              <w:top w:val="single" w:sz="4" w:space="0" w:color="auto"/>
              <w:bottom w:val="single" w:sz="4" w:space="0" w:color="auto"/>
            </w:tcBorders>
            <w:vAlign w:val="center"/>
          </w:tcPr>
          <w:p w14:paraId="2171EE6F" w14:textId="77777777" w:rsidR="00E6722F" w:rsidRPr="005E2CA0" w:rsidRDefault="00E6722F" w:rsidP="00E01ECD">
            <w:pPr>
              <w:jc w:val="center"/>
              <w:rPr>
                <w:b/>
                <w:bCs/>
                <w:sz w:val="22"/>
                <w:szCs w:val="22"/>
                <w:lang w:val="en-US"/>
              </w:rPr>
            </w:pPr>
            <w:r w:rsidRPr="005E2CA0">
              <w:rPr>
                <w:b/>
                <w:bCs/>
                <w:sz w:val="22"/>
                <w:szCs w:val="22"/>
                <w:lang w:val="en-US"/>
              </w:rPr>
              <w:t>RpCU09A</w:t>
            </w:r>
          </w:p>
        </w:tc>
        <w:tc>
          <w:tcPr>
            <w:tcW w:w="4366" w:type="dxa"/>
            <w:gridSpan w:val="5"/>
            <w:tcBorders>
              <w:top w:val="single" w:sz="4" w:space="0" w:color="auto"/>
              <w:bottom w:val="single" w:sz="4" w:space="0" w:color="auto"/>
            </w:tcBorders>
          </w:tcPr>
          <w:p w14:paraId="2AD4EE45" w14:textId="77777777" w:rsidR="00E6722F" w:rsidRPr="005E2CA0" w:rsidRDefault="00E6722F" w:rsidP="00E01ECD">
            <w:pPr>
              <w:rPr>
                <w:b/>
                <w:bCs/>
                <w:sz w:val="2"/>
                <w:szCs w:val="2"/>
                <w:lang w:val="en-US"/>
              </w:rPr>
            </w:pPr>
            <w:r w:rsidRPr="005E2CA0">
              <w:rPr>
                <w:b/>
                <w:bCs/>
                <w:sz w:val="22"/>
                <w:szCs w:val="22"/>
                <w:lang w:val="en-US"/>
              </w:rPr>
              <w:t>Transporturi cu mijloace manuale cu roaba pe pneuri la 100 m distanta cu incarcatura 100 - 120 kg, inclusiv asezarea dulapilor de circulatie si curatarea drumului roabei cu incarcarea si descarcarea prin asezare</w:t>
            </w:r>
          </w:p>
          <w:p w14:paraId="45C58DA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6D82F89"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EA47BE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73129CD" w14:textId="77777777" w:rsidR="00E6722F" w:rsidRPr="005E2CA0" w:rsidRDefault="00E6722F" w:rsidP="00E01ECD">
            <w:pPr>
              <w:jc w:val="center"/>
              <w:rPr>
                <w:b/>
                <w:bCs/>
                <w:sz w:val="22"/>
                <w:szCs w:val="22"/>
                <w:lang w:val="en-US"/>
              </w:rPr>
            </w:pPr>
            <w:r w:rsidRPr="005E2CA0">
              <w:rPr>
                <w:b/>
                <w:bCs/>
                <w:sz w:val="22"/>
                <w:szCs w:val="22"/>
                <w:lang w:val="en-US"/>
              </w:rPr>
              <w:t>8,030</w:t>
            </w:r>
          </w:p>
          <w:p w14:paraId="741D66D3" w14:textId="77777777" w:rsidR="00E6722F" w:rsidRPr="009B70F2" w:rsidRDefault="00E6722F" w:rsidP="00E01ECD">
            <w:pPr>
              <w:jc w:val="center"/>
              <w:rPr>
                <w:sz w:val="2"/>
                <w:szCs w:val="2"/>
                <w:lang w:val="en-US"/>
              </w:rPr>
            </w:pPr>
          </w:p>
        </w:tc>
      </w:tr>
      <w:tr w:rsidR="00E6722F" w:rsidRPr="00B40365" w14:paraId="026252A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3A4AE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157E34B" w14:textId="77777777" w:rsidR="00E6722F" w:rsidRPr="00B40365" w:rsidRDefault="00E6722F" w:rsidP="00E01EC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03B7A59E" w14:textId="77777777" w:rsidR="00E6722F" w:rsidRPr="00C97908" w:rsidRDefault="00E6722F" w:rsidP="00E01EC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7594B0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A13BD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7F8091B2" w14:textId="77777777" w:rsidR="00E6722F" w:rsidRPr="00C97908" w:rsidRDefault="00E6722F" w:rsidP="00E01ECD">
            <w:pPr>
              <w:jc w:val="center"/>
              <w:rPr>
                <w:sz w:val="16"/>
                <w:szCs w:val="16"/>
                <w:lang w:val="en-US"/>
              </w:rPr>
            </w:pPr>
            <w:r w:rsidRPr="00C97908">
              <w:rPr>
                <w:sz w:val="16"/>
                <w:szCs w:val="16"/>
                <w:lang w:val="en-US"/>
              </w:rPr>
              <w:t>2,248</w:t>
            </w:r>
          </w:p>
        </w:tc>
      </w:tr>
      <w:tr w:rsidR="00E6722F" w:rsidRPr="00B40365" w14:paraId="2AD33C7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0A77D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A32C8C"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3F0DA5D"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9F6040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04EC5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0,670</w:t>
            </w:r>
          </w:p>
        </w:tc>
        <w:tc>
          <w:tcPr>
            <w:tcW w:w="1559" w:type="dxa"/>
            <w:gridSpan w:val="2"/>
            <w:tcBorders>
              <w:top w:val="nil"/>
              <w:bottom w:val="single" w:sz="2" w:space="0" w:color="auto"/>
            </w:tcBorders>
            <w:vAlign w:val="center"/>
          </w:tcPr>
          <w:p w14:paraId="7DEA9140" w14:textId="77777777" w:rsidR="00E6722F" w:rsidRPr="00C97908" w:rsidRDefault="00E6722F" w:rsidP="00E01ECD">
            <w:pPr>
              <w:jc w:val="center"/>
              <w:rPr>
                <w:sz w:val="16"/>
                <w:szCs w:val="16"/>
                <w:lang w:val="en-US"/>
              </w:rPr>
            </w:pPr>
            <w:r w:rsidRPr="00C97908">
              <w:rPr>
                <w:sz w:val="16"/>
                <w:szCs w:val="16"/>
                <w:lang w:val="en-US"/>
              </w:rPr>
              <w:t>5,38</w:t>
            </w:r>
          </w:p>
        </w:tc>
      </w:tr>
      <w:tr w:rsidR="00E6722F" w:rsidRPr="00B40365" w14:paraId="7DDA300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C255A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E5CADA7" w14:textId="77777777" w:rsidR="00E6722F" w:rsidRPr="00B40365" w:rsidRDefault="00E6722F" w:rsidP="00E01ECD">
            <w:pPr>
              <w:jc w:val="center"/>
              <w:rPr>
                <w:sz w:val="16"/>
                <w:szCs w:val="16"/>
                <w:lang w:val="en-US"/>
              </w:rPr>
            </w:pPr>
            <w:r w:rsidRPr="00B40365">
              <w:rPr>
                <w:sz w:val="16"/>
                <w:szCs w:val="16"/>
                <w:lang w:val="en-US"/>
              </w:rPr>
              <w:t>2010102904169</w:t>
            </w:r>
          </w:p>
        </w:tc>
        <w:tc>
          <w:tcPr>
            <w:tcW w:w="4366" w:type="dxa"/>
            <w:gridSpan w:val="4"/>
            <w:tcBorders>
              <w:top w:val="nil"/>
              <w:bottom w:val="single" w:sz="2" w:space="0" w:color="auto"/>
            </w:tcBorders>
            <w:vAlign w:val="center"/>
          </w:tcPr>
          <w:p w14:paraId="347EAC2C" w14:textId="77777777" w:rsidR="00E6722F" w:rsidRPr="00C97908" w:rsidRDefault="00E6722F" w:rsidP="00E01ECD">
            <w:pPr>
              <w:rPr>
                <w:sz w:val="16"/>
                <w:szCs w:val="16"/>
                <w:lang w:val="en-US"/>
              </w:rPr>
            </w:pPr>
            <w:r w:rsidRPr="00C97908">
              <w:rPr>
                <w:sz w:val="16"/>
                <w:szCs w:val="16"/>
                <w:lang w:val="en-US"/>
              </w:rPr>
              <w:t>Dulapuri de rasini cls B, Gr=28-58mm, L=3- 3,5m, l=16-30 cm, lung. Tiv</w:t>
            </w:r>
          </w:p>
        </w:tc>
        <w:tc>
          <w:tcPr>
            <w:tcW w:w="1021" w:type="dxa"/>
            <w:gridSpan w:val="3"/>
            <w:tcBorders>
              <w:top w:val="nil"/>
              <w:bottom w:val="single" w:sz="2" w:space="0" w:color="auto"/>
            </w:tcBorders>
            <w:vAlign w:val="center"/>
          </w:tcPr>
          <w:p w14:paraId="7A9FD8EA"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518D6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10AAA720" w14:textId="77777777" w:rsidR="00E6722F" w:rsidRPr="00C97908" w:rsidRDefault="00E6722F" w:rsidP="00E01ECD">
            <w:pPr>
              <w:jc w:val="center"/>
              <w:rPr>
                <w:sz w:val="16"/>
                <w:szCs w:val="16"/>
                <w:lang w:val="en-US"/>
              </w:rPr>
            </w:pPr>
            <w:r w:rsidRPr="00C97908">
              <w:rPr>
                <w:sz w:val="16"/>
                <w:szCs w:val="16"/>
                <w:lang w:val="en-US"/>
              </w:rPr>
              <w:t>0,024</w:t>
            </w:r>
          </w:p>
        </w:tc>
      </w:tr>
      <w:tr w:rsidR="00E6722F" w:rsidRPr="00B40365" w14:paraId="2910475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710EE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A557ABA" w14:textId="77777777" w:rsidR="00E6722F" w:rsidRPr="00B40365" w:rsidRDefault="00E6722F" w:rsidP="00E01ECD">
            <w:pPr>
              <w:jc w:val="center"/>
              <w:rPr>
                <w:sz w:val="16"/>
                <w:szCs w:val="16"/>
                <w:lang w:val="en-US"/>
              </w:rPr>
            </w:pPr>
            <w:r w:rsidRPr="00B40365">
              <w:rPr>
                <w:sz w:val="16"/>
                <w:szCs w:val="16"/>
                <w:lang w:val="en-US"/>
              </w:rPr>
              <w:t>2811237329800</w:t>
            </w:r>
          </w:p>
        </w:tc>
        <w:tc>
          <w:tcPr>
            <w:tcW w:w="4366" w:type="dxa"/>
            <w:gridSpan w:val="4"/>
            <w:tcBorders>
              <w:top w:val="nil"/>
              <w:bottom w:val="single" w:sz="2" w:space="0" w:color="auto"/>
            </w:tcBorders>
            <w:vAlign w:val="center"/>
          </w:tcPr>
          <w:p w14:paraId="2C51FE00" w14:textId="77777777" w:rsidR="00E6722F" w:rsidRPr="00C97908" w:rsidRDefault="00E6722F" w:rsidP="00E01ECD">
            <w:pPr>
              <w:rPr>
                <w:sz w:val="16"/>
                <w:szCs w:val="16"/>
                <w:lang w:val="en-US"/>
              </w:rPr>
            </w:pPr>
            <w:r w:rsidRPr="00C97908">
              <w:rPr>
                <w:sz w:val="16"/>
                <w:szCs w:val="16"/>
                <w:lang w:val="en-US"/>
              </w:rPr>
              <w:t>Materiale de prindere (cuie, buloane, piulite, saibe, sirma, etc.)</w:t>
            </w:r>
          </w:p>
        </w:tc>
        <w:tc>
          <w:tcPr>
            <w:tcW w:w="1021" w:type="dxa"/>
            <w:gridSpan w:val="3"/>
            <w:tcBorders>
              <w:top w:val="nil"/>
              <w:bottom w:val="single" w:sz="2" w:space="0" w:color="auto"/>
            </w:tcBorders>
            <w:vAlign w:val="center"/>
          </w:tcPr>
          <w:p w14:paraId="608A03F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C6FCE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51E0685B" w14:textId="77777777" w:rsidR="00E6722F" w:rsidRPr="00C97908" w:rsidRDefault="00E6722F" w:rsidP="00E01ECD">
            <w:pPr>
              <w:jc w:val="center"/>
              <w:rPr>
                <w:sz w:val="16"/>
                <w:szCs w:val="16"/>
                <w:lang w:val="en-US"/>
              </w:rPr>
            </w:pPr>
            <w:r w:rsidRPr="00C97908">
              <w:rPr>
                <w:sz w:val="16"/>
                <w:szCs w:val="16"/>
                <w:lang w:val="en-US"/>
              </w:rPr>
              <w:t>0,201</w:t>
            </w:r>
          </w:p>
        </w:tc>
      </w:tr>
      <w:tr w:rsidR="00E6722F" w:rsidRPr="009B70F2" w14:paraId="51D964F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8ED8F5" w14:textId="77777777" w:rsidR="00E6722F" w:rsidRPr="005E2CA0" w:rsidRDefault="00E6722F" w:rsidP="00E01ECD">
            <w:pPr>
              <w:jc w:val="center"/>
              <w:rPr>
                <w:b/>
                <w:bCs/>
                <w:sz w:val="22"/>
                <w:szCs w:val="22"/>
                <w:lang w:val="en-US"/>
              </w:rPr>
            </w:pPr>
            <w:r w:rsidRPr="005E2CA0">
              <w:rPr>
                <w:b/>
                <w:bCs/>
                <w:sz w:val="22"/>
                <w:szCs w:val="22"/>
                <w:lang w:val="en-US"/>
              </w:rPr>
              <w:t>263</w:t>
            </w:r>
          </w:p>
        </w:tc>
        <w:tc>
          <w:tcPr>
            <w:tcW w:w="1402" w:type="dxa"/>
            <w:gridSpan w:val="3"/>
            <w:tcBorders>
              <w:top w:val="single" w:sz="4" w:space="0" w:color="auto"/>
              <w:bottom w:val="single" w:sz="4" w:space="0" w:color="auto"/>
            </w:tcBorders>
            <w:vAlign w:val="center"/>
          </w:tcPr>
          <w:p w14:paraId="332619DA" w14:textId="77777777" w:rsidR="00E6722F" w:rsidRPr="005E2CA0" w:rsidRDefault="00E6722F" w:rsidP="00E01ECD">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57BA9AEF" w14:textId="77777777" w:rsidR="00E6722F" w:rsidRPr="005E2CA0" w:rsidRDefault="00E6722F" w:rsidP="00E01ECD">
            <w:pPr>
              <w:rPr>
                <w:b/>
                <w:bCs/>
                <w:sz w:val="2"/>
                <w:szCs w:val="2"/>
                <w:lang w:val="en-US"/>
              </w:rPr>
            </w:pPr>
            <w:r w:rsidRPr="005E2CA0">
              <w:rPr>
                <w:b/>
                <w:bCs/>
                <w:sz w:val="22"/>
                <w:szCs w:val="22"/>
                <w:lang w:val="en-US"/>
              </w:rPr>
              <w:t>Incarcarea materialelor din grupa A - grele, in bulgari prin aruncare - de pe rampa sau teren, in auto categoria 3</w:t>
            </w:r>
          </w:p>
          <w:p w14:paraId="2CD69B6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01419A1"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E28083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0CFC779" w14:textId="77777777" w:rsidR="00E6722F" w:rsidRPr="005E2CA0" w:rsidRDefault="00E6722F" w:rsidP="00E01ECD">
            <w:pPr>
              <w:jc w:val="center"/>
              <w:rPr>
                <w:b/>
                <w:bCs/>
                <w:sz w:val="22"/>
                <w:szCs w:val="22"/>
                <w:lang w:val="en-US"/>
              </w:rPr>
            </w:pPr>
            <w:r w:rsidRPr="005E2CA0">
              <w:rPr>
                <w:b/>
                <w:bCs/>
                <w:sz w:val="22"/>
                <w:szCs w:val="22"/>
                <w:lang w:val="en-US"/>
              </w:rPr>
              <w:t>8,030</w:t>
            </w:r>
          </w:p>
          <w:p w14:paraId="7E244E36" w14:textId="77777777" w:rsidR="00E6722F" w:rsidRPr="009B70F2" w:rsidRDefault="00E6722F" w:rsidP="00E01ECD">
            <w:pPr>
              <w:jc w:val="center"/>
              <w:rPr>
                <w:sz w:val="2"/>
                <w:szCs w:val="2"/>
                <w:lang w:val="en-US"/>
              </w:rPr>
            </w:pPr>
          </w:p>
        </w:tc>
      </w:tr>
      <w:tr w:rsidR="00E6722F" w:rsidRPr="00B40365" w14:paraId="168508D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03B24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4DBE187" w14:textId="77777777" w:rsidR="00E6722F" w:rsidRPr="00B40365" w:rsidRDefault="00E6722F" w:rsidP="00E01EC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267E2AB" w14:textId="77777777" w:rsidR="00E6722F" w:rsidRPr="00C97908" w:rsidRDefault="00E6722F" w:rsidP="00E01EC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66F7FC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86D8D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4639126F" w14:textId="77777777" w:rsidR="00E6722F" w:rsidRPr="00C97908" w:rsidRDefault="00E6722F" w:rsidP="00E01ECD">
            <w:pPr>
              <w:jc w:val="center"/>
              <w:rPr>
                <w:sz w:val="16"/>
                <w:szCs w:val="16"/>
                <w:lang w:val="en-US"/>
              </w:rPr>
            </w:pPr>
            <w:r w:rsidRPr="00C97908">
              <w:rPr>
                <w:sz w:val="16"/>
                <w:szCs w:val="16"/>
                <w:lang w:val="en-US"/>
              </w:rPr>
              <w:t>3,613</w:t>
            </w:r>
          </w:p>
        </w:tc>
      </w:tr>
      <w:tr w:rsidR="00E6722F" w:rsidRPr="009B70F2" w14:paraId="5F3B520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B1C647" w14:textId="77777777" w:rsidR="00E6722F" w:rsidRPr="005E2CA0" w:rsidRDefault="00E6722F" w:rsidP="00E01ECD">
            <w:pPr>
              <w:jc w:val="center"/>
              <w:rPr>
                <w:b/>
                <w:bCs/>
                <w:sz w:val="22"/>
                <w:szCs w:val="22"/>
                <w:lang w:val="en-US"/>
              </w:rPr>
            </w:pPr>
            <w:r w:rsidRPr="005E2CA0">
              <w:rPr>
                <w:b/>
                <w:bCs/>
                <w:sz w:val="22"/>
                <w:szCs w:val="22"/>
                <w:lang w:val="en-US"/>
              </w:rPr>
              <w:t>264</w:t>
            </w:r>
          </w:p>
        </w:tc>
        <w:tc>
          <w:tcPr>
            <w:tcW w:w="1402" w:type="dxa"/>
            <w:gridSpan w:val="3"/>
            <w:tcBorders>
              <w:top w:val="single" w:sz="4" w:space="0" w:color="auto"/>
              <w:bottom w:val="single" w:sz="4" w:space="0" w:color="auto"/>
            </w:tcBorders>
            <w:vAlign w:val="center"/>
          </w:tcPr>
          <w:p w14:paraId="271049EB" w14:textId="77777777" w:rsidR="00E6722F" w:rsidRPr="005E2CA0" w:rsidRDefault="00E6722F" w:rsidP="00E01ECD">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36F071B9" w14:textId="77777777" w:rsidR="00E6722F" w:rsidRPr="005E2CA0" w:rsidRDefault="00E6722F" w:rsidP="00E01ECD">
            <w:pPr>
              <w:rPr>
                <w:b/>
                <w:bCs/>
                <w:sz w:val="2"/>
                <w:szCs w:val="2"/>
                <w:lang w:val="en-US"/>
              </w:rPr>
            </w:pPr>
            <w:r w:rsidRPr="005E2CA0">
              <w:rPr>
                <w:b/>
                <w:bCs/>
                <w:sz w:val="22"/>
                <w:szCs w:val="22"/>
                <w:lang w:val="en-US"/>
              </w:rPr>
              <w:t>Transportarea pamintului cu autobasculanta de 5 t la distanta  de 15 km</w:t>
            </w:r>
          </w:p>
          <w:p w14:paraId="4147864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FF6EA84" w14:textId="77777777" w:rsidR="00E6722F" w:rsidRPr="005E2CA0" w:rsidRDefault="00E6722F" w:rsidP="00E01EC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E8FC7E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CF4F629" w14:textId="77777777" w:rsidR="00E6722F" w:rsidRPr="005E2CA0" w:rsidRDefault="00E6722F" w:rsidP="00E01ECD">
            <w:pPr>
              <w:jc w:val="center"/>
              <w:rPr>
                <w:b/>
                <w:bCs/>
                <w:sz w:val="22"/>
                <w:szCs w:val="22"/>
                <w:lang w:val="en-US"/>
              </w:rPr>
            </w:pPr>
            <w:r w:rsidRPr="005E2CA0">
              <w:rPr>
                <w:b/>
                <w:bCs/>
                <w:sz w:val="22"/>
                <w:szCs w:val="22"/>
                <w:lang w:val="en-US"/>
              </w:rPr>
              <w:t>8,030</w:t>
            </w:r>
          </w:p>
          <w:p w14:paraId="7C944581" w14:textId="77777777" w:rsidR="00E6722F" w:rsidRPr="009B70F2" w:rsidRDefault="00E6722F" w:rsidP="00E01ECD">
            <w:pPr>
              <w:jc w:val="center"/>
              <w:rPr>
                <w:sz w:val="2"/>
                <w:szCs w:val="2"/>
                <w:lang w:val="en-US"/>
              </w:rPr>
            </w:pPr>
          </w:p>
        </w:tc>
      </w:tr>
      <w:tr w:rsidR="00E6722F" w:rsidRPr="00B40365" w14:paraId="6AF99F9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7EE6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10CC69" w14:textId="77777777" w:rsidR="00E6722F" w:rsidRPr="00B40365" w:rsidRDefault="00E6722F" w:rsidP="00E01ECD">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157EDBCC" w14:textId="77777777" w:rsidR="00E6722F" w:rsidRPr="00C97908" w:rsidRDefault="00E6722F" w:rsidP="00E01ECD">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3EC2F10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A69F0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2E2F631A" w14:textId="77777777" w:rsidR="00E6722F" w:rsidRPr="00C97908" w:rsidRDefault="00E6722F" w:rsidP="00E01ECD">
            <w:pPr>
              <w:jc w:val="center"/>
              <w:rPr>
                <w:sz w:val="16"/>
                <w:szCs w:val="16"/>
                <w:lang w:val="en-US"/>
              </w:rPr>
            </w:pPr>
            <w:r w:rsidRPr="00C97908">
              <w:rPr>
                <w:sz w:val="16"/>
                <w:szCs w:val="16"/>
                <w:lang w:val="en-US"/>
              </w:rPr>
              <w:t>2,072</w:t>
            </w:r>
          </w:p>
        </w:tc>
      </w:tr>
      <w:tr w:rsidR="00E6722F" w:rsidRPr="009B70F2" w14:paraId="5513574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6BE762" w14:textId="77777777" w:rsidR="00E6722F" w:rsidRPr="005E2CA0" w:rsidRDefault="00E6722F" w:rsidP="00E01ECD">
            <w:pPr>
              <w:jc w:val="center"/>
              <w:rPr>
                <w:b/>
                <w:bCs/>
                <w:sz w:val="22"/>
                <w:szCs w:val="22"/>
                <w:lang w:val="en-US"/>
              </w:rPr>
            </w:pPr>
            <w:r w:rsidRPr="005E2CA0">
              <w:rPr>
                <w:b/>
                <w:bCs/>
                <w:sz w:val="22"/>
                <w:szCs w:val="22"/>
                <w:lang w:val="en-US"/>
              </w:rPr>
              <w:t>265</w:t>
            </w:r>
          </w:p>
        </w:tc>
        <w:tc>
          <w:tcPr>
            <w:tcW w:w="1402" w:type="dxa"/>
            <w:gridSpan w:val="3"/>
            <w:tcBorders>
              <w:top w:val="single" w:sz="4" w:space="0" w:color="auto"/>
              <w:bottom w:val="single" w:sz="4" w:space="0" w:color="auto"/>
            </w:tcBorders>
            <w:vAlign w:val="center"/>
          </w:tcPr>
          <w:p w14:paraId="17983C66" w14:textId="77777777" w:rsidR="00E6722F" w:rsidRPr="005E2CA0" w:rsidRDefault="00E6722F" w:rsidP="00E01ECD">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4651C575" w14:textId="77777777" w:rsidR="00E6722F" w:rsidRPr="005E2CA0" w:rsidRDefault="00E6722F" w:rsidP="00E01ECD">
            <w:pPr>
              <w:rPr>
                <w:b/>
                <w:bCs/>
                <w:sz w:val="2"/>
                <w:szCs w:val="2"/>
                <w:lang w:val="en-US"/>
              </w:rPr>
            </w:pPr>
            <w:r w:rsidRPr="005E2CA0">
              <w:rPr>
                <w:b/>
                <w:bCs/>
                <w:sz w:val="22"/>
                <w:szCs w:val="22"/>
                <w:lang w:val="en-US"/>
              </w:rPr>
              <w:t>Strat suport pentru pardoseli executat din mortar din ciment M 100-T de 3 cm grosime cu fata driscuita fin</w:t>
            </w:r>
          </w:p>
          <w:p w14:paraId="4A11006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9487224"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B4F8DF2"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6053F99" w14:textId="77777777" w:rsidR="00E6722F" w:rsidRPr="005E2CA0" w:rsidRDefault="00E6722F" w:rsidP="00E01ECD">
            <w:pPr>
              <w:jc w:val="center"/>
              <w:rPr>
                <w:b/>
                <w:bCs/>
                <w:sz w:val="22"/>
                <w:szCs w:val="22"/>
                <w:lang w:val="en-US"/>
              </w:rPr>
            </w:pPr>
            <w:r w:rsidRPr="005E2CA0">
              <w:rPr>
                <w:b/>
                <w:bCs/>
                <w:sz w:val="22"/>
                <w:szCs w:val="22"/>
                <w:lang w:val="en-US"/>
              </w:rPr>
              <w:t>108,000</w:t>
            </w:r>
          </w:p>
          <w:p w14:paraId="4265C3BF" w14:textId="77777777" w:rsidR="00E6722F" w:rsidRPr="009B70F2" w:rsidRDefault="00E6722F" w:rsidP="00E01ECD">
            <w:pPr>
              <w:jc w:val="center"/>
              <w:rPr>
                <w:sz w:val="2"/>
                <w:szCs w:val="2"/>
                <w:lang w:val="en-US"/>
              </w:rPr>
            </w:pPr>
          </w:p>
        </w:tc>
      </w:tr>
      <w:tr w:rsidR="00E6722F" w:rsidRPr="00B40365" w14:paraId="410926F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07C69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F5A3E22" w14:textId="77777777" w:rsidR="00E6722F" w:rsidRPr="00B40365" w:rsidRDefault="00E6722F" w:rsidP="00E01ECD">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40E8FCC" w14:textId="77777777" w:rsidR="00E6722F" w:rsidRPr="00C97908" w:rsidRDefault="00E6722F" w:rsidP="00E01ECD">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5DAF38B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2063E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43A58C6E" w14:textId="77777777" w:rsidR="00E6722F" w:rsidRPr="00C97908" w:rsidRDefault="00E6722F" w:rsidP="00E01ECD">
            <w:pPr>
              <w:jc w:val="center"/>
              <w:rPr>
                <w:sz w:val="16"/>
                <w:szCs w:val="16"/>
                <w:lang w:val="en-US"/>
              </w:rPr>
            </w:pPr>
            <w:r w:rsidRPr="00C97908">
              <w:rPr>
                <w:sz w:val="16"/>
                <w:szCs w:val="16"/>
                <w:lang w:val="en-US"/>
              </w:rPr>
              <w:t>64,80</w:t>
            </w:r>
          </w:p>
        </w:tc>
      </w:tr>
      <w:tr w:rsidR="00E6722F" w:rsidRPr="00B40365" w14:paraId="3DAEAB6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789E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E205AF"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400EF35"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2E5759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DBB65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02EF9EE0" w14:textId="77777777" w:rsidR="00E6722F" w:rsidRPr="00C97908" w:rsidRDefault="00E6722F" w:rsidP="00E01ECD">
            <w:pPr>
              <w:jc w:val="center"/>
              <w:rPr>
                <w:sz w:val="16"/>
                <w:szCs w:val="16"/>
                <w:lang w:val="en-US"/>
              </w:rPr>
            </w:pPr>
            <w:r w:rsidRPr="00C97908">
              <w:rPr>
                <w:sz w:val="16"/>
                <w:szCs w:val="16"/>
                <w:lang w:val="en-US"/>
              </w:rPr>
              <w:t>10,80</w:t>
            </w:r>
          </w:p>
        </w:tc>
      </w:tr>
      <w:tr w:rsidR="00E6722F" w:rsidRPr="00B40365" w14:paraId="10FA959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F15DF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AEA046"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4478BA7"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7C540A2"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4D852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59FB18FD" w14:textId="77777777" w:rsidR="00E6722F" w:rsidRPr="00C97908" w:rsidRDefault="00E6722F" w:rsidP="00E01ECD">
            <w:pPr>
              <w:jc w:val="center"/>
              <w:rPr>
                <w:sz w:val="16"/>
                <w:szCs w:val="16"/>
                <w:lang w:val="en-US"/>
              </w:rPr>
            </w:pPr>
            <w:r w:rsidRPr="00C97908">
              <w:rPr>
                <w:sz w:val="16"/>
                <w:szCs w:val="16"/>
                <w:lang w:val="en-US"/>
              </w:rPr>
              <w:t>1 404,00</w:t>
            </w:r>
          </w:p>
        </w:tc>
      </w:tr>
      <w:tr w:rsidR="00E6722F" w:rsidRPr="00B40365" w14:paraId="600E4D5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49F9C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9012AE7"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CD7BC74"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B65947F"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FE844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14:paraId="0924B3B1" w14:textId="77777777" w:rsidR="00E6722F" w:rsidRPr="00C97908" w:rsidRDefault="00E6722F" w:rsidP="00E01ECD">
            <w:pPr>
              <w:jc w:val="center"/>
              <w:rPr>
                <w:sz w:val="16"/>
                <w:szCs w:val="16"/>
                <w:lang w:val="en-US"/>
              </w:rPr>
            </w:pPr>
            <w:r w:rsidRPr="00C97908">
              <w:rPr>
                <w:sz w:val="16"/>
                <w:szCs w:val="16"/>
                <w:lang w:val="en-US"/>
              </w:rPr>
              <w:t>4,536</w:t>
            </w:r>
          </w:p>
        </w:tc>
      </w:tr>
      <w:tr w:rsidR="00E6722F" w:rsidRPr="00B40365" w14:paraId="25E261D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ACE3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C86D1C0"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B29998D"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5F49827"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7DF98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22DA25A1" w14:textId="77777777" w:rsidR="00E6722F" w:rsidRPr="00C97908" w:rsidRDefault="00E6722F" w:rsidP="00E01ECD">
            <w:pPr>
              <w:jc w:val="center"/>
              <w:rPr>
                <w:sz w:val="16"/>
                <w:szCs w:val="16"/>
                <w:lang w:val="en-US"/>
              </w:rPr>
            </w:pPr>
            <w:r w:rsidRPr="00C97908">
              <w:rPr>
                <w:sz w:val="16"/>
                <w:szCs w:val="16"/>
                <w:lang w:val="en-US"/>
              </w:rPr>
              <w:t>1,08</w:t>
            </w:r>
          </w:p>
        </w:tc>
      </w:tr>
      <w:tr w:rsidR="00E6722F" w:rsidRPr="00B40365" w14:paraId="431CCCC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F379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0954DB7"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AD32AA4"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217A22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B4A46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0015103E" w14:textId="77777777" w:rsidR="00E6722F" w:rsidRPr="00C97908" w:rsidRDefault="00E6722F" w:rsidP="00E01ECD">
            <w:pPr>
              <w:jc w:val="center"/>
              <w:rPr>
                <w:sz w:val="16"/>
                <w:szCs w:val="16"/>
                <w:lang w:val="en-US"/>
              </w:rPr>
            </w:pPr>
            <w:r w:rsidRPr="00C97908">
              <w:rPr>
                <w:sz w:val="16"/>
                <w:szCs w:val="16"/>
                <w:lang w:val="en-US"/>
              </w:rPr>
              <w:t>3,24</w:t>
            </w:r>
          </w:p>
        </w:tc>
      </w:tr>
      <w:tr w:rsidR="00E6722F" w:rsidRPr="00B40365" w14:paraId="0697D5B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E9A9B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921BA43" w14:textId="77777777" w:rsidR="00E6722F" w:rsidRPr="00B40365" w:rsidRDefault="00E6722F" w:rsidP="00E01EC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DF366D2" w14:textId="77777777" w:rsidR="00E6722F" w:rsidRPr="00C97908" w:rsidRDefault="00E6722F" w:rsidP="00E01EC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DBC4EE5"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2B816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2C1040EF" w14:textId="77777777" w:rsidR="00E6722F" w:rsidRPr="00C97908" w:rsidRDefault="00E6722F" w:rsidP="00E01ECD">
            <w:pPr>
              <w:jc w:val="center"/>
              <w:rPr>
                <w:sz w:val="16"/>
                <w:szCs w:val="16"/>
                <w:lang w:val="en-US"/>
              </w:rPr>
            </w:pPr>
            <w:r w:rsidRPr="00C97908">
              <w:rPr>
                <w:sz w:val="16"/>
                <w:szCs w:val="16"/>
                <w:lang w:val="en-US"/>
              </w:rPr>
              <w:t>1,296</w:t>
            </w:r>
          </w:p>
        </w:tc>
      </w:tr>
      <w:tr w:rsidR="00E6722F" w:rsidRPr="009B70F2" w14:paraId="5D66A66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ED71A5" w14:textId="77777777" w:rsidR="00E6722F" w:rsidRPr="005E2CA0" w:rsidRDefault="00E6722F" w:rsidP="00E01ECD">
            <w:pPr>
              <w:jc w:val="center"/>
              <w:rPr>
                <w:b/>
                <w:bCs/>
                <w:sz w:val="22"/>
                <w:szCs w:val="22"/>
                <w:lang w:val="en-US"/>
              </w:rPr>
            </w:pPr>
            <w:r w:rsidRPr="005E2CA0">
              <w:rPr>
                <w:b/>
                <w:bCs/>
                <w:sz w:val="22"/>
                <w:szCs w:val="22"/>
                <w:lang w:val="en-US"/>
              </w:rPr>
              <w:t>266</w:t>
            </w:r>
          </w:p>
        </w:tc>
        <w:tc>
          <w:tcPr>
            <w:tcW w:w="1402" w:type="dxa"/>
            <w:gridSpan w:val="3"/>
            <w:tcBorders>
              <w:top w:val="single" w:sz="4" w:space="0" w:color="auto"/>
              <w:bottom w:val="single" w:sz="4" w:space="0" w:color="auto"/>
            </w:tcBorders>
            <w:vAlign w:val="center"/>
          </w:tcPr>
          <w:p w14:paraId="752D7CF6" w14:textId="77777777" w:rsidR="00E6722F" w:rsidRPr="005E2CA0" w:rsidRDefault="00E6722F" w:rsidP="00E01ECD">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6D1FE825" w14:textId="77777777" w:rsidR="00E6722F" w:rsidRPr="005E2CA0" w:rsidRDefault="00E6722F" w:rsidP="00E01ECD">
            <w:pPr>
              <w:rPr>
                <w:b/>
                <w:bCs/>
                <w:sz w:val="2"/>
                <w:szCs w:val="2"/>
                <w:lang w:val="en-US"/>
              </w:rPr>
            </w:pPr>
            <w:r w:rsidRPr="005E2CA0">
              <w:rPr>
                <w:b/>
                <w:bCs/>
                <w:sz w:val="22"/>
                <w:szCs w:val="22"/>
                <w:lang w:val="en-US"/>
              </w:rPr>
              <w:t>Montare plase sudate la inaltimi mai mici sau egale cu 35 m, la placi  / Plasa sudata 4x150x150 (1.37 kg/m2)</w:t>
            </w:r>
          </w:p>
          <w:p w14:paraId="7C19BA2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207DEAA" w14:textId="77777777" w:rsidR="00E6722F" w:rsidRPr="005E2CA0" w:rsidRDefault="00E6722F" w:rsidP="00E01EC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02F5C78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9F50AA6" w14:textId="77777777" w:rsidR="00E6722F" w:rsidRPr="005E2CA0" w:rsidRDefault="00E6722F" w:rsidP="00E01ECD">
            <w:pPr>
              <w:jc w:val="center"/>
              <w:rPr>
                <w:b/>
                <w:bCs/>
                <w:sz w:val="22"/>
                <w:szCs w:val="22"/>
                <w:lang w:val="en-US"/>
              </w:rPr>
            </w:pPr>
            <w:r w:rsidRPr="005E2CA0">
              <w:rPr>
                <w:b/>
                <w:bCs/>
                <w:sz w:val="22"/>
                <w:szCs w:val="22"/>
                <w:lang w:val="en-US"/>
              </w:rPr>
              <w:t>148,000</w:t>
            </w:r>
          </w:p>
          <w:p w14:paraId="38A6430A" w14:textId="77777777" w:rsidR="00E6722F" w:rsidRPr="009B70F2" w:rsidRDefault="00E6722F" w:rsidP="00E01ECD">
            <w:pPr>
              <w:jc w:val="center"/>
              <w:rPr>
                <w:sz w:val="2"/>
                <w:szCs w:val="2"/>
                <w:lang w:val="en-US"/>
              </w:rPr>
            </w:pPr>
          </w:p>
        </w:tc>
      </w:tr>
      <w:tr w:rsidR="00E6722F" w:rsidRPr="00B40365" w14:paraId="071D7AA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0BB4F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2A0387" w14:textId="77777777" w:rsidR="00E6722F" w:rsidRPr="00B40365" w:rsidRDefault="00E6722F" w:rsidP="00E01ECD">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48D63ACB" w14:textId="77777777" w:rsidR="00E6722F" w:rsidRPr="00C97908" w:rsidRDefault="00E6722F" w:rsidP="00E01ECD">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5D9A550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BD2B9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683CFF5D" w14:textId="77777777" w:rsidR="00E6722F" w:rsidRPr="00C97908" w:rsidRDefault="00E6722F" w:rsidP="00E01ECD">
            <w:pPr>
              <w:jc w:val="center"/>
              <w:rPr>
                <w:sz w:val="16"/>
                <w:szCs w:val="16"/>
                <w:lang w:val="en-US"/>
              </w:rPr>
            </w:pPr>
            <w:r w:rsidRPr="00C97908">
              <w:rPr>
                <w:sz w:val="16"/>
                <w:szCs w:val="16"/>
                <w:lang w:val="en-US"/>
              </w:rPr>
              <w:t>3,70</w:t>
            </w:r>
          </w:p>
        </w:tc>
      </w:tr>
      <w:tr w:rsidR="00E6722F" w:rsidRPr="00B40365" w14:paraId="4852D29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F68F9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F0500D"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73BF0A4"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18BAF5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D1E4A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D3D00C2" w14:textId="77777777" w:rsidR="00E6722F" w:rsidRPr="00C97908" w:rsidRDefault="00E6722F" w:rsidP="00E01ECD">
            <w:pPr>
              <w:jc w:val="center"/>
              <w:rPr>
                <w:sz w:val="16"/>
                <w:szCs w:val="16"/>
                <w:lang w:val="en-US"/>
              </w:rPr>
            </w:pPr>
            <w:r w:rsidRPr="00C97908">
              <w:rPr>
                <w:sz w:val="16"/>
                <w:szCs w:val="16"/>
                <w:lang w:val="en-US"/>
              </w:rPr>
              <w:t>0,74</w:t>
            </w:r>
          </w:p>
        </w:tc>
      </w:tr>
      <w:tr w:rsidR="00E6722F" w:rsidRPr="00B40365" w14:paraId="72762EA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66BD7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7F04F8" w14:textId="77777777" w:rsidR="00E6722F" w:rsidRPr="00B40365" w:rsidRDefault="00E6722F" w:rsidP="00E01ECD">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2FEEABA2" w14:textId="77777777" w:rsidR="00E6722F" w:rsidRPr="00C97908" w:rsidRDefault="00E6722F" w:rsidP="00E01ECD">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723B445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B972F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737BE111" w14:textId="77777777" w:rsidR="00E6722F" w:rsidRPr="00C97908" w:rsidRDefault="00E6722F" w:rsidP="00E01ECD">
            <w:pPr>
              <w:jc w:val="center"/>
              <w:rPr>
                <w:sz w:val="16"/>
                <w:szCs w:val="16"/>
                <w:lang w:val="en-US"/>
              </w:rPr>
            </w:pPr>
            <w:r w:rsidRPr="00C97908">
              <w:rPr>
                <w:sz w:val="16"/>
                <w:szCs w:val="16"/>
                <w:lang w:val="en-US"/>
              </w:rPr>
              <w:t>149,48</w:t>
            </w:r>
          </w:p>
        </w:tc>
      </w:tr>
      <w:tr w:rsidR="00E6722F" w:rsidRPr="00B40365" w14:paraId="097CBF0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E7AE3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513DBE2" w14:textId="77777777" w:rsidR="00E6722F" w:rsidRPr="00B40365" w:rsidRDefault="00E6722F" w:rsidP="00E01ECD">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45E74DC2" w14:textId="77777777" w:rsidR="00E6722F" w:rsidRPr="00C97908" w:rsidRDefault="00E6722F" w:rsidP="00E01ECD">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559EF17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A1D12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3E168C2" w14:textId="77777777" w:rsidR="00E6722F" w:rsidRPr="00C97908" w:rsidRDefault="00E6722F" w:rsidP="00E01ECD">
            <w:pPr>
              <w:jc w:val="center"/>
              <w:rPr>
                <w:sz w:val="16"/>
                <w:szCs w:val="16"/>
                <w:lang w:val="en-US"/>
              </w:rPr>
            </w:pPr>
            <w:r w:rsidRPr="00C97908">
              <w:rPr>
                <w:sz w:val="16"/>
                <w:szCs w:val="16"/>
                <w:lang w:val="en-US"/>
              </w:rPr>
              <w:t>0,74</w:t>
            </w:r>
          </w:p>
        </w:tc>
      </w:tr>
      <w:tr w:rsidR="00E6722F" w:rsidRPr="00B40365" w14:paraId="2C118F0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B9669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0A213D7" w14:textId="77777777" w:rsidR="00E6722F" w:rsidRPr="00B40365" w:rsidRDefault="00E6722F" w:rsidP="00E01ECD">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34DFD62E" w14:textId="77777777" w:rsidR="00E6722F" w:rsidRPr="00C97908" w:rsidRDefault="00E6722F" w:rsidP="00E01ECD">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0A28699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67BF9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662ECA3E" w14:textId="77777777" w:rsidR="00E6722F" w:rsidRPr="00C97908" w:rsidRDefault="00E6722F" w:rsidP="00E01ECD">
            <w:pPr>
              <w:jc w:val="center"/>
              <w:rPr>
                <w:sz w:val="16"/>
                <w:szCs w:val="16"/>
                <w:lang w:val="en-US"/>
              </w:rPr>
            </w:pPr>
            <w:r w:rsidRPr="00C97908">
              <w:rPr>
                <w:sz w:val="16"/>
                <w:szCs w:val="16"/>
                <w:lang w:val="en-US"/>
              </w:rPr>
              <w:t>1,48</w:t>
            </w:r>
          </w:p>
        </w:tc>
      </w:tr>
      <w:tr w:rsidR="00E6722F" w:rsidRPr="00B40365" w14:paraId="64B7AB0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A9E07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814B035" w14:textId="77777777" w:rsidR="00E6722F" w:rsidRPr="00B40365" w:rsidRDefault="00E6722F" w:rsidP="00E01ECD">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7CB8DAEF" w14:textId="77777777" w:rsidR="00E6722F" w:rsidRPr="00C97908" w:rsidRDefault="00E6722F" w:rsidP="00E01ECD">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AB4026D"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CDF65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666FA91D" w14:textId="77777777" w:rsidR="00E6722F" w:rsidRPr="00C97908" w:rsidRDefault="00E6722F" w:rsidP="00E01ECD">
            <w:pPr>
              <w:jc w:val="center"/>
              <w:rPr>
                <w:sz w:val="16"/>
                <w:szCs w:val="16"/>
                <w:lang w:val="en-US"/>
              </w:rPr>
            </w:pPr>
            <w:r w:rsidRPr="00C97908">
              <w:rPr>
                <w:sz w:val="16"/>
                <w:szCs w:val="16"/>
                <w:lang w:val="en-US"/>
              </w:rPr>
              <w:t>44,40</w:t>
            </w:r>
          </w:p>
        </w:tc>
      </w:tr>
      <w:tr w:rsidR="00E6722F" w:rsidRPr="00B40365" w14:paraId="2D62098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282DA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6CA69B" w14:textId="77777777" w:rsidR="00E6722F" w:rsidRPr="00B40365" w:rsidRDefault="00E6722F" w:rsidP="00E01ECD">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604045AC" w14:textId="77777777" w:rsidR="00E6722F" w:rsidRPr="00C97908" w:rsidRDefault="00E6722F" w:rsidP="00E01ECD">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CBDCE9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AC7C4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4C27C94A" w14:textId="77777777" w:rsidR="00E6722F" w:rsidRPr="00C97908" w:rsidRDefault="00E6722F" w:rsidP="00E01ECD">
            <w:pPr>
              <w:jc w:val="center"/>
              <w:rPr>
                <w:sz w:val="16"/>
                <w:szCs w:val="16"/>
                <w:lang w:val="en-US"/>
              </w:rPr>
            </w:pPr>
            <w:r w:rsidRPr="00C97908">
              <w:rPr>
                <w:sz w:val="16"/>
                <w:szCs w:val="16"/>
                <w:lang w:val="en-US"/>
              </w:rPr>
              <w:t>0,089</w:t>
            </w:r>
          </w:p>
        </w:tc>
      </w:tr>
      <w:tr w:rsidR="00E6722F" w:rsidRPr="009B70F2" w14:paraId="747D6F6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1369BD" w14:textId="77777777" w:rsidR="00E6722F" w:rsidRPr="005E2CA0" w:rsidRDefault="00E6722F" w:rsidP="00E01ECD">
            <w:pPr>
              <w:jc w:val="center"/>
              <w:rPr>
                <w:b/>
                <w:bCs/>
                <w:sz w:val="22"/>
                <w:szCs w:val="22"/>
                <w:lang w:val="en-US"/>
              </w:rPr>
            </w:pPr>
            <w:r w:rsidRPr="005E2CA0">
              <w:rPr>
                <w:b/>
                <w:bCs/>
                <w:sz w:val="22"/>
                <w:szCs w:val="22"/>
                <w:lang w:val="en-US"/>
              </w:rPr>
              <w:t>267</w:t>
            </w:r>
          </w:p>
        </w:tc>
        <w:tc>
          <w:tcPr>
            <w:tcW w:w="1402" w:type="dxa"/>
            <w:gridSpan w:val="3"/>
            <w:tcBorders>
              <w:top w:val="single" w:sz="4" w:space="0" w:color="auto"/>
              <w:bottom w:val="single" w:sz="4" w:space="0" w:color="auto"/>
            </w:tcBorders>
            <w:vAlign w:val="center"/>
          </w:tcPr>
          <w:p w14:paraId="74CC4343" w14:textId="77777777" w:rsidR="00E6722F" w:rsidRPr="005E2CA0" w:rsidRDefault="00E6722F" w:rsidP="00E01ECD">
            <w:pPr>
              <w:jc w:val="center"/>
              <w:rPr>
                <w:b/>
                <w:bCs/>
                <w:sz w:val="22"/>
                <w:szCs w:val="22"/>
                <w:lang w:val="en-US"/>
              </w:rPr>
            </w:pPr>
            <w:r w:rsidRPr="005E2CA0">
              <w:rPr>
                <w:b/>
                <w:bCs/>
                <w:sz w:val="22"/>
                <w:szCs w:val="22"/>
                <w:lang w:val="en-US"/>
              </w:rPr>
              <w:t>CG24A</w:t>
            </w:r>
          </w:p>
        </w:tc>
        <w:tc>
          <w:tcPr>
            <w:tcW w:w="4366" w:type="dxa"/>
            <w:gridSpan w:val="5"/>
            <w:tcBorders>
              <w:top w:val="single" w:sz="4" w:space="0" w:color="auto"/>
              <w:bottom w:val="single" w:sz="4" w:space="0" w:color="auto"/>
            </w:tcBorders>
          </w:tcPr>
          <w:p w14:paraId="5B3D45BE" w14:textId="77777777" w:rsidR="00E6722F" w:rsidRPr="005E2CA0" w:rsidRDefault="00E6722F" w:rsidP="00E01ECD">
            <w:pPr>
              <w:rPr>
                <w:b/>
                <w:bCs/>
                <w:sz w:val="2"/>
                <w:szCs w:val="2"/>
                <w:lang w:val="en-US"/>
              </w:rPr>
            </w:pPr>
            <w:r w:rsidRPr="005E2CA0">
              <w:rPr>
                <w:b/>
                <w:bCs/>
                <w:sz w:val="22"/>
                <w:szCs w:val="22"/>
                <w:lang w:val="en-US"/>
              </w:rPr>
              <w:t>Plinte orizontale de de conexiune planseu-perete cu dimensiune 10x10 cm, turnate pe loc, din mortar de ciment M 100-T, in incaperi cu suprafete mai mari de 16 mp</w:t>
            </w:r>
          </w:p>
          <w:p w14:paraId="58A9732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7B34C92"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48D801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377C05B" w14:textId="77777777" w:rsidR="00E6722F" w:rsidRPr="005E2CA0" w:rsidRDefault="00E6722F" w:rsidP="00E01ECD">
            <w:pPr>
              <w:jc w:val="center"/>
              <w:rPr>
                <w:b/>
                <w:bCs/>
                <w:sz w:val="22"/>
                <w:szCs w:val="22"/>
                <w:lang w:val="en-US"/>
              </w:rPr>
            </w:pPr>
            <w:r w:rsidRPr="005E2CA0">
              <w:rPr>
                <w:b/>
                <w:bCs/>
                <w:sz w:val="22"/>
                <w:szCs w:val="22"/>
                <w:lang w:val="en-US"/>
              </w:rPr>
              <w:t>42,000</w:t>
            </w:r>
          </w:p>
          <w:p w14:paraId="141B4046" w14:textId="77777777" w:rsidR="00E6722F" w:rsidRPr="009B70F2" w:rsidRDefault="00E6722F" w:rsidP="00E01ECD">
            <w:pPr>
              <w:jc w:val="center"/>
              <w:rPr>
                <w:sz w:val="2"/>
                <w:szCs w:val="2"/>
                <w:lang w:val="en-US"/>
              </w:rPr>
            </w:pPr>
          </w:p>
        </w:tc>
      </w:tr>
      <w:tr w:rsidR="00E6722F" w:rsidRPr="00B40365" w14:paraId="6DA50BC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7C88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045355F" w14:textId="77777777" w:rsidR="00E6722F" w:rsidRPr="00B40365" w:rsidRDefault="00E6722F" w:rsidP="00E01EC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4A1D2BD1" w14:textId="77777777" w:rsidR="00E6722F" w:rsidRPr="00C97908" w:rsidRDefault="00E6722F" w:rsidP="00E01EC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C26D48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B3421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0,680</w:t>
            </w:r>
          </w:p>
        </w:tc>
        <w:tc>
          <w:tcPr>
            <w:tcW w:w="1559" w:type="dxa"/>
            <w:gridSpan w:val="2"/>
            <w:tcBorders>
              <w:top w:val="nil"/>
              <w:bottom w:val="single" w:sz="2" w:space="0" w:color="auto"/>
            </w:tcBorders>
            <w:vAlign w:val="center"/>
          </w:tcPr>
          <w:p w14:paraId="6FFA3A8C" w14:textId="77777777" w:rsidR="00E6722F" w:rsidRPr="00C97908" w:rsidRDefault="00E6722F" w:rsidP="00E01ECD">
            <w:pPr>
              <w:jc w:val="center"/>
              <w:rPr>
                <w:sz w:val="16"/>
                <w:szCs w:val="16"/>
                <w:lang w:val="en-US"/>
              </w:rPr>
            </w:pPr>
            <w:r w:rsidRPr="00C97908">
              <w:rPr>
                <w:sz w:val="16"/>
                <w:szCs w:val="16"/>
                <w:lang w:val="en-US"/>
              </w:rPr>
              <w:t>28,56</w:t>
            </w:r>
          </w:p>
        </w:tc>
      </w:tr>
      <w:tr w:rsidR="00E6722F" w:rsidRPr="00B40365" w14:paraId="28A84E9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212D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59561E"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5495D32"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A8905A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AAC43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73373990" w14:textId="77777777" w:rsidR="00E6722F" w:rsidRPr="00C97908" w:rsidRDefault="00E6722F" w:rsidP="00E01ECD">
            <w:pPr>
              <w:jc w:val="center"/>
              <w:rPr>
                <w:sz w:val="16"/>
                <w:szCs w:val="16"/>
                <w:lang w:val="en-US"/>
              </w:rPr>
            </w:pPr>
            <w:r w:rsidRPr="00C97908">
              <w:rPr>
                <w:sz w:val="16"/>
                <w:szCs w:val="16"/>
                <w:lang w:val="en-US"/>
              </w:rPr>
              <w:t>2,94</w:t>
            </w:r>
          </w:p>
        </w:tc>
      </w:tr>
      <w:tr w:rsidR="00E6722F" w:rsidRPr="00B40365" w14:paraId="6FACA02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DC95E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6FB9F3"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13D82DC"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FD1F4C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A7913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1,750</w:t>
            </w:r>
          </w:p>
        </w:tc>
        <w:tc>
          <w:tcPr>
            <w:tcW w:w="1559" w:type="dxa"/>
            <w:gridSpan w:val="2"/>
            <w:tcBorders>
              <w:top w:val="nil"/>
              <w:bottom w:val="single" w:sz="2" w:space="0" w:color="auto"/>
            </w:tcBorders>
            <w:vAlign w:val="center"/>
          </w:tcPr>
          <w:p w14:paraId="3B7AC38C" w14:textId="77777777" w:rsidR="00E6722F" w:rsidRPr="00C97908" w:rsidRDefault="00E6722F" w:rsidP="00E01ECD">
            <w:pPr>
              <w:jc w:val="center"/>
              <w:rPr>
                <w:sz w:val="16"/>
                <w:szCs w:val="16"/>
                <w:lang w:val="en-US"/>
              </w:rPr>
            </w:pPr>
            <w:r w:rsidRPr="00C97908">
              <w:rPr>
                <w:sz w:val="16"/>
                <w:szCs w:val="16"/>
                <w:lang w:val="en-US"/>
              </w:rPr>
              <w:t>73,50</w:t>
            </w:r>
          </w:p>
        </w:tc>
      </w:tr>
      <w:tr w:rsidR="00E6722F" w:rsidRPr="00B40365" w14:paraId="292879E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89179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25BD041"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7512EDE"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07FF202"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741E2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CB4A4F1" w14:textId="77777777" w:rsidR="00E6722F" w:rsidRPr="00C97908" w:rsidRDefault="00E6722F" w:rsidP="00E01ECD">
            <w:pPr>
              <w:jc w:val="center"/>
              <w:rPr>
                <w:sz w:val="16"/>
                <w:szCs w:val="16"/>
                <w:lang w:val="en-US"/>
              </w:rPr>
            </w:pPr>
            <w:r w:rsidRPr="00C97908">
              <w:rPr>
                <w:sz w:val="16"/>
                <w:szCs w:val="16"/>
                <w:lang w:val="en-US"/>
              </w:rPr>
              <w:t>0,21</w:t>
            </w:r>
          </w:p>
        </w:tc>
      </w:tr>
      <w:tr w:rsidR="00E6722F" w:rsidRPr="00B40365" w14:paraId="2203211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DA8B2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1871DE"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3D5154F"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09F525E"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278B6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371B0106" w14:textId="77777777" w:rsidR="00E6722F" w:rsidRPr="00C97908" w:rsidRDefault="00E6722F" w:rsidP="00E01ECD">
            <w:pPr>
              <w:jc w:val="center"/>
              <w:rPr>
                <w:sz w:val="16"/>
                <w:szCs w:val="16"/>
                <w:lang w:val="en-US"/>
              </w:rPr>
            </w:pPr>
            <w:r w:rsidRPr="00C97908">
              <w:rPr>
                <w:sz w:val="16"/>
                <w:szCs w:val="16"/>
                <w:lang w:val="en-US"/>
              </w:rPr>
              <w:t>0,063</w:t>
            </w:r>
          </w:p>
        </w:tc>
      </w:tr>
      <w:tr w:rsidR="00E6722F" w:rsidRPr="00B40365" w14:paraId="45956B0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18538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485CE5"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8209FB9"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69C5094"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CC057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0EFAC648" w14:textId="77777777" w:rsidR="00E6722F" w:rsidRPr="00C97908" w:rsidRDefault="00E6722F" w:rsidP="00E01ECD">
            <w:pPr>
              <w:jc w:val="center"/>
              <w:rPr>
                <w:sz w:val="16"/>
                <w:szCs w:val="16"/>
                <w:lang w:val="en-US"/>
              </w:rPr>
            </w:pPr>
            <w:r w:rsidRPr="00C97908">
              <w:rPr>
                <w:sz w:val="16"/>
                <w:szCs w:val="16"/>
                <w:lang w:val="en-US"/>
              </w:rPr>
              <w:t>0,42</w:t>
            </w:r>
          </w:p>
        </w:tc>
      </w:tr>
      <w:tr w:rsidR="00E6722F" w:rsidRPr="009B70F2" w14:paraId="2C93AEF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37F890" w14:textId="77777777" w:rsidR="00E6722F" w:rsidRPr="005E2CA0" w:rsidRDefault="00E6722F" w:rsidP="00E01ECD">
            <w:pPr>
              <w:jc w:val="center"/>
              <w:rPr>
                <w:b/>
                <w:bCs/>
                <w:sz w:val="22"/>
                <w:szCs w:val="22"/>
                <w:lang w:val="en-US"/>
              </w:rPr>
            </w:pPr>
            <w:r w:rsidRPr="005E2CA0">
              <w:rPr>
                <w:b/>
                <w:bCs/>
                <w:sz w:val="22"/>
                <w:szCs w:val="22"/>
                <w:lang w:val="en-US"/>
              </w:rPr>
              <w:t>268</w:t>
            </w:r>
          </w:p>
        </w:tc>
        <w:tc>
          <w:tcPr>
            <w:tcW w:w="1402" w:type="dxa"/>
            <w:gridSpan w:val="3"/>
            <w:tcBorders>
              <w:top w:val="single" w:sz="4" w:space="0" w:color="auto"/>
              <w:bottom w:val="single" w:sz="4" w:space="0" w:color="auto"/>
            </w:tcBorders>
            <w:vAlign w:val="center"/>
          </w:tcPr>
          <w:p w14:paraId="4E4759F1" w14:textId="77777777" w:rsidR="00E6722F" w:rsidRPr="005E2CA0" w:rsidRDefault="00E6722F" w:rsidP="00E01ECD">
            <w:pPr>
              <w:jc w:val="center"/>
              <w:rPr>
                <w:b/>
                <w:bCs/>
                <w:sz w:val="22"/>
                <w:szCs w:val="22"/>
                <w:lang w:val="en-US"/>
              </w:rPr>
            </w:pPr>
            <w:r w:rsidRPr="005E2CA0">
              <w:rPr>
                <w:b/>
                <w:bCs/>
                <w:sz w:val="22"/>
                <w:szCs w:val="22"/>
                <w:lang w:val="en-US"/>
              </w:rPr>
              <w:t>IzF01B</w:t>
            </w:r>
          </w:p>
        </w:tc>
        <w:tc>
          <w:tcPr>
            <w:tcW w:w="4366" w:type="dxa"/>
            <w:gridSpan w:val="5"/>
            <w:tcBorders>
              <w:top w:val="single" w:sz="4" w:space="0" w:color="auto"/>
              <w:bottom w:val="single" w:sz="4" w:space="0" w:color="auto"/>
            </w:tcBorders>
          </w:tcPr>
          <w:p w14:paraId="22526425" w14:textId="77777777" w:rsidR="00E6722F" w:rsidRPr="005E2CA0" w:rsidRDefault="00E6722F" w:rsidP="00E01ECD">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4DD8A10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AA57ABC"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96229D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5EB9850" w14:textId="77777777" w:rsidR="00E6722F" w:rsidRPr="005E2CA0" w:rsidRDefault="00E6722F" w:rsidP="00E01ECD">
            <w:pPr>
              <w:jc w:val="center"/>
              <w:rPr>
                <w:b/>
                <w:bCs/>
                <w:sz w:val="22"/>
                <w:szCs w:val="22"/>
                <w:lang w:val="en-US"/>
              </w:rPr>
            </w:pPr>
            <w:r w:rsidRPr="005E2CA0">
              <w:rPr>
                <w:b/>
                <w:bCs/>
                <w:sz w:val="22"/>
                <w:szCs w:val="22"/>
                <w:lang w:val="en-US"/>
              </w:rPr>
              <w:t>120,600</w:t>
            </w:r>
          </w:p>
          <w:p w14:paraId="0A3EF6EE" w14:textId="77777777" w:rsidR="00E6722F" w:rsidRPr="009B70F2" w:rsidRDefault="00E6722F" w:rsidP="00E01ECD">
            <w:pPr>
              <w:jc w:val="center"/>
              <w:rPr>
                <w:sz w:val="2"/>
                <w:szCs w:val="2"/>
                <w:lang w:val="en-US"/>
              </w:rPr>
            </w:pPr>
          </w:p>
        </w:tc>
      </w:tr>
      <w:tr w:rsidR="00E6722F" w:rsidRPr="00B40365" w14:paraId="4778AC4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AC6E3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0DBD3A" w14:textId="77777777" w:rsidR="00E6722F" w:rsidRPr="00B40365" w:rsidRDefault="00E6722F" w:rsidP="00E01EC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0C213436" w14:textId="77777777" w:rsidR="00E6722F" w:rsidRPr="00C97908" w:rsidRDefault="00E6722F" w:rsidP="00E01EC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70DCC2C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29FB6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459D8809" w14:textId="77777777" w:rsidR="00E6722F" w:rsidRPr="00C97908" w:rsidRDefault="00E6722F" w:rsidP="00E01ECD">
            <w:pPr>
              <w:jc w:val="center"/>
              <w:rPr>
                <w:sz w:val="16"/>
                <w:szCs w:val="16"/>
                <w:lang w:val="en-US"/>
              </w:rPr>
            </w:pPr>
            <w:r w:rsidRPr="00C97908">
              <w:rPr>
                <w:sz w:val="16"/>
                <w:szCs w:val="16"/>
                <w:lang w:val="en-US"/>
              </w:rPr>
              <w:t>4,824</w:t>
            </w:r>
          </w:p>
        </w:tc>
      </w:tr>
      <w:tr w:rsidR="00E6722F" w:rsidRPr="00B40365" w14:paraId="2AFCC8B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75953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8EABAD1" w14:textId="77777777" w:rsidR="00E6722F" w:rsidRPr="00B40365" w:rsidRDefault="00E6722F" w:rsidP="00E01ECD">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14:paraId="100DE1BC" w14:textId="77777777" w:rsidR="00E6722F" w:rsidRPr="00C97908" w:rsidRDefault="00E6722F" w:rsidP="00E01ECD">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14:paraId="7F999BC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FACB4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2A5571D5" w14:textId="77777777" w:rsidR="00E6722F" w:rsidRPr="00C97908" w:rsidRDefault="00E6722F" w:rsidP="00E01ECD">
            <w:pPr>
              <w:jc w:val="center"/>
              <w:rPr>
                <w:sz w:val="16"/>
                <w:szCs w:val="16"/>
                <w:lang w:val="en-US"/>
              </w:rPr>
            </w:pPr>
            <w:r w:rsidRPr="00C97908">
              <w:rPr>
                <w:sz w:val="16"/>
                <w:szCs w:val="16"/>
                <w:lang w:val="en-US"/>
              </w:rPr>
              <w:t>36,18</w:t>
            </w:r>
          </w:p>
        </w:tc>
      </w:tr>
      <w:tr w:rsidR="00E6722F" w:rsidRPr="00B40365" w14:paraId="2E58A4D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C707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8626ABA" w14:textId="77777777" w:rsidR="00E6722F" w:rsidRPr="00B40365" w:rsidRDefault="00E6722F" w:rsidP="00E01EC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2A54CF1" w14:textId="77777777" w:rsidR="00E6722F" w:rsidRPr="00C97908" w:rsidRDefault="00E6722F" w:rsidP="00E01EC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A859EA1"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2361A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7F6705DB" w14:textId="77777777" w:rsidR="00E6722F" w:rsidRPr="00C97908" w:rsidRDefault="00E6722F" w:rsidP="00E01ECD">
            <w:pPr>
              <w:jc w:val="center"/>
              <w:rPr>
                <w:sz w:val="16"/>
                <w:szCs w:val="16"/>
                <w:lang w:val="en-US"/>
              </w:rPr>
            </w:pPr>
            <w:r w:rsidRPr="00C97908">
              <w:rPr>
                <w:sz w:val="16"/>
                <w:szCs w:val="16"/>
                <w:lang w:val="en-US"/>
              </w:rPr>
              <w:t>0,121</w:t>
            </w:r>
          </w:p>
        </w:tc>
      </w:tr>
      <w:tr w:rsidR="00E6722F" w:rsidRPr="00B40365" w14:paraId="70D55DD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977E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B395C36" w14:textId="77777777" w:rsidR="00E6722F" w:rsidRPr="00B40365" w:rsidRDefault="00E6722F" w:rsidP="00E01EC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2938385" w14:textId="77777777" w:rsidR="00E6722F" w:rsidRPr="00C97908" w:rsidRDefault="00E6722F" w:rsidP="00E01EC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029618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904F1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613607C8" w14:textId="77777777" w:rsidR="00E6722F" w:rsidRPr="00C97908" w:rsidRDefault="00E6722F" w:rsidP="00E01ECD">
            <w:pPr>
              <w:jc w:val="center"/>
              <w:rPr>
                <w:sz w:val="16"/>
                <w:szCs w:val="16"/>
                <w:lang w:val="en-US"/>
              </w:rPr>
            </w:pPr>
            <w:r w:rsidRPr="00C97908">
              <w:rPr>
                <w:sz w:val="16"/>
                <w:szCs w:val="16"/>
                <w:lang w:val="en-US"/>
              </w:rPr>
              <w:t>0,036</w:t>
            </w:r>
          </w:p>
        </w:tc>
      </w:tr>
      <w:tr w:rsidR="00E6722F" w:rsidRPr="009B70F2" w14:paraId="5EE00EF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7F0229" w14:textId="77777777" w:rsidR="00E6722F" w:rsidRPr="005E2CA0" w:rsidRDefault="00E6722F" w:rsidP="00E01ECD">
            <w:pPr>
              <w:jc w:val="center"/>
              <w:rPr>
                <w:b/>
                <w:bCs/>
                <w:sz w:val="22"/>
                <w:szCs w:val="22"/>
                <w:lang w:val="en-US"/>
              </w:rPr>
            </w:pPr>
            <w:r w:rsidRPr="005E2CA0">
              <w:rPr>
                <w:b/>
                <w:bCs/>
                <w:sz w:val="22"/>
                <w:szCs w:val="22"/>
                <w:lang w:val="en-US"/>
              </w:rPr>
              <w:t>269</w:t>
            </w:r>
          </w:p>
        </w:tc>
        <w:tc>
          <w:tcPr>
            <w:tcW w:w="1402" w:type="dxa"/>
            <w:gridSpan w:val="3"/>
            <w:tcBorders>
              <w:top w:val="single" w:sz="4" w:space="0" w:color="auto"/>
              <w:bottom w:val="single" w:sz="4" w:space="0" w:color="auto"/>
            </w:tcBorders>
            <w:vAlign w:val="center"/>
          </w:tcPr>
          <w:p w14:paraId="5782CA1E" w14:textId="77777777" w:rsidR="00E6722F" w:rsidRPr="005E2CA0" w:rsidRDefault="00E6722F" w:rsidP="00E01ECD">
            <w:pPr>
              <w:jc w:val="center"/>
              <w:rPr>
                <w:b/>
                <w:bCs/>
                <w:sz w:val="22"/>
                <w:szCs w:val="22"/>
                <w:lang w:val="en-US"/>
              </w:rPr>
            </w:pPr>
            <w:r w:rsidRPr="005E2CA0">
              <w:rPr>
                <w:b/>
                <w:bCs/>
                <w:sz w:val="22"/>
                <w:szCs w:val="22"/>
                <w:lang w:val="en-US"/>
              </w:rPr>
              <w:t>CE13A2</w:t>
            </w:r>
          </w:p>
        </w:tc>
        <w:tc>
          <w:tcPr>
            <w:tcW w:w="4366" w:type="dxa"/>
            <w:gridSpan w:val="5"/>
            <w:tcBorders>
              <w:top w:val="single" w:sz="4" w:space="0" w:color="auto"/>
              <w:bottom w:val="single" w:sz="4" w:space="0" w:color="auto"/>
            </w:tcBorders>
          </w:tcPr>
          <w:p w14:paraId="4F90B7F7" w14:textId="77777777" w:rsidR="00E6722F" w:rsidRPr="005E2CA0" w:rsidRDefault="00E6722F" w:rsidP="00E01ECD">
            <w:pPr>
              <w:rPr>
                <w:b/>
                <w:bCs/>
                <w:sz w:val="2"/>
                <w:szCs w:val="2"/>
                <w:lang w:val="en-US"/>
              </w:rPr>
            </w:pPr>
            <w:r w:rsidRPr="005E2CA0">
              <w:rPr>
                <w:b/>
                <w:bCs/>
                <w:sz w:val="22"/>
                <w:szCs w:val="22"/>
                <w:lang w:val="en-US"/>
              </w:rPr>
              <w:t>Invelitori la acoperisuri cu membrane bituminoase modificate clasa business, Uniflex sau analog, lipite cu flacara in sistem bistrat (EPP - stratul inferior, EKP - stratul superior), pe suprafata orizontale montate pe suport continuu  / Consum Membrana bituminoasa EPP = 1.15 m2/m2; Membrana bituminoasa EKP = 1.15 m2/m2</w:t>
            </w:r>
          </w:p>
          <w:p w14:paraId="7DEE5B1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C2A6650"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1A3F1C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97FAD58" w14:textId="77777777" w:rsidR="00E6722F" w:rsidRPr="005E2CA0" w:rsidRDefault="00E6722F" w:rsidP="00E01ECD">
            <w:pPr>
              <w:jc w:val="center"/>
              <w:rPr>
                <w:b/>
                <w:bCs/>
                <w:sz w:val="22"/>
                <w:szCs w:val="22"/>
                <w:lang w:val="en-US"/>
              </w:rPr>
            </w:pPr>
            <w:r w:rsidRPr="005E2CA0">
              <w:rPr>
                <w:b/>
                <w:bCs/>
                <w:sz w:val="22"/>
                <w:szCs w:val="22"/>
                <w:lang w:val="en-US"/>
              </w:rPr>
              <w:t>108,000</w:t>
            </w:r>
          </w:p>
          <w:p w14:paraId="4229F670" w14:textId="77777777" w:rsidR="00E6722F" w:rsidRPr="009B70F2" w:rsidRDefault="00E6722F" w:rsidP="00E01ECD">
            <w:pPr>
              <w:jc w:val="center"/>
              <w:rPr>
                <w:sz w:val="2"/>
                <w:szCs w:val="2"/>
                <w:lang w:val="en-US"/>
              </w:rPr>
            </w:pPr>
          </w:p>
        </w:tc>
      </w:tr>
      <w:tr w:rsidR="00E6722F" w:rsidRPr="00B40365" w14:paraId="3BCB3FC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ABD3C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EE776C4" w14:textId="77777777" w:rsidR="00E6722F" w:rsidRPr="00B40365" w:rsidRDefault="00E6722F" w:rsidP="00E01EC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70C42D5E" w14:textId="77777777" w:rsidR="00E6722F" w:rsidRPr="00C97908" w:rsidRDefault="00E6722F" w:rsidP="00E01EC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310D6C2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FA06E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14E8A33E" w14:textId="77777777" w:rsidR="00E6722F" w:rsidRPr="00C97908" w:rsidRDefault="00E6722F" w:rsidP="00E01ECD">
            <w:pPr>
              <w:jc w:val="center"/>
              <w:rPr>
                <w:sz w:val="16"/>
                <w:szCs w:val="16"/>
                <w:lang w:val="en-US"/>
              </w:rPr>
            </w:pPr>
            <w:r w:rsidRPr="00C97908">
              <w:rPr>
                <w:sz w:val="16"/>
                <w:szCs w:val="16"/>
                <w:lang w:val="en-US"/>
              </w:rPr>
              <w:t>48,60</w:t>
            </w:r>
          </w:p>
        </w:tc>
      </w:tr>
      <w:tr w:rsidR="00E6722F" w:rsidRPr="00B40365" w14:paraId="3668A2B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B000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11DBA21"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C7A61DF"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E0998B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34126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65B39BB0" w14:textId="77777777" w:rsidR="00E6722F" w:rsidRPr="00C97908" w:rsidRDefault="00E6722F" w:rsidP="00E01ECD">
            <w:pPr>
              <w:jc w:val="center"/>
              <w:rPr>
                <w:sz w:val="16"/>
                <w:szCs w:val="16"/>
                <w:lang w:val="en-US"/>
              </w:rPr>
            </w:pPr>
            <w:r w:rsidRPr="00C97908">
              <w:rPr>
                <w:sz w:val="16"/>
                <w:szCs w:val="16"/>
                <w:lang w:val="en-US"/>
              </w:rPr>
              <w:t>24,84</w:t>
            </w:r>
          </w:p>
        </w:tc>
      </w:tr>
      <w:tr w:rsidR="00E6722F" w:rsidRPr="00B40365" w14:paraId="4868862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369F3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586FA4A" w14:textId="77777777" w:rsidR="00E6722F" w:rsidRPr="00B40365" w:rsidRDefault="00E6722F" w:rsidP="00E01ECD">
            <w:pPr>
              <w:jc w:val="center"/>
              <w:rPr>
                <w:sz w:val="16"/>
                <w:szCs w:val="16"/>
                <w:lang w:val="en-US"/>
              </w:rPr>
            </w:pPr>
            <w:r w:rsidRPr="00B40365">
              <w:rPr>
                <w:sz w:val="16"/>
                <w:szCs w:val="16"/>
                <w:lang w:val="en-US"/>
              </w:rPr>
              <w:t>26821326004701</w:t>
            </w:r>
          </w:p>
        </w:tc>
        <w:tc>
          <w:tcPr>
            <w:tcW w:w="4366" w:type="dxa"/>
            <w:gridSpan w:val="4"/>
            <w:tcBorders>
              <w:top w:val="nil"/>
              <w:bottom w:val="single" w:sz="2" w:space="0" w:color="auto"/>
            </w:tcBorders>
            <w:vAlign w:val="center"/>
          </w:tcPr>
          <w:p w14:paraId="163CC5A6" w14:textId="77777777" w:rsidR="00E6722F" w:rsidRPr="00C97908" w:rsidRDefault="00E6722F" w:rsidP="00E01ECD">
            <w:pPr>
              <w:rPr>
                <w:sz w:val="16"/>
                <w:szCs w:val="16"/>
                <w:lang w:val="en-US"/>
              </w:rPr>
            </w:pPr>
            <w:r w:rsidRPr="00C97908">
              <w:rPr>
                <w:sz w:val="16"/>
                <w:szCs w:val="16"/>
                <w:lang w:val="en-US"/>
              </w:rPr>
              <w:t>Membrana bituminoasa EPP</w:t>
            </w:r>
          </w:p>
        </w:tc>
        <w:tc>
          <w:tcPr>
            <w:tcW w:w="1021" w:type="dxa"/>
            <w:gridSpan w:val="3"/>
            <w:tcBorders>
              <w:top w:val="nil"/>
              <w:bottom w:val="single" w:sz="2" w:space="0" w:color="auto"/>
            </w:tcBorders>
            <w:vAlign w:val="center"/>
          </w:tcPr>
          <w:p w14:paraId="34771FD6"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90D26D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6898C91F" w14:textId="77777777" w:rsidR="00E6722F" w:rsidRPr="00C97908" w:rsidRDefault="00E6722F" w:rsidP="00E01ECD">
            <w:pPr>
              <w:jc w:val="center"/>
              <w:rPr>
                <w:sz w:val="16"/>
                <w:szCs w:val="16"/>
                <w:lang w:val="en-US"/>
              </w:rPr>
            </w:pPr>
            <w:r w:rsidRPr="00C97908">
              <w:rPr>
                <w:sz w:val="16"/>
                <w:szCs w:val="16"/>
                <w:lang w:val="en-US"/>
              </w:rPr>
              <w:t>130,41</w:t>
            </w:r>
          </w:p>
        </w:tc>
      </w:tr>
      <w:tr w:rsidR="00E6722F" w:rsidRPr="00B40365" w14:paraId="2CF1265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E479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C3EA257" w14:textId="77777777" w:rsidR="00E6722F" w:rsidRPr="00B40365" w:rsidRDefault="00E6722F" w:rsidP="00E01ECD">
            <w:pPr>
              <w:jc w:val="center"/>
              <w:rPr>
                <w:sz w:val="16"/>
                <w:szCs w:val="16"/>
                <w:lang w:val="en-US"/>
              </w:rPr>
            </w:pPr>
            <w:r w:rsidRPr="00B40365">
              <w:rPr>
                <w:sz w:val="16"/>
                <w:szCs w:val="16"/>
                <w:lang w:val="en-US"/>
              </w:rPr>
              <w:t>26821326004702</w:t>
            </w:r>
          </w:p>
        </w:tc>
        <w:tc>
          <w:tcPr>
            <w:tcW w:w="4366" w:type="dxa"/>
            <w:gridSpan w:val="4"/>
            <w:tcBorders>
              <w:top w:val="nil"/>
              <w:bottom w:val="single" w:sz="2" w:space="0" w:color="auto"/>
            </w:tcBorders>
            <w:vAlign w:val="center"/>
          </w:tcPr>
          <w:p w14:paraId="59E69595" w14:textId="77777777" w:rsidR="00E6722F" w:rsidRPr="00C97908" w:rsidRDefault="00E6722F" w:rsidP="00E01ECD">
            <w:pPr>
              <w:rPr>
                <w:sz w:val="16"/>
                <w:szCs w:val="16"/>
                <w:lang w:val="en-US"/>
              </w:rPr>
            </w:pPr>
            <w:r w:rsidRPr="00C97908">
              <w:rPr>
                <w:sz w:val="16"/>
                <w:szCs w:val="16"/>
                <w:lang w:val="en-US"/>
              </w:rPr>
              <w:t>Membrana bituminoasa EKP</w:t>
            </w:r>
          </w:p>
        </w:tc>
        <w:tc>
          <w:tcPr>
            <w:tcW w:w="1021" w:type="dxa"/>
            <w:gridSpan w:val="3"/>
            <w:tcBorders>
              <w:top w:val="nil"/>
              <w:bottom w:val="single" w:sz="2" w:space="0" w:color="auto"/>
            </w:tcBorders>
            <w:vAlign w:val="center"/>
          </w:tcPr>
          <w:p w14:paraId="7E0554E2"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D96678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7E0F5307" w14:textId="77777777" w:rsidR="00E6722F" w:rsidRPr="00C97908" w:rsidRDefault="00E6722F" w:rsidP="00E01ECD">
            <w:pPr>
              <w:jc w:val="center"/>
              <w:rPr>
                <w:sz w:val="16"/>
                <w:szCs w:val="16"/>
                <w:lang w:val="en-US"/>
              </w:rPr>
            </w:pPr>
            <w:r w:rsidRPr="00C97908">
              <w:rPr>
                <w:sz w:val="16"/>
                <w:szCs w:val="16"/>
                <w:lang w:val="en-US"/>
              </w:rPr>
              <w:t>130,41</w:t>
            </w:r>
          </w:p>
        </w:tc>
      </w:tr>
      <w:tr w:rsidR="00E6722F" w:rsidRPr="00B40365" w14:paraId="64D10DC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86F3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DAF2668" w14:textId="77777777" w:rsidR="00E6722F" w:rsidRPr="00B40365" w:rsidRDefault="00E6722F" w:rsidP="00E01ECD">
            <w:pPr>
              <w:jc w:val="center"/>
              <w:rPr>
                <w:sz w:val="16"/>
                <w:szCs w:val="16"/>
                <w:lang w:val="en-US"/>
              </w:rPr>
            </w:pPr>
            <w:r w:rsidRPr="00B40365">
              <w:rPr>
                <w:sz w:val="16"/>
                <w:szCs w:val="16"/>
                <w:lang w:val="en-US"/>
              </w:rPr>
              <w:t>2320216201058</w:t>
            </w:r>
          </w:p>
        </w:tc>
        <w:tc>
          <w:tcPr>
            <w:tcW w:w="4366" w:type="dxa"/>
            <w:gridSpan w:val="4"/>
            <w:tcBorders>
              <w:top w:val="nil"/>
              <w:bottom w:val="single" w:sz="2" w:space="0" w:color="auto"/>
            </w:tcBorders>
            <w:vAlign w:val="center"/>
          </w:tcPr>
          <w:p w14:paraId="73616208" w14:textId="77777777" w:rsidR="00E6722F" w:rsidRPr="00C97908" w:rsidRDefault="00E6722F" w:rsidP="00E01ECD">
            <w:pPr>
              <w:rPr>
                <w:sz w:val="16"/>
                <w:szCs w:val="16"/>
                <w:lang w:val="en-US"/>
              </w:rPr>
            </w:pPr>
            <w:r w:rsidRPr="00C97908">
              <w:rPr>
                <w:sz w:val="16"/>
                <w:szCs w:val="16"/>
                <w:lang w:val="en-US"/>
              </w:rPr>
              <w:t>Gaz butan (butelii)</w:t>
            </w:r>
          </w:p>
        </w:tc>
        <w:tc>
          <w:tcPr>
            <w:tcW w:w="1021" w:type="dxa"/>
            <w:gridSpan w:val="3"/>
            <w:tcBorders>
              <w:top w:val="nil"/>
              <w:bottom w:val="single" w:sz="2" w:space="0" w:color="auto"/>
            </w:tcBorders>
            <w:vAlign w:val="center"/>
          </w:tcPr>
          <w:p w14:paraId="79FACFA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FD388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7E6E3415" w14:textId="77777777" w:rsidR="00E6722F" w:rsidRPr="00C97908" w:rsidRDefault="00E6722F" w:rsidP="00E01ECD">
            <w:pPr>
              <w:jc w:val="center"/>
              <w:rPr>
                <w:sz w:val="16"/>
                <w:szCs w:val="16"/>
                <w:lang w:val="en-US"/>
              </w:rPr>
            </w:pPr>
            <w:r w:rsidRPr="00C97908">
              <w:rPr>
                <w:sz w:val="16"/>
                <w:szCs w:val="16"/>
                <w:lang w:val="en-US"/>
              </w:rPr>
              <w:t>68,04</w:t>
            </w:r>
          </w:p>
        </w:tc>
      </w:tr>
      <w:tr w:rsidR="00E6722F" w:rsidRPr="00B40365" w14:paraId="32DD83F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0B5B3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B67252" w14:textId="77777777" w:rsidR="00E6722F" w:rsidRPr="00B40365" w:rsidRDefault="00E6722F" w:rsidP="00E01ECD">
            <w:pPr>
              <w:jc w:val="center"/>
              <w:rPr>
                <w:sz w:val="16"/>
                <w:szCs w:val="16"/>
                <w:lang w:val="en-US"/>
              </w:rPr>
            </w:pPr>
            <w:r w:rsidRPr="00B40365">
              <w:rPr>
                <w:sz w:val="16"/>
                <w:szCs w:val="16"/>
                <w:lang w:val="en-US"/>
              </w:rPr>
              <w:t>2921140007681</w:t>
            </w:r>
          </w:p>
        </w:tc>
        <w:tc>
          <w:tcPr>
            <w:tcW w:w="4366" w:type="dxa"/>
            <w:gridSpan w:val="4"/>
            <w:tcBorders>
              <w:top w:val="nil"/>
              <w:bottom w:val="single" w:sz="2" w:space="0" w:color="auto"/>
            </w:tcBorders>
            <w:vAlign w:val="center"/>
          </w:tcPr>
          <w:p w14:paraId="634C6F81" w14:textId="77777777" w:rsidR="00E6722F" w:rsidRPr="00C97908" w:rsidRDefault="00E6722F" w:rsidP="00E01ECD">
            <w:pPr>
              <w:rPr>
                <w:sz w:val="16"/>
                <w:szCs w:val="16"/>
                <w:lang w:val="en-US"/>
              </w:rPr>
            </w:pPr>
            <w:r w:rsidRPr="00C97908">
              <w:rPr>
                <w:sz w:val="16"/>
                <w:szCs w:val="16"/>
                <w:lang w:val="en-US"/>
              </w:rPr>
              <w:t>Arzator cu flacara</w:t>
            </w:r>
          </w:p>
        </w:tc>
        <w:tc>
          <w:tcPr>
            <w:tcW w:w="1021" w:type="dxa"/>
            <w:gridSpan w:val="3"/>
            <w:tcBorders>
              <w:top w:val="nil"/>
              <w:bottom w:val="single" w:sz="2" w:space="0" w:color="auto"/>
            </w:tcBorders>
            <w:vAlign w:val="center"/>
          </w:tcPr>
          <w:p w14:paraId="065E9F2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0C553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14:paraId="2F2ED63C" w14:textId="77777777" w:rsidR="00E6722F" w:rsidRPr="00C97908" w:rsidRDefault="00E6722F" w:rsidP="00E01ECD">
            <w:pPr>
              <w:jc w:val="center"/>
              <w:rPr>
                <w:sz w:val="16"/>
                <w:szCs w:val="16"/>
                <w:lang w:val="en-US"/>
              </w:rPr>
            </w:pPr>
            <w:r w:rsidRPr="00C97908">
              <w:rPr>
                <w:sz w:val="16"/>
                <w:szCs w:val="16"/>
                <w:lang w:val="en-US"/>
              </w:rPr>
              <w:t>21,60</w:t>
            </w:r>
          </w:p>
        </w:tc>
      </w:tr>
      <w:tr w:rsidR="00E6722F" w:rsidRPr="00B40365" w14:paraId="27F83C1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1BFE6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FBC2A9"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0679001"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00C6290"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2DECE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right w:val="single" w:sz="4" w:space="0" w:color="auto"/>
            </w:tcBorders>
            <w:vAlign w:val="center"/>
          </w:tcPr>
          <w:p w14:paraId="5AE540EA" w14:textId="77777777" w:rsidR="00E6722F" w:rsidRPr="00C97908" w:rsidRDefault="00E6722F" w:rsidP="00E01ECD">
            <w:pPr>
              <w:jc w:val="center"/>
              <w:rPr>
                <w:sz w:val="16"/>
                <w:szCs w:val="16"/>
                <w:lang w:val="en-US"/>
              </w:rPr>
            </w:pPr>
            <w:r w:rsidRPr="00C97908">
              <w:rPr>
                <w:sz w:val="16"/>
                <w:szCs w:val="16"/>
                <w:lang w:val="en-US"/>
              </w:rPr>
              <w:t>6,48</w:t>
            </w:r>
          </w:p>
        </w:tc>
      </w:tr>
      <w:tr w:rsidR="00E6722F" w:rsidRPr="009B70F2" w14:paraId="16A21CB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25BAC1" w14:textId="77777777" w:rsidR="00E6722F" w:rsidRPr="005E2CA0" w:rsidRDefault="00E6722F" w:rsidP="00E01ECD">
            <w:pPr>
              <w:jc w:val="center"/>
              <w:rPr>
                <w:b/>
                <w:bCs/>
                <w:sz w:val="22"/>
                <w:szCs w:val="22"/>
                <w:lang w:val="en-US"/>
              </w:rPr>
            </w:pPr>
            <w:r w:rsidRPr="005E2CA0">
              <w:rPr>
                <w:b/>
                <w:bCs/>
                <w:sz w:val="22"/>
                <w:szCs w:val="22"/>
                <w:lang w:val="en-US"/>
              </w:rPr>
              <w:t>270</w:t>
            </w:r>
          </w:p>
        </w:tc>
        <w:tc>
          <w:tcPr>
            <w:tcW w:w="1402" w:type="dxa"/>
            <w:gridSpan w:val="3"/>
            <w:tcBorders>
              <w:top w:val="single" w:sz="4" w:space="0" w:color="auto"/>
              <w:bottom w:val="single" w:sz="4" w:space="0" w:color="auto"/>
            </w:tcBorders>
            <w:vAlign w:val="center"/>
          </w:tcPr>
          <w:p w14:paraId="377A891B" w14:textId="77777777" w:rsidR="00E6722F" w:rsidRPr="005E2CA0" w:rsidRDefault="00E6722F" w:rsidP="00E01ECD">
            <w:pPr>
              <w:jc w:val="center"/>
              <w:rPr>
                <w:b/>
                <w:bCs/>
                <w:sz w:val="22"/>
                <w:szCs w:val="22"/>
                <w:lang w:val="en-US"/>
              </w:rPr>
            </w:pPr>
            <w:r w:rsidRPr="005E2CA0">
              <w:rPr>
                <w:b/>
                <w:bCs/>
                <w:sz w:val="22"/>
                <w:szCs w:val="22"/>
                <w:lang w:val="en-US"/>
              </w:rPr>
              <w:t>CE13D2</w:t>
            </w:r>
          </w:p>
        </w:tc>
        <w:tc>
          <w:tcPr>
            <w:tcW w:w="4366" w:type="dxa"/>
            <w:gridSpan w:val="5"/>
            <w:tcBorders>
              <w:top w:val="single" w:sz="4" w:space="0" w:color="auto"/>
              <w:bottom w:val="single" w:sz="4" w:space="0" w:color="auto"/>
            </w:tcBorders>
          </w:tcPr>
          <w:p w14:paraId="72EAA88C" w14:textId="77777777" w:rsidR="00E6722F" w:rsidRPr="005E2CA0" w:rsidRDefault="00E6722F" w:rsidP="00E01ECD">
            <w:pPr>
              <w:rPr>
                <w:b/>
                <w:bCs/>
                <w:sz w:val="2"/>
                <w:szCs w:val="2"/>
                <w:lang w:val="en-US"/>
              </w:rPr>
            </w:pPr>
            <w:r w:rsidRPr="005E2CA0">
              <w:rPr>
                <w:b/>
                <w:bCs/>
                <w:sz w:val="22"/>
                <w:szCs w:val="22"/>
                <w:lang w:val="en-US"/>
              </w:rPr>
              <w:t>Invelitori la acoperisuri cu membrane bituminoase modificate clasa business, Uniflex sau analog, lipite cu flacara in sistem bistrat (EPP - stratul inferior, EKP - stratul superior) pe suprafata verticala montate pe suport continuu / Consum Membrana bituminoasa EPP = 1.20 m2/m2; Membrana bituminoasa EKP = 1.20 m2/m2</w:t>
            </w:r>
          </w:p>
          <w:p w14:paraId="2F50F79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037826C"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C933AE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747AFAC" w14:textId="77777777" w:rsidR="00E6722F" w:rsidRPr="005E2CA0" w:rsidRDefault="00E6722F" w:rsidP="00E01ECD">
            <w:pPr>
              <w:jc w:val="center"/>
              <w:rPr>
                <w:b/>
                <w:bCs/>
                <w:sz w:val="22"/>
                <w:szCs w:val="22"/>
                <w:lang w:val="en-US"/>
              </w:rPr>
            </w:pPr>
            <w:r w:rsidRPr="005E2CA0">
              <w:rPr>
                <w:b/>
                <w:bCs/>
                <w:sz w:val="22"/>
                <w:szCs w:val="22"/>
                <w:lang w:val="en-US"/>
              </w:rPr>
              <w:t>12,600</w:t>
            </w:r>
          </w:p>
          <w:p w14:paraId="542B27C9" w14:textId="77777777" w:rsidR="00E6722F" w:rsidRPr="009B70F2" w:rsidRDefault="00E6722F" w:rsidP="00E01ECD">
            <w:pPr>
              <w:jc w:val="center"/>
              <w:rPr>
                <w:sz w:val="2"/>
                <w:szCs w:val="2"/>
                <w:lang w:val="en-US"/>
              </w:rPr>
            </w:pPr>
          </w:p>
        </w:tc>
      </w:tr>
      <w:tr w:rsidR="00E6722F" w:rsidRPr="00B40365" w14:paraId="10C926F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56CE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09ED4FE" w14:textId="77777777" w:rsidR="00E6722F" w:rsidRPr="00B40365" w:rsidRDefault="00E6722F" w:rsidP="00E01EC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185E0BA3" w14:textId="77777777" w:rsidR="00E6722F" w:rsidRPr="00C97908" w:rsidRDefault="00E6722F" w:rsidP="00E01EC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6AF12D5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64C37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0,530</w:t>
            </w:r>
          </w:p>
        </w:tc>
        <w:tc>
          <w:tcPr>
            <w:tcW w:w="1559" w:type="dxa"/>
            <w:gridSpan w:val="2"/>
            <w:tcBorders>
              <w:top w:val="nil"/>
              <w:bottom w:val="single" w:sz="2" w:space="0" w:color="auto"/>
            </w:tcBorders>
            <w:vAlign w:val="center"/>
          </w:tcPr>
          <w:p w14:paraId="51AA63F2" w14:textId="77777777" w:rsidR="00E6722F" w:rsidRPr="00C97908" w:rsidRDefault="00E6722F" w:rsidP="00E01ECD">
            <w:pPr>
              <w:jc w:val="center"/>
              <w:rPr>
                <w:sz w:val="16"/>
                <w:szCs w:val="16"/>
                <w:lang w:val="en-US"/>
              </w:rPr>
            </w:pPr>
            <w:r w:rsidRPr="00C97908">
              <w:rPr>
                <w:sz w:val="16"/>
                <w:szCs w:val="16"/>
                <w:lang w:val="en-US"/>
              </w:rPr>
              <w:t>6,678</w:t>
            </w:r>
          </w:p>
        </w:tc>
      </w:tr>
      <w:tr w:rsidR="00E6722F" w:rsidRPr="00B40365" w14:paraId="5137948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E8825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5DDD8D7"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AD48CA5"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72455E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0169F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194A44A1" w14:textId="77777777" w:rsidR="00E6722F" w:rsidRPr="00C97908" w:rsidRDefault="00E6722F" w:rsidP="00E01ECD">
            <w:pPr>
              <w:jc w:val="center"/>
              <w:rPr>
                <w:sz w:val="16"/>
                <w:szCs w:val="16"/>
                <w:lang w:val="en-US"/>
              </w:rPr>
            </w:pPr>
            <w:r w:rsidRPr="00C97908">
              <w:rPr>
                <w:sz w:val="16"/>
                <w:szCs w:val="16"/>
                <w:lang w:val="en-US"/>
              </w:rPr>
              <w:t>2,52</w:t>
            </w:r>
          </w:p>
        </w:tc>
      </w:tr>
      <w:tr w:rsidR="00E6722F" w:rsidRPr="00B40365" w14:paraId="733D08D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4ACAA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4E2670" w14:textId="77777777" w:rsidR="00E6722F" w:rsidRPr="00B40365" w:rsidRDefault="00E6722F" w:rsidP="00E01ECD">
            <w:pPr>
              <w:jc w:val="center"/>
              <w:rPr>
                <w:sz w:val="16"/>
                <w:szCs w:val="16"/>
                <w:lang w:val="en-US"/>
              </w:rPr>
            </w:pPr>
            <w:r w:rsidRPr="00B40365">
              <w:rPr>
                <w:sz w:val="16"/>
                <w:szCs w:val="16"/>
                <w:lang w:val="en-US"/>
              </w:rPr>
              <w:t>26821326004701</w:t>
            </w:r>
          </w:p>
        </w:tc>
        <w:tc>
          <w:tcPr>
            <w:tcW w:w="4366" w:type="dxa"/>
            <w:gridSpan w:val="4"/>
            <w:tcBorders>
              <w:top w:val="nil"/>
              <w:bottom w:val="single" w:sz="2" w:space="0" w:color="auto"/>
            </w:tcBorders>
            <w:vAlign w:val="center"/>
          </w:tcPr>
          <w:p w14:paraId="1D257D7E" w14:textId="77777777" w:rsidR="00E6722F" w:rsidRPr="00C97908" w:rsidRDefault="00E6722F" w:rsidP="00E01ECD">
            <w:pPr>
              <w:rPr>
                <w:sz w:val="16"/>
                <w:szCs w:val="16"/>
                <w:lang w:val="en-US"/>
              </w:rPr>
            </w:pPr>
            <w:r w:rsidRPr="00C97908">
              <w:rPr>
                <w:sz w:val="16"/>
                <w:szCs w:val="16"/>
                <w:lang w:val="en-US"/>
              </w:rPr>
              <w:t>Membrana bituminoasa EPP</w:t>
            </w:r>
          </w:p>
        </w:tc>
        <w:tc>
          <w:tcPr>
            <w:tcW w:w="1021" w:type="dxa"/>
            <w:gridSpan w:val="3"/>
            <w:tcBorders>
              <w:top w:val="nil"/>
              <w:bottom w:val="single" w:sz="2" w:space="0" w:color="auto"/>
            </w:tcBorders>
            <w:vAlign w:val="center"/>
          </w:tcPr>
          <w:p w14:paraId="424C0657"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99C20F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tcBorders>
            <w:vAlign w:val="center"/>
          </w:tcPr>
          <w:p w14:paraId="75A91950" w14:textId="77777777" w:rsidR="00E6722F" w:rsidRPr="00C97908" w:rsidRDefault="00E6722F" w:rsidP="00E01ECD">
            <w:pPr>
              <w:jc w:val="center"/>
              <w:rPr>
                <w:sz w:val="16"/>
                <w:szCs w:val="16"/>
                <w:lang w:val="en-US"/>
              </w:rPr>
            </w:pPr>
            <w:r w:rsidRPr="00C97908">
              <w:rPr>
                <w:sz w:val="16"/>
                <w:szCs w:val="16"/>
                <w:lang w:val="en-US"/>
              </w:rPr>
              <w:t>15,876</w:t>
            </w:r>
          </w:p>
        </w:tc>
      </w:tr>
      <w:tr w:rsidR="00E6722F" w:rsidRPr="00B40365" w14:paraId="7E598FC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85CC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55AD9FD" w14:textId="77777777" w:rsidR="00E6722F" w:rsidRPr="00B40365" w:rsidRDefault="00E6722F" w:rsidP="00E01ECD">
            <w:pPr>
              <w:jc w:val="center"/>
              <w:rPr>
                <w:sz w:val="16"/>
                <w:szCs w:val="16"/>
                <w:lang w:val="en-US"/>
              </w:rPr>
            </w:pPr>
            <w:r w:rsidRPr="00B40365">
              <w:rPr>
                <w:sz w:val="16"/>
                <w:szCs w:val="16"/>
                <w:lang w:val="en-US"/>
              </w:rPr>
              <w:t>26821326004702</w:t>
            </w:r>
          </w:p>
        </w:tc>
        <w:tc>
          <w:tcPr>
            <w:tcW w:w="4366" w:type="dxa"/>
            <w:gridSpan w:val="4"/>
            <w:tcBorders>
              <w:top w:val="nil"/>
              <w:bottom w:val="single" w:sz="2" w:space="0" w:color="auto"/>
            </w:tcBorders>
            <w:vAlign w:val="center"/>
          </w:tcPr>
          <w:p w14:paraId="59698724" w14:textId="77777777" w:rsidR="00E6722F" w:rsidRPr="00C97908" w:rsidRDefault="00E6722F" w:rsidP="00E01ECD">
            <w:pPr>
              <w:rPr>
                <w:sz w:val="16"/>
                <w:szCs w:val="16"/>
                <w:lang w:val="en-US"/>
              </w:rPr>
            </w:pPr>
            <w:r w:rsidRPr="00C97908">
              <w:rPr>
                <w:sz w:val="16"/>
                <w:szCs w:val="16"/>
                <w:lang w:val="en-US"/>
              </w:rPr>
              <w:t>Membrana bituminoasa EKP</w:t>
            </w:r>
          </w:p>
        </w:tc>
        <w:tc>
          <w:tcPr>
            <w:tcW w:w="1021" w:type="dxa"/>
            <w:gridSpan w:val="3"/>
            <w:tcBorders>
              <w:top w:val="nil"/>
              <w:bottom w:val="single" w:sz="2" w:space="0" w:color="auto"/>
            </w:tcBorders>
            <w:vAlign w:val="center"/>
          </w:tcPr>
          <w:p w14:paraId="40724DD0"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C20075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tcBorders>
            <w:vAlign w:val="center"/>
          </w:tcPr>
          <w:p w14:paraId="73C597B2" w14:textId="77777777" w:rsidR="00E6722F" w:rsidRPr="00C97908" w:rsidRDefault="00E6722F" w:rsidP="00E01ECD">
            <w:pPr>
              <w:jc w:val="center"/>
              <w:rPr>
                <w:sz w:val="16"/>
                <w:szCs w:val="16"/>
                <w:lang w:val="en-US"/>
              </w:rPr>
            </w:pPr>
            <w:r w:rsidRPr="00C97908">
              <w:rPr>
                <w:sz w:val="16"/>
                <w:szCs w:val="16"/>
                <w:lang w:val="en-US"/>
              </w:rPr>
              <w:t>15,876</w:t>
            </w:r>
          </w:p>
        </w:tc>
      </w:tr>
      <w:tr w:rsidR="00E6722F" w:rsidRPr="00B40365" w14:paraId="71D08E9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EED3B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13BD88A" w14:textId="77777777" w:rsidR="00E6722F" w:rsidRPr="00B40365" w:rsidRDefault="00E6722F" w:rsidP="00E01ECD">
            <w:pPr>
              <w:jc w:val="center"/>
              <w:rPr>
                <w:sz w:val="16"/>
                <w:szCs w:val="16"/>
                <w:lang w:val="en-US"/>
              </w:rPr>
            </w:pPr>
            <w:r w:rsidRPr="00B40365">
              <w:rPr>
                <w:sz w:val="16"/>
                <w:szCs w:val="16"/>
                <w:lang w:val="en-US"/>
              </w:rPr>
              <w:t>2320216201058</w:t>
            </w:r>
          </w:p>
        </w:tc>
        <w:tc>
          <w:tcPr>
            <w:tcW w:w="4366" w:type="dxa"/>
            <w:gridSpan w:val="4"/>
            <w:tcBorders>
              <w:top w:val="nil"/>
              <w:bottom w:val="single" w:sz="2" w:space="0" w:color="auto"/>
            </w:tcBorders>
            <w:vAlign w:val="center"/>
          </w:tcPr>
          <w:p w14:paraId="6FEED230" w14:textId="77777777" w:rsidR="00E6722F" w:rsidRPr="00C97908" w:rsidRDefault="00E6722F" w:rsidP="00E01ECD">
            <w:pPr>
              <w:rPr>
                <w:sz w:val="16"/>
                <w:szCs w:val="16"/>
                <w:lang w:val="en-US"/>
              </w:rPr>
            </w:pPr>
            <w:r w:rsidRPr="00C97908">
              <w:rPr>
                <w:sz w:val="16"/>
                <w:szCs w:val="16"/>
                <w:lang w:val="en-US"/>
              </w:rPr>
              <w:t>Gaz butan (butelii)</w:t>
            </w:r>
          </w:p>
        </w:tc>
        <w:tc>
          <w:tcPr>
            <w:tcW w:w="1021" w:type="dxa"/>
            <w:gridSpan w:val="3"/>
            <w:tcBorders>
              <w:top w:val="nil"/>
              <w:bottom w:val="single" w:sz="2" w:space="0" w:color="auto"/>
            </w:tcBorders>
            <w:vAlign w:val="center"/>
          </w:tcPr>
          <w:p w14:paraId="3802742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2EACC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06A7E388" w14:textId="77777777" w:rsidR="00E6722F" w:rsidRPr="00C97908" w:rsidRDefault="00E6722F" w:rsidP="00E01ECD">
            <w:pPr>
              <w:jc w:val="center"/>
              <w:rPr>
                <w:sz w:val="16"/>
                <w:szCs w:val="16"/>
                <w:lang w:val="en-US"/>
              </w:rPr>
            </w:pPr>
            <w:r w:rsidRPr="00C97908">
              <w:rPr>
                <w:sz w:val="16"/>
                <w:szCs w:val="16"/>
                <w:lang w:val="en-US"/>
              </w:rPr>
              <w:t>7,938</w:t>
            </w:r>
          </w:p>
        </w:tc>
      </w:tr>
      <w:tr w:rsidR="00E6722F" w:rsidRPr="00B40365" w14:paraId="53CFDC6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FAAA1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5D1F88" w14:textId="77777777" w:rsidR="00E6722F" w:rsidRPr="00B40365" w:rsidRDefault="00E6722F" w:rsidP="00E01ECD">
            <w:pPr>
              <w:jc w:val="center"/>
              <w:rPr>
                <w:sz w:val="16"/>
                <w:szCs w:val="16"/>
                <w:lang w:val="en-US"/>
              </w:rPr>
            </w:pPr>
            <w:r w:rsidRPr="00B40365">
              <w:rPr>
                <w:sz w:val="16"/>
                <w:szCs w:val="16"/>
                <w:lang w:val="en-US"/>
              </w:rPr>
              <w:t>2921140007681</w:t>
            </w:r>
          </w:p>
        </w:tc>
        <w:tc>
          <w:tcPr>
            <w:tcW w:w="4366" w:type="dxa"/>
            <w:gridSpan w:val="4"/>
            <w:tcBorders>
              <w:top w:val="nil"/>
              <w:bottom w:val="single" w:sz="2" w:space="0" w:color="auto"/>
            </w:tcBorders>
            <w:vAlign w:val="center"/>
          </w:tcPr>
          <w:p w14:paraId="568F8E0E" w14:textId="77777777" w:rsidR="00E6722F" w:rsidRPr="00C97908" w:rsidRDefault="00E6722F" w:rsidP="00E01ECD">
            <w:pPr>
              <w:rPr>
                <w:sz w:val="16"/>
                <w:szCs w:val="16"/>
                <w:lang w:val="en-US"/>
              </w:rPr>
            </w:pPr>
            <w:r w:rsidRPr="00C97908">
              <w:rPr>
                <w:sz w:val="16"/>
                <w:szCs w:val="16"/>
                <w:lang w:val="en-US"/>
              </w:rPr>
              <w:t>Arzator cu flacara</w:t>
            </w:r>
          </w:p>
        </w:tc>
        <w:tc>
          <w:tcPr>
            <w:tcW w:w="1021" w:type="dxa"/>
            <w:gridSpan w:val="3"/>
            <w:tcBorders>
              <w:top w:val="nil"/>
              <w:bottom w:val="single" w:sz="2" w:space="0" w:color="auto"/>
            </w:tcBorders>
            <w:vAlign w:val="center"/>
          </w:tcPr>
          <w:p w14:paraId="5C498D6B"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C3360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0,340</w:t>
            </w:r>
          </w:p>
        </w:tc>
        <w:tc>
          <w:tcPr>
            <w:tcW w:w="1559" w:type="dxa"/>
            <w:gridSpan w:val="2"/>
            <w:tcBorders>
              <w:top w:val="nil"/>
              <w:bottom w:val="single" w:sz="2" w:space="0" w:color="auto"/>
              <w:right w:val="single" w:sz="4" w:space="0" w:color="auto"/>
            </w:tcBorders>
            <w:vAlign w:val="center"/>
          </w:tcPr>
          <w:p w14:paraId="37FBD965" w14:textId="77777777" w:rsidR="00E6722F" w:rsidRPr="00C97908" w:rsidRDefault="00E6722F" w:rsidP="00E01ECD">
            <w:pPr>
              <w:jc w:val="center"/>
              <w:rPr>
                <w:sz w:val="16"/>
                <w:szCs w:val="16"/>
                <w:lang w:val="en-US"/>
              </w:rPr>
            </w:pPr>
            <w:r w:rsidRPr="00C97908">
              <w:rPr>
                <w:sz w:val="16"/>
                <w:szCs w:val="16"/>
                <w:lang w:val="en-US"/>
              </w:rPr>
              <w:t>4,284</w:t>
            </w:r>
          </w:p>
        </w:tc>
      </w:tr>
      <w:tr w:rsidR="00E6722F" w:rsidRPr="00B40365" w14:paraId="6B86476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6ED5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0B72CE" w14:textId="77777777" w:rsidR="00E6722F" w:rsidRPr="00B40365" w:rsidRDefault="00E6722F" w:rsidP="00E01EC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64000A8" w14:textId="77777777" w:rsidR="00E6722F" w:rsidRPr="00C97908" w:rsidRDefault="00E6722F" w:rsidP="00E01EC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066133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FCB55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right w:val="single" w:sz="4" w:space="0" w:color="auto"/>
            </w:tcBorders>
            <w:vAlign w:val="center"/>
          </w:tcPr>
          <w:p w14:paraId="27C5D4ED" w14:textId="77777777" w:rsidR="00E6722F" w:rsidRPr="00C97908" w:rsidRDefault="00E6722F" w:rsidP="00E01ECD">
            <w:pPr>
              <w:jc w:val="center"/>
              <w:rPr>
                <w:sz w:val="16"/>
                <w:szCs w:val="16"/>
                <w:lang w:val="en-US"/>
              </w:rPr>
            </w:pPr>
            <w:r w:rsidRPr="00C97908">
              <w:rPr>
                <w:sz w:val="16"/>
                <w:szCs w:val="16"/>
                <w:lang w:val="en-US"/>
              </w:rPr>
              <w:t>0,756</w:t>
            </w:r>
          </w:p>
        </w:tc>
      </w:tr>
      <w:tr w:rsidR="00E6722F" w:rsidRPr="009B70F2" w14:paraId="6A88507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6E73A5" w14:textId="77777777" w:rsidR="00E6722F" w:rsidRPr="005E2CA0" w:rsidRDefault="00E6722F" w:rsidP="00E01ECD">
            <w:pPr>
              <w:jc w:val="center"/>
              <w:rPr>
                <w:b/>
                <w:bCs/>
                <w:sz w:val="22"/>
                <w:szCs w:val="22"/>
                <w:lang w:val="en-US"/>
              </w:rPr>
            </w:pPr>
            <w:r w:rsidRPr="005E2CA0">
              <w:rPr>
                <w:b/>
                <w:bCs/>
                <w:sz w:val="22"/>
                <w:szCs w:val="22"/>
                <w:lang w:val="en-US"/>
              </w:rPr>
              <w:t>271</w:t>
            </w:r>
          </w:p>
        </w:tc>
        <w:tc>
          <w:tcPr>
            <w:tcW w:w="1402" w:type="dxa"/>
            <w:gridSpan w:val="3"/>
            <w:tcBorders>
              <w:top w:val="single" w:sz="4" w:space="0" w:color="auto"/>
              <w:bottom w:val="single" w:sz="4" w:space="0" w:color="auto"/>
            </w:tcBorders>
            <w:vAlign w:val="center"/>
          </w:tcPr>
          <w:p w14:paraId="3D573504" w14:textId="77777777" w:rsidR="00E6722F" w:rsidRPr="005E2CA0" w:rsidRDefault="00E6722F" w:rsidP="00E01ECD">
            <w:pPr>
              <w:jc w:val="center"/>
              <w:rPr>
                <w:b/>
                <w:bCs/>
                <w:sz w:val="22"/>
                <w:szCs w:val="22"/>
                <w:lang w:val="en-US"/>
              </w:rPr>
            </w:pPr>
            <w:r w:rsidRPr="005E2CA0">
              <w:rPr>
                <w:b/>
                <w:bCs/>
                <w:sz w:val="22"/>
                <w:szCs w:val="22"/>
                <w:lang w:val="en-US"/>
              </w:rPr>
              <w:t>CK18C</w:t>
            </w:r>
          </w:p>
        </w:tc>
        <w:tc>
          <w:tcPr>
            <w:tcW w:w="4366" w:type="dxa"/>
            <w:gridSpan w:val="5"/>
            <w:tcBorders>
              <w:top w:val="single" w:sz="4" w:space="0" w:color="auto"/>
              <w:bottom w:val="single" w:sz="4" w:space="0" w:color="auto"/>
            </w:tcBorders>
          </w:tcPr>
          <w:p w14:paraId="5599BD82" w14:textId="77777777" w:rsidR="00E6722F" w:rsidRPr="005E2CA0" w:rsidRDefault="00E6722F" w:rsidP="00E01ECD">
            <w:pPr>
              <w:rPr>
                <w:b/>
                <w:bCs/>
                <w:sz w:val="2"/>
                <w:szCs w:val="2"/>
                <w:lang w:val="en-US"/>
              </w:rPr>
            </w:pPr>
            <w:r w:rsidRPr="005E2CA0">
              <w:rPr>
                <w:b/>
                <w:bCs/>
                <w:sz w:val="22"/>
                <w:szCs w:val="22"/>
                <w:lang w:val="en-US"/>
              </w:rPr>
              <w:t>Montare Scurgere din tabla zincata latime desfasurata 100mm gr.0.45 mm</w:t>
            </w:r>
          </w:p>
          <w:p w14:paraId="0608030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C685B4F"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A83E20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0822764" w14:textId="77777777" w:rsidR="00E6722F" w:rsidRPr="005E2CA0" w:rsidRDefault="00E6722F" w:rsidP="00E01ECD">
            <w:pPr>
              <w:jc w:val="center"/>
              <w:rPr>
                <w:b/>
                <w:bCs/>
                <w:sz w:val="22"/>
                <w:szCs w:val="22"/>
                <w:lang w:val="en-US"/>
              </w:rPr>
            </w:pPr>
            <w:r w:rsidRPr="005E2CA0">
              <w:rPr>
                <w:b/>
                <w:bCs/>
                <w:sz w:val="22"/>
                <w:szCs w:val="22"/>
                <w:lang w:val="en-US"/>
              </w:rPr>
              <w:t>42,000</w:t>
            </w:r>
          </w:p>
          <w:p w14:paraId="5C2DF7CD" w14:textId="77777777" w:rsidR="00E6722F" w:rsidRPr="009B70F2" w:rsidRDefault="00E6722F" w:rsidP="00E01ECD">
            <w:pPr>
              <w:jc w:val="center"/>
              <w:rPr>
                <w:sz w:val="2"/>
                <w:szCs w:val="2"/>
                <w:lang w:val="en-US"/>
              </w:rPr>
            </w:pPr>
          </w:p>
        </w:tc>
      </w:tr>
      <w:tr w:rsidR="00E6722F" w:rsidRPr="00B40365" w14:paraId="7625342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83824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22AB017" w14:textId="77777777" w:rsidR="00E6722F" w:rsidRPr="00B40365" w:rsidRDefault="00E6722F" w:rsidP="00E01EC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AB266AD" w14:textId="77777777" w:rsidR="00E6722F" w:rsidRPr="00C97908" w:rsidRDefault="00E6722F" w:rsidP="00E01EC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919F2A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7F01E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0,260</w:t>
            </w:r>
          </w:p>
        </w:tc>
        <w:tc>
          <w:tcPr>
            <w:tcW w:w="1559" w:type="dxa"/>
            <w:gridSpan w:val="2"/>
            <w:tcBorders>
              <w:top w:val="nil"/>
              <w:bottom w:val="single" w:sz="2" w:space="0" w:color="auto"/>
            </w:tcBorders>
            <w:vAlign w:val="center"/>
          </w:tcPr>
          <w:p w14:paraId="4A77EF54" w14:textId="77777777" w:rsidR="00E6722F" w:rsidRPr="00C97908" w:rsidRDefault="00E6722F" w:rsidP="00E01ECD">
            <w:pPr>
              <w:jc w:val="center"/>
              <w:rPr>
                <w:sz w:val="16"/>
                <w:szCs w:val="16"/>
                <w:lang w:val="en-US"/>
              </w:rPr>
            </w:pPr>
            <w:r w:rsidRPr="00C97908">
              <w:rPr>
                <w:sz w:val="16"/>
                <w:szCs w:val="16"/>
                <w:lang w:val="en-US"/>
              </w:rPr>
              <w:t>10,92</w:t>
            </w:r>
          </w:p>
        </w:tc>
      </w:tr>
      <w:tr w:rsidR="00E6722F" w:rsidRPr="00B40365" w14:paraId="7C86564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4E45F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1DFA698" w14:textId="77777777" w:rsidR="00E6722F" w:rsidRPr="00B40365" w:rsidRDefault="00E6722F" w:rsidP="00E01ECD">
            <w:pPr>
              <w:jc w:val="center"/>
              <w:rPr>
                <w:sz w:val="16"/>
                <w:szCs w:val="16"/>
                <w:lang w:val="en-US"/>
              </w:rPr>
            </w:pPr>
            <w:r w:rsidRPr="00B40365">
              <w:rPr>
                <w:sz w:val="16"/>
                <w:szCs w:val="16"/>
                <w:lang w:val="en-US"/>
              </w:rPr>
              <w:t>274312354902512</w:t>
            </w:r>
          </w:p>
        </w:tc>
        <w:tc>
          <w:tcPr>
            <w:tcW w:w="4366" w:type="dxa"/>
            <w:gridSpan w:val="4"/>
            <w:tcBorders>
              <w:top w:val="nil"/>
              <w:bottom w:val="single" w:sz="2" w:space="0" w:color="auto"/>
            </w:tcBorders>
            <w:vAlign w:val="center"/>
          </w:tcPr>
          <w:p w14:paraId="6C06EB16" w14:textId="77777777" w:rsidR="00E6722F" w:rsidRPr="00C97908" w:rsidRDefault="00E6722F" w:rsidP="00E01ECD">
            <w:pPr>
              <w:rPr>
                <w:sz w:val="16"/>
                <w:szCs w:val="16"/>
                <w:lang w:val="en-US"/>
              </w:rPr>
            </w:pPr>
            <w:r w:rsidRPr="00C97908">
              <w:rPr>
                <w:sz w:val="16"/>
                <w:szCs w:val="16"/>
                <w:lang w:val="en-US"/>
              </w:rPr>
              <w:t>Scurgere din tabla zincata latime desfasurata 100mm gr.0.45 mm</w:t>
            </w:r>
          </w:p>
        </w:tc>
        <w:tc>
          <w:tcPr>
            <w:tcW w:w="1021" w:type="dxa"/>
            <w:gridSpan w:val="3"/>
            <w:tcBorders>
              <w:top w:val="nil"/>
              <w:bottom w:val="single" w:sz="2" w:space="0" w:color="auto"/>
            </w:tcBorders>
            <w:vAlign w:val="center"/>
          </w:tcPr>
          <w:p w14:paraId="60758AF9"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861668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6BA6E404" w14:textId="77777777" w:rsidR="00E6722F" w:rsidRPr="00C97908" w:rsidRDefault="00E6722F" w:rsidP="00E01ECD">
            <w:pPr>
              <w:jc w:val="center"/>
              <w:rPr>
                <w:sz w:val="16"/>
                <w:szCs w:val="16"/>
                <w:lang w:val="en-US"/>
              </w:rPr>
            </w:pPr>
            <w:r w:rsidRPr="00C97908">
              <w:rPr>
                <w:sz w:val="16"/>
                <w:szCs w:val="16"/>
                <w:lang w:val="en-US"/>
              </w:rPr>
              <w:t>44,10</w:t>
            </w:r>
          </w:p>
        </w:tc>
      </w:tr>
      <w:tr w:rsidR="00E6722F" w:rsidRPr="00B40365" w14:paraId="7F74B12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A8C02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CDF7FD8"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5382A60"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6BEABD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D2765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3414079C" w14:textId="77777777" w:rsidR="00E6722F" w:rsidRPr="00C97908" w:rsidRDefault="00E6722F" w:rsidP="00E01ECD">
            <w:pPr>
              <w:jc w:val="center"/>
              <w:rPr>
                <w:sz w:val="16"/>
                <w:szCs w:val="16"/>
                <w:lang w:val="en-US"/>
              </w:rPr>
            </w:pPr>
            <w:r w:rsidRPr="00C97908">
              <w:rPr>
                <w:sz w:val="16"/>
                <w:szCs w:val="16"/>
                <w:lang w:val="en-US"/>
              </w:rPr>
              <w:t>1,05</w:t>
            </w:r>
          </w:p>
        </w:tc>
      </w:tr>
      <w:tr w:rsidR="00E6722F" w:rsidRPr="00B40365" w14:paraId="526302C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C277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F41D59E" w14:textId="77777777" w:rsidR="00E6722F" w:rsidRPr="00B40365" w:rsidRDefault="00E6722F" w:rsidP="00E01EC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7BACF7BF" w14:textId="77777777" w:rsidR="00E6722F" w:rsidRPr="00C97908" w:rsidRDefault="00E6722F" w:rsidP="00E01EC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35A94310"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7E8D3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46FC26A3" w14:textId="77777777" w:rsidR="00E6722F" w:rsidRPr="00C97908" w:rsidRDefault="00E6722F" w:rsidP="00E01ECD">
            <w:pPr>
              <w:jc w:val="center"/>
              <w:rPr>
                <w:sz w:val="16"/>
                <w:szCs w:val="16"/>
                <w:lang w:val="en-US"/>
              </w:rPr>
            </w:pPr>
            <w:r w:rsidRPr="00C97908">
              <w:rPr>
                <w:sz w:val="16"/>
                <w:szCs w:val="16"/>
                <w:lang w:val="en-US"/>
              </w:rPr>
              <w:t>0,042</w:t>
            </w:r>
          </w:p>
        </w:tc>
      </w:tr>
      <w:tr w:rsidR="00E6722F" w:rsidRPr="00B40365" w14:paraId="699F685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6E2B5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C807D8C" w14:textId="77777777" w:rsidR="00E6722F" w:rsidRPr="00B40365" w:rsidRDefault="00E6722F" w:rsidP="00E01EC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385D2366" w14:textId="77777777" w:rsidR="00E6722F" w:rsidRPr="00C97908" w:rsidRDefault="00E6722F" w:rsidP="00E01EC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6823DB1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98F5C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14:paraId="011A50EE" w14:textId="77777777" w:rsidR="00E6722F" w:rsidRPr="00C97908" w:rsidRDefault="00E6722F" w:rsidP="00E01ECD">
            <w:pPr>
              <w:jc w:val="center"/>
              <w:rPr>
                <w:sz w:val="16"/>
                <w:szCs w:val="16"/>
                <w:lang w:val="en-US"/>
              </w:rPr>
            </w:pPr>
            <w:r w:rsidRPr="00C97908">
              <w:rPr>
                <w:sz w:val="16"/>
                <w:szCs w:val="16"/>
                <w:lang w:val="en-US"/>
              </w:rPr>
              <w:t>252,00</w:t>
            </w:r>
          </w:p>
        </w:tc>
      </w:tr>
      <w:tr w:rsidR="00E6722F" w:rsidRPr="009B70F2" w14:paraId="6286F47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71CB90" w14:textId="77777777" w:rsidR="00E6722F" w:rsidRPr="005E2CA0" w:rsidRDefault="00E6722F" w:rsidP="00E01ECD">
            <w:pPr>
              <w:jc w:val="center"/>
              <w:rPr>
                <w:b/>
                <w:bCs/>
                <w:sz w:val="22"/>
                <w:szCs w:val="22"/>
                <w:lang w:val="en-US"/>
              </w:rPr>
            </w:pPr>
            <w:r w:rsidRPr="005E2CA0">
              <w:rPr>
                <w:b/>
                <w:bCs/>
                <w:sz w:val="22"/>
                <w:szCs w:val="22"/>
                <w:lang w:val="en-US"/>
              </w:rPr>
              <w:t>272</w:t>
            </w:r>
          </w:p>
        </w:tc>
        <w:tc>
          <w:tcPr>
            <w:tcW w:w="1402" w:type="dxa"/>
            <w:gridSpan w:val="3"/>
            <w:tcBorders>
              <w:top w:val="single" w:sz="4" w:space="0" w:color="auto"/>
              <w:bottom w:val="single" w:sz="4" w:space="0" w:color="auto"/>
            </w:tcBorders>
            <w:vAlign w:val="center"/>
          </w:tcPr>
          <w:p w14:paraId="5F9B13F9" w14:textId="77777777" w:rsidR="00E6722F" w:rsidRPr="005E2CA0" w:rsidRDefault="00E6722F" w:rsidP="00E01ECD">
            <w:pPr>
              <w:jc w:val="center"/>
              <w:rPr>
                <w:b/>
                <w:bCs/>
                <w:sz w:val="22"/>
                <w:szCs w:val="22"/>
                <w:lang w:val="en-US"/>
              </w:rPr>
            </w:pPr>
            <w:r w:rsidRPr="005E2CA0">
              <w:rPr>
                <w:b/>
                <w:bCs/>
                <w:sz w:val="22"/>
                <w:szCs w:val="22"/>
                <w:lang w:val="en-US"/>
              </w:rPr>
              <w:t>CE25A</w:t>
            </w:r>
          </w:p>
        </w:tc>
        <w:tc>
          <w:tcPr>
            <w:tcW w:w="4366" w:type="dxa"/>
            <w:gridSpan w:val="5"/>
            <w:tcBorders>
              <w:top w:val="single" w:sz="4" w:space="0" w:color="auto"/>
              <w:bottom w:val="single" w:sz="4" w:space="0" w:color="auto"/>
            </w:tcBorders>
          </w:tcPr>
          <w:p w14:paraId="5B5A2E4B" w14:textId="77777777" w:rsidR="00E6722F" w:rsidRPr="005E2CA0" w:rsidRDefault="00E6722F" w:rsidP="00E01ECD">
            <w:pPr>
              <w:rPr>
                <w:b/>
                <w:bCs/>
                <w:sz w:val="2"/>
                <w:szCs w:val="2"/>
                <w:lang w:val="en-US"/>
              </w:rPr>
            </w:pPr>
            <w:r w:rsidRPr="005E2CA0">
              <w:rPr>
                <w:b/>
                <w:bCs/>
                <w:sz w:val="22"/>
                <w:szCs w:val="22"/>
                <w:lang w:val="en-US"/>
              </w:rPr>
              <w:t>Etansarea suplimentara pe contur, la strapungeri sau rosturi cu chituri sau masticuri bituminoase</w:t>
            </w:r>
          </w:p>
          <w:p w14:paraId="2DAED03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677513C"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A74308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677958B" w14:textId="77777777" w:rsidR="00E6722F" w:rsidRPr="005E2CA0" w:rsidRDefault="00E6722F" w:rsidP="00E01ECD">
            <w:pPr>
              <w:jc w:val="center"/>
              <w:rPr>
                <w:b/>
                <w:bCs/>
                <w:sz w:val="22"/>
                <w:szCs w:val="22"/>
                <w:lang w:val="en-US"/>
              </w:rPr>
            </w:pPr>
            <w:r w:rsidRPr="005E2CA0">
              <w:rPr>
                <w:b/>
                <w:bCs/>
                <w:sz w:val="22"/>
                <w:szCs w:val="22"/>
                <w:lang w:val="en-US"/>
              </w:rPr>
              <w:t>42,000</w:t>
            </w:r>
          </w:p>
          <w:p w14:paraId="14B0ED29" w14:textId="77777777" w:rsidR="00E6722F" w:rsidRPr="009B70F2" w:rsidRDefault="00E6722F" w:rsidP="00E01ECD">
            <w:pPr>
              <w:jc w:val="center"/>
              <w:rPr>
                <w:sz w:val="2"/>
                <w:szCs w:val="2"/>
                <w:lang w:val="en-US"/>
              </w:rPr>
            </w:pPr>
          </w:p>
        </w:tc>
      </w:tr>
      <w:tr w:rsidR="00E6722F" w:rsidRPr="00B40365" w14:paraId="100EFBF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C75E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2328FA" w14:textId="77777777" w:rsidR="00E6722F" w:rsidRPr="00B40365" w:rsidRDefault="00E6722F" w:rsidP="00E01EC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1BE802EC" w14:textId="77777777" w:rsidR="00E6722F" w:rsidRPr="00C97908" w:rsidRDefault="00E6722F" w:rsidP="00E01EC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2EC4D43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0D98C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34AA9B27" w14:textId="77777777" w:rsidR="00E6722F" w:rsidRPr="00C97908" w:rsidRDefault="00E6722F" w:rsidP="00E01ECD">
            <w:pPr>
              <w:jc w:val="center"/>
              <w:rPr>
                <w:sz w:val="16"/>
                <w:szCs w:val="16"/>
                <w:lang w:val="en-US"/>
              </w:rPr>
            </w:pPr>
            <w:r w:rsidRPr="00C97908">
              <w:rPr>
                <w:sz w:val="16"/>
                <w:szCs w:val="16"/>
                <w:lang w:val="en-US"/>
              </w:rPr>
              <w:t>12,60</w:t>
            </w:r>
          </w:p>
        </w:tc>
      </w:tr>
      <w:tr w:rsidR="00E6722F" w:rsidRPr="00B40365" w14:paraId="6BF358D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E5E41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6B1AC4"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EEED30D"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B2391A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98B91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400C0DB" w14:textId="77777777" w:rsidR="00E6722F" w:rsidRPr="00C97908" w:rsidRDefault="00E6722F" w:rsidP="00E01ECD">
            <w:pPr>
              <w:jc w:val="center"/>
              <w:rPr>
                <w:sz w:val="16"/>
                <w:szCs w:val="16"/>
                <w:lang w:val="en-US"/>
              </w:rPr>
            </w:pPr>
            <w:r w:rsidRPr="00C97908">
              <w:rPr>
                <w:sz w:val="16"/>
                <w:szCs w:val="16"/>
                <w:lang w:val="en-US"/>
              </w:rPr>
              <w:t>2,10</w:t>
            </w:r>
          </w:p>
        </w:tc>
      </w:tr>
      <w:tr w:rsidR="00E6722F" w:rsidRPr="00B40365" w14:paraId="3C4A4F0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319C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921993A" w14:textId="77777777" w:rsidR="00E6722F" w:rsidRPr="00B40365" w:rsidRDefault="00E6722F" w:rsidP="00E01ECD">
            <w:pPr>
              <w:jc w:val="center"/>
              <w:rPr>
                <w:sz w:val="16"/>
                <w:szCs w:val="16"/>
                <w:lang w:val="en-US"/>
              </w:rPr>
            </w:pPr>
            <w:r w:rsidRPr="00B40365">
              <w:rPr>
                <w:sz w:val="16"/>
                <w:szCs w:val="16"/>
                <w:lang w:val="en-US"/>
              </w:rPr>
              <w:t>2430226103000b</w:t>
            </w:r>
          </w:p>
        </w:tc>
        <w:tc>
          <w:tcPr>
            <w:tcW w:w="4366" w:type="dxa"/>
            <w:gridSpan w:val="4"/>
            <w:tcBorders>
              <w:top w:val="nil"/>
              <w:bottom w:val="single" w:sz="2" w:space="0" w:color="auto"/>
            </w:tcBorders>
            <w:vAlign w:val="center"/>
          </w:tcPr>
          <w:p w14:paraId="39001220" w14:textId="77777777" w:rsidR="00E6722F" w:rsidRPr="00C97908" w:rsidRDefault="00E6722F" w:rsidP="00E01ECD">
            <w:pPr>
              <w:rPr>
                <w:sz w:val="16"/>
                <w:szCs w:val="16"/>
                <w:lang w:val="en-US"/>
              </w:rPr>
            </w:pPr>
            <w:r w:rsidRPr="00C97908">
              <w:rPr>
                <w:sz w:val="16"/>
                <w:szCs w:val="16"/>
                <w:lang w:val="en-US"/>
              </w:rPr>
              <w:t>Chit bituminos</w:t>
            </w:r>
          </w:p>
        </w:tc>
        <w:tc>
          <w:tcPr>
            <w:tcW w:w="1021" w:type="dxa"/>
            <w:gridSpan w:val="3"/>
            <w:tcBorders>
              <w:top w:val="nil"/>
              <w:bottom w:val="single" w:sz="2" w:space="0" w:color="auto"/>
            </w:tcBorders>
            <w:vAlign w:val="center"/>
          </w:tcPr>
          <w:p w14:paraId="52C4171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B783E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664D3DD7" w14:textId="77777777" w:rsidR="00E6722F" w:rsidRPr="00C97908" w:rsidRDefault="00E6722F" w:rsidP="00E01ECD">
            <w:pPr>
              <w:jc w:val="center"/>
              <w:rPr>
                <w:sz w:val="16"/>
                <w:szCs w:val="16"/>
                <w:lang w:val="en-US"/>
              </w:rPr>
            </w:pPr>
            <w:r w:rsidRPr="00C97908">
              <w:rPr>
                <w:sz w:val="16"/>
                <w:szCs w:val="16"/>
                <w:lang w:val="en-US"/>
              </w:rPr>
              <w:t>6,615</w:t>
            </w:r>
          </w:p>
        </w:tc>
      </w:tr>
      <w:tr w:rsidR="00E6722F" w:rsidRPr="00B40365" w14:paraId="03A0B8B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C684E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FE65995" w14:textId="77777777" w:rsidR="00E6722F" w:rsidRPr="00B40365" w:rsidRDefault="00E6722F" w:rsidP="00E01ECD">
            <w:pPr>
              <w:jc w:val="center"/>
              <w:rPr>
                <w:sz w:val="16"/>
                <w:szCs w:val="16"/>
                <w:lang w:val="en-US"/>
              </w:rPr>
            </w:pPr>
            <w:r w:rsidRPr="00B40365">
              <w:rPr>
                <w:sz w:val="16"/>
                <w:szCs w:val="16"/>
                <w:lang w:val="en-US"/>
              </w:rPr>
              <w:t>2413337345800</w:t>
            </w:r>
          </w:p>
        </w:tc>
        <w:tc>
          <w:tcPr>
            <w:tcW w:w="4366" w:type="dxa"/>
            <w:gridSpan w:val="4"/>
            <w:tcBorders>
              <w:top w:val="nil"/>
              <w:bottom w:val="single" w:sz="2" w:space="0" w:color="auto"/>
            </w:tcBorders>
            <w:vAlign w:val="center"/>
          </w:tcPr>
          <w:p w14:paraId="630768AB" w14:textId="77777777" w:rsidR="00E6722F" w:rsidRPr="00C97908" w:rsidRDefault="00E6722F" w:rsidP="00E01ECD">
            <w:pPr>
              <w:rPr>
                <w:sz w:val="16"/>
                <w:szCs w:val="16"/>
                <w:lang w:val="en-US"/>
              </w:rPr>
            </w:pPr>
            <w:r w:rsidRPr="00C97908">
              <w:rPr>
                <w:sz w:val="16"/>
                <w:szCs w:val="16"/>
                <w:lang w:val="en-US"/>
              </w:rPr>
              <w:t>Solutie de amorsaj</w:t>
            </w:r>
          </w:p>
        </w:tc>
        <w:tc>
          <w:tcPr>
            <w:tcW w:w="1021" w:type="dxa"/>
            <w:gridSpan w:val="3"/>
            <w:tcBorders>
              <w:top w:val="nil"/>
              <w:bottom w:val="single" w:sz="2" w:space="0" w:color="auto"/>
            </w:tcBorders>
            <w:vAlign w:val="center"/>
          </w:tcPr>
          <w:p w14:paraId="2E474329" w14:textId="77777777" w:rsidR="00E6722F" w:rsidRPr="00C97908" w:rsidRDefault="00E6722F" w:rsidP="00E01EC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EE849F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06A9346" w14:textId="77777777" w:rsidR="00E6722F" w:rsidRPr="00C97908" w:rsidRDefault="00E6722F" w:rsidP="00E01ECD">
            <w:pPr>
              <w:jc w:val="center"/>
              <w:rPr>
                <w:sz w:val="16"/>
                <w:szCs w:val="16"/>
                <w:lang w:val="en-US"/>
              </w:rPr>
            </w:pPr>
            <w:r w:rsidRPr="00C97908">
              <w:rPr>
                <w:sz w:val="16"/>
                <w:szCs w:val="16"/>
                <w:lang w:val="en-US"/>
              </w:rPr>
              <w:t>0,441</w:t>
            </w:r>
          </w:p>
        </w:tc>
      </w:tr>
      <w:tr w:rsidR="00E6722F" w:rsidRPr="009B70F2" w14:paraId="44C2193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DB784F" w14:textId="77777777" w:rsidR="00E6722F" w:rsidRPr="005E2CA0" w:rsidRDefault="00E6722F" w:rsidP="00E01ECD">
            <w:pPr>
              <w:jc w:val="center"/>
              <w:rPr>
                <w:b/>
                <w:bCs/>
                <w:sz w:val="22"/>
                <w:szCs w:val="22"/>
                <w:lang w:val="en-US"/>
              </w:rPr>
            </w:pPr>
            <w:r w:rsidRPr="005E2CA0">
              <w:rPr>
                <w:b/>
                <w:bCs/>
                <w:sz w:val="22"/>
                <w:szCs w:val="22"/>
                <w:lang w:val="en-US"/>
              </w:rPr>
              <w:t>273</w:t>
            </w:r>
          </w:p>
        </w:tc>
        <w:tc>
          <w:tcPr>
            <w:tcW w:w="1402" w:type="dxa"/>
            <w:gridSpan w:val="3"/>
            <w:tcBorders>
              <w:top w:val="single" w:sz="4" w:space="0" w:color="auto"/>
              <w:bottom w:val="single" w:sz="4" w:space="0" w:color="auto"/>
            </w:tcBorders>
            <w:vAlign w:val="center"/>
          </w:tcPr>
          <w:p w14:paraId="49A34624" w14:textId="77777777" w:rsidR="00E6722F" w:rsidRPr="005E2CA0" w:rsidRDefault="00E6722F" w:rsidP="00E01ECD">
            <w:pPr>
              <w:jc w:val="center"/>
              <w:rPr>
                <w:b/>
                <w:bCs/>
                <w:sz w:val="22"/>
                <w:szCs w:val="22"/>
                <w:lang w:val="en-US"/>
              </w:rPr>
            </w:pPr>
            <w:r w:rsidRPr="005E2CA0">
              <w:rPr>
                <w:b/>
                <w:bCs/>
                <w:sz w:val="22"/>
                <w:szCs w:val="22"/>
                <w:lang w:val="en-US"/>
              </w:rPr>
              <w:t>CE40A</w:t>
            </w:r>
          </w:p>
        </w:tc>
        <w:tc>
          <w:tcPr>
            <w:tcW w:w="4366" w:type="dxa"/>
            <w:gridSpan w:val="5"/>
            <w:tcBorders>
              <w:top w:val="single" w:sz="4" w:space="0" w:color="auto"/>
              <w:bottom w:val="single" w:sz="4" w:space="0" w:color="auto"/>
            </w:tcBorders>
          </w:tcPr>
          <w:p w14:paraId="17C6ABF2" w14:textId="77777777" w:rsidR="00E6722F" w:rsidRPr="005E2CA0" w:rsidRDefault="00E6722F" w:rsidP="00E01ECD">
            <w:pPr>
              <w:rPr>
                <w:b/>
                <w:bCs/>
                <w:sz w:val="2"/>
                <w:szCs w:val="2"/>
                <w:lang w:val="en-US"/>
              </w:rPr>
            </w:pPr>
            <w:r w:rsidRPr="005E2CA0">
              <w:rPr>
                <w:b/>
                <w:bCs/>
                <w:sz w:val="22"/>
                <w:szCs w:val="22"/>
                <w:lang w:val="en-US"/>
              </w:rPr>
              <w:t>Montarea elementelor scheletului din grinzi (bare) 50x50 cu tratament antiseptic</w:t>
            </w:r>
          </w:p>
          <w:p w14:paraId="3BBF26B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F3D6FCF" w14:textId="77777777" w:rsidR="00E6722F" w:rsidRPr="005E2CA0" w:rsidRDefault="00E6722F" w:rsidP="00E01EC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2F7218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DCF17C2" w14:textId="77777777" w:rsidR="00E6722F" w:rsidRPr="005E2CA0" w:rsidRDefault="00E6722F" w:rsidP="00E01ECD">
            <w:pPr>
              <w:jc w:val="center"/>
              <w:rPr>
                <w:b/>
                <w:bCs/>
                <w:sz w:val="22"/>
                <w:szCs w:val="22"/>
                <w:lang w:val="en-US"/>
              </w:rPr>
            </w:pPr>
            <w:r w:rsidRPr="005E2CA0">
              <w:rPr>
                <w:b/>
                <w:bCs/>
                <w:sz w:val="22"/>
                <w:szCs w:val="22"/>
                <w:lang w:val="en-US"/>
              </w:rPr>
              <w:t>0,420</w:t>
            </w:r>
          </w:p>
          <w:p w14:paraId="4CCF38C7" w14:textId="77777777" w:rsidR="00E6722F" w:rsidRPr="009B70F2" w:rsidRDefault="00E6722F" w:rsidP="00E01ECD">
            <w:pPr>
              <w:jc w:val="center"/>
              <w:rPr>
                <w:sz w:val="2"/>
                <w:szCs w:val="2"/>
                <w:lang w:val="en-US"/>
              </w:rPr>
            </w:pPr>
          </w:p>
        </w:tc>
      </w:tr>
      <w:tr w:rsidR="00E6722F" w:rsidRPr="00B40365" w14:paraId="4455D19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4D19A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DF20D8" w14:textId="77777777" w:rsidR="00E6722F" w:rsidRPr="00B40365" w:rsidRDefault="00E6722F" w:rsidP="00E01ECD">
            <w:pPr>
              <w:jc w:val="center"/>
              <w:rPr>
                <w:sz w:val="16"/>
                <w:szCs w:val="16"/>
                <w:lang w:val="en-US"/>
              </w:rPr>
            </w:pPr>
            <w:r w:rsidRPr="00B40365">
              <w:rPr>
                <w:sz w:val="16"/>
                <w:szCs w:val="16"/>
                <w:lang w:val="en-US"/>
              </w:rPr>
              <w:t>7124010010730</w:t>
            </w:r>
          </w:p>
        </w:tc>
        <w:tc>
          <w:tcPr>
            <w:tcW w:w="4366" w:type="dxa"/>
            <w:gridSpan w:val="4"/>
            <w:tcBorders>
              <w:top w:val="nil"/>
              <w:bottom w:val="single" w:sz="2" w:space="0" w:color="auto"/>
            </w:tcBorders>
            <w:vAlign w:val="center"/>
          </w:tcPr>
          <w:p w14:paraId="5FFBE93D" w14:textId="77777777" w:rsidR="00E6722F" w:rsidRPr="00C97908" w:rsidRDefault="00E6722F" w:rsidP="00E01ECD">
            <w:pPr>
              <w:rPr>
                <w:sz w:val="16"/>
                <w:szCs w:val="16"/>
                <w:lang w:val="en-US"/>
              </w:rPr>
            </w:pPr>
            <w:r w:rsidRPr="00C97908">
              <w:rPr>
                <w:sz w:val="16"/>
                <w:szCs w:val="16"/>
                <w:lang w:val="en-US"/>
              </w:rPr>
              <w:t>Dulgher  3</w:t>
            </w:r>
          </w:p>
        </w:tc>
        <w:tc>
          <w:tcPr>
            <w:tcW w:w="1021" w:type="dxa"/>
            <w:gridSpan w:val="3"/>
            <w:tcBorders>
              <w:top w:val="nil"/>
              <w:bottom w:val="single" w:sz="2" w:space="0" w:color="auto"/>
            </w:tcBorders>
            <w:vAlign w:val="center"/>
          </w:tcPr>
          <w:p w14:paraId="5E2FC32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5E313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20,250</w:t>
            </w:r>
          </w:p>
        </w:tc>
        <w:tc>
          <w:tcPr>
            <w:tcW w:w="1559" w:type="dxa"/>
            <w:gridSpan w:val="2"/>
            <w:tcBorders>
              <w:top w:val="nil"/>
              <w:bottom w:val="single" w:sz="2" w:space="0" w:color="auto"/>
            </w:tcBorders>
            <w:vAlign w:val="center"/>
          </w:tcPr>
          <w:p w14:paraId="5D91FAF8" w14:textId="77777777" w:rsidR="00E6722F" w:rsidRPr="00C97908" w:rsidRDefault="00E6722F" w:rsidP="00E01ECD">
            <w:pPr>
              <w:jc w:val="center"/>
              <w:rPr>
                <w:sz w:val="16"/>
                <w:szCs w:val="16"/>
                <w:lang w:val="en-US"/>
              </w:rPr>
            </w:pPr>
            <w:r w:rsidRPr="00C97908">
              <w:rPr>
                <w:sz w:val="16"/>
                <w:szCs w:val="16"/>
                <w:lang w:val="en-US"/>
              </w:rPr>
              <w:t>8,505</w:t>
            </w:r>
          </w:p>
        </w:tc>
      </w:tr>
      <w:tr w:rsidR="00E6722F" w:rsidRPr="00B40365" w14:paraId="2EF24D7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564B0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887FADF"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3AFF583"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06A546C"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355EB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2,250</w:t>
            </w:r>
          </w:p>
        </w:tc>
        <w:tc>
          <w:tcPr>
            <w:tcW w:w="1559" w:type="dxa"/>
            <w:gridSpan w:val="2"/>
            <w:tcBorders>
              <w:top w:val="nil"/>
              <w:bottom w:val="single" w:sz="2" w:space="0" w:color="auto"/>
            </w:tcBorders>
            <w:vAlign w:val="center"/>
          </w:tcPr>
          <w:p w14:paraId="4C7E93A0" w14:textId="77777777" w:rsidR="00E6722F" w:rsidRPr="00C97908" w:rsidRDefault="00E6722F" w:rsidP="00E01ECD">
            <w:pPr>
              <w:jc w:val="center"/>
              <w:rPr>
                <w:sz w:val="16"/>
                <w:szCs w:val="16"/>
                <w:lang w:val="en-US"/>
              </w:rPr>
            </w:pPr>
            <w:r w:rsidRPr="00C97908">
              <w:rPr>
                <w:sz w:val="16"/>
                <w:szCs w:val="16"/>
                <w:lang w:val="en-US"/>
              </w:rPr>
              <w:t>0,945</w:t>
            </w:r>
          </w:p>
        </w:tc>
      </w:tr>
      <w:tr w:rsidR="00E6722F" w:rsidRPr="00B40365" w14:paraId="6AA114A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92E77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EC65ECD" w14:textId="77777777" w:rsidR="00E6722F" w:rsidRPr="00B40365" w:rsidRDefault="00E6722F" w:rsidP="00E01ECD">
            <w:pPr>
              <w:jc w:val="center"/>
              <w:rPr>
                <w:sz w:val="16"/>
                <w:szCs w:val="16"/>
                <w:lang w:val="en-US"/>
              </w:rPr>
            </w:pPr>
            <w:r w:rsidRPr="00B40365">
              <w:rPr>
                <w:sz w:val="16"/>
                <w:szCs w:val="16"/>
                <w:lang w:val="en-US"/>
              </w:rPr>
              <w:t>28741158254550</w:t>
            </w:r>
          </w:p>
        </w:tc>
        <w:tc>
          <w:tcPr>
            <w:tcW w:w="4366" w:type="dxa"/>
            <w:gridSpan w:val="4"/>
            <w:tcBorders>
              <w:top w:val="nil"/>
              <w:bottom w:val="single" w:sz="2" w:space="0" w:color="auto"/>
            </w:tcBorders>
            <w:vAlign w:val="center"/>
          </w:tcPr>
          <w:p w14:paraId="5B2FBC82" w14:textId="77777777" w:rsidR="00E6722F" w:rsidRPr="00C97908" w:rsidRDefault="00E6722F" w:rsidP="00E01ECD">
            <w:pPr>
              <w:rPr>
                <w:sz w:val="16"/>
                <w:szCs w:val="16"/>
                <w:lang w:val="en-US"/>
              </w:rPr>
            </w:pPr>
            <w:r w:rsidRPr="00C97908">
              <w:rPr>
                <w:sz w:val="16"/>
                <w:szCs w:val="16"/>
                <w:lang w:val="en-US"/>
              </w:rPr>
              <w:t>Buloane de constructii cu piulite si saibe</w:t>
            </w:r>
          </w:p>
        </w:tc>
        <w:tc>
          <w:tcPr>
            <w:tcW w:w="1021" w:type="dxa"/>
            <w:gridSpan w:val="3"/>
            <w:tcBorders>
              <w:top w:val="nil"/>
              <w:bottom w:val="single" w:sz="2" w:space="0" w:color="auto"/>
            </w:tcBorders>
            <w:vAlign w:val="center"/>
          </w:tcPr>
          <w:p w14:paraId="515F9F7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767D9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7,500</w:t>
            </w:r>
          </w:p>
        </w:tc>
        <w:tc>
          <w:tcPr>
            <w:tcW w:w="1559" w:type="dxa"/>
            <w:gridSpan w:val="2"/>
            <w:tcBorders>
              <w:top w:val="nil"/>
              <w:bottom w:val="single" w:sz="2" w:space="0" w:color="auto"/>
            </w:tcBorders>
            <w:vAlign w:val="center"/>
          </w:tcPr>
          <w:p w14:paraId="48BBE084" w14:textId="77777777" w:rsidR="00E6722F" w:rsidRPr="00C97908" w:rsidRDefault="00E6722F" w:rsidP="00E01ECD">
            <w:pPr>
              <w:jc w:val="center"/>
              <w:rPr>
                <w:sz w:val="16"/>
                <w:szCs w:val="16"/>
                <w:lang w:val="en-US"/>
              </w:rPr>
            </w:pPr>
            <w:r w:rsidRPr="00C97908">
              <w:rPr>
                <w:sz w:val="16"/>
                <w:szCs w:val="16"/>
                <w:lang w:val="en-US"/>
              </w:rPr>
              <w:t>3,15</w:t>
            </w:r>
          </w:p>
        </w:tc>
      </w:tr>
      <w:tr w:rsidR="00E6722F" w:rsidRPr="00B40365" w14:paraId="02E79A9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A2F9D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75710B5" w14:textId="77777777" w:rsidR="00E6722F" w:rsidRPr="00B40365" w:rsidRDefault="00E6722F" w:rsidP="00E01ECD">
            <w:pPr>
              <w:jc w:val="center"/>
              <w:rPr>
                <w:sz w:val="16"/>
                <w:szCs w:val="16"/>
                <w:lang w:val="en-US"/>
              </w:rPr>
            </w:pPr>
            <w:r w:rsidRPr="00B40365">
              <w:rPr>
                <w:sz w:val="16"/>
                <w:szCs w:val="16"/>
                <w:lang w:val="en-US"/>
              </w:rPr>
              <w:t>20101029069611</w:t>
            </w:r>
          </w:p>
        </w:tc>
        <w:tc>
          <w:tcPr>
            <w:tcW w:w="4366" w:type="dxa"/>
            <w:gridSpan w:val="4"/>
            <w:tcBorders>
              <w:top w:val="nil"/>
              <w:bottom w:val="single" w:sz="2" w:space="0" w:color="auto"/>
            </w:tcBorders>
            <w:vAlign w:val="center"/>
          </w:tcPr>
          <w:p w14:paraId="7228CFA9" w14:textId="77777777" w:rsidR="00E6722F" w:rsidRPr="00C97908" w:rsidRDefault="00E6722F" w:rsidP="00E01ECD">
            <w:pPr>
              <w:rPr>
                <w:sz w:val="16"/>
                <w:szCs w:val="16"/>
                <w:lang w:val="en-US"/>
              </w:rPr>
            </w:pPr>
            <w:r w:rsidRPr="00C97908">
              <w:rPr>
                <w:sz w:val="16"/>
                <w:szCs w:val="16"/>
                <w:lang w:val="en-US"/>
              </w:rPr>
              <w:t>Scanduri brute,  calit III</w:t>
            </w:r>
          </w:p>
        </w:tc>
        <w:tc>
          <w:tcPr>
            <w:tcW w:w="1021" w:type="dxa"/>
            <w:gridSpan w:val="3"/>
            <w:tcBorders>
              <w:top w:val="nil"/>
              <w:bottom w:val="single" w:sz="2" w:space="0" w:color="auto"/>
            </w:tcBorders>
            <w:vAlign w:val="center"/>
          </w:tcPr>
          <w:p w14:paraId="22B3736B"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95F8E6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41E82BDD" w14:textId="77777777" w:rsidR="00E6722F" w:rsidRPr="00C97908" w:rsidRDefault="00E6722F" w:rsidP="00E01ECD">
            <w:pPr>
              <w:jc w:val="center"/>
              <w:rPr>
                <w:sz w:val="16"/>
                <w:szCs w:val="16"/>
                <w:lang w:val="en-US"/>
              </w:rPr>
            </w:pPr>
            <w:r w:rsidRPr="00C97908">
              <w:rPr>
                <w:sz w:val="16"/>
                <w:szCs w:val="16"/>
                <w:lang w:val="en-US"/>
              </w:rPr>
              <w:t>0,004</w:t>
            </w:r>
          </w:p>
        </w:tc>
      </w:tr>
      <w:tr w:rsidR="00E6722F" w:rsidRPr="00B40365" w14:paraId="5C3512C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21B25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9C3DBF9" w14:textId="77777777" w:rsidR="00E6722F" w:rsidRPr="00B40365" w:rsidRDefault="00E6722F" w:rsidP="00E01ECD">
            <w:pPr>
              <w:jc w:val="center"/>
              <w:rPr>
                <w:sz w:val="16"/>
                <w:szCs w:val="16"/>
                <w:lang w:val="en-US"/>
              </w:rPr>
            </w:pPr>
            <w:r w:rsidRPr="00B40365">
              <w:rPr>
                <w:sz w:val="16"/>
                <w:szCs w:val="16"/>
                <w:lang w:val="en-US"/>
              </w:rPr>
              <w:t>20101029087371</w:t>
            </w:r>
          </w:p>
        </w:tc>
        <w:tc>
          <w:tcPr>
            <w:tcW w:w="4366" w:type="dxa"/>
            <w:gridSpan w:val="4"/>
            <w:tcBorders>
              <w:top w:val="nil"/>
              <w:bottom w:val="single" w:sz="2" w:space="0" w:color="auto"/>
            </w:tcBorders>
            <w:vAlign w:val="center"/>
          </w:tcPr>
          <w:p w14:paraId="79DAAF8B" w14:textId="77777777" w:rsidR="00E6722F" w:rsidRPr="00C97908" w:rsidRDefault="00E6722F" w:rsidP="00E01ECD">
            <w:pPr>
              <w:rPr>
                <w:sz w:val="16"/>
                <w:szCs w:val="16"/>
                <w:lang w:val="en-US"/>
              </w:rPr>
            </w:pPr>
            <w:r w:rsidRPr="00C97908">
              <w:rPr>
                <w:sz w:val="16"/>
                <w:szCs w:val="16"/>
                <w:lang w:val="en-US"/>
              </w:rPr>
              <w:t>Grinzi ecarisate de rasinoase de б=100,125 mm, calit, a II a</w:t>
            </w:r>
          </w:p>
        </w:tc>
        <w:tc>
          <w:tcPr>
            <w:tcW w:w="1021" w:type="dxa"/>
            <w:gridSpan w:val="3"/>
            <w:tcBorders>
              <w:top w:val="nil"/>
              <w:bottom w:val="single" w:sz="2" w:space="0" w:color="auto"/>
            </w:tcBorders>
            <w:vAlign w:val="center"/>
          </w:tcPr>
          <w:p w14:paraId="558D5F15"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B857E9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0,930</w:t>
            </w:r>
          </w:p>
        </w:tc>
        <w:tc>
          <w:tcPr>
            <w:tcW w:w="1559" w:type="dxa"/>
            <w:gridSpan w:val="2"/>
            <w:tcBorders>
              <w:top w:val="nil"/>
              <w:bottom w:val="single" w:sz="2" w:space="0" w:color="auto"/>
            </w:tcBorders>
            <w:vAlign w:val="center"/>
          </w:tcPr>
          <w:p w14:paraId="3B558DFE" w14:textId="77777777" w:rsidR="00E6722F" w:rsidRPr="00C97908" w:rsidRDefault="00E6722F" w:rsidP="00E01ECD">
            <w:pPr>
              <w:jc w:val="center"/>
              <w:rPr>
                <w:sz w:val="16"/>
                <w:szCs w:val="16"/>
                <w:lang w:val="en-US"/>
              </w:rPr>
            </w:pPr>
            <w:r w:rsidRPr="00C97908">
              <w:rPr>
                <w:sz w:val="16"/>
                <w:szCs w:val="16"/>
                <w:lang w:val="en-US"/>
              </w:rPr>
              <w:t>0,391</w:t>
            </w:r>
          </w:p>
        </w:tc>
      </w:tr>
      <w:tr w:rsidR="00E6722F" w:rsidRPr="00B40365" w14:paraId="1EE997E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1E3D6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265B7A" w14:textId="77777777" w:rsidR="00E6722F" w:rsidRPr="00B40365" w:rsidRDefault="00E6722F" w:rsidP="00E01ECD">
            <w:pPr>
              <w:jc w:val="center"/>
              <w:rPr>
                <w:sz w:val="16"/>
                <w:szCs w:val="16"/>
                <w:lang w:val="en-US"/>
              </w:rPr>
            </w:pPr>
            <w:r w:rsidRPr="00B40365">
              <w:rPr>
                <w:sz w:val="16"/>
                <w:szCs w:val="16"/>
                <w:lang w:val="en-US"/>
              </w:rPr>
              <w:t>20101029041691</w:t>
            </w:r>
          </w:p>
        </w:tc>
        <w:tc>
          <w:tcPr>
            <w:tcW w:w="4366" w:type="dxa"/>
            <w:gridSpan w:val="4"/>
            <w:tcBorders>
              <w:top w:val="nil"/>
              <w:bottom w:val="single" w:sz="2" w:space="0" w:color="auto"/>
            </w:tcBorders>
            <w:vAlign w:val="center"/>
          </w:tcPr>
          <w:p w14:paraId="2490470A" w14:textId="77777777" w:rsidR="00E6722F" w:rsidRPr="00C97908" w:rsidRDefault="00E6722F" w:rsidP="00E01ECD">
            <w:pPr>
              <w:rPr>
                <w:sz w:val="16"/>
                <w:szCs w:val="16"/>
                <w:lang w:val="en-US"/>
              </w:rPr>
            </w:pPr>
            <w:r w:rsidRPr="00C97908">
              <w:rPr>
                <w:sz w:val="16"/>
                <w:szCs w:val="16"/>
                <w:lang w:val="en-US"/>
              </w:rPr>
              <w:t>Dulapuri  ecarisati de rasinnoase б = 44мм calit II</w:t>
            </w:r>
          </w:p>
        </w:tc>
        <w:tc>
          <w:tcPr>
            <w:tcW w:w="1021" w:type="dxa"/>
            <w:gridSpan w:val="3"/>
            <w:tcBorders>
              <w:top w:val="nil"/>
              <w:bottom w:val="single" w:sz="2" w:space="0" w:color="auto"/>
            </w:tcBorders>
            <w:vAlign w:val="center"/>
          </w:tcPr>
          <w:p w14:paraId="4E021DCD"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23E332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673CB49B" w14:textId="77777777" w:rsidR="00E6722F" w:rsidRPr="00C97908" w:rsidRDefault="00E6722F" w:rsidP="00E01ECD">
            <w:pPr>
              <w:jc w:val="center"/>
              <w:rPr>
                <w:sz w:val="16"/>
                <w:szCs w:val="16"/>
                <w:lang w:val="en-US"/>
              </w:rPr>
            </w:pPr>
            <w:r w:rsidRPr="00C97908">
              <w:rPr>
                <w:sz w:val="16"/>
                <w:szCs w:val="16"/>
                <w:lang w:val="en-US"/>
              </w:rPr>
              <w:t>0,05</w:t>
            </w:r>
          </w:p>
        </w:tc>
      </w:tr>
      <w:tr w:rsidR="00E6722F" w:rsidRPr="00B40365" w14:paraId="61F7681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75E4A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FD15259" w14:textId="77777777" w:rsidR="00E6722F" w:rsidRPr="00B40365" w:rsidRDefault="00E6722F" w:rsidP="00E01ECD">
            <w:pPr>
              <w:jc w:val="center"/>
              <w:rPr>
                <w:sz w:val="16"/>
                <w:szCs w:val="16"/>
                <w:lang w:val="en-US"/>
              </w:rPr>
            </w:pPr>
            <w:r w:rsidRPr="00B40365">
              <w:rPr>
                <w:sz w:val="16"/>
                <w:szCs w:val="16"/>
                <w:lang w:val="en-US"/>
              </w:rPr>
              <w:t>28731220007511</w:t>
            </w:r>
          </w:p>
        </w:tc>
        <w:tc>
          <w:tcPr>
            <w:tcW w:w="4366" w:type="dxa"/>
            <w:gridSpan w:val="4"/>
            <w:tcBorders>
              <w:top w:val="nil"/>
              <w:bottom w:val="single" w:sz="2" w:space="0" w:color="auto"/>
            </w:tcBorders>
            <w:vAlign w:val="center"/>
          </w:tcPr>
          <w:p w14:paraId="1C511A52" w14:textId="77777777" w:rsidR="00E6722F" w:rsidRPr="00C97908" w:rsidRDefault="00E6722F" w:rsidP="00E01ECD">
            <w:pPr>
              <w:rPr>
                <w:sz w:val="16"/>
                <w:szCs w:val="16"/>
                <w:lang w:val="en-US"/>
              </w:rPr>
            </w:pPr>
            <w:r w:rsidRPr="00C97908">
              <w:rPr>
                <w:sz w:val="16"/>
                <w:szCs w:val="16"/>
                <w:lang w:val="en-US"/>
              </w:rPr>
              <w:t>Piese forjate  din semifabricate masa 1,8 kg (Поковки)</w:t>
            </w:r>
          </w:p>
        </w:tc>
        <w:tc>
          <w:tcPr>
            <w:tcW w:w="1021" w:type="dxa"/>
            <w:gridSpan w:val="3"/>
            <w:tcBorders>
              <w:top w:val="nil"/>
              <w:bottom w:val="single" w:sz="2" w:space="0" w:color="auto"/>
            </w:tcBorders>
            <w:vAlign w:val="center"/>
          </w:tcPr>
          <w:p w14:paraId="6E6B7B4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6440A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3,400</w:t>
            </w:r>
          </w:p>
        </w:tc>
        <w:tc>
          <w:tcPr>
            <w:tcW w:w="1559" w:type="dxa"/>
            <w:gridSpan w:val="2"/>
            <w:tcBorders>
              <w:top w:val="nil"/>
              <w:bottom w:val="single" w:sz="2" w:space="0" w:color="auto"/>
            </w:tcBorders>
            <w:vAlign w:val="center"/>
          </w:tcPr>
          <w:p w14:paraId="1D124BEC" w14:textId="77777777" w:rsidR="00E6722F" w:rsidRPr="00C97908" w:rsidRDefault="00E6722F" w:rsidP="00E01ECD">
            <w:pPr>
              <w:jc w:val="center"/>
              <w:rPr>
                <w:sz w:val="16"/>
                <w:szCs w:val="16"/>
                <w:lang w:val="en-US"/>
              </w:rPr>
            </w:pPr>
            <w:r w:rsidRPr="00C97908">
              <w:rPr>
                <w:sz w:val="16"/>
                <w:szCs w:val="16"/>
                <w:lang w:val="en-US"/>
              </w:rPr>
              <w:t>1,428</w:t>
            </w:r>
          </w:p>
        </w:tc>
      </w:tr>
      <w:tr w:rsidR="00E6722F" w:rsidRPr="00B40365" w14:paraId="7E82E64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1F00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7425865" w14:textId="77777777" w:rsidR="00E6722F" w:rsidRPr="00B40365" w:rsidRDefault="00E6722F" w:rsidP="00E01ECD">
            <w:pPr>
              <w:jc w:val="center"/>
              <w:rPr>
                <w:sz w:val="16"/>
                <w:szCs w:val="16"/>
                <w:lang w:val="en-US"/>
              </w:rPr>
            </w:pPr>
            <w:r w:rsidRPr="00B40365">
              <w:rPr>
                <w:sz w:val="16"/>
                <w:szCs w:val="16"/>
                <w:lang w:val="en-US"/>
              </w:rPr>
              <w:t>24142161094821</w:t>
            </w:r>
          </w:p>
        </w:tc>
        <w:tc>
          <w:tcPr>
            <w:tcW w:w="4366" w:type="dxa"/>
            <w:gridSpan w:val="4"/>
            <w:tcBorders>
              <w:top w:val="nil"/>
              <w:bottom w:val="single" w:sz="2" w:space="0" w:color="auto"/>
            </w:tcBorders>
            <w:vAlign w:val="center"/>
          </w:tcPr>
          <w:p w14:paraId="3745ED57" w14:textId="77777777" w:rsidR="00E6722F" w:rsidRPr="00C97908" w:rsidRDefault="00E6722F" w:rsidP="00E01ECD">
            <w:pPr>
              <w:rPr>
                <w:sz w:val="16"/>
                <w:szCs w:val="16"/>
                <w:lang w:val="en-US"/>
              </w:rPr>
            </w:pPr>
            <w:r w:rsidRPr="00C97908">
              <w:rPr>
                <w:sz w:val="16"/>
                <w:szCs w:val="16"/>
                <w:lang w:val="en-US"/>
              </w:rPr>
              <w:t>Pasta antiseptica</w:t>
            </w:r>
          </w:p>
        </w:tc>
        <w:tc>
          <w:tcPr>
            <w:tcW w:w="1021" w:type="dxa"/>
            <w:gridSpan w:val="3"/>
            <w:tcBorders>
              <w:top w:val="nil"/>
              <w:bottom w:val="single" w:sz="2" w:space="0" w:color="auto"/>
            </w:tcBorders>
            <w:vAlign w:val="center"/>
          </w:tcPr>
          <w:p w14:paraId="10AEE37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5A3E2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3,010</w:t>
            </w:r>
          </w:p>
        </w:tc>
        <w:tc>
          <w:tcPr>
            <w:tcW w:w="1559" w:type="dxa"/>
            <w:gridSpan w:val="2"/>
            <w:tcBorders>
              <w:top w:val="nil"/>
              <w:bottom w:val="single" w:sz="2" w:space="0" w:color="auto"/>
            </w:tcBorders>
            <w:vAlign w:val="center"/>
          </w:tcPr>
          <w:p w14:paraId="410F2ECB" w14:textId="77777777" w:rsidR="00E6722F" w:rsidRPr="00C97908" w:rsidRDefault="00E6722F" w:rsidP="00E01ECD">
            <w:pPr>
              <w:jc w:val="center"/>
              <w:rPr>
                <w:sz w:val="16"/>
                <w:szCs w:val="16"/>
                <w:lang w:val="en-US"/>
              </w:rPr>
            </w:pPr>
            <w:r w:rsidRPr="00C97908">
              <w:rPr>
                <w:sz w:val="16"/>
                <w:szCs w:val="16"/>
                <w:lang w:val="en-US"/>
              </w:rPr>
              <w:t>1,264</w:t>
            </w:r>
          </w:p>
        </w:tc>
      </w:tr>
      <w:tr w:rsidR="00E6722F" w:rsidRPr="00B40365" w14:paraId="495E819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A1FE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365ADA" w14:textId="77777777" w:rsidR="00E6722F" w:rsidRPr="00B40365" w:rsidRDefault="00E6722F" w:rsidP="00E01ECD">
            <w:pPr>
              <w:jc w:val="center"/>
              <w:rPr>
                <w:sz w:val="16"/>
                <w:szCs w:val="16"/>
                <w:lang w:val="en-US"/>
              </w:rPr>
            </w:pPr>
            <w:r w:rsidRPr="00B40365">
              <w:rPr>
                <w:sz w:val="16"/>
                <w:szCs w:val="16"/>
                <w:lang w:val="en-US"/>
              </w:rPr>
              <w:t>23203226000361</w:t>
            </w:r>
          </w:p>
        </w:tc>
        <w:tc>
          <w:tcPr>
            <w:tcW w:w="4366" w:type="dxa"/>
            <w:gridSpan w:val="4"/>
            <w:tcBorders>
              <w:top w:val="nil"/>
              <w:bottom w:val="single" w:sz="2" w:space="0" w:color="auto"/>
            </w:tcBorders>
            <w:vAlign w:val="center"/>
          </w:tcPr>
          <w:p w14:paraId="5F481BC2" w14:textId="77777777" w:rsidR="00E6722F" w:rsidRPr="00C97908" w:rsidRDefault="00E6722F" w:rsidP="00E01ECD">
            <w:pPr>
              <w:rPr>
                <w:sz w:val="16"/>
                <w:szCs w:val="16"/>
                <w:lang w:val="en-US"/>
              </w:rPr>
            </w:pPr>
            <w:r w:rsidRPr="00C97908">
              <w:rPr>
                <w:sz w:val="16"/>
                <w:szCs w:val="16"/>
                <w:lang w:val="en-US"/>
              </w:rPr>
              <w:t>Gudron</w:t>
            </w:r>
          </w:p>
        </w:tc>
        <w:tc>
          <w:tcPr>
            <w:tcW w:w="1021" w:type="dxa"/>
            <w:gridSpan w:val="3"/>
            <w:tcBorders>
              <w:top w:val="nil"/>
              <w:bottom w:val="single" w:sz="2" w:space="0" w:color="auto"/>
            </w:tcBorders>
            <w:vAlign w:val="center"/>
          </w:tcPr>
          <w:p w14:paraId="6C5DD50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C1D7B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2,580</w:t>
            </w:r>
          </w:p>
        </w:tc>
        <w:tc>
          <w:tcPr>
            <w:tcW w:w="1559" w:type="dxa"/>
            <w:gridSpan w:val="2"/>
            <w:tcBorders>
              <w:top w:val="nil"/>
              <w:bottom w:val="single" w:sz="2" w:space="0" w:color="auto"/>
            </w:tcBorders>
            <w:vAlign w:val="center"/>
          </w:tcPr>
          <w:p w14:paraId="357E4D0B" w14:textId="77777777" w:rsidR="00E6722F" w:rsidRPr="00C97908" w:rsidRDefault="00E6722F" w:rsidP="00E01ECD">
            <w:pPr>
              <w:jc w:val="center"/>
              <w:rPr>
                <w:sz w:val="16"/>
                <w:szCs w:val="16"/>
                <w:lang w:val="en-US"/>
              </w:rPr>
            </w:pPr>
            <w:r w:rsidRPr="00C97908">
              <w:rPr>
                <w:sz w:val="16"/>
                <w:szCs w:val="16"/>
                <w:lang w:val="en-US"/>
              </w:rPr>
              <w:t>1,084</w:t>
            </w:r>
          </w:p>
        </w:tc>
      </w:tr>
      <w:tr w:rsidR="00E6722F" w:rsidRPr="00B40365" w14:paraId="0870792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9ECC4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0FD01A" w14:textId="77777777" w:rsidR="00E6722F" w:rsidRPr="00B40365" w:rsidRDefault="00E6722F" w:rsidP="00E01ECD">
            <w:pPr>
              <w:jc w:val="center"/>
              <w:rPr>
                <w:sz w:val="16"/>
                <w:szCs w:val="16"/>
                <w:lang w:val="en-US"/>
              </w:rPr>
            </w:pPr>
            <w:r w:rsidRPr="00B40365">
              <w:rPr>
                <w:sz w:val="16"/>
                <w:szCs w:val="16"/>
                <w:lang w:val="en-US"/>
              </w:rPr>
              <w:t>28741458870491</w:t>
            </w:r>
          </w:p>
        </w:tc>
        <w:tc>
          <w:tcPr>
            <w:tcW w:w="4366" w:type="dxa"/>
            <w:gridSpan w:val="4"/>
            <w:tcBorders>
              <w:top w:val="nil"/>
              <w:bottom w:val="single" w:sz="2" w:space="0" w:color="auto"/>
            </w:tcBorders>
            <w:vAlign w:val="center"/>
          </w:tcPr>
          <w:p w14:paraId="35AF6F81" w14:textId="77777777" w:rsidR="00E6722F" w:rsidRPr="00C97908" w:rsidRDefault="00E6722F" w:rsidP="00E01ECD">
            <w:pPr>
              <w:rPr>
                <w:sz w:val="16"/>
                <w:szCs w:val="16"/>
                <w:lang w:val="en-US"/>
              </w:rPr>
            </w:pPr>
            <w:r w:rsidRPr="00C97908">
              <w:rPr>
                <w:sz w:val="16"/>
                <w:szCs w:val="16"/>
                <w:lang w:val="en-US"/>
              </w:rPr>
              <w:t>Cuie de constructie</w:t>
            </w:r>
          </w:p>
        </w:tc>
        <w:tc>
          <w:tcPr>
            <w:tcW w:w="1021" w:type="dxa"/>
            <w:gridSpan w:val="3"/>
            <w:tcBorders>
              <w:top w:val="nil"/>
              <w:bottom w:val="single" w:sz="2" w:space="0" w:color="auto"/>
            </w:tcBorders>
            <w:vAlign w:val="center"/>
          </w:tcPr>
          <w:p w14:paraId="26557DA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C26F0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162AF11C" w14:textId="77777777" w:rsidR="00E6722F" w:rsidRPr="00C97908" w:rsidRDefault="00E6722F" w:rsidP="00E01ECD">
            <w:pPr>
              <w:jc w:val="center"/>
              <w:rPr>
                <w:sz w:val="16"/>
                <w:szCs w:val="16"/>
                <w:lang w:val="en-US"/>
              </w:rPr>
            </w:pPr>
            <w:r w:rsidRPr="00C97908">
              <w:rPr>
                <w:sz w:val="16"/>
                <w:szCs w:val="16"/>
                <w:lang w:val="en-US"/>
              </w:rPr>
              <w:t>1,26</w:t>
            </w:r>
          </w:p>
        </w:tc>
      </w:tr>
      <w:tr w:rsidR="00E6722F" w:rsidRPr="00B40365" w14:paraId="29DE935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E530B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C8B1BB3" w14:textId="77777777" w:rsidR="00E6722F" w:rsidRPr="00B40365" w:rsidRDefault="00E6722F" w:rsidP="00E01ECD">
            <w:pPr>
              <w:jc w:val="center"/>
              <w:rPr>
                <w:sz w:val="16"/>
                <w:szCs w:val="16"/>
                <w:lang w:val="en-US"/>
              </w:rPr>
            </w:pPr>
            <w:r w:rsidRPr="00B40365">
              <w:rPr>
                <w:sz w:val="16"/>
                <w:szCs w:val="16"/>
                <w:lang w:val="en-US"/>
              </w:rPr>
              <w:t>26821326004260</w:t>
            </w:r>
          </w:p>
        </w:tc>
        <w:tc>
          <w:tcPr>
            <w:tcW w:w="4366" w:type="dxa"/>
            <w:gridSpan w:val="4"/>
            <w:tcBorders>
              <w:top w:val="nil"/>
              <w:bottom w:val="single" w:sz="2" w:space="0" w:color="auto"/>
            </w:tcBorders>
            <w:vAlign w:val="center"/>
          </w:tcPr>
          <w:p w14:paraId="3FB26A7C" w14:textId="77777777" w:rsidR="00E6722F" w:rsidRPr="00C97908" w:rsidRDefault="00E6722F" w:rsidP="00E01ECD">
            <w:pPr>
              <w:rPr>
                <w:sz w:val="16"/>
                <w:szCs w:val="16"/>
                <w:lang w:val="en-US"/>
              </w:rPr>
            </w:pPr>
            <w:r w:rsidRPr="00C97908">
              <w:rPr>
                <w:sz w:val="16"/>
                <w:szCs w:val="16"/>
                <w:lang w:val="en-US"/>
              </w:rPr>
              <w:t>Carton gudronat  (толь)</w:t>
            </w:r>
          </w:p>
        </w:tc>
        <w:tc>
          <w:tcPr>
            <w:tcW w:w="1021" w:type="dxa"/>
            <w:gridSpan w:val="3"/>
            <w:tcBorders>
              <w:top w:val="nil"/>
              <w:bottom w:val="single" w:sz="2" w:space="0" w:color="auto"/>
            </w:tcBorders>
            <w:vAlign w:val="center"/>
          </w:tcPr>
          <w:p w14:paraId="3AABE353"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F3CBD8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1,450</w:t>
            </w:r>
          </w:p>
        </w:tc>
        <w:tc>
          <w:tcPr>
            <w:tcW w:w="1559" w:type="dxa"/>
            <w:gridSpan w:val="2"/>
            <w:tcBorders>
              <w:top w:val="nil"/>
              <w:bottom w:val="single" w:sz="2" w:space="0" w:color="auto"/>
            </w:tcBorders>
            <w:vAlign w:val="center"/>
          </w:tcPr>
          <w:p w14:paraId="084067E6" w14:textId="77777777" w:rsidR="00E6722F" w:rsidRPr="00C97908" w:rsidRDefault="00E6722F" w:rsidP="00E01ECD">
            <w:pPr>
              <w:jc w:val="center"/>
              <w:rPr>
                <w:sz w:val="16"/>
                <w:szCs w:val="16"/>
                <w:lang w:val="en-US"/>
              </w:rPr>
            </w:pPr>
            <w:r w:rsidRPr="00C97908">
              <w:rPr>
                <w:sz w:val="16"/>
                <w:szCs w:val="16"/>
                <w:lang w:val="en-US"/>
              </w:rPr>
              <w:t>0,609</w:t>
            </w:r>
          </w:p>
        </w:tc>
      </w:tr>
      <w:tr w:rsidR="00E6722F" w:rsidRPr="00B40365" w14:paraId="3750629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C7073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6D5D18" w14:textId="77777777" w:rsidR="00E6722F" w:rsidRPr="00B40365" w:rsidRDefault="00E6722F" w:rsidP="00E01ECD">
            <w:pPr>
              <w:jc w:val="center"/>
              <w:rPr>
                <w:sz w:val="16"/>
                <w:szCs w:val="16"/>
                <w:lang w:val="en-US"/>
              </w:rPr>
            </w:pPr>
            <w:r w:rsidRPr="00B40365">
              <w:rPr>
                <w:sz w:val="16"/>
                <w:szCs w:val="16"/>
                <w:lang w:val="en-US"/>
              </w:rPr>
              <w:t>24105200067531</w:t>
            </w:r>
          </w:p>
        </w:tc>
        <w:tc>
          <w:tcPr>
            <w:tcW w:w="4366" w:type="dxa"/>
            <w:gridSpan w:val="4"/>
            <w:tcBorders>
              <w:top w:val="nil"/>
              <w:bottom w:val="single" w:sz="2" w:space="0" w:color="auto"/>
            </w:tcBorders>
            <w:vAlign w:val="center"/>
          </w:tcPr>
          <w:p w14:paraId="1E992276" w14:textId="77777777" w:rsidR="00E6722F" w:rsidRPr="00C97908" w:rsidRDefault="00E6722F" w:rsidP="00E01ECD">
            <w:pPr>
              <w:rPr>
                <w:sz w:val="16"/>
                <w:szCs w:val="16"/>
                <w:lang w:val="en-US"/>
              </w:rPr>
            </w:pPr>
            <w:r w:rsidRPr="00C97908">
              <w:rPr>
                <w:sz w:val="16"/>
                <w:szCs w:val="16"/>
                <w:lang w:val="en-US"/>
              </w:rPr>
              <w:t>Automacara 10 t cu brat cu zabrele    (кран на автомобильном ходу)</w:t>
            </w:r>
          </w:p>
        </w:tc>
        <w:tc>
          <w:tcPr>
            <w:tcW w:w="1021" w:type="dxa"/>
            <w:gridSpan w:val="3"/>
            <w:tcBorders>
              <w:top w:val="nil"/>
              <w:bottom w:val="single" w:sz="2" w:space="0" w:color="auto"/>
            </w:tcBorders>
            <w:vAlign w:val="center"/>
          </w:tcPr>
          <w:p w14:paraId="73CBB9F1"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A951C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14:paraId="1FB3299E" w14:textId="77777777" w:rsidR="00E6722F" w:rsidRPr="00C97908" w:rsidRDefault="00E6722F" w:rsidP="00E01ECD">
            <w:pPr>
              <w:jc w:val="center"/>
              <w:rPr>
                <w:sz w:val="16"/>
                <w:szCs w:val="16"/>
                <w:lang w:val="en-US"/>
              </w:rPr>
            </w:pPr>
            <w:r w:rsidRPr="00C97908">
              <w:rPr>
                <w:sz w:val="16"/>
                <w:szCs w:val="16"/>
                <w:lang w:val="en-US"/>
              </w:rPr>
              <w:t>0,063</w:t>
            </w:r>
          </w:p>
        </w:tc>
      </w:tr>
      <w:tr w:rsidR="00E6722F" w:rsidRPr="00B40365" w14:paraId="4589BE5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E2628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EA35E0" w14:textId="77777777" w:rsidR="00E6722F" w:rsidRPr="00B40365" w:rsidRDefault="00E6722F" w:rsidP="00E01ECD">
            <w:pPr>
              <w:jc w:val="center"/>
              <w:rPr>
                <w:sz w:val="16"/>
                <w:szCs w:val="16"/>
                <w:lang w:val="en-US"/>
              </w:rPr>
            </w:pPr>
            <w:r w:rsidRPr="00B40365">
              <w:rPr>
                <w:sz w:val="16"/>
                <w:szCs w:val="16"/>
                <w:lang w:val="en-US"/>
              </w:rPr>
              <w:t>29552700002608</w:t>
            </w:r>
          </w:p>
        </w:tc>
        <w:tc>
          <w:tcPr>
            <w:tcW w:w="4366" w:type="dxa"/>
            <w:gridSpan w:val="4"/>
            <w:tcBorders>
              <w:top w:val="nil"/>
              <w:bottom w:val="single" w:sz="2" w:space="0" w:color="auto"/>
            </w:tcBorders>
            <w:vAlign w:val="center"/>
          </w:tcPr>
          <w:p w14:paraId="282196A3" w14:textId="77777777" w:rsidR="00E6722F" w:rsidRPr="00C97908" w:rsidRDefault="00E6722F" w:rsidP="00E01ECD">
            <w:pPr>
              <w:rPr>
                <w:sz w:val="16"/>
                <w:szCs w:val="16"/>
                <w:lang w:val="en-US"/>
              </w:rPr>
            </w:pPr>
            <w:r w:rsidRPr="00C97908">
              <w:rPr>
                <w:sz w:val="16"/>
                <w:szCs w:val="16"/>
                <w:lang w:val="en-US"/>
              </w:rPr>
              <w:t>Fierastrau mecanic cu lant de 2,2 kw, 3 cp (Drujba, бензопила)</w:t>
            </w:r>
          </w:p>
        </w:tc>
        <w:tc>
          <w:tcPr>
            <w:tcW w:w="1021" w:type="dxa"/>
            <w:gridSpan w:val="3"/>
            <w:tcBorders>
              <w:top w:val="nil"/>
              <w:bottom w:val="single" w:sz="2" w:space="0" w:color="auto"/>
            </w:tcBorders>
            <w:vAlign w:val="center"/>
          </w:tcPr>
          <w:p w14:paraId="2B9CB0E6"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3B3E8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0,330</w:t>
            </w:r>
          </w:p>
        </w:tc>
        <w:tc>
          <w:tcPr>
            <w:tcW w:w="1559" w:type="dxa"/>
            <w:gridSpan w:val="2"/>
            <w:tcBorders>
              <w:top w:val="nil"/>
              <w:bottom w:val="single" w:sz="2" w:space="0" w:color="auto"/>
              <w:right w:val="single" w:sz="4" w:space="0" w:color="auto"/>
            </w:tcBorders>
            <w:vAlign w:val="center"/>
          </w:tcPr>
          <w:p w14:paraId="3CDB5647" w14:textId="77777777" w:rsidR="00E6722F" w:rsidRPr="00C97908" w:rsidRDefault="00E6722F" w:rsidP="00E01ECD">
            <w:pPr>
              <w:jc w:val="center"/>
              <w:rPr>
                <w:sz w:val="16"/>
                <w:szCs w:val="16"/>
                <w:lang w:val="en-US"/>
              </w:rPr>
            </w:pPr>
            <w:r w:rsidRPr="00C97908">
              <w:rPr>
                <w:sz w:val="16"/>
                <w:szCs w:val="16"/>
                <w:lang w:val="en-US"/>
              </w:rPr>
              <w:t>0,139</w:t>
            </w:r>
          </w:p>
        </w:tc>
      </w:tr>
      <w:tr w:rsidR="00E6722F" w:rsidRPr="00B40365" w14:paraId="63CA593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782D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8445D22" w14:textId="77777777" w:rsidR="00E6722F" w:rsidRPr="00B40365" w:rsidRDefault="00E6722F" w:rsidP="00E01ECD">
            <w:pPr>
              <w:jc w:val="center"/>
              <w:rPr>
                <w:sz w:val="16"/>
                <w:szCs w:val="16"/>
                <w:lang w:val="en-US"/>
              </w:rPr>
            </w:pPr>
            <w:r w:rsidRPr="00B40365">
              <w:rPr>
                <w:sz w:val="16"/>
                <w:szCs w:val="16"/>
                <w:lang w:val="en-US"/>
              </w:rPr>
              <w:t>29405200076091</w:t>
            </w:r>
          </w:p>
        </w:tc>
        <w:tc>
          <w:tcPr>
            <w:tcW w:w="4366" w:type="dxa"/>
            <w:gridSpan w:val="4"/>
            <w:tcBorders>
              <w:top w:val="nil"/>
              <w:bottom w:val="single" w:sz="2" w:space="0" w:color="auto"/>
            </w:tcBorders>
            <w:vAlign w:val="center"/>
          </w:tcPr>
          <w:p w14:paraId="01B5BD11" w14:textId="77777777" w:rsidR="00E6722F" w:rsidRPr="00C97908" w:rsidRDefault="00E6722F" w:rsidP="00E01ECD">
            <w:pPr>
              <w:rPr>
                <w:sz w:val="16"/>
                <w:szCs w:val="16"/>
                <w:lang w:val="en-US"/>
              </w:rPr>
            </w:pPr>
            <w:r w:rsidRPr="00C97908">
              <w:rPr>
                <w:sz w:val="16"/>
                <w:szCs w:val="16"/>
                <w:lang w:val="en-US"/>
              </w:rPr>
              <w:t>Masina de gaurit electrica (дрель электрическая)</w:t>
            </w:r>
          </w:p>
        </w:tc>
        <w:tc>
          <w:tcPr>
            <w:tcW w:w="1021" w:type="dxa"/>
            <w:gridSpan w:val="3"/>
            <w:tcBorders>
              <w:top w:val="nil"/>
              <w:bottom w:val="single" w:sz="2" w:space="0" w:color="auto"/>
            </w:tcBorders>
            <w:vAlign w:val="center"/>
          </w:tcPr>
          <w:p w14:paraId="3422F53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270A9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right w:val="single" w:sz="4" w:space="0" w:color="auto"/>
            </w:tcBorders>
            <w:vAlign w:val="center"/>
          </w:tcPr>
          <w:p w14:paraId="40CF17A1" w14:textId="77777777" w:rsidR="00E6722F" w:rsidRPr="00C97908" w:rsidRDefault="00E6722F" w:rsidP="00E01ECD">
            <w:pPr>
              <w:jc w:val="center"/>
              <w:rPr>
                <w:sz w:val="16"/>
                <w:szCs w:val="16"/>
                <w:lang w:val="en-US"/>
              </w:rPr>
            </w:pPr>
            <w:r w:rsidRPr="00C97908">
              <w:rPr>
                <w:sz w:val="16"/>
                <w:szCs w:val="16"/>
                <w:lang w:val="en-US"/>
              </w:rPr>
              <w:t>0,097</w:t>
            </w:r>
          </w:p>
        </w:tc>
      </w:tr>
      <w:tr w:rsidR="00E6722F" w:rsidRPr="009B70F2" w14:paraId="30D5676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CDC276" w14:textId="77777777" w:rsidR="00E6722F" w:rsidRPr="005E2CA0" w:rsidRDefault="00E6722F" w:rsidP="00E01ECD">
            <w:pPr>
              <w:jc w:val="center"/>
              <w:rPr>
                <w:b/>
                <w:bCs/>
                <w:sz w:val="22"/>
                <w:szCs w:val="22"/>
                <w:lang w:val="en-US"/>
              </w:rPr>
            </w:pPr>
            <w:r w:rsidRPr="005E2CA0">
              <w:rPr>
                <w:b/>
                <w:bCs/>
                <w:sz w:val="22"/>
                <w:szCs w:val="22"/>
                <w:lang w:val="en-US"/>
              </w:rPr>
              <w:t>274</w:t>
            </w:r>
          </w:p>
        </w:tc>
        <w:tc>
          <w:tcPr>
            <w:tcW w:w="1402" w:type="dxa"/>
            <w:gridSpan w:val="3"/>
            <w:tcBorders>
              <w:top w:val="single" w:sz="4" w:space="0" w:color="auto"/>
              <w:bottom w:val="single" w:sz="4" w:space="0" w:color="auto"/>
            </w:tcBorders>
            <w:vAlign w:val="center"/>
          </w:tcPr>
          <w:p w14:paraId="44AA1224" w14:textId="77777777" w:rsidR="00E6722F" w:rsidRPr="005E2CA0" w:rsidRDefault="00E6722F" w:rsidP="00E01ECD">
            <w:pPr>
              <w:jc w:val="center"/>
              <w:rPr>
                <w:b/>
                <w:bCs/>
                <w:sz w:val="22"/>
                <w:szCs w:val="22"/>
                <w:lang w:val="en-US"/>
              </w:rPr>
            </w:pPr>
            <w:r w:rsidRPr="005E2CA0">
              <w:rPr>
                <w:b/>
                <w:bCs/>
                <w:sz w:val="22"/>
                <w:szCs w:val="22"/>
                <w:lang w:val="en-US"/>
              </w:rPr>
              <w:t>CN50B</w:t>
            </w:r>
          </w:p>
        </w:tc>
        <w:tc>
          <w:tcPr>
            <w:tcW w:w="4366" w:type="dxa"/>
            <w:gridSpan w:val="5"/>
            <w:tcBorders>
              <w:top w:val="single" w:sz="4" w:space="0" w:color="auto"/>
              <w:bottom w:val="single" w:sz="4" w:space="0" w:color="auto"/>
            </w:tcBorders>
          </w:tcPr>
          <w:p w14:paraId="4B86D0C9" w14:textId="77777777" w:rsidR="00E6722F" w:rsidRPr="005E2CA0" w:rsidRDefault="00E6722F" w:rsidP="00E01ECD">
            <w:pPr>
              <w:rPr>
                <w:b/>
                <w:bCs/>
                <w:sz w:val="2"/>
                <w:szCs w:val="2"/>
                <w:lang w:val="en-US"/>
              </w:rPr>
            </w:pPr>
            <w:r w:rsidRPr="005E2CA0">
              <w:rPr>
                <w:b/>
                <w:bCs/>
                <w:sz w:val="22"/>
                <w:szCs w:val="22"/>
                <w:lang w:val="en-US"/>
              </w:rPr>
              <w:t>Tratament ignifug al lemnariei; carcase, estacade.</w:t>
            </w:r>
          </w:p>
          <w:p w14:paraId="0E04837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E343AE7" w14:textId="77777777" w:rsidR="00E6722F" w:rsidRPr="005E2CA0" w:rsidRDefault="00E6722F" w:rsidP="00E01EC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4C4A57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70D394C" w14:textId="77777777" w:rsidR="00E6722F" w:rsidRPr="005E2CA0" w:rsidRDefault="00E6722F" w:rsidP="00E01ECD">
            <w:pPr>
              <w:jc w:val="center"/>
              <w:rPr>
                <w:b/>
                <w:bCs/>
                <w:sz w:val="22"/>
                <w:szCs w:val="22"/>
                <w:lang w:val="en-US"/>
              </w:rPr>
            </w:pPr>
            <w:r w:rsidRPr="005E2CA0">
              <w:rPr>
                <w:b/>
                <w:bCs/>
                <w:sz w:val="22"/>
                <w:szCs w:val="22"/>
                <w:lang w:val="en-US"/>
              </w:rPr>
              <w:t>0,420</w:t>
            </w:r>
          </w:p>
          <w:p w14:paraId="315BFBBE" w14:textId="77777777" w:rsidR="00E6722F" w:rsidRPr="009B70F2" w:rsidRDefault="00E6722F" w:rsidP="00E01ECD">
            <w:pPr>
              <w:jc w:val="center"/>
              <w:rPr>
                <w:sz w:val="2"/>
                <w:szCs w:val="2"/>
                <w:lang w:val="en-US"/>
              </w:rPr>
            </w:pPr>
          </w:p>
        </w:tc>
      </w:tr>
      <w:tr w:rsidR="00E6722F" w:rsidRPr="00B40365" w14:paraId="02FC4FC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ED1A9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22A8FD" w14:textId="77777777" w:rsidR="00E6722F" w:rsidRPr="00B40365" w:rsidRDefault="00E6722F" w:rsidP="00E01EC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0B9D556"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43A45F2"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9A189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2,050</w:t>
            </w:r>
          </w:p>
        </w:tc>
        <w:tc>
          <w:tcPr>
            <w:tcW w:w="1559" w:type="dxa"/>
            <w:gridSpan w:val="2"/>
            <w:tcBorders>
              <w:top w:val="nil"/>
              <w:bottom w:val="single" w:sz="2" w:space="0" w:color="auto"/>
            </w:tcBorders>
            <w:vAlign w:val="center"/>
          </w:tcPr>
          <w:p w14:paraId="34AD9A11" w14:textId="77777777" w:rsidR="00E6722F" w:rsidRPr="00C97908" w:rsidRDefault="00E6722F" w:rsidP="00E01ECD">
            <w:pPr>
              <w:jc w:val="center"/>
              <w:rPr>
                <w:sz w:val="16"/>
                <w:szCs w:val="16"/>
                <w:lang w:val="en-US"/>
              </w:rPr>
            </w:pPr>
            <w:r w:rsidRPr="00C97908">
              <w:rPr>
                <w:sz w:val="16"/>
                <w:szCs w:val="16"/>
                <w:lang w:val="en-US"/>
              </w:rPr>
              <w:t>0,861</w:t>
            </w:r>
          </w:p>
        </w:tc>
      </w:tr>
      <w:tr w:rsidR="00E6722F" w:rsidRPr="00B40365" w14:paraId="4FF29AA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8D315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7AB1C0B" w14:textId="77777777" w:rsidR="00E6722F" w:rsidRPr="00B40365" w:rsidRDefault="00E6722F" w:rsidP="00E01ECD">
            <w:pPr>
              <w:jc w:val="center"/>
              <w:rPr>
                <w:sz w:val="16"/>
                <w:szCs w:val="16"/>
                <w:lang w:val="en-US"/>
              </w:rPr>
            </w:pPr>
            <w:r w:rsidRPr="00B40365">
              <w:rPr>
                <w:sz w:val="16"/>
                <w:szCs w:val="16"/>
                <w:lang w:val="en-US"/>
              </w:rPr>
              <w:t>2430116104963</w:t>
            </w:r>
          </w:p>
        </w:tc>
        <w:tc>
          <w:tcPr>
            <w:tcW w:w="4366" w:type="dxa"/>
            <w:gridSpan w:val="4"/>
            <w:tcBorders>
              <w:top w:val="nil"/>
              <w:bottom w:val="single" w:sz="2" w:space="0" w:color="auto"/>
            </w:tcBorders>
            <w:vAlign w:val="center"/>
          </w:tcPr>
          <w:p w14:paraId="5A5FB460" w14:textId="77777777" w:rsidR="00E6722F" w:rsidRPr="00C97908" w:rsidRDefault="00E6722F" w:rsidP="00E01ECD">
            <w:pPr>
              <w:rPr>
                <w:sz w:val="16"/>
                <w:szCs w:val="16"/>
                <w:lang w:val="en-US"/>
              </w:rPr>
            </w:pPr>
            <w:r w:rsidRPr="00C97908">
              <w:rPr>
                <w:sz w:val="16"/>
                <w:szCs w:val="16"/>
                <w:lang w:val="en-US"/>
              </w:rPr>
              <w:t>Vopsea  ignifuga de exterior I 107/30</w:t>
            </w:r>
          </w:p>
        </w:tc>
        <w:tc>
          <w:tcPr>
            <w:tcW w:w="1021" w:type="dxa"/>
            <w:gridSpan w:val="3"/>
            <w:tcBorders>
              <w:top w:val="nil"/>
              <w:bottom w:val="single" w:sz="2" w:space="0" w:color="auto"/>
            </w:tcBorders>
            <w:vAlign w:val="center"/>
          </w:tcPr>
          <w:p w14:paraId="2497B3A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D49D6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9,800</w:t>
            </w:r>
          </w:p>
        </w:tc>
        <w:tc>
          <w:tcPr>
            <w:tcW w:w="1559" w:type="dxa"/>
            <w:gridSpan w:val="2"/>
            <w:tcBorders>
              <w:top w:val="nil"/>
              <w:bottom w:val="single" w:sz="2" w:space="0" w:color="auto"/>
            </w:tcBorders>
            <w:vAlign w:val="center"/>
          </w:tcPr>
          <w:p w14:paraId="79A87DE4" w14:textId="77777777" w:rsidR="00E6722F" w:rsidRPr="00C97908" w:rsidRDefault="00E6722F" w:rsidP="00E01ECD">
            <w:pPr>
              <w:jc w:val="center"/>
              <w:rPr>
                <w:sz w:val="16"/>
                <w:szCs w:val="16"/>
                <w:lang w:val="en-US"/>
              </w:rPr>
            </w:pPr>
            <w:r w:rsidRPr="00C97908">
              <w:rPr>
                <w:sz w:val="16"/>
                <w:szCs w:val="16"/>
                <w:lang w:val="en-US"/>
              </w:rPr>
              <w:t>4,116</w:t>
            </w:r>
          </w:p>
        </w:tc>
      </w:tr>
      <w:tr w:rsidR="00E6722F" w:rsidRPr="00B40365" w14:paraId="58FCFB7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22BD4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4C3F568" w14:textId="77777777" w:rsidR="00E6722F" w:rsidRPr="00B40365" w:rsidRDefault="00E6722F" w:rsidP="00E01EC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5CAA5B7D" w14:textId="77777777" w:rsidR="00E6722F" w:rsidRPr="00C97908" w:rsidRDefault="00E6722F" w:rsidP="00E01EC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0E84B9E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DCB78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5,040</w:t>
            </w:r>
          </w:p>
        </w:tc>
        <w:tc>
          <w:tcPr>
            <w:tcW w:w="1559" w:type="dxa"/>
            <w:gridSpan w:val="2"/>
            <w:tcBorders>
              <w:top w:val="nil"/>
              <w:bottom w:val="single" w:sz="2" w:space="0" w:color="auto"/>
            </w:tcBorders>
            <w:vAlign w:val="center"/>
          </w:tcPr>
          <w:p w14:paraId="727A4D86" w14:textId="77777777" w:rsidR="00E6722F" w:rsidRPr="00C97908" w:rsidRDefault="00E6722F" w:rsidP="00E01ECD">
            <w:pPr>
              <w:jc w:val="center"/>
              <w:rPr>
                <w:sz w:val="16"/>
                <w:szCs w:val="16"/>
                <w:lang w:val="en-US"/>
              </w:rPr>
            </w:pPr>
            <w:r w:rsidRPr="00C97908">
              <w:rPr>
                <w:sz w:val="16"/>
                <w:szCs w:val="16"/>
                <w:lang w:val="en-US"/>
              </w:rPr>
              <w:t>2,117</w:t>
            </w:r>
          </w:p>
        </w:tc>
      </w:tr>
      <w:tr w:rsidR="00E6722F" w:rsidRPr="00B40365" w14:paraId="3AFFA40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748A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5BB6C16" w14:textId="77777777" w:rsidR="00E6722F" w:rsidRPr="00B40365" w:rsidRDefault="00E6722F" w:rsidP="00E01EC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122E6907" w14:textId="77777777" w:rsidR="00E6722F" w:rsidRPr="00C97908" w:rsidRDefault="00E6722F" w:rsidP="00E01EC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197FEDA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CC539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48B0A03A" w14:textId="77777777" w:rsidR="00E6722F" w:rsidRPr="00C97908" w:rsidRDefault="00E6722F" w:rsidP="00E01ECD">
            <w:pPr>
              <w:jc w:val="center"/>
              <w:rPr>
                <w:sz w:val="16"/>
                <w:szCs w:val="16"/>
                <w:lang w:val="en-US"/>
              </w:rPr>
            </w:pPr>
            <w:r w:rsidRPr="00C97908">
              <w:rPr>
                <w:sz w:val="16"/>
                <w:szCs w:val="16"/>
                <w:lang w:val="en-US"/>
              </w:rPr>
              <w:t>0,002</w:t>
            </w:r>
          </w:p>
        </w:tc>
      </w:tr>
      <w:tr w:rsidR="00E6722F" w:rsidRPr="00B40365" w14:paraId="6928ABE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40A3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48B4DF" w14:textId="77777777" w:rsidR="00E6722F" w:rsidRPr="00B40365" w:rsidRDefault="00E6722F" w:rsidP="00E01ECD">
            <w:pPr>
              <w:jc w:val="center"/>
              <w:rPr>
                <w:sz w:val="16"/>
                <w:szCs w:val="16"/>
                <w:lang w:val="en-US"/>
              </w:rPr>
            </w:pPr>
            <w:r w:rsidRPr="00B40365">
              <w:rPr>
                <w:sz w:val="16"/>
                <w:szCs w:val="16"/>
                <w:lang w:val="en-US"/>
              </w:rPr>
              <w:t>2952270002921</w:t>
            </w:r>
          </w:p>
        </w:tc>
        <w:tc>
          <w:tcPr>
            <w:tcW w:w="4366" w:type="dxa"/>
            <w:gridSpan w:val="4"/>
            <w:tcBorders>
              <w:top w:val="nil"/>
              <w:bottom w:val="single" w:sz="2" w:space="0" w:color="auto"/>
            </w:tcBorders>
            <w:vAlign w:val="center"/>
          </w:tcPr>
          <w:p w14:paraId="554FC792" w14:textId="77777777" w:rsidR="00E6722F" w:rsidRPr="00C97908" w:rsidRDefault="00E6722F" w:rsidP="00E01ECD">
            <w:pPr>
              <w:rPr>
                <w:sz w:val="16"/>
                <w:szCs w:val="16"/>
                <w:lang w:val="en-US"/>
              </w:rPr>
            </w:pPr>
            <w:r w:rsidRPr="00C97908">
              <w:rPr>
                <w:sz w:val="16"/>
                <w:szCs w:val="16"/>
                <w:lang w:val="en-US"/>
              </w:rPr>
              <w:t>Agregat pentru prepararea solutiilor (fara tractor)</w:t>
            </w:r>
          </w:p>
        </w:tc>
        <w:tc>
          <w:tcPr>
            <w:tcW w:w="1021" w:type="dxa"/>
            <w:gridSpan w:val="3"/>
            <w:tcBorders>
              <w:top w:val="nil"/>
              <w:bottom w:val="single" w:sz="2" w:space="0" w:color="auto"/>
            </w:tcBorders>
            <w:vAlign w:val="center"/>
          </w:tcPr>
          <w:p w14:paraId="70A80FD7"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74A93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0,029</w:t>
            </w:r>
          </w:p>
        </w:tc>
        <w:tc>
          <w:tcPr>
            <w:tcW w:w="1559" w:type="dxa"/>
            <w:gridSpan w:val="2"/>
            <w:tcBorders>
              <w:top w:val="nil"/>
              <w:bottom w:val="single" w:sz="2" w:space="0" w:color="auto"/>
              <w:right w:val="single" w:sz="4" w:space="0" w:color="auto"/>
            </w:tcBorders>
            <w:vAlign w:val="center"/>
          </w:tcPr>
          <w:p w14:paraId="688C4B11" w14:textId="77777777" w:rsidR="00E6722F" w:rsidRPr="00C97908" w:rsidRDefault="00E6722F" w:rsidP="00E01ECD">
            <w:pPr>
              <w:jc w:val="center"/>
              <w:rPr>
                <w:sz w:val="16"/>
                <w:szCs w:val="16"/>
                <w:lang w:val="en-US"/>
              </w:rPr>
            </w:pPr>
            <w:r w:rsidRPr="00C97908">
              <w:rPr>
                <w:sz w:val="16"/>
                <w:szCs w:val="16"/>
                <w:lang w:val="en-US"/>
              </w:rPr>
              <w:t>0,012</w:t>
            </w:r>
          </w:p>
        </w:tc>
      </w:tr>
      <w:tr w:rsidR="00E6722F" w:rsidRPr="00B40365" w14:paraId="24D417A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57D03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DC1EF5" w14:textId="77777777" w:rsidR="00E6722F" w:rsidRPr="00B40365" w:rsidRDefault="00E6722F" w:rsidP="00E01ECD">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14:paraId="069C6756" w14:textId="77777777" w:rsidR="00E6722F" w:rsidRPr="00C97908" w:rsidRDefault="00E6722F" w:rsidP="00E01ECD">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14:paraId="393508E9"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A3B51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1D6773D9" w14:textId="77777777" w:rsidR="00E6722F" w:rsidRPr="00C97908" w:rsidRDefault="00E6722F" w:rsidP="00E01ECD">
            <w:pPr>
              <w:jc w:val="center"/>
              <w:rPr>
                <w:sz w:val="16"/>
                <w:szCs w:val="16"/>
                <w:lang w:val="en-US"/>
              </w:rPr>
            </w:pPr>
            <w:r w:rsidRPr="00C97908">
              <w:rPr>
                <w:sz w:val="16"/>
                <w:szCs w:val="16"/>
                <w:lang w:val="en-US"/>
              </w:rPr>
              <w:t>0,003</w:t>
            </w:r>
          </w:p>
        </w:tc>
      </w:tr>
      <w:tr w:rsidR="00E6722F" w:rsidRPr="009B70F2" w14:paraId="20C6241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9C8156" w14:textId="77777777" w:rsidR="00E6722F" w:rsidRPr="005E2CA0" w:rsidRDefault="00E6722F" w:rsidP="00E01ECD">
            <w:pPr>
              <w:jc w:val="center"/>
              <w:rPr>
                <w:b/>
                <w:bCs/>
                <w:sz w:val="22"/>
                <w:szCs w:val="22"/>
                <w:lang w:val="en-US"/>
              </w:rPr>
            </w:pPr>
            <w:r w:rsidRPr="005E2CA0">
              <w:rPr>
                <w:b/>
                <w:bCs/>
                <w:sz w:val="22"/>
                <w:szCs w:val="22"/>
                <w:lang w:val="en-US"/>
              </w:rPr>
              <w:t>275</w:t>
            </w:r>
          </w:p>
        </w:tc>
        <w:tc>
          <w:tcPr>
            <w:tcW w:w="1402" w:type="dxa"/>
            <w:gridSpan w:val="3"/>
            <w:tcBorders>
              <w:top w:val="single" w:sz="4" w:space="0" w:color="auto"/>
              <w:bottom w:val="single" w:sz="4" w:space="0" w:color="auto"/>
            </w:tcBorders>
            <w:vAlign w:val="center"/>
          </w:tcPr>
          <w:p w14:paraId="4A1AC35E" w14:textId="77777777" w:rsidR="00E6722F" w:rsidRPr="005E2CA0" w:rsidRDefault="00E6722F" w:rsidP="00E01ECD">
            <w:pPr>
              <w:jc w:val="center"/>
              <w:rPr>
                <w:b/>
                <w:bCs/>
                <w:sz w:val="22"/>
                <w:szCs w:val="22"/>
                <w:lang w:val="en-US"/>
              </w:rPr>
            </w:pPr>
            <w:r w:rsidRPr="005E2CA0">
              <w:rPr>
                <w:b/>
                <w:bCs/>
                <w:sz w:val="22"/>
                <w:szCs w:val="22"/>
                <w:lang w:val="en-US"/>
              </w:rPr>
              <w:t>RpCI22F</w:t>
            </w:r>
          </w:p>
        </w:tc>
        <w:tc>
          <w:tcPr>
            <w:tcW w:w="4366" w:type="dxa"/>
            <w:gridSpan w:val="5"/>
            <w:tcBorders>
              <w:top w:val="single" w:sz="4" w:space="0" w:color="auto"/>
              <w:bottom w:val="single" w:sz="4" w:space="0" w:color="auto"/>
            </w:tcBorders>
          </w:tcPr>
          <w:p w14:paraId="7FC5C230" w14:textId="77777777" w:rsidR="00E6722F" w:rsidRPr="005E2CA0" w:rsidRDefault="00E6722F" w:rsidP="00E01ECD">
            <w:pPr>
              <w:rPr>
                <w:b/>
                <w:bCs/>
                <w:sz w:val="2"/>
                <w:szCs w:val="2"/>
                <w:lang w:val="en-US"/>
              </w:rPr>
            </w:pPr>
            <w:r w:rsidRPr="005E2CA0">
              <w:rPr>
                <w:b/>
                <w:bCs/>
                <w:sz w:val="22"/>
                <w:szCs w:val="22"/>
                <w:lang w:val="en-US"/>
              </w:rPr>
              <w:t>Glafuri si copertine din tabla zincata sau aluminiu, montate pe zidarie de caramida sau beton, pe un strat de carton bitumat sau impaslitura din fibre de sticla bitumate, la cladiri existente, din tabla de 0,5 mm grosime, cu latimea desfasurata intre 50 si 100 cm inclusiv</w:t>
            </w:r>
          </w:p>
          <w:p w14:paraId="60B7B1D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22F19AB"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3F8794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E528A6A" w14:textId="77777777" w:rsidR="00E6722F" w:rsidRPr="005E2CA0" w:rsidRDefault="00E6722F" w:rsidP="00E01ECD">
            <w:pPr>
              <w:jc w:val="center"/>
              <w:rPr>
                <w:b/>
                <w:bCs/>
                <w:sz w:val="22"/>
                <w:szCs w:val="22"/>
                <w:lang w:val="en-US"/>
              </w:rPr>
            </w:pPr>
            <w:r w:rsidRPr="005E2CA0">
              <w:rPr>
                <w:b/>
                <w:bCs/>
                <w:sz w:val="22"/>
                <w:szCs w:val="22"/>
                <w:lang w:val="en-US"/>
              </w:rPr>
              <w:t>42,000</w:t>
            </w:r>
          </w:p>
          <w:p w14:paraId="4F94F69F" w14:textId="77777777" w:rsidR="00E6722F" w:rsidRPr="009B70F2" w:rsidRDefault="00E6722F" w:rsidP="00E01ECD">
            <w:pPr>
              <w:jc w:val="center"/>
              <w:rPr>
                <w:sz w:val="2"/>
                <w:szCs w:val="2"/>
                <w:lang w:val="en-US"/>
              </w:rPr>
            </w:pPr>
          </w:p>
        </w:tc>
      </w:tr>
      <w:tr w:rsidR="00E6722F" w:rsidRPr="00B40365" w14:paraId="7FC988E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63DA5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BB9D09" w14:textId="77777777" w:rsidR="00E6722F" w:rsidRPr="00B40365" w:rsidRDefault="00E6722F" w:rsidP="00E01EC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318437EA" w14:textId="77777777" w:rsidR="00E6722F" w:rsidRPr="00C97908" w:rsidRDefault="00E6722F" w:rsidP="00E01EC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3861D71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8540F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3F1ABCCB" w14:textId="77777777" w:rsidR="00E6722F" w:rsidRPr="00C97908" w:rsidRDefault="00E6722F" w:rsidP="00E01ECD">
            <w:pPr>
              <w:jc w:val="center"/>
              <w:rPr>
                <w:sz w:val="16"/>
                <w:szCs w:val="16"/>
                <w:lang w:val="en-US"/>
              </w:rPr>
            </w:pPr>
            <w:r w:rsidRPr="00C97908">
              <w:rPr>
                <w:sz w:val="16"/>
                <w:szCs w:val="16"/>
                <w:lang w:val="en-US"/>
              </w:rPr>
              <w:t>42,42</w:t>
            </w:r>
          </w:p>
        </w:tc>
      </w:tr>
      <w:tr w:rsidR="00E6722F" w:rsidRPr="00B40365" w14:paraId="6EBC4AA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95882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0959E7C"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6EDABD3"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6E5A10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5E9E0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62E10CFE" w14:textId="77777777" w:rsidR="00E6722F" w:rsidRPr="00C97908" w:rsidRDefault="00E6722F" w:rsidP="00E01ECD">
            <w:pPr>
              <w:jc w:val="center"/>
              <w:rPr>
                <w:sz w:val="16"/>
                <w:szCs w:val="16"/>
                <w:lang w:val="en-US"/>
              </w:rPr>
            </w:pPr>
            <w:r w:rsidRPr="00C97908">
              <w:rPr>
                <w:sz w:val="16"/>
                <w:szCs w:val="16"/>
                <w:lang w:val="en-US"/>
              </w:rPr>
              <w:t>10,50</w:t>
            </w:r>
          </w:p>
        </w:tc>
      </w:tr>
      <w:tr w:rsidR="00E6722F" w:rsidRPr="00B40365" w14:paraId="6E3FF87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89F05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D53E0C" w14:textId="77777777" w:rsidR="00E6722F" w:rsidRPr="00B40365" w:rsidRDefault="00E6722F" w:rsidP="00E01ECD">
            <w:pPr>
              <w:jc w:val="center"/>
              <w:rPr>
                <w:sz w:val="16"/>
                <w:szCs w:val="16"/>
                <w:lang w:val="en-US"/>
              </w:rPr>
            </w:pPr>
            <w:r w:rsidRPr="00B40365">
              <w:rPr>
                <w:sz w:val="16"/>
                <w:szCs w:val="16"/>
                <w:lang w:val="en-US"/>
              </w:rPr>
              <w:t>2710403642287</w:t>
            </w:r>
          </w:p>
        </w:tc>
        <w:tc>
          <w:tcPr>
            <w:tcW w:w="4366" w:type="dxa"/>
            <w:gridSpan w:val="4"/>
            <w:tcBorders>
              <w:top w:val="nil"/>
              <w:bottom w:val="single" w:sz="2" w:space="0" w:color="auto"/>
            </w:tcBorders>
            <w:vAlign w:val="center"/>
          </w:tcPr>
          <w:p w14:paraId="05BA3E69" w14:textId="77777777" w:rsidR="00E6722F" w:rsidRPr="00C97908" w:rsidRDefault="00E6722F" w:rsidP="00E01ECD">
            <w:pPr>
              <w:rPr>
                <w:sz w:val="16"/>
                <w:szCs w:val="16"/>
                <w:lang w:val="en-US"/>
              </w:rPr>
            </w:pPr>
            <w:r w:rsidRPr="00C97908">
              <w:rPr>
                <w:sz w:val="16"/>
                <w:szCs w:val="16"/>
                <w:lang w:val="en-US"/>
              </w:rPr>
              <w:t>Tabla zincata de 0,5 x 650 x1000 mm</w:t>
            </w:r>
          </w:p>
        </w:tc>
        <w:tc>
          <w:tcPr>
            <w:tcW w:w="1021" w:type="dxa"/>
            <w:gridSpan w:val="3"/>
            <w:tcBorders>
              <w:top w:val="nil"/>
              <w:bottom w:val="single" w:sz="2" w:space="0" w:color="auto"/>
            </w:tcBorders>
            <w:vAlign w:val="center"/>
          </w:tcPr>
          <w:p w14:paraId="54F8F2E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8C2B1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3,200</w:t>
            </w:r>
          </w:p>
        </w:tc>
        <w:tc>
          <w:tcPr>
            <w:tcW w:w="1559" w:type="dxa"/>
            <w:gridSpan w:val="2"/>
            <w:tcBorders>
              <w:top w:val="nil"/>
              <w:bottom w:val="single" w:sz="2" w:space="0" w:color="auto"/>
            </w:tcBorders>
            <w:vAlign w:val="center"/>
          </w:tcPr>
          <w:p w14:paraId="355DE5A7" w14:textId="77777777" w:rsidR="00E6722F" w:rsidRPr="00C97908" w:rsidRDefault="00E6722F" w:rsidP="00E01ECD">
            <w:pPr>
              <w:jc w:val="center"/>
              <w:rPr>
                <w:sz w:val="16"/>
                <w:szCs w:val="16"/>
                <w:lang w:val="en-US"/>
              </w:rPr>
            </w:pPr>
            <w:r w:rsidRPr="00C97908">
              <w:rPr>
                <w:sz w:val="16"/>
                <w:szCs w:val="16"/>
                <w:lang w:val="en-US"/>
              </w:rPr>
              <w:t>139,776</w:t>
            </w:r>
          </w:p>
        </w:tc>
      </w:tr>
      <w:tr w:rsidR="00E6722F" w:rsidRPr="00B40365" w14:paraId="55BDBF3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2C651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D2F1E76" w14:textId="77777777" w:rsidR="00E6722F" w:rsidRPr="00B40365" w:rsidRDefault="00E6722F" w:rsidP="00E01ECD">
            <w:pPr>
              <w:jc w:val="center"/>
              <w:rPr>
                <w:sz w:val="16"/>
                <w:szCs w:val="16"/>
                <w:lang w:val="en-US"/>
              </w:rPr>
            </w:pPr>
            <w:r w:rsidRPr="00B40365">
              <w:rPr>
                <w:sz w:val="16"/>
                <w:szCs w:val="16"/>
                <w:lang w:val="en-US"/>
              </w:rPr>
              <w:t>2682132600933</w:t>
            </w:r>
          </w:p>
        </w:tc>
        <w:tc>
          <w:tcPr>
            <w:tcW w:w="4366" w:type="dxa"/>
            <w:gridSpan w:val="4"/>
            <w:tcBorders>
              <w:top w:val="nil"/>
              <w:bottom w:val="single" w:sz="2" w:space="0" w:color="auto"/>
            </w:tcBorders>
            <w:vAlign w:val="center"/>
          </w:tcPr>
          <w:p w14:paraId="43B07F6A" w14:textId="77777777" w:rsidR="00E6722F" w:rsidRPr="00C97908" w:rsidRDefault="00E6722F" w:rsidP="00E01ECD">
            <w:pPr>
              <w:rPr>
                <w:sz w:val="16"/>
                <w:szCs w:val="16"/>
                <w:lang w:val="en-US"/>
              </w:rPr>
            </w:pPr>
            <w:r w:rsidRPr="00C97908">
              <w:rPr>
                <w:sz w:val="16"/>
                <w:szCs w:val="16"/>
                <w:lang w:val="en-US"/>
              </w:rPr>
              <w:t>Carton bitumat tip CA 400</w:t>
            </w:r>
          </w:p>
        </w:tc>
        <w:tc>
          <w:tcPr>
            <w:tcW w:w="1021" w:type="dxa"/>
            <w:gridSpan w:val="3"/>
            <w:tcBorders>
              <w:top w:val="nil"/>
              <w:bottom w:val="single" w:sz="2" w:space="0" w:color="auto"/>
            </w:tcBorders>
            <w:vAlign w:val="center"/>
          </w:tcPr>
          <w:p w14:paraId="6514EABC"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E7E175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6527E21" w14:textId="77777777" w:rsidR="00E6722F" w:rsidRPr="00C97908" w:rsidRDefault="00E6722F" w:rsidP="00E01ECD">
            <w:pPr>
              <w:jc w:val="center"/>
              <w:rPr>
                <w:sz w:val="16"/>
                <w:szCs w:val="16"/>
                <w:lang w:val="en-US"/>
              </w:rPr>
            </w:pPr>
            <w:r w:rsidRPr="00C97908">
              <w:rPr>
                <w:sz w:val="16"/>
                <w:szCs w:val="16"/>
                <w:lang w:val="en-US"/>
              </w:rPr>
              <w:t>43,68</w:t>
            </w:r>
          </w:p>
        </w:tc>
      </w:tr>
      <w:tr w:rsidR="00E6722F" w:rsidRPr="00B40365" w14:paraId="473A7B2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5E356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83319F1" w14:textId="77777777" w:rsidR="00E6722F" w:rsidRPr="00B40365" w:rsidRDefault="00E6722F" w:rsidP="00E01ECD">
            <w:pPr>
              <w:jc w:val="center"/>
              <w:rPr>
                <w:sz w:val="16"/>
                <w:szCs w:val="16"/>
                <w:lang w:val="en-US"/>
              </w:rPr>
            </w:pPr>
            <w:r w:rsidRPr="00B40365">
              <w:rPr>
                <w:sz w:val="16"/>
                <w:szCs w:val="16"/>
                <w:lang w:val="en-US"/>
              </w:rPr>
              <w:t>2744125904770</w:t>
            </w:r>
          </w:p>
        </w:tc>
        <w:tc>
          <w:tcPr>
            <w:tcW w:w="4366" w:type="dxa"/>
            <w:gridSpan w:val="4"/>
            <w:tcBorders>
              <w:top w:val="nil"/>
              <w:bottom w:val="single" w:sz="2" w:space="0" w:color="auto"/>
            </w:tcBorders>
            <w:vAlign w:val="center"/>
          </w:tcPr>
          <w:p w14:paraId="7B76F981" w14:textId="77777777" w:rsidR="00E6722F" w:rsidRPr="00C97908" w:rsidRDefault="00E6722F" w:rsidP="00E01ECD">
            <w:pPr>
              <w:rPr>
                <w:sz w:val="16"/>
                <w:szCs w:val="16"/>
                <w:lang w:val="en-US"/>
              </w:rPr>
            </w:pPr>
            <w:r w:rsidRPr="00C97908">
              <w:rPr>
                <w:sz w:val="16"/>
                <w:szCs w:val="16"/>
                <w:lang w:val="en-US"/>
              </w:rPr>
              <w:t>Aliaj de lipit staniu-plumb LP-30 % G</w:t>
            </w:r>
          </w:p>
        </w:tc>
        <w:tc>
          <w:tcPr>
            <w:tcW w:w="1021" w:type="dxa"/>
            <w:gridSpan w:val="3"/>
            <w:tcBorders>
              <w:top w:val="nil"/>
              <w:bottom w:val="single" w:sz="2" w:space="0" w:color="auto"/>
            </w:tcBorders>
            <w:vAlign w:val="center"/>
          </w:tcPr>
          <w:p w14:paraId="1E4ECA9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BEDF1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68816632" w14:textId="77777777" w:rsidR="00E6722F" w:rsidRPr="00C97908" w:rsidRDefault="00E6722F" w:rsidP="00E01ECD">
            <w:pPr>
              <w:jc w:val="center"/>
              <w:rPr>
                <w:sz w:val="16"/>
                <w:szCs w:val="16"/>
                <w:lang w:val="en-US"/>
              </w:rPr>
            </w:pPr>
            <w:r w:rsidRPr="00C97908">
              <w:rPr>
                <w:sz w:val="16"/>
                <w:szCs w:val="16"/>
                <w:lang w:val="en-US"/>
              </w:rPr>
              <w:t>3,494</w:t>
            </w:r>
          </w:p>
        </w:tc>
      </w:tr>
      <w:tr w:rsidR="00E6722F" w:rsidRPr="00B40365" w14:paraId="1697B6F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92A19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94D05D3" w14:textId="77777777" w:rsidR="00E6722F" w:rsidRPr="00B40365" w:rsidRDefault="00E6722F" w:rsidP="00E01ECD">
            <w:pPr>
              <w:jc w:val="center"/>
              <w:rPr>
                <w:sz w:val="16"/>
                <w:szCs w:val="16"/>
                <w:lang w:val="en-US"/>
              </w:rPr>
            </w:pPr>
            <w:r w:rsidRPr="00B40365">
              <w:rPr>
                <w:sz w:val="16"/>
                <w:szCs w:val="16"/>
                <w:lang w:val="en-US"/>
              </w:rPr>
              <w:t>2873145886851</w:t>
            </w:r>
          </w:p>
        </w:tc>
        <w:tc>
          <w:tcPr>
            <w:tcW w:w="4366" w:type="dxa"/>
            <w:gridSpan w:val="4"/>
            <w:tcBorders>
              <w:top w:val="nil"/>
              <w:bottom w:val="single" w:sz="2" w:space="0" w:color="auto"/>
            </w:tcBorders>
            <w:vAlign w:val="center"/>
          </w:tcPr>
          <w:p w14:paraId="1AE55ACD" w14:textId="77777777" w:rsidR="00E6722F" w:rsidRPr="00C97908" w:rsidRDefault="00E6722F" w:rsidP="00E01ECD">
            <w:pPr>
              <w:rPr>
                <w:sz w:val="16"/>
                <w:szCs w:val="16"/>
                <w:lang w:val="en-US"/>
              </w:rPr>
            </w:pPr>
            <w:r w:rsidRPr="00C97908">
              <w:rPr>
                <w:sz w:val="16"/>
                <w:szCs w:val="16"/>
                <w:lang w:val="en-US"/>
              </w:rPr>
              <w:t>Cuie cu cap con. Tip A 1 2,5 x 60 OL34 S2111</w:t>
            </w:r>
          </w:p>
        </w:tc>
        <w:tc>
          <w:tcPr>
            <w:tcW w:w="1021" w:type="dxa"/>
            <w:gridSpan w:val="3"/>
            <w:tcBorders>
              <w:top w:val="nil"/>
              <w:bottom w:val="single" w:sz="2" w:space="0" w:color="auto"/>
            </w:tcBorders>
            <w:vAlign w:val="center"/>
          </w:tcPr>
          <w:p w14:paraId="6BD93AB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AE934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F554DD5" w14:textId="77777777" w:rsidR="00E6722F" w:rsidRPr="00C97908" w:rsidRDefault="00E6722F" w:rsidP="00E01ECD">
            <w:pPr>
              <w:jc w:val="center"/>
              <w:rPr>
                <w:sz w:val="16"/>
                <w:szCs w:val="16"/>
                <w:lang w:val="en-US"/>
              </w:rPr>
            </w:pPr>
            <w:r w:rsidRPr="00C97908">
              <w:rPr>
                <w:sz w:val="16"/>
                <w:szCs w:val="16"/>
                <w:lang w:val="en-US"/>
              </w:rPr>
              <w:t>2,184</w:t>
            </w:r>
          </w:p>
        </w:tc>
      </w:tr>
      <w:tr w:rsidR="00E6722F" w:rsidRPr="00B40365" w14:paraId="07B25E3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2688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5821F72" w14:textId="77777777" w:rsidR="00E6722F" w:rsidRPr="00B40365" w:rsidRDefault="00E6722F" w:rsidP="00E01ECD">
            <w:pPr>
              <w:jc w:val="center"/>
              <w:rPr>
                <w:sz w:val="16"/>
                <w:szCs w:val="16"/>
                <w:lang w:val="en-US"/>
              </w:rPr>
            </w:pPr>
            <w:r w:rsidRPr="00B40365">
              <w:rPr>
                <w:sz w:val="16"/>
                <w:szCs w:val="16"/>
                <w:lang w:val="en-US"/>
              </w:rPr>
              <w:t>2051142950716</w:t>
            </w:r>
          </w:p>
        </w:tc>
        <w:tc>
          <w:tcPr>
            <w:tcW w:w="4366" w:type="dxa"/>
            <w:gridSpan w:val="4"/>
            <w:tcBorders>
              <w:top w:val="nil"/>
              <w:bottom w:val="single" w:sz="2" w:space="0" w:color="auto"/>
            </w:tcBorders>
            <w:vAlign w:val="center"/>
          </w:tcPr>
          <w:p w14:paraId="7BFD4F06" w14:textId="77777777" w:rsidR="00E6722F" w:rsidRPr="00C97908" w:rsidRDefault="00E6722F" w:rsidP="00E01ECD">
            <w:pPr>
              <w:rPr>
                <w:sz w:val="16"/>
                <w:szCs w:val="16"/>
                <w:lang w:val="en-US"/>
              </w:rPr>
            </w:pPr>
            <w:r w:rsidRPr="00C97908">
              <w:rPr>
                <w:sz w:val="16"/>
                <w:szCs w:val="16"/>
                <w:lang w:val="en-US"/>
              </w:rPr>
              <w:t>Diblu din lemn</w:t>
            </w:r>
          </w:p>
        </w:tc>
        <w:tc>
          <w:tcPr>
            <w:tcW w:w="1021" w:type="dxa"/>
            <w:gridSpan w:val="3"/>
            <w:tcBorders>
              <w:top w:val="nil"/>
              <w:bottom w:val="single" w:sz="2" w:space="0" w:color="auto"/>
            </w:tcBorders>
            <w:vAlign w:val="center"/>
          </w:tcPr>
          <w:p w14:paraId="3FCD87A0"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D8D51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7B730C78" w14:textId="77777777" w:rsidR="00E6722F" w:rsidRPr="00C97908" w:rsidRDefault="00E6722F" w:rsidP="00E01ECD">
            <w:pPr>
              <w:jc w:val="center"/>
              <w:rPr>
                <w:sz w:val="16"/>
                <w:szCs w:val="16"/>
                <w:lang w:val="en-US"/>
              </w:rPr>
            </w:pPr>
            <w:r w:rsidRPr="00C97908">
              <w:rPr>
                <w:sz w:val="16"/>
                <w:szCs w:val="16"/>
                <w:lang w:val="en-US"/>
              </w:rPr>
              <w:t>87,36</w:t>
            </w:r>
          </w:p>
        </w:tc>
      </w:tr>
      <w:tr w:rsidR="00E6722F" w:rsidRPr="00B40365" w14:paraId="49022CA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D633B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8B8A84" w14:textId="77777777" w:rsidR="00E6722F" w:rsidRPr="00B40365" w:rsidRDefault="00E6722F" w:rsidP="00E01ECD">
            <w:pPr>
              <w:jc w:val="center"/>
              <w:rPr>
                <w:sz w:val="16"/>
                <w:szCs w:val="16"/>
                <w:lang w:val="en-US"/>
              </w:rPr>
            </w:pPr>
            <w:r w:rsidRPr="00B40365">
              <w:rPr>
                <w:sz w:val="16"/>
                <w:szCs w:val="16"/>
                <w:lang w:val="en-US"/>
              </w:rPr>
              <w:t>3410520005702</w:t>
            </w:r>
          </w:p>
        </w:tc>
        <w:tc>
          <w:tcPr>
            <w:tcW w:w="4366" w:type="dxa"/>
            <w:gridSpan w:val="4"/>
            <w:tcBorders>
              <w:top w:val="nil"/>
              <w:bottom w:val="single" w:sz="2" w:space="0" w:color="auto"/>
            </w:tcBorders>
            <w:vAlign w:val="center"/>
          </w:tcPr>
          <w:p w14:paraId="484DADEA" w14:textId="77777777" w:rsidR="00E6722F" w:rsidRPr="00C97908" w:rsidRDefault="00E6722F" w:rsidP="00E01ECD">
            <w:pPr>
              <w:rPr>
                <w:sz w:val="16"/>
                <w:szCs w:val="16"/>
                <w:lang w:val="en-US"/>
              </w:rPr>
            </w:pPr>
            <w:r w:rsidRPr="00C97908">
              <w:rPr>
                <w:sz w:val="16"/>
                <w:szCs w:val="16"/>
                <w:lang w:val="en-US"/>
              </w:rPr>
              <w:t>Platforma telescopica pe auto</w:t>
            </w:r>
          </w:p>
        </w:tc>
        <w:tc>
          <w:tcPr>
            <w:tcW w:w="1021" w:type="dxa"/>
            <w:gridSpan w:val="3"/>
            <w:tcBorders>
              <w:top w:val="nil"/>
              <w:bottom w:val="single" w:sz="2" w:space="0" w:color="auto"/>
            </w:tcBorders>
            <w:vAlign w:val="center"/>
          </w:tcPr>
          <w:p w14:paraId="6715BA2E"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945E3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14:paraId="21EE2B5C" w14:textId="77777777" w:rsidR="00E6722F" w:rsidRPr="00C97908" w:rsidRDefault="00E6722F" w:rsidP="00E01ECD">
            <w:pPr>
              <w:jc w:val="center"/>
              <w:rPr>
                <w:sz w:val="16"/>
                <w:szCs w:val="16"/>
                <w:lang w:val="en-US"/>
              </w:rPr>
            </w:pPr>
            <w:r w:rsidRPr="00C97908">
              <w:rPr>
                <w:sz w:val="16"/>
                <w:szCs w:val="16"/>
                <w:lang w:val="en-US"/>
              </w:rPr>
              <w:t>6,30</w:t>
            </w:r>
          </w:p>
        </w:tc>
      </w:tr>
      <w:tr w:rsidR="00E6722F" w:rsidRPr="009B70F2" w14:paraId="38628BE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78FB41" w14:textId="77777777" w:rsidR="00E6722F" w:rsidRPr="005E2CA0" w:rsidRDefault="00E6722F" w:rsidP="00E01ECD">
            <w:pPr>
              <w:jc w:val="center"/>
              <w:rPr>
                <w:b/>
                <w:bCs/>
                <w:sz w:val="22"/>
                <w:szCs w:val="22"/>
                <w:lang w:val="en-US"/>
              </w:rPr>
            </w:pPr>
            <w:r w:rsidRPr="005E2CA0">
              <w:rPr>
                <w:b/>
                <w:bCs/>
                <w:sz w:val="22"/>
                <w:szCs w:val="22"/>
                <w:lang w:val="en-US"/>
              </w:rPr>
              <w:t>276</w:t>
            </w:r>
          </w:p>
        </w:tc>
        <w:tc>
          <w:tcPr>
            <w:tcW w:w="1402" w:type="dxa"/>
            <w:gridSpan w:val="3"/>
            <w:tcBorders>
              <w:top w:val="single" w:sz="4" w:space="0" w:color="auto"/>
              <w:bottom w:val="single" w:sz="4" w:space="0" w:color="auto"/>
            </w:tcBorders>
            <w:vAlign w:val="center"/>
          </w:tcPr>
          <w:p w14:paraId="034BE9F9" w14:textId="77777777" w:rsidR="00E6722F" w:rsidRPr="005E2CA0" w:rsidRDefault="00E6722F" w:rsidP="00E01ECD">
            <w:pPr>
              <w:jc w:val="center"/>
              <w:rPr>
                <w:b/>
                <w:bCs/>
                <w:sz w:val="22"/>
                <w:szCs w:val="22"/>
                <w:lang w:val="en-US"/>
              </w:rPr>
            </w:pPr>
            <w:r w:rsidRPr="005E2CA0">
              <w:rPr>
                <w:b/>
                <w:bCs/>
                <w:sz w:val="22"/>
                <w:szCs w:val="22"/>
                <w:lang w:val="en-US"/>
              </w:rPr>
              <w:t>RpSB41A</w:t>
            </w:r>
          </w:p>
        </w:tc>
        <w:tc>
          <w:tcPr>
            <w:tcW w:w="4366" w:type="dxa"/>
            <w:gridSpan w:val="5"/>
            <w:tcBorders>
              <w:top w:val="single" w:sz="4" w:space="0" w:color="auto"/>
              <w:bottom w:val="single" w:sz="4" w:space="0" w:color="auto"/>
            </w:tcBorders>
          </w:tcPr>
          <w:p w14:paraId="125BA497" w14:textId="77777777" w:rsidR="00E6722F" w:rsidRPr="005E2CA0" w:rsidRDefault="00E6722F" w:rsidP="00E01ECD">
            <w:pPr>
              <w:rPr>
                <w:b/>
                <w:bCs/>
                <w:sz w:val="2"/>
                <w:szCs w:val="2"/>
                <w:lang w:val="en-US"/>
              </w:rPr>
            </w:pPr>
            <w:r w:rsidRPr="005E2CA0">
              <w:rPr>
                <w:b/>
                <w:bCs/>
                <w:sz w:val="22"/>
                <w:szCs w:val="22"/>
                <w:lang w:val="en-US"/>
              </w:rPr>
              <w:t>Montarea aeratoarelor din polipropilena pentru acoperis</w:t>
            </w:r>
          </w:p>
          <w:p w14:paraId="60C5F1F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4E1BCDF"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3178CC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98193DA" w14:textId="77777777" w:rsidR="00E6722F" w:rsidRPr="005E2CA0" w:rsidRDefault="00E6722F" w:rsidP="00E01ECD">
            <w:pPr>
              <w:jc w:val="center"/>
              <w:rPr>
                <w:b/>
                <w:bCs/>
                <w:sz w:val="22"/>
                <w:szCs w:val="22"/>
                <w:lang w:val="en-US"/>
              </w:rPr>
            </w:pPr>
            <w:r w:rsidRPr="005E2CA0">
              <w:rPr>
                <w:b/>
                <w:bCs/>
                <w:sz w:val="22"/>
                <w:szCs w:val="22"/>
                <w:lang w:val="en-US"/>
              </w:rPr>
              <w:t>6,000</w:t>
            </w:r>
          </w:p>
          <w:p w14:paraId="3B11E3F2" w14:textId="77777777" w:rsidR="00E6722F" w:rsidRPr="009B70F2" w:rsidRDefault="00E6722F" w:rsidP="00E01ECD">
            <w:pPr>
              <w:jc w:val="center"/>
              <w:rPr>
                <w:sz w:val="2"/>
                <w:szCs w:val="2"/>
                <w:lang w:val="en-US"/>
              </w:rPr>
            </w:pPr>
          </w:p>
        </w:tc>
      </w:tr>
      <w:tr w:rsidR="00E6722F" w:rsidRPr="00B40365" w14:paraId="16343B5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9E510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F98064F"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636F372"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52621B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E890B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0,290</w:t>
            </w:r>
          </w:p>
        </w:tc>
        <w:tc>
          <w:tcPr>
            <w:tcW w:w="1559" w:type="dxa"/>
            <w:gridSpan w:val="2"/>
            <w:tcBorders>
              <w:top w:val="nil"/>
              <w:bottom w:val="single" w:sz="2" w:space="0" w:color="auto"/>
            </w:tcBorders>
            <w:vAlign w:val="center"/>
          </w:tcPr>
          <w:p w14:paraId="1F04CCDF" w14:textId="77777777" w:rsidR="00E6722F" w:rsidRPr="00C97908" w:rsidRDefault="00E6722F" w:rsidP="00E01ECD">
            <w:pPr>
              <w:jc w:val="center"/>
              <w:rPr>
                <w:sz w:val="16"/>
                <w:szCs w:val="16"/>
                <w:lang w:val="en-US"/>
              </w:rPr>
            </w:pPr>
            <w:r w:rsidRPr="00C97908">
              <w:rPr>
                <w:sz w:val="16"/>
                <w:szCs w:val="16"/>
                <w:lang w:val="en-US"/>
              </w:rPr>
              <w:t>1,74</w:t>
            </w:r>
          </w:p>
        </w:tc>
      </w:tr>
      <w:tr w:rsidR="00E6722F" w:rsidRPr="00B40365" w14:paraId="4771FAD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D43DA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4E4ED1" w14:textId="77777777" w:rsidR="00E6722F" w:rsidRPr="00B40365" w:rsidRDefault="00E6722F" w:rsidP="00E01ECD">
            <w:pPr>
              <w:jc w:val="center"/>
              <w:rPr>
                <w:sz w:val="16"/>
                <w:szCs w:val="16"/>
                <w:lang w:val="en-US"/>
              </w:rPr>
            </w:pPr>
            <w:r w:rsidRPr="00B40365">
              <w:rPr>
                <w:sz w:val="16"/>
                <w:szCs w:val="16"/>
                <w:lang w:val="en-US"/>
              </w:rPr>
              <w:t>2523126721155</w:t>
            </w:r>
          </w:p>
        </w:tc>
        <w:tc>
          <w:tcPr>
            <w:tcW w:w="4366" w:type="dxa"/>
            <w:gridSpan w:val="4"/>
            <w:tcBorders>
              <w:top w:val="nil"/>
              <w:bottom w:val="single" w:sz="2" w:space="0" w:color="auto"/>
            </w:tcBorders>
            <w:vAlign w:val="center"/>
          </w:tcPr>
          <w:p w14:paraId="48327A46" w14:textId="77777777" w:rsidR="00E6722F" w:rsidRPr="00C97908" w:rsidRDefault="00E6722F" w:rsidP="00E01ECD">
            <w:pPr>
              <w:rPr>
                <w:sz w:val="16"/>
                <w:szCs w:val="16"/>
                <w:lang w:val="en-US"/>
              </w:rPr>
            </w:pPr>
            <w:r w:rsidRPr="00C97908">
              <w:rPr>
                <w:sz w:val="16"/>
                <w:szCs w:val="16"/>
                <w:lang w:val="en-US"/>
              </w:rPr>
              <w:t>Aerator pentru acoperis</w:t>
            </w:r>
          </w:p>
        </w:tc>
        <w:tc>
          <w:tcPr>
            <w:tcW w:w="1021" w:type="dxa"/>
            <w:gridSpan w:val="3"/>
            <w:tcBorders>
              <w:top w:val="nil"/>
              <w:bottom w:val="single" w:sz="2" w:space="0" w:color="auto"/>
            </w:tcBorders>
            <w:vAlign w:val="center"/>
          </w:tcPr>
          <w:p w14:paraId="53899AC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04C6B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F479028" w14:textId="77777777" w:rsidR="00E6722F" w:rsidRPr="00C97908" w:rsidRDefault="00E6722F" w:rsidP="00E01ECD">
            <w:pPr>
              <w:jc w:val="center"/>
              <w:rPr>
                <w:sz w:val="16"/>
                <w:szCs w:val="16"/>
                <w:lang w:val="en-US"/>
              </w:rPr>
            </w:pPr>
            <w:r w:rsidRPr="00C97908">
              <w:rPr>
                <w:sz w:val="16"/>
                <w:szCs w:val="16"/>
                <w:lang w:val="en-US"/>
              </w:rPr>
              <w:t>6,06</w:t>
            </w:r>
          </w:p>
        </w:tc>
      </w:tr>
      <w:tr w:rsidR="00E6722F" w:rsidRPr="00B40365" w14:paraId="18A8F45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FE4C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8E9E4F1" w14:textId="77777777" w:rsidR="00E6722F" w:rsidRPr="00B40365" w:rsidRDefault="00E6722F" w:rsidP="00E01ECD">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5000C23F" w14:textId="77777777" w:rsidR="00E6722F" w:rsidRPr="00C97908" w:rsidRDefault="00E6722F" w:rsidP="00E01ECD">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4828DCC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AA9BB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46251BD1" w14:textId="77777777" w:rsidR="00E6722F" w:rsidRPr="00C97908" w:rsidRDefault="00E6722F" w:rsidP="00E01ECD">
            <w:pPr>
              <w:jc w:val="center"/>
              <w:rPr>
                <w:sz w:val="16"/>
                <w:szCs w:val="16"/>
                <w:lang w:val="en-US"/>
              </w:rPr>
            </w:pPr>
            <w:r w:rsidRPr="00C97908">
              <w:rPr>
                <w:sz w:val="16"/>
                <w:szCs w:val="16"/>
                <w:lang w:val="en-US"/>
              </w:rPr>
              <w:t>0,021</w:t>
            </w:r>
          </w:p>
        </w:tc>
      </w:tr>
      <w:tr w:rsidR="00E6722F" w:rsidRPr="00B40365" w14:paraId="13EB241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B1CE0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438922B" w14:textId="77777777" w:rsidR="00E6722F" w:rsidRPr="00B40365" w:rsidRDefault="00E6722F" w:rsidP="00E01ECD">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194C4FFE" w14:textId="77777777" w:rsidR="00E6722F" w:rsidRPr="00C97908" w:rsidRDefault="00E6722F" w:rsidP="00E01ECD">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1FA58AFB"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D1928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7EEE3819" w14:textId="77777777" w:rsidR="00E6722F" w:rsidRPr="00C97908" w:rsidRDefault="00E6722F" w:rsidP="00E01ECD">
            <w:pPr>
              <w:jc w:val="center"/>
              <w:rPr>
                <w:sz w:val="16"/>
                <w:szCs w:val="16"/>
                <w:lang w:val="en-US"/>
              </w:rPr>
            </w:pPr>
            <w:r w:rsidRPr="00C97908">
              <w:rPr>
                <w:sz w:val="16"/>
                <w:szCs w:val="16"/>
                <w:lang w:val="en-US"/>
              </w:rPr>
              <w:t>0,061</w:t>
            </w:r>
          </w:p>
        </w:tc>
      </w:tr>
      <w:tr w:rsidR="00E6722F" w:rsidRPr="009B70F2" w14:paraId="2290AF3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D4A73A" w14:textId="77777777" w:rsidR="00E6722F" w:rsidRPr="005E2CA0" w:rsidRDefault="00E6722F" w:rsidP="00E01ECD">
            <w:pPr>
              <w:jc w:val="center"/>
              <w:rPr>
                <w:b/>
                <w:bCs/>
                <w:sz w:val="22"/>
                <w:szCs w:val="22"/>
                <w:lang w:val="en-US"/>
              </w:rPr>
            </w:pPr>
            <w:r w:rsidRPr="005E2CA0">
              <w:rPr>
                <w:b/>
                <w:bCs/>
                <w:sz w:val="22"/>
                <w:szCs w:val="22"/>
                <w:lang w:val="en-US"/>
              </w:rPr>
              <w:t>277</w:t>
            </w:r>
          </w:p>
        </w:tc>
        <w:tc>
          <w:tcPr>
            <w:tcW w:w="1402" w:type="dxa"/>
            <w:gridSpan w:val="3"/>
            <w:tcBorders>
              <w:top w:val="single" w:sz="4" w:space="0" w:color="auto"/>
              <w:bottom w:val="single" w:sz="4" w:space="0" w:color="auto"/>
            </w:tcBorders>
            <w:vAlign w:val="center"/>
          </w:tcPr>
          <w:p w14:paraId="7F20353B" w14:textId="77777777" w:rsidR="00E6722F" w:rsidRPr="005E2CA0" w:rsidRDefault="00E6722F" w:rsidP="00E01ECD">
            <w:pPr>
              <w:jc w:val="center"/>
              <w:rPr>
                <w:b/>
                <w:bCs/>
                <w:sz w:val="22"/>
                <w:szCs w:val="22"/>
                <w:lang w:val="en-US"/>
              </w:rPr>
            </w:pPr>
            <w:r w:rsidRPr="005E2CA0">
              <w:rPr>
                <w:b/>
                <w:bCs/>
                <w:sz w:val="22"/>
                <w:szCs w:val="22"/>
                <w:lang w:val="en-US"/>
              </w:rPr>
              <w:t>RpSB27A</w:t>
            </w:r>
          </w:p>
        </w:tc>
        <w:tc>
          <w:tcPr>
            <w:tcW w:w="4366" w:type="dxa"/>
            <w:gridSpan w:val="5"/>
            <w:tcBorders>
              <w:top w:val="single" w:sz="4" w:space="0" w:color="auto"/>
              <w:bottom w:val="single" w:sz="4" w:space="0" w:color="auto"/>
            </w:tcBorders>
          </w:tcPr>
          <w:p w14:paraId="11A71E7C" w14:textId="77777777" w:rsidR="00E6722F" w:rsidRPr="005E2CA0" w:rsidRDefault="00E6722F" w:rsidP="00E01ECD">
            <w:pPr>
              <w:rPr>
                <w:b/>
                <w:bCs/>
                <w:sz w:val="2"/>
                <w:szCs w:val="2"/>
                <w:lang w:val="en-US"/>
              </w:rPr>
            </w:pPr>
            <w:r w:rsidRPr="005E2CA0">
              <w:rPr>
                <w:b/>
                <w:bCs/>
                <w:sz w:val="22"/>
                <w:szCs w:val="22"/>
                <w:lang w:val="en-US"/>
              </w:rPr>
              <w:t>Montarea gurii de scurgere (receptor)  cu flanse cu element prelungitor, pentru evacuarea apelor de pe terase si acoperisuri, avind diametrul de 110 mm, cu conexiunea in canalizarea pluviala existenta (ofertantul indica in devizul oferta materialul propus pentru aplicare)</w:t>
            </w:r>
          </w:p>
          <w:p w14:paraId="53492CE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94B5F33"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8FE87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AD6EFC1" w14:textId="77777777" w:rsidR="00E6722F" w:rsidRPr="005E2CA0" w:rsidRDefault="00E6722F" w:rsidP="00E01ECD">
            <w:pPr>
              <w:jc w:val="center"/>
              <w:rPr>
                <w:b/>
                <w:bCs/>
                <w:sz w:val="22"/>
                <w:szCs w:val="22"/>
                <w:lang w:val="en-US"/>
              </w:rPr>
            </w:pPr>
            <w:r w:rsidRPr="005E2CA0">
              <w:rPr>
                <w:b/>
                <w:bCs/>
                <w:sz w:val="22"/>
                <w:szCs w:val="22"/>
                <w:lang w:val="en-US"/>
              </w:rPr>
              <w:t>1,000</w:t>
            </w:r>
          </w:p>
          <w:p w14:paraId="22B8B1FB" w14:textId="77777777" w:rsidR="00E6722F" w:rsidRPr="009B70F2" w:rsidRDefault="00E6722F" w:rsidP="00E01ECD">
            <w:pPr>
              <w:jc w:val="center"/>
              <w:rPr>
                <w:sz w:val="2"/>
                <w:szCs w:val="2"/>
                <w:lang w:val="en-US"/>
              </w:rPr>
            </w:pPr>
          </w:p>
        </w:tc>
      </w:tr>
      <w:tr w:rsidR="00E6722F" w:rsidRPr="00B40365" w14:paraId="58E6B36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9DCFC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839E5FA"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038A759"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878E12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62EE4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1,350</w:t>
            </w:r>
          </w:p>
        </w:tc>
        <w:tc>
          <w:tcPr>
            <w:tcW w:w="1559" w:type="dxa"/>
            <w:gridSpan w:val="2"/>
            <w:tcBorders>
              <w:top w:val="nil"/>
              <w:bottom w:val="single" w:sz="2" w:space="0" w:color="auto"/>
            </w:tcBorders>
            <w:vAlign w:val="center"/>
          </w:tcPr>
          <w:p w14:paraId="7E5D35D2" w14:textId="77777777" w:rsidR="00E6722F" w:rsidRPr="00C97908" w:rsidRDefault="00E6722F" w:rsidP="00E01ECD">
            <w:pPr>
              <w:jc w:val="center"/>
              <w:rPr>
                <w:sz w:val="16"/>
                <w:szCs w:val="16"/>
                <w:lang w:val="en-US"/>
              </w:rPr>
            </w:pPr>
            <w:r w:rsidRPr="00C97908">
              <w:rPr>
                <w:sz w:val="16"/>
                <w:szCs w:val="16"/>
                <w:lang w:val="en-US"/>
              </w:rPr>
              <w:t>1,35</w:t>
            </w:r>
          </w:p>
        </w:tc>
      </w:tr>
      <w:tr w:rsidR="00E6722F" w:rsidRPr="00B40365" w14:paraId="6CE1CA5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E131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0AE7566" w14:textId="77777777" w:rsidR="00E6722F" w:rsidRPr="00B40365" w:rsidRDefault="00E6722F" w:rsidP="00E01ECD">
            <w:pPr>
              <w:jc w:val="center"/>
              <w:rPr>
                <w:sz w:val="16"/>
                <w:szCs w:val="16"/>
                <w:lang w:val="en-US"/>
              </w:rPr>
            </w:pPr>
            <w:r w:rsidRPr="00B40365">
              <w:rPr>
                <w:sz w:val="16"/>
                <w:szCs w:val="16"/>
                <w:lang w:val="en-US"/>
              </w:rPr>
              <w:t>28751142038702</w:t>
            </w:r>
          </w:p>
        </w:tc>
        <w:tc>
          <w:tcPr>
            <w:tcW w:w="4366" w:type="dxa"/>
            <w:gridSpan w:val="4"/>
            <w:tcBorders>
              <w:top w:val="nil"/>
              <w:bottom w:val="single" w:sz="2" w:space="0" w:color="auto"/>
            </w:tcBorders>
            <w:vAlign w:val="center"/>
          </w:tcPr>
          <w:p w14:paraId="6FDABE6A" w14:textId="77777777" w:rsidR="00E6722F" w:rsidRPr="00C97908" w:rsidRDefault="00E6722F" w:rsidP="00E01ECD">
            <w:pPr>
              <w:rPr>
                <w:sz w:val="16"/>
                <w:szCs w:val="16"/>
                <w:lang w:val="en-US"/>
              </w:rPr>
            </w:pPr>
            <w:r w:rsidRPr="00C97908">
              <w:rPr>
                <w:sz w:val="16"/>
                <w:szCs w:val="16"/>
                <w:lang w:val="en-US"/>
              </w:rPr>
              <w:t>Gura de scurgere din pt.  evacuarea apelor de pe acoperisuri si terase 110mm</w:t>
            </w:r>
          </w:p>
        </w:tc>
        <w:tc>
          <w:tcPr>
            <w:tcW w:w="1021" w:type="dxa"/>
            <w:gridSpan w:val="3"/>
            <w:tcBorders>
              <w:top w:val="nil"/>
              <w:bottom w:val="single" w:sz="2" w:space="0" w:color="auto"/>
            </w:tcBorders>
            <w:vAlign w:val="center"/>
          </w:tcPr>
          <w:p w14:paraId="35C7EC2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BB99E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50C889E" w14:textId="77777777" w:rsidR="00E6722F" w:rsidRPr="00C97908" w:rsidRDefault="00E6722F" w:rsidP="00E01ECD">
            <w:pPr>
              <w:jc w:val="center"/>
              <w:rPr>
                <w:sz w:val="16"/>
                <w:szCs w:val="16"/>
                <w:lang w:val="en-US"/>
              </w:rPr>
            </w:pPr>
            <w:r w:rsidRPr="00C97908">
              <w:rPr>
                <w:sz w:val="16"/>
                <w:szCs w:val="16"/>
                <w:lang w:val="en-US"/>
              </w:rPr>
              <w:t>1,04</w:t>
            </w:r>
          </w:p>
        </w:tc>
      </w:tr>
      <w:tr w:rsidR="00E6722F" w:rsidRPr="00B40365" w14:paraId="3378D00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1D887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108EAB6" w14:textId="77777777" w:rsidR="00E6722F" w:rsidRPr="00B40365" w:rsidRDefault="00E6722F" w:rsidP="00E01ECD">
            <w:pPr>
              <w:jc w:val="center"/>
              <w:rPr>
                <w:sz w:val="16"/>
                <w:szCs w:val="16"/>
                <w:lang w:val="en-US"/>
              </w:rPr>
            </w:pPr>
            <w:r w:rsidRPr="00B40365">
              <w:rPr>
                <w:sz w:val="16"/>
                <w:szCs w:val="16"/>
                <w:lang w:val="en-US"/>
              </w:rPr>
              <w:t>1725127333925</w:t>
            </w:r>
          </w:p>
        </w:tc>
        <w:tc>
          <w:tcPr>
            <w:tcW w:w="4366" w:type="dxa"/>
            <w:gridSpan w:val="4"/>
            <w:tcBorders>
              <w:top w:val="nil"/>
              <w:bottom w:val="single" w:sz="2" w:space="0" w:color="auto"/>
            </w:tcBorders>
            <w:vAlign w:val="center"/>
          </w:tcPr>
          <w:p w14:paraId="2E212BC6" w14:textId="77777777" w:rsidR="00E6722F" w:rsidRPr="00C97908" w:rsidRDefault="00E6722F" w:rsidP="00E01ECD">
            <w:pPr>
              <w:rPr>
                <w:sz w:val="16"/>
                <w:szCs w:val="16"/>
                <w:lang w:val="en-US"/>
              </w:rPr>
            </w:pPr>
            <w:r w:rsidRPr="00C97908">
              <w:rPr>
                <w:sz w:val="16"/>
                <w:szCs w:val="16"/>
                <w:lang w:val="en-US"/>
              </w:rPr>
              <w:t>Pinza sac din fire de cinepa de 0,7 m latime</w:t>
            </w:r>
          </w:p>
        </w:tc>
        <w:tc>
          <w:tcPr>
            <w:tcW w:w="1021" w:type="dxa"/>
            <w:gridSpan w:val="3"/>
            <w:tcBorders>
              <w:top w:val="nil"/>
              <w:bottom w:val="single" w:sz="2" w:space="0" w:color="auto"/>
            </w:tcBorders>
            <w:vAlign w:val="center"/>
          </w:tcPr>
          <w:p w14:paraId="499914BC"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0BD46E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485657F3" w14:textId="77777777" w:rsidR="00E6722F" w:rsidRPr="00C97908" w:rsidRDefault="00E6722F" w:rsidP="00E01ECD">
            <w:pPr>
              <w:jc w:val="center"/>
              <w:rPr>
                <w:sz w:val="16"/>
                <w:szCs w:val="16"/>
                <w:lang w:val="en-US"/>
              </w:rPr>
            </w:pPr>
            <w:r w:rsidRPr="00C97908">
              <w:rPr>
                <w:sz w:val="16"/>
                <w:szCs w:val="16"/>
                <w:lang w:val="en-US"/>
              </w:rPr>
              <w:t>0,083</w:t>
            </w:r>
          </w:p>
        </w:tc>
      </w:tr>
      <w:tr w:rsidR="00E6722F" w:rsidRPr="00B40365" w14:paraId="3EF8B16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D28D9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8DBD67" w14:textId="77777777" w:rsidR="00E6722F" w:rsidRPr="00B40365" w:rsidRDefault="00E6722F" w:rsidP="00E01ECD">
            <w:pPr>
              <w:jc w:val="center"/>
              <w:rPr>
                <w:sz w:val="16"/>
                <w:szCs w:val="16"/>
                <w:lang w:val="en-US"/>
              </w:rPr>
            </w:pPr>
            <w:r w:rsidRPr="00B40365">
              <w:rPr>
                <w:sz w:val="16"/>
                <w:szCs w:val="16"/>
                <w:lang w:val="en-US"/>
              </w:rPr>
              <w:t>1752117307055</w:t>
            </w:r>
          </w:p>
        </w:tc>
        <w:tc>
          <w:tcPr>
            <w:tcW w:w="4366" w:type="dxa"/>
            <w:gridSpan w:val="4"/>
            <w:tcBorders>
              <w:top w:val="nil"/>
              <w:bottom w:val="single" w:sz="2" w:space="0" w:color="auto"/>
            </w:tcBorders>
            <w:vAlign w:val="center"/>
          </w:tcPr>
          <w:p w14:paraId="7CA80E6D" w14:textId="77777777" w:rsidR="00E6722F" w:rsidRPr="00C97908" w:rsidRDefault="00E6722F" w:rsidP="00E01ECD">
            <w:pPr>
              <w:rPr>
                <w:sz w:val="16"/>
                <w:szCs w:val="16"/>
                <w:lang w:val="en-US"/>
              </w:rPr>
            </w:pPr>
            <w:r w:rsidRPr="00C97908">
              <w:rPr>
                <w:sz w:val="16"/>
                <w:szCs w:val="16"/>
                <w:lang w:val="en-US"/>
              </w:rPr>
              <w:t>Calafat alb</w:t>
            </w:r>
          </w:p>
        </w:tc>
        <w:tc>
          <w:tcPr>
            <w:tcW w:w="1021" w:type="dxa"/>
            <w:gridSpan w:val="3"/>
            <w:tcBorders>
              <w:top w:val="nil"/>
              <w:bottom w:val="single" w:sz="2" w:space="0" w:color="auto"/>
            </w:tcBorders>
            <w:vAlign w:val="center"/>
          </w:tcPr>
          <w:p w14:paraId="563E6F1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38E38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0,055</w:t>
            </w:r>
          </w:p>
        </w:tc>
        <w:tc>
          <w:tcPr>
            <w:tcW w:w="1559" w:type="dxa"/>
            <w:gridSpan w:val="2"/>
            <w:tcBorders>
              <w:top w:val="nil"/>
              <w:bottom w:val="single" w:sz="2" w:space="0" w:color="auto"/>
            </w:tcBorders>
            <w:vAlign w:val="center"/>
          </w:tcPr>
          <w:p w14:paraId="057D9CE5" w14:textId="77777777" w:rsidR="00E6722F" w:rsidRPr="00C97908" w:rsidRDefault="00E6722F" w:rsidP="00E01ECD">
            <w:pPr>
              <w:jc w:val="center"/>
              <w:rPr>
                <w:sz w:val="16"/>
                <w:szCs w:val="16"/>
                <w:lang w:val="en-US"/>
              </w:rPr>
            </w:pPr>
            <w:r w:rsidRPr="00C97908">
              <w:rPr>
                <w:sz w:val="16"/>
                <w:szCs w:val="16"/>
                <w:lang w:val="en-US"/>
              </w:rPr>
              <w:t>0,057</w:t>
            </w:r>
          </w:p>
        </w:tc>
      </w:tr>
      <w:tr w:rsidR="00E6722F" w:rsidRPr="00B40365" w14:paraId="69F831A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B207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6DAA50B" w14:textId="77777777" w:rsidR="00E6722F" w:rsidRPr="00B40365" w:rsidRDefault="00E6722F" w:rsidP="00E01ECD">
            <w:pPr>
              <w:jc w:val="center"/>
              <w:rPr>
                <w:sz w:val="16"/>
                <w:szCs w:val="16"/>
                <w:lang w:val="en-US"/>
              </w:rPr>
            </w:pPr>
            <w:r w:rsidRPr="00B40365">
              <w:rPr>
                <w:sz w:val="16"/>
                <w:szCs w:val="16"/>
                <w:lang w:val="en-US"/>
              </w:rPr>
              <w:t>2320322600294</w:t>
            </w:r>
          </w:p>
        </w:tc>
        <w:tc>
          <w:tcPr>
            <w:tcW w:w="4366" w:type="dxa"/>
            <w:gridSpan w:val="4"/>
            <w:tcBorders>
              <w:top w:val="nil"/>
              <w:bottom w:val="single" w:sz="2" w:space="0" w:color="auto"/>
            </w:tcBorders>
            <w:vAlign w:val="center"/>
          </w:tcPr>
          <w:p w14:paraId="1CFA68F8" w14:textId="77777777" w:rsidR="00E6722F" w:rsidRPr="00C97908" w:rsidRDefault="00E6722F" w:rsidP="00E01ECD">
            <w:pPr>
              <w:rPr>
                <w:sz w:val="16"/>
                <w:szCs w:val="16"/>
                <w:lang w:val="en-US"/>
              </w:rPr>
            </w:pPr>
            <w:r w:rsidRPr="00C97908">
              <w:rPr>
                <w:sz w:val="16"/>
                <w:szCs w:val="16"/>
                <w:lang w:val="en-US"/>
              </w:rPr>
              <w:t xml:space="preserve">Bitum de protectie </w:t>
            </w:r>
          </w:p>
        </w:tc>
        <w:tc>
          <w:tcPr>
            <w:tcW w:w="1021" w:type="dxa"/>
            <w:gridSpan w:val="3"/>
            <w:tcBorders>
              <w:top w:val="nil"/>
              <w:bottom w:val="single" w:sz="2" w:space="0" w:color="auto"/>
            </w:tcBorders>
            <w:vAlign w:val="center"/>
          </w:tcPr>
          <w:p w14:paraId="4D99C0F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8DB46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14:paraId="3D4DBA7D" w14:textId="77777777" w:rsidR="00E6722F" w:rsidRPr="00C97908" w:rsidRDefault="00E6722F" w:rsidP="00E01ECD">
            <w:pPr>
              <w:jc w:val="center"/>
              <w:rPr>
                <w:sz w:val="16"/>
                <w:szCs w:val="16"/>
                <w:lang w:val="en-US"/>
              </w:rPr>
            </w:pPr>
            <w:r w:rsidRPr="00C97908">
              <w:rPr>
                <w:sz w:val="16"/>
                <w:szCs w:val="16"/>
                <w:lang w:val="en-US"/>
              </w:rPr>
              <w:t>0,416</w:t>
            </w:r>
          </w:p>
        </w:tc>
      </w:tr>
      <w:tr w:rsidR="00E6722F" w:rsidRPr="009B70F2" w14:paraId="057E078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9621F1" w14:textId="77777777" w:rsidR="00E6722F" w:rsidRPr="005E2CA0" w:rsidRDefault="00E6722F" w:rsidP="00E01ECD">
            <w:pPr>
              <w:jc w:val="center"/>
              <w:rPr>
                <w:b/>
                <w:bCs/>
                <w:sz w:val="22"/>
                <w:szCs w:val="22"/>
                <w:lang w:val="en-US"/>
              </w:rPr>
            </w:pPr>
            <w:r w:rsidRPr="005E2CA0">
              <w:rPr>
                <w:b/>
                <w:bCs/>
                <w:sz w:val="22"/>
                <w:szCs w:val="22"/>
                <w:lang w:val="en-US"/>
              </w:rPr>
              <w:lastRenderedPageBreak/>
              <w:t>278</w:t>
            </w:r>
          </w:p>
        </w:tc>
        <w:tc>
          <w:tcPr>
            <w:tcW w:w="1402" w:type="dxa"/>
            <w:gridSpan w:val="3"/>
            <w:tcBorders>
              <w:top w:val="single" w:sz="4" w:space="0" w:color="auto"/>
              <w:bottom w:val="single" w:sz="4" w:space="0" w:color="auto"/>
            </w:tcBorders>
            <w:vAlign w:val="center"/>
          </w:tcPr>
          <w:p w14:paraId="27A11CEE" w14:textId="77777777" w:rsidR="00E6722F" w:rsidRPr="005E2CA0" w:rsidRDefault="00E6722F" w:rsidP="00E01ECD">
            <w:pPr>
              <w:jc w:val="center"/>
              <w:rPr>
                <w:b/>
                <w:bCs/>
                <w:sz w:val="22"/>
                <w:szCs w:val="22"/>
                <w:lang w:val="en-US"/>
              </w:rPr>
            </w:pPr>
            <w:r w:rsidRPr="005E2CA0">
              <w:rPr>
                <w:b/>
                <w:bCs/>
                <w:sz w:val="22"/>
                <w:szCs w:val="22"/>
                <w:lang w:val="en-US"/>
              </w:rPr>
              <w:t>RpCE36A</w:t>
            </w:r>
          </w:p>
        </w:tc>
        <w:tc>
          <w:tcPr>
            <w:tcW w:w="4366" w:type="dxa"/>
            <w:gridSpan w:val="5"/>
            <w:tcBorders>
              <w:top w:val="single" w:sz="4" w:space="0" w:color="auto"/>
              <w:bottom w:val="single" w:sz="4" w:space="0" w:color="auto"/>
            </w:tcBorders>
          </w:tcPr>
          <w:p w14:paraId="6ADF8C08" w14:textId="77777777" w:rsidR="00E6722F" w:rsidRPr="005E2CA0" w:rsidRDefault="00E6722F" w:rsidP="00E01ECD">
            <w:pPr>
              <w:rPr>
                <w:b/>
                <w:bCs/>
                <w:sz w:val="2"/>
                <w:szCs w:val="2"/>
                <w:lang w:val="en-US"/>
              </w:rPr>
            </w:pPr>
            <w:r w:rsidRPr="005E2CA0">
              <w:rPr>
                <w:b/>
                <w:bCs/>
                <w:sz w:val="22"/>
                <w:szCs w:val="22"/>
                <w:lang w:val="en-US"/>
              </w:rPr>
              <w:t>Executarea remedierelor locale la hidroizolatii</w:t>
            </w:r>
          </w:p>
          <w:p w14:paraId="1D0C0A3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1F19F66" w14:textId="77777777" w:rsidR="00E6722F" w:rsidRPr="005E2CA0" w:rsidRDefault="00E6722F" w:rsidP="00E01EC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D7CF2B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D77DDE7" w14:textId="77777777" w:rsidR="00E6722F" w:rsidRPr="005E2CA0" w:rsidRDefault="00E6722F" w:rsidP="00E01ECD">
            <w:pPr>
              <w:jc w:val="center"/>
              <w:rPr>
                <w:b/>
                <w:bCs/>
                <w:sz w:val="22"/>
                <w:szCs w:val="22"/>
                <w:lang w:val="en-US"/>
              </w:rPr>
            </w:pPr>
            <w:r w:rsidRPr="005E2CA0">
              <w:rPr>
                <w:b/>
                <w:bCs/>
                <w:sz w:val="22"/>
                <w:szCs w:val="22"/>
                <w:lang w:val="en-US"/>
              </w:rPr>
              <w:t>1,000</w:t>
            </w:r>
          </w:p>
          <w:p w14:paraId="1A8899B9" w14:textId="77777777" w:rsidR="00E6722F" w:rsidRPr="009B70F2" w:rsidRDefault="00E6722F" w:rsidP="00E01ECD">
            <w:pPr>
              <w:jc w:val="center"/>
              <w:rPr>
                <w:sz w:val="2"/>
                <w:szCs w:val="2"/>
                <w:lang w:val="en-US"/>
              </w:rPr>
            </w:pPr>
          </w:p>
        </w:tc>
      </w:tr>
      <w:tr w:rsidR="00E6722F" w:rsidRPr="00B40365" w14:paraId="61F10C0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39E2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0755BF" w14:textId="77777777" w:rsidR="00E6722F" w:rsidRPr="00B40365" w:rsidRDefault="00E6722F" w:rsidP="00E01ECD">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7B716BD5" w14:textId="77777777" w:rsidR="00E6722F" w:rsidRPr="00C97908" w:rsidRDefault="00E6722F" w:rsidP="00E01ECD">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4942B68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602A8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74CA209"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4245B3A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687EA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ECFB963" w14:textId="77777777" w:rsidR="00E6722F" w:rsidRPr="00B40365" w:rsidRDefault="00E6722F" w:rsidP="00E01EC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207FA63" w14:textId="77777777" w:rsidR="00E6722F" w:rsidRPr="00C97908" w:rsidRDefault="00E6722F" w:rsidP="00E01EC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71D5F5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DF490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0,560</w:t>
            </w:r>
          </w:p>
        </w:tc>
        <w:tc>
          <w:tcPr>
            <w:tcW w:w="1559" w:type="dxa"/>
            <w:gridSpan w:val="2"/>
            <w:tcBorders>
              <w:top w:val="nil"/>
              <w:bottom w:val="single" w:sz="2" w:space="0" w:color="auto"/>
            </w:tcBorders>
            <w:vAlign w:val="center"/>
          </w:tcPr>
          <w:p w14:paraId="6D005EE7" w14:textId="77777777" w:rsidR="00E6722F" w:rsidRPr="00C97908" w:rsidRDefault="00E6722F" w:rsidP="00E01ECD">
            <w:pPr>
              <w:jc w:val="center"/>
              <w:rPr>
                <w:sz w:val="16"/>
                <w:szCs w:val="16"/>
                <w:lang w:val="en-US"/>
              </w:rPr>
            </w:pPr>
            <w:r w:rsidRPr="00C97908">
              <w:rPr>
                <w:sz w:val="16"/>
                <w:szCs w:val="16"/>
                <w:lang w:val="en-US"/>
              </w:rPr>
              <w:t>0,56</w:t>
            </w:r>
          </w:p>
        </w:tc>
      </w:tr>
      <w:tr w:rsidR="00E6722F" w:rsidRPr="00B40365" w14:paraId="11BEB2B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A5B5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35F2FF6" w14:textId="77777777" w:rsidR="00E6722F" w:rsidRPr="00B40365" w:rsidRDefault="00E6722F" w:rsidP="00E01ECD">
            <w:pPr>
              <w:jc w:val="center"/>
              <w:rPr>
                <w:sz w:val="16"/>
                <w:szCs w:val="16"/>
                <w:lang w:val="en-US"/>
              </w:rPr>
            </w:pPr>
            <w:r w:rsidRPr="00B40365">
              <w:rPr>
                <w:sz w:val="16"/>
                <w:szCs w:val="16"/>
                <w:lang w:val="en-US"/>
              </w:rPr>
              <w:t>2682132600470</w:t>
            </w:r>
          </w:p>
        </w:tc>
        <w:tc>
          <w:tcPr>
            <w:tcW w:w="4366" w:type="dxa"/>
            <w:gridSpan w:val="4"/>
            <w:tcBorders>
              <w:top w:val="nil"/>
              <w:bottom w:val="single" w:sz="2" w:space="0" w:color="auto"/>
            </w:tcBorders>
            <w:vAlign w:val="center"/>
          </w:tcPr>
          <w:p w14:paraId="65BFC6E8" w14:textId="77777777" w:rsidR="00E6722F" w:rsidRPr="00C97908" w:rsidRDefault="00E6722F" w:rsidP="00E01ECD">
            <w:pPr>
              <w:rPr>
                <w:sz w:val="16"/>
                <w:szCs w:val="16"/>
                <w:lang w:val="en-US"/>
              </w:rPr>
            </w:pPr>
            <w:r w:rsidRPr="00C97908">
              <w:rPr>
                <w:sz w:val="16"/>
                <w:szCs w:val="16"/>
                <w:lang w:val="en-US"/>
              </w:rPr>
              <w:t>Membrane bituminoase</w:t>
            </w:r>
          </w:p>
        </w:tc>
        <w:tc>
          <w:tcPr>
            <w:tcW w:w="1021" w:type="dxa"/>
            <w:gridSpan w:val="3"/>
            <w:tcBorders>
              <w:top w:val="nil"/>
              <w:bottom w:val="single" w:sz="2" w:space="0" w:color="auto"/>
            </w:tcBorders>
            <w:vAlign w:val="center"/>
          </w:tcPr>
          <w:p w14:paraId="093EAA9F" w14:textId="77777777" w:rsidR="00E6722F" w:rsidRPr="00C97908" w:rsidRDefault="00E6722F" w:rsidP="00E01EC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4243E4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1,120</w:t>
            </w:r>
          </w:p>
        </w:tc>
        <w:tc>
          <w:tcPr>
            <w:tcW w:w="1559" w:type="dxa"/>
            <w:gridSpan w:val="2"/>
            <w:tcBorders>
              <w:top w:val="nil"/>
              <w:bottom w:val="single" w:sz="2" w:space="0" w:color="auto"/>
            </w:tcBorders>
            <w:vAlign w:val="center"/>
          </w:tcPr>
          <w:p w14:paraId="3D76CDB7" w14:textId="77777777" w:rsidR="00E6722F" w:rsidRPr="00C97908" w:rsidRDefault="00E6722F" w:rsidP="00E01ECD">
            <w:pPr>
              <w:jc w:val="center"/>
              <w:rPr>
                <w:sz w:val="16"/>
                <w:szCs w:val="16"/>
                <w:lang w:val="en-US"/>
              </w:rPr>
            </w:pPr>
            <w:r w:rsidRPr="00C97908">
              <w:rPr>
                <w:sz w:val="16"/>
                <w:szCs w:val="16"/>
                <w:lang w:val="en-US"/>
              </w:rPr>
              <w:t>1,154</w:t>
            </w:r>
          </w:p>
        </w:tc>
      </w:tr>
      <w:tr w:rsidR="00E6722F" w:rsidRPr="00B40365" w14:paraId="3456B20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DB943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1D0D0A1" w14:textId="77777777" w:rsidR="00E6722F" w:rsidRPr="00B40365" w:rsidRDefault="00E6722F" w:rsidP="00E01ECD">
            <w:pPr>
              <w:jc w:val="center"/>
              <w:rPr>
                <w:sz w:val="16"/>
                <w:szCs w:val="16"/>
                <w:lang w:val="en-US"/>
              </w:rPr>
            </w:pPr>
            <w:r w:rsidRPr="00B40365">
              <w:rPr>
                <w:sz w:val="16"/>
                <w:szCs w:val="16"/>
                <w:lang w:val="en-US"/>
              </w:rPr>
              <w:t>2320322600103</w:t>
            </w:r>
          </w:p>
        </w:tc>
        <w:tc>
          <w:tcPr>
            <w:tcW w:w="4366" w:type="dxa"/>
            <w:gridSpan w:val="4"/>
            <w:tcBorders>
              <w:top w:val="nil"/>
              <w:bottom w:val="single" w:sz="2" w:space="0" w:color="auto"/>
            </w:tcBorders>
            <w:vAlign w:val="center"/>
          </w:tcPr>
          <w:p w14:paraId="12E06624" w14:textId="77777777" w:rsidR="00E6722F" w:rsidRPr="00C97908" w:rsidRDefault="00E6722F" w:rsidP="00E01ECD">
            <w:pPr>
              <w:rPr>
                <w:sz w:val="16"/>
                <w:szCs w:val="16"/>
                <w:lang w:val="en-US"/>
              </w:rPr>
            </w:pPr>
            <w:r w:rsidRPr="00C97908">
              <w:rPr>
                <w:sz w:val="16"/>
                <w:szCs w:val="16"/>
                <w:lang w:val="en-US"/>
              </w:rPr>
              <w:t>Bitum de izolatie tip H-68/75</w:t>
            </w:r>
          </w:p>
        </w:tc>
        <w:tc>
          <w:tcPr>
            <w:tcW w:w="1021" w:type="dxa"/>
            <w:gridSpan w:val="3"/>
            <w:tcBorders>
              <w:top w:val="nil"/>
              <w:bottom w:val="single" w:sz="2" w:space="0" w:color="auto"/>
            </w:tcBorders>
            <w:vAlign w:val="center"/>
          </w:tcPr>
          <w:p w14:paraId="45BB28A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1363A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5AE23D4E" w14:textId="77777777" w:rsidR="00E6722F" w:rsidRPr="00C97908" w:rsidRDefault="00E6722F" w:rsidP="00E01ECD">
            <w:pPr>
              <w:jc w:val="center"/>
              <w:rPr>
                <w:sz w:val="16"/>
                <w:szCs w:val="16"/>
                <w:lang w:val="en-US"/>
              </w:rPr>
            </w:pPr>
            <w:r w:rsidRPr="00C97908">
              <w:rPr>
                <w:sz w:val="16"/>
                <w:szCs w:val="16"/>
                <w:lang w:val="en-US"/>
              </w:rPr>
              <w:t>2,06</w:t>
            </w:r>
          </w:p>
        </w:tc>
      </w:tr>
      <w:tr w:rsidR="00E6722F" w:rsidRPr="00B40365" w14:paraId="592E4FF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F978F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9A23FD9" w14:textId="77777777" w:rsidR="00E6722F" w:rsidRPr="00B40365" w:rsidRDefault="00E6722F" w:rsidP="00E01EC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0783097" w14:textId="77777777" w:rsidR="00E6722F" w:rsidRPr="00C97908" w:rsidRDefault="00E6722F" w:rsidP="00E01EC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DECD2A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59C9D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2,800</w:t>
            </w:r>
          </w:p>
        </w:tc>
        <w:tc>
          <w:tcPr>
            <w:tcW w:w="1559" w:type="dxa"/>
            <w:gridSpan w:val="2"/>
            <w:tcBorders>
              <w:top w:val="nil"/>
              <w:bottom w:val="single" w:sz="2" w:space="0" w:color="auto"/>
            </w:tcBorders>
            <w:vAlign w:val="center"/>
          </w:tcPr>
          <w:p w14:paraId="7CA175BA" w14:textId="77777777" w:rsidR="00E6722F" w:rsidRPr="00C97908" w:rsidRDefault="00E6722F" w:rsidP="00E01ECD">
            <w:pPr>
              <w:jc w:val="center"/>
              <w:rPr>
                <w:sz w:val="16"/>
                <w:szCs w:val="16"/>
                <w:lang w:val="en-US"/>
              </w:rPr>
            </w:pPr>
            <w:r w:rsidRPr="00C97908">
              <w:rPr>
                <w:sz w:val="16"/>
                <w:szCs w:val="16"/>
                <w:lang w:val="en-US"/>
              </w:rPr>
              <w:t>2,884</w:t>
            </w:r>
          </w:p>
        </w:tc>
      </w:tr>
      <w:tr w:rsidR="00E6722F" w:rsidRPr="00B40365" w14:paraId="60F8A90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BF7AA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CD0EEB3" w14:textId="77777777" w:rsidR="00E6722F" w:rsidRPr="00B40365" w:rsidRDefault="00E6722F" w:rsidP="00E01EC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6620BF0" w14:textId="77777777" w:rsidR="00E6722F" w:rsidRPr="00C97908" w:rsidRDefault="00E6722F" w:rsidP="00E01EC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A70D7E5"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61740A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5177BE4" w14:textId="77777777" w:rsidR="00E6722F" w:rsidRPr="00C97908" w:rsidRDefault="00E6722F" w:rsidP="00E01ECD">
            <w:pPr>
              <w:jc w:val="center"/>
              <w:rPr>
                <w:sz w:val="16"/>
                <w:szCs w:val="16"/>
                <w:lang w:val="en-US"/>
              </w:rPr>
            </w:pPr>
            <w:r w:rsidRPr="00C97908">
              <w:rPr>
                <w:sz w:val="16"/>
                <w:szCs w:val="16"/>
                <w:lang w:val="en-US"/>
              </w:rPr>
              <w:t>0,001</w:t>
            </w:r>
          </w:p>
        </w:tc>
      </w:tr>
      <w:tr w:rsidR="00E6722F" w:rsidRPr="00B40365" w14:paraId="2396CFD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794B2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4520A9" w14:textId="77777777" w:rsidR="00E6722F" w:rsidRPr="00B40365" w:rsidRDefault="00E6722F" w:rsidP="00E01ECD">
            <w:pPr>
              <w:jc w:val="center"/>
              <w:rPr>
                <w:sz w:val="16"/>
                <w:szCs w:val="16"/>
                <w:lang w:val="en-US"/>
              </w:rPr>
            </w:pPr>
            <w:r w:rsidRPr="00B40365">
              <w:rPr>
                <w:sz w:val="16"/>
                <w:szCs w:val="16"/>
                <w:lang w:val="en-US"/>
              </w:rPr>
              <w:t>2320166200975</w:t>
            </w:r>
          </w:p>
        </w:tc>
        <w:tc>
          <w:tcPr>
            <w:tcW w:w="4366" w:type="dxa"/>
            <w:gridSpan w:val="4"/>
            <w:tcBorders>
              <w:top w:val="nil"/>
              <w:bottom w:val="single" w:sz="2" w:space="0" w:color="auto"/>
            </w:tcBorders>
            <w:vAlign w:val="center"/>
          </w:tcPr>
          <w:p w14:paraId="4D02D926" w14:textId="77777777" w:rsidR="00E6722F" w:rsidRPr="00C97908" w:rsidRDefault="00E6722F" w:rsidP="00E01ECD">
            <w:pPr>
              <w:rPr>
                <w:sz w:val="16"/>
                <w:szCs w:val="16"/>
                <w:lang w:val="en-US"/>
              </w:rPr>
            </w:pPr>
            <w:r w:rsidRPr="00C97908">
              <w:rPr>
                <w:sz w:val="16"/>
                <w:szCs w:val="16"/>
                <w:lang w:val="en-US"/>
              </w:rPr>
              <w:t>Combustibil lichid usor</w:t>
            </w:r>
          </w:p>
        </w:tc>
        <w:tc>
          <w:tcPr>
            <w:tcW w:w="1021" w:type="dxa"/>
            <w:gridSpan w:val="3"/>
            <w:tcBorders>
              <w:top w:val="nil"/>
              <w:bottom w:val="single" w:sz="2" w:space="0" w:color="auto"/>
            </w:tcBorders>
            <w:vAlign w:val="center"/>
          </w:tcPr>
          <w:p w14:paraId="015153E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0CC19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0C6BEE04" w14:textId="77777777" w:rsidR="00E6722F" w:rsidRPr="00C97908" w:rsidRDefault="00E6722F" w:rsidP="00E01ECD">
            <w:pPr>
              <w:jc w:val="center"/>
              <w:rPr>
                <w:sz w:val="16"/>
                <w:szCs w:val="16"/>
                <w:lang w:val="en-US"/>
              </w:rPr>
            </w:pPr>
            <w:r w:rsidRPr="00C97908">
              <w:rPr>
                <w:sz w:val="16"/>
                <w:szCs w:val="16"/>
                <w:lang w:val="en-US"/>
              </w:rPr>
              <w:t>0,824</w:t>
            </w:r>
          </w:p>
        </w:tc>
      </w:tr>
      <w:tr w:rsidR="00E6722F" w:rsidRPr="00B40365" w14:paraId="3B281DD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B0CFD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921A9E1" w14:textId="77777777" w:rsidR="00E6722F" w:rsidRPr="00B40365" w:rsidRDefault="00E6722F" w:rsidP="00E01EC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B7F0544" w14:textId="77777777" w:rsidR="00E6722F" w:rsidRPr="00C97908" w:rsidRDefault="00E6722F" w:rsidP="00E01EC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2F9C429"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E75D8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0,0024</w:t>
            </w:r>
          </w:p>
        </w:tc>
        <w:tc>
          <w:tcPr>
            <w:tcW w:w="1559" w:type="dxa"/>
            <w:gridSpan w:val="2"/>
            <w:tcBorders>
              <w:top w:val="nil"/>
              <w:bottom w:val="single" w:sz="2" w:space="0" w:color="auto"/>
            </w:tcBorders>
            <w:vAlign w:val="center"/>
          </w:tcPr>
          <w:p w14:paraId="30FB7E46" w14:textId="77777777" w:rsidR="00E6722F" w:rsidRPr="00C97908" w:rsidRDefault="00E6722F" w:rsidP="00E01ECD">
            <w:pPr>
              <w:jc w:val="center"/>
              <w:rPr>
                <w:sz w:val="16"/>
                <w:szCs w:val="16"/>
                <w:lang w:val="en-US"/>
              </w:rPr>
            </w:pPr>
            <w:r w:rsidRPr="00C97908">
              <w:rPr>
                <w:sz w:val="16"/>
                <w:szCs w:val="16"/>
                <w:lang w:val="en-US"/>
              </w:rPr>
              <w:t>0,002</w:t>
            </w:r>
          </w:p>
        </w:tc>
      </w:tr>
      <w:tr w:rsidR="00E6722F" w:rsidRPr="00B40365" w14:paraId="1D40467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0EB0B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9DC82E" w14:textId="77777777" w:rsidR="00E6722F" w:rsidRPr="00B40365" w:rsidRDefault="00E6722F" w:rsidP="00E01ECD">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4B153792" w14:textId="77777777" w:rsidR="00E6722F" w:rsidRPr="00C97908" w:rsidRDefault="00E6722F" w:rsidP="00E01ECD">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0801B1F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15D12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1404F539" w14:textId="77777777" w:rsidR="00E6722F" w:rsidRPr="00C97908" w:rsidRDefault="00E6722F" w:rsidP="00E01ECD">
            <w:pPr>
              <w:jc w:val="center"/>
              <w:rPr>
                <w:sz w:val="16"/>
                <w:szCs w:val="16"/>
                <w:lang w:val="en-US"/>
              </w:rPr>
            </w:pPr>
            <w:r w:rsidRPr="00C97908">
              <w:rPr>
                <w:sz w:val="16"/>
                <w:szCs w:val="16"/>
                <w:lang w:val="en-US"/>
              </w:rPr>
              <w:t>0,015</w:t>
            </w:r>
          </w:p>
        </w:tc>
      </w:tr>
      <w:tr w:rsidR="00E6722F" w:rsidRPr="00B40365" w14:paraId="232562F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DB933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AAFB2C" w14:textId="77777777" w:rsidR="00E6722F" w:rsidRPr="00B40365" w:rsidRDefault="00E6722F" w:rsidP="00E01ECD">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1729330" w14:textId="77777777" w:rsidR="00E6722F" w:rsidRPr="00C97908" w:rsidRDefault="00E6722F" w:rsidP="00E01ECD">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438567D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EE517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24B732D2" w14:textId="77777777" w:rsidR="00E6722F" w:rsidRPr="00C97908" w:rsidRDefault="00E6722F" w:rsidP="00E01ECD">
            <w:pPr>
              <w:jc w:val="center"/>
              <w:rPr>
                <w:sz w:val="16"/>
                <w:szCs w:val="16"/>
                <w:lang w:val="en-US"/>
              </w:rPr>
            </w:pPr>
            <w:r w:rsidRPr="00C97908">
              <w:rPr>
                <w:sz w:val="16"/>
                <w:szCs w:val="16"/>
                <w:lang w:val="en-US"/>
              </w:rPr>
              <w:t>0,003</w:t>
            </w:r>
          </w:p>
        </w:tc>
      </w:tr>
      <w:tr w:rsidR="00E6722F" w:rsidRPr="003E2692" w14:paraId="28DF6C52"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C51FB1C"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201B6486"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55EC2C30"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60682087"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15B4B4E3"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508C13C6" w14:textId="77777777" w:rsidR="00E6722F" w:rsidRPr="003E2692" w:rsidRDefault="00E6722F" w:rsidP="00E01ECD">
            <w:pPr>
              <w:rPr>
                <w:sz w:val="2"/>
                <w:szCs w:val="2"/>
                <w:lang w:val="en-US"/>
              </w:rPr>
            </w:pPr>
          </w:p>
        </w:tc>
      </w:tr>
      <w:tr w:rsidR="00E6722F" w:rsidRPr="00B449C4" w14:paraId="423D40EB"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E4B5404"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4AE2E935"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7E19623A"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EDA5251"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0894C206"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4DE4166D" w14:textId="77777777" w:rsidR="00E6722F" w:rsidRPr="00B449C4" w:rsidRDefault="00E6722F" w:rsidP="00E01ECD">
            <w:pPr>
              <w:rPr>
                <w:sz w:val="22"/>
                <w:szCs w:val="22"/>
                <w:lang w:val="en-US"/>
              </w:rPr>
            </w:pPr>
          </w:p>
        </w:tc>
      </w:tr>
      <w:tr w:rsidR="00E6722F" w:rsidRPr="00B40365" w14:paraId="77593970"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2F051BC"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187C7563"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79B01381"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Acoperis</w:t>
            </w:r>
          </w:p>
        </w:tc>
        <w:tc>
          <w:tcPr>
            <w:tcW w:w="3621" w:type="dxa"/>
            <w:gridSpan w:val="8"/>
            <w:tcBorders>
              <w:bottom w:val="single" w:sz="4" w:space="0" w:color="auto"/>
              <w:right w:val="single" w:sz="4" w:space="0" w:color="auto"/>
            </w:tcBorders>
          </w:tcPr>
          <w:p w14:paraId="72E93312" w14:textId="77777777" w:rsidR="00E6722F" w:rsidRPr="00B40365" w:rsidRDefault="00E6722F" w:rsidP="00E01ECD">
            <w:pPr>
              <w:rPr>
                <w:sz w:val="22"/>
                <w:szCs w:val="22"/>
                <w:lang w:val="en-US"/>
              </w:rPr>
            </w:pPr>
          </w:p>
        </w:tc>
      </w:tr>
      <w:tr w:rsidR="00E6722F" w:rsidRPr="003E2692" w14:paraId="17E87BC5"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4FD804A"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7C2F616F"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40B9D543"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34374195"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46DBCD97"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796AF93C" w14:textId="77777777" w:rsidR="00E6722F" w:rsidRPr="003E2692" w:rsidRDefault="00E6722F" w:rsidP="00E01ECD">
            <w:pPr>
              <w:rPr>
                <w:sz w:val="2"/>
                <w:szCs w:val="2"/>
                <w:lang w:val="en-US"/>
              </w:rPr>
            </w:pPr>
          </w:p>
        </w:tc>
      </w:tr>
      <w:tr w:rsidR="00E6722F" w:rsidRPr="00B449C4" w14:paraId="5CF4F4AF"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CE0E98A"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6B6C3D14"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32702253"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2E19FF3"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74C1DFED"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4CB87F35" w14:textId="77777777" w:rsidR="00E6722F" w:rsidRPr="00B449C4" w:rsidRDefault="00E6722F" w:rsidP="00E01ECD">
            <w:pPr>
              <w:rPr>
                <w:sz w:val="22"/>
                <w:szCs w:val="22"/>
                <w:lang w:val="en-US"/>
              </w:rPr>
            </w:pPr>
          </w:p>
        </w:tc>
      </w:tr>
      <w:tr w:rsidR="00E6722F" w:rsidRPr="00B449C4" w14:paraId="429C5AD2"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C5BD503"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2A079C19"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00FC33EB" w14:textId="77777777" w:rsidR="00E6722F" w:rsidRPr="000E0709" w:rsidRDefault="00E6722F" w:rsidP="00E01EC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666060C3"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1A6D00FE"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62CBE1A5" w14:textId="77777777" w:rsidR="00E6722F" w:rsidRPr="00B449C4" w:rsidRDefault="00E6722F" w:rsidP="00E01ECD">
            <w:pPr>
              <w:rPr>
                <w:sz w:val="22"/>
                <w:szCs w:val="22"/>
                <w:lang w:val="en-US"/>
              </w:rPr>
            </w:pPr>
          </w:p>
        </w:tc>
      </w:tr>
      <w:tr w:rsidR="00E6722F" w:rsidRPr="00B449C4" w14:paraId="29FBF1DA"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3550901"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70470F40"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71210AAD" w14:textId="77777777" w:rsidR="00E6722F" w:rsidRPr="000E0709" w:rsidRDefault="00E6722F" w:rsidP="00E01ECD">
            <w:pPr>
              <w:rPr>
                <w:i/>
                <w:iCs/>
                <w:sz w:val="22"/>
                <w:szCs w:val="22"/>
                <w:lang w:val="en-US"/>
              </w:rPr>
            </w:pPr>
            <w:r w:rsidRPr="000E0709">
              <w:rPr>
                <w:i/>
                <w:iCs/>
                <w:sz w:val="22"/>
                <w:szCs w:val="22"/>
                <w:lang w:val="en-US"/>
              </w:rPr>
              <w:t>Transportul materialelor</w:t>
            </w:r>
          </w:p>
        </w:tc>
        <w:tc>
          <w:tcPr>
            <w:tcW w:w="1021" w:type="dxa"/>
            <w:gridSpan w:val="3"/>
            <w:tcBorders>
              <w:top w:val="nil"/>
              <w:bottom w:val="single" w:sz="4" w:space="0" w:color="auto"/>
              <w:right w:val="nil"/>
            </w:tcBorders>
          </w:tcPr>
          <w:p w14:paraId="1BA38C81"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6C51FBDD"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203846AC" w14:textId="77777777" w:rsidR="00E6722F" w:rsidRPr="00B449C4" w:rsidRDefault="00E6722F" w:rsidP="00E01ECD">
            <w:pPr>
              <w:rPr>
                <w:sz w:val="22"/>
                <w:szCs w:val="22"/>
                <w:lang w:val="en-US"/>
              </w:rPr>
            </w:pPr>
          </w:p>
        </w:tc>
      </w:tr>
      <w:tr w:rsidR="00E6722F" w:rsidRPr="00B449C4" w14:paraId="5BB544DE"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17A08F8"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01B6E498"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606C4E2B" w14:textId="77777777" w:rsidR="00E6722F" w:rsidRPr="000E0709" w:rsidRDefault="00E6722F" w:rsidP="00E01ECD">
            <w:pPr>
              <w:rPr>
                <w:i/>
                <w:iCs/>
                <w:sz w:val="22"/>
                <w:szCs w:val="22"/>
                <w:lang w:val="en-US"/>
              </w:rPr>
            </w:pPr>
            <w:r w:rsidRPr="000E0709">
              <w:rPr>
                <w:i/>
                <w:iCs/>
                <w:sz w:val="22"/>
                <w:szCs w:val="22"/>
                <w:lang w:val="en-US"/>
              </w:rPr>
              <w:t>Cheltuieli de achizitionare depozitare</w:t>
            </w:r>
          </w:p>
        </w:tc>
        <w:tc>
          <w:tcPr>
            <w:tcW w:w="1021" w:type="dxa"/>
            <w:gridSpan w:val="3"/>
            <w:tcBorders>
              <w:top w:val="nil"/>
              <w:bottom w:val="single" w:sz="4" w:space="0" w:color="auto"/>
              <w:right w:val="nil"/>
            </w:tcBorders>
          </w:tcPr>
          <w:p w14:paraId="35FFB53F"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2DD8F267"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76D81BF4" w14:textId="77777777" w:rsidR="00E6722F" w:rsidRPr="00B449C4" w:rsidRDefault="00E6722F" w:rsidP="00E01ECD">
            <w:pPr>
              <w:rPr>
                <w:sz w:val="22"/>
                <w:szCs w:val="22"/>
                <w:lang w:val="en-US"/>
              </w:rPr>
            </w:pPr>
          </w:p>
        </w:tc>
      </w:tr>
      <w:tr w:rsidR="00E6722F" w:rsidRPr="00B449C4" w14:paraId="496E45F6"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41FE1C6"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66253CB3"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3D967BB7" w14:textId="77777777" w:rsidR="00E6722F" w:rsidRPr="000E0709" w:rsidRDefault="00E6722F" w:rsidP="00E01ECD">
            <w:pPr>
              <w:rPr>
                <w:i/>
                <w:iCs/>
                <w:sz w:val="22"/>
                <w:szCs w:val="22"/>
                <w:lang w:val="en-US"/>
              </w:rPr>
            </w:pPr>
            <w:r w:rsidRPr="000E0709">
              <w:rPr>
                <w:i/>
                <w:iCs/>
                <w:sz w:val="22"/>
                <w:szCs w:val="22"/>
                <w:lang w:val="en-US"/>
              </w:rPr>
              <w:t>Cheltuieli directe</w:t>
            </w:r>
          </w:p>
        </w:tc>
        <w:tc>
          <w:tcPr>
            <w:tcW w:w="1021" w:type="dxa"/>
            <w:gridSpan w:val="3"/>
            <w:tcBorders>
              <w:top w:val="nil"/>
              <w:bottom w:val="single" w:sz="4" w:space="0" w:color="auto"/>
              <w:right w:val="nil"/>
            </w:tcBorders>
          </w:tcPr>
          <w:p w14:paraId="5114E968"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2A4B1106"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1CD8EFA5" w14:textId="77777777" w:rsidR="00E6722F" w:rsidRPr="00B449C4" w:rsidRDefault="00E6722F" w:rsidP="00E01ECD">
            <w:pPr>
              <w:rPr>
                <w:sz w:val="22"/>
                <w:szCs w:val="22"/>
                <w:lang w:val="en-US"/>
              </w:rPr>
            </w:pPr>
          </w:p>
        </w:tc>
      </w:tr>
      <w:tr w:rsidR="00E6722F" w:rsidRPr="00B449C4" w14:paraId="5F2AE162"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67ED0FA"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6A23BBCB"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77E844B1" w14:textId="77777777" w:rsidR="00E6722F" w:rsidRPr="000E0709" w:rsidRDefault="00E6722F" w:rsidP="00E01ECD">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24A0345C"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31058337"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3B87ADFF" w14:textId="77777777" w:rsidR="00E6722F" w:rsidRPr="00B449C4" w:rsidRDefault="00E6722F" w:rsidP="00E01ECD">
            <w:pPr>
              <w:rPr>
                <w:sz w:val="22"/>
                <w:szCs w:val="22"/>
                <w:lang w:val="en-US"/>
              </w:rPr>
            </w:pPr>
          </w:p>
        </w:tc>
      </w:tr>
      <w:tr w:rsidR="00E6722F" w:rsidRPr="00B449C4" w14:paraId="712B709B"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B154CF7"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4B364379"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7BC74515" w14:textId="77777777" w:rsidR="00E6722F" w:rsidRPr="000E0709" w:rsidRDefault="00E6722F" w:rsidP="00E01ECD">
            <w:pPr>
              <w:rPr>
                <w:i/>
                <w:iCs/>
                <w:sz w:val="22"/>
                <w:szCs w:val="22"/>
                <w:lang w:val="en-US"/>
              </w:rPr>
            </w:pPr>
            <w:r w:rsidRPr="000E0709">
              <w:rPr>
                <w:i/>
                <w:iCs/>
                <w:sz w:val="22"/>
                <w:szCs w:val="22"/>
                <w:lang w:val="en-US"/>
              </w:rPr>
              <w:t>Total cu CR</w:t>
            </w:r>
          </w:p>
        </w:tc>
        <w:tc>
          <w:tcPr>
            <w:tcW w:w="1021" w:type="dxa"/>
            <w:gridSpan w:val="3"/>
            <w:tcBorders>
              <w:top w:val="nil"/>
              <w:bottom w:val="single" w:sz="4" w:space="0" w:color="auto"/>
              <w:right w:val="nil"/>
            </w:tcBorders>
          </w:tcPr>
          <w:p w14:paraId="26B22573"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1B537922"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6C5AC459" w14:textId="77777777" w:rsidR="00E6722F" w:rsidRPr="00B449C4" w:rsidRDefault="00E6722F" w:rsidP="00E01ECD">
            <w:pPr>
              <w:rPr>
                <w:sz w:val="22"/>
                <w:szCs w:val="22"/>
                <w:lang w:val="en-US"/>
              </w:rPr>
            </w:pPr>
          </w:p>
        </w:tc>
      </w:tr>
      <w:tr w:rsidR="00E6722F" w:rsidRPr="00B449C4" w14:paraId="1813DD0E"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A8BE844"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545A3937"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2451DBE2" w14:textId="77777777" w:rsidR="00E6722F" w:rsidRPr="000E0709" w:rsidRDefault="00E6722F" w:rsidP="00E01EC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736D2BF7"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3E3C8BC8"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33CB449C" w14:textId="77777777" w:rsidR="00E6722F" w:rsidRPr="00B449C4" w:rsidRDefault="00E6722F" w:rsidP="00E01ECD">
            <w:pPr>
              <w:rPr>
                <w:sz w:val="22"/>
                <w:szCs w:val="22"/>
                <w:lang w:val="en-US"/>
              </w:rPr>
            </w:pPr>
          </w:p>
        </w:tc>
      </w:tr>
      <w:tr w:rsidR="00E6722F" w:rsidRPr="00B40365" w14:paraId="45EF1315"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D142765"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19382835"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1A6B3CEB" w14:textId="77777777" w:rsidR="00E6722F" w:rsidRPr="00B40365" w:rsidRDefault="00E6722F" w:rsidP="00E01ECD">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1F0CB7AC" w14:textId="77777777" w:rsidR="00E6722F" w:rsidRPr="00B40365" w:rsidRDefault="00E6722F" w:rsidP="00E01ECD">
            <w:pPr>
              <w:rPr>
                <w:sz w:val="22"/>
                <w:szCs w:val="22"/>
                <w:lang w:val="en-US"/>
              </w:rPr>
            </w:pPr>
          </w:p>
        </w:tc>
      </w:tr>
      <w:tr w:rsidR="00E6722F" w:rsidRPr="009B70F2" w14:paraId="7FD025FD" w14:textId="77777777" w:rsidTr="00E01ECD">
        <w:tblPrEx>
          <w:tblCellMar>
            <w:left w:w="107" w:type="dxa"/>
            <w:right w:w="107" w:type="dxa"/>
          </w:tblCellMar>
        </w:tblPrEx>
        <w:tc>
          <w:tcPr>
            <w:tcW w:w="10495" w:type="dxa"/>
            <w:gridSpan w:val="19"/>
          </w:tcPr>
          <w:p w14:paraId="7FBBDF0C" w14:textId="77777777" w:rsidR="00E6722F" w:rsidRPr="009B70F2" w:rsidRDefault="00E6722F" w:rsidP="00E01ECD">
            <w:pPr>
              <w:rPr>
                <w:b/>
                <w:bCs/>
                <w:sz w:val="22"/>
                <w:szCs w:val="22"/>
                <w:lang w:val="en-US"/>
              </w:rPr>
            </w:pPr>
            <w:r w:rsidRPr="009B70F2">
              <w:rPr>
                <w:b/>
                <w:bCs/>
                <w:sz w:val="22"/>
                <w:szCs w:val="22"/>
                <w:lang w:val="en-US"/>
              </w:rPr>
              <w:t>2. Lucrari de montare</w:t>
            </w:r>
          </w:p>
          <w:p w14:paraId="6568C811" w14:textId="77777777" w:rsidR="00E6722F" w:rsidRPr="00B12F65" w:rsidRDefault="00E6722F" w:rsidP="00E01ECD">
            <w:pPr>
              <w:rPr>
                <w:sz w:val="2"/>
                <w:szCs w:val="2"/>
                <w:lang w:val="en-US"/>
              </w:rPr>
            </w:pPr>
          </w:p>
        </w:tc>
      </w:tr>
      <w:tr w:rsidR="00E6722F" w:rsidRPr="009B70F2" w14:paraId="3CE6A261" w14:textId="77777777" w:rsidTr="00E01ECD">
        <w:tblPrEx>
          <w:tblCellMar>
            <w:left w:w="107" w:type="dxa"/>
            <w:right w:w="107" w:type="dxa"/>
          </w:tblCellMar>
        </w:tblPrEx>
        <w:tc>
          <w:tcPr>
            <w:tcW w:w="10495" w:type="dxa"/>
            <w:gridSpan w:val="19"/>
          </w:tcPr>
          <w:p w14:paraId="6F4E57BD" w14:textId="77777777" w:rsidR="00E6722F" w:rsidRPr="009B70F2" w:rsidRDefault="00E6722F" w:rsidP="00E01ECD">
            <w:pPr>
              <w:rPr>
                <w:b/>
                <w:bCs/>
                <w:sz w:val="22"/>
                <w:szCs w:val="22"/>
                <w:lang w:val="en-US"/>
              </w:rPr>
            </w:pPr>
            <w:r w:rsidRPr="009B70F2">
              <w:rPr>
                <w:b/>
                <w:bCs/>
                <w:sz w:val="22"/>
                <w:szCs w:val="22"/>
                <w:lang w:val="en-US"/>
              </w:rPr>
              <w:t>2.1. Antreu</w:t>
            </w:r>
          </w:p>
          <w:p w14:paraId="2B88DF2E" w14:textId="77777777" w:rsidR="00E6722F" w:rsidRPr="00B12F65" w:rsidRDefault="00E6722F" w:rsidP="00E01ECD">
            <w:pPr>
              <w:rPr>
                <w:sz w:val="2"/>
                <w:szCs w:val="2"/>
                <w:lang w:val="en-US"/>
              </w:rPr>
            </w:pPr>
          </w:p>
        </w:tc>
      </w:tr>
      <w:tr w:rsidR="00E6722F" w:rsidRPr="009B70F2" w14:paraId="4BDA0BA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F045B1" w14:textId="77777777" w:rsidR="00E6722F" w:rsidRPr="005E2CA0" w:rsidRDefault="00E6722F" w:rsidP="00E01ECD">
            <w:pPr>
              <w:jc w:val="center"/>
              <w:rPr>
                <w:b/>
                <w:bCs/>
                <w:sz w:val="22"/>
                <w:szCs w:val="22"/>
                <w:lang w:val="en-US"/>
              </w:rPr>
            </w:pPr>
            <w:r w:rsidRPr="005E2CA0">
              <w:rPr>
                <w:b/>
                <w:bCs/>
                <w:sz w:val="22"/>
                <w:szCs w:val="22"/>
                <w:lang w:val="en-US"/>
              </w:rPr>
              <w:t>279</w:t>
            </w:r>
          </w:p>
        </w:tc>
        <w:tc>
          <w:tcPr>
            <w:tcW w:w="1402" w:type="dxa"/>
            <w:gridSpan w:val="3"/>
            <w:tcBorders>
              <w:top w:val="single" w:sz="4" w:space="0" w:color="auto"/>
              <w:bottom w:val="single" w:sz="4" w:space="0" w:color="auto"/>
            </w:tcBorders>
            <w:vAlign w:val="center"/>
          </w:tcPr>
          <w:p w14:paraId="7AAE8B10" w14:textId="77777777" w:rsidR="00E6722F" w:rsidRPr="005E2CA0" w:rsidRDefault="00E6722F" w:rsidP="00E01ECD">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1519D715" w14:textId="77777777" w:rsidR="00E6722F" w:rsidRPr="005E2CA0" w:rsidRDefault="00E6722F" w:rsidP="00E01ECD">
            <w:pPr>
              <w:rPr>
                <w:b/>
                <w:bCs/>
                <w:sz w:val="2"/>
                <w:szCs w:val="2"/>
                <w:lang w:val="en-US"/>
              </w:rPr>
            </w:pPr>
            <w:r w:rsidRPr="005E2CA0">
              <w:rPr>
                <w:b/>
                <w:bCs/>
                <w:sz w:val="22"/>
                <w:szCs w:val="22"/>
                <w:lang w:val="en-US"/>
              </w:rPr>
              <w:t>Demontari de corpuri de iluminat orice tip, inclisiv tijele si globurile</w:t>
            </w:r>
          </w:p>
          <w:p w14:paraId="1B5CF44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8134138"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5B9F8D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A8CB888" w14:textId="77777777" w:rsidR="00E6722F" w:rsidRPr="005E2CA0" w:rsidRDefault="00E6722F" w:rsidP="00E01ECD">
            <w:pPr>
              <w:jc w:val="center"/>
              <w:rPr>
                <w:b/>
                <w:bCs/>
                <w:sz w:val="22"/>
                <w:szCs w:val="22"/>
                <w:lang w:val="en-US"/>
              </w:rPr>
            </w:pPr>
            <w:r w:rsidRPr="005E2CA0">
              <w:rPr>
                <w:b/>
                <w:bCs/>
                <w:sz w:val="22"/>
                <w:szCs w:val="22"/>
                <w:lang w:val="en-US"/>
              </w:rPr>
              <w:t>2,000</w:t>
            </w:r>
          </w:p>
          <w:p w14:paraId="039024A2" w14:textId="77777777" w:rsidR="00E6722F" w:rsidRPr="009B70F2" w:rsidRDefault="00E6722F" w:rsidP="00E01ECD">
            <w:pPr>
              <w:jc w:val="center"/>
              <w:rPr>
                <w:sz w:val="2"/>
                <w:szCs w:val="2"/>
                <w:lang w:val="en-US"/>
              </w:rPr>
            </w:pPr>
          </w:p>
        </w:tc>
      </w:tr>
      <w:tr w:rsidR="00E6722F" w:rsidRPr="00B40365" w14:paraId="5B515EF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FD02D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362ECC4" w14:textId="77777777" w:rsidR="00E6722F" w:rsidRPr="00B40365" w:rsidRDefault="00E6722F" w:rsidP="00E01EC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521DBF0" w14:textId="77777777" w:rsidR="00E6722F" w:rsidRPr="00C97908" w:rsidRDefault="00E6722F" w:rsidP="00E01EC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EFF83F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77803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527E88C2" w14:textId="77777777" w:rsidR="00E6722F" w:rsidRPr="00C97908" w:rsidRDefault="00E6722F" w:rsidP="00E01ECD">
            <w:pPr>
              <w:jc w:val="center"/>
              <w:rPr>
                <w:sz w:val="16"/>
                <w:szCs w:val="16"/>
                <w:lang w:val="en-US"/>
              </w:rPr>
            </w:pPr>
            <w:r w:rsidRPr="00C97908">
              <w:rPr>
                <w:sz w:val="16"/>
                <w:szCs w:val="16"/>
                <w:lang w:val="en-US"/>
              </w:rPr>
              <w:t>0,44</w:t>
            </w:r>
          </w:p>
        </w:tc>
      </w:tr>
      <w:tr w:rsidR="00E6722F" w:rsidRPr="009B70F2" w14:paraId="580B03B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B4A6BB" w14:textId="77777777" w:rsidR="00E6722F" w:rsidRPr="005E2CA0" w:rsidRDefault="00E6722F" w:rsidP="00E01ECD">
            <w:pPr>
              <w:jc w:val="center"/>
              <w:rPr>
                <w:b/>
                <w:bCs/>
                <w:sz w:val="22"/>
                <w:szCs w:val="22"/>
                <w:lang w:val="en-US"/>
              </w:rPr>
            </w:pPr>
            <w:r w:rsidRPr="005E2CA0">
              <w:rPr>
                <w:b/>
                <w:bCs/>
                <w:sz w:val="22"/>
                <w:szCs w:val="22"/>
                <w:lang w:val="en-US"/>
              </w:rPr>
              <w:t>280</w:t>
            </w:r>
          </w:p>
        </w:tc>
        <w:tc>
          <w:tcPr>
            <w:tcW w:w="1402" w:type="dxa"/>
            <w:gridSpan w:val="3"/>
            <w:tcBorders>
              <w:top w:val="single" w:sz="4" w:space="0" w:color="auto"/>
              <w:bottom w:val="single" w:sz="4" w:space="0" w:color="auto"/>
            </w:tcBorders>
            <w:vAlign w:val="center"/>
          </w:tcPr>
          <w:p w14:paraId="3C6D49F2" w14:textId="77777777" w:rsidR="00E6722F" w:rsidRPr="005E2CA0" w:rsidRDefault="00E6722F" w:rsidP="00E01ECD">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47BAA5FA" w14:textId="77777777" w:rsidR="00E6722F" w:rsidRPr="005E2CA0" w:rsidRDefault="00E6722F" w:rsidP="00E01ECD">
            <w:pPr>
              <w:rPr>
                <w:b/>
                <w:bCs/>
                <w:sz w:val="2"/>
                <w:szCs w:val="2"/>
                <w:lang w:val="en-US"/>
              </w:rPr>
            </w:pPr>
            <w:r w:rsidRPr="005E2CA0">
              <w:rPr>
                <w:b/>
                <w:bCs/>
                <w:sz w:val="22"/>
                <w:szCs w:val="22"/>
                <w:lang w:val="en-US"/>
              </w:rPr>
              <w:t>Demontarea aparatelor electrice pentru curent tari : intrerupatoare si prize</w:t>
            </w:r>
          </w:p>
          <w:p w14:paraId="5E7E323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A599CB6"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DDAA1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4D30222" w14:textId="77777777" w:rsidR="00E6722F" w:rsidRPr="005E2CA0" w:rsidRDefault="00E6722F" w:rsidP="00E01ECD">
            <w:pPr>
              <w:jc w:val="center"/>
              <w:rPr>
                <w:b/>
                <w:bCs/>
                <w:sz w:val="22"/>
                <w:szCs w:val="22"/>
                <w:lang w:val="en-US"/>
              </w:rPr>
            </w:pPr>
            <w:r w:rsidRPr="005E2CA0">
              <w:rPr>
                <w:b/>
                <w:bCs/>
                <w:sz w:val="22"/>
                <w:szCs w:val="22"/>
                <w:lang w:val="en-US"/>
              </w:rPr>
              <w:t>1,000</w:t>
            </w:r>
          </w:p>
          <w:p w14:paraId="1E059AA9" w14:textId="77777777" w:rsidR="00E6722F" w:rsidRPr="009B70F2" w:rsidRDefault="00E6722F" w:rsidP="00E01ECD">
            <w:pPr>
              <w:jc w:val="center"/>
              <w:rPr>
                <w:sz w:val="2"/>
                <w:szCs w:val="2"/>
                <w:lang w:val="en-US"/>
              </w:rPr>
            </w:pPr>
          </w:p>
        </w:tc>
      </w:tr>
      <w:tr w:rsidR="00E6722F" w:rsidRPr="00B40365" w14:paraId="20045A8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9B21E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F71911D" w14:textId="77777777" w:rsidR="00E6722F" w:rsidRPr="00B40365" w:rsidRDefault="00E6722F" w:rsidP="00E01EC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2D8BD5C" w14:textId="77777777" w:rsidR="00E6722F" w:rsidRPr="00C97908" w:rsidRDefault="00E6722F" w:rsidP="00E01EC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FE53243"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C604E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65B65C6B"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9B70F2" w14:paraId="01BB8C7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12995B" w14:textId="77777777" w:rsidR="00E6722F" w:rsidRPr="005E2CA0" w:rsidRDefault="00E6722F" w:rsidP="00E01ECD">
            <w:pPr>
              <w:jc w:val="center"/>
              <w:rPr>
                <w:b/>
                <w:bCs/>
                <w:sz w:val="22"/>
                <w:szCs w:val="22"/>
                <w:lang w:val="en-US"/>
              </w:rPr>
            </w:pPr>
            <w:r w:rsidRPr="005E2CA0">
              <w:rPr>
                <w:b/>
                <w:bCs/>
                <w:sz w:val="22"/>
                <w:szCs w:val="22"/>
                <w:lang w:val="en-US"/>
              </w:rPr>
              <w:t>281</w:t>
            </w:r>
          </w:p>
        </w:tc>
        <w:tc>
          <w:tcPr>
            <w:tcW w:w="1402" w:type="dxa"/>
            <w:gridSpan w:val="3"/>
            <w:tcBorders>
              <w:top w:val="single" w:sz="4" w:space="0" w:color="auto"/>
              <w:bottom w:val="single" w:sz="4" w:space="0" w:color="auto"/>
            </w:tcBorders>
            <w:vAlign w:val="center"/>
          </w:tcPr>
          <w:p w14:paraId="7E92127E" w14:textId="77777777" w:rsidR="00E6722F" w:rsidRPr="005E2CA0" w:rsidRDefault="00E6722F" w:rsidP="00E01ECD">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14:paraId="44DC7531" w14:textId="77777777" w:rsidR="00E6722F" w:rsidRPr="005E2CA0" w:rsidRDefault="00E6722F" w:rsidP="00E01ECD">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14:paraId="5888B7B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FFD8676"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1C043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9DA2698" w14:textId="77777777" w:rsidR="00E6722F" w:rsidRPr="005E2CA0" w:rsidRDefault="00E6722F" w:rsidP="00E01ECD">
            <w:pPr>
              <w:jc w:val="center"/>
              <w:rPr>
                <w:b/>
                <w:bCs/>
                <w:sz w:val="22"/>
                <w:szCs w:val="22"/>
                <w:lang w:val="en-US"/>
              </w:rPr>
            </w:pPr>
            <w:r w:rsidRPr="005E2CA0">
              <w:rPr>
                <w:b/>
                <w:bCs/>
                <w:sz w:val="22"/>
                <w:szCs w:val="22"/>
                <w:lang w:val="en-US"/>
              </w:rPr>
              <w:t>1,000</w:t>
            </w:r>
          </w:p>
          <w:p w14:paraId="310757AE" w14:textId="77777777" w:rsidR="00E6722F" w:rsidRPr="009B70F2" w:rsidRDefault="00E6722F" w:rsidP="00E01ECD">
            <w:pPr>
              <w:jc w:val="center"/>
              <w:rPr>
                <w:sz w:val="2"/>
                <w:szCs w:val="2"/>
                <w:lang w:val="en-US"/>
              </w:rPr>
            </w:pPr>
          </w:p>
        </w:tc>
      </w:tr>
      <w:tr w:rsidR="00E6722F" w:rsidRPr="00B40365" w14:paraId="384D7A3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08C4C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715FA2"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26E9ED2"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8CFB76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BADCF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2,320</w:t>
            </w:r>
          </w:p>
        </w:tc>
        <w:tc>
          <w:tcPr>
            <w:tcW w:w="1559" w:type="dxa"/>
            <w:gridSpan w:val="2"/>
            <w:tcBorders>
              <w:top w:val="nil"/>
              <w:bottom w:val="single" w:sz="2" w:space="0" w:color="auto"/>
            </w:tcBorders>
            <w:vAlign w:val="center"/>
          </w:tcPr>
          <w:p w14:paraId="12BB58E1" w14:textId="77777777" w:rsidR="00E6722F" w:rsidRPr="00C97908" w:rsidRDefault="00E6722F" w:rsidP="00E01ECD">
            <w:pPr>
              <w:jc w:val="center"/>
              <w:rPr>
                <w:sz w:val="16"/>
                <w:szCs w:val="16"/>
                <w:lang w:val="en-US"/>
              </w:rPr>
            </w:pPr>
            <w:r w:rsidRPr="00C97908">
              <w:rPr>
                <w:sz w:val="16"/>
                <w:szCs w:val="16"/>
                <w:lang w:val="en-US"/>
              </w:rPr>
              <w:t>2,32</w:t>
            </w:r>
          </w:p>
        </w:tc>
      </w:tr>
      <w:tr w:rsidR="00E6722F" w:rsidRPr="00B40365" w14:paraId="4833A94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567EF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510A7F" w14:textId="77777777" w:rsidR="00E6722F" w:rsidRPr="00B40365" w:rsidRDefault="00E6722F" w:rsidP="00E01EC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40C51ED" w14:textId="77777777" w:rsidR="00E6722F" w:rsidRPr="00C97908" w:rsidRDefault="00E6722F" w:rsidP="00E01EC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7AFB5E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E16F3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0,170</w:t>
            </w:r>
          </w:p>
        </w:tc>
        <w:tc>
          <w:tcPr>
            <w:tcW w:w="1559" w:type="dxa"/>
            <w:gridSpan w:val="2"/>
            <w:tcBorders>
              <w:top w:val="nil"/>
              <w:bottom w:val="single" w:sz="2" w:space="0" w:color="auto"/>
            </w:tcBorders>
            <w:vAlign w:val="center"/>
          </w:tcPr>
          <w:p w14:paraId="0573D80A" w14:textId="77777777" w:rsidR="00E6722F" w:rsidRPr="00C97908" w:rsidRDefault="00E6722F" w:rsidP="00E01ECD">
            <w:pPr>
              <w:jc w:val="center"/>
              <w:rPr>
                <w:sz w:val="16"/>
                <w:szCs w:val="16"/>
                <w:lang w:val="en-US"/>
              </w:rPr>
            </w:pPr>
            <w:r w:rsidRPr="00C97908">
              <w:rPr>
                <w:sz w:val="16"/>
                <w:szCs w:val="16"/>
                <w:lang w:val="en-US"/>
              </w:rPr>
              <w:t>0,17</w:t>
            </w:r>
          </w:p>
        </w:tc>
      </w:tr>
      <w:tr w:rsidR="00E6722F" w:rsidRPr="00B40365" w14:paraId="72C34BB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F325F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03A47C" w14:textId="77777777" w:rsidR="00E6722F" w:rsidRPr="00B40365" w:rsidRDefault="00E6722F" w:rsidP="00E01EC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25C9EE49" w14:textId="77777777" w:rsidR="00E6722F" w:rsidRPr="00C97908" w:rsidRDefault="00E6722F" w:rsidP="00E01EC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EC71F3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04E45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7EB7F873"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9B70F2" w14:paraId="275F14A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3D6428" w14:textId="77777777" w:rsidR="00E6722F" w:rsidRPr="005E2CA0" w:rsidRDefault="00E6722F" w:rsidP="00E01ECD">
            <w:pPr>
              <w:jc w:val="center"/>
              <w:rPr>
                <w:b/>
                <w:bCs/>
                <w:sz w:val="22"/>
                <w:szCs w:val="22"/>
                <w:lang w:val="en-US"/>
              </w:rPr>
            </w:pPr>
            <w:r w:rsidRPr="005E2CA0">
              <w:rPr>
                <w:b/>
                <w:bCs/>
                <w:sz w:val="22"/>
                <w:szCs w:val="22"/>
                <w:lang w:val="en-US"/>
              </w:rPr>
              <w:t>282</w:t>
            </w:r>
          </w:p>
        </w:tc>
        <w:tc>
          <w:tcPr>
            <w:tcW w:w="1402" w:type="dxa"/>
            <w:gridSpan w:val="3"/>
            <w:tcBorders>
              <w:top w:val="single" w:sz="4" w:space="0" w:color="auto"/>
              <w:bottom w:val="single" w:sz="4" w:space="0" w:color="auto"/>
            </w:tcBorders>
            <w:vAlign w:val="center"/>
          </w:tcPr>
          <w:p w14:paraId="53382BEB" w14:textId="77777777" w:rsidR="00E6722F" w:rsidRPr="005E2CA0" w:rsidRDefault="00E6722F" w:rsidP="00E01ECD">
            <w:pPr>
              <w:jc w:val="center"/>
              <w:rPr>
                <w:b/>
                <w:bCs/>
                <w:sz w:val="22"/>
                <w:szCs w:val="22"/>
                <w:lang w:val="en-US"/>
              </w:rPr>
            </w:pPr>
            <w:r w:rsidRPr="005E2CA0">
              <w:rPr>
                <w:b/>
                <w:bCs/>
                <w:sz w:val="22"/>
                <w:szCs w:val="22"/>
                <w:lang w:val="en-US"/>
              </w:rPr>
              <w:t>08-03-526-1</w:t>
            </w:r>
          </w:p>
        </w:tc>
        <w:tc>
          <w:tcPr>
            <w:tcW w:w="4366" w:type="dxa"/>
            <w:gridSpan w:val="5"/>
            <w:tcBorders>
              <w:top w:val="single" w:sz="4" w:space="0" w:color="auto"/>
              <w:bottom w:val="single" w:sz="4" w:space="0" w:color="auto"/>
            </w:tcBorders>
          </w:tcPr>
          <w:p w14:paraId="2CF9CAF6" w14:textId="77777777" w:rsidR="00E6722F" w:rsidRPr="005E2CA0" w:rsidRDefault="00E6722F" w:rsidP="00E01ECD">
            <w:pPr>
              <w:rPr>
                <w:b/>
                <w:bCs/>
                <w:sz w:val="2"/>
                <w:szCs w:val="2"/>
                <w:lang w:val="en-US"/>
              </w:rPr>
            </w:pPr>
            <w:r w:rsidRPr="005E2CA0">
              <w:rPr>
                <w:b/>
                <w:bCs/>
                <w:sz w:val="22"/>
                <w:szCs w:val="22"/>
                <w:lang w:val="en-US"/>
              </w:rPr>
              <w:t>Automat mono-, bi-, tripolar, montat pe constructii pe perete sau coloana, curent pina la 25 A</w:t>
            </w:r>
          </w:p>
          <w:p w14:paraId="05EC0B2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B73703D"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6A5B50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E1F3B84" w14:textId="77777777" w:rsidR="00E6722F" w:rsidRPr="005E2CA0" w:rsidRDefault="00E6722F" w:rsidP="00E01ECD">
            <w:pPr>
              <w:jc w:val="center"/>
              <w:rPr>
                <w:b/>
                <w:bCs/>
                <w:sz w:val="22"/>
                <w:szCs w:val="22"/>
                <w:lang w:val="en-US"/>
              </w:rPr>
            </w:pPr>
            <w:r w:rsidRPr="005E2CA0">
              <w:rPr>
                <w:b/>
                <w:bCs/>
                <w:sz w:val="22"/>
                <w:szCs w:val="22"/>
                <w:lang w:val="en-US"/>
              </w:rPr>
              <w:t>10,000</w:t>
            </w:r>
          </w:p>
          <w:p w14:paraId="4F3B0C98" w14:textId="77777777" w:rsidR="00E6722F" w:rsidRPr="009B70F2" w:rsidRDefault="00E6722F" w:rsidP="00E01ECD">
            <w:pPr>
              <w:jc w:val="center"/>
              <w:rPr>
                <w:sz w:val="2"/>
                <w:szCs w:val="2"/>
                <w:lang w:val="en-US"/>
              </w:rPr>
            </w:pPr>
          </w:p>
        </w:tc>
      </w:tr>
      <w:tr w:rsidR="00E6722F" w:rsidRPr="00B40365" w14:paraId="2F9C576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A8716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A129C36"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6FF94C4"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5FAF22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29936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1,560</w:t>
            </w:r>
          </w:p>
        </w:tc>
        <w:tc>
          <w:tcPr>
            <w:tcW w:w="1559" w:type="dxa"/>
            <w:gridSpan w:val="2"/>
            <w:tcBorders>
              <w:top w:val="nil"/>
              <w:bottom w:val="single" w:sz="2" w:space="0" w:color="auto"/>
            </w:tcBorders>
            <w:vAlign w:val="center"/>
          </w:tcPr>
          <w:p w14:paraId="11095F5E" w14:textId="77777777" w:rsidR="00E6722F" w:rsidRPr="00C97908" w:rsidRDefault="00E6722F" w:rsidP="00E01ECD">
            <w:pPr>
              <w:jc w:val="center"/>
              <w:rPr>
                <w:sz w:val="16"/>
                <w:szCs w:val="16"/>
                <w:lang w:val="en-US"/>
              </w:rPr>
            </w:pPr>
            <w:r w:rsidRPr="00C97908">
              <w:rPr>
                <w:sz w:val="16"/>
                <w:szCs w:val="16"/>
                <w:lang w:val="en-US"/>
              </w:rPr>
              <w:t>15,60</w:t>
            </w:r>
          </w:p>
        </w:tc>
      </w:tr>
      <w:tr w:rsidR="00E6722F" w:rsidRPr="00B40365" w14:paraId="263929D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D2552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1A66C0" w14:textId="77777777" w:rsidR="00E6722F" w:rsidRPr="00B40365" w:rsidRDefault="00E6722F" w:rsidP="00E01ECD">
            <w:pPr>
              <w:jc w:val="center"/>
              <w:rPr>
                <w:sz w:val="16"/>
                <w:szCs w:val="16"/>
                <w:lang w:val="en-US"/>
              </w:rPr>
            </w:pPr>
            <w:r w:rsidRPr="00B40365">
              <w:rPr>
                <w:sz w:val="16"/>
                <w:szCs w:val="16"/>
                <w:lang w:val="en-US"/>
              </w:rPr>
              <w:t>1011964</w:t>
            </w:r>
          </w:p>
        </w:tc>
        <w:tc>
          <w:tcPr>
            <w:tcW w:w="4366" w:type="dxa"/>
            <w:gridSpan w:val="4"/>
            <w:tcBorders>
              <w:top w:val="nil"/>
              <w:bottom w:val="single" w:sz="2" w:space="0" w:color="auto"/>
            </w:tcBorders>
            <w:vAlign w:val="center"/>
          </w:tcPr>
          <w:p w14:paraId="62E4D7EC" w14:textId="77777777" w:rsidR="00E6722F" w:rsidRPr="00C97908" w:rsidRDefault="00E6722F" w:rsidP="00E01ECD">
            <w:pPr>
              <w:rPr>
                <w:sz w:val="16"/>
                <w:szCs w:val="16"/>
                <w:lang w:val="en-US"/>
              </w:rPr>
            </w:pPr>
            <w:r w:rsidRPr="00C97908">
              <w:rPr>
                <w:sz w:val="16"/>
                <w:szCs w:val="16"/>
                <w:lang w:val="en-US"/>
              </w:rPr>
              <w:t xml:space="preserve">Sfoara (spagat) de hirtie </w:t>
            </w:r>
          </w:p>
        </w:tc>
        <w:tc>
          <w:tcPr>
            <w:tcW w:w="1021" w:type="dxa"/>
            <w:gridSpan w:val="3"/>
            <w:tcBorders>
              <w:top w:val="nil"/>
              <w:bottom w:val="single" w:sz="2" w:space="0" w:color="auto"/>
            </w:tcBorders>
            <w:vAlign w:val="center"/>
          </w:tcPr>
          <w:p w14:paraId="003C627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9A07A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5B249A1D" w14:textId="77777777" w:rsidR="00E6722F" w:rsidRPr="00C97908" w:rsidRDefault="00E6722F" w:rsidP="00E01ECD">
            <w:pPr>
              <w:jc w:val="center"/>
              <w:rPr>
                <w:sz w:val="16"/>
                <w:szCs w:val="16"/>
                <w:lang w:val="en-US"/>
              </w:rPr>
            </w:pPr>
            <w:r w:rsidRPr="00C97908">
              <w:rPr>
                <w:sz w:val="16"/>
                <w:szCs w:val="16"/>
                <w:lang w:val="en-US"/>
              </w:rPr>
              <w:t>0,01</w:t>
            </w:r>
          </w:p>
        </w:tc>
      </w:tr>
      <w:tr w:rsidR="00E6722F" w:rsidRPr="00B40365" w14:paraId="26E5D75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071F1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E412E44" w14:textId="77777777" w:rsidR="00E6722F" w:rsidRPr="00B40365" w:rsidRDefault="00E6722F" w:rsidP="00E01EC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2598D06E" w14:textId="77777777" w:rsidR="00E6722F" w:rsidRPr="00C97908" w:rsidRDefault="00E6722F" w:rsidP="00E01EC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280CAD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F1E9B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0,049</w:t>
            </w:r>
          </w:p>
        </w:tc>
        <w:tc>
          <w:tcPr>
            <w:tcW w:w="1559" w:type="dxa"/>
            <w:gridSpan w:val="2"/>
            <w:tcBorders>
              <w:top w:val="nil"/>
              <w:bottom w:val="single" w:sz="2" w:space="0" w:color="auto"/>
            </w:tcBorders>
            <w:vAlign w:val="center"/>
          </w:tcPr>
          <w:p w14:paraId="489F6B57" w14:textId="77777777" w:rsidR="00E6722F" w:rsidRPr="00C97908" w:rsidRDefault="00E6722F" w:rsidP="00E01ECD">
            <w:pPr>
              <w:jc w:val="center"/>
              <w:rPr>
                <w:sz w:val="16"/>
                <w:szCs w:val="16"/>
                <w:lang w:val="en-US"/>
              </w:rPr>
            </w:pPr>
            <w:r w:rsidRPr="00C97908">
              <w:rPr>
                <w:sz w:val="16"/>
                <w:szCs w:val="16"/>
                <w:lang w:val="en-US"/>
              </w:rPr>
              <w:t>0,49</w:t>
            </w:r>
          </w:p>
        </w:tc>
      </w:tr>
      <w:tr w:rsidR="00E6722F" w:rsidRPr="00B40365" w14:paraId="3E2C148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835D0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93C9E0" w14:textId="77777777" w:rsidR="00E6722F" w:rsidRPr="00B40365" w:rsidRDefault="00E6722F" w:rsidP="00E01EC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4CB48066" w14:textId="77777777" w:rsidR="00E6722F" w:rsidRPr="00C97908" w:rsidRDefault="00E6722F" w:rsidP="00E01EC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43AEA3CB"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DCE7B5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0,014</w:t>
            </w:r>
          </w:p>
        </w:tc>
        <w:tc>
          <w:tcPr>
            <w:tcW w:w="1559" w:type="dxa"/>
            <w:gridSpan w:val="2"/>
            <w:tcBorders>
              <w:top w:val="nil"/>
              <w:bottom w:val="single" w:sz="2" w:space="0" w:color="auto"/>
            </w:tcBorders>
            <w:vAlign w:val="center"/>
          </w:tcPr>
          <w:p w14:paraId="155D7A5E" w14:textId="77777777" w:rsidR="00E6722F" w:rsidRPr="00C97908" w:rsidRDefault="00E6722F" w:rsidP="00E01ECD">
            <w:pPr>
              <w:jc w:val="center"/>
              <w:rPr>
                <w:sz w:val="16"/>
                <w:szCs w:val="16"/>
                <w:lang w:val="en-US"/>
              </w:rPr>
            </w:pPr>
            <w:r w:rsidRPr="00C97908">
              <w:rPr>
                <w:sz w:val="16"/>
                <w:szCs w:val="16"/>
                <w:lang w:val="en-US"/>
              </w:rPr>
              <w:t>0,14</w:t>
            </w:r>
          </w:p>
        </w:tc>
      </w:tr>
      <w:tr w:rsidR="00E6722F" w:rsidRPr="00B40365" w14:paraId="254685B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B871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1A11E4" w14:textId="77777777" w:rsidR="00E6722F" w:rsidRPr="00B40365" w:rsidRDefault="00E6722F" w:rsidP="00E01EC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0E2D0277" w14:textId="77777777" w:rsidR="00E6722F" w:rsidRPr="00C97908" w:rsidRDefault="00E6722F" w:rsidP="00E01EC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6FC45044"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948340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42006C46" w14:textId="77777777" w:rsidR="00E6722F" w:rsidRPr="00C97908" w:rsidRDefault="00E6722F" w:rsidP="00E01ECD">
            <w:pPr>
              <w:jc w:val="center"/>
              <w:rPr>
                <w:sz w:val="16"/>
                <w:szCs w:val="16"/>
                <w:lang w:val="en-US"/>
              </w:rPr>
            </w:pPr>
            <w:r w:rsidRPr="00C97908">
              <w:rPr>
                <w:sz w:val="16"/>
                <w:szCs w:val="16"/>
                <w:lang w:val="en-US"/>
              </w:rPr>
              <w:t>12,20</w:t>
            </w:r>
          </w:p>
        </w:tc>
      </w:tr>
      <w:tr w:rsidR="00E6722F" w:rsidRPr="00B40365" w14:paraId="3F2A041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84472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AA40D6" w14:textId="77777777" w:rsidR="00E6722F" w:rsidRPr="00B40365" w:rsidRDefault="00E6722F" w:rsidP="00E01EC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7C864F3E" w14:textId="77777777" w:rsidR="00E6722F" w:rsidRPr="00C97908" w:rsidRDefault="00E6722F" w:rsidP="00E01EC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479B075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7489C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0ED5E7CB"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B40365" w14:paraId="224BA14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EB48F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5BBD97" w14:textId="77777777" w:rsidR="00E6722F" w:rsidRPr="00B40365" w:rsidRDefault="00E6722F" w:rsidP="00E01EC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4854615" w14:textId="77777777" w:rsidR="00E6722F" w:rsidRPr="00C97908" w:rsidRDefault="00E6722F" w:rsidP="00E01EC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37DE99F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C5D98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0,036</w:t>
            </w:r>
          </w:p>
        </w:tc>
        <w:tc>
          <w:tcPr>
            <w:tcW w:w="1559" w:type="dxa"/>
            <w:gridSpan w:val="2"/>
            <w:tcBorders>
              <w:top w:val="nil"/>
              <w:bottom w:val="single" w:sz="2" w:space="0" w:color="auto"/>
            </w:tcBorders>
            <w:vAlign w:val="center"/>
          </w:tcPr>
          <w:p w14:paraId="4E36AB04" w14:textId="77777777" w:rsidR="00E6722F" w:rsidRPr="00C97908" w:rsidRDefault="00E6722F" w:rsidP="00E01ECD">
            <w:pPr>
              <w:jc w:val="center"/>
              <w:rPr>
                <w:sz w:val="16"/>
                <w:szCs w:val="16"/>
                <w:lang w:val="en-US"/>
              </w:rPr>
            </w:pPr>
            <w:r w:rsidRPr="00C97908">
              <w:rPr>
                <w:sz w:val="16"/>
                <w:szCs w:val="16"/>
                <w:lang w:val="en-US"/>
              </w:rPr>
              <w:t>0,36</w:t>
            </w:r>
          </w:p>
        </w:tc>
      </w:tr>
      <w:tr w:rsidR="00E6722F" w:rsidRPr="00B40365" w14:paraId="49076B2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6FF0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2382E4" w14:textId="77777777" w:rsidR="00E6722F" w:rsidRPr="00B40365" w:rsidRDefault="00E6722F" w:rsidP="00E01EC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3761579E" w14:textId="77777777" w:rsidR="00E6722F" w:rsidRPr="00C97908" w:rsidRDefault="00E6722F" w:rsidP="00E01EC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2C6B2CBB"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69FBDB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6,100</w:t>
            </w:r>
          </w:p>
        </w:tc>
        <w:tc>
          <w:tcPr>
            <w:tcW w:w="1559" w:type="dxa"/>
            <w:gridSpan w:val="2"/>
            <w:tcBorders>
              <w:top w:val="nil"/>
              <w:bottom w:val="single" w:sz="2" w:space="0" w:color="auto"/>
            </w:tcBorders>
            <w:vAlign w:val="center"/>
          </w:tcPr>
          <w:p w14:paraId="593E6076" w14:textId="77777777" w:rsidR="00E6722F" w:rsidRPr="00C97908" w:rsidRDefault="00E6722F" w:rsidP="00E01ECD">
            <w:pPr>
              <w:jc w:val="center"/>
              <w:rPr>
                <w:sz w:val="16"/>
                <w:szCs w:val="16"/>
                <w:lang w:val="en-US"/>
              </w:rPr>
            </w:pPr>
            <w:r w:rsidRPr="00C97908">
              <w:rPr>
                <w:sz w:val="16"/>
                <w:szCs w:val="16"/>
                <w:lang w:val="en-US"/>
              </w:rPr>
              <w:t>61,00</w:t>
            </w:r>
          </w:p>
        </w:tc>
      </w:tr>
      <w:tr w:rsidR="00E6722F" w:rsidRPr="00B40365" w14:paraId="2563C99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A7952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120A62" w14:textId="77777777" w:rsidR="00E6722F" w:rsidRPr="00B40365" w:rsidRDefault="00E6722F" w:rsidP="00E01EC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432505D4" w14:textId="77777777" w:rsidR="00E6722F" w:rsidRPr="00C97908" w:rsidRDefault="00E6722F" w:rsidP="00E01EC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7E5D60A4"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51707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2551718" w14:textId="77777777" w:rsidR="00E6722F" w:rsidRPr="00C97908" w:rsidRDefault="00E6722F" w:rsidP="00E01ECD">
            <w:pPr>
              <w:jc w:val="center"/>
              <w:rPr>
                <w:sz w:val="16"/>
                <w:szCs w:val="16"/>
                <w:lang w:val="en-US"/>
              </w:rPr>
            </w:pPr>
            <w:r w:rsidRPr="00C97908">
              <w:rPr>
                <w:sz w:val="16"/>
                <w:szCs w:val="16"/>
                <w:lang w:val="en-US"/>
              </w:rPr>
              <w:t>10,00</w:t>
            </w:r>
          </w:p>
        </w:tc>
      </w:tr>
      <w:tr w:rsidR="00E6722F" w:rsidRPr="00B40365" w14:paraId="319958E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395F7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41098F2" w14:textId="77777777" w:rsidR="00E6722F" w:rsidRPr="00B40365" w:rsidRDefault="00E6722F" w:rsidP="00E01EC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BC85CA5" w14:textId="77777777" w:rsidR="00E6722F" w:rsidRPr="00C97908" w:rsidRDefault="00E6722F" w:rsidP="00E01EC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50972146"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0E453A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626AADC5" w14:textId="77777777" w:rsidR="00E6722F" w:rsidRPr="00C97908" w:rsidRDefault="00E6722F" w:rsidP="00E01ECD">
            <w:pPr>
              <w:jc w:val="center"/>
              <w:rPr>
                <w:sz w:val="16"/>
                <w:szCs w:val="16"/>
                <w:lang w:val="en-US"/>
              </w:rPr>
            </w:pPr>
            <w:r w:rsidRPr="00C97908">
              <w:rPr>
                <w:sz w:val="16"/>
                <w:szCs w:val="16"/>
                <w:lang w:val="en-US"/>
              </w:rPr>
              <w:t>0,20</w:t>
            </w:r>
          </w:p>
        </w:tc>
      </w:tr>
      <w:tr w:rsidR="00E6722F" w:rsidRPr="00B40365" w14:paraId="455C2FD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F5475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BE2313" w14:textId="77777777" w:rsidR="00E6722F" w:rsidRPr="00B40365" w:rsidRDefault="00E6722F" w:rsidP="00E01ECD">
            <w:pPr>
              <w:jc w:val="center"/>
              <w:rPr>
                <w:sz w:val="16"/>
                <w:szCs w:val="16"/>
                <w:lang w:val="en-US"/>
              </w:rPr>
            </w:pPr>
            <w:r w:rsidRPr="00B40365">
              <w:rPr>
                <w:sz w:val="16"/>
                <w:szCs w:val="16"/>
                <w:lang w:val="en-US"/>
              </w:rPr>
              <w:t>5009619</w:t>
            </w:r>
          </w:p>
        </w:tc>
        <w:tc>
          <w:tcPr>
            <w:tcW w:w="4366" w:type="dxa"/>
            <w:gridSpan w:val="4"/>
            <w:tcBorders>
              <w:top w:val="nil"/>
              <w:bottom w:val="single" w:sz="2" w:space="0" w:color="auto"/>
            </w:tcBorders>
            <w:vAlign w:val="center"/>
          </w:tcPr>
          <w:p w14:paraId="77548DA1" w14:textId="77777777" w:rsidR="00E6722F" w:rsidRPr="00C97908" w:rsidRDefault="00E6722F" w:rsidP="00E01ECD">
            <w:pPr>
              <w:rPr>
                <w:sz w:val="16"/>
                <w:szCs w:val="16"/>
                <w:lang w:val="en-US"/>
              </w:rPr>
            </w:pPr>
            <w:r w:rsidRPr="00C97908">
              <w:rPr>
                <w:sz w:val="16"/>
                <w:szCs w:val="16"/>
                <w:lang w:val="en-US"/>
              </w:rPr>
              <w:t>Ate de cusut</w:t>
            </w:r>
          </w:p>
        </w:tc>
        <w:tc>
          <w:tcPr>
            <w:tcW w:w="1021" w:type="dxa"/>
            <w:gridSpan w:val="3"/>
            <w:tcBorders>
              <w:top w:val="nil"/>
              <w:bottom w:val="single" w:sz="2" w:space="0" w:color="auto"/>
            </w:tcBorders>
            <w:vAlign w:val="center"/>
          </w:tcPr>
          <w:p w14:paraId="01CA51E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B4BA7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5638117" w14:textId="77777777" w:rsidR="00E6722F" w:rsidRPr="00C97908" w:rsidRDefault="00E6722F" w:rsidP="00E01ECD">
            <w:pPr>
              <w:jc w:val="center"/>
              <w:rPr>
                <w:sz w:val="16"/>
                <w:szCs w:val="16"/>
                <w:lang w:val="en-US"/>
              </w:rPr>
            </w:pPr>
            <w:r w:rsidRPr="00C97908">
              <w:rPr>
                <w:sz w:val="16"/>
                <w:szCs w:val="16"/>
                <w:lang w:val="en-US"/>
              </w:rPr>
              <w:t>0,01</w:t>
            </w:r>
          </w:p>
        </w:tc>
      </w:tr>
      <w:tr w:rsidR="00E6722F" w:rsidRPr="00B40365" w14:paraId="3BEAC96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A5095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639F66" w14:textId="77777777" w:rsidR="00E6722F" w:rsidRPr="00B40365" w:rsidRDefault="00E6722F" w:rsidP="00E01ECD">
            <w:pPr>
              <w:jc w:val="center"/>
              <w:rPr>
                <w:sz w:val="16"/>
                <w:szCs w:val="16"/>
                <w:lang w:val="en-US"/>
              </w:rPr>
            </w:pPr>
            <w:r w:rsidRPr="00B40365">
              <w:rPr>
                <w:sz w:val="16"/>
                <w:szCs w:val="16"/>
                <w:lang w:val="en-US"/>
              </w:rPr>
              <w:t>5429033</w:t>
            </w:r>
          </w:p>
        </w:tc>
        <w:tc>
          <w:tcPr>
            <w:tcW w:w="4366" w:type="dxa"/>
            <w:gridSpan w:val="4"/>
            <w:tcBorders>
              <w:top w:val="nil"/>
              <w:bottom w:val="single" w:sz="2" w:space="0" w:color="auto"/>
            </w:tcBorders>
            <w:vAlign w:val="center"/>
          </w:tcPr>
          <w:p w14:paraId="22E6FBC6" w14:textId="77777777" w:rsidR="00E6722F" w:rsidRPr="00C97908" w:rsidRDefault="00E6722F" w:rsidP="00E01ECD">
            <w:pPr>
              <w:rPr>
                <w:sz w:val="16"/>
                <w:szCs w:val="16"/>
                <w:lang w:val="en-US"/>
              </w:rPr>
            </w:pPr>
            <w:r w:rsidRPr="00C97908">
              <w:rPr>
                <w:sz w:val="16"/>
                <w:szCs w:val="16"/>
                <w:lang w:val="en-US"/>
              </w:rPr>
              <w:t>Vaselina tehnica</w:t>
            </w:r>
          </w:p>
        </w:tc>
        <w:tc>
          <w:tcPr>
            <w:tcW w:w="1021" w:type="dxa"/>
            <w:gridSpan w:val="3"/>
            <w:tcBorders>
              <w:top w:val="nil"/>
              <w:bottom w:val="single" w:sz="2" w:space="0" w:color="auto"/>
            </w:tcBorders>
            <w:vAlign w:val="center"/>
          </w:tcPr>
          <w:p w14:paraId="1255AE1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04E6B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63151C47"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B40365" w14:paraId="437F7D1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3D46B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ECDB8B5"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533F1BD"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4CDAE6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A8C85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43197A8E" w14:textId="77777777" w:rsidR="00E6722F" w:rsidRPr="00C97908" w:rsidRDefault="00E6722F" w:rsidP="00E01ECD">
            <w:pPr>
              <w:jc w:val="center"/>
              <w:rPr>
                <w:sz w:val="16"/>
                <w:szCs w:val="16"/>
                <w:lang w:val="en-US"/>
              </w:rPr>
            </w:pPr>
            <w:r w:rsidRPr="00C97908">
              <w:rPr>
                <w:sz w:val="16"/>
                <w:szCs w:val="16"/>
                <w:lang w:val="en-US"/>
              </w:rPr>
              <w:t>0,12</w:t>
            </w:r>
          </w:p>
        </w:tc>
      </w:tr>
      <w:tr w:rsidR="00E6722F" w:rsidRPr="00B40365" w14:paraId="45D0430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EEC90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A3CE91" w14:textId="77777777" w:rsidR="00E6722F" w:rsidRPr="00B40365" w:rsidRDefault="00E6722F" w:rsidP="00E01EC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0A385829" w14:textId="77777777" w:rsidR="00E6722F" w:rsidRPr="00C97908" w:rsidRDefault="00E6722F" w:rsidP="00E01EC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2E9ADB50"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DC4B4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6F41AE7F" w14:textId="77777777" w:rsidR="00E6722F" w:rsidRPr="00C97908" w:rsidRDefault="00E6722F" w:rsidP="00E01ECD">
            <w:pPr>
              <w:jc w:val="center"/>
              <w:rPr>
                <w:sz w:val="16"/>
                <w:szCs w:val="16"/>
                <w:lang w:val="en-US"/>
              </w:rPr>
            </w:pPr>
            <w:r w:rsidRPr="00C97908">
              <w:rPr>
                <w:sz w:val="16"/>
                <w:szCs w:val="16"/>
                <w:lang w:val="en-US"/>
              </w:rPr>
              <w:t>0,40</w:t>
            </w:r>
          </w:p>
        </w:tc>
      </w:tr>
      <w:tr w:rsidR="00E6722F" w:rsidRPr="009B70F2" w14:paraId="3B9E8AB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A97947" w14:textId="77777777" w:rsidR="00E6722F" w:rsidRPr="005E2CA0" w:rsidRDefault="00E6722F" w:rsidP="00E01ECD">
            <w:pPr>
              <w:jc w:val="center"/>
              <w:rPr>
                <w:b/>
                <w:bCs/>
                <w:sz w:val="22"/>
                <w:szCs w:val="22"/>
                <w:lang w:val="en-US"/>
              </w:rPr>
            </w:pPr>
            <w:r w:rsidRPr="005E2CA0">
              <w:rPr>
                <w:b/>
                <w:bCs/>
                <w:sz w:val="22"/>
                <w:szCs w:val="22"/>
                <w:lang w:val="en-US"/>
              </w:rPr>
              <w:t>283</w:t>
            </w:r>
          </w:p>
        </w:tc>
        <w:tc>
          <w:tcPr>
            <w:tcW w:w="1402" w:type="dxa"/>
            <w:gridSpan w:val="3"/>
            <w:tcBorders>
              <w:top w:val="single" w:sz="4" w:space="0" w:color="auto"/>
              <w:bottom w:val="single" w:sz="4" w:space="0" w:color="auto"/>
            </w:tcBorders>
            <w:vAlign w:val="center"/>
          </w:tcPr>
          <w:p w14:paraId="3D9E8909" w14:textId="77777777" w:rsidR="00E6722F" w:rsidRPr="005E2CA0" w:rsidRDefault="00E6722F" w:rsidP="00E01ECD">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14:paraId="05FBFBDC" w14:textId="77777777" w:rsidR="00E6722F" w:rsidRPr="005E2CA0" w:rsidRDefault="00E6722F" w:rsidP="00E01ECD">
            <w:pPr>
              <w:rPr>
                <w:b/>
                <w:bCs/>
                <w:sz w:val="2"/>
                <w:szCs w:val="2"/>
                <w:lang w:val="en-US"/>
              </w:rPr>
            </w:pPr>
            <w:r w:rsidRPr="005E2CA0">
              <w:rPr>
                <w:b/>
                <w:bCs/>
                <w:sz w:val="22"/>
                <w:szCs w:val="22"/>
                <w:lang w:val="en-US"/>
              </w:rPr>
              <w:t>Intreruptor cu o clapa, tip ingropat, la instalatie inchisa</w:t>
            </w:r>
          </w:p>
          <w:p w14:paraId="2EF9D56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17BB564"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41EA9E4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0C73201" w14:textId="77777777" w:rsidR="00E6722F" w:rsidRPr="005E2CA0" w:rsidRDefault="00E6722F" w:rsidP="00E01ECD">
            <w:pPr>
              <w:jc w:val="center"/>
              <w:rPr>
                <w:b/>
                <w:bCs/>
                <w:sz w:val="22"/>
                <w:szCs w:val="22"/>
                <w:lang w:val="en-US"/>
              </w:rPr>
            </w:pPr>
            <w:r w:rsidRPr="005E2CA0">
              <w:rPr>
                <w:b/>
                <w:bCs/>
                <w:sz w:val="22"/>
                <w:szCs w:val="22"/>
                <w:lang w:val="en-US"/>
              </w:rPr>
              <w:t>0,010</w:t>
            </w:r>
          </w:p>
          <w:p w14:paraId="54D6483F" w14:textId="77777777" w:rsidR="00E6722F" w:rsidRPr="009B70F2" w:rsidRDefault="00E6722F" w:rsidP="00E01ECD">
            <w:pPr>
              <w:jc w:val="center"/>
              <w:rPr>
                <w:sz w:val="2"/>
                <w:szCs w:val="2"/>
                <w:lang w:val="en-US"/>
              </w:rPr>
            </w:pPr>
          </w:p>
        </w:tc>
      </w:tr>
      <w:tr w:rsidR="00E6722F" w:rsidRPr="00B40365" w14:paraId="1DF4E3C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3BF1D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2BA4FED"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0990A1F"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A2604A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8C654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32,200</w:t>
            </w:r>
          </w:p>
        </w:tc>
        <w:tc>
          <w:tcPr>
            <w:tcW w:w="1559" w:type="dxa"/>
            <w:gridSpan w:val="2"/>
            <w:tcBorders>
              <w:top w:val="nil"/>
              <w:bottom w:val="single" w:sz="2" w:space="0" w:color="auto"/>
            </w:tcBorders>
            <w:vAlign w:val="center"/>
          </w:tcPr>
          <w:p w14:paraId="68158DFC" w14:textId="77777777" w:rsidR="00E6722F" w:rsidRPr="00C97908" w:rsidRDefault="00E6722F" w:rsidP="00E01ECD">
            <w:pPr>
              <w:jc w:val="center"/>
              <w:rPr>
                <w:sz w:val="16"/>
                <w:szCs w:val="16"/>
                <w:lang w:val="en-US"/>
              </w:rPr>
            </w:pPr>
            <w:r w:rsidRPr="00C97908">
              <w:rPr>
                <w:sz w:val="16"/>
                <w:szCs w:val="16"/>
                <w:lang w:val="en-US"/>
              </w:rPr>
              <w:t>0,322</w:t>
            </w:r>
          </w:p>
        </w:tc>
      </w:tr>
      <w:tr w:rsidR="00E6722F" w:rsidRPr="00B40365" w14:paraId="65A719A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D3EE7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B710209"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5967D7D4"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7FCFC192"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41EAE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5BDDC3A3" w14:textId="77777777" w:rsidR="00E6722F" w:rsidRPr="00C97908" w:rsidRDefault="00E6722F" w:rsidP="00E01ECD">
            <w:pPr>
              <w:jc w:val="center"/>
              <w:rPr>
                <w:sz w:val="16"/>
                <w:szCs w:val="16"/>
                <w:lang w:val="en-US"/>
              </w:rPr>
            </w:pPr>
            <w:r w:rsidRPr="00C97908">
              <w:rPr>
                <w:sz w:val="16"/>
                <w:szCs w:val="16"/>
                <w:lang w:val="en-US"/>
              </w:rPr>
              <w:t>1,02</w:t>
            </w:r>
          </w:p>
        </w:tc>
      </w:tr>
      <w:tr w:rsidR="00E6722F" w:rsidRPr="009B70F2" w14:paraId="2B94EB8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8F3863" w14:textId="77777777" w:rsidR="00E6722F" w:rsidRPr="005E2CA0" w:rsidRDefault="00E6722F" w:rsidP="00E01ECD">
            <w:pPr>
              <w:jc w:val="center"/>
              <w:rPr>
                <w:b/>
                <w:bCs/>
                <w:sz w:val="22"/>
                <w:szCs w:val="22"/>
                <w:lang w:val="en-US"/>
              </w:rPr>
            </w:pPr>
            <w:r w:rsidRPr="005E2CA0">
              <w:rPr>
                <w:b/>
                <w:bCs/>
                <w:sz w:val="22"/>
                <w:szCs w:val="22"/>
                <w:lang w:val="en-US"/>
              </w:rPr>
              <w:t>284</w:t>
            </w:r>
          </w:p>
        </w:tc>
        <w:tc>
          <w:tcPr>
            <w:tcW w:w="1402" w:type="dxa"/>
            <w:gridSpan w:val="3"/>
            <w:tcBorders>
              <w:top w:val="single" w:sz="4" w:space="0" w:color="auto"/>
              <w:bottom w:val="single" w:sz="4" w:space="0" w:color="auto"/>
            </w:tcBorders>
            <w:vAlign w:val="center"/>
          </w:tcPr>
          <w:p w14:paraId="4F731451"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0CDF45EA" w14:textId="77777777" w:rsidR="00E6722F" w:rsidRPr="005E2CA0" w:rsidRDefault="00E6722F" w:rsidP="00E01ECD">
            <w:pPr>
              <w:rPr>
                <w:b/>
                <w:bCs/>
                <w:sz w:val="2"/>
                <w:szCs w:val="2"/>
                <w:lang w:val="en-US"/>
              </w:rPr>
            </w:pPr>
            <w:r w:rsidRPr="005E2CA0">
              <w:rPr>
                <w:b/>
                <w:bCs/>
                <w:sz w:val="22"/>
                <w:szCs w:val="22"/>
                <w:lang w:val="en-US"/>
              </w:rPr>
              <w:t>Intrerupator cu 1 clapa pentru montare incorporata, IP20</w:t>
            </w:r>
          </w:p>
          <w:p w14:paraId="6C89D75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F17A47B"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90E0E9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B51FC0A" w14:textId="77777777" w:rsidR="00E6722F" w:rsidRPr="005E2CA0" w:rsidRDefault="00E6722F" w:rsidP="00E01ECD">
            <w:pPr>
              <w:jc w:val="center"/>
              <w:rPr>
                <w:b/>
                <w:bCs/>
                <w:sz w:val="22"/>
                <w:szCs w:val="22"/>
                <w:lang w:val="en-US"/>
              </w:rPr>
            </w:pPr>
            <w:r w:rsidRPr="005E2CA0">
              <w:rPr>
                <w:b/>
                <w:bCs/>
                <w:sz w:val="22"/>
                <w:szCs w:val="22"/>
                <w:lang w:val="en-US"/>
              </w:rPr>
              <w:t>1,000</w:t>
            </w:r>
          </w:p>
          <w:p w14:paraId="533ECEEB" w14:textId="77777777" w:rsidR="00E6722F" w:rsidRPr="009B70F2" w:rsidRDefault="00E6722F" w:rsidP="00E01ECD">
            <w:pPr>
              <w:jc w:val="center"/>
              <w:rPr>
                <w:sz w:val="2"/>
                <w:szCs w:val="2"/>
                <w:lang w:val="en-US"/>
              </w:rPr>
            </w:pPr>
          </w:p>
        </w:tc>
      </w:tr>
      <w:tr w:rsidR="00E6722F" w:rsidRPr="00B40365" w14:paraId="230DFC6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1D8CC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AEF1EF" w14:textId="77777777" w:rsidR="00E6722F" w:rsidRPr="00B40365" w:rsidRDefault="00E6722F" w:rsidP="00E01ECD">
            <w:pPr>
              <w:jc w:val="center"/>
              <w:rPr>
                <w:sz w:val="16"/>
                <w:szCs w:val="16"/>
                <w:lang w:val="en-US"/>
              </w:rPr>
            </w:pPr>
            <w:r w:rsidRPr="00B40365">
              <w:rPr>
                <w:sz w:val="16"/>
                <w:szCs w:val="16"/>
                <w:lang w:val="en-US"/>
              </w:rPr>
              <w:t>60068</w:t>
            </w:r>
          </w:p>
        </w:tc>
        <w:tc>
          <w:tcPr>
            <w:tcW w:w="4366" w:type="dxa"/>
            <w:gridSpan w:val="4"/>
            <w:tcBorders>
              <w:top w:val="nil"/>
              <w:bottom w:val="single" w:sz="2" w:space="0" w:color="auto"/>
            </w:tcBorders>
            <w:vAlign w:val="center"/>
          </w:tcPr>
          <w:p w14:paraId="5D841B6A" w14:textId="77777777" w:rsidR="00E6722F" w:rsidRPr="00C97908" w:rsidRDefault="00E6722F" w:rsidP="00E01ECD">
            <w:pPr>
              <w:rPr>
                <w:sz w:val="16"/>
                <w:szCs w:val="16"/>
                <w:lang w:val="en-US"/>
              </w:rPr>
            </w:pPr>
            <w:r w:rsidRPr="00C97908">
              <w:rPr>
                <w:sz w:val="16"/>
                <w:szCs w:val="16"/>
                <w:lang w:val="en-US"/>
              </w:rPr>
              <w:t>Intrerupator cu 1 clapa pentru montare incorporata, IP20</w:t>
            </w:r>
          </w:p>
        </w:tc>
        <w:tc>
          <w:tcPr>
            <w:tcW w:w="1021" w:type="dxa"/>
            <w:gridSpan w:val="3"/>
            <w:tcBorders>
              <w:top w:val="nil"/>
              <w:bottom w:val="single" w:sz="2" w:space="0" w:color="auto"/>
            </w:tcBorders>
            <w:vAlign w:val="center"/>
          </w:tcPr>
          <w:p w14:paraId="301C9730"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E0D29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2FB057A"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722671C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97CDCF" w14:textId="77777777" w:rsidR="00E6722F" w:rsidRPr="005E2CA0" w:rsidRDefault="00E6722F" w:rsidP="00E01ECD">
            <w:pPr>
              <w:jc w:val="center"/>
              <w:rPr>
                <w:b/>
                <w:bCs/>
                <w:sz w:val="22"/>
                <w:szCs w:val="22"/>
                <w:lang w:val="en-US"/>
              </w:rPr>
            </w:pPr>
            <w:r w:rsidRPr="005E2CA0">
              <w:rPr>
                <w:b/>
                <w:bCs/>
                <w:sz w:val="22"/>
                <w:szCs w:val="22"/>
                <w:lang w:val="en-US"/>
              </w:rPr>
              <w:t>285</w:t>
            </w:r>
          </w:p>
        </w:tc>
        <w:tc>
          <w:tcPr>
            <w:tcW w:w="1402" w:type="dxa"/>
            <w:gridSpan w:val="3"/>
            <w:tcBorders>
              <w:top w:val="single" w:sz="4" w:space="0" w:color="auto"/>
              <w:bottom w:val="single" w:sz="4" w:space="0" w:color="auto"/>
            </w:tcBorders>
            <w:vAlign w:val="center"/>
          </w:tcPr>
          <w:p w14:paraId="5CBF5D5B" w14:textId="77777777" w:rsidR="00E6722F" w:rsidRPr="005E2CA0" w:rsidRDefault="00E6722F" w:rsidP="00E01ECD">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14:paraId="346D6020" w14:textId="77777777" w:rsidR="00E6722F" w:rsidRPr="005E2CA0" w:rsidRDefault="00E6722F" w:rsidP="00E01ECD">
            <w:pPr>
              <w:rPr>
                <w:b/>
                <w:bCs/>
                <w:sz w:val="2"/>
                <w:szCs w:val="2"/>
                <w:lang w:val="en-US"/>
              </w:rPr>
            </w:pPr>
            <w:r w:rsidRPr="005E2CA0">
              <w:rPr>
                <w:b/>
                <w:bCs/>
                <w:sz w:val="22"/>
                <w:szCs w:val="22"/>
                <w:lang w:val="en-US"/>
              </w:rPr>
              <w:t>Priza de fisa tip neingropat, la instalatie inchisa</w:t>
            </w:r>
          </w:p>
          <w:p w14:paraId="630D6CF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51A0232"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21D2F01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4505C9F" w14:textId="77777777" w:rsidR="00E6722F" w:rsidRPr="005E2CA0" w:rsidRDefault="00E6722F" w:rsidP="00E01ECD">
            <w:pPr>
              <w:jc w:val="center"/>
              <w:rPr>
                <w:b/>
                <w:bCs/>
                <w:sz w:val="22"/>
                <w:szCs w:val="22"/>
                <w:lang w:val="en-US"/>
              </w:rPr>
            </w:pPr>
            <w:r w:rsidRPr="005E2CA0">
              <w:rPr>
                <w:b/>
                <w:bCs/>
                <w:sz w:val="22"/>
                <w:szCs w:val="22"/>
                <w:lang w:val="en-US"/>
              </w:rPr>
              <w:t>0,020</w:t>
            </w:r>
          </w:p>
          <w:p w14:paraId="09FE0C31" w14:textId="77777777" w:rsidR="00E6722F" w:rsidRPr="009B70F2" w:rsidRDefault="00E6722F" w:rsidP="00E01ECD">
            <w:pPr>
              <w:jc w:val="center"/>
              <w:rPr>
                <w:sz w:val="2"/>
                <w:szCs w:val="2"/>
                <w:lang w:val="en-US"/>
              </w:rPr>
            </w:pPr>
          </w:p>
        </w:tc>
      </w:tr>
      <w:tr w:rsidR="00E6722F" w:rsidRPr="00B40365" w14:paraId="30D4A64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E74E5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FB5F777"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2E3541D"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61ECC1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88ED0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38,100</w:t>
            </w:r>
          </w:p>
        </w:tc>
        <w:tc>
          <w:tcPr>
            <w:tcW w:w="1559" w:type="dxa"/>
            <w:gridSpan w:val="2"/>
            <w:tcBorders>
              <w:top w:val="nil"/>
              <w:bottom w:val="single" w:sz="2" w:space="0" w:color="auto"/>
            </w:tcBorders>
            <w:vAlign w:val="center"/>
          </w:tcPr>
          <w:p w14:paraId="1DFA928B" w14:textId="77777777" w:rsidR="00E6722F" w:rsidRPr="00C97908" w:rsidRDefault="00E6722F" w:rsidP="00E01ECD">
            <w:pPr>
              <w:jc w:val="center"/>
              <w:rPr>
                <w:sz w:val="16"/>
                <w:szCs w:val="16"/>
                <w:lang w:val="en-US"/>
              </w:rPr>
            </w:pPr>
            <w:r w:rsidRPr="00C97908">
              <w:rPr>
                <w:sz w:val="16"/>
                <w:szCs w:val="16"/>
                <w:lang w:val="en-US"/>
              </w:rPr>
              <w:t>0,762</w:t>
            </w:r>
          </w:p>
        </w:tc>
      </w:tr>
      <w:tr w:rsidR="00E6722F" w:rsidRPr="00B40365" w14:paraId="47840BF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FBCC1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ED116C0" w14:textId="77777777" w:rsidR="00E6722F" w:rsidRPr="00B40365" w:rsidRDefault="00E6722F" w:rsidP="00E01EC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56628469" w14:textId="77777777" w:rsidR="00E6722F" w:rsidRPr="00C97908" w:rsidRDefault="00E6722F" w:rsidP="00E01EC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1C7EA6F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D8C82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14:paraId="3484036C"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B40365" w14:paraId="7DC3A4A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CCED3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B5E818"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5495BDA1"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F98AC52"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178FA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75EF70B4" w14:textId="77777777" w:rsidR="00E6722F" w:rsidRPr="00C97908" w:rsidRDefault="00E6722F" w:rsidP="00E01ECD">
            <w:pPr>
              <w:jc w:val="center"/>
              <w:rPr>
                <w:sz w:val="16"/>
                <w:szCs w:val="16"/>
                <w:lang w:val="en-US"/>
              </w:rPr>
            </w:pPr>
            <w:r w:rsidRPr="00C97908">
              <w:rPr>
                <w:sz w:val="16"/>
                <w:szCs w:val="16"/>
                <w:lang w:val="en-US"/>
              </w:rPr>
              <w:t>2,04</w:t>
            </w:r>
          </w:p>
        </w:tc>
      </w:tr>
      <w:tr w:rsidR="00E6722F" w:rsidRPr="00B40365" w14:paraId="19C3787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0468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AED8062"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462E7F3"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01691F8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EB7E7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14:paraId="3D5FA82C" w14:textId="77777777" w:rsidR="00E6722F" w:rsidRPr="00C97908" w:rsidRDefault="00E6722F" w:rsidP="00E01ECD">
            <w:pPr>
              <w:jc w:val="center"/>
              <w:rPr>
                <w:sz w:val="16"/>
                <w:szCs w:val="16"/>
                <w:lang w:val="en-US"/>
              </w:rPr>
            </w:pPr>
            <w:r w:rsidRPr="00C97908">
              <w:rPr>
                <w:sz w:val="16"/>
                <w:szCs w:val="16"/>
                <w:lang w:val="en-US"/>
              </w:rPr>
              <w:t>0,008</w:t>
            </w:r>
          </w:p>
        </w:tc>
      </w:tr>
      <w:tr w:rsidR="00E6722F" w:rsidRPr="009B70F2" w14:paraId="5DD7784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F1A7A6" w14:textId="77777777" w:rsidR="00E6722F" w:rsidRPr="005E2CA0" w:rsidRDefault="00E6722F" w:rsidP="00E01ECD">
            <w:pPr>
              <w:jc w:val="center"/>
              <w:rPr>
                <w:b/>
                <w:bCs/>
                <w:sz w:val="22"/>
                <w:szCs w:val="22"/>
                <w:lang w:val="en-US"/>
              </w:rPr>
            </w:pPr>
            <w:r w:rsidRPr="005E2CA0">
              <w:rPr>
                <w:b/>
                <w:bCs/>
                <w:sz w:val="22"/>
                <w:szCs w:val="22"/>
                <w:lang w:val="en-US"/>
              </w:rPr>
              <w:t>286</w:t>
            </w:r>
          </w:p>
        </w:tc>
        <w:tc>
          <w:tcPr>
            <w:tcW w:w="1402" w:type="dxa"/>
            <w:gridSpan w:val="3"/>
            <w:tcBorders>
              <w:top w:val="single" w:sz="4" w:space="0" w:color="auto"/>
              <w:bottom w:val="single" w:sz="4" w:space="0" w:color="auto"/>
            </w:tcBorders>
            <w:vAlign w:val="center"/>
          </w:tcPr>
          <w:p w14:paraId="23B98883"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1FB6D126" w14:textId="77777777" w:rsidR="00E6722F" w:rsidRPr="005E2CA0" w:rsidRDefault="00E6722F" w:rsidP="00E01ECD">
            <w:pPr>
              <w:rPr>
                <w:b/>
                <w:bCs/>
                <w:sz w:val="2"/>
                <w:szCs w:val="2"/>
                <w:lang w:val="en-US"/>
              </w:rPr>
            </w:pPr>
            <w:r w:rsidRPr="005E2CA0">
              <w:rPr>
                <w:b/>
                <w:bCs/>
                <w:sz w:val="22"/>
                <w:szCs w:val="22"/>
                <w:lang w:val="en-US"/>
              </w:rPr>
              <w:t>Priza euro protectie pentru copii cu capac, cu obturator, IP44 aluminiu</w:t>
            </w:r>
          </w:p>
          <w:p w14:paraId="4382643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C4A66EA"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5B2B4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D97F778" w14:textId="77777777" w:rsidR="00E6722F" w:rsidRPr="005E2CA0" w:rsidRDefault="00E6722F" w:rsidP="00E01ECD">
            <w:pPr>
              <w:jc w:val="center"/>
              <w:rPr>
                <w:b/>
                <w:bCs/>
                <w:sz w:val="22"/>
                <w:szCs w:val="22"/>
                <w:lang w:val="en-US"/>
              </w:rPr>
            </w:pPr>
            <w:r w:rsidRPr="005E2CA0">
              <w:rPr>
                <w:b/>
                <w:bCs/>
                <w:sz w:val="22"/>
                <w:szCs w:val="22"/>
                <w:lang w:val="en-US"/>
              </w:rPr>
              <w:t>2,000</w:t>
            </w:r>
          </w:p>
          <w:p w14:paraId="09FD84AC" w14:textId="77777777" w:rsidR="00E6722F" w:rsidRPr="009B70F2" w:rsidRDefault="00E6722F" w:rsidP="00E01ECD">
            <w:pPr>
              <w:jc w:val="center"/>
              <w:rPr>
                <w:sz w:val="2"/>
                <w:szCs w:val="2"/>
                <w:lang w:val="en-US"/>
              </w:rPr>
            </w:pPr>
          </w:p>
        </w:tc>
      </w:tr>
      <w:tr w:rsidR="00E6722F" w:rsidRPr="00B40365" w14:paraId="5EFE53F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2EF63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AA795EF" w14:textId="77777777" w:rsidR="00E6722F" w:rsidRPr="00B40365" w:rsidRDefault="00E6722F" w:rsidP="00E01ECD">
            <w:pPr>
              <w:jc w:val="center"/>
              <w:rPr>
                <w:sz w:val="16"/>
                <w:szCs w:val="16"/>
                <w:lang w:val="en-US"/>
              </w:rPr>
            </w:pPr>
            <w:r w:rsidRPr="00B40365">
              <w:rPr>
                <w:sz w:val="16"/>
                <w:szCs w:val="16"/>
                <w:lang w:val="en-US"/>
              </w:rPr>
              <w:t>600226</w:t>
            </w:r>
          </w:p>
        </w:tc>
        <w:tc>
          <w:tcPr>
            <w:tcW w:w="4366" w:type="dxa"/>
            <w:gridSpan w:val="4"/>
            <w:tcBorders>
              <w:top w:val="nil"/>
              <w:bottom w:val="single" w:sz="2" w:space="0" w:color="auto"/>
            </w:tcBorders>
            <w:vAlign w:val="center"/>
          </w:tcPr>
          <w:p w14:paraId="6A2FCD62" w14:textId="77777777" w:rsidR="00E6722F" w:rsidRPr="00C97908" w:rsidRDefault="00E6722F" w:rsidP="00E01ECD">
            <w:pPr>
              <w:rPr>
                <w:sz w:val="16"/>
                <w:szCs w:val="16"/>
                <w:lang w:val="en-US"/>
              </w:rPr>
            </w:pPr>
            <w:r w:rsidRPr="00C97908">
              <w:rPr>
                <w:sz w:val="16"/>
                <w:szCs w:val="16"/>
                <w:lang w:val="en-US"/>
              </w:rPr>
              <w:t>Priza euro protectie pentru copii cu capac, cu obturator, IP44 aluminiu</w:t>
            </w:r>
          </w:p>
        </w:tc>
        <w:tc>
          <w:tcPr>
            <w:tcW w:w="1021" w:type="dxa"/>
            <w:gridSpan w:val="3"/>
            <w:tcBorders>
              <w:top w:val="nil"/>
              <w:bottom w:val="single" w:sz="2" w:space="0" w:color="auto"/>
            </w:tcBorders>
            <w:vAlign w:val="center"/>
          </w:tcPr>
          <w:p w14:paraId="46E72774"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E17AD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1323A95"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9B70F2" w14:paraId="5E2513B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E85C3C" w14:textId="77777777" w:rsidR="00E6722F" w:rsidRPr="005E2CA0" w:rsidRDefault="00E6722F" w:rsidP="00E01ECD">
            <w:pPr>
              <w:jc w:val="center"/>
              <w:rPr>
                <w:b/>
                <w:bCs/>
                <w:sz w:val="22"/>
                <w:szCs w:val="22"/>
                <w:lang w:val="en-US"/>
              </w:rPr>
            </w:pPr>
            <w:r w:rsidRPr="005E2CA0">
              <w:rPr>
                <w:b/>
                <w:bCs/>
                <w:sz w:val="22"/>
                <w:szCs w:val="22"/>
                <w:lang w:val="en-US"/>
              </w:rPr>
              <w:t>287</w:t>
            </w:r>
          </w:p>
        </w:tc>
        <w:tc>
          <w:tcPr>
            <w:tcW w:w="1402" w:type="dxa"/>
            <w:gridSpan w:val="3"/>
            <w:tcBorders>
              <w:top w:val="single" w:sz="4" w:space="0" w:color="auto"/>
              <w:bottom w:val="single" w:sz="4" w:space="0" w:color="auto"/>
            </w:tcBorders>
            <w:vAlign w:val="center"/>
          </w:tcPr>
          <w:p w14:paraId="36274F67"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1D1DE196" w14:textId="77777777" w:rsidR="00E6722F" w:rsidRPr="005E2CA0" w:rsidRDefault="00E6722F" w:rsidP="00E01ECD">
            <w:pPr>
              <w:rPr>
                <w:b/>
                <w:bCs/>
                <w:sz w:val="2"/>
                <w:szCs w:val="2"/>
                <w:lang w:val="en-US"/>
              </w:rPr>
            </w:pPr>
            <w:r w:rsidRPr="005E2CA0">
              <w:rPr>
                <w:b/>
                <w:bCs/>
                <w:sz w:val="22"/>
                <w:szCs w:val="22"/>
                <w:lang w:val="en-US"/>
              </w:rPr>
              <w:t>Cutie pentru prize si intrerupatoare</w:t>
            </w:r>
          </w:p>
          <w:p w14:paraId="1E63EFB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AEF159D"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1D30B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7E24F39" w14:textId="77777777" w:rsidR="00E6722F" w:rsidRPr="005E2CA0" w:rsidRDefault="00E6722F" w:rsidP="00E01ECD">
            <w:pPr>
              <w:jc w:val="center"/>
              <w:rPr>
                <w:b/>
                <w:bCs/>
                <w:sz w:val="22"/>
                <w:szCs w:val="22"/>
                <w:lang w:val="en-US"/>
              </w:rPr>
            </w:pPr>
            <w:r w:rsidRPr="005E2CA0">
              <w:rPr>
                <w:b/>
                <w:bCs/>
                <w:sz w:val="22"/>
                <w:szCs w:val="22"/>
                <w:lang w:val="en-US"/>
              </w:rPr>
              <w:t>3,000</w:t>
            </w:r>
          </w:p>
          <w:p w14:paraId="6005EB69" w14:textId="77777777" w:rsidR="00E6722F" w:rsidRPr="009B70F2" w:rsidRDefault="00E6722F" w:rsidP="00E01ECD">
            <w:pPr>
              <w:jc w:val="center"/>
              <w:rPr>
                <w:sz w:val="2"/>
                <w:szCs w:val="2"/>
                <w:lang w:val="en-US"/>
              </w:rPr>
            </w:pPr>
          </w:p>
        </w:tc>
      </w:tr>
      <w:tr w:rsidR="00E6722F" w:rsidRPr="00B40365" w14:paraId="0BACFC8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71C43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A8089E7" w14:textId="77777777" w:rsidR="00E6722F" w:rsidRPr="00B40365" w:rsidRDefault="00E6722F" w:rsidP="00E01ECD">
            <w:pPr>
              <w:jc w:val="center"/>
              <w:rPr>
                <w:sz w:val="16"/>
                <w:szCs w:val="16"/>
                <w:lang w:val="en-US"/>
              </w:rPr>
            </w:pPr>
            <w:r w:rsidRPr="00B40365">
              <w:rPr>
                <w:sz w:val="16"/>
                <w:szCs w:val="16"/>
                <w:lang w:val="en-US"/>
              </w:rPr>
              <w:t>411</w:t>
            </w:r>
          </w:p>
        </w:tc>
        <w:tc>
          <w:tcPr>
            <w:tcW w:w="4366" w:type="dxa"/>
            <w:gridSpan w:val="4"/>
            <w:tcBorders>
              <w:top w:val="nil"/>
              <w:bottom w:val="single" w:sz="2" w:space="0" w:color="auto"/>
            </w:tcBorders>
            <w:vAlign w:val="center"/>
          </w:tcPr>
          <w:p w14:paraId="103757A9" w14:textId="77777777" w:rsidR="00E6722F" w:rsidRPr="00C97908" w:rsidRDefault="00E6722F" w:rsidP="00E01ECD">
            <w:pPr>
              <w:rPr>
                <w:sz w:val="16"/>
                <w:szCs w:val="16"/>
                <w:lang w:val="en-US"/>
              </w:rPr>
            </w:pPr>
            <w:r w:rsidRPr="00C97908">
              <w:rPr>
                <w:sz w:val="16"/>
                <w:szCs w:val="16"/>
                <w:lang w:val="en-US"/>
              </w:rPr>
              <w:t>Cutie pentru prize si intrerupatoare</w:t>
            </w:r>
          </w:p>
        </w:tc>
        <w:tc>
          <w:tcPr>
            <w:tcW w:w="1021" w:type="dxa"/>
            <w:gridSpan w:val="3"/>
            <w:tcBorders>
              <w:top w:val="nil"/>
              <w:bottom w:val="single" w:sz="2" w:space="0" w:color="auto"/>
            </w:tcBorders>
            <w:vAlign w:val="center"/>
          </w:tcPr>
          <w:p w14:paraId="362AA1B9"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8AF9F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AA3742F" w14:textId="77777777" w:rsidR="00E6722F" w:rsidRPr="00C97908" w:rsidRDefault="00E6722F" w:rsidP="00E01ECD">
            <w:pPr>
              <w:jc w:val="center"/>
              <w:rPr>
                <w:sz w:val="16"/>
                <w:szCs w:val="16"/>
                <w:lang w:val="en-US"/>
              </w:rPr>
            </w:pPr>
            <w:r w:rsidRPr="00C97908">
              <w:rPr>
                <w:sz w:val="16"/>
                <w:szCs w:val="16"/>
                <w:lang w:val="en-US"/>
              </w:rPr>
              <w:t>3,00</w:t>
            </w:r>
          </w:p>
        </w:tc>
      </w:tr>
      <w:tr w:rsidR="00E6722F" w:rsidRPr="009B70F2" w14:paraId="3B0B833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618006" w14:textId="77777777" w:rsidR="00E6722F" w:rsidRPr="005E2CA0" w:rsidRDefault="00E6722F" w:rsidP="00E01ECD">
            <w:pPr>
              <w:jc w:val="center"/>
              <w:rPr>
                <w:b/>
                <w:bCs/>
                <w:sz w:val="22"/>
                <w:szCs w:val="22"/>
                <w:lang w:val="en-US"/>
              </w:rPr>
            </w:pPr>
            <w:r w:rsidRPr="005E2CA0">
              <w:rPr>
                <w:b/>
                <w:bCs/>
                <w:sz w:val="22"/>
                <w:szCs w:val="22"/>
                <w:lang w:val="en-US"/>
              </w:rPr>
              <w:t>288</w:t>
            </w:r>
          </w:p>
        </w:tc>
        <w:tc>
          <w:tcPr>
            <w:tcW w:w="1402" w:type="dxa"/>
            <w:gridSpan w:val="3"/>
            <w:tcBorders>
              <w:top w:val="single" w:sz="4" w:space="0" w:color="auto"/>
              <w:bottom w:val="single" w:sz="4" w:space="0" w:color="auto"/>
            </w:tcBorders>
            <w:vAlign w:val="center"/>
          </w:tcPr>
          <w:p w14:paraId="65790EA4" w14:textId="77777777" w:rsidR="00E6722F" w:rsidRPr="005E2CA0" w:rsidRDefault="00E6722F" w:rsidP="00E01ECD">
            <w:pPr>
              <w:jc w:val="center"/>
              <w:rPr>
                <w:b/>
                <w:bCs/>
                <w:sz w:val="22"/>
                <w:szCs w:val="22"/>
                <w:lang w:val="en-US"/>
              </w:rPr>
            </w:pPr>
            <w:r w:rsidRPr="005E2CA0">
              <w:rPr>
                <w:b/>
                <w:bCs/>
                <w:sz w:val="22"/>
                <w:szCs w:val="22"/>
                <w:lang w:val="en-US"/>
              </w:rPr>
              <w:t>10-06-037-12</w:t>
            </w:r>
          </w:p>
        </w:tc>
        <w:tc>
          <w:tcPr>
            <w:tcW w:w="4366" w:type="dxa"/>
            <w:gridSpan w:val="5"/>
            <w:tcBorders>
              <w:top w:val="single" w:sz="4" w:space="0" w:color="auto"/>
              <w:bottom w:val="single" w:sz="4" w:space="0" w:color="auto"/>
            </w:tcBorders>
          </w:tcPr>
          <w:p w14:paraId="703386B6" w14:textId="77777777" w:rsidR="00E6722F" w:rsidRPr="005E2CA0" w:rsidRDefault="00E6722F" w:rsidP="00E01ECD">
            <w:pPr>
              <w:rPr>
                <w:b/>
                <w:bCs/>
                <w:sz w:val="2"/>
                <w:szCs w:val="2"/>
                <w:lang w:val="en-US"/>
              </w:rPr>
            </w:pPr>
            <w:r w:rsidRPr="005E2CA0">
              <w:rPr>
                <w:b/>
                <w:bCs/>
                <w:sz w:val="22"/>
                <w:szCs w:val="22"/>
                <w:lang w:val="en-US"/>
              </w:rPr>
              <w:t>Dulapuri, cutii si doze pentru instalatii prin tevi</w:t>
            </w:r>
          </w:p>
          <w:p w14:paraId="03C3EBD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E3BEE3A"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2C2EED5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F547E13" w14:textId="77777777" w:rsidR="00E6722F" w:rsidRPr="005E2CA0" w:rsidRDefault="00E6722F" w:rsidP="00E01ECD">
            <w:pPr>
              <w:jc w:val="center"/>
              <w:rPr>
                <w:b/>
                <w:bCs/>
                <w:sz w:val="22"/>
                <w:szCs w:val="22"/>
                <w:lang w:val="en-US"/>
              </w:rPr>
            </w:pPr>
            <w:r w:rsidRPr="005E2CA0">
              <w:rPr>
                <w:b/>
                <w:bCs/>
                <w:sz w:val="22"/>
                <w:szCs w:val="22"/>
                <w:lang w:val="en-US"/>
              </w:rPr>
              <w:t>0,010</w:t>
            </w:r>
          </w:p>
          <w:p w14:paraId="0775535B" w14:textId="77777777" w:rsidR="00E6722F" w:rsidRPr="009B70F2" w:rsidRDefault="00E6722F" w:rsidP="00E01ECD">
            <w:pPr>
              <w:jc w:val="center"/>
              <w:rPr>
                <w:sz w:val="2"/>
                <w:szCs w:val="2"/>
                <w:lang w:val="en-US"/>
              </w:rPr>
            </w:pPr>
          </w:p>
        </w:tc>
      </w:tr>
      <w:tr w:rsidR="00E6722F" w:rsidRPr="00B40365" w14:paraId="3BC616C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B6389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0A6B222"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60C86AF"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997DA9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A9A5B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24,720</w:t>
            </w:r>
          </w:p>
        </w:tc>
        <w:tc>
          <w:tcPr>
            <w:tcW w:w="1559" w:type="dxa"/>
            <w:gridSpan w:val="2"/>
            <w:tcBorders>
              <w:top w:val="nil"/>
              <w:bottom w:val="single" w:sz="2" w:space="0" w:color="auto"/>
            </w:tcBorders>
            <w:vAlign w:val="center"/>
          </w:tcPr>
          <w:p w14:paraId="3447A65D" w14:textId="77777777" w:rsidR="00E6722F" w:rsidRPr="00C97908" w:rsidRDefault="00E6722F" w:rsidP="00E01ECD">
            <w:pPr>
              <w:jc w:val="center"/>
              <w:rPr>
                <w:sz w:val="16"/>
                <w:szCs w:val="16"/>
                <w:lang w:val="en-US"/>
              </w:rPr>
            </w:pPr>
            <w:r w:rsidRPr="00C97908">
              <w:rPr>
                <w:sz w:val="16"/>
                <w:szCs w:val="16"/>
                <w:lang w:val="en-US"/>
              </w:rPr>
              <w:t>0,247</w:t>
            </w:r>
          </w:p>
        </w:tc>
      </w:tr>
      <w:tr w:rsidR="00E6722F" w:rsidRPr="00B40365" w14:paraId="18CE0F6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5883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27ACB5" w14:textId="77777777" w:rsidR="00E6722F" w:rsidRPr="00B40365" w:rsidRDefault="00E6722F" w:rsidP="00E01EC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18193F7F" w14:textId="77777777" w:rsidR="00E6722F" w:rsidRPr="00C97908" w:rsidRDefault="00E6722F" w:rsidP="00E01EC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1BA5B744"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F74742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7199152B" w14:textId="77777777" w:rsidR="00E6722F" w:rsidRPr="00C97908" w:rsidRDefault="00E6722F" w:rsidP="00E01ECD">
            <w:pPr>
              <w:jc w:val="center"/>
              <w:rPr>
                <w:sz w:val="16"/>
                <w:szCs w:val="16"/>
                <w:lang w:val="en-US"/>
              </w:rPr>
            </w:pPr>
            <w:r w:rsidRPr="00C97908">
              <w:rPr>
                <w:sz w:val="16"/>
                <w:szCs w:val="16"/>
                <w:lang w:val="en-US"/>
              </w:rPr>
              <w:t>0,02</w:t>
            </w:r>
          </w:p>
        </w:tc>
      </w:tr>
      <w:tr w:rsidR="00E6722F" w:rsidRPr="00B40365" w14:paraId="2D6A836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30C05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4FF471" w14:textId="77777777" w:rsidR="00E6722F" w:rsidRPr="00B40365" w:rsidRDefault="00E6722F" w:rsidP="00E01ECD">
            <w:pPr>
              <w:jc w:val="center"/>
              <w:rPr>
                <w:sz w:val="16"/>
                <w:szCs w:val="16"/>
                <w:lang w:val="en-US"/>
              </w:rPr>
            </w:pPr>
            <w:r w:rsidRPr="00B40365">
              <w:rPr>
                <w:sz w:val="16"/>
                <w:szCs w:val="16"/>
                <w:lang w:val="en-US"/>
              </w:rPr>
              <w:t>1130211</w:t>
            </w:r>
          </w:p>
        </w:tc>
        <w:tc>
          <w:tcPr>
            <w:tcW w:w="4366" w:type="dxa"/>
            <w:gridSpan w:val="4"/>
            <w:tcBorders>
              <w:top w:val="nil"/>
              <w:bottom w:val="single" w:sz="2" w:space="0" w:color="auto"/>
            </w:tcBorders>
            <w:vAlign w:val="center"/>
          </w:tcPr>
          <w:p w14:paraId="0F61724A" w14:textId="77777777" w:rsidR="00E6722F" w:rsidRPr="00C97908" w:rsidRDefault="00E6722F" w:rsidP="00E01ECD">
            <w:pPr>
              <w:rPr>
                <w:sz w:val="16"/>
                <w:szCs w:val="16"/>
                <w:lang w:val="en-US"/>
              </w:rPr>
            </w:pPr>
            <w:r w:rsidRPr="00C97908">
              <w:rPr>
                <w:sz w:val="16"/>
                <w:szCs w:val="16"/>
                <w:lang w:val="en-US"/>
              </w:rPr>
              <w:t>Email "ЭП-140" de protectie</w:t>
            </w:r>
          </w:p>
        </w:tc>
        <w:tc>
          <w:tcPr>
            <w:tcW w:w="1021" w:type="dxa"/>
            <w:gridSpan w:val="3"/>
            <w:tcBorders>
              <w:top w:val="nil"/>
              <w:bottom w:val="single" w:sz="2" w:space="0" w:color="auto"/>
            </w:tcBorders>
            <w:vAlign w:val="center"/>
          </w:tcPr>
          <w:p w14:paraId="286A2F31"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CA1280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1D890AA8" w14:textId="77777777" w:rsidR="00E6722F" w:rsidRPr="00C97908" w:rsidRDefault="00E6722F" w:rsidP="00E01ECD">
            <w:pPr>
              <w:jc w:val="center"/>
              <w:rPr>
                <w:sz w:val="16"/>
                <w:szCs w:val="16"/>
                <w:lang w:val="en-US"/>
              </w:rPr>
            </w:pPr>
            <w:r w:rsidRPr="00C97908">
              <w:rPr>
                <w:sz w:val="16"/>
                <w:szCs w:val="16"/>
                <w:lang w:val="en-US"/>
              </w:rPr>
              <w:t>0,00</w:t>
            </w:r>
          </w:p>
        </w:tc>
      </w:tr>
      <w:tr w:rsidR="00E6722F" w:rsidRPr="00B40365" w14:paraId="09AF1B2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40055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519F5A2" w14:textId="77777777" w:rsidR="00E6722F" w:rsidRPr="00B40365" w:rsidRDefault="00E6722F" w:rsidP="00E01EC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14:paraId="3FF11A93" w14:textId="77777777" w:rsidR="00E6722F" w:rsidRPr="00C97908" w:rsidRDefault="00E6722F" w:rsidP="00E01ECD">
            <w:pPr>
              <w:rPr>
                <w:sz w:val="16"/>
                <w:szCs w:val="16"/>
                <w:lang w:val="en-US"/>
              </w:rPr>
            </w:pPr>
            <w:r w:rsidRPr="00C97908">
              <w:rPr>
                <w:sz w:val="16"/>
                <w:szCs w:val="16"/>
                <w:lang w:val="en-US"/>
              </w:rPr>
              <w:t>Masa utilajului</w:t>
            </w:r>
          </w:p>
        </w:tc>
        <w:tc>
          <w:tcPr>
            <w:tcW w:w="1021" w:type="dxa"/>
            <w:gridSpan w:val="3"/>
            <w:tcBorders>
              <w:top w:val="nil"/>
              <w:bottom w:val="single" w:sz="2" w:space="0" w:color="auto"/>
            </w:tcBorders>
            <w:vAlign w:val="center"/>
          </w:tcPr>
          <w:p w14:paraId="1F954143"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BF5623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4FC668CB" w14:textId="77777777" w:rsidR="00E6722F" w:rsidRPr="00C97908" w:rsidRDefault="00E6722F" w:rsidP="00E01ECD">
            <w:pPr>
              <w:jc w:val="center"/>
              <w:rPr>
                <w:sz w:val="16"/>
                <w:szCs w:val="16"/>
                <w:lang w:val="en-US"/>
              </w:rPr>
            </w:pPr>
            <w:r w:rsidRPr="00C97908">
              <w:rPr>
                <w:sz w:val="16"/>
                <w:szCs w:val="16"/>
                <w:lang w:val="en-US"/>
              </w:rPr>
              <w:t>0,00</w:t>
            </w:r>
          </w:p>
        </w:tc>
      </w:tr>
      <w:tr w:rsidR="00E6722F" w:rsidRPr="009B70F2" w14:paraId="5F0578D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B14DC2" w14:textId="77777777" w:rsidR="00E6722F" w:rsidRPr="005E2CA0" w:rsidRDefault="00E6722F" w:rsidP="00E01ECD">
            <w:pPr>
              <w:jc w:val="center"/>
              <w:rPr>
                <w:b/>
                <w:bCs/>
                <w:sz w:val="22"/>
                <w:szCs w:val="22"/>
                <w:lang w:val="en-US"/>
              </w:rPr>
            </w:pPr>
            <w:r w:rsidRPr="005E2CA0">
              <w:rPr>
                <w:b/>
                <w:bCs/>
                <w:sz w:val="22"/>
                <w:szCs w:val="22"/>
                <w:lang w:val="en-US"/>
              </w:rPr>
              <w:t>289</w:t>
            </w:r>
          </w:p>
        </w:tc>
        <w:tc>
          <w:tcPr>
            <w:tcW w:w="1402" w:type="dxa"/>
            <w:gridSpan w:val="3"/>
            <w:tcBorders>
              <w:top w:val="single" w:sz="4" w:space="0" w:color="auto"/>
              <w:bottom w:val="single" w:sz="4" w:space="0" w:color="auto"/>
            </w:tcBorders>
            <w:vAlign w:val="center"/>
          </w:tcPr>
          <w:p w14:paraId="3600D3DC"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58CC643B" w14:textId="77777777" w:rsidR="00E6722F" w:rsidRPr="005E2CA0" w:rsidRDefault="00E6722F" w:rsidP="00E01ECD">
            <w:pPr>
              <w:rPr>
                <w:b/>
                <w:bCs/>
                <w:sz w:val="2"/>
                <w:szCs w:val="2"/>
                <w:lang w:val="en-US"/>
              </w:rPr>
            </w:pPr>
            <w:r w:rsidRPr="005E2CA0">
              <w:rPr>
                <w:b/>
                <w:bCs/>
                <w:sz w:val="22"/>
                <w:szCs w:val="22"/>
                <w:lang w:val="en-US"/>
              </w:rPr>
              <w:t>Cutie de distributie IP54</w:t>
            </w:r>
          </w:p>
          <w:p w14:paraId="342E05F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4A6FEF0"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58F17D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D92D7CC" w14:textId="77777777" w:rsidR="00E6722F" w:rsidRPr="005E2CA0" w:rsidRDefault="00E6722F" w:rsidP="00E01ECD">
            <w:pPr>
              <w:jc w:val="center"/>
              <w:rPr>
                <w:b/>
                <w:bCs/>
                <w:sz w:val="22"/>
                <w:szCs w:val="22"/>
                <w:lang w:val="en-US"/>
              </w:rPr>
            </w:pPr>
            <w:r w:rsidRPr="005E2CA0">
              <w:rPr>
                <w:b/>
                <w:bCs/>
                <w:sz w:val="22"/>
                <w:szCs w:val="22"/>
                <w:lang w:val="en-US"/>
              </w:rPr>
              <w:t>1,000</w:t>
            </w:r>
          </w:p>
          <w:p w14:paraId="556D593E" w14:textId="77777777" w:rsidR="00E6722F" w:rsidRPr="009B70F2" w:rsidRDefault="00E6722F" w:rsidP="00E01ECD">
            <w:pPr>
              <w:jc w:val="center"/>
              <w:rPr>
                <w:sz w:val="2"/>
                <w:szCs w:val="2"/>
                <w:lang w:val="en-US"/>
              </w:rPr>
            </w:pPr>
          </w:p>
        </w:tc>
      </w:tr>
      <w:tr w:rsidR="00E6722F" w:rsidRPr="00B40365" w14:paraId="692AC94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F9975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5309AA8" w14:textId="77777777" w:rsidR="00E6722F" w:rsidRPr="00B40365" w:rsidRDefault="00E6722F" w:rsidP="00E01ECD">
            <w:pPr>
              <w:jc w:val="center"/>
              <w:rPr>
                <w:sz w:val="16"/>
                <w:szCs w:val="16"/>
                <w:lang w:val="en-US"/>
              </w:rPr>
            </w:pPr>
            <w:r w:rsidRPr="00B40365">
              <w:rPr>
                <w:sz w:val="16"/>
                <w:szCs w:val="16"/>
                <w:lang w:val="en-US"/>
              </w:rPr>
              <w:t>60075</w:t>
            </w:r>
          </w:p>
        </w:tc>
        <w:tc>
          <w:tcPr>
            <w:tcW w:w="4366" w:type="dxa"/>
            <w:gridSpan w:val="4"/>
            <w:tcBorders>
              <w:top w:val="nil"/>
              <w:bottom w:val="single" w:sz="2" w:space="0" w:color="auto"/>
            </w:tcBorders>
            <w:vAlign w:val="center"/>
          </w:tcPr>
          <w:p w14:paraId="44AA1126" w14:textId="77777777" w:rsidR="00E6722F" w:rsidRPr="00C97908" w:rsidRDefault="00E6722F" w:rsidP="00E01ECD">
            <w:pPr>
              <w:rPr>
                <w:sz w:val="16"/>
                <w:szCs w:val="16"/>
                <w:lang w:val="en-US"/>
              </w:rPr>
            </w:pPr>
            <w:r w:rsidRPr="00C97908">
              <w:rPr>
                <w:sz w:val="16"/>
                <w:szCs w:val="16"/>
                <w:lang w:val="en-US"/>
              </w:rPr>
              <w:t>Cutie de distributie IP54</w:t>
            </w:r>
          </w:p>
        </w:tc>
        <w:tc>
          <w:tcPr>
            <w:tcW w:w="1021" w:type="dxa"/>
            <w:gridSpan w:val="3"/>
            <w:tcBorders>
              <w:top w:val="nil"/>
              <w:bottom w:val="single" w:sz="2" w:space="0" w:color="auto"/>
            </w:tcBorders>
            <w:vAlign w:val="center"/>
          </w:tcPr>
          <w:p w14:paraId="4B60AAC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849B8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84FD1A7"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057D9AD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79CD24" w14:textId="77777777" w:rsidR="00E6722F" w:rsidRPr="005E2CA0" w:rsidRDefault="00E6722F" w:rsidP="00E01ECD">
            <w:pPr>
              <w:jc w:val="center"/>
              <w:rPr>
                <w:b/>
                <w:bCs/>
                <w:sz w:val="22"/>
                <w:szCs w:val="22"/>
                <w:lang w:val="en-US"/>
              </w:rPr>
            </w:pPr>
            <w:r w:rsidRPr="005E2CA0">
              <w:rPr>
                <w:b/>
                <w:bCs/>
                <w:sz w:val="22"/>
                <w:szCs w:val="22"/>
                <w:lang w:val="en-US"/>
              </w:rPr>
              <w:t>290</w:t>
            </w:r>
          </w:p>
        </w:tc>
        <w:tc>
          <w:tcPr>
            <w:tcW w:w="1402" w:type="dxa"/>
            <w:gridSpan w:val="3"/>
            <w:tcBorders>
              <w:top w:val="single" w:sz="4" w:space="0" w:color="auto"/>
              <w:bottom w:val="single" w:sz="4" w:space="0" w:color="auto"/>
            </w:tcBorders>
            <w:vAlign w:val="center"/>
          </w:tcPr>
          <w:p w14:paraId="40BFB811" w14:textId="77777777" w:rsidR="00E6722F" w:rsidRPr="005E2CA0" w:rsidRDefault="00E6722F" w:rsidP="00E01ECD">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160543CA" w14:textId="77777777" w:rsidR="00E6722F" w:rsidRPr="005E2CA0" w:rsidRDefault="00E6722F" w:rsidP="00E01ECD">
            <w:pPr>
              <w:rPr>
                <w:b/>
                <w:bCs/>
                <w:sz w:val="2"/>
                <w:szCs w:val="2"/>
                <w:lang w:val="en-US"/>
              </w:rPr>
            </w:pPr>
            <w:r w:rsidRPr="005E2CA0">
              <w:rPr>
                <w:b/>
                <w:bCs/>
                <w:sz w:val="22"/>
                <w:szCs w:val="22"/>
                <w:lang w:val="en-US"/>
              </w:rPr>
              <w:t>Introducerea conductorilor in tevi si furtunuri pozate: sectiune sumara pina la 16 mm2</w:t>
            </w:r>
          </w:p>
          <w:p w14:paraId="6306472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2E50B99" w14:textId="77777777" w:rsidR="00E6722F" w:rsidRPr="005E2CA0" w:rsidRDefault="00E6722F" w:rsidP="00E01EC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7FAB14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7705361" w14:textId="77777777" w:rsidR="00E6722F" w:rsidRPr="005E2CA0" w:rsidRDefault="00E6722F" w:rsidP="00E01ECD">
            <w:pPr>
              <w:jc w:val="center"/>
              <w:rPr>
                <w:b/>
                <w:bCs/>
                <w:sz w:val="22"/>
                <w:szCs w:val="22"/>
                <w:lang w:val="en-US"/>
              </w:rPr>
            </w:pPr>
            <w:r w:rsidRPr="005E2CA0">
              <w:rPr>
                <w:b/>
                <w:bCs/>
                <w:sz w:val="22"/>
                <w:szCs w:val="22"/>
                <w:lang w:val="en-US"/>
              </w:rPr>
              <w:t>0,974</w:t>
            </w:r>
          </w:p>
          <w:p w14:paraId="0B3B8583" w14:textId="77777777" w:rsidR="00E6722F" w:rsidRPr="009B70F2" w:rsidRDefault="00E6722F" w:rsidP="00E01ECD">
            <w:pPr>
              <w:jc w:val="center"/>
              <w:rPr>
                <w:sz w:val="2"/>
                <w:szCs w:val="2"/>
                <w:lang w:val="en-US"/>
              </w:rPr>
            </w:pPr>
          </w:p>
        </w:tc>
      </w:tr>
      <w:tr w:rsidR="00E6722F" w:rsidRPr="00B40365" w14:paraId="59CEB96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97F3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78371A0"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8AAC384"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A1B883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45FAC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7,860</w:t>
            </w:r>
          </w:p>
        </w:tc>
        <w:tc>
          <w:tcPr>
            <w:tcW w:w="1559" w:type="dxa"/>
            <w:gridSpan w:val="2"/>
            <w:tcBorders>
              <w:top w:val="nil"/>
              <w:bottom w:val="single" w:sz="2" w:space="0" w:color="auto"/>
            </w:tcBorders>
            <w:vAlign w:val="center"/>
          </w:tcPr>
          <w:p w14:paraId="00B278BE" w14:textId="77777777" w:rsidR="00E6722F" w:rsidRPr="00C97908" w:rsidRDefault="00E6722F" w:rsidP="00E01ECD">
            <w:pPr>
              <w:jc w:val="center"/>
              <w:rPr>
                <w:sz w:val="16"/>
                <w:szCs w:val="16"/>
                <w:lang w:val="en-US"/>
              </w:rPr>
            </w:pPr>
            <w:r w:rsidRPr="00C97908">
              <w:rPr>
                <w:sz w:val="16"/>
                <w:szCs w:val="16"/>
                <w:lang w:val="en-US"/>
              </w:rPr>
              <w:t>7,656</w:t>
            </w:r>
          </w:p>
        </w:tc>
      </w:tr>
      <w:tr w:rsidR="00E6722F" w:rsidRPr="00B40365" w14:paraId="2697CFF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BC75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B0A2905" w14:textId="77777777" w:rsidR="00E6722F" w:rsidRPr="00B40365" w:rsidRDefault="00E6722F" w:rsidP="00E01ECD">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2FD4804E" w14:textId="77777777" w:rsidR="00E6722F" w:rsidRPr="00C97908" w:rsidRDefault="00E6722F" w:rsidP="00E01ECD">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064B01DD"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693206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0,00105</w:t>
            </w:r>
          </w:p>
        </w:tc>
        <w:tc>
          <w:tcPr>
            <w:tcW w:w="1559" w:type="dxa"/>
            <w:gridSpan w:val="2"/>
            <w:tcBorders>
              <w:top w:val="nil"/>
              <w:bottom w:val="single" w:sz="2" w:space="0" w:color="auto"/>
            </w:tcBorders>
            <w:vAlign w:val="center"/>
          </w:tcPr>
          <w:p w14:paraId="554DD957" w14:textId="77777777" w:rsidR="00E6722F" w:rsidRPr="00C97908" w:rsidRDefault="00E6722F" w:rsidP="00E01ECD">
            <w:pPr>
              <w:jc w:val="center"/>
              <w:rPr>
                <w:sz w:val="16"/>
                <w:szCs w:val="16"/>
                <w:lang w:val="en-US"/>
              </w:rPr>
            </w:pPr>
            <w:r w:rsidRPr="00C97908">
              <w:rPr>
                <w:sz w:val="16"/>
                <w:szCs w:val="16"/>
                <w:lang w:val="en-US"/>
              </w:rPr>
              <w:t>0,001</w:t>
            </w:r>
          </w:p>
        </w:tc>
      </w:tr>
      <w:tr w:rsidR="00E6722F" w:rsidRPr="00B40365" w14:paraId="6287969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12567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8C6A0D" w14:textId="77777777" w:rsidR="00E6722F" w:rsidRPr="00B40365" w:rsidRDefault="00E6722F" w:rsidP="00E01EC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08CD4580" w14:textId="77777777" w:rsidR="00E6722F" w:rsidRPr="00C97908" w:rsidRDefault="00E6722F" w:rsidP="00E01EC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5EFEBA2"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2F7F2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592E5BE0" w14:textId="77777777" w:rsidR="00E6722F" w:rsidRPr="00C97908" w:rsidRDefault="00E6722F" w:rsidP="00E01ECD">
            <w:pPr>
              <w:jc w:val="center"/>
              <w:rPr>
                <w:sz w:val="16"/>
                <w:szCs w:val="16"/>
                <w:lang w:val="en-US"/>
              </w:rPr>
            </w:pPr>
            <w:r w:rsidRPr="00C97908">
              <w:rPr>
                <w:sz w:val="16"/>
                <w:szCs w:val="16"/>
                <w:lang w:val="en-US"/>
              </w:rPr>
              <w:t>0,019</w:t>
            </w:r>
          </w:p>
        </w:tc>
      </w:tr>
      <w:tr w:rsidR="00E6722F" w:rsidRPr="00B40365" w14:paraId="487C0EA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A9D0A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BB5E19F" w14:textId="77777777" w:rsidR="00E6722F" w:rsidRPr="00B40365" w:rsidRDefault="00E6722F" w:rsidP="00E01EC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4B9D5386" w14:textId="77777777" w:rsidR="00E6722F" w:rsidRPr="00C97908" w:rsidRDefault="00E6722F" w:rsidP="00E01EC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6D9A0F72"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A4F8B7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68A6223B" w14:textId="77777777" w:rsidR="00E6722F" w:rsidRPr="00C97908" w:rsidRDefault="00E6722F" w:rsidP="00E01ECD">
            <w:pPr>
              <w:jc w:val="center"/>
              <w:rPr>
                <w:sz w:val="16"/>
                <w:szCs w:val="16"/>
                <w:lang w:val="en-US"/>
              </w:rPr>
            </w:pPr>
            <w:r w:rsidRPr="00C97908">
              <w:rPr>
                <w:sz w:val="16"/>
                <w:szCs w:val="16"/>
                <w:lang w:val="en-US"/>
              </w:rPr>
              <w:t>0,302</w:t>
            </w:r>
          </w:p>
        </w:tc>
      </w:tr>
      <w:tr w:rsidR="00E6722F" w:rsidRPr="00B40365" w14:paraId="21A569E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4AA84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D26B1E9" w14:textId="77777777" w:rsidR="00E6722F" w:rsidRPr="00B40365" w:rsidRDefault="00E6722F" w:rsidP="00E01EC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50843D17" w14:textId="77777777" w:rsidR="00E6722F" w:rsidRPr="00C97908" w:rsidRDefault="00E6722F" w:rsidP="00E01EC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7C288886"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A0A6F7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3D6332EC" w14:textId="77777777" w:rsidR="00E6722F" w:rsidRPr="00C97908" w:rsidRDefault="00E6722F" w:rsidP="00E01ECD">
            <w:pPr>
              <w:jc w:val="center"/>
              <w:rPr>
                <w:sz w:val="16"/>
                <w:szCs w:val="16"/>
                <w:lang w:val="en-US"/>
              </w:rPr>
            </w:pPr>
            <w:r w:rsidRPr="00C97908">
              <w:rPr>
                <w:sz w:val="16"/>
                <w:szCs w:val="16"/>
                <w:lang w:val="en-US"/>
              </w:rPr>
              <w:t>0,779</w:t>
            </w:r>
          </w:p>
        </w:tc>
      </w:tr>
      <w:tr w:rsidR="00E6722F" w:rsidRPr="00B40365" w14:paraId="627659B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DC27B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5EC9A28"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0E2C1FA"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46387EAB"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6040D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07A5107E" w14:textId="77777777" w:rsidR="00E6722F" w:rsidRPr="00C97908" w:rsidRDefault="00E6722F" w:rsidP="00E01ECD">
            <w:pPr>
              <w:jc w:val="center"/>
              <w:rPr>
                <w:sz w:val="16"/>
                <w:szCs w:val="16"/>
                <w:lang w:val="en-US"/>
              </w:rPr>
            </w:pPr>
            <w:r w:rsidRPr="00C97908">
              <w:rPr>
                <w:sz w:val="16"/>
                <w:szCs w:val="16"/>
                <w:lang w:val="en-US"/>
              </w:rPr>
              <w:t>11,883</w:t>
            </w:r>
          </w:p>
        </w:tc>
      </w:tr>
      <w:tr w:rsidR="00E6722F" w:rsidRPr="00B40365" w14:paraId="3B22194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5C7C3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162420" w14:textId="77777777" w:rsidR="00E6722F" w:rsidRPr="00B40365" w:rsidRDefault="00E6722F" w:rsidP="00E01EC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60748084" w14:textId="77777777" w:rsidR="00E6722F" w:rsidRPr="00C97908" w:rsidRDefault="00E6722F" w:rsidP="00E01EC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70733E30"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025A96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FE0B8E6" w14:textId="77777777" w:rsidR="00E6722F" w:rsidRPr="00C97908" w:rsidRDefault="00E6722F" w:rsidP="00E01ECD">
            <w:pPr>
              <w:jc w:val="center"/>
              <w:rPr>
                <w:sz w:val="16"/>
                <w:szCs w:val="16"/>
                <w:lang w:val="en-US"/>
              </w:rPr>
            </w:pPr>
            <w:r w:rsidRPr="00C97908">
              <w:rPr>
                <w:sz w:val="16"/>
                <w:szCs w:val="16"/>
                <w:lang w:val="en-US"/>
              </w:rPr>
              <w:t>0,049</w:t>
            </w:r>
          </w:p>
        </w:tc>
      </w:tr>
      <w:tr w:rsidR="00E6722F" w:rsidRPr="00B40365" w14:paraId="13DC631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30D52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A6EAFAF" w14:textId="77777777" w:rsidR="00E6722F" w:rsidRPr="00B40365" w:rsidRDefault="00E6722F" w:rsidP="00E01EC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435696FA" w14:textId="77777777" w:rsidR="00E6722F" w:rsidRPr="00C97908" w:rsidRDefault="00E6722F" w:rsidP="00E01EC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BEADCD2"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C2642A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52D6C1FA" w14:textId="77777777" w:rsidR="00E6722F" w:rsidRPr="00C97908" w:rsidRDefault="00E6722F" w:rsidP="00E01ECD">
            <w:pPr>
              <w:jc w:val="center"/>
              <w:rPr>
                <w:sz w:val="16"/>
                <w:szCs w:val="16"/>
                <w:lang w:val="en-US"/>
              </w:rPr>
            </w:pPr>
            <w:r w:rsidRPr="00C97908">
              <w:rPr>
                <w:sz w:val="16"/>
                <w:szCs w:val="16"/>
                <w:lang w:val="en-US"/>
              </w:rPr>
              <w:t>0,019</w:t>
            </w:r>
          </w:p>
        </w:tc>
      </w:tr>
      <w:tr w:rsidR="00E6722F" w:rsidRPr="00B40365" w14:paraId="6B46E8E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D2704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C2B18FC"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C6A3B4F"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427235A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80BCC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14:paraId="0FD7F7B7" w14:textId="77777777" w:rsidR="00E6722F" w:rsidRPr="00C97908" w:rsidRDefault="00E6722F" w:rsidP="00E01ECD">
            <w:pPr>
              <w:jc w:val="center"/>
              <w:rPr>
                <w:sz w:val="16"/>
                <w:szCs w:val="16"/>
                <w:lang w:val="en-US"/>
              </w:rPr>
            </w:pPr>
            <w:r w:rsidRPr="00C97908">
              <w:rPr>
                <w:sz w:val="16"/>
                <w:szCs w:val="16"/>
                <w:lang w:val="en-US"/>
              </w:rPr>
              <w:t>0,312</w:t>
            </w:r>
          </w:p>
        </w:tc>
      </w:tr>
      <w:tr w:rsidR="00E6722F" w:rsidRPr="009B70F2" w14:paraId="5CB246B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6162A0" w14:textId="77777777" w:rsidR="00E6722F" w:rsidRPr="005E2CA0" w:rsidRDefault="00E6722F" w:rsidP="00E01ECD">
            <w:pPr>
              <w:jc w:val="center"/>
              <w:rPr>
                <w:b/>
                <w:bCs/>
                <w:sz w:val="22"/>
                <w:szCs w:val="22"/>
                <w:lang w:val="en-US"/>
              </w:rPr>
            </w:pPr>
            <w:r w:rsidRPr="005E2CA0">
              <w:rPr>
                <w:b/>
                <w:bCs/>
                <w:sz w:val="22"/>
                <w:szCs w:val="22"/>
                <w:lang w:val="en-US"/>
              </w:rPr>
              <w:t>291</w:t>
            </w:r>
          </w:p>
        </w:tc>
        <w:tc>
          <w:tcPr>
            <w:tcW w:w="1402" w:type="dxa"/>
            <w:gridSpan w:val="3"/>
            <w:tcBorders>
              <w:top w:val="single" w:sz="4" w:space="0" w:color="auto"/>
              <w:bottom w:val="single" w:sz="4" w:space="0" w:color="auto"/>
            </w:tcBorders>
            <w:vAlign w:val="center"/>
          </w:tcPr>
          <w:p w14:paraId="251147E7"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2300301A" w14:textId="77777777" w:rsidR="00E6722F" w:rsidRPr="005E2CA0" w:rsidRDefault="00E6722F" w:rsidP="00E01ECD">
            <w:pPr>
              <w:rPr>
                <w:b/>
                <w:bCs/>
                <w:sz w:val="2"/>
                <w:szCs w:val="2"/>
                <w:lang w:val="en-US"/>
              </w:rPr>
            </w:pPr>
            <w:r w:rsidRPr="005E2CA0">
              <w:rPr>
                <w:b/>
                <w:bCs/>
                <w:sz w:val="22"/>
                <w:szCs w:val="22"/>
                <w:lang w:val="en-US"/>
              </w:rPr>
              <w:t>Cablu VVGng LS 3x4 mm2</w:t>
            </w:r>
          </w:p>
          <w:p w14:paraId="59421E5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893326B"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20216E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5356233" w14:textId="77777777" w:rsidR="00E6722F" w:rsidRPr="005E2CA0" w:rsidRDefault="00E6722F" w:rsidP="00E01ECD">
            <w:pPr>
              <w:jc w:val="center"/>
              <w:rPr>
                <w:b/>
                <w:bCs/>
                <w:sz w:val="22"/>
                <w:szCs w:val="22"/>
                <w:lang w:val="en-US"/>
              </w:rPr>
            </w:pPr>
            <w:r w:rsidRPr="005E2CA0">
              <w:rPr>
                <w:b/>
                <w:bCs/>
                <w:sz w:val="22"/>
                <w:szCs w:val="22"/>
                <w:lang w:val="en-US"/>
              </w:rPr>
              <w:t>80,000</w:t>
            </w:r>
          </w:p>
          <w:p w14:paraId="2C0526E7" w14:textId="77777777" w:rsidR="00E6722F" w:rsidRPr="009B70F2" w:rsidRDefault="00E6722F" w:rsidP="00E01ECD">
            <w:pPr>
              <w:jc w:val="center"/>
              <w:rPr>
                <w:sz w:val="2"/>
                <w:szCs w:val="2"/>
                <w:lang w:val="en-US"/>
              </w:rPr>
            </w:pPr>
          </w:p>
        </w:tc>
      </w:tr>
      <w:tr w:rsidR="00E6722F" w:rsidRPr="00B40365" w14:paraId="3AE28C7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50537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A9EECC6" w14:textId="77777777" w:rsidR="00E6722F" w:rsidRPr="00B40365" w:rsidRDefault="00E6722F" w:rsidP="00E01ECD">
            <w:pPr>
              <w:jc w:val="center"/>
              <w:rPr>
                <w:sz w:val="16"/>
                <w:szCs w:val="16"/>
                <w:lang w:val="en-US"/>
              </w:rPr>
            </w:pPr>
            <w:r w:rsidRPr="00B40365">
              <w:rPr>
                <w:sz w:val="16"/>
                <w:szCs w:val="16"/>
                <w:lang w:val="en-US"/>
              </w:rPr>
              <w:t>600941</w:t>
            </w:r>
          </w:p>
        </w:tc>
        <w:tc>
          <w:tcPr>
            <w:tcW w:w="4366" w:type="dxa"/>
            <w:gridSpan w:val="4"/>
            <w:tcBorders>
              <w:top w:val="nil"/>
              <w:bottom w:val="single" w:sz="2" w:space="0" w:color="auto"/>
            </w:tcBorders>
            <w:vAlign w:val="center"/>
          </w:tcPr>
          <w:p w14:paraId="2DEE3B07" w14:textId="77777777" w:rsidR="00E6722F" w:rsidRPr="00C97908" w:rsidRDefault="00E6722F" w:rsidP="00E01ECD">
            <w:pPr>
              <w:rPr>
                <w:sz w:val="16"/>
                <w:szCs w:val="16"/>
                <w:lang w:val="en-US"/>
              </w:rPr>
            </w:pPr>
            <w:r w:rsidRPr="00C97908">
              <w:rPr>
                <w:sz w:val="16"/>
                <w:szCs w:val="16"/>
                <w:lang w:val="en-US"/>
              </w:rPr>
              <w:t>Cablu VVGng LS 3x4 mm2</w:t>
            </w:r>
          </w:p>
        </w:tc>
        <w:tc>
          <w:tcPr>
            <w:tcW w:w="1021" w:type="dxa"/>
            <w:gridSpan w:val="3"/>
            <w:tcBorders>
              <w:top w:val="nil"/>
              <w:bottom w:val="single" w:sz="2" w:space="0" w:color="auto"/>
            </w:tcBorders>
            <w:vAlign w:val="center"/>
          </w:tcPr>
          <w:p w14:paraId="275B3FE1"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2AE676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7C13A33" w14:textId="77777777" w:rsidR="00E6722F" w:rsidRPr="00C97908" w:rsidRDefault="00E6722F" w:rsidP="00E01ECD">
            <w:pPr>
              <w:jc w:val="center"/>
              <w:rPr>
                <w:sz w:val="16"/>
                <w:szCs w:val="16"/>
                <w:lang w:val="en-US"/>
              </w:rPr>
            </w:pPr>
            <w:r w:rsidRPr="00C97908">
              <w:rPr>
                <w:sz w:val="16"/>
                <w:szCs w:val="16"/>
                <w:lang w:val="en-US"/>
              </w:rPr>
              <w:t>80,00</w:t>
            </w:r>
          </w:p>
        </w:tc>
      </w:tr>
      <w:tr w:rsidR="00E6722F" w:rsidRPr="009B70F2" w14:paraId="145B19D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33BE8C" w14:textId="77777777" w:rsidR="00E6722F" w:rsidRPr="005E2CA0" w:rsidRDefault="00E6722F" w:rsidP="00E01ECD">
            <w:pPr>
              <w:jc w:val="center"/>
              <w:rPr>
                <w:b/>
                <w:bCs/>
                <w:sz w:val="22"/>
                <w:szCs w:val="22"/>
                <w:lang w:val="en-US"/>
              </w:rPr>
            </w:pPr>
            <w:r w:rsidRPr="005E2CA0">
              <w:rPr>
                <w:b/>
                <w:bCs/>
                <w:sz w:val="22"/>
                <w:szCs w:val="22"/>
                <w:lang w:val="en-US"/>
              </w:rPr>
              <w:t>292</w:t>
            </w:r>
          </w:p>
        </w:tc>
        <w:tc>
          <w:tcPr>
            <w:tcW w:w="1402" w:type="dxa"/>
            <w:gridSpan w:val="3"/>
            <w:tcBorders>
              <w:top w:val="single" w:sz="4" w:space="0" w:color="auto"/>
              <w:bottom w:val="single" w:sz="4" w:space="0" w:color="auto"/>
            </w:tcBorders>
            <w:vAlign w:val="center"/>
          </w:tcPr>
          <w:p w14:paraId="7C21CA5C"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375D32E5" w14:textId="77777777" w:rsidR="00E6722F" w:rsidRPr="005E2CA0" w:rsidRDefault="00E6722F" w:rsidP="00E01ECD">
            <w:pPr>
              <w:rPr>
                <w:b/>
                <w:bCs/>
                <w:sz w:val="2"/>
                <w:szCs w:val="2"/>
                <w:lang w:val="en-US"/>
              </w:rPr>
            </w:pPr>
            <w:r w:rsidRPr="005E2CA0">
              <w:rPr>
                <w:b/>
                <w:bCs/>
                <w:sz w:val="22"/>
                <w:szCs w:val="22"/>
                <w:lang w:val="en-US"/>
              </w:rPr>
              <w:t>Cablu VVGng LS 3x2.5 mm2</w:t>
            </w:r>
          </w:p>
          <w:p w14:paraId="0D763E4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C3F0CE6"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9DE796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6E3E71E" w14:textId="77777777" w:rsidR="00E6722F" w:rsidRPr="005E2CA0" w:rsidRDefault="00E6722F" w:rsidP="00E01ECD">
            <w:pPr>
              <w:jc w:val="center"/>
              <w:rPr>
                <w:b/>
                <w:bCs/>
                <w:sz w:val="22"/>
                <w:szCs w:val="22"/>
                <w:lang w:val="en-US"/>
              </w:rPr>
            </w:pPr>
            <w:r w:rsidRPr="005E2CA0">
              <w:rPr>
                <w:b/>
                <w:bCs/>
                <w:sz w:val="22"/>
                <w:szCs w:val="22"/>
                <w:lang w:val="en-US"/>
              </w:rPr>
              <w:t>17,400</w:t>
            </w:r>
          </w:p>
          <w:p w14:paraId="4026320E" w14:textId="77777777" w:rsidR="00E6722F" w:rsidRPr="009B70F2" w:rsidRDefault="00E6722F" w:rsidP="00E01ECD">
            <w:pPr>
              <w:jc w:val="center"/>
              <w:rPr>
                <w:sz w:val="2"/>
                <w:szCs w:val="2"/>
                <w:lang w:val="en-US"/>
              </w:rPr>
            </w:pPr>
          </w:p>
        </w:tc>
      </w:tr>
      <w:tr w:rsidR="00E6722F" w:rsidRPr="00B40365" w14:paraId="0953FE0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FBA71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454671" w14:textId="77777777" w:rsidR="00E6722F" w:rsidRPr="00B40365" w:rsidRDefault="00E6722F" w:rsidP="00E01ECD">
            <w:pPr>
              <w:jc w:val="center"/>
              <w:rPr>
                <w:sz w:val="16"/>
                <w:szCs w:val="16"/>
                <w:lang w:val="en-US"/>
              </w:rPr>
            </w:pPr>
            <w:r w:rsidRPr="00B40365">
              <w:rPr>
                <w:sz w:val="16"/>
                <w:szCs w:val="16"/>
                <w:lang w:val="en-US"/>
              </w:rPr>
              <w:t>600943</w:t>
            </w:r>
          </w:p>
        </w:tc>
        <w:tc>
          <w:tcPr>
            <w:tcW w:w="4366" w:type="dxa"/>
            <w:gridSpan w:val="4"/>
            <w:tcBorders>
              <w:top w:val="nil"/>
              <w:bottom w:val="single" w:sz="2" w:space="0" w:color="auto"/>
            </w:tcBorders>
            <w:vAlign w:val="center"/>
          </w:tcPr>
          <w:p w14:paraId="56AC1BEA" w14:textId="77777777" w:rsidR="00E6722F" w:rsidRPr="00C97908" w:rsidRDefault="00E6722F" w:rsidP="00E01ECD">
            <w:pPr>
              <w:rPr>
                <w:sz w:val="16"/>
                <w:szCs w:val="16"/>
                <w:lang w:val="en-US"/>
              </w:rPr>
            </w:pPr>
            <w:r w:rsidRPr="00C97908">
              <w:rPr>
                <w:sz w:val="16"/>
                <w:szCs w:val="16"/>
                <w:lang w:val="en-US"/>
              </w:rPr>
              <w:t>Cablu VVGng LS 3x2.5 mm2</w:t>
            </w:r>
          </w:p>
        </w:tc>
        <w:tc>
          <w:tcPr>
            <w:tcW w:w="1021" w:type="dxa"/>
            <w:gridSpan w:val="3"/>
            <w:tcBorders>
              <w:top w:val="nil"/>
              <w:bottom w:val="single" w:sz="2" w:space="0" w:color="auto"/>
            </w:tcBorders>
            <w:vAlign w:val="center"/>
          </w:tcPr>
          <w:p w14:paraId="23B7C90F"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CA9114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D07A50E" w14:textId="77777777" w:rsidR="00E6722F" w:rsidRPr="00C97908" w:rsidRDefault="00E6722F" w:rsidP="00E01ECD">
            <w:pPr>
              <w:jc w:val="center"/>
              <w:rPr>
                <w:sz w:val="16"/>
                <w:szCs w:val="16"/>
                <w:lang w:val="en-US"/>
              </w:rPr>
            </w:pPr>
            <w:r w:rsidRPr="00C97908">
              <w:rPr>
                <w:sz w:val="16"/>
                <w:szCs w:val="16"/>
                <w:lang w:val="en-US"/>
              </w:rPr>
              <w:t>17,40</w:t>
            </w:r>
          </w:p>
        </w:tc>
      </w:tr>
      <w:tr w:rsidR="00E6722F" w:rsidRPr="009B70F2" w14:paraId="3BBB3B3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441FC3" w14:textId="77777777" w:rsidR="00E6722F" w:rsidRPr="005E2CA0" w:rsidRDefault="00E6722F" w:rsidP="00E01ECD">
            <w:pPr>
              <w:jc w:val="center"/>
              <w:rPr>
                <w:b/>
                <w:bCs/>
                <w:sz w:val="22"/>
                <w:szCs w:val="22"/>
                <w:lang w:val="en-US"/>
              </w:rPr>
            </w:pPr>
            <w:r w:rsidRPr="005E2CA0">
              <w:rPr>
                <w:b/>
                <w:bCs/>
                <w:sz w:val="22"/>
                <w:szCs w:val="22"/>
                <w:lang w:val="en-US"/>
              </w:rPr>
              <w:t>293</w:t>
            </w:r>
          </w:p>
        </w:tc>
        <w:tc>
          <w:tcPr>
            <w:tcW w:w="1402" w:type="dxa"/>
            <w:gridSpan w:val="3"/>
            <w:tcBorders>
              <w:top w:val="single" w:sz="4" w:space="0" w:color="auto"/>
              <w:bottom w:val="single" w:sz="4" w:space="0" w:color="auto"/>
            </w:tcBorders>
            <w:vAlign w:val="center"/>
          </w:tcPr>
          <w:p w14:paraId="2E836CE8" w14:textId="77777777" w:rsidR="00E6722F" w:rsidRPr="005E2CA0" w:rsidRDefault="00E6722F" w:rsidP="00E01ECD">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02F5DDDF" w14:textId="77777777" w:rsidR="00E6722F" w:rsidRPr="005E2CA0" w:rsidRDefault="00E6722F" w:rsidP="00E01ECD">
            <w:pPr>
              <w:rPr>
                <w:b/>
                <w:bCs/>
                <w:sz w:val="2"/>
                <w:szCs w:val="2"/>
                <w:lang w:val="en-US"/>
              </w:rPr>
            </w:pPr>
            <w:r w:rsidRPr="005E2CA0">
              <w:rPr>
                <w:b/>
                <w:bCs/>
                <w:sz w:val="22"/>
                <w:szCs w:val="22"/>
                <w:lang w:val="en-US"/>
              </w:rPr>
              <w:t>Introducerea conductorilor in tevi si furtunuri pozate: sectiune sumara pina la 6 mm2</w:t>
            </w:r>
          </w:p>
          <w:p w14:paraId="2D4D627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CC760C1" w14:textId="77777777" w:rsidR="00E6722F" w:rsidRPr="005E2CA0" w:rsidRDefault="00E6722F" w:rsidP="00E01EC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57D7775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00A63C2" w14:textId="77777777" w:rsidR="00E6722F" w:rsidRPr="005E2CA0" w:rsidRDefault="00E6722F" w:rsidP="00E01ECD">
            <w:pPr>
              <w:jc w:val="center"/>
              <w:rPr>
                <w:b/>
                <w:bCs/>
                <w:sz w:val="22"/>
                <w:szCs w:val="22"/>
                <w:lang w:val="en-US"/>
              </w:rPr>
            </w:pPr>
            <w:r w:rsidRPr="005E2CA0">
              <w:rPr>
                <w:b/>
                <w:bCs/>
                <w:sz w:val="22"/>
                <w:szCs w:val="22"/>
                <w:lang w:val="en-US"/>
              </w:rPr>
              <w:t>0,261</w:t>
            </w:r>
          </w:p>
          <w:p w14:paraId="29A1B576" w14:textId="77777777" w:rsidR="00E6722F" w:rsidRPr="009B70F2" w:rsidRDefault="00E6722F" w:rsidP="00E01ECD">
            <w:pPr>
              <w:jc w:val="center"/>
              <w:rPr>
                <w:sz w:val="2"/>
                <w:szCs w:val="2"/>
                <w:lang w:val="en-US"/>
              </w:rPr>
            </w:pPr>
          </w:p>
        </w:tc>
      </w:tr>
      <w:tr w:rsidR="00E6722F" w:rsidRPr="00B40365" w14:paraId="4D7B523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CBD0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74C608D"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820E519"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101F52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26C9C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6,740</w:t>
            </w:r>
          </w:p>
        </w:tc>
        <w:tc>
          <w:tcPr>
            <w:tcW w:w="1559" w:type="dxa"/>
            <w:gridSpan w:val="2"/>
            <w:tcBorders>
              <w:top w:val="nil"/>
              <w:bottom w:val="single" w:sz="2" w:space="0" w:color="auto"/>
            </w:tcBorders>
            <w:vAlign w:val="center"/>
          </w:tcPr>
          <w:p w14:paraId="6217FE15" w14:textId="77777777" w:rsidR="00E6722F" w:rsidRPr="00C97908" w:rsidRDefault="00E6722F" w:rsidP="00E01ECD">
            <w:pPr>
              <w:jc w:val="center"/>
              <w:rPr>
                <w:sz w:val="16"/>
                <w:szCs w:val="16"/>
                <w:lang w:val="en-US"/>
              </w:rPr>
            </w:pPr>
            <w:r w:rsidRPr="00C97908">
              <w:rPr>
                <w:sz w:val="16"/>
                <w:szCs w:val="16"/>
                <w:lang w:val="en-US"/>
              </w:rPr>
              <w:t>1,759</w:t>
            </w:r>
          </w:p>
        </w:tc>
      </w:tr>
      <w:tr w:rsidR="00E6722F" w:rsidRPr="00B40365" w14:paraId="0BE5BD2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0D884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5320182" w14:textId="77777777" w:rsidR="00E6722F" w:rsidRPr="00B40365" w:rsidRDefault="00E6722F" w:rsidP="00E01ECD">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3A70996A" w14:textId="77777777" w:rsidR="00E6722F" w:rsidRPr="00C97908" w:rsidRDefault="00E6722F" w:rsidP="00E01ECD">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0CBA5266"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2F7D33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586DEB39" w14:textId="77777777" w:rsidR="00E6722F" w:rsidRPr="00C97908" w:rsidRDefault="00E6722F" w:rsidP="00E01ECD">
            <w:pPr>
              <w:jc w:val="center"/>
              <w:rPr>
                <w:sz w:val="16"/>
                <w:szCs w:val="16"/>
                <w:lang w:val="en-US"/>
              </w:rPr>
            </w:pPr>
            <w:r w:rsidRPr="00C97908">
              <w:rPr>
                <w:sz w:val="16"/>
                <w:szCs w:val="16"/>
                <w:lang w:val="en-US"/>
              </w:rPr>
              <w:t>0,00</w:t>
            </w:r>
          </w:p>
        </w:tc>
      </w:tr>
      <w:tr w:rsidR="00E6722F" w:rsidRPr="00B40365" w14:paraId="00EFE14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974E8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AC4917" w14:textId="77777777" w:rsidR="00E6722F" w:rsidRPr="00B40365" w:rsidRDefault="00E6722F" w:rsidP="00E01EC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367CCC1A" w14:textId="77777777" w:rsidR="00E6722F" w:rsidRPr="00C97908" w:rsidRDefault="00E6722F" w:rsidP="00E01EC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6CAEC5A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E0969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4DFD13DD" w14:textId="77777777" w:rsidR="00E6722F" w:rsidRPr="00C97908" w:rsidRDefault="00E6722F" w:rsidP="00E01ECD">
            <w:pPr>
              <w:jc w:val="center"/>
              <w:rPr>
                <w:sz w:val="16"/>
                <w:szCs w:val="16"/>
                <w:lang w:val="en-US"/>
              </w:rPr>
            </w:pPr>
            <w:r w:rsidRPr="00C97908">
              <w:rPr>
                <w:sz w:val="16"/>
                <w:szCs w:val="16"/>
                <w:lang w:val="en-US"/>
              </w:rPr>
              <w:t>0,005</w:t>
            </w:r>
          </w:p>
        </w:tc>
      </w:tr>
      <w:tr w:rsidR="00E6722F" w:rsidRPr="00B40365" w14:paraId="5F563D3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2FC8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0BF5BD4" w14:textId="77777777" w:rsidR="00E6722F" w:rsidRPr="00B40365" w:rsidRDefault="00E6722F" w:rsidP="00E01EC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0832B89C" w14:textId="77777777" w:rsidR="00E6722F" w:rsidRPr="00C97908" w:rsidRDefault="00E6722F" w:rsidP="00E01EC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1CE0F9B6"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DD8881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76E8E2EB" w14:textId="77777777" w:rsidR="00E6722F" w:rsidRPr="00C97908" w:rsidRDefault="00E6722F" w:rsidP="00E01ECD">
            <w:pPr>
              <w:jc w:val="center"/>
              <w:rPr>
                <w:sz w:val="16"/>
                <w:szCs w:val="16"/>
                <w:lang w:val="en-US"/>
              </w:rPr>
            </w:pPr>
            <w:r w:rsidRPr="00C97908">
              <w:rPr>
                <w:sz w:val="16"/>
                <w:szCs w:val="16"/>
                <w:lang w:val="en-US"/>
              </w:rPr>
              <w:t>0,081</w:t>
            </w:r>
          </w:p>
        </w:tc>
      </w:tr>
      <w:tr w:rsidR="00E6722F" w:rsidRPr="00B40365" w14:paraId="616A90B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76695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BB37DE6" w14:textId="77777777" w:rsidR="00E6722F" w:rsidRPr="00B40365" w:rsidRDefault="00E6722F" w:rsidP="00E01EC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2FF1DE36" w14:textId="77777777" w:rsidR="00E6722F" w:rsidRPr="00C97908" w:rsidRDefault="00E6722F" w:rsidP="00E01EC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6CE6889E"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3140EC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1387F264" w14:textId="77777777" w:rsidR="00E6722F" w:rsidRPr="00C97908" w:rsidRDefault="00E6722F" w:rsidP="00E01ECD">
            <w:pPr>
              <w:jc w:val="center"/>
              <w:rPr>
                <w:sz w:val="16"/>
                <w:szCs w:val="16"/>
                <w:lang w:val="en-US"/>
              </w:rPr>
            </w:pPr>
            <w:r w:rsidRPr="00C97908">
              <w:rPr>
                <w:sz w:val="16"/>
                <w:szCs w:val="16"/>
                <w:lang w:val="en-US"/>
              </w:rPr>
              <w:t>0,209</w:t>
            </w:r>
          </w:p>
        </w:tc>
      </w:tr>
      <w:tr w:rsidR="00E6722F" w:rsidRPr="00B40365" w14:paraId="27BCA19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3F752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7E58D9"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63234416"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AF7F63A"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AE010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2F6A9AAD" w14:textId="77777777" w:rsidR="00E6722F" w:rsidRPr="00C97908" w:rsidRDefault="00E6722F" w:rsidP="00E01ECD">
            <w:pPr>
              <w:jc w:val="center"/>
              <w:rPr>
                <w:sz w:val="16"/>
                <w:szCs w:val="16"/>
                <w:lang w:val="en-US"/>
              </w:rPr>
            </w:pPr>
            <w:r w:rsidRPr="00C97908">
              <w:rPr>
                <w:sz w:val="16"/>
                <w:szCs w:val="16"/>
                <w:lang w:val="en-US"/>
              </w:rPr>
              <w:t>3,184</w:t>
            </w:r>
          </w:p>
        </w:tc>
      </w:tr>
      <w:tr w:rsidR="00E6722F" w:rsidRPr="00B40365" w14:paraId="1293574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0B17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F418BC" w14:textId="77777777" w:rsidR="00E6722F" w:rsidRPr="00B40365" w:rsidRDefault="00E6722F" w:rsidP="00E01EC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0E65D897" w14:textId="77777777" w:rsidR="00E6722F" w:rsidRPr="00C97908" w:rsidRDefault="00E6722F" w:rsidP="00E01EC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7432C8BB"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B4BB0C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1C8E204" w14:textId="77777777" w:rsidR="00E6722F" w:rsidRPr="00C97908" w:rsidRDefault="00E6722F" w:rsidP="00E01ECD">
            <w:pPr>
              <w:jc w:val="center"/>
              <w:rPr>
                <w:sz w:val="16"/>
                <w:szCs w:val="16"/>
                <w:lang w:val="en-US"/>
              </w:rPr>
            </w:pPr>
            <w:r w:rsidRPr="00C97908">
              <w:rPr>
                <w:sz w:val="16"/>
                <w:szCs w:val="16"/>
                <w:lang w:val="en-US"/>
              </w:rPr>
              <w:t>0,013</w:t>
            </w:r>
          </w:p>
        </w:tc>
      </w:tr>
      <w:tr w:rsidR="00E6722F" w:rsidRPr="00B40365" w14:paraId="7CA1204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87C52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8A3B799" w14:textId="77777777" w:rsidR="00E6722F" w:rsidRPr="00B40365" w:rsidRDefault="00E6722F" w:rsidP="00E01EC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BC72C2B" w14:textId="77777777" w:rsidR="00E6722F" w:rsidRPr="00C97908" w:rsidRDefault="00E6722F" w:rsidP="00E01EC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12F64152"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C34962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5870DB7D" w14:textId="77777777" w:rsidR="00E6722F" w:rsidRPr="00C97908" w:rsidRDefault="00E6722F" w:rsidP="00E01ECD">
            <w:pPr>
              <w:jc w:val="center"/>
              <w:rPr>
                <w:sz w:val="16"/>
                <w:szCs w:val="16"/>
                <w:lang w:val="en-US"/>
              </w:rPr>
            </w:pPr>
            <w:r w:rsidRPr="00C97908">
              <w:rPr>
                <w:sz w:val="16"/>
                <w:szCs w:val="16"/>
                <w:lang w:val="en-US"/>
              </w:rPr>
              <w:t>0,005</w:t>
            </w:r>
          </w:p>
        </w:tc>
      </w:tr>
      <w:tr w:rsidR="00E6722F" w:rsidRPr="00B40365" w14:paraId="6B851C7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6023C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F4956FF"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5B9B35F9"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6C727A4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C9FA6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14:paraId="2598A1D5" w14:textId="77777777" w:rsidR="00E6722F" w:rsidRPr="00C97908" w:rsidRDefault="00E6722F" w:rsidP="00E01ECD">
            <w:pPr>
              <w:jc w:val="center"/>
              <w:rPr>
                <w:sz w:val="16"/>
                <w:szCs w:val="16"/>
                <w:lang w:val="en-US"/>
              </w:rPr>
            </w:pPr>
            <w:r w:rsidRPr="00C97908">
              <w:rPr>
                <w:sz w:val="16"/>
                <w:szCs w:val="16"/>
                <w:lang w:val="en-US"/>
              </w:rPr>
              <w:t>0,042</w:t>
            </w:r>
          </w:p>
        </w:tc>
      </w:tr>
      <w:tr w:rsidR="00E6722F" w:rsidRPr="009B70F2" w14:paraId="43AEC49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A17132" w14:textId="77777777" w:rsidR="00E6722F" w:rsidRPr="005E2CA0" w:rsidRDefault="00E6722F" w:rsidP="00E01ECD">
            <w:pPr>
              <w:jc w:val="center"/>
              <w:rPr>
                <w:b/>
                <w:bCs/>
                <w:sz w:val="22"/>
                <w:szCs w:val="22"/>
                <w:lang w:val="en-US"/>
              </w:rPr>
            </w:pPr>
            <w:r w:rsidRPr="005E2CA0">
              <w:rPr>
                <w:b/>
                <w:bCs/>
                <w:sz w:val="22"/>
                <w:szCs w:val="22"/>
                <w:lang w:val="en-US"/>
              </w:rPr>
              <w:t>294</w:t>
            </w:r>
          </w:p>
        </w:tc>
        <w:tc>
          <w:tcPr>
            <w:tcW w:w="1402" w:type="dxa"/>
            <w:gridSpan w:val="3"/>
            <w:tcBorders>
              <w:top w:val="single" w:sz="4" w:space="0" w:color="auto"/>
              <w:bottom w:val="single" w:sz="4" w:space="0" w:color="auto"/>
            </w:tcBorders>
            <w:vAlign w:val="center"/>
          </w:tcPr>
          <w:p w14:paraId="08806A1A"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41732051" w14:textId="77777777" w:rsidR="00E6722F" w:rsidRPr="005E2CA0" w:rsidRDefault="00E6722F" w:rsidP="00E01ECD">
            <w:pPr>
              <w:rPr>
                <w:b/>
                <w:bCs/>
                <w:sz w:val="2"/>
                <w:szCs w:val="2"/>
                <w:lang w:val="en-US"/>
              </w:rPr>
            </w:pPr>
            <w:r w:rsidRPr="005E2CA0">
              <w:rPr>
                <w:b/>
                <w:bCs/>
                <w:sz w:val="22"/>
                <w:szCs w:val="22"/>
                <w:lang w:val="en-US"/>
              </w:rPr>
              <w:t>Cablu VVGng LS 3x1.5 mm2</w:t>
            </w:r>
          </w:p>
          <w:p w14:paraId="78AB981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9F6B44C"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86FB0E2"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FE1AFCF" w14:textId="77777777" w:rsidR="00E6722F" w:rsidRPr="005E2CA0" w:rsidRDefault="00E6722F" w:rsidP="00E01ECD">
            <w:pPr>
              <w:jc w:val="center"/>
              <w:rPr>
                <w:b/>
                <w:bCs/>
                <w:sz w:val="22"/>
                <w:szCs w:val="22"/>
                <w:lang w:val="en-US"/>
              </w:rPr>
            </w:pPr>
            <w:r w:rsidRPr="005E2CA0">
              <w:rPr>
                <w:b/>
                <w:bCs/>
                <w:sz w:val="22"/>
                <w:szCs w:val="22"/>
                <w:lang w:val="en-US"/>
              </w:rPr>
              <w:t>26,100</w:t>
            </w:r>
          </w:p>
          <w:p w14:paraId="00226CA6" w14:textId="77777777" w:rsidR="00E6722F" w:rsidRPr="009B70F2" w:rsidRDefault="00E6722F" w:rsidP="00E01ECD">
            <w:pPr>
              <w:jc w:val="center"/>
              <w:rPr>
                <w:sz w:val="2"/>
                <w:szCs w:val="2"/>
                <w:lang w:val="en-US"/>
              </w:rPr>
            </w:pPr>
          </w:p>
        </w:tc>
      </w:tr>
      <w:tr w:rsidR="00E6722F" w:rsidRPr="00B40365" w14:paraId="3E854D1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9B09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8B8C595" w14:textId="77777777" w:rsidR="00E6722F" w:rsidRPr="00B40365" w:rsidRDefault="00E6722F" w:rsidP="00E01ECD">
            <w:pPr>
              <w:jc w:val="center"/>
              <w:rPr>
                <w:sz w:val="16"/>
                <w:szCs w:val="16"/>
                <w:lang w:val="en-US"/>
              </w:rPr>
            </w:pPr>
            <w:r w:rsidRPr="00B40365">
              <w:rPr>
                <w:sz w:val="16"/>
                <w:szCs w:val="16"/>
                <w:lang w:val="en-US"/>
              </w:rPr>
              <w:t>600945</w:t>
            </w:r>
          </w:p>
        </w:tc>
        <w:tc>
          <w:tcPr>
            <w:tcW w:w="4366" w:type="dxa"/>
            <w:gridSpan w:val="4"/>
            <w:tcBorders>
              <w:top w:val="nil"/>
              <w:bottom w:val="single" w:sz="2" w:space="0" w:color="auto"/>
            </w:tcBorders>
            <w:vAlign w:val="center"/>
          </w:tcPr>
          <w:p w14:paraId="7380C376" w14:textId="77777777" w:rsidR="00E6722F" w:rsidRPr="00C97908" w:rsidRDefault="00E6722F" w:rsidP="00E01ECD">
            <w:pPr>
              <w:rPr>
                <w:sz w:val="16"/>
                <w:szCs w:val="16"/>
                <w:lang w:val="en-US"/>
              </w:rPr>
            </w:pPr>
            <w:r w:rsidRPr="00C97908">
              <w:rPr>
                <w:sz w:val="16"/>
                <w:szCs w:val="16"/>
                <w:lang w:val="en-US"/>
              </w:rPr>
              <w:t>Cablu VVGng LS 3x1.5 mm2</w:t>
            </w:r>
          </w:p>
        </w:tc>
        <w:tc>
          <w:tcPr>
            <w:tcW w:w="1021" w:type="dxa"/>
            <w:gridSpan w:val="3"/>
            <w:tcBorders>
              <w:top w:val="nil"/>
              <w:bottom w:val="single" w:sz="2" w:space="0" w:color="auto"/>
            </w:tcBorders>
            <w:vAlign w:val="center"/>
          </w:tcPr>
          <w:p w14:paraId="2DD77A02"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E70672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9334259" w14:textId="77777777" w:rsidR="00E6722F" w:rsidRPr="00C97908" w:rsidRDefault="00E6722F" w:rsidP="00E01ECD">
            <w:pPr>
              <w:jc w:val="center"/>
              <w:rPr>
                <w:sz w:val="16"/>
                <w:szCs w:val="16"/>
                <w:lang w:val="en-US"/>
              </w:rPr>
            </w:pPr>
            <w:r w:rsidRPr="00C97908">
              <w:rPr>
                <w:sz w:val="16"/>
                <w:szCs w:val="16"/>
                <w:lang w:val="en-US"/>
              </w:rPr>
              <w:t>26,10</w:t>
            </w:r>
          </w:p>
        </w:tc>
      </w:tr>
      <w:tr w:rsidR="00E6722F" w:rsidRPr="009B70F2" w14:paraId="6189277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EB2F78" w14:textId="77777777" w:rsidR="00E6722F" w:rsidRPr="005E2CA0" w:rsidRDefault="00E6722F" w:rsidP="00E01ECD">
            <w:pPr>
              <w:jc w:val="center"/>
              <w:rPr>
                <w:b/>
                <w:bCs/>
                <w:sz w:val="22"/>
                <w:szCs w:val="22"/>
                <w:lang w:val="en-US"/>
              </w:rPr>
            </w:pPr>
            <w:r w:rsidRPr="005E2CA0">
              <w:rPr>
                <w:b/>
                <w:bCs/>
                <w:sz w:val="22"/>
                <w:szCs w:val="22"/>
                <w:lang w:val="en-US"/>
              </w:rPr>
              <w:t>295</w:t>
            </w:r>
          </w:p>
        </w:tc>
        <w:tc>
          <w:tcPr>
            <w:tcW w:w="1402" w:type="dxa"/>
            <w:gridSpan w:val="3"/>
            <w:tcBorders>
              <w:top w:val="single" w:sz="4" w:space="0" w:color="auto"/>
              <w:bottom w:val="single" w:sz="4" w:space="0" w:color="auto"/>
            </w:tcBorders>
            <w:vAlign w:val="center"/>
          </w:tcPr>
          <w:p w14:paraId="4B88C657" w14:textId="77777777" w:rsidR="00E6722F" w:rsidRPr="005E2CA0" w:rsidRDefault="00E6722F" w:rsidP="00E01ECD">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592DD6D7" w14:textId="77777777" w:rsidR="00E6722F" w:rsidRPr="005E2CA0" w:rsidRDefault="00E6722F" w:rsidP="00E01ECD">
            <w:pPr>
              <w:rPr>
                <w:b/>
                <w:bCs/>
                <w:sz w:val="2"/>
                <w:szCs w:val="2"/>
                <w:lang w:val="en-US"/>
              </w:rPr>
            </w:pPr>
            <w:r w:rsidRPr="005E2CA0">
              <w:rPr>
                <w:b/>
                <w:bCs/>
                <w:sz w:val="22"/>
                <w:szCs w:val="22"/>
                <w:lang w:val="en-US"/>
              </w:rPr>
              <w:t>Teava din vinilplast pe contructii instalate, pe pereti si coloane, fixare cu scoabe, diametru pina la 25 mm</w:t>
            </w:r>
          </w:p>
          <w:p w14:paraId="4E97CAC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04AF183" w14:textId="77777777" w:rsidR="00E6722F" w:rsidRPr="005E2CA0" w:rsidRDefault="00E6722F" w:rsidP="00E01EC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61FF16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27DBD56" w14:textId="77777777" w:rsidR="00E6722F" w:rsidRPr="005E2CA0" w:rsidRDefault="00E6722F" w:rsidP="00E01ECD">
            <w:pPr>
              <w:jc w:val="center"/>
              <w:rPr>
                <w:b/>
                <w:bCs/>
                <w:sz w:val="22"/>
                <w:szCs w:val="22"/>
                <w:lang w:val="en-US"/>
              </w:rPr>
            </w:pPr>
            <w:r w:rsidRPr="005E2CA0">
              <w:rPr>
                <w:b/>
                <w:bCs/>
                <w:sz w:val="22"/>
                <w:szCs w:val="22"/>
                <w:lang w:val="en-US"/>
              </w:rPr>
              <w:t>0,400</w:t>
            </w:r>
          </w:p>
          <w:p w14:paraId="3CD564CF" w14:textId="77777777" w:rsidR="00E6722F" w:rsidRPr="009B70F2" w:rsidRDefault="00E6722F" w:rsidP="00E01ECD">
            <w:pPr>
              <w:jc w:val="center"/>
              <w:rPr>
                <w:sz w:val="2"/>
                <w:szCs w:val="2"/>
                <w:lang w:val="en-US"/>
              </w:rPr>
            </w:pPr>
          </w:p>
        </w:tc>
      </w:tr>
      <w:tr w:rsidR="00E6722F" w:rsidRPr="00B40365" w14:paraId="16C9D6F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D2C3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564E91"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B10CB91"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E5E710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234DC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14:paraId="1D6A6C4F" w14:textId="77777777" w:rsidR="00E6722F" w:rsidRPr="00C97908" w:rsidRDefault="00E6722F" w:rsidP="00E01ECD">
            <w:pPr>
              <w:jc w:val="center"/>
              <w:rPr>
                <w:sz w:val="16"/>
                <w:szCs w:val="16"/>
                <w:lang w:val="en-US"/>
              </w:rPr>
            </w:pPr>
            <w:r w:rsidRPr="00C97908">
              <w:rPr>
                <w:sz w:val="16"/>
                <w:szCs w:val="16"/>
                <w:lang w:val="en-US"/>
              </w:rPr>
              <w:t>9,52</w:t>
            </w:r>
          </w:p>
        </w:tc>
      </w:tr>
      <w:tr w:rsidR="00E6722F" w:rsidRPr="00B40365" w14:paraId="75DCA0D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48610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C006B6" w14:textId="77777777" w:rsidR="00E6722F" w:rsidRPr="00B40365" w:rsidRDefault="00E6722F" w:rsidP="00E01EC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40CE6FE6" w14:textId="77777777" w:rsidR="00E6722F" w:rsidRPr="00C97908" w:rsidRDefault="00E6722F" w:rsidP="00E01EC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4AA7A717"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CC203B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5A15153D" w14:textId="77777777" w:rsidR="00E6722F" w:rsidRPr="00C97908" w:rsidRDefault="00E6722F" w:rsidP="00E01ECD">
            <w:pPr>
              <w:jc w:val="center"/>
              <w:rPr>
                <w:sz w:val="16"/>
                <w:szCs w:val="16"/>
                <w:lang w:val="en-US"/>
              </w:rPr>
            </w:pPr>
            <w:r w:rsidRPr="00C97908">
              <w:rPr>
                <w:sz w:val="16"/>
                <w:szCs w:val="16"/>
                <w:lang w:val="en-US"/>
              </w:rPr>
              <w:t>0,001</w:t>
            </w:r>
          </w:p>
        </w:tc>
      </w:tr>
      <w:tr w:rsidR="00E6722F" w:rsidRPr="00B40365" w14:paraId="37085E6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14717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750BB38" w14:textId="77777777" w:rsidR="00E6722F" w:rsidRPr="00B40365" w:rsidRDefault="00E6722F" w:rsidP="00E01EC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5F2B0B8A" w14:textId="77777777" w:rsidR="00E6722F" w:rsidRPr="00C97908" w:rsidRDefault="00E6722F" w:rsidP="00E01EC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11668FD1"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6A800D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14:paraId="16362A7B" w14:textId="77777777" w:rsidR="00E6722F" w:rsidRPr="00C97908" w:rsidRDefault="00E6722F" w:rsidP="00E01ECD">
            <w:pPr>
              <w:jc w:val="center"/>
              <w:rPr>
                <w:sz w:val="16"/>
                <w:szCs w:val="16"/>
                <w:lang w:val="en-US"/>
              </w:rPr>
            </w:pPr>
            <w:r w:rsidRPr="00C97908">
              <w:rPr>
                <w:sz w:val="16"/>
                <w:szCs w:val="16"/>
                <w:lang w:val="en-US"/>
              </w:rPr>
              <w:t>5,36</w:t>
            </w:r>
          </w:p>
        </w:tc>
      </w:tr>
      <w:tr w:rsidR="00E6722F" w:rsidRPr="00B40365" w14:paraId="62DEDC7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19F48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9C69C7D" w14:textId="77777777" w:rsidR="00E6722F" w:rsidRPr="00B40365" w:rsidRDefault="00E6722F" w:rsidP="00E01EC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736E18C9" w14:textId="77777777" w:rsidR="00E6722F" w:rsidRPr="00C97908" w:rsidRDefault="00E6722F" w:rsidP="00E01EC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61B9CBC2"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CAAB5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0D1B141A" w14:textId="77777777" w:rsidR="00E6722F" w:rsidRPr="00C97908" w:rsidRDefault="00E6722F" w:rsidP="00E01ECD">
            <w:pPr>
              <w:jc w:val="center"/>
              <w:rPr>
                <w:sz w:val="16"/>
                <w:szCs w:val="16"/>
                <w:lang w:val="en-US"/>
              </w:rPr>
            </w:pPr>
            <w:r w:rsidRPr="00C97908">
              <w:rPr>
                <w:sz w:val="16"/>
                <w:szCs w:val="16"/>
                <w:lang w:val="en-US"/>
              </w:rPr>
              <w:t>0,08</w:t>
            </w:r>
          </w:p>
        </w:tc>
      </w:tr>
      <w:tr w:rsidR="00E6722F" w:rsidRPr="00B40365" w14:paraId="2A4D7D1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BCDC2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A57C2D3" w14:textId="77777777" w:rsidR="00E6722F" w:rsidRPr="00B40365" w:rsidRDefault="00E6722F" w:rsidP="00E01EC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73DA0AFD" w14:textId="77777777" w:rsidR="00E6722F" w:rsidRPr="00C97908" w:rsidRDefault="00E6722F" w:rsidP="00E01EC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0EE49329"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1EE3A1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B38BA3C" w14:textId="77777777" w:rsidR="00E6722F" w:rsidRPr="00C97908" w:rsidRDefault="00E6722F" w:rsidP="00E01ECD">
            <w:pPr>
              <w:jc w:val="center"/>
              <w:rPr>
                <w:sz w:val="16"/>
                <w:szCs w:val="16"/>
                <w:lang w:val="en-US"/>
              </w:rPr>
            </w:pPr>
            <w:r w:rsidRPr="00C97908">
              <w:rPr>
                <w:sz w:val="16"/>
                <w:szCs w:val="16"/>
                <w:lang w:val="en-US"/>
              </w:rPr>
              <w:t>0,40</w:t>
            </w:r>
          </w:p>
        </w:tc>
      </w:tr>
      <w:tr w:rsidR="00E6722F" w:rsidRPr="00B40365" w14:paraId="64EF9C2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5C24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2BA606E" w14:textId="77777777" w:rsidR="00E6722F" w:rsidRPr="00B40365" w:rsidRDefault="00E6722F" w:rsidP="00E01EC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33121894" w14:textId="77777777" w:rsidR="00E6722F" w:rsidRPr="00C97908" w:rsidRDefault="00E6722F" w:rsidP="00E01EC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5845BD95"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686D27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14:paraId="7D454186" w14:textId="77777777" w:rsidR="00E6722F" w:rsidRPr="00C97908" w:rsidRDefault="00E6722F" w:rsidP="00E01ECD">
            <w:pPr>
              <w:jc w:val="center"/>
              <w:rPr>
                <w:sz w:val="16"/>
                <w:szCs w:val="16"/>
                <w:lang w:val="en-US"/>
              </w:rPr>
            </w:pPr>
            <w:r w:rsidRPr="00C97908">
              <w:rPr>
                <w:sz w:val="16"/>
                <w:szCs w:val="16"/>
                <w:lang w:val="en-US"/>
              </w:rPr>
              <w:t>2,68</w:t>
            </w:r>
          </w:p>
        </w:tc>
      </w:tr>
      <w:tr w:rsidR="00E6722F" w:rsidRPr="00B40365" w14:paraId="0C5E332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46625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237FCE6"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8EDD419"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6EECD66"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4AA7E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25175D2C" w14:textId="77777777" w:rsidR="00E6722F" w:rsidRPr="00C97908" w:rsidRDefault="00E6722F" w:rsidP="00E01ECD">
            <w:pPr>
              <w:jc w:val="center"/>
              <w:rPr>
                <w:sz w:val="16"/>
                <w:szCs w:val="16"/>
                <w:lang w:val="en-US"/>
              </w:rPr>
            </w:pPr>
            <w:r w:rsidRPr="00C97908">
              <w:rPr>
                <w:sz w:val="16"/>
                <w:szCs w:val="16"/>
                <w:lang w:val="en-US"/>
              </w:rPr>
              <w:t>7,20</w:t>
            </w:r>
          </w:p>
        </w:tc>
      </w:tr>
      <w:tr w:rsidR="00E6722F" w:rsidRPr="00B40365" w14:paraId="3E13378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DE4F8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F9D52B2" w14:textId="77777777" w:rsidR="00E6722F" w:rsidRPr="00B40365" w:rsidRDefault="00E6722F" w:rsidP="00E01EC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417A450A" w14:textId="77777777" w:rsidR="00E6722F" w:rsidRPr="00C97908" w:rsidRDefault="00E6722F" w:rsidP="00E01EC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0AB76A53"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976B5E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14:paraId="1A2CA719" w14:textId="77777777" w:rsidR="00E6722F" w:rsidRPr="00C97908" w:rsidRDefault="00E6722F" w:rsidP="00E01ECD">
            <w:pPr>
              <w:jc w:val="center"/>
              <w:rPr>
                <w:sz w:val="16"/>
                <w:szCs w:val="16"/>
                <w:lang w:val="en-US"/>
              </w:rPr>
            </w:pPr>
            <w:r w:rsidRPr="00C97908">
              <w:rPr>
                <w:sz w:val="16"/>
                <w:szCs w:val="16"/>
                <w:lang w:val="en-US"/>
              </w:rPr>
              <w:t>0,72</w:t>
            </w:r>
          </w:p>
        </w:tc>
      </w:tr>
      <w:tr w:rsidR="00E6722F" w:rsidRPr="00B40365" w14:paraId="50AE46E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473BC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1CBDD37" w14:textId="77777777" w:rsidR="00E6722F" w:rsidRPr="00B40365" w:rsidRDefault="00E6722F" w:rsidP="00E01EC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04F23DC2" w14:textId="77777777" w:rsidR="00E6722F" w:rsidRPr="00C97908" w:rsidRDefault="00E6722F" w:rsidP="00E01EC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5C37FD7B"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04513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14:paraId="1FAD2698" w14:textId="77777777" w:rsidR="00E6722F" w:rsidRPr="00C97908" w:rsidRDefault="00E6722F" w:rsidP="00E01ECD">
            <w:pPr>
              <w:jc w:val="center"/>
              <w:rPr>
                <w:sz w:val="16"/>
                <w:szCs w:val="16"/>
                <w:lang w:val="en-US"/>
              </w:rPr>
            </w:pPr>
            <w:r w:rsidRPr="00C97908">
              <w:rPr>
                <w:sz w:val="16"/>
                <w:szCs w:val="16"/>
                <w:lang w:val="en-US"/>
              </w:rPr>
              <w:t>1,936</w:t>
            </w:r>
          </w:p>
        </w:tc>
      </w:tr>
      <w:tr w:rsidR="00E6722F" w:rsidRPr="009B70F2" w14:paraId="78EC582D"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E2A971" w14:textId="77777777" w:rsidR="00E6722F" w:rsidRPr="005E2CA0" w:rsidRDefault="00E6722F" w:rsidP="00E01ECD">
            <w:pPr>
              <w:jc w:val="center"/>
              <w:rPr>
                <w:b/>
                <w:bCs/>
                <w:sz w:val="22"/>
                <w:szCs w:val="22"/>
                <w:lang w:val="en-US"/>
              </w:rPr>
            </w:pPr>
            <w:r w:rsidRPr="005E2CA0">
              <w:rPr>
                <w:b/>
                <w:bCs/>
                <w:sz w:val="22"/>
                <w:szCs w:val="22"/>
                <w:lang w:val="en-US"/>
              </w:rPr>
              <w:t>296</w:t>
            </w:r>
          </w:p>
        </w:tc>
        <w:tc>
          <w:tcPr>
            <w:tcW w:w="1402" w:type="dxa"/>
            <w:gridSpan w:val="3"/>
            <w:tcBorders>
              <w:top w:val="single" w:sz="4" w:space="0" w:color="auto"/>
              <w:bottom w:val="single" w:sz="4" w:space="0" w:color="auto"/>
            </w:tcBorders>
            <w:vAlign w:val="center"/>
          </w:tcPr>
          <w:p w14:paraId="3A8B1D42"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05EE3237" w14:textId="77777777" w:rsidR="00E6722F" w:rsidRPr="005E2CA0" w:rsidRDefault="00E6722F" w:rsidP="00E01ECD">
            <w:pPr>
              <w:rPr>
                <w:b/>
                <w:bCs/>
                <w:sz w:val="2"/>
                <w:szCs w:val="2"/>
                <w:lang w:val="en-US"/>
              </w:rPr>
            </w:pPr>
            <w:r w:rsidRPr="005E2CA0">
              <w:rPr>
                <w:b/>
                <w:bCs/>
                <w:sz w:val="22"/>
                <w:szCs w:val="22"/>
                <w:lang w:val="en-US"/>
              </w:rPr>
              <w:t>Tub gorat d.25mm</w:t>
            </w:r>
          </w:p>
          <w:p w14:paraId="1E09152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D7DB40A"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A70BDE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232DBDB" w14:textId="77777777" w:rsidR="00E6722F" w:rsidRPr="005E2CA0" w:rsidRDefault="00E6722F" w:rsidP="00E01ECD">
            <w:pPr>
              <w:jc w:val="center"/>
              <w:rPr>
                <w:b/>
                <w:bCs/>
                <w:sz w:val="22"/>
                <w:szCs w:val="22"/>
                <w:lang w:val="en-US"/>
              </w:rPr>
            </w:pPr>
            <w:r w:rsidRPr="005E2CA0">
              <w:rPr>
                <w:b/>
                <w:bCs/>
                <w:sz w:val="22"/>
                <w:szCs w:val="22"/>
                <w:lang w:val="en-US"/>
              </w:rPr>
              <w:t>40,000</w:t>
            </w:r>
          </w:p>
          <w:p w14:paraId="44292139" w14:textId="77777777" w:rsidR="00E6722F" w:rsidRPr="009B70F2" w:rsidRDefault="00E6722F" w:rsidP="00E01ECD">
            <w:pPr>
              <w:jc w:val="center"/>
              <w:rPr>
                <w:sz w:val="2"/>
                <w:szCs w:val="2"/>
                <w:lang w:val="en-US"/>
              </w:rPr>
            </w:pPr>
          </w:p>
        </w:tc>
      </w:tr>
      <w:tr w:rsidR="00E6722F" w:rsidRPr="00B40365" w14:paraId="0B2D356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FFB9B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83CB89" w14:textId="77777777" w:rsidR="00E6722F" w:rsidRPr="00B40365" w:rsidRDefault="00E6722F" w:rsidP="00E01ECD">
            <w:pPr>
              <w:jc w:val="center"/>
              <w:rPr>
                <w:sz w:val="16"/>
                <w:szCs w:val="16"/>
                <w:lang w:val="en-US"/>
              </w:rPr>
            </w:pPr>
            <w:r w:rsidRPr="00B40365">
              <w:rPr>
                <w:sz w:val="16"/>
                <w:szCs w:val="16"/>
                <w:lang w:val="en-US"/>
              </w:rPr>
              <w:t>600948</w:t>
            </w:r>
          </w:p>
        </w:tc>
        <w:tc>
          <w:tcPr>
            <w:tcW w:w="4366" w:type="dxa"/>
            <w:gridSpan w:val="4"/>
            <w:tcBorders>
              <w:top w:val="nil"/>
              <w:bottom w:val="single" w:sz="2" w:space="0" w:color="auto"/>
            </w:tcBorders>
            <w:vAlign w:val="center"/>
          </w:tcPr>
          <w:p w14:paraId="392439DC" w14:textId="77777777" w:rsidR="00E6722F" w:rsidRPr="00C97908" w:rsidRDefault="00E6722F" w:rsidP="00E01ECD">
            <w:pPr>
              <w:rPr>
                <w:sz w:val="16"/>
                <w:szCs w:val="16"/>
                <w:lang w:val="en-US"/>
              </w:rPr>
            </w:pPr>
            <w:r w:rsidRPr="00C97908">
              <w:rPr>
                <w:sz w:val="16"/>
                <w:szCs w:val="16"/>
                <w:lang w:val="en-US"/>
              </w:rPr>
              <w:t>Tub gorat d.25mm</w:t>
            </w:r>
          </w:p>
        </w:tc>
        <w:tc>
          <w:tcPr>
            <w:tcW w:w="1021" w:type="dxa"/>
            <w:gridSpan w:val="3"/>
            <w:tcBorders>
              <w:top w:val="nil"/>
              <w:bottom w:val="single" w:sz="2" w:space="0" w:color="auto"/>
            </w:tcBorders>
            <w:vAlign w:val="center"/>
          </w:tcPr>
          <w:p w14:paraId="3DCC86C3"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A5AB88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56552FB" w14:textId="77777777" w:rsidR="00E6722F" w:rsidRPr="00C97908" w:rsidRDefault="00E6722F" w:rsidP="00E01ECD">
            <w:pPr>
              <w:jc w:val="center"/>
              <w:rPr>
                <w:sz w:val="16"/>
                <w:szCs w:val="16"/>
                <w:lang w:val="en-US"/>
              </w:rPr>
            </w:pPr>
            <w:r w:rsidRPr="00C97908">
              <w:rPr>
                <w:sz w:val="16"/>
                <w:szCs w:val="16"/>
                <w:lang w:val="en-US"/>
              </w:rPr>
              <w:t>40,00</w:t>
            </w:r>
          </w:p>
        </w:tc>
      </w:tr>
      <w:tr w:rsidR="00E6722F" w:rsidRPr="009B70F2" w14:paraId="317FD6E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66C8E5" w14:textId="77777777" w:rsidR="00E6722F" w:rsidRPr="005E2CA0" w:rsidRDefault="00E6722F" w:rsidP="00E01ECD">
            <w:pPr>
              <w:jc w:val="center"/>
              <w:rPr>
                <w:b/>
                <w:bCs/>
                <w:sz w:val="22"/>
                <w:szCs w:val="22"/>
                <w:lang w:val="en-US"/>
              </w:rPr>
            </w:pPr>
            <w:r w:rsidRPr="005E2CA0">
              <w:rPr>
                <w:b/>
                <w:bCs/>
                <w:sz w:val="22"/>
                <w:szCs w:val="22"/>
                <w:lang w:val="en-US"/>
              </w:rPr>
              <w:t>297</w:t>
            </w:r>
          </w:p>
        </w:tc>
        <w:tc>
          <w:tcPr>
            <w:tcW w:w="1402" w:type="dxa"/>
            <w:gridSpan w:val="3"/>
            <w:tcBorders>
              <w:top w:val="single" w:sz="4" w:space="0" w:color="auto"/>
              <w:bottom w:val="single" w:sz="4" w:space="0" w:color="auto"/>
            </w:tcBorders>
            <w:vAlign w:val="center"/>
          </w:tcPr>
          <w:p w14:paraId="6235EB88" w14:textId="77777777" w:rsidR="00E6722F" w:rsidRPr="005E2CA0" w:rsidRDefault="00E6722F" w:rsidP="00E01ECD">
            <w:pPr>
              <w:jc w:val="center"/>
              <w:rPr>
                <w:b/>
                <w:bCs/>
                <w:sz w:val="22"/>
                <w:szCs w:val="22"/>
                <w:lang w:val="en-US"/>
              </w:rPr>
            </w:pPr>
            <w:r w:rsidRPr="005E2CA0">
              <w:rPr>
                <w:b/>
                <w:bCs/>
                <w:sz w:val="22"/>
                <w:szCs w:val="22"/>
                <w:lang w:val="en-US"/>
              </w:rPr>
              <w:t>08-02-390-2</w:t>
            </w:r>
          </w:p>
        </w:tc>
        <w:tc>
          <w:tcPr>
            <w:tcW w:w="4366" w:type="dxa"/>
            <w:gridSpan w:val="5"/>
            <w:tcBorders>
              <w:top w:val="single" w:sz="4" w:space="0" w:color="auto"/>
              <w:bottom w:val="single" w:sz="4" w:space="0" w:color="auto"/>
            </w:tcBorders>
          </w:tcPr>
          <w:p w14:paraId="4999A14A" w14:textId="77777777" w:rsidR="00E6722F" w:rsidRPr="005E2CA0" w:rsidRDefault="00E6722F" w:rsidP="00E01ECD">
            <w:pPr>
              <w:rPr>
                <w:b/>
                <w:bCs/>
                <w:sz w:val="2"/>
                <w:szCs w:val="2"/>
                <w:lang w:val="en-US"/>
              </w:rPr>
            </w:pPr>
            <w:r w:rsidRPr="005E2CA0">
              <w:rPr>
                <w:b/>
                <w:bCs/>
                <w:sz w:val="22"/>
                <w:szCs w:val="22"/>
                <w:lang w:val="en-US"/>
              </w:rPr>
              <w:t>Canale din masa plastica 60x40 mm (consum 100.0 m./100m)</w:t>
            </w:r>
          </w:p>
          <w:p w14:paraId="25CD686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42B0D0F" w14:textId="77777777" w:rsidR="00E6722F" w:rsidRPr="005E2CA0" w:rsidRDefault="00E6722F" w:rsidP="00E01EC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2A0E9E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239A9D1" w14:textId="77777777" w:rsidR="00E6722F" w:rsidRPr="005E2CA0" w:rsidRDefault="00E6722F" w:rsidP="00E01ECD">
            <w:pPr>
              <w:jc w:val="center"/>
              <w:rPr>
                <w:b/>
                <w:bCs/>
                <w:sz w:val="22"/>
                <w:szCs w:val="22"/>
                <w:lang w:val="en-US"/>
              </w:rPr>
            </w:pPr>
            <w:r w:rsidRPr="005E2CA0">
              <w:rPr>
                <w:b/>
                <w:bCs/>
                <w:sz w:val="22"/>
                <w:szCs w:val="22"/>
                <w:lang w:val="en-US"/>
              </w:rPr>
              <w:t>0,800</w:t>
            </w:r>
          </w:p>
          <w:p w14:paraId="39349689" w14:textId="77777777" w:rsidR="00E6722F" w:rsidRPr="009B70F2" w:rsidRDefault="00E6722F" w:rsidP="00E01ECD">
            <w:pPr>
              <w:jc w:val="center"/>
              <w:rPr>
                <w:sz w:val="2"/>
                <w:szCs w:val="2"/>
                <w:lang w:val="en-US"/>
              </w:rPr>
            </w:pPr>
          </w:p>
        </w:tc>
      </w:tr>
      <w:tr w:rsidR="00E6722F" w:rsidRPr="00B40365" w14:paraId="26544E2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64C45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CD4F0C"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35E2220"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D500A41"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A6374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18,390</w:t>
            </w:r>
          </w:p>
        </w:tc>
        <w:tc>
          <w:tcPr>
            <w:tcW w:w="1559" w:type="dxa"/>
            <w:gridSpan w:val="2"/>
            <w:tcBorders>
              <w:top w:val="nil"/>
              <w:bottom w:val="single" w:sz="2" w:space="0" w:color="auto"/>
            </w:tcBorders>
            <w:vAlign w:val="center"/>
          </w:tcPr>
          <w:p w14:paraId="1DA38C91" w14:textId="77777777" w:rsidR="00E6722F" w:rsidRPr="00C97908" w:rsidRDefault="00E6722F" w:rsidP="00E01ECD">
            <w:pPr>
              <w:jc w:val="center"/>
              <w:rPr>
                <w:sz w:val="16"/>
                <w:szCs w:val="16"/>
                <w:lang w:val="en-US"/>
              </w:rPr>
            </w:pPr>
            <w:r w:rsidRPr="00C97908">
              <w:rPr>
                <w:sz w:val="16"/>
                <w:szCs w:val="16"/>
                <w:lang w:val="en-US"/>
              </w:rPr>
              <w:t>14,712</w:t>
            </w:r>
          </w:p>
        </w:tc>
      </w:tr>
      <w:tr w:rsidR="00E6722F" w:rsidRPr="00B40365" w14:paraId="5E7B188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45E4F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6E7CB4" w14:textId="77777777" w:rsidR="00E6722F" w:rsidRPr="00B40365" w:rsidRDefault="00E6722F" w:rsidP="00E01ECD">
            <w:pPr>
              <w:jc w:val="center"/>
              <w:rPr>
                <w:sz w:val="16"/>
                <w:szCs w:val="16"/>
                <w:lang w:val="en-US"/>
              </w:rPr>
            </w:pPr>
            <w:r w:rsidRPr="00B40365">
              <w:rPr>
                <w:sz w:val="16"/>
                <w:szCs w:val="16"/>
                <w:lang w:val="en-US"/>
              </w:rPr>
              <w:t>101-1485</w:t>
            </w:r>
          </w:p>
        </w:tc>
        <w:tc>
          <w:tcPr>
            <w:tcW w:w="4366" w:type="dxa"/>
            <w:gridSpan w:val="4"/>
            <w:tcBorders>
              <w:top w:val="nil"/>
              <w:bottom w:val="single" w:sz="2" w:space="0" w:color="auto"/>
            </w:tcBorders>
            <w:vAlign w:val="center"/>
          </w:tcPr>
          <w:p w14:paraId="10B2C11D" w14:textId="77777777" w:rsidR="00E6722F" w:rsidRPr="00C97908" w:rsidRDefault="00E6722F" w:rsidP="00E01ECD">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14:paraId="34A7201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87192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BDCBE3D" w14:textId="77777777" w:rsidR="00E6722F" w:rsidRPr="00C97908" w:rsidRDefault="00E6722F" w:rsidP="00E01ECD">
            <w:pPr>
              <w:jc w:val="center"/>
              <w:rPr>
                <w:sz w:val="16"/>
                <w:szCs w:val="16"/>
                <w:lang w:val="en-US"/>
              </w:rPr>
            </w:pPr>
            <w:r w:rsidRPr="00C97908">
              <w:rPr>
                <w:sz w:val="16"/>
                <w:szCs w:val="16"/>
                <w:lang w:val="en-US"/>
              </w:rPr>
              <w:t>0,80</w:t>
            </w:r>
          </w:p>
        </w:tc>
      </w:tr>
      <w:tr w:rsidR="00E6722F" w:rsidRPr="00B40365" w14:paraId="621F567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68E25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BEE6C9" w14:textId="77777777" w:rsidR="00E6722F" w:rsidRPr="00B40365" w:rsidRDefault="00E6722F" w:rsidP="00E01ECD">
            <w:pPr>
              <w:jc w:val="center"/>
              <w:rPr>
                <w:sz w:val="16"/>
                <w:szCs w:val="16"/>
                <w:lang w:val="en-US"/>
              </w:rPr>
            </w:pPr>
            <w:r w:rsidRPr="00B40365">
              <w:rPr>
                <w:sz w:val="16"/>
                <w:szCs w:val="16"/>
                <w:lang w:val="en-US"/>
              </w:rPr>
              <w:t>101-2202</w:t>
            </w:r>
          </w:p>
        </w:tc>
        <w:tc>
          <w:tcPr>
            <w:tcW w:w="4366" w:type="dxa"/>
            <w:gridSpan w:val="4"/>
            <w:tcBorders>
              <w:top w:val="nil"/>
              <w:bottom w:val="single" w:sz="2" w:space="0" w:color="auto"/>
            </w:tcBorders>
            <w:vAlign w:val="center"/>
          </w:tcPr>
          <w:p w14:paraId="0BA8910D" w14:textId="77777777" w:rsidR="00E6722F" w:rsidRPr="00C97908" w:rsidRDefault="00E6722F" w:rsidP="00E01ECD">
            <w:pPr>
              <w:rPr>
                <w:sz w:val="16"/>
                <w:szCs w:val="16"/>
                <w:lang w:val="en-US"/>
              </w:rPr>
            </w:pPr>
            <w:r w:rsidRPr="00C97908">
              <w:rPr>
                <w:sz w:val="16"/>
                <w:szCs w:val="16"/>
                <w:lang w:val="en-US"/>
              </w:rPr>
              <w:t>Dibluri de distantare din polietilena 6х40 mm</w:t>
            </w:r>
          </w:p>
        </w:tc>
        <w:tc>
          <w:tcPr>
            <w:tcW w:w="1021" w:type="dxa"/>
            <w:gridSpan w:val="3"/>
            <w:tcBorders>
              <w:top w:val="nil"/>
              <w:bottom w:val="single" w:sz="2" w:space="0" w:color="auto"/>
            </w:tcBorders>
            <w:vAlign w:val="center"/>
          </w:tcPr>
          <w:p w14:paraId="5CD16601"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431CB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14:paraId="71B25978" w14:textId="77777777" w:rsidR="00E6722F" w:rsidRPr="00C97908" w:rsidRDefault="00E6722F" w:rsidP="00E01ECD">
            <w:pPr>
              <w:jc w:val="center"/>
              <w:rPr>
                <w:sz w:val="16"/>
                <w:szCs w:val="16"/>
                <w:lang w:val="en-US"/>
              </w:rPr>
            </w:pPr>
            <w:r w:rsidRPr="00C97908">
              <w:rPr>
                <w:sz w:val="16"/>
                <w:szCs w:val="16"/>
                <w:lang w:val="en-US"/>
              </w:rPr>
              <w:t>240,00</w:t>
            </w:r>
          </w:p>
        </w:tc>
      </w:tr>
      <w:tr w:rsidR="00E6722F" w:rsidRPr="00B40365" w14:paraId="1AFF236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45EA0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02FE89C" w14:textId="77777777" w:rsidR="00E6722F" w:rsidRPr="00B40365" w:rsidRDefault="00E6722F" w:rsidP="00E01ECD">
            <w:pPr>
              <w:jc w:val="center"/>
              <w:rPr>
                <w:sz w:val="16"/>
                <w:szCs w:val="16"/>
                <w:lang w:val="en-US"/>
              </w:rPr>
            </w:pPr>
            <w:r w:rsidRPr="00B40365">
              <w:rPr>
                <w:sz w:val="16"/>
                <w:szCs w:val="16"/>
                <w:lang w:val="en-US"/>
              </w:rPr>
              <w:t>110-0333*</w:t>
            </w:r>
          </w:p>
        </w:tc>
        <w:tc>
          <w:tcPr>
            <w:tcW w:w="4366" w:type="dxa"/>
            <w:gridSpan w:val="4"/>
            <w:tcBorders>
              <w:top w:val="nil"/>
              <w:bottom w:val="single" w:sz="2" w:space="0" w:color="auto"/>
            </w:tcBorders>
            <w:vAlign w:val="center"/>
          </w:tcPr>
          <w:p w14:paraId="48FB68E3" w14:textId="77777777" w:rsidR="00E6722F" w:rsidRPr="00C97908" w:rsidRDefault="00E6722F" w:rsidP="00E01ECD">
            <w:pPr>
              <w:rPr>
                <w:sz w:val="16"/>
                <w:szCs w:val="16"/>
                <w:lang w:val="en-US"/>
              </w:rPr>
            </w:pPr>
            <w:r w:rsidRPr="00C97908">
              <w:rPr>
                <w:sz w:val="16"/>
                <w:szCs w:val="16"/>
                <w:lang w:val="en-US"/>
              </w:rPr>
              <w:t xml:space="preserve">Canale din masa plastica 60x40 mm </w:t>
            </w:r>
          </w:p>
        </w:tc>
        <w:tc>
          <w:tcPr>
            <w:tcW w:w="1021" w:type="dxa"/>
            <w:gridSpan w:val="3"/>
            <w:tcBorders>
              <w:top w:val="nil"/>
              <w:bottom w:val="single" w:sz="2" w:space="0" w:color="auto"/>
            </w:tcBorders>
            <w:vAlign w:val="center"/>
          </w:tcPr>
          <w:p w14:paraId="6FF3997D"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F54548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113AE20F" w14:textId="77777777" w:rsidR="00E6722F" w:rsidRPr="00C97908" w:rsidRDefault="00E6722F" w:rsidP="00E01ECD">
            <w:pPr>
              <w:jc w:val="center"/>
              <w:rPr>
                <w:sz w:val="16"/>
                <w:szCs w:val="16"/>
                <w:lang w:val="en-US"/>
              </w:rPr>
            </w:pPr>
            <w:r w:rsidRPr="00C97908">
              <w:rPr>
                <w:sz w:val="16"/>
                <w:szCs w:val="16"/>
                <w:lang w:val="en-US"/>
              </w:rPr>
              <w:t>80,00</w:t>
            </w:r>
          </w:p>
        </w:tc>
      </w:tr>
      <w:tr w:rsidR="00E6722F" w:rsidRPr="00B40365" w14:paraId="27B804D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FE0AF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4F7C327" w14:textId="77777777" w:rsidR="00E6722F" w:rsidRPr="00B40365" w:rsidRDefault="00E6722F" w:rsidP="00E01ECD">
            <w:pPr>
              <w:jc w:val="center"/>
              <w:rPr>
                <w:sz w:val="16"/>
                <w:szCs w:val="16"/>
                <w:lang w:val="en-US"/>
              </w:rPr>
            </w:pPr>
            <w:r w:rsidRPr="00B40365">
              <w:rPr>
                <w:sz w:val="16"/>
                <w:szCs w:val="16"/>
                <w:lang w:val="en-US"/>
              </w:rPr>
              <w:t>134041</w:t>
            </w:r>
          </w:p>
        </w:tc>
        <w:tc>
          <w:tcPr>
            <w:tcW w:w="4366" w:type="dxa"/>
            <w:gridSpan w:val="4"/>
            <w:tcBorders>
              <w:top w:val="nil"/>
              <w:bottom w:val="single" w:sz="2" w:space="0" w:color="auto"/>
            </w:tcBorders>
            <w:vAlign w:val="center"/>
          </w:tcPr>
          <w:p w14:paraId="4006A10F" w14:textId="77777777" w:rsidR="00E6722F" w:rsidRPr="00C97908" w:rsidRDefault="00E6722F" w:rsidP="00E01EC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14:paraId="595D99E2"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E5605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6,880</w:t>
            </w:r>
          </w:p>
        </w:tc>
        <w:tc>
          <w:tcPr>
            <w:tcW w:w="1559" w:type="dxa"/>
            <w:gridSpan w:val="2"/>
            <w:tcBorders>
              <w:top w:val="nil"/>
              <w:bottom w:val="single" w:sz="2" w:space="0" w:color="auto"/>
              <w:right w:val="single" w:sz="4" w:space="0" w:color="auto"/>
            </w:tcBorders>
            <w:vAlign w:val="center"/>
          </w:tcPr>
          <w:p w14:paraId="58AE09BA" w14:textId="77777777" w:rsidR="00E6722F" w:rsidRPr="00C97908" w:rsidRDefault="00E6722F" w:rsidP="00E01ECD">
            <w:pPr>
              <w:jc w:val="center"/>
              <w:rPr>
                <w:sz w:val="16"/>
                <w:szCs w:val="16"/>
                <w:lang w:val="en-US"/>
              </w:rPr>
            </w:pPr>
            <w:r w:rsidRPr="00C97908">
              <w:rPr>
                <w:sz w:val="16"/>
                <w:szCs w:val="16"/>
                <w:lang w:val="en-US"/>
              </w:rPr>
              <w:t>5,504</w:t>
            </w:r>
          </w:p>
        </w:tc>
      </w:tr>
      <w:tr w:rsidR="00E6722F" w:rsidRPr="00B40365" w14:paraId="204E8A6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9F08B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51D64EA" w14:textId="77777777" w:rsidR="00E6722F" w:rsidRPr="00B40365" w:rsidRDefault="00E6722F" w:rsidP="00E01EC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13B52D18" w14:textId="77777777" w:rsidR="00E6722F" w:rsidRPr="00C97908" w:rsidRDefault="00E6722F" w:rsidP="00E01EC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288F9B28"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40122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6,880</w:t>
            </w:r>
          </w:p>
        </w:tc>
        <w:tc>
          <w:tcPr>
            <w:tcW w:w="1559" w:type="dxa"/>
            <w:gridSpan w:val="2"/>
            <w:tcBorders>
              <w:top w:val="nil"/>
              <w:bottom w:val="single" w:sz="2" w:space="0" w:color="auto"/>
              <w:right w:val="single" w:sz="4" w:space="0" w:color="auto"/>
            </w:tcBorders>
            <w:vAlign w:val="center"/>
          </w:tcPr>
          <w:p w14:paraId="3D05BDC9" w14:textId="77777777" w:rsidR="00E6722F" w:rsidRPr="00C97908" w:rsidRDefault="00E6722F" w:rsidP="00E01ECD">
            <w:pPr>
              <w:jc w:val="center"/>
              <w:rPr>
                <w:sz w:val="16"/>
                <w:szCs w:val="16"/>
                <w:lang w:val="en-US"/>
              </w:rPr>
            </w:pPr>
            <w:r w:rsidRPr="00C97908">
              <w:rPr>
                <w:sz w:val="16"/>
                <w:szCs w:val="16"/>
                <w:lang w:val="en-US"/>
              </w:rPr>
              <w:t>5,504</w:t>
            </w:r>
          </w:p>
        </w:tc>
      </w:tr>
      <w:tr w:rsidR="00E6722F" w:rsidRPr="009B70F2" w14:paraId="376D6D3D"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208F14" w14:textId="77777777" w:rsidR="00E6722F" w:rsidRPr="005E2CA0" w:rsidRDefault="00E6722F" w:rsidP="00E01ECD">
            <w:pPr>
              <w:jc w:val="center"/>
              <w:rPr>
                <w:b/>
                <w:bCs/>
                <w:sz w:val="22"/>
                <w:szCs w:val="22"/>
                <w:lang w:val="en-US"/>
              </w:rPr>
            </w:pPr>
            <w:r w:rsidRPr="005E2CA0">
              <w:rPr>
                <w:b/>
                <w:bCs/>
                <w:sz w:val="22"/>
                <w:szCs w:val="22"/>
                <w:lang w:val="en-US"/>
              </w:rPr>
              <w:t>298</w:t>
            </w:r>
          </w:p>
        </w:tc>
        <w:tc>
          <w:tcPr>
            <w:tcW w:w="1402" w:type="dxa"/>
            <w:gridSpan w:val="3"/>
            <w:tcBorders>
              <w:top w:val="single" w:sz="4" w:space="0" w:color="auto"/>
              <w:bottom w:val="single" w:sz="4" w:space="0" w:color="auto"/>
            </w:tcBorders>
            <w:vAlign w:val="center"/>
          </w:tcPr>
          <w:p w14:paraId="7C1D96D4" w14:textId="77777777" w:rsidR="00E6722F" w:rsidRPr="005E2CA0" w:rsidRDefault="00E6722F" w:rsidP="00E01ECD">
            <w:pPr>
              <w:jc w:val="center"/>
              <w:rPr>
                <w:b/>
                <w:bCs/>
                <w:sz w:val="22"/>
                <w:szCs w:val="22"/>
                <w:lang w:val="en-US"/>
              </w:rPr>
            </w:pPr>
            <w:r w:rsidRPr="005E2CA0">
              <w:rPr>
                <w:b/>
                <w:bCs/>
                <w:sz w:val="22"/>
                <w:szCs w:val="22"/>
                <w:lang w:val="en-US"/>
              </w:rPr>
              <w:t>08-03-594-13</w:t>
            </w:r>
          </w:p>
        </w:tc>
        <w:tc>
          <w:tcPr>
            <w:tcW w:w="4366" w:type="dxa"/>
            <w:gridSpan w:val="5"/>
            <w:tcBorders>
              <w:top w:val="single" w:sz="4" w:space="0" w:color="auto"/>
              <w:bottom w:val="single" w:sz="4" w:space="0" w:color="auto"/>
            </w:tcBorders>
          </w:tcPr>
          <w:p w14:paraId="1630356F" w14:textId="77777777" w:rsidR="00E6722F" w:rsidRPr="005E2CA0" w:rsidRDefault="00E6722F" w:rsidP="00E01ECD">
            <w:pPr>
              <w:rPr>
                <w:b/>
                <w:bCs/>
                <w:sz w:val="2"/>
                <w:szCs w:val="2"/>
                <w:lang w:val="en-US"/>
              </w:rPr>
            </w:pPr>
            <w:r w:rsidRPr="005E2CA0">
              <w:rPr>
                <w:b/>
                <w:bCs/>
                <w:sz w:val="22"/>
                <w:szCs w:val="22"/>
                <w:lang w:val="en-US"/>
              </w:rPr>
              <w:t>Corp de iluminat cu lampi luminescente in tavane suspendate, montat pe sectiune, cantitate lampi, in corp de iluminat, 2</w:t>
            </w:r>
          </w:p>
          <w:p w14:paraId="527EB34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1B05700"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45067B4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4B462A8" w14:textId="77777777" w:rsidR="00E6722F" w:rsidRPr="005E2CA0" w:rsidRDefault="00E6722F" w:rsidP="00E01ECD">
            <w:pPr>
              <w:jc w:val="center"/>
              <w:rPr>
                <w:b/>
                <w:bCs/>
                <w:sz w:val="22"/>
                <w:szCs w:val="22"/>
                <w:lang w:val="en-US"/>
              </w:rPr>
            </w:pPr>
            <w:r w:rsidRPr="005E2CA0">
              <w:rPr>
                <w:b/>
                <w:bCs/>
                <w:sz w:val="22"/>
                <w:szCs w:val="22"/>
                <w:lang w:val="en-US"/>
              </w:rPr>
              <w:t>0,030</w:t>
            </w:r>
          </w:p>
          <w:p w14:paraId="37399748" w14:textId="77777777" w:rsidR="00E6722F" w:rsidRPr="009B70F2" w:rsidRDefault="00E6722F" w:rsidP="00E01ECD">
            <w:pPr>
              <w:jc w:val="center"/>
              <w:rPr>
                <w:sz w:val="2"/>
                <w:szCs w:val="2"/>
                <w:lang w:val="en-US"/>
              </w:rPr>
            </w:pPr>
          </w:p>
        </w:tc>
      </w:tr>
      <w:tr w:rsidR="00E6722F" w:rsidRPr="00B40365" w14:paraId="0919328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048CF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5A07E00"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90EAE87"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34A336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A3DA4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221,000</w:t>
            </w:r>
          </w:p>
        </w:tc>
        <w:tc>
          <w:tcPr>
            <w:tcW w:w="1559" w:type="dxa"/>
            <w:gridSpan w:val="2"/>
            <w:tcBorders>
              <w:top w:val="nil"/>
              <w:bottom w:val="single" w:sz="2" w:space="0" w:color="auto"/>
            </w:tcBorders>
            <w:vAlign w:val="center"/>
          </w:tcPr>
          <w:p w14:paraId="48F8BA8B" w14:textId="77777777" w:rsidR="00E6722F" w:rsidRPr="00C97908" w:rsidRDefault="00E6722F" w:rsidP="00E01ECD">
            <w:pPr>
              <w:jc w:val="center"/>
              <w:rPr>
                <w:sz w:val="16"/>
                <w:szCs w:val="16"/>
                <w:lang w:val="en-US"/>
              </w:rPr>
            </w:pPr>
            <w:r w:rsidRPr="00C97908">
              <w:rPr>
                <w:sz w:val="16"/>
                <w:szCs w:val="16"/>
                <w:lang w:val="en-US"/>
              </w:rPr>
              <w:t>6,63</w:t>
            </w:r>
          </w:p>
        </w:tc>
      </w:tr>
      <w:tr w:rsidR="00E6722F" w:rsidRPr="00B40365" w14:paraId="4FDF1E8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B50CB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B57285" w14:textId="77777777" w:rsidR="00E6722F" w:rsidRPr="00B40365" w:rsidRDefault="00E6722F" w:rsidP="00E01EC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6DF707F8" w14:textId="77777777" w:rsidR="00E6722F" w:rsidRPr="00C97908" w:rsidRDefault="00E6722F" w:rsidP="00E01EC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38F9A30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EF95E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1156F419" w14:textId="77777777" w:rsidR="00E6722F" w:rsidRPr="00C97908" w:rsidRDefault="00E6722F" w:rsidP="00E01ECD">
            <w:pPr>
              <w:jc w:val="center"/>
              <w:rPr>
                <w:sz w:val="16"/>
                <w:szCs w:val="16"/>
                <w:lang w:val="en-US"/>
              </w:rPr>
            </w:pPr>
            <w:r w:rsidRPr="00C97908">
              <w:rPr>
                <w:sz w:val="16"/>
                <w:szCs w:val="16"/>
                <w:lang w:val="en-US"/>
              </w:rPr>
              <w:t>0,312</w:t>
            </w:r>
          </w:p>
        </w:tc>
      </w:tr>
      <w:tr w:rsidR="00E6722F" w:rsidRPr="00B40365" w14:paraId="0230C1F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A1EFE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87DAE91" w14:textId="77777777" w:rsidR="00E6722F" w:rsidRPr="00B40365" w:rsidRDefault="00E6722F" w:rsidP="00E01EC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89E99E3" w14:textId="77777777" w:rsidR="00E6722F" w:rsidRPr="00C97908" w:rsidRDefault="00E6722F" w:rsidP="00E01EC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7826F8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FE8F7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5DD2FC95" w14:textId="77777777" w:rsidR="00E6722F" w:rsidRPr="00C97908" w:rsidRDefault="00E6722F" w:rsidP="00E01ECD">
            <w:pPr>
              <w:jc w:val="center"/>
              <w:rPr>
                <w:sz w:val="16"/>
                <w:szCs w:val="16"/>
                <w:lang w:val="en-US"/>
              </w:rPr>
            </w:pPr>
            <w:r w:rsidRPr="00C97908">
              <w:rPr>
                <w:sz w:val="16"/>
                <w:szCs w:val="16"/>
                <w:lang w:val="en-US"/>
              </w:rPr>
              <w:t>0,09</w:t>
            </w:r>
          </w:p>
        </w:tc>
      </w:tr>
      <w:tr w:rsidR="00E6722F" w:rsidRPr="00B40365" w14:paraId="17C283C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EC2E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D8EAE6" w14:textId="77777777" w:rsidR="00E6722F" w:rsidRPr="00B40365" w:rsidRDefault="00E6722F" w:rsidP="00E01ECD">
            <w:pPr>
              <w:jc w:val="center"/>
              <w:rPr>
                <w:sz w:val="16"/>
                <w:szCs w:val="16"/>
                <w:lang w:val="en-US"/>
              </w:rPr>
            </w:pPr>
            <w:r w:rsidRPr="00B40365">
              <w:rPr>
                <w:sz w:val="16"/>
                <w:szCs w:val="16"/>
                <w:lang w:val="en-US"/>
              </w:rPr>
              <w:t>5009089</w:t>
            </w:r>
          </w:p>
        </w:tc>
        <w:tc>
          <w:tcPr>
            <w:tcW w:w="4366" w:type="dxa"/>
            <w:gridSpan w:val="4"/>
            <w:tcBorders>
              <w:top w:val="nil"/>
              <w:bottom w:val="single" w:sz="2" w:space="0" w:color="auto"/>
            </w:tcBorders>
            <w:vAlign w:val="center"/>
          </w:tcPr>
          <w:p w14:paraId="3AB83A25" w14:textId="77777777" w:rsidR="00E6722F" w:rsidRPr="00C97908" w:rsidRDefault="00E6722F" w:rsidP="00E01ECD">
            <w:pPr>
              <w:rPr>
                <w:sz w:val="16"/>
                <w:szCs w:val="16"/>
                <w:lang w:val="en-US"/>
              </w:rPr>
            </w:pPr>
            <w:r w:rsidRPr="00C97908">
              <w:rPr>
                <w:sz w:val="16"/>
                <w:szCs w:val="16"/>
                <w:lang w:val="en-US"/>
              </w:rPr>
              <w:t>Profil de montaj perforat</w:t>
            </w:r>
          </w:p>
        </w:tc>
        <w:tc>
          <w:tcPr>
            <w:tcW w:w="1021" w:type="dxa"/>
            <w:gridSpan w:val="3"/>
            <w:tcBorders>
              <w:top w:val="nil"/>
              <w:bottom w:val="single" w:sz="2" w:space="0" w:color="auto"/>
            </w:tcBorders>
            <w:vAlign w:val="center"/>
          </w:tcPr>
          <w:p w14:paraId="489B66F2"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C9330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14:paraId="1DB7303E" w14:textId="77777777" w:rsidR="00E6722F" w:rsidRPr="00C97908" w:rsidRDefault="00E6722F" w:rsidP="00E01ECD">
            <w:pPr>
              <w:jc w:val="center"/>
              <w:rPr>
                <w:sz w:val="16"/>
                <w:szCs w:val="16"/>
                <w:lang w:val="en-US"/>
              </w:rPr>
            </w:pPr>
            <w:r w:rsidRPr="00C97908">
              <w:rPr>
                <w:sz w:val="16"/>
                <w:szCs w:val="16"/>
                <w:lang w:val="en-US"/>
              </w:rPr>
              <w:t>3,60</w:t>
            </w:r>
          </w:p>
        </w:tc>
      </w:tr>
      <w:tr w:rsidR="00E6722F" w:rsidRPr="00B40365" w14:paraId="22F3143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47420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BD490E" w14:textId="77777777" w:rsidR="00E6722F" w:rsidRPr="00B40365" w:rsidRDefault="00E6722F" w:rsidP="00E01EC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1CA88C9C" w14:textId="77777777" w:rsidR="00E6722F" w:rsidRPr="00C97908" w:rsidRDefault="00E6722F" w:rsidP="00E01EC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0926ED27" w14:textId="77777777" w:rsidR="00E6722F" w:rsidRPr="00C97908" w:rsidRDefault="00E6722F" w:rsidP="00E01EC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3564B8A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0,053</w:t>
            </w:r>
          </w:p>
        </w:tc>
        <w:tc>
          <w:tcPr>
            <w:tcW w:w="1559" w:type="dxa"/>
            <w:gridSpan w:val="2"/>
            <w:tcBorders>
              <w:top w:val="nil"/>
              <w:bottom w:val="single" w:sz="2" w:space="0" w:color="auto"/>
            </w:tcBorders>
            <w:vAlign w:val="center"/>
          </w:tcPr>
          <w:p w14:paraId="740C9D15" w14:textId="77777777" w:rsidR="00E6722F" w:rsidRPr="00C97908" w:rsidRDefault="00E6722F" w:rsidP="00E01ECD">
            <w:pPr>
              <w:jc w:val="center"/>
              <w:rPr>
                <w:sz w:val="16"/>
                <w:szCs w:val="16"/>
                <w:lang w:val="en-US"/>
              </w:rPr>
            </w:pPr>
            <w:r w:rsidRPr="00C97908">
              <w:rPr>
                <w:sz w:val="16"/>
                <w:szCs w:val="16"/>
                <w:lang w:val="en-US"/>
              </w:rPr>
              <w:t>0,002</w:t>
            </w:r>
          </w:p>
        </w:tc>
      </w:tr>
      <w:tr w:rsidR="00E6722F" w:rsidRPr="00B40365" w14:paraId="3766446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C00F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E9DBBEC" w14:textId="77777777" w:rsidR="00E6722F" w:rsidRPr="00B40365" w:rsidRDefault="00E6722F" w:rsidP="00E01EC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043F55C8" w14:textId="77777777" w:rsidR="00E6722F" w:rsidRPr="00C97908" w:rsidRDefault="00E6722F" w:rsidP="00E01EC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0CCA95AD" w14:textId="77777777" w:rsidR="00E6722F" w:rsidRPr="00C97908" w:rsidRDefault="00E6722F" w:rsidP="00E01EC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52DCD44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7CC89E1A" w14:textId="77777777" w:rsidR="00E6722F" w:rsidRPr="00C97908" w:rsidRDefault="00E6722F" w:rsidP="00E01ECD">
            <w:pPr>
              <w:jc w:val="center"/>
              <w:rPr>
                <w:sz w:val="16"/>
                <w:szCs w:val="16"/>
                <w:lang w:val="en-US"/>
              </w:rPr>
            </w:pPr>
            <w:r w:rsidRPr="00C97908">
              <w:rPr>
                <w:sz w:val="16"/>
                <w:szCs w:val="16"/>
                <w:lang w:val="en-US"/>
              </w:rPr>
              <w:t>0,003</w:t>
            </w:r>
          </w:p>
        </w:tc>
      </w:tr>
      <w:tr w:rsidR="00E6722F" w:rsidRPr="00B40365" w14:paraId="64E596F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A1DA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131208F"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4BAD5F5"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EAEE0D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F43A7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14:paraId="3575024A" w14:textId="77777777" w:rsidR="00E6722F" w:rsidRPr="00C97908" w:rsidRDefault="00E6722F" w:rsidP="00E01ECD">
            <w:pPr>
              <w:jc w:val="center"/>
              <w:rPr>
                <w:sz w:val="16"/>
                <w:szCs w:val="16"/>
                <w:lang w:val="en-US"/>
              </w:rPr>
            </w:pPr>
            <w:r w:rsidRPr="00C97908">
              <w:rPr>
                <w:sz w:val="16"/>
                <w:szCs w:val="16"/>
                <w:lang w:val="en-US"/>
              </w:rPr>
              <w:t>0,013</w:t>
            </w:r>
          </w:p>
        </w:tc>
      </w:tr>
      <w:tr w:rsidR="00E6722F" w:rsidRPr="003E2692" w14:paraId="15CBF1E3"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6DC6F05"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619BF9FE"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37D263AF"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1D470552"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48A3DEF9"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51ADDB89" w14:textId="77777777" w:rsidR="00E6722F" w:rsidRPr="003E2692" w:rsidRDefault="00E6722F" w:rsidP="00E01ECD">
            <w:pPr>
              <w:rPr>
                <w:sz w:val="2"/>
                <w:szCs w:val="2"/>
                <w:lang w:val="en-US"/>
              </w:rPr>
            </w:pPr>
          </w:p>
        </w:tc>
      </w:tr>
      <w:tr w:rsidR="00E6722F" w:rsidRPr="00B449C4" w14:paraId="58F869C4"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C0B4025"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66A8AB7F"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6FC82217"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BD0CF54"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44AEB6D6"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7DA90A2D" w14:textId="77777777" w:rsidR="00E6722F" w:rsidRPr="00B449C4" w:rsidRDefault="00E6722F" w:rsidP="00E01ECD">
            <w:pPr>
              <w:rPr>
                <w:sz w:val="22"/>
                <w:szCs w:val="22"/>
                <w:lang w:val="en-US"/>
              </w:rPr>
            </w:pPr>
          </w:p>
        </w:tc>
      </w:tr>
      <w:tr w:rsidR="00E6722F" w:rsidRPr="00B40365" w14:paraId="656EB7C5"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CFE6323"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562E14DF"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40E3A313"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Antreu</w:t>
            </w:r>
          </w:p>
        </w:tc>
        <w:tc>
          <w:tcPr>
            <w:tcW w:w="3621" w:type="dxa"/>
            <w:gridSpan w:val="8"/>
            <w:tcBorders>
              <w:bottom w:val="single" w:sz="4" w:space="0" w:color="auto"/>
              <w:right w:val="single" w:sz="4" w:space="0" w:color="auto"/>
            </w:tcBorders>
          </w:tcPr>
          <w:p w14:paraId="77F3F79A" w14:textId="77777777" w:rsidR="00E6722F" w:rsidRPr="00B40365" w:rsidRDefault="00E6722F" w:rsidP="00E01ECD">
            <w:pPr>
              <w:rPr>
                <w:sz w:val="22"/>
                <w:szCs w:val="22"/>
                <w:lang w:val="en-US"/>
              </w:rPr>
            </w:pPr>
          </w:p>
        </w:tc>
      </w:tr>
      <w:tr w:rsidR="00E6722F" w:rsidRPr="009B70F2" w14:paraId="50C3A1F8" w14:textId="77777777" w:rsidTr="00E01ECD">
        <w:tblPrEx>
          <w:tblCellMar>
            <w:left w:w="107" w:type="dxa"/>
            <w:right w:w="107" w:type="dxa"/>
          </w:tblCellMar>
        </w:tblPrEx>
        <w:tc>
          <w:tcPr>
            <w:tcW w:w="10495" w:type="dxa"/>
            <w:gridSpan w:val="19"/>
          </w:tcPr>
          <w:p w14:paraId="638CDEE6" w14:textId="77777777" w:rsidR="00E6722F" w:rsidRPr="009B70F2" w:rsidRDefault="00E6722F" w:rsidP="00E01ECD">
            <w:pPr>
              <w:rPr>
                <w:b/>
                <w:bCs/>
                <w:sz w:val="22"/>
                <w:szCs w:val="22"/>
                <w:lang w:val="en-US"/>
              </w:rPr>
            </w:pPr>
            <w:r w:rsidRPr="009B70F2">
              <w:rPr>
                <w:b/>
                <w:bCs/>
                <w:sz w:val="22"/>
                <w:szCs w:val="22"/>
                <w:lang w:val="en-US"/>
              </w:rPr>
              <w:t>2.2. Dormitor</w:t>
            </w:r>
          </w:p>
          <w:p w14:paraId="2E5011B2" w14:textId="77777777" w:rsidR="00E6722F" w:rsidRPr="00B12F65" w:rsidRDefault="00E6722F" w:rsidP="00E01ECD">
            <w:pPr>
              <w:rPr>
                <w:sz w:val="2"/>
                <w:szCs w:val="2"/>
                <w:lang w:val="en-US"/>
              </w:rPr>
            </w:pPr>
          </w:p>
        </w:tc>
      </w:tr>
      <w:tr w:rsidR="00E6722F" w:rsidRPr="009B70F2" w14:paraId="14B86B9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298BCB" w14:textId="77777777" w:rsidR="00E6722F" w:rsidRPr="005E2CA0" w:rsidRDefault="00E6722F" w:rsidP="00E01ECD">
            <w:pPr>
              <w:jc w:val="center"/>
              <w:rPr>
                <w:b/>
                <w:bCs/>
                <w:sz w:val="22"/>
                <w:szCs w:val="22"/>
                <w:lang w:val="en-US"/>
              </w:rPr>
            </w:pPr>
            <w:r w:rsidRPr="005E2CA0">
              <w:rPr>
                <w:b/>
                <w:bCs/>
                <w:sz w:val="22"/>
                <w:szCs w:val="22"/>
                <w:lang w:val="en-US"/>
              </w:rPr>
              <w:t>299</w:t>
            </w:r>
          </w:p>
        </w:tc>
        <w:tc>
          <w:tcPr>
            <w:tcW w:w="1402" w:type="dxa"/>
            <w:gridSpan w:val="3"/>
            <w:tcBorders>
              <w:top w:val="single" w:sz="4" w:space="0" w:color="auto"/>
              <w:bottom w:val="single" w:sz="4" w:space="0" w:color="auto"/>
            </w:tcBorders>
            <w:vAlign w:val="center"/>
          </w:tcPr>
          <w:p w14:paraId="60E4EFBE" w14:textId="77777777" w:rsidR="00E6722F" w:rsidRPr="005E2CA0" w:rsidRDefault="00E6722F" w:rsidP="00E01ECD">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49CE35BF" w14:textId="77777777" w:rsidR="00E6722F" w:rsidRPr="005E2CA0" w:rsidRDefault="00E6722F" w:rsidP="00E01ECD">
            <w:pPr>
              <w:rPr>
                <w:b/>
                <w:bCs/>
                <w:sz w:val="2"/>
                <w:szCs w:val="2"/>
                <w:lang w:val="en-US"/>
              </w:rPr>
            </w:pPr>
            <w:r w:rsidRPr="005E2CA0">
              <w:rPr>
                <w:b/>
                <w:bCs/>
                <w:sz w:val="22"/>
                <w:szCs w:val="22"/>
                <w:lang w:val="en-US"/>
              </w:rPr>
              <w:t>Demontari de corpuri de iluminat orice tip, inclisiv tijele si globurile</w:t>
            </w:r>
          </w:p>
          <w:p w14:paraId="06F0C58B"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DD72136"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1220BE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22F7D5A" w14:textId="77777777" w:rsidR="00E6722F" w:rsidRPr="005E2CA0" w:rsidRDefault="00E6722F" w:rsidP="00E01ECD">
            <w:pPr>
              <w:jc w:val="center"/>
              <w:rPr>
                <w:b/>
                <w:bCs/>
                <w:sz w:val="22"/>
                <w:szCs w:val="22"/>
                <w:lang w:val="en-US"/>
              </w:rPr>
            </w:pPr>
            <w:r w:rsidRPr="005E2CA0">
              <w:rPr>
                <w:b/>
                <w:bCs/>
                <w:sz w:val="22"/>
                <w:szCs w:val="22"/>
                <w:lang w:val="en-US"/>
              </w:rPr>
              <w:t>4,000</w:t>
            </w:r>
          </w:p>
          <w:p w14:paraId="62E8B6C4" w14:textId="77777777" w:rsidR="00E6722F" w:rsidRPr="009B70F2" w:rsidRDefault="00E6722F" w:rsidP="00E01ECD">
            <w:pPr>
              <w:jc w:val="center"/>
              <w:rPr>
                <w:sz w:val="2"/>
                <w:szCs w:val="2"/>
                <w:lang w:val="en-US"/>
              </w:rPr>
            </w:pPr>
          </w:p>
        </w:tc>
      </w:tr>
      <w:tr w:rsidR="00E6722F" w:rsidRPr="00B40365" w14:paraId="03B6F97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3AF3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66598D" w14:textId="77777777" w:rsidR="00E6722F" w:rsidRPr="00B40365" w:rsidRDefault="00E6722F" w:rsidP="00E01EC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B865E61" w14:textId="77777777" w:rsidR="00E6722F" w:rsidRPr="00C97908" w:rsidRDefault="00E6722F" w:rsidP="00E01EC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CDF65C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50B2D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6FEA1F12" w14:textId="77777777" w:rsidR="00E6722F" w:rsidRPr="00C97908" w:rsidRDefault="00E6722F" w:rsidP="00E01ECD">
            <w:pPr>
              <w:jc w:val="center"/>
              <w:rPr>
                <w:sz w:val="16"/>
                <w:szCs w:val="16"/>
                <w:lang w:val="en-US"/>
              </w:rPr>
            </w:pPr>
            <w:r w:rsidRPr="00C97908">
              <w:rPr>
                <w:sz w:val="16"/>
                <w:szCs w:val="16"/>
                <w:lang w:val="en-US"/>
              </w:rPr>
              <w:t>0,88</w:t>
            </w:r>
          </w:p>
        </w:tc>
      </w:tr>
      <w:tr w:rsidR="00E6722F" w:rsidRPr="009B70F2" w14:paraId="3450DB5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8E054E" w14:textId="77777777" w:rsidR="00E6722F" w:rsidRPr="005E2CA0" w:rsidRDefault="00E6722F" w:rsidP="00E01ECD">
            <w:pPr>
              <w:jc w:val="center"/>
              <w:rPr>
                <w:b/>
                <w:bCs/>
                <w:sz w:val="22"/>
                <w:szCs w:val="22"/>
                <w:lang w:val="en-US"/>
              </w:rPr>
            </w:pPr>
            <w:r w:rsidRPr="005E2CA0">
              <w:rPr>
                <w:b/>
                <w:bCs/>
                <w:sz w:val="22"/>
                <w:szCs w:val="22"/>
                <w:lang w:val="en-US"/>
              </w:rPr>
              <w:t>300</w:t>
            </w:r>
          </w:p>
        </w:tc>
        <w:tc>
          <w:tcPr>
            <w:tcW w:w="1402" w:type="dxa"/>
            <w:gridSpan w:val="3"/>
            <w:tcBorders>
              <w:top w:val="single" w:sz="4" w:space="0" w:color="auto"/>
              <w:bottom w:val="single" w:sz="4" w:space="0" w:color="auto"/>
            </w:tcBorders>
            <w:vAlign w:val="center"/>
          </w:tcPr>
          <w:p w14:paraId="6C6E5374" w14:textId="77777777" w:rsidR="00E6722F" w:rsidRPr="005E2CA0" w:rsidRDefault="00E6722F" w:rsidP="00E01ECD">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5F848C57" w14:textId="77777777" w:rsidR="00E6722F" w:rsidRPr="005E2CA0" w:rsidRDefault="00E6722F" w:rsidP="00E01ECD">
            <w:pPr>
              <w:rPr>
                <w:b/>
                <w:bCs/>
                <w:sz w:val="2"/>
                <w:szCs w:val="2"/>
                <w:lang w:val="en-US"/>
              </w:rPr>
            </w:pPr>
            <w:r w:rsidRPr="005E2CA0">
              <w:rPr>
                <w:b/>
                <w:bCs/>
                <w:sz w:val="22"/>
                <w:szCs w:val="22"/>
                <w:lang w:val="en-US"/>
              </w:rPr>
              <w:t>Demontarea aparatelor electrice pentru curent tari : intrerupatoare si prize</w:t>
            </w:r>
          </w:p>
          <w:p w14:paraId="7B08C18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9F5C678"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4CB9C7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23E8E40" w14:textId="77777777" w:rsidR="00E6722F" w:rsidRPr="005E2CA0" w:rsidRDefault="00E6722F" w:rsidP="00E01ECD">
            <w:pPr>
              <w:jc w:val="center"/>
              <w:rPr>
                <w:b/>
                <w:bCs/>
                <w:sz w:val="22"/>
                <w:szCs w:val="22"/>
                <w:lang w:val="en-US"/>
              </w:rPr>
            </w:pPr>
            <w:r w:rsidRPr="005E2CA0">
              <w:rPr>
                <w:b/>
                <w:bCs/>
                <w:sz w:val="22"/>
                <w:szCs w:val="22"/>
                <w:lang w:val="en-US"/>
              </w:rPr>
              <w:t>3,000</w:t>
            </w:r>
          </w:p>
          <w:p w14:paraId="04E3DAE3" w14:textId="77777777" w:rsidR="00E6722F" w:rsidRPr="009B70F2" w:rsidRDefault="00E6722F" w:rsidP="00E01ECD">
            <w:pPr>
              <w:jc w:val="center"/>
              <w:rPr>
                <w:sz w:val="2"/>
                <w:szCs w:val="2"/>
                <w:lang w:val="en-US"/>
              </w:rPr>
            </w:pPr>
          </w:p>
        </w:tc>
      </w:tr>
      <w:tr w:rsidR="00E6722F" w:rsidRPr="00B40365" w14:paraId="0154052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B0D7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63F7F6A" w14:textId="77777777" w:rsidR="00E6722F" w:rsidRPr="00B40365" w:rsidRDefault="00E6722F" w:rsidP="00E01EC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D07FDC5" w14:textId="77777777" w:rsidR="00E6722F" w:rsidRPr="00C97908" w:rsidRDefault="00E6722F" w:rsidP="00E01EC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69F368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FA8E5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5B3452A9" w14:textId="77777777" w:rsidR="00E6722F" w:rsidRPr="00C97908" w:rsidRDefault="00E6722F" w:rsidP="00E01ECD">
            <w:pPr>
              <w:jc w:val="center"/>
              <w:rPr>
                <w:sz w:val="16"/>
                <w:szCs w:val="16"/>
                <w:lang w:val="en-US"/>
              </w:rPr>
            </w:pPr>
            <w:r w:rsidRPr="00C97908">
              <w:rPr>
                <w:sz w:val="16"/>
                <w:szCs w:val="16"/>
                <w:lang w:val="en-US"/>
              </w:rPr>
              <w:t>0,18</w:t>
            </w:r>
          </w:p>
        </w:tc>
      </w:tr>
      <w:tr w:rsidR="00E6722F" w:rsidRPr="009B70F2" w14:paraId="7F64C81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57326B" w14:textId="77777777" w:rsidR="00E6722F" w:rsidRPr="005E2CA0" w:rsidRDefault="00E6722F" w:rsidP="00E01ECD">
            <w:pPr>
              <w:jc w:val="center"/>
              <w:rPr>
                <w:b/>
                <w:bCs/>
                <w:sz w:val="22"/>
                <w:szCs w:val="22"/>
                <w:lang w:val="en-US"/>
              </w:rPr>
            </w:pPr>
            <w:r w:rsidRPr="005E2CA0">
              <w:rPr>
                <w:b/>
                <w:bCs/>
                <w:sz w:val="22"/>
                <w:szCs w:val="22"/>
                <w:lang w:val="en-US"/>
              </w:rPr>
              <w:t>301</w:t>
            </w:r>
          </w:p>
        </w:tc>
        <w:tc>
          <w:tcPr>
            <w:tcW w:w="1402" w:type="dxa"/>
            <w:gridSpan w:val="3"/>
            <w:tcBorders>
              <w:top w:val="single" w:sz="4" w:space="0" w:color="auto"/>
              <w:bottom w:val="single" w:sz="4" w:space="0" w:color="auto"/>
            </w:tcBorders>
            <w:vAlign w:val="center"/>
          </w:tcPr>
          <w:p w14:paraId="1F35E6A6" w14:textId="77777777" w:rsidR="00E6722F" w:rsidRPr="005E2CA0" w:rsidRDefault="00E6722F" w:rsidP="00E01ECD">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14:paraId="71DE40FC" w14:textId="77777777" w:rsidR="00E6722F" w:rsidRPr="005E2CA0" w:rsidRDefault="00E6722F" w:rsidP="00E01ECD">
            <w:pPr>
              <w:rPr>
                <w:b/>
                <w:bCs/>
                <w:sz w:val="2"/>
                <w:szCs w:val="2"/>
                <w:lang w:val="en-US"/>
              </w:rPr>
            </w:pPr>
            <w:r w:rsidRPr="005E2CA0">
              <w:rPr>
                <w:b/>
                <w:bCs/>
                <w:sz w:val="22"/>
                <w:szCs w:val="22"/>
                <w:lang w:val="en-US"/>
              </w:rPr>
              <w:t>Intreruptor cu doua clape, tip neingropat, la instalatie inchisa</w:t>
            </w:r>
          </w:p>
          <w:p w14:paraId="7670017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1F5027B"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6F6CF0D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1603EDF" w14:textId="77777777" w:rsidR="00E6722F" w:rsidRPr="005E2CA0" w:rsidRDefault="00E6722F" w:rsidP="00E01ECD">
            <w:pPr>
              <w:jc w:val="center"/>
              <w:rPr>
                <w:b/>
                <w:bCs/>
                <w:sz w:val="22"/>
                <w:szCs w:val="22"/>
                <w:lang w:val="en-US"/>
              </w:rPr>
            </w:pPr>
            <w:r w:rsidRPr="005E2CA0">
              <w:rPr>
                <w:b/>
                <w:bCs/>
                <w:sz w:val="22"/>
                <w:szCs w:val="22"/>
                <w:lang w:val="en-US"/>
              </w:rPr>
              <w:t>0,010</w:t>
            </w:r>
          </w:p>
          <w:p w14:paraId="2458D80A" w14:textId="77777777" w:rsidR="00E6722F" w:rsidRPr="009B70F2" w:rsidRDefault="00E6722F" w:rsidP="00E01ECD">
            <w:pPr>
              <w:jc w:val="center"/>
              <w:rPr>
                <w:sz w:val="2"/>
                <w:szCs w:val="2"/>
                <w:lang w:val="en-US"/>
              </w:rPr>
            </w:pPr>
          </w:p>
        </w:tc>
      </w:tr>
      <w:tr w:rsidR="00E6722F" w:rsidRPr="00B40365" w14:paraId="291886D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5D90C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888A59F"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D46917D"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748424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2262E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32,800</w:t>
            </w:r>
          </w:p>
        </w:tc>
        <w:tc>
          <w:tcPr>
            <w:tcW w:w="1559" w:type="dxa"/>
            <w:gridSpan w:val="2"/>
            <w:tcBorders>
              <w:top w:val="nil"/>
              <w:bottom w:val="single" w:sz="2" w:space="0" w:color="auto"/>
            </w:tcBorders>
            <w:vAlign w:val="center"/>
          </w:tcPr>
          <w:p w14:paraId="3439D120" w14:textId="77777777" w:rsidR="00E6722F" w:rsidRPr="00C97908" w:rsidRDefault="00E6722F" w:rsidP="00E01ECD">
            <w:pPr>
              <w:jc w:val="center"/>
              <w:rPr>
                <w:sz w:val="16"/>
                <w:szCs w:val="16"/>
                <w:lang w:val="en-US"/>
              </w:rPr>
            </w:pPr>
            <w:r w:rsidRPr="00C97908">
              <w:rPr>
                <w:sz w:val="16"/>
                <w:szCs w:val="16"/>
                <w:lang w:val="en-US"/>
              </w:rPr>
              <w:t>0,328</w:t>
            </w:r>
          </w:p>
        </w:tc>
      </w:tr>
      <w:tr w:rsidR="00E6722F" w:rsidRPr="00B40365" w14:paraId="2629371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FA24F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684A42"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22F5807F"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3F4F5CA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A26EA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0C7CADEE" w14:textId="77777777" w:rsidR="00E6722F" w:rsidRPr="00C97908" w:rsidRDefault="00E6722F" w:rsidP="00E01ECD">
            <w:pPr>
              <w:jc w:val="center"/>
              <w:rPr>
                <w:sz w:val="16"/>
                <w:szCs w:val="16"/>
                <w:lang w:val="en-US"/>
              </w:rPr>
            </w:pPr>
            <w:r w:rsidRPr="00C97908">
              <w:rPr>
                <w:sz w:val="16"/>
                <w:szCs w:val="16"/>
                <w:lang w:val="en-US"/>
              </w:rPr>
              <w:t>1,02</w:t>
            </w:r>
          </w:p>
        </w:tc>
      </w:tr>
      <w:tr w:rsidR="00E6722F" w:rsidRPr="009B70F2" w14:paraId="10E440D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33269B" w14:textId="77777777" w:rsidR="00E6722F" w:rsidRPr="005E2CA0" w:rsidRDefault="00E6722F" w:rsidP="00E01ECD">
            <w:pPr>
              <w:jc w:val="center"/>
              <w:rPr>
                <w:b/>
                <w:bCs/>
                <w:sz w:val="22"/>
                <w:szCs w:val="22"/>
                <w:lang w:val="en-US"/>
              </w:rPr>
            </w:pPr>
            <w:r w:rsidRPr="005E2CA0">
              <w:rPr>
                <w:b/>
                <w:bCs/>
                <w:sz w:val="22"/>
                <w:szCs w:val="22"/>
                <w:lang w:val="en-US"/>
              </w:rPr>
              <w:t>302</w:t>
            </w:r>
          </w:p>
        </w:tc>
        <w:tc>
          <w:tcPr>
            <w:tcW w:w="1402" w:type="dxa"/>
            <w:gridSpan w:val="3"/>
            <w:tcBorders>
              <w:top w:val="single" w:sz="4" w:space="0" w:color="auto"/>
              <w:bottom w:val="single" w:sz="4" w:space="0" w:color="auto"/>
            </w:tcBorders>
            <w:vAlign w:val="center"/>
          </w:tcPr>
          <w:p w14:paraId="435CB318"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564F6EB1" w14:textId="77777777" w:rsidR="00E6722F" w:rsidRPr="005E2CA0" w:rsidRDefault="00E6722F" w:rsidP="00E01ECD">
            <w:pPr>
              <w:rPr>
                <w:b/>
                <w:bCs/>
                <w:sz w:val="2"/>
                <w:szCs w:val="2"/>
                <w:lang w:val="en-US"/>
              </w:rPr>
            </w:pPr>
            <w:r w:rsidRPr="005E2CA0">
              <w:rPr>
                <w:b/>
                <w:bCs/>
                <w:sz w:val="22"/>
                <w:szCs w:val="22"/>
                <w:lang w:val="en-US"/>
              </w:rPr>
              <w:t>Intrerupator cu 2 clape pentru montare incorporata, IP20</w:t>
            </w:r>
          </w:p>
          <w:p w14:paraId="4056676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DC89701"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355E5F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16518F1" w14:textId="77777777" w:rsidR="00E6722F" w:rsidRPr="005E2CA0" w:rsidRDefault="00E6722F" w:rsidP="00E01ECD">
            <w:pPr>
              <w:jc w:val="center"/>
              <w:rPr>
                <w:b/>
                <w:bCs/>
                <w:sz w:val="22"/>
                <w:szCs w:val="22"/>
                <w:lang w:val="en-US"/>
              </w:rPr>
            </w:pPr>
            <w:r w:rsidRPr="005E2CA0">
              <w:rPr>
                <w:b/>
                <w:bCs/>
                <w:sz w:val="22"/>
                <w:szCs w:val="22"/>
                <w:lang w:val="en-US"/>
              </w:rPr>
              <w:t>1,000</w:t>
            </w:r>
          </w:p>
          <w:p w14:paraId="0E7A9CF6" w14:textId="77777777" w:rsidR="00E6722F" w:rsidRPr="009B70F2" w:rsidRDefault="00E6722F" w:rsidP="00E01ECD">
            <w:pPr>
              <w:jc w:val="center"/>
              <w:rPr>
                <w:sz w:val="2"/>
                <w:szCs w:val="2"/>
                <w:lang w:val="en-US"/>
              </w:rPr>
            </w:pPr>
          </w:p>
        </w:tc>
      </w:tr>
      <w:tr w:rsidR="00E6722F" w:rsidRPr="00B40365" w14:paraId="39AEA00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97554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AFB6AD" w14:textId="77777777" w:rsidR="00E6722F" w:rsidRPr="00B40365" w:rsidRDefault="00E6722F" w:rsidP="00E01ECD">
            <w:pPr>
              <w:jc w:val="center"/>
              <w:rPr>
                <w:sz w:val="16"/>
                <w:szCs w:val="16"/>
                <w:lang w:val="en-US"/>
              </w:rPr>
            </w:pPr>
            <w:r w:rsidRPr="00B40365">
              <w:rPr>
                <w:sz w:val="16"/>
                <w:szCs w:val="16"/>
                <w:lang w:val="en-US"/>
              </w:rPr>
              <w:t>600242</w:t>
            </w:r>
          </w:p>
        </w:tc>
        <w:tc>
          <w:tcPr>
            <w:tcW w:w="4366" w:type="dxa"/>
            <w:gridSpan w:val="4"/>
            <w:tcBorders>
              <w:top w:val="nil"/>
              <w:bottom w:val="single" w:sz="2" w:space="0" w:color="auto"/>
            </w:tcBorders>
            <w:vAlign w:val="center"/>
          </w:tcPr>
          <w:p w14:paraId="6EFFC690" w14:textId="77777777" w:rsidR="00E6722F" w:rsidRPr="00C97908" w:rsidRDefault="00E6722F" w:rsidP="00E01ECD">
            <w:pPr>
              <w:rPr>
                <w:sz w:val="16"/>
                <w:szCs w:val="16"/>
                <w:lang w:val="en-US"/>
              </w:rPr>
            </w:pPr>
            <w:r w:rsidRPr="00C97908">
              <w:rPr>
                <w:sz w:val="16"/>
                <w:szCs w:val="16"/>
                <w:lang w:val="en-US"/>
              </w:rPr>
              <w:t>Intrerupator cu 2 clape pentru montare incorporata, IP20</w:t>
            </w:r>
          </w:p>
        </w:tc>
        <w:tc>
          <w:tcPr>
            <w:tcW w:w="1021" w:type="dxa"/>
            <w:gridSpan w:val="3"/>
            <w:tcBorders>
              <w:top w:val="nil"/>
              <w:bottom w:val="single" w:sz="2" w:space="0" w:color="auto"/>
            </w:tcBorders>
            <w:vAlign w:val="center"/>
          </w:tcPr>
          <w:p w14:paraId="65717999"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D52C30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B104186"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34442CA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3EDBA0" w14:textId="77777777" w:rsidR="00E6722F" w:rsidRPr="005E2CA0" w:rsidRDefault="00E6722F" w:rsidP="00E01ECD">
            <w:pPr>
              <w:jc w:val="center"/>
              <w:rPr>
                <w:b/>
                <w:bCs/>
                <w:sz w:val="22"/>
                <w:szCs w:val="22"/>
                <w:lang w:val="en-US"/>
              </w:rPr>
            </w:pPr>
            <w:r w:rsidRPr="005E2CA0">
              <w:rPr>
                <w:b/>
                <w:bCs/>
                <w:sz w:val="22"/>
                <w:szCs w:val="22"/>
                <w:lang w:val="en-US"/>
              </w:rPr>
              <w:t>303</w:t>
            </w:r>
          </w:p>
        </w:tc>
        <w:tc>
          <w:tcPr>
            <w:tcW w:w="1402" w:type="dxa"/>
            <w:gridSpan w:val="3"/>
            <w:tcBorders>
              <w:top w:val="single" w:sz="4" w:space="0" w:color="auto"/>
              <w:bottom w:val="single" w:sz="4" w:space="0" w:color="auto"/>
            </w:tcBorders>
            <w:vAlign w:val="center"/>
          </w:tcPr>
          <w:p w14:paraId="357C7F37" w14:textId="77777777" w:rsidR="00E6722F" w:rsidRPr="005E2CA0" w:rsidRDefault="00E6722F" w:rsidP="00E01ECD">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14:paraId="04291EA7" w14:textId="77777777" w:rsidR="00E6722F" w:rsidRPr="005E2CA0" w:rsidRDefault="00E6722F" w:rsidP="00E01ECD">
            <w:pPr>
              <w:rPr>
                <w:b/>
                <w:bCs/>
                <w:sz w:val="2"/>
                <w:szCs w:val="2"/>
                <w:lang w:val="en-US"/>
              </w:rPr>
            </w:pPr>
            <w:r w:rsidRPr="005E2CA0">
              <w:rPr>
                <w:b/>
                <w:bCs/>
                <w:sz w:val="22"/>
                <w:szCs w:val="22"/>
                <w:lang w:val="en-US"/>
              </w:rPr>
              <w:t>Priza de fisa tip neingropat, la instalatie inchisa</w:t>
            </w:r>
          </w:p>
          <w:p w14:paraId="38898C9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FE33EDF"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1BEFA57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3AB7F66" w14:textId="77777777" w:rsidR="00E6722F" w:rsidRPr="005E2CA0" w:rsidRDefault="00E6722F" w:rsidP="00E01ECD">
            <w:pPr>
              <w:jc w:val="center"/>
              <w:rPr>
                <w:b/>
                <w:bCs/>
                <w:sz w:val="22"/>
                <w:szCs w:val="22"/>
                <w:lang w:val="en-US"/>
              </w:rPr>
            </w:pPr>
            <w:r w:rsidRPr="005E2CA0">
              <w:rPr>
                <w:b/>
                <w:bCs/>
                <w:sz w:val="22"/>
                <w:szCs w:val="22"/>
                <w:lang w:val="en-US"/>
              </w:rPr>
              <w:t>0,020</w:t>
            </w:r>
          </w:p>
          <w:p w14:paraId="75435C98" w14:textId="77777777" w:rsidR="00E6722F" w:rsidRPr="009B70F2" w:rsidRDefault="00E6722F" w:rsidP="00E01ECD">
            <w:pPr>
              <w:jc w:val="center"/>
              <w:rPr>
                <w:sz w:val="2"/>
                <w:szCs w:val="2"/>
                <w:lang w:val="en-US"/>
              </w:rPr>
            </w:pPr>
          </w:p>
        </w:tc>
      </w:tr>
      <w:tr w:rsidR="00E6722F" w:rsidRPr="00B40365" w14:paraId="4C44FE8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72D39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2D4E61"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B24D45A"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EF356F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5B11A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38,100</w:t>
            </w:r>
          </w:p>
        </w:tc>
        <w:tc>
          <w:tcPr>
            <w:tcW w:w="1559" w:type="dxa"/>
            <w:gridSpan w:val="2"/>
            <w:tcBorders>
              <w:top w:val="nil"/>
              <w:bottom w:val="single" w:sz="2" w:space="0" w:color="auto"/>
            </w:tcBorders>
            <w:vAlign w:val="center"/>
          </w:tcPr>
          <w:p w14:paraId="68C0ECB0" w14:textId="77777777" w:rsidR="00E6722F" w:rsidRPr="00C97908" w:rsidRDefault="00E6722F" w:rsidP="00E01ECD">
            <w:pPr>
              <w:jc w:val="center"/>
              <w:rPr>
                <w:sz w:val="16"/>
                <w:szCs w:val="16"/>
                <w:lang w:val="en-US"/>
              </w:rPr>
            </w:pPr>
            <w:r w:rsidRPr="00C97908">
              <w:rPr>
                <w:sz w:val="16"/>
                <w:szCs w:val="16"/>
                <w:lang w:val="en-US"/>
              </w:rPr>
              <w:t>0,762</w:t>
            </w:r>
          </w:p>
        </w:tc>
      </w:tr>
      <w:tr w:rsidR="00E6722F" w:rsidRPr="00B40365" w14:paraId="741DA79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E5F5D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14D654" w14:textId="77777777" w:rsidR="00E6722F" w:rsidRPr="00B40365" w:rsidRDefault="00E6722F" w:rsidP="00E01EC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1C6F2837" w14:textId="77777777" w:rsidR="00E6722F" w:rsidRPr="00C97908" w:rsidRDefault="00E6722F" w:rsidP="00E01EC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F66755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B0364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14:paraId="2B1F8AD4"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B40365" w14:paraId="0828343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B3AED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84642BE"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3A7B636B"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AA1C50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10907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6583B0F3" w14:textId="77777777" w:rsidR="00E6722F" w:rsidRPr="00C97908" w:rsidRDefault="00E6722F" w:rsidP="00E01ECD">
            <w:pPr>
              <w:jc w:val="center"/>
              <w:rPr>
                <w:sz w:val="16"/>
                <w:szCs w:val="16"/>
                <w:lang w:val="en-US"/>
              </w:rPr>
            </w:pPr>
            <w:r w:rsidRPr="00C97908">
              <w:rPr>
                <w:sz w:val="16"/>
                <w:szCs w:val="16"/>
                <w:lang w:val="en-US"/>
              </w:rPr>
              <w:t>2,04</w:t>
            </w:r>
          </w:p>
        </w:tc>
      </w:tr>
      <w:tr w:rsidR="00E6722F" w:rsidRPr="00B40365" w14:paraId="156162C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67147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2880852"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7B40064"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F7FC48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A47FA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14:paraId="18C33F55" w14:textId="77777777" w:rsidR="00E6722F" w:rsidRPr="00C97908" w:rsidRDefault="00E6722F" w:rsidP="00E01ECD">
            <w:pPr>
              <w:jc w:val="center"/>
              <w:rPr>
                <w:sz w:val="16"/>
                <w:szCs w:val="16"/>
                <w:lang w:val="en-US"/>
              </w:rPr>
            </w:pPr>
            <w:r w:rsidRPr="00C97908">
              <w:rPr>
                <w:sz w:val="16"/>
                <w:szCs w:val="16"/>
                <w:lang w:val="en-US"/>
              </w:rPr>
              <w:t>0,008</w:t>
            </w:r>
          </w:p>
        </w:tc>
      </w:tr>
      <w:tr w:rsidR="00E6722F" w:rsidRPr="009B70F2" w14:paraId="1F299A0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17C117" w14:textId="77777777" w:rsidR="00E6722F" w:rsidRPr="005E2CA0" w:rsidRDefault="00E6722F" w:rsidP="00E01ECD">
            <w:pPr>
              <w:jc w:val="center"/>
              <w:rPr>
                <w:b/>
                <w:bCs/>
                <w:sz w:val="22"/>
                <w:szCs w:val="22"/>
                <w:lang w:val="en-US"/>
              </w:rPr>
            </w:pPr>
            <w:r w:rsidRPr="005E2CA0">
              <w:rPr>
                <w:b/>
                <w:bCs/>
                <w:sz w:val="22"/>
                <w:szCs w:val="22"/>
                <w:lang w:val="en-US"/>
              </w:rPr>
              <w:t>304</w:t>
            </w:r>
          </w:p>
        </w:tc>
        <w:tc>
          <w:tcPr>
            <w:tcW w:w="1402" w:type="dxa"/>
            <w:gridSpan w:val="3"/>
            <w:tcBorders>
              <w:top w:val="single" w:sz="4" w:space="0" w:color="auto"/>
              <w:bottom w:val="single" w:sz="4" w:space="0" w:color="auto"/>
            </w:tcBorders>
            <w:vAlign w:val="center"/>
          </w:tcPr>
          <w:p w14:paraId="2E5763CD"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699C7E25" w14:textId="77777777" w:rsidR="00E6722F" w:rsidRPr="005E2CA0" w:rsidRDefault="00E6722F" w:rsidP="00E01ECD">
            <w:pPr>
              <w:rPr>
                <w:b/>
                <w:bCs/>
                <w:sz w:val="2"/>
                <w:szCs w:val="2"/>
                <w:lang w:val="en-US"/>
              </w:rPr>
            </w:pPr>
            <w:r w:rsidRPr="005E2CA0">
              <w:rPr>
                <w:b/>
                <w:bCs/>
                <w:sz w:val="22"/>
                <w:szCs w:val="22"/>
                <w:lang w:val="en-US"/>
              </w:rPr>
              <w:t>Priza euro protectie pentru copii cu capac, cu obturator, IP44 aluminiu</w:t>
            </w:r>
          </w:p>
          <w:p w14:paraId="33A0470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6D0CAFB"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307BBF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AC23F08" w14:textId="77777777" w:rsidR="00E6722F" w:rsidRPr="005E2CA0" w:rsidRDefault="00E6722F" w:rsidP="00E01ECD">
            <w:pPr>
              <w:jc w:val="center"/>
              <w:rPr>
                <w:b/>
                <w:bCs/>
                <w:sz w:val="22"/>
                <w:szCs w:val="22"/>
                <w:lang w:val="en-US"/>
              </w:rPr>
            </w:pPr>
            <w:r w:rsidRPr="005E2CA0">
              <w:rPr>
                <w:b/>
                <w:bCs/>
                <w:sz w:val="22"/>
                <w:szCs w:val="22"/>
                <w:lang w:val="en-US"/>
              </w:rPr>
              <w:t>2,000</w:t>
            </w:r>
          </w:p>
          <w:p w14:paraId="18F8E303" w14:textId="77777777" w:rsidR="00E6722F" w:rsidRPr="009B70F2" w:rsidRDefault="00E6722F" w:rsidP="00E01ECD">
            <w:pPr>
              <w:jc w:val="center"/>
              <w:rPr>
                <w:sz w:val="2"/>
                <w:szCs w:val="2"/>
                <w:lang w:val="en-US"/>
              </w:rPr>
            </w:pPr>
          </w:p>
        </w:tc>
      </w:tr>
      <w:tr w:rsidR="00E6722F" w:rsidRPr="00B40365" w14:paraId="799919E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077B6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C16DFDD" w14:textId="77777777" w:rsidR="00E6722F" w:rsidRPr="00B40365" w:rsidRDefault="00E6722F" w:rsidP="00E01ECD">
            <w:pPr>
              <w:jc w:val="center"/>
              <w:rPr>
                <w:sz w:val="16"/>
                <w:szCs w:val="16"/>
                <w:lang w:val="en-US"/>
              </w:rPr>
            </w:pPr>
            <w:r w:rsidRPr="00B40365">
              <w:rPr>
                <w:sz w:val="16"/>
                <w:szCs w:val="16"/>
                <w:lang w:val="en-US"/>
              </w:rPr>
              <w:t>600226</w:t>
            </w:r>
          </w:p>
        </w:tc>
        <w:tc>
          <w:tcPr>
            <w:tcW w:w="4366" w:type="dxa"/>
            <w:gridSpan w:val="4"/>
            <w:tcBorders>
              <w:top w:val="nil"/>
              <w:bottom w:val="single" w:sz="2" w:space="0" w:color="auto"/>
            </w:tcBorders>
            <w:vAlign w:val="center"/>
          </w:tcPr>
          <w:p w14:paraId="0496DDE8" w14:textId="77777777" w:rsidR="00E6722F" w:rsidRPr="00C97908" w:rsidRDefault="00E6722F" w:rsidP="00E01ECD">
            <w:pPr>
              <w:rPr>
                <w:sz w:val="16"/>
                <w:szCs w:val="16"/>
                <w:lang w:val="en-US"/>
              </w:rPr>
            </w:pPr>
            <w:r w:rsidRPr="00C97908">
              <w:rPr>
                <w:sz w:val="16"/>
                <w:szCs w:val="16"/>
                <w:lang w:val="en-US"/>
              </w:rPr>
              <w:t>Priza euro protectie pentru copii cu capac, cu obturator, IP44 aluminiu</w:t>
            </w:r>
          </w:p>
        </w:tc>
        <w:tc>
          <w:tcPr>
            <w:tcW w:w="1021" w:type="dxa"/>
            <w:gridSpan w:val="3"/>
            <w:tcBorders>
              <w:top w:val="nil"/>
              <w:bottom w:val="single" w:sz="2" w:space="0" w:color="auto"/>
            </w:tcBorders>
            <w:vAlign w:val="center"/>
          </w:tcPr>
          <w:p w14:paraId="2ACBBEBC"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6107A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66EF425"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9B70F2" w14:paraId="2D2BEB0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84041F" w14:textId="77777777" w:rsidR="00E6722F" w:rsidRPr="005E2CA0" w:rsidRDefault="00E6722F" w:rsidP="00E01ECD">
            <w:pPr>
              <w:jc w:val="center"/>
              <w:rPr>
                <w:b/>
                <w:bCs/>
                <w:sz w:val="22"/>
                <w:szCs w:val="22"/>
                <w:lang w:val="en-US"/>
              </w:rPr>
            </w:pPr>
            <w:r w:rsidRPr="005E2CA0">
              <w:rPr>
                <w:b/>
                <w:bCs/>
                <w:sz w:val="22"/>
                <w:szCs w:val="22"/>
                <w:lang w:val="en-US"/>
              </w:rPr>
              <w:t>305</w:t>
            </w:r>
          </w:p>
        </w:tc>
        <w:tc>
          <w:tcPr>
            <w:tcW w:w="1402" w:type="dxa"/>
            <w:gridSpan w:val="3"/>
            <w:tcBorders>
              <w:top w:val="single" w:sz="4" w:space="0" w:color="auto"/>
              <w:bottom w:val="single" w:sz="4" w:space="0" w:color="auto"/>
            </w:tcBorders>
            <w:vAlign w:val="center"/>
          </w:tcPr>
          <w:p w14:paraId="409ED222"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27F03706" w14:textId="77777777" w:rsidR="00E6722F" w:rsidRPr="005E2CA0" w:rsidRDefault="00E6722F" w:rsidP="00E01ECD">
            <w:pPr>
              <w:rPr>
                <w:b/>
                <w:bCs/>
                <w:sz w:val="2"/>
                <w:szCs w:val="2"/>
                <w:lang w:val="en-US"/>
              </w:rPr>
            </w:pPr>
            <w:r w:rsidRPr="005E2CA0">
              <w:rPr>
                <w:b/>
                <w:bCs/>
                <w:sz w:val="22"/>
                <w:szCs w:val="22"/>
                <w:lang w:val="en-US"/>
              </w:rPr>
              <w:t>Cutie pentru prize si intrerupatoare</w:t>
            </w:r>
          </w:p>
          <w:p w14:paraId="457BA9DC"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4303E1B"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9CB5BD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98F0C44" w14:textId="77777777" w:rsidR="00E6722F" w:rsidRPr="005E2CA0" w:rsidRDefault="00E6722F" w:rsidP="00E01ECD">
            <w:pPr>
              <w:jc w:val="center"/>
              <w:rPr>
                <w:b/>
                <w:bCs/>
                <w:sz w:val="22"/>
                <w:szCs w:val="22"/>
                <w:lang w:val="en-US"/>
              </w:rPr>
            </w:pPr>
            <w:r w:rsidRPr="005E2CA0">
              <w:rPr>
                <w:b/>
                <w:bCs/>
                <w:sz w:val="22"/>
                <w:szCs w:val="22"/>
                <w:lang w:val="en-US"/>
              </w:rPr>
              <w:t>3,000</w:t>
            </w:r>
          </w:p>
          <w:p w14:paraId="0FD65948" w14:textId="77777777" w:rsidR="00E6722F" w:rsidRPr="009B70F2" w:rsidRDefault="00E6722F" w:rsidP="00E01ECD">
            <w:pPr>
              <w:jc w:val="center"/>
              <w:rPr>
                <w:sz w:val="2"/>
                <w:szCs w:val="2"/>
                <w:lang w:val="en-US"/>
              </w:rPr>
            </w:pPr>
          </w:p>
        </w:tc>
      </w:tr>
      <w:tr w:rsidR="00E6722F" w:rsidRPr="00B40365" w14:paraId="6D7EA7A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E5785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647606C" w14:textId="77777777" w:rsidR="00E6722F" w:rsidRPr="00B40365" w:rsidRDefault="00E6722F" w:rsidP="00E01ECD">
            <w:pPr>
              <w:jc w:val="center"/>
              <w:rPr>
                <w:sz w:val="16"/>
                <w:szCs w:val="16"/>
                <w:lang w:val="en-US"/>
              </w:rPr>
            </w:pPr>
            <w:r w:rsidRPr="00B40365">
              <w:rPr>
                <w:sz w:val="16"/>
                <w:szCs w:val="16"/>
                <w:lang w:val="en-US"/>
              </w:rPr>
              <w:t>411</w:t>
            </w:r>
          </w:p>
        </w:tc>
        <w:tc>
          <w:tcPr>
            <w:tcW w:w="4366" w:type="dxa"/>
            <w:gridSpan w:val="4"/>
            <w:tcBorders>
              <w:top w:val="nil"/>
              <w:bottom w:val="single" w:sz="2" w:space="0" w:color="auto"/>
            </w:tcBorders>
            <w:vAlign w:val="center"/>
          </w:tcPr>
          <w:p w14:paraId="5B4B0ADD" w14:textId="77777777" w:rsidR="00E6722F" w:rsidRPr="00C97908" w:rsidRDefault="00E6722F" w:rsidP="00E01ECD">
            <w:pPr>
              <w:rPr>
                <w:sz w:val="16"/>
                <w:szCs w:val="16"/>
                <w:lang w:val="en-US"/>
              </w:rPr>
            </w:pPr>
            <w:r w:rsidRPr="00C97908">
              <w:rPr>
                <w:sz w:val="16"/>
                <w:szCs w:val="16"/>
                <w:lang w:val="en-US"/>
              </w:rPr>
              <w:t>Cutie pentru prize si intrerupatoare</w:t>
            </w:r>
          </w:p>
        </w:tc>
        <w:tc>
          <w:tcPr>
            <w:tcW w:w="1021" w:type="dxa"/>
            <w:gridSpan w:val="3"/>
            <w:tcBorders>
              <w:top w:val="nil"/>
              <w:bottom w:val="single" w:sz="2" w:space="0" w:color="auto"/>
            </w:tcBorders>
            <w:vAlign w:val="center"/>
          </w:tcPr>
          <w:p w14:paraId="68ECB53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F2207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2D4EC6B" w14:textId="77777777" w:rsidR="00E6722F" w:rsidRPr="00C97908" w:rsidRDefault="00E6722F" w:rsidP="00E01ECD">
            <w:pPr>
              <w:jc w:val="center"/>
              <w:rPr>
                <w:sz w:val="16"/>
                <w:szCs w:val="16"/>
                <w:lang w:val="en-US"/>
              </w:rPr>
            </w:pPr>
            <w:r w:rsidRPr="00C97908">
              <w:rPr>
                <w:sz w:val="16"/>
                <w:szCs w:val="16"/>
                <w:lang w:val="en-US"/>
              </w:rPr>
              <w:t>3,00</w:t>
            </w:r>
          </w:p>
        </w:tc>
      </w:tr>
      <w:tr w:rsidR="00E6722F" w:rsidRPr="009B70F2" w14:paraId="5A7568A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F18E8D" w14:textId="77777777" w:rsidR="00E6722F" w:rsidRPr="005E2CA0" w:rsidRDefault="00E6722F" w:rsidP="00E01ECD">
            <w:pPr>
              <w:jc w:val="center"/>
              <w:rPr>
                <w:b/>
                <w:bCs/>
                <w:sz w:val="22"/>
                <w:szCs w:val="22"/>
                <w:lang w:val="en-US"/>
              </w:rPr>
            </w:pPr>
            <w:r w:rsidRPr="005E2CA0">
              <w:rPr>
                <w:b/>
                <w:bCs/>
                <w:sz w:val="22"/>
                <w:szCs w:val="22"/>
                <w:lang w:val="en-US"/>
              </w:rPr>
              <w:t>306</w:t>
            </w:r>
          </w:p>
        </w:tc>
        <w:tc>
          <w:tcPr>
            <w:tcW w:w="1402" w:type="dxa"/>
            <w:gridSpan w:val="3"/>
            <w:tcBorders>
              <w:top w:val="single" w:sz="4" w:space="0" w:color="auto"/>
              <w:bottom w:val="single" w:sz="4" w:space="0" w:color="auto"/>
            </w:tcBorders>
            <w:vAlign w:val="center"/>
          </w:tcPr>
          <w:p w14:paraId="03F68095" w14:textId="77777777" w:rsidR="00E6722F" w:rsidRPr="005E2CA0" w:rsidRDefault="00E6722F" w:rsidP="00E01ECD">
            <w:pPr>
              <w:jc w:val="center"/>
              <w:rPr>
                <w:b/>
                <w:bCs/>
                <w:sz w:val="22"/>
                <w:szCs w:val="22"/>
                <w:lang w:val="en-US"/>
              </w:rPr>
            </w:pPr>
            <w:r w:rsidRPr="005E2CA0">
              <w:rPr>
                <w:b/>
                <w:bCs/>
                <w:sz w:val="22"/>
                <w:szCs w:val="22"/>
                <w:lang w:val="en-US"/>
              </w:rPr>
              <w:t>10-06-037-12</w:t>
            </w:r>
          </w:p>
        </w:tc>
        <w:tc>
          <w:tcPr>
            <w:tcW w:w="4366" w:type="dxa"/>
            <w:gridSpan w:val="5"/>
            <w:tcBorders>
              <w:top w:val="single" w:sz="4" w:space="0" w:color="auto"/>
              <w:bottom w:val="single" w:sz="4" w:space="0" w:color="auto"/>
            </w:tcBorders>
          </w:tcPr>
          <w:p w14:paraId="22AF80F0" w14:textId="77777777" w:rsidR="00E6722F" w:rsidRPr="005E2CA0" w:rsidRDefault="00E6722F" w:rsidP="00E01ECD">
            <w:pPr>
              <w:rPr>
                <w:b/>
                <w:bCs/>
                <w:sz w:val="2"/>
                <w:szCs w:val="2"/>
                <w:lang w:val="en-US"/>
              </w:rPr>
            </w:pPr>
            <w:r w:rsidRPr="005E2CA0">
              <w:rPr>
                <w:b/>
                <w:bCs/>
                <w:sz w:val="22"/>
                <w:szCs w:val="22"/>
                <w:lang w:val="en-US"/>
              </w:rPr>
              <w:t>Dulapuri, cutii si doze pentru instalatii prin tevi</w:t>
            </w:r>
          </w:p>
          <w:p w14:paraId="41F2427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5EDA44F"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08C5179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C268167" w14:textId="77777777" w:rsidR="00E6722F" w:rsidRPr="005E2CA0" w:rsidRDefault="00E6722F" w:rsidP="00E01ECD">
            <w:pPr>
              <w:jc w:val="center"/>
              <w:rPr>
                <w:b/>
                <w:bCs/>
                <w:sz w:val="22"/>
                <w:szCs w:val="22"/>
                <w:lang w:val="en-US"/>
              </w:rPr>
            </w:pPr>
            <w:r w:rsidRPr="005E2CA0">
              <w:rPr>
                <w:b/>
                <w:bCs/>
                <w:sz w:val="22"/>
                <w:szCs w:val="22"/>
                <w:lang w:val="en-US"/>
              </w:rPr>
              <w:t>0,010</w:t>
            </w:r>
          </w:p>
          <w:p w14:paraId="3C3F10D4" w14:textId="77777777" w:rsidR="00E6722F" w:rsidRPr="009B70F2" w:rsidRDefault="00E6722F" w:rsidP="00E01ECD">
            <w:pPr>
              <w:jc w:val="center"/>
              <w:rPr>
                <w:sz w:val="2"/>
                <w:szCs w:val="2"/>
                <w:lang w:val="en-US"/>
              </w:rPr>
            </w:pPr>
          </w:p>
        </w:tc>
      </w:tr>
      <w:tr w:rsidR="00E6722F" w:rsidRPr="00B40365" w14:paraId="2D32C9C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C03F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70F0E6"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9D67D0C"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48818DD"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2EB88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24,720</w:t>
            </w:r>
          </w:p>
        </w:tc>
        <w:tc>
          <w:tcPr>
            <w:tcW w:w="1559" w:type="dxa"/>
            <w:gridSpan w:val="2"/>
            <w:tcBorders>
              <w:top w:val="nil"/>
              <w:bottom w:val="single" w:sz="2" w:space="0" w:color="auto"/>
            </w:tcBorders>
            <w:vAlign w:val="center"/>
          </w:tcPr>
          <w:p w14:paraId="1F697ED1" w14:textId="77777777" w:rsidR="00E6722F" w:rsidRPr="00C97908" w:rsidRDefault="00E6722F" w:rsidP="00E01ECD">
            <w:pPr>
              <w:jc w:val="center"/>
              <w:rPr>
                <w:sz w:val="16"/>
                <w:szCs w:val="16"/>
                <w:lang w:val="en-US"/>
              </w:rPr>
            </w:pPr>
            <w:r w:rsidRPr="00C97908">
              <w:rPr>
                <w:sz w:val="16"/>
                <w:szCs w:val="16"/>
                <w:lang w:val="en-US"/>
              </w:rPr>
              <w:t>0,247</w:t>
            </w:r>
          </w:p>
        </w:tc>
      </w:tr>
      <w:tr w:rsidR="00E6722F" w:rsidRPr="00B40365" w14:paraId="7B06C98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2C2F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DAD3227" w14:textId="77777777" w:rsidR="00E6722F" w:rsidRPr="00B40365" w:rsidRDefault="00E6722F" w:rsidP="00E01EC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1869C827" w14:textId="77777777" w:rsidR="00E6722F" w:rsidRPr="00C97908" w:rsidRDefault="00E6722F" w:rsidP="00E01EC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2D304CAC"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0FA276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07C711E9" w14:textId="77777777" w:rsidR="00E6722F" w:rsidRPr="00C97908" w:rsidRDefault="00E6722F" w:rsidP="00E01ECD">
            <w:pPr>
              <w:jc w:val="center"/>
              <w:rPr>
                <w:sz w:val="16"/>
                <w:szCs w:val="16"/>
                <w:lang w:val="en-US"/>
              </w:rPr>
            </w:pPr>
            <w:r w:rsidRPr="00C97908">
              <w:rPr>
                <w:sz w:val="16"/>
                <w:szCs w:val="16"/>
                <w:lang w:val="en-US"/>
              </w:rPr>
              <w:t>0,02</w:t>
            </w:r>
          </w:p>
        </w:tc>
      </w:tr>
      <w:tr w:rsidR="00E6722F" w:rsidRPr="00B40365" w14:paraId="30CA7B7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6ED8A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D7A3B97" w14:textId="77777777" w:rsidR="00E6722F" w:rsidRPr="00B40365" w:rsidRDefault="00E6722F" w:rsidP="00E01ECD">
            <w:pPr>
              <w:jc w:val="center"/>
              <w:rPr>
                <w:sz w:val="16"/>
                <w:szCs w:val="16"/>
                <w:lang w:val="en-US"/>
              </w:rPr>
            </w:pPr>
            <w:r w:rsidRPr="00B40365">
              <w:rPr>
                <w:sz w:val="16"/>
                <w:szCs w:val="16"/>
                <w:lang w:val="en-US"/>
              </w:rPr>
              <w:t>1130211</w:t>
            </w:r>
          </w:p>
        </w:tc>
        <w:tc>
          <w:tcPr>
            <w:tcW w:w="4366" w:type="dxa"/>
            <w:gridSpan w:val="4"/>
            <w:tcBorders>
              <w:top w:val="nil"/>
              <w:bottom w:val="single" w:sz="2" w:space="0" w:color="auto"/>
            </w:tcBorders>
            <w:vAlign w:val="center"/>
          </w:tcPr>
          <w:p w14:paraId="254CB6D2" w14:textId="77777777" w:rsidR="00E6722F" w:rsidRPr="00C97908" w:rsidRDefault="00E6722F" w:rsidP="00E01ECD">
            <w:pPr>
              <w:rPr>
                <w:sz w:val="16"/>
                <w:szCs w:val="16"/>
                <w:lang w:val="en-US"/>
              </w:rPr>
            </w:pPr>
            <w:r w:rsidRPr="00C97908">
              <w:rPr>
                <w:sz w:val="16"/>
                <w:szCs w:val="16"/>
                <w:lang w:val="en-US"/>
              </w:rPr>
              <w:t>Email "ЭП-140" de protectie</w:t>
            </w:r>
          </w:p>
        </w:tc>
        <w:tc>
          <w:tcPr>
            <w:tcW w:w="1021" w:type="dxa"/>
            <w:gridSpan w:val="3"/>
            <w:tcBorders>
              <w:top w:val="nil"/>
              <w:bottom w:val="single" w:sz="2" w:space="0" w:color="auto"/>
            </w:tcBorders>
            <w:vAlign w:val="center"/>
          </w:tcPr>
          <w:p w14:paraId="0B0E5B27"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0CB97D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5D8E2266" w14:textId="77777777" w:rsidR="00E6722F" w:rsidRPr="00C97908" w:rsidRDefault="00E6722F" w:rsidP="00E01ECD">
            <w:pPr>
              <w:jc w:val="center"/>
              <w:rPr>
                <w:sz w:val="16"/>
                <w:szCs w:val="16"/>
                <w:lang w:val="en-US"/>
              </w:rPr>
            </w:pPr>
            <w:r w:rsidRPr="00C97908">
              <w:rPr>
                <w:sz w:val="16"/>
                <w:szCs w:val="16"/>
                <w:lang w:val="en-US"/>
              </w:rPr>
              <w:t>0,00</w:t>
            </w:r>
          </w:p>
        </w:tc>
      </w:tr>
      <w:tr w:rsidR="00E6722F" w:rsidRPr="00B40365" w14:paraId="6470218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F915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BA6D1C1" w14:textId="77777777" w:rsidR="00E6722F" w:rsidRPr="00B40365" w:rsidRDefault="00E6722F" w:rsidP="00E01EC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14:paraId="69C9A038" w14:textId="77777777" w:rsidR="00E6722F" w:rsidRPr="00C97908" w:rsidRDefault="00E6722F" w:rsidP="00E01ECD">
            <w:pPr>
              <w:rPr>
                <w:sz w:val="16"/>
                <w:szCs w:val="16"/>
                <w:lang w:val="en-US"/>
              </w:rPr>
            </w:pPr>
            <w:r w:rsidRPr="00C97908">
              <w:rPr>
                <w:sz w:val="16"/>
                <w:szCs w:val="16"/>
                <w:lang w:val="en-US"/>
              </w:rPr>
              <w:t>Masa utilajului</w:t>
            </w:r>
          </w:p>
        </w:tc>
        <w:tc>
          <w:tcPr>
            <w:tcW w:w="1021" w:type="dxa"/>
            <w:gridSpan w:val="3"/>
            <w:tcBorders>
              <w:top w:val="nil"/>
              <w:bottom w:val="single" w:sz="2" w:space="0" w:color="auto"/>
            </w:tcBorders>
            <w:vAlign w:val="center"/>
          </w:tcPr>
          <w:p w14:paraId="77146CA4"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598C9C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318207C0" w14:textId="77777777" w:rsidR="00E6722F" w:rsidRPr="00C97908" w:rsidRDefault="00E6722F" w:rsidP="00E01ECD">
            <w:pPr>
              <w:jc w:val="center"/>
              <w:rPr>
                <w:sz w:val="16"/>
                <w:szCs w:val="16"/>
                <w:lang w:val="en-US"/>
              </w:rPr>
            </w:pPr>
            <w:r w:rsidRPr="00C97908">
              <w:rPr>
                <w:sz w:val="16"/>
                <w:szCs w:val="16"/>
                <w:lang w:val="en-US"/>
              </w:rPr>
              <w:t>0,00</w:t>
            </w:r>
          </w:p>
        </w:tc>
      </w:tr>
      <w:tr w:rsidR="00E6722F" w:rsidRPr="009B70F2" w14:paraId="440622E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C2E42D" w14:textId="77777777" w:rsidR="00E6722F" w:rsidRPr="005E2CA0" w:rsidRDefault="00E6722F" w:rsidP="00E01ECD">
            <w:pPr>
              <w:jc w:val="center"/>
              <w:rPr>
                <w:b/>
                <w:bCs/>
                <w:sz w:val="22"/>
                <w:szCs w:val="22"/>
                <w:lang w:val="en-US"/>
              </w:rPr>
            </w:pPr>
            <w:r w:rsidRPr="005E2CA0">
              <w:rPr>
                <w:b/>
                <w:bCs/>
                <w:sz w:val="22"/>
                <w:szCs w:val="22"/>
                <w:lang w:val="en-US"/>
              </w:rPr>
              <w:t>307</w:t>
            </w:r>
          </w:p>
        </w:tc>
        <w:tc>
          <w:tcPr>
            <w:tcW w:w="1402" w:type="dxa"/>
            <w:gridSpan w:val="3"/>
            <w:tcBorders>
              <w:top w:val="single" w:sz="4" w:space="0" w:color="auto"/>
              <w:bottom w:val="single" w:sz="4" w:space="0" w:color="auto"/>
            </w:tcBorders>
            <w:vAlign w:val="center"/>
          </w:tcPr>
          <w:p w14:paraId="1BB86BAA"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0D072005" w14:textId="77777777" w:rsidR="00E6722F" w:rsidRPr="005E2CA0" w:rsidRDefault="00E6722F" w:rsidP="00E01ECD">
            <w:pPr>
              <w:rPr>
                <w:b/>
                <w:bCs/>
                <w:sz w:val="2"/>
                <w:szCs w:val="2"/>
                <w:lang w:val="en-US"/>
              </w:rPr>
            </w:pPr>
            <w:r w:rsidRPr="005E2CA0">
              <w:rPr>
                <w:b/>
                <w:bCs/>
                <w:sz w:val="22"/>
                <w:szCs w:val="22"/>
                <w:lang w:val="en-US"/>
              </w:rPr>
              <w:t>Cutie de distributie IP54</w:t>
            </w:r>
          </w:p>
          <w:p w14:paraId="65640953"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9C6A71E"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5060E4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45F8919" w14:textId="77777777" w:rsidR="00E6722F" w:rsidRPr="005E2CA0" w:rsidRDefault="00E6722F" w:rsidP="00E01ECD">
            <w:pPr>
              <w:jc w:val="center"/>
              <w:rPr>
                <w:b/>
                <w:bCs/>
                <w:sz w:val="22"/>
                <w:szCs w:val="22"/>
                <w:lang w:val="en-US"/>
              </w:rPr>
            </w:pPr>
            <w:r w:rsidRPr="005E2CA0">
              <w:rPr>
                <w:b/>
                <w:bCs/>
                <w:sz w:val="22"/>
                <w:szCs w:val="22"/>
                <w:lang w:val="en-US"/>
              </w:rPr>
              <w:t>1,000</w:t>
            </w:r>
          </w:p>
          <w:p w14:paraId="501B57DA" w14:textId="77777777" w:rsidR="00E6722F" w:rsidRPr="009B70F2" w:rsidRDefault="00E6722F" w:rsidP="00E01ECD">
            <w:pPr>
              <w:jc w:val="center"/>
              <w:rPr>
                <w:sz w:val="2"/>
                <w:szCs w:val="2"/>
                <w:lang w:val="en-US"/>
              </w:rPr>
            </w:pPr>
          </w:p>
        </w:tc>
      </w:tr>
      <w:tr w:rsidR="00E6722F" w:rsidRPr="00B40365" w14:paraId="6C27403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75060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67510C9" w14:textId="77777777" w:rsidR="00E6722F" w:rsidRPr="00B40365" w:rsidRDefault="00E6722F" w:rsidP="00E01ECD">
            <w:pPr>
              <w:jc w:val="center"/>
              <w:rPr>
                <w:sz w:val="16"/>
                <w:szCs w:val="16"/>
                <w:lang w:val="en-US"/>
              </w:rPr>
            </w:pPr>
            <w:r w:rsidRPr="00B40365">
              <w:rPr>
                <w:sz w:val="16"/>
                <w:szCs w:val="16"/>
                <w:lang w:val="en-US"/>
              </w:rPr>
              <w:t>60075</w:t>
            </w:r>
          </w:p>
        </w:tc>
        <w:tc>
          <w:tcPr>
            <w:tcW w:w="4366" w:type="dxa"/>
            <w:gridSpan w:val="4"/>
            <w:tcBorders>
              <w:top w:val="nil"/>
              <w:bottom w:val="single" w:sz="2" w:space="0" w:color="auto"/>
            </w:tcBorders>
            <w:vAlign w:val="center"/>
          </w:tcPr>
          <w:p w14:paraId="4411CB7B" w14:textId="77777777" w:rsidR="00E6722F" w:rsidRPr="00C97908" w:rsidRDefault="00E6722F" w:rsidP="00E01ECD">
            <w:pPr>
              <w:rPr>
                <w:sz w:val="16"/>
                <w:szCs w:val="16"/>
                <w:lang w:val="en-US"/>
              </w:rPr>
            </w:pPr>
            <w:r w:rsidRPr="00C97908">
              <w:rPr>
                <w:sz w:val="16"/>
                <w:szCs w:val="16"/>
                <w:lang w:val="en-US"/>
              </w:rPr>
              <w:t>Cutie de distributie IP54</w:t>
            </w:r>
          </w:p>
        </w:tc>
        <w:tc>
          <w:tcPr>
            <w:tcW w:w="1021" w:type="dxa"/>
            <w:gridSpan w:val="3"/>
            <w:tcBorders>
              <w:top w:val="nil"/>
              <w:bottom w:val="single" w:sz="2" w:space="0" w:color="auto"/>
            </w:tcBorders>
            <w:vAlign w:val="center"/>
          </w:tcPr>
          <w:p w14:paraId="79B80D10"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DA27C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034FEFE"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4D12126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D79E67" w14:textId="77777777" w:rsidR="00E6722F" w:rsidRPr="005E2CA0" w:rsidRDefault="00E6722F" w:rsidP="00E01ECD">
            <w:pPr>
              <w:jc w:val="center"/>
              <w:rPr>
                <w:b/>
                <w:bCs/>
                <w:sz w:val="22"/>
                <w:szCs w:val="22"/>
                <w:lang w:val="en-US"/>
              </w:rPr>
            </w:pPr>
            <w:r w:rsidRPr="005E2CA0">
              <w:rPr>
                <w:b/>
                <w:bCs/>
                <w:sz w:val="22"/>
                <w:szCs w:val="22"/>
                <w:lang w:val="en-US"/>
              </w:rPr>
              <w:t>308</w:t>
            </w:r>
          </w:p>
        </w:tc>
        <w:tc>
          <w:tcPr>
            <w:tcW w:w="1402" w:type="dxa"/>
            <w:gridSpan w:val="3"/>
            <w:tcBorders>
              <w:top w:val="single" w:sz="4" w:space="0" w:color="auto"/>
              <w:bottom w:val="single" w:sz="4" w:space="0" w:color="auto"/>
            </w:tcBorders>
            <w:vAlign w:val="center"/>
          </w:tcPr>
          <w:p w14:paraId="42E4AB36" w14:textId="77777777" w:rsidR="00E6722F" w:rsidRPr="005E2CA0" w:rsidRDefault="00E6722F" w:rsidP="00E01ECD">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59890FA1" w14:textId="77777777" w:rsidR="00E6722F" w:rsidRPr="005E2CA0" w:rsidRDefault="00E6722F" w:rsidP="00E01ECD">
            <w:pPr>
              <w:rPr>
                <w:b/>
                <w:bCs/>
                <w:sz w:val="2"/>
                <w:szCs w:val="2"/>
                <w:lang w:val="en-US"/>
              </w:rPr>
            </w:pPr>
            <w:r w:rsidRPr="005E2CA0">
              <w:rPr>
                <w:b/>
                <w:bCs/>
                <w:sz w:val="22"/>
                <w:szCs w:val="22"/>
                <w:lang w:val="en-US"/>
              </w:rPr>
              <w:t>Introducerea conductorilor in tevi si furtunuri pozate: sectiune sumara pina la 16 mm2</w:t>
            </w:r>
          </w:p>
          <w:p w14:paraId="7A298B9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6DD4CF1" w14:textId="77777777" w:rsidR="00E6722F" w:rsidRPr="005E2CA0" w:rsidRDefault="00E6722F" w:rsidP="00E01EC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2DD83C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7164FE6" w14:textId="77777777" w:rsidR="00E6722F" w:rsidRPr="005E2CA0" w:rsidRDefault="00E6722F" w:rsidP="00E01ECD">
            <w:pPr>
              <w:jc w:val="center"/>
              <w:rPr>
                <w:b/>
                <w:bCs/>
                <w:sz w:val="22"/>
                <w:szCs w:val="22"/>
                <w:lang w:val="en-US"/>
              </w:rPr>
            </w:pPr>
            <w:r w:rsidRPr="005E2CA0">
              <w:rPr>
                <w:b/>
                <w:bCs/>
                <w:sz w:val="22"/>
                <w:szCs w:val="22"/>
                <w:lang w:val="en-US"/>
              </w:rPr>
              <w:t>0,274</w:t>
            </w:r>
          </w:p>
          <w:p w14:paraId="0E041123" w14:textId="77777777" w:rsidR="00E6722F" w:rsidRPr="009B70F2" w:rsidRDefault="00E6722F" w:rsidP="00E01ECD">
            <w:pPr>
              <w:jc w:val="center"/>
              <w:rPr>
                <w:sz w:val="2"/>
                <w:szCs w:val="2"/>
                <w:lang w:val="en-US"/>
              </w:rPr>
            </w:pPr>
          </w:p>
        </w:tc>
      </w:tr>
      <w:tr w:rsidR="00E6722F" w:rsidRPr="00B40365" w14:paraId="1217397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57E29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B9C7C0B"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D4F8CE2"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FDCA09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0A205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7,860</w:t>
            </w:r>
          </w:p>
        </w:tc>
        <w:tc>
          <w:tcPr>
            <w:tcW w:w="1559" w:type="dxa"/>
            <w:gridSpan w:val="2"/>
            <w:tcBorders>
              <w:top w:val="nil"/>
              <w:bottom w:val="single" w:sz="2" w:space="0" w:color="auto"/>
            </w:tcBorders>
            <w:vAlign w:val="center"/>
          </w:tcPr>
          <w:p w14:paraId="758889B1" w14:textId="77777777" w:rsidR="00E6722F" w:rsidRPr="00C97908" w:rsidRDefault="00E6722F" w:rsidP="00E01ECD">
            <w:pPr>
              <w:jc w:val="center"/>
              <w:rPr>
                <w:sz w:val="16"/>
                <w:szCs w:val="16"/>
                <w:lang w:val="en-US"/>
              </w:rPr>
            </w:pPr>
            <w:r w:rsidRPr="00C97908">
              <w:rPr>
                <w:sz w:val="16"/>
                <w:szCs w:val="16"/>
                <w:lang w:val="en-US"/>
              </w:rPr>
              <w:t>2,154</w:t>
            </w:r>
          </w:p>
        </w:tc>
      </w:tr>
      <w:tr w:rsidR="00E6722F" w:rsidRPr="00B40365" w14:paraId="3C0DE3D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03A4D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D82240" w14:textId="77777777" w:rsidR="00E6722F" w:rsidRPr="00B40365" w:rsidRDefault="00E6722F" w:rsidP="00E01ECD">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6CA6D008" w14:textId="77777777" w:rsidR="00E6722F" w:rsidRPr="00C97908" w:rsidRDefault="00E6722F" w:rsidP="00E01ECD">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5687BA7E"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00A49B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0,00105</w:t>
            </w:r>
          </w:p>
        </w:tc>
        <w:tc>
          <w:tcPr>
            <w:tcW w:w="1559" w:type="dxa"/>
            <w:gridSpan w:val="2"/>
            <w:tcBorders>
              <w:top w:val="nil"/>
              <w:bottom w:val="single" w:sz="2" w:space="0" w:color="auto"/>
            </w:tcBorders>
            <w:vAlign w:val="center"/>
          </w:tcPr>
          <w:p w14:paraId="15BAD86F" w14:textId="77777777" w:rsidR="00E6722F" w:rsidRPr="00C97908" w:rsidRDefault="00E6722F" w:rsidP="00E01ECD">
            <w:pPr>
              <w:jc w:val="center"/>
              <w:rPr>
                <w:sz w:val="16"/>
                <w:szCs w:val="16"/>
                <w:lang w:val="en-US"/>
              </w:rPr>
            </w:pPr>
            <w:r w:rsidRPr="00C97908">
              <w:rPr>
                <w:sz w:val="16"/>
                <w:szCs w:val="16"/>
                <w:lang w:val="en-US"/>
              </w:rPr>
              <w:t>0,00</w:t>
            </w:r>
          </w:p>
        </w:tc>
      </w:tr>
      <w:tr w:rsidR="00E6722F" w:rsidRPr="00B40365" w14:paraId="7FB5C0F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EA1D1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F6C17AF" w14:textId="77777777" w:rsidR="00E6722F" w:rsidRPr="00B40365" w:rsidRDefault="00E6722F" w:rsidP="00E01EC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0D5844B" w14:textId="77777777" w:rsidR="00E6722F" w:rsidRPr="00C97908" w:rsidRDefault="00E6722F" w:rsidP="00E01EC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A41046B"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53482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6504AEE0" w14:textId="77777777" w:rsidR="00E6722F" w:rsidRPr="00C97908" w:rsidRDefault="00E6722F" w:rsidP="00E01ECD">
            <w:pPr>
              <w:jc w:val="center"/>
              <w:rPr>
                <w:sz w:val="16"/>
                <w:szCs w:val="16"/>
                <w:lang w:val="en-US"/>
              </w:rPr>
            </w:pPr>
            <w:r w:rsidRPr="00C97908">
              <w:rPr>
                <w:sz w:val="16"/>
                <w:szCs w:val="16"/>
                <w:lang w:val="en-US"/>
              </w:rPr>
              <w:t>0,005</w:t>
            </w:r>
          </w:p>
        </w:tc>
      </w:tr>
      <w:tr w:rsidR="00E6722F" w:rsidRPr="00B40365" w14:paraId="347A247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B955D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31E1DD9" w14:textId="77777777" w:rsidR="00E6722F" w:rsidRPr="00B40365" w:rsidRDefault="00E6722F" w:rsidP="00E01EC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256BEF77" w14:textId="77777777" w:rsidR="00E6722F" w:rsidRPr="00C97908" w:rsidRDefault="00E6722F" w:rsidP="00E01EC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38CE75B5"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386738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380BB70C" w14:textId="77777777" w:rsidR="00E6722F" w:rsidRPr="00C97908" w:rsidRDefault="00E6722F" w:rsidP="00E01ECD">
            <w:pPr>
              <w:jc w:val="center"/>
              <w:rPr>
                <w:sz w:val="16"/>
                <w:szCs w:val="16"/>
                <w:lang w:val="en-US"/>
              </w:rPr>
            </w:pPr>
            <w:r w:rsidRPr="00C97908">
              <w:rPr>
                <w:sz w:val="16"/>
                <w:szCs w:val="16"/>
                <w:lang w:val="en-US"/>
              </w:rPr>
              <w:t>0,085</w:t>
            </w:r>
          </w:p>
        </w:tc>
      </w:tr>
      <w:tr w:rsidR="00E6722F" w:rsidRPr="00B40365" w14:paraId="03655C3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D6ED8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62781B" w14:textId="77777777" w:rsidR="00E6722F" w:rsidRPr="00B40365" w:rsidRDefault="00E6722F" w:rsidP="00E01EC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18A68285" w14:textId="77777777" w:rsidR="00E6722F" w:rsidRPr="00C97908" w:rsidRDefault="00E6722F" w:rsidP="00E01EC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46E9F292"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80BA51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11C9BD06" w14:textId="77777777" w:rsidR="00E6722F" w:rsidRPr="00C97908" w:rsidRDefault="00E6722F" w:rsidP="00E01ECD">
            <w:pPr>
              <w:jc w:val="center"/>
              <w:rPr>
                <w:sz w:val="16"/>
                <w:szCs w:val="16"/>
                <w:lang w:val="en-US"/>
              </w:rPr>
            </w:pPr>
            <w:r w:rsidRPr="00C97908">
              <w:rPr>
                <w:sz w:val="16"/>
                <w:szCs w:val="16"/>
                <w:lang w:val="en-US"/>
              </w:rPr>
              <w:t>0,219</w:t>
            </w:r>
          </w:p>
        </w:tc>
      </w:tr>
      <w:tr w:rsidR="00E6722F" w:rsidRPr="00B40365" w14:paraId="18B1D3F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8F2C9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9AEF77F"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38599E07"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611032AE"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7529A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3ACAFF53" w14:textId="77777777" w:rsidR="00E6722F" w:rsidRPr="00C97908" w:rsidRDefault="00E6722F" w:rsidP="00E01ECD">
            <w:pPr>
              <w:jc w:val="center"/>
              <w:rPr>
                <w:sz w:val="16"/>
                <w:szCs w:val="16"/>
                <w:lang w:val="en-US"/>
              </w:rPr>
            </w:pPr>
            <w:r w:rsidRPr="00C97908">
              <w:rPr>
                <w:sz w:val="16"/>
                <w:szCs w:val="16"/>
                <w:lang w:val="en-US"/>
              </w:rPr>
              <w:t>3,343</w:t>
            </w:r>
          </w:p>
        </w:tc>
      </w:tr>
      <w:tr w:rsidR="00E6722F" w:rsidRPr="00B40365" w14:paraId="11248B9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1D892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D22FED2" w14:textId="77777777" w:rsidR="00E6722F" w:rsidRPr="00B40365" w:rsidRDefault="00E6722F" w:rsidP="00E01EC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4296A8EA" w14:textId="77777777" w:rsidR="00E6722F" w:rsidRPr="00C97908" w:rsidRDefault="00E6722F" w:rsidP="00E01EC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28DADEC5"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FA0E32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A37938F" w14:textId="77777777" w:rsidR="00E6722F" w:rsidRPr="00C97908" w:rsidRDefault="00E6722F" w:rsidP="00E01ECD">
            <w:pPr>
              <w:jc w:val="center"/>
              <w:rPr>
                <w:sz w:val="16"/>
                <w:szCs w:val="16"/>
                <w:lang w:val="en-US"/>
              </w:rPr>
            </w:pPr>
            <w:r w:rsidRPr="00C97908">
              <w:rPr>
                <w:sz w:val="16"/>
                <w:szCs w:val="16"/>
                <w:lang w:val="en-US"/>
              </w:rPr>
              <w:t>0,014</w:t>
            </w:r>
          </w:p>
        </w:tc>
      </w:tr>
      <w:tr w:rsidR="00E6722F" w:rsidRPr="00B40365" w14:paraId="041B601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B49D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1C82DD" w14:textId="77777777" w:rsidR="00E6722F" w:rsidRPr="00B40365" w:rsidRDefault="00E6722F" w:rsidP="00E01EC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4ED5363F" w14:textId="77777777" w:rsidR="00E6722F" w:rsidRPr="00C97908" w:rsidRDefault="00E6722F" w:rsidP="00E01EC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48EE02F"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83B47F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75457160" w14:textId="77777777" w:rsidR="00E6722F" w:rsidRPr="00C97908" w:rsidRDefault="00E6722F" w:rsidP="00E01ECD">
            <w:pPr>
              <w:jc w:val="center"/>
              <w:rPr>
                <w:sz w:val="16"/>
                <w:szCs w:val="16"/>
                <w:lang w:val="en-US"/>
              </w:rPr>
            </w:pPr>
            <w:r w:rsidRPr="00C97908">
              <w:rPr>
                <w:sz w:val="16"/>
                <w:szCs w:val="16"/>
                <w:lang w:val="en-US"/>
              </w:rPr>
              <w:t>0,005</w:t>
            </w:r>
          </w:p>
        </w:tc>
      </w:tr>
      <w:tr w:rsidR="00E6722F" w:rsidRPr="00B40365" w14:paraId="67E80A9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433CA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79F59C"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8D02495"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741849D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D56B2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14:paraId="307DDF30" w14:textId="77777777" w:rsidR="00E6722F" w:rsidRPr="00C97908" w:rsidRDefault="00E6722F" w:rsidP="00E01ECD">
            <w:pPr>
              <w:jc w:val="center"/>
              <w:rPr>
                <w:sz w:val="16"/>
                <w:szCs w:val="16"/>
                <w:lang w:val="en-US"/>
              </w:rPr>
            </w:pPr>
            <w:r w:rsidRPr="00C97908">
              <w:rPr>
                <w:sz w:val="16"/>
                <w:szCs w:val="16"/>
                <w:lang w:val="en-US"/>
              </w:rPr>
              <w:t>0,088</w:t>
            </w:r>
          </w:p>
        </w:tc>
      </w:tr>
      <w:tr w:rsidR="00E6722F" w:rsidRPr="009B70F2" w14:paraId="7722520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EBB1CD" w14:textId="77777777" w:rsidR="00E6722F" w:rsidRPr="005E2CA0" w:rsidRDefault="00E6722F" w:rsidP="00E01ECD">
            <w:pPr>
              <w:jc w:val="center"/>
              <w:rPr>
                <w:b/>
                <w:bCs/>
                <w:sz w:val="22"/>
                <w:szCs w:val="22"/>
                <w:lang w:val="en-US"/>
              </w:rPr>
            </w:pPr>
            <w:r w:rsidRPr="005E2CA0">
              <w:rPr>
                <w:b/>
                <w:bCs/>
                <w:sz w:val="22"/>
                <w:szCs w:val="22"/>
                <w:lang w:val="en-US"/>
              </w:rPr>
              <w:lastRenderedPageBreak/>
              <w:t>309</w:t>
            </w:r>
          </w:p>
        </w:tc>
        <w:tc>
          <w:tcPr>
            <w:tcW w:w="1402" w:type="dxa"/>
            <w:gridSpan w:val="3"/>
            <w:tcBorders>
              <w:top w:val="single" w:sz="4" w:space="0" w:color="auto"/>
              <w:bottom w:val="single" w:sz="4" w:space="0" w:color="auto"/>
            </w:tcBorders>
            <w:vAlign w:val="center"/>
          </w:tcPr>
          <w:p w14:paraId="2C10E8FB"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1FC6A10E" w14:textId="77777777" w:rsidR="00E6722F" w:rsidRPr="005E2CA0" w:rsidRDefault="00E6722F" w:rsidP="00E01ECD">
            <w:pPr>
              <w:rPr>
                <w:b/>
                <w:bCs/>
                <w:sz w:val="2"/>
                <w:szCs w:val="2"/>
                <w:lang w:val="en-US"/>
              </w:rPr>
            </w:pPr>
            <w:r w:rsidRPr="005E2CA0">
              <w:rPr>
                <w:b/>
                <w:bCs/>
                <w:sz w:val="22"/>
                <w:szCs w:val="22"/>
                <w:lang w:val="en-US"/>
              </w:rPr>
              <w:t>Cablu VVGng LS 3x2.5 mm2</w:t>
            </w:r>
          </w:p>
          <w:p w14:paraId="221D4E9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95C8251"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D00559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0E12900" w14:textId="77777777" w:rsidR="00E6722F" w:rsidRPr="005E2CA0" w:rsidRDefault="00E6722F" w:rsidP="00E01ECD">
            <w:pPr>
              <w:jc w:val="center"/>
              <w:rPr>
                <w:b/>
                <w:bCs/>
                <w:sz w:val="22"/>
                <w:szCs w:val="22"/>
                <w:lang w:val="en-US"/>
              </w:rPr>
            </w:pPr>
            <w:r w:rsidRPr="005E2CA0">
              <w:rPr>
                <w:b/>
                <w:bCs/>
                <w:sz w:val="22"/>
                <w:szCs w:val="22"/>
                <w:lang w:val="en-US"/>
              </w:rPr>
              <w:t>27,400</w:t>
            </w:r>
          </w:p>
          <w:p w14:paraId="78EEAAFB" w14:textId="77777777" w:rsidR="00E6722F" w:rsidRPr="009B70F2" w:rsidRDefault="00E6722F" w:rsidP="00E01ECD">
            <w:pPr>
              <w:jc w:val="center"/>
              <w:rPr>
                <w:sz w:val="2"/>
                <w:szCs w:val="2"/>
                <w:lang w:val="en-US"/>
              </w:rPr>
            </w:pPr>
          </w:p>
        </w:tc>
      </w:tr>
      <w:tr w:rsidR="00E6722F" w:rsidRPr="00B40365" w14:paraId="60EA0B9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B281B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27C803" w14:textId="77777777" w:rsidR="00E6722F" w:rsidRPr="00B40365" w:rsidRDefault="00E6722F" w:rsidP="00E01ECD">
            <w:pPr>
              <w:jc w:val="center"/>
              <w:rPr>
                <w:sz w:val="16"/>
                <w:szCs w:val="16"/>
                <w:lang w:val="en-US"/>
              </w:rPr>
            </w:pPr>
            <w:r w:rsidRPr="00B40365">
              <w:rPr>
                <w:sz w:val="16"/>
                <w:szCs w:val="16"/>
                <w:lang w:val="en-US"/>
              </w:rPr>
              <w:t>600943</w:t>
            </w:r>
          </w:p>
        </w:tc>
        <w:tc>
          <w:tcPr>
            <w:tcW w:w="4366" w:type="dxa"/>
            <w:gridSpan w:val="4"/>
            <w:tcBorders>
              <w:top w:val="nil"/>
              <w:bottom w:val="single" w:sz="2" w:space="0" w:color="auto"/>
            </w:tcBorders>
            <w:vAlign w:val="center"/>
          </w:tcPr>
          <w:p w14:paraId="6A30F646" w14:textId="77777777" w:rsidR="00E6722F" w:rsidRPr="00C97908" w:rsidRDefault="00E6722F" w:rsidP="00E01ECD">
            <w:pPr>
              <w:rPr>
                <w:sz w:val="16"/>
                <w:szCs w:val="16"/>
                <w:lang w:val="en-US"/>
              </w:rPr>
            </w:pPr>
            <w:r w:rsidRPr="00C97908">
              <w:rPr>
                <w:sz w:val="16"/>
                <w:szCs w:val="16"/>
                <w:lang w:val="en-US"/>
              </w:rPr>
              <w:t>Cablu VVGng LS 3x2.5 mm2</w:t>
            </w:r>
          </w:p>
        </w:tc>
        <w:tc>
          <w:tcPr>
            <w:tcW w:w="1021" w:type="dxa"/>
            <w:gridSpan w:val="3"/>
            <w:tcBorders>
              <w:top w:val="nil"/>
              <w:bottom w:val="single" w:sz="2" w:space="0" w:color="auto"/>
            </w:tcBorders>
            <w:vAlign w:val="center"/>
          </w:tcPr>
          <w:p w14:paraId="7364DDCD"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F9E03C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C0397F9" w14:textId="77777777" w:rsidR="00E6722F" w:rsidRPr="00C97908" w:rsidRDefault="00E6722F" w:rsidP="00E01ECD">
            <w:pPr>
              <w:jc w:val="center"/>
              <w:rPr>
                <w:sz w:val="16"/>
                <w:szCs w:val="16"/>
                <w:lang w:val="en-US"/>
              </w:rPr>
            </w:pPr>
            <w:r w:rsidRPr="00C97908">
              <w:rPr>
                <w:sz w:val="16"/>
                <w:szCs w:val="16"/>
                <w:lang w:val="en-US"/>
              </w:rPr>
              <w:t>27,40</w:t>
            </w:r>
          </w:p>
        </w:tc>
      </w:tr>
      <w:tr w:rsidR="00E6722F" w:rsidRPr="009B70F2" w14:paraId="6F48088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CB7B7F" w14:textId="77777777" w:rsidR="00E6722F" w:rsidRPr="005E2CA0" w:rsidRDefault="00E6722F" w:rsidP="00E01ECD">
            <w:pPr>
              <w:jc w:val="center"/>
              <w:rPr>
                <w:b/>
                <w:bCs/>
                <w:sz w:val="22"/>
                <w:szCs w:val="22"/>
                <w:lang w:val="en-US"/>
              </w:rPr>
            </w:pPr>
            <w:r w:rsidRPr="005E2CA0">
              <w:rPr>
                <w:b/>
                <w:bCs/>
                <w:sz w:val="22"/>
                <w:szCs w:val="22"/>
                <w:lang w:val="en-US"/>
              </w:rPr>
              <w:t>310</w:t>
            </w:r>
          </w:p>
        </w:tc>
        <w:tc>
          <w:tcPr>
            <w:tcW w:w="1402" w:type="dxa"/>
            <w:gridSpan w:val="3"/>
            <w:tcBorders>
              <w:top w:val="single" w:sz="4" w:space="0" w:color="auto"/>
              <w:bottom w:val="single" w:sz="4" w:space="0" w:color="auto"/>
            </w:tcBorders>
            <w:vAlign w:val="center"/>
          </w:tcPr>
          <w:p w14:paraId="524D703B" w14:textId="77777777" w:rsidR="00E6722F" w:rsidRPr="005E2CA0" w:rsidRDefault="00E6722F" w:rsidP="00E01ECD">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7FD77101" w14:textId="77777777" w:rsidR="00E6722F" w:rsidRPr="005E2CA0" w:rsidRDefault="00E6722F" w:rsidP="00E01ECD">
            <w:pPr>
              <w:rPr>
                <w:b/>
                <w:bCs/>
                <w:sz w:val="2"/>
                <w:szCs w:val="2"/>
                <w:lang w:val="en-US"/>
              </w:rPr>
            </w:pPr>
            <w:r w:rsidRPr="005E2CA0">
              <w:rPr>
                <w:b/>
                <w:bCs/>
                <w:sz w:val="22"/>
                <w:szCs w:val="22"/>
                <w:lang w:val="en-US"/>
              </w:rPr>
              <w:t>Introducerea conductorilor in tevi si furtunuri pozate: sectiune sumara pina la 6 mm2</w:t>
            </w:r>
          </w:p>
          <w:p w14:paraId="071730F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FBD77E0" w14:textId="77777777" w:rsidR="00E6722F" w:rsidRPr="005E2CA0" w:rsidRDefault="00E6722F" w:rsidP="00E01EC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2AC9C8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2FE8E55" w14:textId="77777777" w:rsidR="00E6722F" w:rsidRPr="005E2CA0" w:rsidRDefault="00E6722F" w:rsidP="00E01ECD">
            <w:pPr>
              <w:jc w:val="center"/>
              <w:rPr>
                <w:b/>
                <w:bCs/>
                <w:sz w:val="22"/>
                <w:szCs w:val="22"/>
                <w:lang w:val="en-US"/>
              </w:rPr>
            </w:pPr>
            <w:r w:rsidRPr="005E2CA0">
              <w:rPr>
                <w:b/>
                <w:bCs/>
                <w:sz w:val="22"/>
                <w:szCs w:val="22"/>
                <w:lang w:val="en-US"/>
              </w:rPr>
              <w:t>0,450</w:t>
            </w:r>
          </w:p>
          <w:p w14:paraId="2AA74D2A" w14:textId="77777777" w:rsidR="00E6722F" w:rsidRPr="009B70F2" w:rsidRDefault="00E6722F" w:rsidP="00E01ECD">
            <w:pPr>
              <w:jc w:val="center"/>
              <w:rPr>
                <w:sz w:val="2"/>
                <w:szCs w:val="2"/>
                <w:lang w:val="en-US"/>
              </w:rPr>
            </w:pPr>
          </w:p>
        </w:tc>
      </w:tr>
      <w:tr w:rsidR="00E6722F" w:rsidRPr="00B40365" w14:paraId="68CE586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7B9C0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61C8324"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EDFDF6F"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D8B799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C5898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6,740</w:t>
            </w:r>
          </w:p>
        </w:tc>
        <w:tc>
          <w:tcPr>
            <w:tcW w:w="1559" w:type="dxa"/>
            <w:gridSpan w:val="2"/>
            <w:tcBorders>
              <w:top w:val="nil"/>
              <w:bottom w:val="single" w:sz="2" w:space="0" w:color="auto"/>
            </w:tcBorders>
            <w:vAlign w:val="center"/>
          </w:tcPr>
          <w:p w14:paraId="4738CAF1" w14:textId="77777777" w:rsidR="00E6722F" w:rsidRPr="00C97908" w:rsidRDefault="00E6722F" w:rsidP="00E01ECD">
            <w:pPr>
              <w:jc w:val="center"/>
              <w:rPr>
                <w:sz w:val="16"/>
                <w:szCs w:val="16"/>
                <w:lang w:val="en-US"/>
              </w:rPr>
            </w:pPr>
            <w:r w:rsidRPr="00C97908">
              <w:rPr>
                <w:sz w:val="16"/>
                <w:szCs w:val="16"/>
                <w:lang w:val="en-US"/>
              </w:rPr>
              <w:t>3,033</w:t>
            </w:r>
          </w:p>
        </w:tc>
      </w:tr>
      <w:tr w:rsidR="00E6722F" w:rsidRPr="00B40365" w14:paraId="06A7969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22C4A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E02FD1" w14:textId="77777777" w:rsidR="00E6722F" w:rsidRPr="00B40365" w:rsidRDefault="00E6722F" w:rsidP="00E01ECD">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4A9707EB" w14:textId="77777777" w:rsidR="00E6722F" w:rsidRPr="00C97908" w:rsidRDefault="00E6722F" w:rsidP="00E01ECD">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1F17958B"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6D0C0C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71814100" w14:textId="77777777" w:rsidR="00E6722F" w:rsidRPr="00C97908" w:rsidRDefault="00E6722F" w:rsidP="00E01ECD">
            <w:pPr>
              <w:jc w:val="center"/>
              <w:rPr>
                <w:sz w:val="16"/>
                <w:szCs w:val="16"/>
                <w:lang w:val="en-US"/>
              </w:rPr>
            </w:pPr>
            <w:r w:rsidRPr="00C97908">
              <w:rPr>
                <w:sz w:val="16"/>
                <w:szCs w:val="16"/>
                <w:lang w:val="en-US"/>
              </w:rPr>
              <w:t>0,00</w:t>
            </w:r>
          </w:p>
        </w:tc>
      </w:tr>
      <w:tr w:rsidR="00E6722F" w:rsidRPr="00B40365" w14:paraId="3AE46D9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49B10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418D832" w14:textId="77777777" w:rsidR="00E6722F" w:rsidRPr="00B40365" w:rsidRDefault="00E6722F" w:rsidP="00E01EC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382AC5AA" w14:textId="77777777" w:rsidR="00E6722F" w:rsidRPr="00C97908" w:rsidRDefault="00E6722F" w:rsidP="00E01EC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BEDD9E1"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CC85B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1733D7A4" w14:textId="77777777" w:rsidR="00E6722F" w:rsidRPr="00C97908" w:rsidRDefault="00E6722F" w:rsidP="00E01ECD">
            <w:pPr>
              <w:jc w:val="center"/>
              <w:rPr>
                <w:sz w:val="16"/>
                <w:szCs w:val="16"/>
                <w:lang w:val="en-US"/>
              </w:rPr>
            </w:pPr>
            <w:r w:rsidRPr="00C97908">
              <w:rPr>
                <w:sz w:val="16"/>
                <w:szCs w:val="16"/>
                <w:lang w:val="en-US"/>
              </w:rPr>
              <w:t>0,009</w:t>
            </w:r>
          </w:p>
        </w:tc>
      </w:tr>
      <w:tr w:rsidR="00E6722F" w:rsidRPr="00B40365" w14:paraId="1BF5311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D30D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4579306" w14:textId="77777777" w:rsidR="00E6722F" w:rsidRPr="00B40365" w:rsidRDefault="00E6722F" w:rsidP="00E01EC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5EB05519" w14:textId="77777777" w:rsidR="00E6722F" w:rsidRPr="00C97908" w:rsidRDefault="00E6722F" w:rsidP="00E01EC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2DBD8D1B"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BDB034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7C1A672D" w14:textId="77777777" w:rsidR="00E6722F" w:rsidRPr="00C97908" w:rsidRDefault="00E6722F" w:rsidP="00E01ECD">
            <w:pPr>
              <w:jc w:val="center"/>
              <w:rPr>
                <w:sz w:val="16"/>
                <w:szCs w:val="16"/>
                <w:lang w:val="en-US"/>
              </w:rPr>
            </w:pPr>
            <w:r w:rsidRPr="00C97908">
              <w:rPr>
                <w:sz w:val="16"/>
                <w:szCs w:val="16"/>
                <w:lang w:val="en-US"/>
              </w:rPr>
              <w:t>0,14</w:t>
            </w:r>
          </w:p>
        </w:tc>
      </w:tr>
      <w:tr w:rsidR="00E6722F" w:rsidRPr="00B40365" w14:paraId="458E523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6A2AD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FA0C8B" w14:textId="77777777" w:rsidR="00E6722F" w:rsidRPr="00B40365" w:rsidRDefault="00E6722F" w:rsidP="00E01EC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12BFD7D6" w14:textId="77777777" w:rsidR="00E6722F" w:rsidRPr="00C97908" w:rsidRDefault="00E6722F" w:rsidP="00E01EC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64C7EE14"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5055E1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19F7769E" w14:textId="77777777" w:rsidR="00E6722F" w:rsidRPr="00C97908" w:rsidRDefault="00E6722F" w:rsidP="00E01ECD">
            <w:pPr>
              <w:jc w:val="center"/>
              <w:rPr>
                <w:sz w:val="16"/>
                <w:szCs w:val="16"/>
                <w:lang w:val="en-US"/>
              </w:rPr>
            </w:pPr>
            <w:r w:rsidRPr="00C97908">
              <w:rPr>
                <w:sz w:val="16"/>
                <w:szCs w:val="16"/>
                <w:lang w:val="en-US"/>
              </w:rPr>
              <w:t>0,36</w:t>
            </w:r>
          </w:p>
        </w:tc>
      </w:tr>
      <w:tr w:rsidR="00E6722F" w:rsidRPr="00B40365" w14:paraId="4CFC671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F487A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306028A"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89C4A5C"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1EDDB0A6"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CE824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4268E3EA" w14:textId="77777777" w:rsidR="00E6722F" w:rsidRPr="00C97908" w:rsidRDefault="00E6722F" w:rsidP="00E01ECD">
            <w:pPr>
              <w:jc w:val="center"/>
              <w:rPr>
                <w:sz w:val="16"/>
                <w:szCs w:val="16"/>
                <w:lang w:val="en-US"/>
              </w:rPr>
            </w:pPr>
            <w:r w:rsidRPr="00C97908">
              <w:rPr>
                <w:sz w:val="16"/>
                <w:szCs w:val="16"/>
                <w:lang w:val="en-US"/>
              </w:rPr>
              <w:t>5,49</w:t>
            </w:r>
          </w:p>
        </w:tc>
      </w:tr>
      <w:tr w:rsidR="00E6722F" w:rsidRPr="00B40365" w14:paraId="28B4BD1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0BCA7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162899A" w14:textId="77777777" w:rsidR="00E6722F" w:rsidRPr="00B40365" w:rsidRDefault="00E6722F" w:rsidP="00E01EC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3C459B08" w14:textId="77777777" w:rsidR="00E6722F" w:rsidRPr="00C97908" w:rsidRDefault="00E6722F" w:rsidP="00E01EC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555963B0"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1523DD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2B1A3D77" w14:textId="77777777" w:rsidR="00E6722F" w:rsidRPr="00C97908" w:rsidRDefault="00E6722F" w:rsidP="00E01ECD">
            <w:pPr>
              <w:jc w:val="center"/>
              <w:rPr>
                <w:sz w:val="16"/>
                <w:szCs w:val="16"/>
                <w:lang w:val="en-US"/>
              </w:rPr>
            </w:pPr>
            <w:r w:rsidRPr="00C97908">
              <w:rPr>
                <w:sz w:val="16"/>
                <w:szCs w:val="16"/>
                <w:lang w:val="en-US"/>
              </w:rPr>
              <w:t>0,022</w:t>
            </w:r>
          </w:p>
        </w:tc>
      </w:tr>
      <w:tr w:rsidR="00E6722F" w:rsidRPr="00B40365" w14:paraId="5C6848A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C72AC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BC0945E" w14:textId="77777777" w:rsidR="00E6722F" w:rsidRPr="00B40365" w:rsidRDefault="00E6722F" w:rsidP="00E01EC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608BAF5" w14:textId="77777777" w:rsidR="00E6722F" w:rsidRPr="00C97908" w:rsidRDefault="00E6722F" w:rsidP="00E01EC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07F9168F"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9E31F5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19368A67" w14:textId="77777777" w:rsidR="00E6722F" w:rsidRPr="00C97908" w:rsidRDefault="00E6722F" w:rsidP="00E01ECD">
            <w:pPr>
              <w:jc w:val="center"/>
              <w:rPr>
                <w:sz w:val="16"/>
                <w:szCs w:val="16"/>
                <w:lang w:val="en-US"/>
              </w:rPr>
            </w:pPr>
            <w:r w:rsidRPr="00C97908">
              <w:rPr>
                <w:sz w:val="16"/>
                <w:szCs w:val="16"/>
                <w:lang w:val="en-US"/>
              </w:rPr>
              <w:t>0,009</w:t>
            </w:r>
          </w:p>
        </w:tc>
      </w:tr>
      <w:tr w:rsidR="00E6722F" w:rsidRPr="00B40365" w14:paraId="6450455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7906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82B6435"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3B02636"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7B6C11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1AFA5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14:paraId="3B025A55" w14:textId="77777777" w:rsidR="00E6722F" w:rsidRPr="00C97908" w:rsidRDefault="00E6722F" w:rsidP="00E01ECD">
            <w:pPr>
              <w:jc w:val="center"/>
              <w:rPr>
                <w:sz w:val="16"/>
                <w:szCs w:val="16"/>
                <w:lang w:val="en-US"/>
              </w:rPr>
            </w:pPr>
            <w:r w:rsidRPr="00C97908">
              <w:rPr>
                <w:sz w:val="16"/>
                <w:szCs w:val="16"/>
                <w:lang w:val="en-US"/>
              </w:rPr>
              <w:t>0,072</w:t>
            </w:r>
          </w:p>
        </w:tc>
      </w:tr>
      <w:tr w:rsidR="00E6722F" w:rsidRPr="009B70F2" w14:paraId="3608B3B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813255" w14:textId="77777777" w:rsidR="00E6722F" w:rsidRPr="005E2CA0" w:rsidRDefault="00E6722F" w:rsidP="00E01ECD">
            <w:pPr>
              <w:jc w:val="center"/>
              <w:rPr>
                <w:b/>
                <w:bCs/>
                <w:sz w:val="22"/>
                <w:szCs w:val="22"/>
                <w:lang w:val="en-US"/>
              </w:rPr>
            </w:pPr>
            <w:r w:rsidRPr="005E2CA0">
              <w:rPr>
                <w:b/>
                <w:bCs/>
                <w:sz w:val="22"/>
                <w:szCs w:val="22"/>
                <w:lang w:val="en-US"/>
              </w:rPr>
              <w:t>311</w:t>
            </w:r>
          </w:p>
        </w:tc>
        <w:tc>
          <w:tcPr>
            <w:tcW w:w="1402" w:type="dxa"/>
            <w:gridSpan w:val="3"/>
            <w:tcBorders>
              <w:top w:val="single" w:sz="4" w:space="0" w:color="auto"/>
              <w:bottom w:val="single" w:sz="4" w:space="0" w:color="auto"/>
            </w:tcBorders>
            <w:vAlign w:val="center"/>
          </w:tcPr>
          <w:p w14:paraId="5574E043"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7FCC4E11" w14:textId="77777777" w:rsidR="00E6722F" w:rsidRPr="005E2CA0" w:rsidRDefault="00E6722F" w:rsidP="00E01ECD">
            <w:pPr>
              <w:rPr>
                <w:b/>
                <w:bCs/>
                <w:sz w:val="2"/>
                <w:szCs w:val="2"/>
                <w:lang w:val="en-US"/>
              </w:rPr>
            </w:pPr>
            <w:r w:rsidRPr="005E2CA0">
              <w:rPr>
                <w:b/>
                <w:bCs/>
                <w:sz w:val="22"/>
                <w:szCs w:val="22"/>
                <w:lang w:val="en-US"/>
              </w:rPr>
              <w:t>Cablu VVGng LS 3x1.5 mm2</w:t>
            </w:r>
          </w:p>
          <w:p w14:paraId="5BDBD94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C2CA4B6"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7B79B0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9C25ABD" w14:textId="77777777" w:rsidR="00E6722F" w:rsidRPr="005E2CA0" w:rsidRDefault="00E6722F" w:rsidP="00E01ECD">
            <w:pPr>
              <w:jc w:val="center"/>
              <w:rPr>
                <w:b/>
                <w:bCs/>
                <w:sz w:val="22"/>
                <w:szCs w:val="22"/>
                <w:lang w:val="en-US"/>
              </w:rPr>
            </w:pPr>
            <w:r w:rsidRPr="005E2CA0">
              <w:rPr>
                <w:b/>
                <w:bCs/>
                <w:sz w:val="22"/>
                <w:szCs w:val="22"/>
                <w:lang w:val="en-US"/>
              </w:rPr>
              <w:t>45,000</w:t>
            </w:r>
          </w:p>
          <w:p w14:paraId="101FFBB9" w14:textId="77777777" w:rsidR="00E6722F" w:rsidRPr="009B70F2" w:rsidRDefault="00E6722F" w:rsidP="00E01ECD">
            <w:pPr>
              <w:jc w:val="center"/>
              <w:rPr>
                <w:sz w:val="2"/>
                <w:szCs w:val="2"/>
                <w:lang w:val="en-US"/>
              </w:rPr>
            </w:pPr>
          </w:p>
        </w:tc>
      </w:tr>
      <w:tr w:rsidR="00E6722F" w:rsidRPr="00B40365" w14:paraId="7124184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E410B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62C32D" w14:textId="77777777" w:rsidR="00E6722F" w:rsidRPr="00B40365" w:rsidRDefault="00E6722F" w:rsidP="00E01ECD">
            <w:pPr>
              <w:jc w:val="center"/>
              <w:rPr>
                <w:sz w:val="16"/>
                <w:szCs w:val="16"/>
                <w:lang w:val="en-US"/>
              </w:rPr>
            </w:pPr>
            <w:r w:rsidRPr="00B40365">
              <w:rPr>
                <w:sz w:val="16"/>
                <w:szCs w:val="16"/>
                <w:lang w:val="en-US"/>
              </w:rPr>
              <w:t>600945</w:t>
            </w:r>
          </w:p>
        </w:tc>
        <w:tc>
          <w:tcPr>
            <w:tcW w:w="4366" w:type="dxa"/>
            <w:gridSpan w:val="4"/>
            <w:tcBorders>
              <w:top w:val="nil"/>
              <w:bottom w:val="single" w:sz="2" w:space="0" w:color="auto"/>
            </w:tcBorders>
            <w:vAlign w:val="center"/>
          </w:tcPr>
          <w:p w14:paraId="45E68F1B" w14:textId="77777777" w:rsidR="00E6722F" w:rsidRPr="00C97908" w:rsidRDefault="00E6722F" w:rsidP="00E01ECD">
            <w:pPr>
              <w:rPr>
                <w:sz w:val="16"/>
                <w:szCs w:val="16"/>
                <w:lang w:val="en-US"/>
              </w:rPr>
            </w:pPr>
            <w:r w:rsidRPr="00C97908">
              <w:rPr>
                <w:sz w:val="16"/>
                <w:szCs w:val="16"/>
                <w:lang w:val="en-US"/>
              </w:rPr>
              <w:t>Cablu VVGng LS 3x1.5 mm2</w:t>
            </w:r>
          </w:p>
        </w:tc>
        <w:tc>
          <w:tcPr>
            <w:tcW w:w="1021" w:type="dxa"/>
            <w:gridSpan w:val="3"/>
            <w:tcBorders>
              <w:top w:val="nil"/>
              <w:bottom w:val="single" w:sz="2" w:space="0" w:color="auto"/>
            </w:tcBorders>
            <w:vAlign w:val="center"/>
          </w:tcPr>
          <w:p w14:paraId="390CDF18"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DD75ED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A5EC7CF" w14:textId="77777777" w:rsidR="00E6722F" w:rsidRPr="00C97908" w:rsidRDefault="00E6722F" w:rsidP="00E01ECD">
            <w:pPr>
              <w:jc w:val="center"/>
              <w:rPr>
                <w:sz w:val="16"/>
                <w:szCs w:val="16"/>
                <w:lang w:val="en-US"/>
              </w:rPr>
            </w:pPr>
            <w:r w:rsidRPr="00C97908">
              <w:rPr>
                <w:sz w:val="16"/>
                <w:szCs w:val="16"/>
                <w:lang w:val="en-US"/>
              </w:rPr>
              <w:t>45,00</w:t>
            </w:r>
          </w:p>
        </w:tc>
      </w:tr>
      <w:tr w:rsidR="00E6722F" w:rsidRPr="009B70F2" w14:paraId="0E3E2BD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C451F5" w14:textId="77777777" w:rsidR="00E6722F" w:rsidRPr="005E2CA0" w:rsidRDefault="00E6722F" w:rsidP="00E01ECD">
            <w:pPr>
              <w:jc w:val="center"/>
              <w:rPr>
                <w:b/>
                <w:bCs/>
                <w:sz w:val="22"/>
                <w:szCs w:val="22"/>
                <w:lang w:val="en-US"/>
              </w:rPr>
            </w:pPr>
            <w:r w:rsidRPr="005E2CA0">
              <w:rPr>
                <w:b/>
                <w:bCs/>
                <w:sz w:val="22"/>
                <w:szCs w:val="22"/>
                <w:lang w:val="en-US"/>
              </w:rPr>
              <w:t>312</w:t>
            </w:r>
          </w:p>
        </w:tc>
        <w:tc>
          <w:tcPr>
            <w:tcW w:w="1402" w:type="dxa"/>
            <w:gridSpan w:val="3"/>
            <w:tcBorders>
              <w:top w:val="single" w:sz="4" w:space="0" w:color="auto"/>
              <w:bottom w:val="single" w:sz="4" w:space="0" w:color="auto"/>
            </w:tcBorders>
            <w:vAlign w:val="center"/>
          </w:tcPr>
          <w:p w14:paraId="5688E8B6" w14:textId="77777777" w:rsidR="00E6722F" w:rsidRPr="005E2CA0" w:rsidRDefault="00E6722F" w:rsidP="00E01ECD">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5D547D9C" w14:textId="77777777" w:rsidR="00E6722F" w:rsidRPr="005E2CA0" w:rsidRDefault="00E6722F" w:rsidP="00E01ECD">
            <w:pPr>
              <w:rPr>
                <w:b/>
                <w:bCs/>
                <w:sz w:val="2"/>
                <w:szCs w:val="2"/>
                <w:lang w:val="en-US"/>
              </w:rPr>
            </w:pPr>
            <w:r w:rsidRPr="005E2CA0">
              <w:rPr>
                <w:b/>
                <w:bCs/>
                <w:sz w:val="22"/>
                <w:szCs w:val="22"/>
                <w:lang w:val="en-US"/>
              </w:rPr>
              <w:t>Teava din vinilplast pe contructii instalate, pe pereti si coloane, fixare cu scoabe, diametru pina la 25 mm</w:t>
            </w:r>
          </w:p>
          <w:p w14:paraId="0D63AE4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42297A4" w14:textId="77777777" w:rsidR="00E6722F" w:rsidRPr="005E2CA0" w:rsidRDefault="00E6722F" w:rsidP="00E01EC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E2035F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4C3E25C" w14:textId="77777777" w:rsidR="00E6722F" w:rsidRPr="005E2CA0" w:rsidRDefault="00E6722F" w:rsidP="00E01ECD">
            <w:pPr>
              <w:jc w:val="center"/>
              <w:rPr>
                <w:b/>
                <w:bCs/>
                <w:sz w:val="22"/>
                <w:szCs w:val="22"/>
                <w:lang w:val="en-US"/>
              </w:rPr>
            </w:pPr>
            <w:r w:rsidRPr="005E2CA0">
              <w:rPr>
                <w:b/>
                <w:bCs/>
                <w:sz w:val="22"/>
                <w:szCs w:val="22"/>
                <w:lang w:val="en-US"/>
              </w:rPr>
              <w:t>0,650</w:t>
            </w:r>
          </w:p>
          <w:p w14:paraId="59CFA6C8" w14:textId="77777777" w:rsidR="00E6722F" w:rsidRPr="009B70F2" w:rsidRDefault="00E6722F" w:rsidP="00E01ECD">
            <w:pPr>
              <w:jc w:val="center"/>
              <w:rPr>
                <w:sz w:val="2"/>
                <w:szCs w:val="2"/>
                <w:lang w:val="en-US"/>
              </w:rPr>
            </w:pPr>
          </w:p>
        </w:tc>
      </w:tr>
      <w:tr w:rsidR="00E6722F" w:rsidRPr="00B40365" w14:paraId="0253367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23864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7E34915"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57764B3"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05F0F1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D33DC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14:paraId="77F4B867" w14:textId="77777777" w:rsidR="00E6722F" w:rsidRPr="00C97908" w:rsidRDefault="00E6722F" w:rsidP="00E01ECD">
            <w:pPr>
              <w:jc w:val="center"/>
              <w:rPr>
                <w:sz w:val="16"/>
                <w:szCs w:val="16"/>
                <w:lang w:val="en-US"/>
              </w:rPr>
            </w:pPr>
            <w:r w:rsidRPr="00C97908">
              <w:rPr>
                <w:sz w:val="16"/>
                <w:szCs w:val="16"/>
                <w:lang w:val="en-US"/>
              </w:rPr>
              <w:t>15,47</w:t>
            </w:r>
          </w:p>
        </w:tc>
      </w:tr>
      <w:tr w:rsidR="00E6722F" w:rsidRPr="00B40365" w14:paraId="486535A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5D2E3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C23280" w14:textId="77777777" w:rsidR="00E6722F" w:rsidRPr="00B40365" w:rsidRDefault="00E6722F" w:rsidP="00E01EC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5718060E" w14:textId="77777777" w:rsidR="00E6722F" w:rsidRPr="00C97908" w:rsidRDefault="00E6722F" w:rsidP="00E01EC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4FAD31B5"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258D8C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65820776" w14:textId="77777777" w:rsidR="00E6722F" w:rsidRPr="00C97908" w:rsidRDefault="00E6722F" w:rsidP="00E01ECD">
            <w:pPr>
              <w:jc w:val="center"/>
              <w:rPr>
                <w:sz w:val="16"/>
                <w:szCs w:val="16"/>
                <w:lang w:val="en-US"/>
              </w:rPr>
            </w:pPr>
            <w:r w:rsidRPr="00C97908">
              <w:rPr>
                <w:sz w:val="16"/>
                <w:szCs w:val="16"/>
                <w:lang w:val="en-US"/>
              </w:rPr>
              <w:t>0,001</w:t>
            </w:r>
          </w:p>
        </w:tc>
      </w:tr>
      <w:tr w:rsidR="00E6722F" w:rsidRPr="00B40365" w14:paraId="32CE532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7FDD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C620776" w14:textId="77777777" w:rsidR="00E6722F" w:rsidRPr="00B40365" w:rsidRDefault="00E6722F" w:rsidP="00E01EC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47C4F223" w14:textId="77777777" w:rsidR="00E6722F" w:rsidRPr="00C97908" w:rsidRDefault="00E6722F" w:rsidP="00E01EC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698A125D"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0EF57F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14:paraId="290EAB4C" w14:textId="77777777" w:rsidR="00E6722F" w:rsidRPr="00C97908" w:rsidRDefault="00E6722F" w:rsidP="00E01ECD">
            <w:pPr>
              <w:jc w:val="center"/>
              <w:rPr>
                <w:sz w:val="16"/>
                <w:szCs w:val="16"/>
                <w:lang w:val="en-US"/>
              </w:rPr>
            </w:pPr>
            <w:r w:rsidRPr="00C97908">
              <w:rPr>
                <w:sz w:val="16"/>
                <w:szCs w:val="16"/>
                <w:lang w:val="en-US"/>
              </w:rPr>
              <w:t>8,71</w:t>
            </w:r>
          </w:p>
        </w:tc>
      </w:tr>
      <w:tr w:rsidR="00E6722F" w:rsidRPr="00B40365" w14:paraId="7C533D1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59097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CDBFB9" w14:textId="77777777" w:rsidR="00E6722F" w:rsidRPr="00B40365" w:rsidRDefault="00E6722F" w:rsidP="00E01EC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0A4108B5" w14:textId="77777777" w:rsidR="00E6722F" w:rsidRPr="00C97908" w:rsidRDefault="00E6722F" w:rsidP="00E01EC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7BF7BBD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ED971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5AC96C79" w14:textId="77777777" w:rsidR="00E6722F" w:rsidRPr="00C97908" w:rsidRDefault="00E6722F" w:rsidP="00E01ECD">
            <w:pPr>
              <w:jc w:val="center"/>
              <w:rPr>
                <w:sz w:val="16"/>
                <w:szCs w:val="16"/>
                <w:lang w:val="en-US"/>
              </w:rPr>
            </w:pPr>
            <w:r w:rsidRPr="00C97908">
              <w:rPr>
                <w:sz w:val="16"/>
                <w:szCs w:val="16"/>
                <w:lang w:val="en-US"/>
              </w:rPr>
              <w:t>0,13</w:t>
            </w:r>
          </w:p>
        </w:tc>
      </w:tr>
      <w:tr w:rsidR="00E6722F" w:rsidRPr="00B40365" w14:paraId="66BAED9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5C759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618565C" w14:textId="77777777" w:rsidR="00E6722F" w:rsidRPr="00B40365" w:rsidRDefault="00E6722F" w:rsidP="00E01EC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3EB5D0DA" w14:textId="77777777" w:rsidR="00E6722F" w:rsidRPr="00C97908" w:rsidRDefault="00E6722F" w:rsidP="00E01EC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601A1555"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3B14B6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3A75D81" w14:textId="77777777" w:rsidR="00E6722F" w:rsidRPr="00C97908" w:rsidRDefault="00E6722F" w:rsidP="00E01ECD">
            <w:pPr>
              <w:jc w:val="center"/>
              <w:rPr>
                <w:sz w:val="16"/>
                <w:szCs w:val="16"/>
                <w:lang w:val="en-US"/>
              </w:rPr>
            </w:pPr>
            <w:r w:rsidRPr="00C97908">
              <w:rPr>
                <w:sz w:val="16"/>
                <w:szCs w:val="16"/>
                <w:lang w:val="en-US"/>
              </w:rPr>
              <w:t>0,65</w:t>
            </w:r>
          </w:p>
        </w:tc>
      </w:tr>
      <w:tr w:rsidR="00E6722F" w:rsidRPr="00B40365" w14:paraId="1272DA8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39778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3AB15F7" w14:textId="77777777" w:rsidR="00E6722F" w:rsidRPr="00B40365" w:rsidRDefault="00E6722F" w:rsidP="00E01EC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457666BE" w14:textId="77777777" w:rsidR="00E6722F" w:rsidRPr="00C97908" w:rsidRDefault="00E6722F" w:rsidP="00E01EC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6A5061D6"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8C62E4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14:paraId="55EA23F9" w14:textId="77777777" w:rsidR="00E6722F" w:rsidRPr="00C97908" w:rsidRDefault="00E6722F" w:rsidP="00E01ECD">
            <w:pPr>
              <w:jc w:val="center"/>
              <w:rPr>
                <w:sz w:val="16"/>
                <w:szCs w:val="16"/>
                <w:lang w:val="en-US"/>
              </w:rPr>
            </w:pPr>
            <w:r w:rsidRPr="00C97908">
              <w:rPr>
                <w:sz w:val="16"/>
                <w:szCs w:val="16"/>
                <w:lang w:val="en-US"/>
              </w:rPr>
              <w:t>4,355</w:t>
            </w:r>
          </w:p>
        </w:tc>
      </w:tr>
      <w:tr w:rsidR="00E6722F" w:rsidRPr="00B40365" w14:paraId="45F8F1F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373DE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14F5362"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0B3ECFD7"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3B81AB0"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E4928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03D60E8D" w14:textId="77777777" w:rsidR="00E6722F" w:rsidRPr="00C97908" w:rsidRDefault="00E6722F" w:rsidP="00E01ECD">
            <w:pPr>
              <w:jc w:val="center"/>
              <w:rPr>
                <w:sz w:val="16"/>
                <w:szCs w:val="16"/>
                <w:lang w:val="en-US"/>
              </w:rPr>
            </w:pPr>
            <w:r w:rsidRPr="00C97908">
              <w:rPr>
                <w:sz w:val="16"/>
                <w:szCs w:val="16"/>
                <w:lang w:val="en-US"/>
              </w:rPr>
              <w:t>11,70</w:t>
            </w:r>
          </w:p>
        </w:tc>
      </w:tr>
      <w:tr w:rsidR="00E6722F" w:rsidRPr="00B40365" w14:paraId="6DC72F9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677A2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C619CF" w14:textId="77777777" w:rsidR="00E6722F" w:rsidRPr="00B40365" w:rsidRDefault="00E6722F" w:rsidP="00E01EC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40D90CEA" w14:textId="77777777" w:rsidR="00E6722F" w:rsidRPr="00C97908" w:rsidRDefault="00E6722F" w:rsidP="00E01EC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61D14A71"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521BE4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14:paraId="6A8E3D01" w14:textId="77777777" w:rsidR="00E6722F" w:rsidRPr="00C97908" w:rsidRDefault="00E6722F" w:rsidP="00E01ECD">
            <w:pPr>
              <w:jc w:val="center"/>
              <w:rPr>
                <w:sz w:val="16"/>
                <w:szCs w:val="16"/>
                <w:lang w:val="en-US"/>
              </w:rPr>
            </w:pPr>
            <w:r w:rsidRPr="00C97908">
              <w:rPr>
                <w:sz w:val="16"/>
                <w:szCs w:val="16"/>
                <w:lang w:val="en-US"/>
              </w:rPr>
              <w:t>1,17</w:t>
            </w:r>
          </w:p>
        </w:tc>
      </w:tr>
      <w:tr w:rsidR="00E6722F" w:rsidRPr="00B40365" w14:paraId="7A30E87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78D69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CC737B" w14:textId="77777777" w:rsidR="00E6722F" w:rsidRPr="00B40365" w:rsidRDefault="00E6722F" w:rsidP="00E01EC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11772ABA" w14:textId="77777777" w:rsidR="00E6722F" w:rsidRPr="00C97908" w:rsidRDefault="00E6722F" w:rsidP="00E01EC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23AECA8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9D912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14:paraId="4ED5C69A" w14:textId="77777777" w:rsidR="00E6722F" w:rsidRPr="00C97908" w:rsidRDefault="00E6722F" w:rsidP="00E01ECD">
            <w:pPr>
              <w:jc w:val="center"/>
              <w:rPr>
                <w:sz w:val="16"/>
                <w:szCs w:val="16"/>
                <w:lang w:val="en-US"/>
              </w:rPr>
            </w:pPr>
            <w:r w:rsidRPr="00C97908">
              <w:rPr>
                <w:sz w:val="16"/>
                <w:szCs w:val="16"/>
                <w:lang w:val="en-US"/>
              </w:rPr>
              <w:t>3,146</w:t>
            </w:r>
          </w:p>
        </w:tc>
      </w:tr>
      <w:tr w:rsidR="00E6722F" w:rsidRPr="009B70F2" w14:paraId="5B0B66D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5249D6" w14:textId="77777777" w:rsidR="00E6722F" w:rsidRPr="005E2CA0" w:rsidRDefault="00E6722F" w:rsidP="00E01ECD">
            <w:pPr>
              <w:jc w:val="center"/>
              <w:rPr>
                <w:b/>
                <w:bCs/>
                <w:sz w:val="22"/>
                <w:szCs w:val="22"/>
                <w:lang w:val="en-US"/>
              </w:rPr>
            </w:pPr>
            <w:r w:rsidRPr="005E2CA0">
              <w:rPr>
                <w:b/>
                <w:bCs/>
                <w:sz w:val="22"/>
                <w:szCs w:val="22"/>
                <w:lang w:val="en-US"/>
              </w:rPr>
              <w:t>313</w:t>
            </w:r>
          </w:p>
        </w:tc>
        <w:tc>
          <w:tcPr>
            <w:tcW w:w="1402" w:type="dxa"/>
            <w:gridSpan w:val="3"/>
            <w:tcBorders>
              <w:top w:val="single" w:sz="4" w:space="0" w:color="auto"/>
              <w:bottom w:val="single" w:sz="4" w:space="0" w:color="auto"/>
            </w:tcBorders>
            <w:vAlign w:val="center"/>
          </w:tcPr>
          <w:p w14:paraId="0CE76A4A"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24E560AB" w14:textId="77777777" w:rsidR="00E6722F" w:rsidRPr="005E2CA0" w:rsidRDefault="00E6722F" w:rsidP="00E01ECD">
            <w:pPr>
              <w:rPr>
                <w:b/>
                <w:bCs/>
                <w:sz w:val="2"/>
                <w:szCs w:val="2"/>
                <w:lang w:val="en-US"/>
              </w:rPr>
            </w:pPr>
            <w:r w:rsidRPr="005E2CA0">
              <w:rPr>
                <w:b/>
                <w:bCs/>
                <w:sz w:val="22"/>
                <w:szCs w:val="22"/>
                <w:lang w:val="en-US"/>
              </w:rPr>
              <w:t>Tub gorat d.25mm</w:t>
            </w:r>
          </w:p>
          <w:p w14:paraId="0EBA340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86B857B"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FEC805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F04A6CE" w14:textId="77777777" w:rsidR="00E6722F" w:rsidRPr="005E2CA0" w:rsidRDefault="00E6722F" w:rsidP="00E01ECD">
            <w:pPr>
              <w:jc w:val="center"/>
              <w:rPr>
                <w:b/>
                <w:bCs/>
                <w:sz w:val="22"/>
                <w:szCs w:val="22"/>
                <w:lang w:val="en-US"/>
              </w:rPr>
            </w:pPr>
            <w:r w:rsidRPr="005E2CA0">
              <w:rPr>
                <w:b/>
                <w:bCs/>
                <w:sz w:val="22"/>
                <w:szCs w:val="22"/>
                <w:lang w:val="en-US"/>
              </w:rPr>
              <w:t>65,000</w:t>
            </w:r>
          </w:p>
          <w:p w14:paraId="508009F9" w14:textId="77777777" w:rsidR="00E6722F" w:rsidRPr="009B70F2" w:rsidRDefault="00E6722F" w:rsidP="00E01ECD">
            <w:pPr>
              <w:jc w:val="center"/>
              <w:rPr>
                <w:sz w:val="2"/>
                <w:szCs w:val="2"/>
                <w:lang w:val="en-US"/>
              </w:rPr>
            </w:pPr>
          </w:p>
        </w:tc>
      </w:tr>
      <w:tr w:rsidR="00E6722F" w:rsidRPr="00B40365" w14:paraId="094D6E5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74B6E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B994DE7" w14:textId="77777777" w:rsidR="00E6722F" w:rsidRPr="00B40365" w:rsidRDefault="00E6722F" w:rsidP="00E01ECD">
            <w:pPr>
              <w:jc w:val="center"/>
              <w:rPr>
                <w:sz w:val="16"/>
                <w:szCs w:val="16"/>
                <w:lang w:val="en-US"/>
              </w:rPr>
            </w:pPr>
            <w:r w:rsidRPr="00B40365">
              <w:rPr>
                <w:sz w:val="16"/>
                <w:szCs w:val="16"/>
                <w:lang w:val="en-US"/>
              </w:rPr>
              <w:t>600948</w:t>
            </w:r>
          </w:p>
        </w:tc>
        <w:tc>
          <w:tcPr>
            <w:tcW w:w="4366" w:type="dxa"/>
            <w:gridSpan w:val="4"/>
            <w:tcBorders>
              <w:top w:val="nil"/>
              <w:bottom w:val="single" w:sz="2" w:space="0" w:color="auto"/>
            </w:tcBorders>
            <w:vAlign w:val="center"/>
          </w:tcPr>
          <w:p w14:paraId="634E612C" w14:textId="77777777" w:rsidR="00E6722F" w:rsidRPr="00C97908" w:rsidRDefault="00E6722F" w:rsidP="00E01ECD">
            <w:pPr>
              <w:rPr>
                <w:sz w:val="16"/>
                <w:szCs w:val="16"/>
                <w:lang w:val="en-US"/>
              </w:rPr>
            </w:pPr>
            <w:r w:rsidRPr="00C97908">
              <w:rPr>
                <w:sz w:val="16"/>
                <w:szCs w:val="16"/>
                <w:lang w:val="en-US"/>
              </w:rPr>
              <w:t>Tub gorat d.25mm</w:t>
            </w:r>
          </w:p>
        </w:tc>
        <w:tc>
          <w:tcPr>
            <w:tcW w:w="1021" w:type="dxa"/>
            <w:gridSpan w:val="3"/>
            <w:tcBorders>
              <w:top w:val="nil"/>
              <w:bottom w:val="single" w:sz="2" w:space="0" w:color="auto"/>
            </w:tcBorders>
            <w:vAlign w:val="center"/>
          </w:tcPr>
          <w:p w14:paraId="50F2AF0C"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93245F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8B1D536" w14:textId="77777777" w:rsidR="00E6722F" w:rsidRPr="00C97908" w:rsidRDefault="00E6722F" w:rsidP="00E01ECD">
            <w:pPr>
              <w:jc w:val="center"/>
              <w:rPr>
                <w:sz w:val="16"/>
                <w:szCs w:val="16"/>
                <w:lang w:val="en-US"/>
              </w:rPr>
            </w:pPr>
            <w:r w:rsidRPr="00C97908">
              <w:rPr>
                <w:sz w:val="16"/>
                <w:szCs w:val="16"/>
                <w:lang w:val="en-US"/>
              </w:rPr>
              <w:t>65,00</w:t>
            </w:r>
          </w:p>
        </w:tc>
      </w:tr>
      <w:tr w:rsidR="00E6722F" w:rsidRPr="009B70F2" w14:paraId="2B62410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8E7410" w14:textId="77777777" w:rsidR="00E6722F" w:rsidRPr="005E2CA0" w:rsidRDefault="00E6722F" w:rsidP="00E01ECD">
            <w:pPr>
              <w:jc w:val="center"/>
              <w:rPr>
                <w:b/>
                <w:bCs/>
                <w:sz w:val="22"/>
                <w:szCs w:val="22"/>
                <w:lang w:val="en-US"/>
              </w:rPr>
            </w:pPr>
            <w:r w:rsidRPr="005E2CA0">
              <w:rPr>
                <w:b/>
                <w:bCs/>
                <w:sz w:val="22"/>
                <w:szCs w:val="22"/>
                <w:lang w:val="en-US"/>
              </w:rPr>
              <w:t>314</w:t>
            </w:r>
          </w:p>
        </w:tc>
        <w:tc>
          <w:tcPr>
            <w:tcW w:w="1402" w:type="dxa"/>
            <w:gridSpan w:val="3"/>
            <w:tcBorders>
              <w:top w:val="single" w:sz="4" w:space="0" w:color="auto"/>
              <w:bottom w:val="single" w:sz="4" w:space="0" w:color="auto"/>
            </w:tcBorders>
            <w:vAlign w:val="center"/>
          </w:tcPr>
          <w:p w14:paraId="46078B10" w14:textId="77777777" w:rsidR="00E6722F" w:rsidRPr="005E2CA0" w:rsidRDefault="00E6722F" w:rsidP="00E01ECD">
            <w:pPr>
              <w:jc w:val="center"/>
              <w:rPr>
                <w:b/>
                <w:bCs/>
                <w:sz w:val="22"/>
                <w:szCs w:val="22"/>
                <w:lang w:val="en-US"/>
              </w:rPr>
            </w:pPr>
            <w:r w:rsidRPr="005E2CA0">
              <w:rPr>
                <w:b/>
                <w:bCs/>
                <w:sz w:val="22"/>
                <w:szCs w:val="22"/>
                <w:lang w:val="en-US"/>
              </w:rPr>
              <w:t>08-03-594-13</w:t>
            </w:r>
          </w:p>
        </w:tc>
        <w:tc>
          <w:tcPr>
            <w:tcW w:w="4366" w:type="dxa"/>
            <w:gridSpan w:val="5"/>
            <w:tcBorders>
              <w:top w:val="single" w:sz="4" w:space="0" w:color="auto"/>
              <w:bottom w:val="single" w:sz="4" w:space="0" w:color="auto"/>
            </w:tcBorders>
          </w:tcPr>
          <w:p w14:paraId="2A6ECB64" w14:textId="77777777" w:rsidR="00E6722F" w:rsidRPr="005E2CA0" w:rsidRDefault="00E6722F" w:rsidP="00E01ECD">
            <w:pPr>
              <w:rPr>
                <w:b/>
                <w:bCs/>
                <w:sz w:val="2"/>
                <w:szCs w:val="2"/>
                <w:lang w:val="en-US"/>
              </w:rPr>
            </w:pPr>
            <w:r w:rsidRPr="005E2CA0">
              <w:rPr>
                <w:b/>
                <w:bCs/>
                <w:sz w:val="22"/>
                <w:szCs w:val="22"/>
                <w:lang w:val="en-US"/>
              </w:rPr>
              <w:t>Corp de iluminat cu lampi luminescente in tavane suspendate, montat pe sectiune, cantitate lampi, in corp de iluminat, 2</w:t>
            </w:r>
          </w:p>
          <w:p w14:paraId="777D885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5E4DA69"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579BAF6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AA50AA4" w14:textId="77777777" w:rsidR="00E6722F" w:rsidRPr="005E2CA0" w:rsidRDefault="00E6722F" w:rsidP="00E01ECD">
            <w:pPr>
              <w:jc w:val="center"/>
              <w:rPr>
                <w:b/>
                <w:bCs/>
                <w:sz w:val="22"/>
                <w:szCs w:val="22"/>
                <w:lang w:val="en-US"/>
              </w:rPr>
            </w:pPr>
            <w:r w:rsidRPr="005E2CA0">
              <w:rPr>
                <w:b/>
                <w:bCs/>
                <w:sz w:val="22"/>
                <w:szCs w:val="22"/>
                <w:lang w:val="en-US"/>
              </w:rPr>
              <w:t>0,040</w:t>
            </w:r>
          </w:p>
          <w:p w14:paraId="7895F198" w14:textId="77777777" w:rsidR="00E6722F" w:rsidRPr="009B70F2" w:rsidRDefault="00E6722F" w:rsidP="00E01ECD">
            <w:pPr>
              <w:jc w:val="center"/>
              <w:rPr>
                <w:sz w:val="2"/>
                <w:szCs w:val="2"/>
                <w:lang w:val="en-US"/>
              </w:rPr>
            </w:pPr>
          </w:p>
        </w:tc>
      </w:tr>
      <w:tr w:rsidR="00E6722F" w:rsidRPr="00B40365" w14:paraId="5F7429E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65066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5B36FFE"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FDC1D58"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A5E8A0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E2900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221,000</w:t>
            </w:r>
          </w:p>
        </w:tc>
        <w:tc>
          <w:tcPr>
            <w:tcW w:w="1559" w:type="dxa"/>
            <w:gridSpan w:val="2"/>
            <w:tcBorders>
              <w:top w:val="nil"/>
              <w:bottom w:val="single" w:sz="2" w:space="0" w:color="auto"/>
            </w:tcBorders>
            <w:vAlign w:val="center"/>
          </w:tcPr>
          <w:p w14:paraId="39BB3F32" w14:textId="77777777" w:rsidR="00E6722F" w:rsidRPr="00C97908" w:rsidRDefault="00E6722F" w:rsidP="00E01ECD">
            <w:pPr>
              <w:jc w:val="center"/>
              <w:rPr>
                <w:sz w:val="16"/>
                <w:szCs w:val="16"/>
                <w:lang w:val="en-US"/>
              </w:rPr>
            </w:pPr>
            <w:r w:rsidRPr="00C97908">
              <w:rPr>
                <w:sz w:val="16"/>
                <w:szCs w:val="16"/>
                <w:lang w:val="en-US"/>
              </w:rPr>
              <w:t>8,84</w:t>
            </w:r>
          </w:p>
        </w:tc>
      </w:tr>
      <w:tr w:rsidR="00E6722F" w:rsidRPr="00B40365" w14:paraId="5C38511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79048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AF4E96" w14:textId="77777777" w:rsidR="00E6722F" w:rsidRPr="00B40365" w:rsidRDefault="00E6722F" w:rsidP="00E01EC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F66BC64" w14:textId="77777777" w:rsidR="00E6722F" w:rsidRPr="00C97908" w:rsidRDefault="00E6722F" w:rsidP="00E01EC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3561162"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E5BA4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43277821" w14:textId="77777777" w:rsidR="00E6722F" w:rsidRPr="00C97908" w:rsidRDefault="00E6722F" w:rsidP="00E01ECD">
            <w:pPr>
              <w:jc w:val="center"/>
              <w:rPr>
                <w:sz w:val="16"/>
                <w:szCs w:val="16"/>
                <w:lang w:val="en-US"/>
              </w:rPr>
            </w:pPr>
            <w:r w:rsidRPr="00C97908">
              <w:rPr>
                <w:sz w:val="16"/>
                <w:szCs w:val="16"/>
                <w:lang w:val="en-US"/>
              </w:rPr>
              <w:t>0,416</w:t>
            </w:r>
          </w:p>
        </w:tc>
      </w:tr>
      <w:tr w:rsidR="00E6722F" w:rsidRPr="00B40365" w14:paraId="68B0C26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8BEE0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3709A9" w14:textId="77777777" w:rsidR="00E6722F" w:rsidRPr="00B40365" w:rsidRDefault="00E6722F" w:rsidP="00E01EC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307A7C20" w14:textId="77777777" w:rsidR="00E6722F" w:rsidRPr="00C97908" w:rsidRDefault="00E6722F" w:rsidP="00E01EC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65F8A86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61238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1C9DB18A" w14:textId="77777777" w:rsidR="00E6722F" w:rsidRPr="00C97908" w:rsidRDefault="00E6722F" w:rsidP="00E01ECD">
            <w:pPr>
              <w:jc w:val="center"/>
              <w:rPr>
                <w:sz w:val="16"/>
                <w:szCs w:val="16"/>
                <w:lang w:val="en-US"/>
              </w:rPr>
            </w:pPr>
            <w:r w:rsidRPr="00C97908">
              <w:rPr>
                <w:sz w:val="16"/>
                <w:szCs w:val="16"/>
                <w:lang w:val="en-US"/>
              </w:rPr>
              <w:t>0,12</w:t>
            </w:r>
          </w:p>
        </w:tc>
      </w:tr>
      <w:tr w:rsidR="00E6722F" w:rsidRPr="00B40365" w14:paraId="287AF7F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1E463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78047F" w14:textId="77777777" w:rsidR="00E6722F" w:rsidRPr="00B40365" w:rsidRDefault="00E6722F" w:rsidP="00E01ECD">
            <w:pPr>
              <w:jc w:val="center"/>
              <w:rPr>
                <w:sz w:val="16"/>
                <w:szCs w:val="16"/>
                <w:lang w:val="en-US"/>
              </w:rPr>
            </w:pPr>
            <w:r w:rsidRPr="00B40365">
              <w:rPr>
                <w:sz w:val="16"/>
                <w:szCs w:val="16"/>
                <w:lang w:val="en-US"/>
              </w:rPr>
              <w:t>5009089</w:t>
            </w:r>
          </w:p>
        </w:tc>
        <w:tc>
          <w:tcPr>
            <w:tcW w:w="4366" w:type="dxa"/>
            <w:gridSpan w:val="4"/>
            <w:tcBorders>
              <w:top w:val="nil"/>
              <w:bottom w:val="single" w:sz="2" w:space="0" w:color="auto"/>
            </w:tcBorders>
            <w:vAlign w:val="center"/>
          </w:tcPr>
          <w:p w14:paraId="0B513A2E" w14:textId="77777777" w:rsidR="00E6722F" w:rsidRPr="00C97908" w:rsidRDefault="00E6722F" w:rsidP="00E01ECD">
            <w:pPr>
              <w:rPr>
                <w:sz w:val="16"/>
                <w:szCs w:val="16"/>
                <w:lang w:val="en-US"/>
              </w:rPr>
            </w:pPr>
            <w:r w:rsidRPr="00C97908">
              <w:rPr>
                <w:sz w:val="16"/>
                <w:szCs w:val="16"/>
                <w:lang w:val="en-US"/>
              </w:rPr>
              <w:t>Profil de montaj perforat</w:t>
            </w:r>
          </w:p>
        </w:tc>
        <w:tc>
          <w:tcPr>
            <w:tcW w:w="1021" w:type="dxa"/>
            <w:gridSpan w:val="3"/>
            <w:tcBorders>
              <w:top w:val="nil"/>
              <w:bottom w:val="single" w:sz="2" w:space="0" w:color="auto"/>
            </w:tcBorders>
            <w:vAlign w:val="center"/>
          </w:tcPr>
          <w:p w14:paraId="4631B979"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A52AB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14:paraId="6764FE41" w14:textId="77777777" w:rsidR="00E6722F" w:rsidRPr="00C97908" w:rsidRDefault="00E6722F" w:rsidP="00E01ECD">
            <w:pPr>
              <w:jc w:val="center"/>
              <w:rPr>
                <w:sz w:val="16"/>
                <w:szCs w:val="16"/>
                <w:lang w:val="en-US"/>
              </w:rPr>
            </w:pPr>
            <w:r w:rsidRPr="00C97908">
              <w:rPr>
                <w:sz w:val="16"/>
                <w:szCs w:val="16"/>
                <w:lang w:val="en-US"/>
              </w:rPr>
              <w:t>4,80</w:t>
            </w:r>
          </w:p>
        </w:tc>
      </w:tr>
      <w:tr w:rsidR="00E6722F" w:rsidRPr="00B40365" w14:paraId="300842B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880F0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B57E3F" w14:textId="77777777" w:rsidR="00E6722F" w:rsidRPr="00B40365" w:rsidRDefault="00E6722F" w:rsidP="00E01EC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23B916A6" w14:textId="77777777" w:rsidR="00E6722F" w:rsidRPr="00C97908" w:rsidRDefault="00E6722F" w:rsidP="00E01EC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0EA69707" w14:textId="77777777" w:rsidR="00E6722F" w:rsidRPr="00C97908" w:rsidRDefault="00E6722F" w:rsidP="00E01EC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27FCAE4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0,053</w:t>
            </w:r>
          </w:p>
        </w:tc>
        <w:tc>
          <w:tcPr>
            <w:tcW w:w="1559" w:type="dxa"/>
            <w:gridSpan w:val="2"/>
            <w:tcBorders>
              <w:top w:val="nil"/>
              <w:bottom w:val="single" w:sz="2" w:space="0" w:color="auto"/>
            </w:tcBorders>
            <w:vAlign w:val="center"/>
          </w:tcPr>
          <w:p w14:paraId="23B69F41" w14:textId="77777777" w:rsidR="00E6722F" w:rsidRPr="00C97908" w:rsidRDefault="00E6722F" w:rsidP="00E01ECD">
            <w:pPr>
              <w:jc w:val="center"/>
              <w:rPr>
                <w:sz w:val="16"/>
                <w:szCs w:val="16"/>
                <w:lang w:val="en-US"/>
              </w:rPr>
            </w:pPr>
            <w:r w:rsidRPr="00C97908">
              <w:rPr>
                <w:sz w:val="16"/>
                <w:szCs w:val="16"/>
                <w:lang w:val="en-US"/>
              </w:rPr>
              <w:t>0,002</w:t>
            </w:r>
          </w:p>
        </w:tc>
      </w:tr>
      <w:tr w:rsidR="00E6722F" w:rsidRPr="00B40365" w14:paraId="3A20444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F3AEC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A86169C" w14:textId="77777777" w:rsidR="00E6722F" w:rsidRPr="00B40365" w:rsidRDefault="00E6722F" w:rsidP="00E01EC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351E4F97" w14:textId="77777777" w:rsidR="00E6722F" w:rsidRPr="00C97908" w:rsidRDefault="00E6722F" w:rsidP="00E01EC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66E0236D" w14:textId="77777777" w:rsidR="00E6722F" w:rsidRPr="00C97908" w:rsidRDefault="00E6722F" w:rsidP="00E01EC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3FBC090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2BB42C9D" w14:textId="77777777" w:rsidR="00E6722F" w:rsidRPr="00C97908" w:rsidRDefault="00E6722F" w:rsidP="00E01ECD">
            <w:pPr>
              <w:jc w:val="center"/>
              <w:rPr>
                <w:sz w:val="16"/>
                <w:szCs w:val="16"/>
                <w:lang w:val="en-US"/>
              </w:rPr>
            </w:pPr>
            <w:r w:rsidRPr="00C97908">
              <w:rPr>
                <w:sz w:val="16"/>
                <w:szCs w:val="16"/>
                <w:lang w:val="en-US"/>
              </w:rPr>
              <w:t>0,004</w:t>
            </w:r>
          </w:p>
        </w:tc>
      </w:tr>
      <w:tr w:rsidR="00E6722F" w:rsidRPr="00B40365" w14:paraId="33AF8B4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E8F97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EB72C9D"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4374979"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80A678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332F5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14:paraId="70ACE3E4" w14:textId="77777777" w:rsidR="00E6722F" w:rsidRPr="00C97908" w:rsidRDefault="00E6722F" w:rsidP="00E01ECD">
            <w:pPr>
              <w:jc w:val="center"/>
              <w:rPr>
                <w:sz w:val="16"/>
                <w:szCs w:val="16"/>
                <w:lang w:val="en-US"/>
              </w:rPr>
            </w:pPr>
            <w:r w:rsidRPr="00C97908">
              <w:rPr>
                <w:sz w:val="16"/>
                <w:szCs w:val="16"/>
                <w:lang w:val="en-US"/>
              </w:rPr>
              <w:t>0,017</w:t>
            </w:r>
          </w:p>
        </w:tc>
      </w:tr>
      <w:tr w:rsidR="00E6722F" w:rsidRPr="009B70F2" w14:paraId="7E3276E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7E05F7" w14:textId="77777777" w:rsidR="00E6722F" w:rsidRPr="005E2CA0" w:rsidRDefault="00E6722F" w:rsidP="00E01ECD">
            <w:pPr>
              <w:jc w:val="center"/>
              <w:rPr>
                <w:b/>
                <w:bCs/>
                <w:sz w:val="22"/>
                <w:szCs w:val="22"/>
                <w:lang w:val="en-US"/>
              </w:rPr>
            </w:pPr>
            <w:r w:rsidRPr="005E2CA0">
              <w:rPr>
                <w:b/>
                <w:bCs/>
                <w:sz w:val="22"/>
                <w:szCs w:val="22"/>
                <w:lang w:val="en-US"/>
              </w:rPr>
              <w:t>315</w:t>
            </w:r>
          </w:p>
        </w:tc>
        <w:tc>
          <w:tcPr>
            <w:tcW w:w="1402" w:type="dxa"/>
            <w:gridSpan w:val="3"/>
            <w:tcBorders>
              <w:top w:val="single" w:sz="4" w:space="0" w:color="auto"/>
              <w:bottom w:val="single" w:sz="4" w:space="0" w:color="auto"/>
            </w:tcBorders>
            <w:vAlign w:val="center"/>
          </w:tcPr>
          <w:p w14:paraId="2DB7CE44" w14:textId="77777777" w:rsidR="00E6722F" w:rsidRPr="005E2CA0" w:rsidRDefault="00E6722F" w:rsidP="00E01ECD">
            <w:pPr>
              <w:jc w:val="center"/>
              <w:rPr>
                <w:b/>
                <w:bCs/>
                <w:sz w:val="22"/>
                <w:szCs w:val="22"/>
                <w:lang w:val="en-US"/>
              </w:rPr>
            </w:pPr>
            <w:r w:rsidRPr="005E2CA0">
              <w:rPr>
                <w:b/>
                <w:bCs/>
                <w:sz w:val="22"/>
                <w:szCs w:val="22"/>
                <w:lang w:val="en-US"/>
              </w:rPr>
              <w:t>07-03-002-01</w:t>
            </w:r>
          </w:p>
        </w:tc>
        <w:tc>
          <w:tcPr>
            <w:tcW w:w="4366" w:type="dxa"/>
            <w:gridSpan w:val="5"/>
            <w:tcBorders>
              <w:top w:val="single" w:sz="4" w:space="0" w:color="auto"/>
              <w:bottom w:val="single" w:sz="4" w:space="0" w:color="auto"/>
            </w:tcBorders>
          </w:tcPr>
          <w:p w14:paraId="7F70D227" w14:textId="77777777" w:rsidR="00E6722F" w:rsidRPr="005E2CA0" w:rsidRDefault="00E6722F" w:rsidP="00E01ECD">
            <w:pPr>
              <w:rPr>
                <w:b/>
                <w:bCs/>
                <w:sz w:val="2"/>
                <w:szCs w:val="2"/>
                <w:lang w:val="en-US"/>
              </w:rPr>
            </w:pPr>
            <w:r w:rsidRPr="005E2CA0">
              <w:rPr>
                <w:b/>
                <w:bCs/>
                <w:sz w:val="22"/>
                <w:szCs w:val="22"/>
                <w:lang w:val="en-US"/>
              </w:rPr>
              <w:t>Montare recuperator de perete</w:t>
            </w:r>
          </w:p>
          <w:p w14:paraId="263B1F0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5210E27"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028CF2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89EDA1C" w14:textId="77777777" w:rsidR="00E6722F" w:rsidRPr="005E2CA0" w:rsidRDefault="00E6722F" w:rsidP="00E01ECD">
            <w:pPr>
              <w:jc w:val="center"/>
              <w:rPr>
                <w:b/>
                <w:bCs/>
                <w:sz w:val="22"/>
                <w:szCs w:val="22"/>
                <w:lang w:val="en-US"/>
              </w:rPr>
            </w:pPr>
            <w:r w:rsidRPr="005E2CA0">
              <w:rPr>
                <w:b/>
                <w:bCs/>
                <w:sz w:val="22"/>
                <w:szCs w:val="22"/>
                <w:lang w:val="en-US"/>
              </w:rPr>
              <w:t>4,000</w:t>
            </w:r>
          </w:p>
          <w:p w14:paraId="61225C0E" w14:textId="77777777" w:rsidR="00E6722F" w:rsidRPr="009B70F2" w:rsidRDefault="00E6722F" w:rsidP="00E01ECD">
            <w:pPr>
              <w:jc w:val="center"/>
              <w:rPr>
                <w:sz w:val="2"/>
                <w:szCs w:val="2"/>
                <w:lang w:val="en-US"/>
              </w:rPr>
            </w:pPr>
          </w:p>
        </w:tc>
      </w:tr>
      <w:tr w:rsidR="00E6722F" w:rsidRPr="00B40365" w14:paraId="15E29E6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08526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74D6B1E"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0133EEF"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D6212E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7C8EC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5,610</w:t>
            </w:r>
          </w:p>
        </w:tc>
        <w:tc>
          <w:tcPr>
            <w:tcW w:w="1559" w:type="dxa"/>
            <w:gridSpan w:val="2"/>
            <w:tcBorders>
              <w:top w:val="nil"/>
              <w:bottom w:val="single" w:sz="2" w:space="0" w:color="auto"/>
            </w:tcBorders>
            <w:vAlign w:val="center"/>
          </w:tcPr>
          <w:p w14:paraId="037E0DC3" w14:textId="77777777" w:rsidR="00E6722F" w:rsidRPr="00C97908" w:rsidRDefault="00E6722F" w:rsidP="00E01ECD">
            <w:pPr>
              <w:jc w:val="center"/>
              <w:rPr>
                <w:sz w:val="16"/>
                <w:szCs w:val="16"/>
                <w:lang w:val="en-US"/>
              </w:rPr>
            </w:pPr>
            <w:r w:rsidRPr="00C97908">
              <w:rPr>
                <w:sz w:val="16"/>
                <w:szCs w:val="16"/>
                <w:lang w:val="en-US"/>
              </w:rPr>
              <w:t>22,44</w:t>
            </w:r>
          </w:p>
        </w:tc>
      </w:tr>
      <w:tr w:rsidR="00E6722F" w:rsidRPr="00B40365" w14:paraId="3E69973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E471F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3F61888" w14:textId="77777777" w:rsidR="00E6722F" w:rsidRPr="00B40365" w:rsidRDefault="00E6722F" w:rsidP="00E01EC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14:paraId="3317EB87" w14:textId="77777777" w:rsidR="00E6722F" w:rsidRPr="00C97908" w:rsidRDefault="00E6722F" w:rsidP="00E01EC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7B376E1" w14:textId="77777777" w:rsidR="00E6722F" w:rsidRPr="00C97908" w:rsidRDefault="00E6722F" w:rsidP="00E01EC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14:paraId="7AE4719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0,430</w:t>
            </w:r>
          </w:p>
        </w:tc>
        <w:tc>
          <w:tcPr>
            <w:tcW w:w="1559" w:type="dxa"/>
            <w:gridSpan w:val="2"/>
            <w:tcBorders>
              <w:top w:val="nil"/>
              <w:bottom w:val="single" w:sz="2" w:space="0" w:color="auto"/>
            </w:tcBorders>
            <w:vAlign w:val="center"/>
          </w:tcPr>
          <w:p w14:paraId="28E6EEF3" w14:textId="77777777" w:rsidR="00E6722F" w:rsidRPr="00C97908" w:rsidRDefault="00E6722F" w:rsidP="00E01ECD">
            <w:pPr>
              <w:jc w:val="center"/>
              <w:rPr>
                <w:sz w:val="16"/>
                <w:szCs w:val="16"/>
                <w:lang w:val="en-US"/>
              </w:rPr>
            </w:pPr>
            <w:r w:rsidRPr="00C97908">
              <w:rPr>
                <w:sz w:val="16"/>
                <w:szCs w:val="16"/>
                <w:lang w:val="en-US"/>
              </w:rPr>
              <w:t>1,72</w:t>
            </w:r>
          </w:p>
        </w:tc>
      </w:tr>
      <w:tr w:rsidR="00E6722F" w:rsidRPr="003E2692" w14:paraId="36B098DA"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3DA5ED5"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1B751362"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75754FC5"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3082291C"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0C6FEA6C"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3C80DD25" w14:textId="77777777" w:rsidR="00E6722F" w:rsidRPr="003E2692" w:rsidRDefault="00E6722F" w:rsidP="00E01ECD">
            <w:pPr>
              <w:rPr>
                <w:sz w:val="2"/>
                <w:szCs w:val="2"/>
                <w:lang w:val="en-US"/>
              </w:rPr>
            </w:pPr>
          </w:p>
        </w:tc>
      </w:tr>
      <w:tr w:rsidR="00E6722F" w:rsidRPr="00B449C4" w14:paraId="334C21B6"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FE4B6D1"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74463EAC"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45DF4904"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200F419"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19A12E2A"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5774B4E2" w14:textId="77777777" w:rsidR="00E6722F" w:rsidRPr="00B449C4" w:rsidRDefault="00E6722F" w:rsidP="00E01ECD">
            <w:pPr>
              <w:rPr>
                <w:sz w:val="22"/>
                <w:szCs w:val="22"/>
                <w:lang w:val="en-US"/>
              </w:rPr>
            </w:pPr>
          </w:p>
        </w:tc>
      </w:tr>
      <w:tr w:rsidR="00E6722F" w:rsidRPr="00B40365" w14:paraId="34E6EEEA"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AB61445"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063443AE"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1E152EEC"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Dormitor</w:t>
            </w:r>
          </w:p>
        </w:tc>
        <w:tc>
          <w:tcPr>
            <w:tcW w:w="3621" w:type="dxa"/>
            <w:gridSpan w:val="8"/>
            <w:tcBorders>
              <w:bottom w:val="single" w:sz="4" w:space="0" w:color="auto"/>
              <w:right w:val="single" w:sz="4" w:space="0" w:color="auto"/>
            </w:tcBorders>
          </w:tcPr>
          <w:p w14:paraId="2DB5DCDE" w14:textId="77777777" w:rsidR="00E6722F" w:rsidRPr="00B40365" w:rsidRDefault="00E6722F" w:rsidP="00E01ECD">
            <w:pPr>
              <w:rPr>
                <w:sz w:val="22"/>
                <w:szCs w:val="22"/>
                <w:lang w:val="en-US"/>
              </w:rPr>
            </w:pPr>
          </w:p>
        </w:tc>
      </w:tr>
      <w:tr w:rsidR="00E6722F" w:rsidRPr="009B70F2" w14:paraId="2235CD6D" w14:textId="77777777" w:rsidTr="00E01ECD">
        <w:tblPrEx>
          <w:tblCellMar>
            <w:left w:w="107" w:type="dxa"/>
            <w:right w:w="107" w:type="dxa"/>
          </w:tblCellMar>
        </w:tblPrEx>
        <w:tc>
          <w:tcPr>
            <w:tcW w:w="10495" w:type="dxa"/>
            <w:gridSpan w:val="19"/>
          </w:tcPr>
          <w:p w14:paraId="1A685EAD" w14:textId="77777777" w:rsidR="00E6722F" w:rsidRPr="009B70F2" w:rsidRDefault="00E6722F" w:rsidP="00E01ECD">
            <w:pPr>
              <w:rPr>
                <w:b/>
                <w:bCs/>
                <w:sz w:val="22"/>
                <w:szCs w:val="22"/>
                <w:lang w:val="en-US"/>
              </w:rPr>
            </w:pPr>
            <w:r w:rsidRPr="009B70F2">
              <w:rPr>
                <w:b/>
                <w:bCs/>
                <w:sz w:val="22"/>
                <w:szCs w:val="22"/>
                <w:lang w:val="en-US"/>
              </w:rPr>
              <w:t>2.3. Grupa si incaperi auxiliare</w:t>
            </w:r>
          </w:p>
          <w:p w14:paraId="3104DA41" w14:textId="77777777" w:rsidR="00E6722F" w:rsidRPr="00B12F65" w:rsidRDefault="00E6722F" w:rsidP="00E01ECD">
            <w:pPr>
              <w:rPr>
                <w:sz w:val="2"/>
                <w:szCs w:val="2"/>
                <w:lang w:val="en-US"/>
              </w:rPr>
            </w:pPr>
          </w:p>
        </w:tc>
      </w:tr>
      <w:tr w:rsidR="00E6722F" w:rsidRPr="009B70F2" w14:paraId="517BE78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1691F6" w14:textId="77777777" w:rsidR="00E6722F" w:rsidRPr="005E2CA0" w:rsidRDefault="00E6722F" w:rsidP="00E01ECD">
            <w:pPr>
              <w:jc w:val="center"/>
              <w:rPr>
                <w:b/>
                <w:bCs/>
                <w:sz w:val="22"/>
                <w:szCs w:val="22"/>
                <w:lang w:val="en-US"/>
              </w:rPr>
            </w:pPr>
            <w:r w:rsidRPr="005E2CA0">
              <w:rPr>
                <w:b/>
                <w:bCs/>
                <w:sz w:val="22"/>
                <w:szCs w:val="22"/>
                <w:lang w:val="en-US"/>
              </w:rPr>
              <w:t>316</w:t>
            </w:r>
          </w:p>
        </w:tc>
        <w:tc>
          <w:tcPr>
            <w:tcW w:w="1402" w:type="dxa"/>
            <w:gridSpan w:val="3"/>
            <w:tcBorders>
              <w:top w:val="single" w:sz="4" w:space="0" w:color="auto"/>
              <w:bottom w:val="single" w:sz="4" w:space="0" w:color="auto"/>
            </w:tcBorders>
            <w:vAlign w:val="center"/>
          </w:tcPr>
          <w:p w14:paraId="4DEA4928" w14:textId="77777777" w:rsidR="00E6722F" w:rsidRPr="005E2CA0" w:rsidRDefault="00E6722F" w:rsidP="00E01ECD">
            <w:pPr>
              <w:jc w:val="center"/>
              <w:rPr>
                <w:b/>
                <w:bCs/>
                <w:sz w:val="22"/>
                <w:szCs w:val="22"/>
                <w:lang w:val="en-US"/>
              </w:rPr>
            </w:pPr>
            <w:r w:rsidRPr="005E2CA0">
              <w:rPr>
                <w:b/>
                <w:bCs/>
                <w:sz w:val="22"/>
                <w:szCs w:val="22"/>
                <w:lang w:val="en-US"/>
              </w:rPr>
              <w:t>RpID08A</w:t>
            </w:r>
          </w:p>
        </w:tc>
        <w:tc>
          <w:tcPr>
            <w:tcW w:w="4366" w:type="dxa"/>
            <w:gridSpan w:val="5"/>
            <w:tcBorders>
              <w:top w:val="single" w:sz="4" w:space="0" w:color="auto"/>
              <w:bottom w:val="single" w:sz="4" w:space="0" w:color="auto"/>
            </w:tcBorders>
          </w:tcPr>
          <w:p w14:paraId="3005659D" w14:textId="77777777" w:rsidR="00E6722F" w:rsidRPr="005E2CA0" w:rsidRDefault="00E6722F" w:rsidP="00E01ECD">
            <w:pPr>
              <w:rPr>
                <w:b/>
                <w:bCs/>
                <w:sz w:val="2"/>
                <w:szCs w:val="2"/>
                <w:lang w:val="en-US"/>
              </w:rPr>
            </w:pPr>
            <w:r w:rsidRPr="005E2CA0">
              <w:rPr>
                <w:b/>
                <w:bCs/>
                <w:sz w:val="22"/>
                <w:szCs w:val="22"/>
                <w:lang w:val="en-US"/>
              </w:rPr>
              <w:t>Montarea reductorului de presiune cu diametrul pina la 40 mm / exclusiv reductor, teava, robinet trecere</w:t>
            </w:r>
          </w:p>
          <w:p w14:paraId="5A1808F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71C7F6F"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B51BCC2"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9C34CD9" w14:textId="77777777" w:rsidR="00E6722F" w:rsidRPr="005E2CA0" w:rsidRDefault="00E6722F" w:rsidP="00E01ECD">
            <w:pPr>
              <w:jc w:val="center"/>
              <w:rPr>
                <w:b/>
                <w:bCs/>
                <w:sz w:val="22"/>
                <w:szCs w:val="22"/>
                <w:lang w:val="en-US"/>
              </w:rPr>
            </w:pPr>
            <w:r w:rsidRPr="005E2CA0">
              <w:rPr>
                <w:b/>
                <w:bCs/>
                <w:sz w:val="22"/>
                <w:szCs w:val="22"/>
                <w:lang w:val="en-US"/>
              </w:rPr>
              <w:t>1,000</w:t>
            </w:r>
          </w:p>
          <w:p w14:paraId="7467E9A9" w14:textId="77777777" w:rsidR="00E6722F" w:rsidRPr="009B70F2" w:rsidRDefault="00E6722F" w:rsidP="00E01ECD">
            <w:pPr>
              <w:jc w:val="center"/>
              <w:rPr>
                <w:sz w:val="2"/>
                <w:szCs w:val="2"/>
                <w:lang w:val="en-US"/>
              </w:rPr>
            </w:pPr>
          </w:p>
        </w:tc>
      </w:tr>
      <w:tr w:rsidR="00E6722F" w:rsidRPr="00B40365" w14:paraId="397186A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D74D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72742CE" w14:textId="77777777" w:rsidR="00E6722F" w:rsidRPr="00B40365" w:rsidRDefault="00E6722F" w:rsidP="00E01ECD">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583A9A3F" w14:textId="77777777" w:rsidR="00E6722F" w:rsidRPr="00C97908" w:rsidRDefault="00E6722F" w:rsidP="00E01ECD">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5B3C52A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3CB75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5,040</w:t>
            </w:r>
          </w:p>
        </w:tc>
        <w:tc>
          <w:tcPr>
            <w:tcW w:w="1559" w:type="dxa"/>
            <w:gridSpan w:val="2"/>
            <w:tcBorders>
              <w:top w:val="nil"/>
              <w:bottom w:val="single" w:sz="2" w:space="0" w:color="auto"/>
            </w:tcBorders>
            <w:vAlign w:val="center"/>
          </w:tcPr>
          <w:p w14:paraId="1852BEE1" w14:textId="77777777" w:rsidR="00E6722F" w:rsidRPr="00C97908" w:rsidRDefault="00E6722F" w:rsidP="00E01ECD">
            <w:pPr>
              <w:jc w:val="center"/>
              <w:rPr>
                <w:sz w:val="16"/>
                <w:szCs w:val="16"/>
                <w:lang w:val="en-US"/>
              </w:rPr>
            </w:pPr>
            <w:r w:rsidRPr="00C97908">
              <w:rPr>
                <w:sz w:val="16"/>
                <w:szCs w:val="16"/>
                <w:lang w:val="en-US"/>
              </w:rPr>
              <w:t>5,04</w:t>
            </w:r>
          </w:p>
        </w:tc>
      </w:tr>
      <w:tr w:rsidR="00E6722F" w:rsidRPr="00B40365" w14:paraId="5ED0001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4737A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2F58C9" w14:textId="77777777" w:rsidR="00E6722F" w:rsidRPr="00B40365" w:rsidRDefault="00E6722F" w:rsidP="00E01ECD">
            <w:pPr>
              <w:jc w:val="center"/>
              <w:rPr>
                <w:sz w:val="16"/>
                <w:szCs w:val="16"/>
                <w:lang w:val="en-US"/>
              </w:rPr>
            </w:pPr>
            <w:r w:rsidRPr="00B40365">
              <w:rPr>
                <w:sz w:val="16"/>
                <w:szCs w:val="16"/>
                <w:lang w:val="en-US"/>
              </w:rPr>
              <w:t>2513206621870</w:t>
            </w:r>
          </w:p>
        </w:tc>
        <w:tc>
          <w:tcPr>
            <w:tcW w:w="4366" w:type="dxa"/>
            <w:gridSpan w:val="4"/>
            <w:tcBorders>
              <w:top w:val="nil"/>
              <w:bottom w:val="single" w:sz="2" w:space="0" w:color="auto"/>
            </w:tcBorders>
            <w:vAlign w:val="center"/>
          </w:tcPr>
          <w:p w14:paraId="296E03AB" w14:textId="77777777" w:rsidR="00E6722F" w:rsidRPr="00C97908" w:rsidRDefault="00E6722F" w:rsidP="00E01ECD">
            <w:pPr>
              <w:rPr>
                <w:sz w:val="16"/>
                <w:szCs w:val="16"/>
                <w:lang w:val="en-US"/>
              </w:rPr>
            </w:pPr>
            <w:r w:rsidRPr="00C97908">
              <w:rPr>
                <w:sz w:val="16"/>
                <w:szCs w:val="16"/>
                <w:lang w:val="en-US"/>
              </w:rPr>
              <w:t>Placa marsit 3 mm</w:t>
            </w:r>
          </w:p>
        </w:tc>
        <w:tc>
          <w:tcPr>
            <w:tcW w:w="1021" w:type="dxa"/>
            <w:gridSpan w:val="3"/>
            <w:tcBorders>
              <w:top w:val="nil"/>
              <w:bottom w:val="single" w:sz="2" w:space="0" w:color="auto"/>
            </w:tcBorders>
            <w:vAlign w:val="center"/>
          </w:tcPr>
          <w:p w14:paraId="7C8F794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2CA7E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0,125</w:t>
            </w:r>
          </w:p>
        </w:tc>
        <w:tc>
          <w:tcPr>
            <w:tcW w:w="1559" w:type="dxa"/>
            <w:gridSpan w:val="2"/>
            <w:tcBorders>
              <w:top w:val="nil"/>
              <w:bottom w:val="single" w:sz="2" w:space="0" w:color="auto"/>
            </w:tcBorders>
            <w:vAlign w:val="center"/>
          </w:tcPr>
          <w:p w14:paraId="773246B8" w14:textId="77777777" w:rsidR="00E6722F" w:rsidRPr="00C97908" w:rsidRDefault="00E6722F" w:rsidP="00E01ECD">
            <w:pPr>
              <w:jc w:val="center"/>
              <w:rPr>
                <w:sz w:val="16"/>
                <w:szCs w:val="16"/>
                <w:lang w:val="en-US"/>
              </w:rPr>
            </w:pPr>
            <w:r w:rsidRPr="00C97908">
              <w:rPr>
                <w:sz w:val="16"/>
                <w:szCs w:val="16"/>
                <w:lang w:val="en-US"/>
              </w:rPr>
              <w:t>0,131</w:t>
            </w:r>
          </w:p>
        </w:tc>
      </w:tr>
      <w:tr w:rsidR="00E6722F" w:rsidRPr="00B40365" w14:paraId="76F25E6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9F9CD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2519A75" w14:textId="77777777" w:rsidR="00E6722F" w:rsidRPr="00B40365" w:rsidRDefault="00E6722F" w:rsidP="00E01EC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F9F6221" w14:textId="77777777" w:rsidR="00E6722F" w:rsidRPr="00C97908" w:rsidRDefault="00E6722F" w:rsidP="00E01EC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30846DD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76D9D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tcBorders>
            <w:vAlign w:val="center"/>
          </w:tcPr>
          <w:p w14:paraId="619046A0" w14:textId="77777777" w:rsidR="00E6722F" w:rsidRPr="00C97908" w:rsidRDefault="00E6722F" w:rsidP="00E01ECD">
            <w:pPr>
              <w:jc w:val="center"/>
              <w:rPr>
                <w:sz w:val="16"/>
                <w:szCs w:val="16"/>
                <w:lang w:val="en-US"/>
              </w:rPr>
            </w:pPr>
            <w:r w:rsidRPr="00C97908">
              <w:rPr>
                <w:sz w:val="16"/>
                <w:szCs w:val="16"/>
                <w:lang w:val="en-US"/>
              </w:rPr>
              <w:t>0,017</w:t>
            </w:r>
          </w:p>
        </w:tc>
      </w:tr>
      <w:tr w:rsidR="00E6722F" w:rsidRPr="00B40365" w14:paraId="64BC045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1DC14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F8BE169" w14:textId="77777777" w:rsidR="00E6722F" w:rsidRPr="00B40365" w:rsidRDefault="00E6722F" w:rsidP="00E01ECD">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14:paraId="44534A38" w14:textId="77777777" w:rsidR="00E6722F" w:rsidRPr="00C97908" w:rsidRDefault="00E6722F" w:rsidP="00E01ECD">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14:paraId="4A530E59"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5A5B8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0,075</w:t>
            </w:r>
          </w:p>
        </w:tc>
        <w:tc>
          <w:tcPr>
            <w:tcW w:w="1559" w:type="dxa"/>
            <w:gridSpan w:val="2"/>
            <w:tcBorders>
              <w:top w:val="nil"/>
              <w:bottom w:val="single" w:sz="2" w:space="0" w:color="auto"/>
            </w:tcBorders>
            <w:vAlign w:val="center"/>
          </w:tcPr>
          <w:p w14:paraId="787612CC" w14:textId="77777777" w:rsidR="00E6722F" w:rsidRPr="00C97908" w:rsidRDefault="00E6722F" w:rsidP="00E01ECD">
            <w:pPr>
              <w:jc w:val="center"/>
              <w:rPr>
                <w:sz w:val="16"/>
                <w:szCs w:val="16"/>
                <w:lang w:val="en-US"/>
              </w:rPr>
            </w:pPr>
            <w:r w:rsidRPr="00C97908">
              <w:rPr>
                <w:sz w:val="16"/>
                <w:szCs w:val="16"/>
                <w:lang w:val="en-US"/>
              </w:rPr>
              <w:t>0,079</w:t>
            </w:r>
          </w:p>
        </w:tc>
      </w:tr>
      <w:tr w:rsidR="00E6722F" w:rsidRPr="009B70F2" w14:paraId="1B21459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FF2432" w14:textId="77777777" w:rsidR="00E6722F" w:rsidRPr="005E2CA0" w:rsidRDefault="00E6722F" w:rsidP="00E01ECD">
            <w:pPr>
              <w:jc w:val="center"/>
              <w:rPr>
                <w:b/>
                <w:bCs/>
                <w:sz w:val="22"/>
                <w:szCs w:val="22"/>
                <w:lang w:val="en-US"/>
              </w:rPr>
            </w:pPr>
            <w:r w:rsidRPr="005E2CA0">
              <w:rPr>
                <w:b/>
                <w:bCs/>
                <w:sz w:val="22"/>
                <w:szCs w:val="22"/>
                <w:lang w:val="en-US"/>
              </w:rPr>
              <w:t>317</w:t>
            </w:r>
          </w:p>
        </w:tc>
        <w:tc>
          <w:tcPr>
            <w:tcW w:w="1402" w:type="dxa"/>
            <w:gridSpan w:val="3"/>
            <w:tcBorders>
              <w:top w:val="single" w:sz="4" w:space="0" w:color="auto"/>
              <w:bottom w:val="single" w:sz="4" w:space="0" w:color="auto"/>
            </w:tcBorders>
            <w:vAlign w:val="center"/>
          </w:tcPr>
          <w:p w14:paraId="261C5A8C" w14:textId="77777777" w:rsidR="00E6722F" w:rsidRPr="005E2CA0" w:rsidRDefault="00E6722F" w:rsidP="00E01ECD">
            <w:pPr>
              <w:jc w:val="center"/>
              <w:rPr>
                <w:b/>
                <w:bCs/>
                <w:sz w:val="22"/>
                <w:szCs w:val="22"/>
                <w:lang w:val="en-US"/>
              </w:rPr>
            </w:pPr>
            <w:r w:rsidRPr="005E2CA0">
              <w:rPr>
                <w:b/>
                <w:bCs/>
                <w:sz w:val="22"/>
                <w:szCs w:val="22"/>
                <w:lang w:val="en-US"/>
              </w:rPr>
              <w:t>IA25A</w:t>
            </w:r>
          </w:p>
        </w:tc>
        <w:tc>
          <w:tcPr>
            <w:tcW w:w="4366" w:type="dxa"/>
            <w:gridSpan w:val="5"/>
            <w:tcBorders>
              <w:top w:val="single" w:sz="4" w:space="0" w:color="auto"/>
              <w:bottom w:val="single" w:sz="4" w:space="0" w:color="auto"/>
            </w:tcBorders>
          </w:tcPr>
          <w:p w14:paraId="28CA722B" w14:textId="77777777" w:rsidR="00E6722F" w:rsidRPr="005E2CA0" w:rsidRDefault="00E6722F" w:rsidP="00E01ECD">
            <w:pPr>
              <w:rPr>
                <w:b/>
                <w:bCs/>
                <w:sz w:val="2"/>
                <w:szCs w:val="2"/>
                <w:lang w:val="en-US"/>
              </w:rPr>
            </w:pPr>
            <w:r w:rsidRPr="005E2CA0">
              <w:rPr>
                <w:b/>
                <w:bCs/>
                <w:sz w:val="22"/>
                <w:szCs w:val="22"/>
                <w:lang w:val="en-US"/>
              </w:rPr>
              <w:t>Separator de namol pentru conducte, la instalatia de incalzire centrala, cu diametrul nominal de intrare pina la 80 mm / exclusiv flansa, placa marsit</w:t>
            </w:r>
          </w:p>
          <w:p w14:paraId="798AB62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97A2060"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D38DD9D"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99AA89A" w14:textId="77777777" w:rsidR="00E6722F" w:rsidRPr="005E2CA0" w:rsidRDefault="00E6722F" w:rsidP="00E01ECD">
            <w:pPr>
              <w:jc w:val="center"/>
              <w:rPr>
                <w:b/>
                <w:bCs/>
                <w:sz w:val="22"/>
                <w:szCs w:val="22"/>
                <w:lang w:val="en-US"/>
              </w:rPr>
            </w:pPr>
            <w:r w:rsidRPr="005E2CA0">
              <w:rPr>
                <w:b/>
                <w:bCs/>
                <w:sz w:val="22"/>
                <w:szCs w:val="22"/>
                <w:lang w:val="en-US"/>
              </w:rPr>
              <w:t>1,000</w:t>
            </w:r>
          </w:p>
          <w:p w14:paraId="4D42EA3F" w14:textId="77777777" w:rsidR="00E6722F" w:rsidRPr="009B70F2" w:rsidRDefault="00E6722F" w:rsidP="00E01ECD">
            <w:pPr>
              <w:jc w:val="center"/>
              <w:rPr>
                <w:sz w:val="2"/>
                <w:szCs w:val="2"/>
                <w:lang w:val="en-US"/>
              </w:rPr>
            </w:pPr>
          </w:p>
        </w:tc>
      </w:tr>
      <w:tr w:rsidR="00E6722F" w:rsidRPr="00B40365" w14:paraId="2687B31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78398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43D14D" w14:textId="77777777" w:rsidR="00E6722F" w:rsidRPr="00B40365" w:rsidRDefault="00E6722F" w:rsidP="00E01ECD">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DC147F9" w14:textId="77777777" w:rsidR="00E6722F" w:rsidRPr="00C97908" w:rsidRDefault="00E6722F" w:rsidP="00E01ECD">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AF2DC7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01C11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5,300</w:t>
            </w:r>
          </w:p>
        </w:tc>
        <w:tc>
          <w:tcPr>
            <w:tcW w:w="1559" w:type="dxa"/>
            <w:gridSpan w:val="2"/>
            <w:tcBorders>
              <w:top w:val="nil"/>
              <w:bottom w:val="single" w:sz="2" w:space="0" w:color="auto"/>
            </w:tcBorders>
            <w:vAlign w:val="center"/>
          </w:tcPr>
          <w:p w14:paraId="485957BC" w14:textId="77777777" w:rsidR="00E6722F" w:rsidRPr="00C97908" w:rsidRDefault="00E6722F" w:rsidP="00E01ECD">
            <w:pPr>
              <w:jc w:val="center"/>
              <w:rPr>
                <w:sz w:val="16"/>
                <w:szCs w:val="16"/>
                <w:lang w:val="en-US"/>
              </w:rPr>
            </w:pPr>
            <w:r w:rsidRPr="00C97908">
              <w:rPr>
                <w:sz w:val="16"/>
                <w:szCs w:val="16"/>
                <w:lang w:val="en-US"/>
              </w:rPr>
              <w:t>5,30</w:t>
            </w:r>
          </w:p>
        </w:tc>
      </w:tr>
      <w:tr w:rsidR="00E6722F" w:rsidRPr="00B40365" w14:paraId="276D4C4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EF6E5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2692E1E" w14:textId="77777777" w:rsidR="00E6722F" w:rsidRPr="00B40365" w:rsidRDefault="00E6722F" w:rsidP="00E01ECD">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14:paraId="181AE9F3" w14:textId="77777777" w:rsidR="00E6722F" w:rsidRPr="00C97908" w:rsidRDefault="00E6722F" w:rsidP="00E01ECD">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14:paraId="5B8DD9D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EAA6F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2413D208" w14:textId="77777777" w:rsidR="00E6722F" w:rsidRPr="00C97908" w:rsidRDefault="00E6722F" w:rsidP="00E01ECD">
            <w:pPr>
              <w:jc w:val="center"/>
              <w:rPr>
                <w:sz w:val="16"/>
                <w:szCs w:val="16"/>
                <w:lang w:val="en-US"/>
              </w:rPr>
            </w:pPr>
            <w:r w:rsidRPr="00C97908">
              <w:rPr>
                <w:sz w:val="16"/>
                <w:szCs w:val="16"/>
                <w:lang w:val="en-US"/>
              </w:rPr>
              <w:t>0,04</w:t>
            </w:r>
          </w:p>
        </w:tc>
      </w:tr>
      <w:tr w:rsidR="00E6722F" w:rsidRPr="009B70F2" w14:paraId="0E44456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13412B" w14:textId="77777777" w:rsidR="00E6722F" w:rsidRPr="005E2CA0" w:rsidRDefault="00E6722F" w:rsidP="00E01ECD">
            <w:pPr>
              <w:jc w:val="center"/>
              <w:rPr>
                <w:b/>
                <w:bCs/>
                <w:sz w:val="22"/>
                <w:szCs w:val="22"/>
                <w:lang w:val="en-US"/>
              </w:rPr>
            </w:pPr>
            <w:r w:rsidRPr="005E2CA0">
              <w:rPr>
                <w:b/>
                <w:bCs/>
                <w:sz w:val="22"/>
                <w:szCs w:val="22"/>
                <w:lang w:val="en-US"/>
              </w:rPr>
              <w:t>318</w:t>
            </w:r>
          </w:p>
        </w:tc>
        <w:tc>
          <w:tcPr>
            <w:tcW w:w="1402" w:type="dxa"/>
            <w:gridSpan w:val="3"/>
            <w:tcBorders>
              <w:top w:val="single" w:sz="4" w:space="0" w:color="auto"/>
              <w:bottom w:val="single" w:sz="4" w:space="0" w:color="auto"/>
            </w:tcBorders>
            <w:vAlign w:val="center"/>
          </w:tcPr>
          <w:p w14:paraId="28B7C326" w14:textId="77777777" w:rsidR="00E6722F" w:rsidRPr="005E2CA0" w:rsidRDefault="00E6722F" w:rsidP="00E01ECD">
            <w:pPr>
              <w:jc w:val="center"/>
              <w:rPr>
                <w:b/>
                <w:bCs/>
                <w:sz w:val="22"/>
                <w:szCs w:val="22"/>
                <w:lang w:val="en-US"/>
              </w:rPr>
            </w:pPr>
            <w:r w:rsidRPr="005E2CA0">
              <w:rPr>
                <w:b/>
                <w:bCs/>
                <w:sz w:val="22"/>
                <w:szCs w:val="22"/>
                <w:lang w:val="en-US"/>
              </w:rPr>
              <w:t>VC37A</w:t>
            </w:r>
          </w:p>
        </w:tc>
        <w:tc>
          <w:tcPr>
            <w:tcW w:w="4366" w:type="dxa"/>
            <w:gridSpan w:val="5"/>
            <w:tcBorders>
              <w:top w:val="single" w:sz="4" w:space="0" w:color="auto"/>
              <w:bottom w:val="single" w:sz="4" w:space="0" w:color="auto"/>
            </w:tcBorders>
          </w:tcPr>
          <w:p w14:paraId="2CC648F2" w14:textId="77777777" w:rsidR="00E6722F" w:rsidRPr="005E2CA0" w:rsidRDefault="00E6722F" w:rsidP="00E01ECD">
            <w:pPr>
              <w:rPr>
                <w:b/>
                <w:bCs/>
                <w:sz w:val="2"/>
                <w:szCs w:val="2"/>
                <w:lang w:val="en-US"/>
              </w:rPr>
            </w:pPr>
            <w:r w:rsidRPr="005E2CA0">
              <w:rPr>
                <w:b/>
                <w:bCs/>
                <w:sz w:val="22"/>
                <w:szCs w:val="22"/>
                <w:lang w:val="en-US"/>
              </w:rPr>
              <w:t>Montarea aparatelor de conditionare a aerului casnice (split-sistem) puterea motorului pina la 4,5 kw, de pe scari</w:t>
            </w:r>
          </w:p>
          <w:p w14:paraId="4DE931F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62EF0EE"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1DD9B4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D9AAAD7" w14:textId="77777777" w:rsidR="00E6722F" w:rsidRPr="005E2CA0" w:rsidRDefault="00E6722F" w:rsidP="00E01ECD">
            <w:pPr>
              <w:jc w:val="center"/>
              <w:rPr>
                <w:b/>
                <w:bCs/>
                <w:sz w:val="22"/>
                <w:szCs w:val="22"/>
                <w:lang w:val="en-US"/>
              </w:rPr>
            </w:pPr>
            <w:r w:rsidRPr="005E2CA0">
              <w:rPr>
                <w:b/>
                <w:bCs/>
                <w:sz w:val="22"/>
                <w:szCs w:val="22"/>
                <w:lang w:val="en-US"/>
              </w:rPr>
              <w:t>1,000</w:t>
            </w:r>
          </w:p>
          <w:p w14:paraId="7198CED9" w14:textId="77777777" w:rsidR="00E6722F" w:rsidRPr="009B70F2" w:rsidRDefault="00E6722F" w:rsidP="00E01ECD">
            <w:pPr>
              <w:jc w:val="center"/>
              <w:rPr>
                <w:sz w:val="2"/>
                <w:szCs w:val="2"/>
                <w:lang w:val="en-US"/>
              </w:rPr>
            </w:pPr>
          </w:p>
        </w:tc>
      </w:tr>
      <w:tr w:rsidR="00E6722F" w:rsidRPr="00B40365" w14:paraId="59DC646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267F7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BF4E148" w14:textId="77777777" w:rsidR="00E6722F" w:rsidRPr="00B40365" w:rsidRDefault="00E6722F" w:rsidP="00E01ECD">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1C73541C" w14:textId="77777777" w:rsidR="00E6722F" w:rsidRPr="00C97908" w:rsidRDefault="00E6722F" w:rsidP="00E01ECD">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0F6E7E8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F9D2E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3,500</w:t>
            </w:r>
          </w:p>
        </w:tc>
        <w:tc>
          <w:tcPr>
            <w:tcW w:w="1559" w:type="dxa"/>
            <w:gridSpan w:val="2"/>
            <w:tcBorders>
              <w:top w:val="nil"/>
              <w:bottom w:val="single" w:sz="2" w:space="0" w:color="auto"/>
            </w:tcBorders>
            <w:vAlign w:val="center"/>
          </w:tcPr>
          <w:p w14:paraId="371C75B5" w14:textId="77777777" w:rsidR="00E6722F" w:rsidRPr="00C97908" w:rsidRDefault="00E6722F" w:rsidP="00E01ECD">
            <w:pPr>
              <w:jc w:val="center"/>
              <w:rPr>
                <w:sz w:val="16"/>
                <w:szCs w:val="16"/>
                <w:lang w:val="en-US"/>
              </w:rPr>
            </w:pPr>
            <w:r w:rsidRPr="00C97908">
              <w:rPr>
                <w:sz w:val="16"/>
                <w:szCs w:val="16"/>
                <w:lang w:val="en-US"/>
              </w:rPr>
              <w:t>3,50</w:t>
            </w:r>
          </w:p>
        </w:tc>
      </w:tr>
      <w:tr w:rsidR="00E6722F" w:rsidRPr="00B40365" w14:paraId="235C0A0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05112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8709696" w14:textId="77777777" w:rsidR="00E6722F" w:rsidRPr="00B40365" w:rsidRDefault="00E6722F" w:rsidP="00E01ECD">
            <w:pPr>
              <w:jc w:val="center"/>
              <w:rPr>
                <w:sz w:val="16"/>
                <w:szCs w:val="16"/>
                <w:lang w:val="en-US"/>
              </w:rPr>
            </w:pPr>
            <w:r w:rsidRPr="00B40365">
              <w:rPr>
                <w:sz w:val="16"/>
                <w:szCs w:val="16"/>
                <w:lang w:val="en-US"/>
              </w:rPr>
              <w:t>2811236305075</w:t>
            </w:r>
          </w:p>
        </w:tc>
        <w:tc>
          <w:tcPr>
            <w:tcW w:w="4366" w:type="dxa"/>
            <w:gridSpan w:val="4"/>
            <w:tcBorders>
              <w:top w:val="nil"/>
              <w:bottom w:val="single" w:sz="2" w:space="0" w:color="auto"/>
            </w:tcBorders>
            <w:vAlign w:val="center"/>
          </w:tcPr>
          <w:p w14:paraId="324DA4A0" w14:textId="77777777" w:rsidR="00E6722F" w:rsidRPr="00C97908" w:rsidRDefault="00E6722F" w:rsidP="00E01ECD">
            <w:pPr>
              <w:rPr>
                <w:sz w:val="16"/>
                <w:szCs w:val="16"/>
                <w:lang w:val="en-US"/>
              </w:rPr>
            </w:pPr>
            <w:r w:rsidRPr="00C97908">
              <w:rPr>
                <w:sz w:val="16"/>
                <w:szCs w:val="16"/>
                <w:lang w:val="en-US"/>
              </w:rPr>
              <w:t xml:space="preserve">Console </w:t>
            </w:r>
          </w:p>
        </w:tc>
        <w:tc>
          <w:tcPr>
            <w:tcW w:w="1021" w:type="dxa"/>
            <w:gridSpan w:val="3"/>
            <w:tcBorders>
              <w:top w:val="nil"/>
              <w:bottom w:val="single" w:sz="2" w:space="0" w:color="auto"/>
            </w:tcBorders>
            <w:vAlign w:val="center"/>
          </w:tcPr>
          <w:p w14:paraId="67B1677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DA214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5,000</w:t>
            </w:r>
          </w:p>
        </w:tc>
        <w:tc>
          <w:tcPr>
            <w:tcW w:w="1559" w:type="dxa"/>
            <w:gridSpan w:val="2"/>
            <w:tcBorders>
              <w:top w:val="nil"/>
              <w:bottom w:val="single" w:sz="2" w:space="0" w:color="auto"/>
            </w:tcBorders>
            <w:vAlign w:val="center"/>
          </w:tcPr>
          <w:p w14:paraId="1A3CA393" w14:textId="77777777" w:rsidR="00E6722F" w:rsidRPr="00C97908" w:rsidRDefault="00E6722F" w:rsidP="00E01ECD">
            <w:pPr>
              <w:jc w:val="center"/>
              <w:rPr>
                <w:sz w:val="16"/>
                <w:szCs w:val="16"/>
                <w:lang w:val="en-US"/>
              </w:rPr>
            </w:pPr>
            <w:r w:rsidRPr="00C97908">
              <w:rPr>
                <w:sz w:val="16"/>
                <w:szCs w:val="16"/>
                <w:lang w:val="en-US"/>
              </w:rPr>
              <w:t>5,25</w:t>
            </w:r>
          </w:p>
        </w:tc>
      </w:tr>
      <w:tr w:rsidR="00E6722F" w:rsidRPr="00B40365" w14:paraId="0356F51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8ACC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08C455" w14:textId="77777777" w:rsidR="00E6722F" w:rsidRPr="00B40365" w:rsidRDefault="00E6722F" w:rsidP="00E01ECD">
            <w:pPr>
              <w:jc w:val="center"/>
              <w:rPr>
                <w:sz w:val="16"/>
                <w:szCs w:val="16"/>
                <w:lang w:val="en-US"/>
              </w:rPr>
            </w:pPr>
            <w:r w:rsidRPr="00B40365">
              <w:rPr>
                <w:sz w:val="16"/>
                <w:szCs w:val="16"/>
                <w:lang w:val="en-US"/>
              </w:rPr>
              <w:t>2521305734008</w:t>
            </w:r>
          </w:p>
        </w:tc>
        <w:tc>
          <w:tcPr>
            <w:tcW w:w="4366" w:type="dxa"/>
            <w:gridSpan w:val="4"/>
            <w:tcBorders>
              <w:top w:val="nil"/>
              <w:bottom w:val="single" w:sz="2" w:space="0" w:color="auto"/>
            </w:tcBorders>
            <w:vAlign w:val="center"/>
          </w:tcPr>
          <w:p w14:paraId="6A609E48" w14:textId="77777777" w:rsidR="00E6722F" w:rsidRPr="00C97908" w:rsidRDefault="00E6722F" w:rsidP="00E01ECD">
            <w:pPr>
              <w:rPr>
                <w:sz w:val="16"/>
                <w:szCs w:val="16"/>
                <w:lang w:val="en-US"/>
              </w:rPr>
            </w:pPr>
            <w:r w:rsidRPr="00C97908">
              <w:rPr>
                <w:sz w:val="16"/>
                <w:szCs w:val="16"/>
                <w:lang w:val="en-US"/>
              </w:rPr>
              <w:t>Canale cablu 60x40 T-Plast, drepte</w:t>
            </w:r>
          </w:p>
        </w:tc>
        <w:tc>
          <w:tcPr>
            <w:tcW w:w="1021" w:type="dxa"/>
            <w:gridSpan w:val="3"/>
            <w:tcBorders>
              <w:top w:val="nil"/>
              <w:bottom w:val="single" w:sz="2" w:space="0" w:color="auto"/>
            </w:tcBorders>
            <w:vAlign w:val="center"/>
          </w:tcPr>
          <w:p w14:paraId="17A53335"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7AA462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1A5328F5" w14:textId="77777777" w:rsidR="00E6722F" w:rsidRPr="00C97908" w:rsidRDefault="00E6722F" w:rsidP="00E01ECD">
            <w:pPr>
              <w:jc w:val="center"/>
              <w:rPr>
                <w:sz w:val="16"/>
                <w:szCs w:val="16"/>
                <w:lang w:val="en-US"/>
              </w:rPr>
            </w:pPr>
            <w:r w:rsidRPr="00C97908">
              <w:rPr>
                <w:sz w:val="16"/>
                <w:szCs w:val="16"/>
                <w:lang w:val="en-US"/>
              </w:rPr>
              <w:t>0,525</w:t>
            </w:r>
          </w:p>
        </w:tc>
      </w:tr>
      <w:tr w:rsidR="00E6722F" w:rsidRPr="00B40365" w14:paraId="288AAAC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05C5D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8338A0" w14:textId="77777777" w:rsidR="00E6722F" w:rsidRPr="00B40365" w:rsidRDefault="00E6722F" w:rsidP="00E01ECD">
            <w:pPr>
              <w:jc w:val="center"/>
              <w:rPr>
                <w:sz w:val="16"/>
                <w:szCs w:val="16"/>
                <w:lang w:val="en-US"/>
              </w:rPr>
            </w:pPr>
            <w:r w:rsidRPr="00B40365">
              <w:rPr>
                <w:sz w:val="16"/>
                <w:szCs w:val="16"/>
                <w:lang w:val="en-US"/>
              </w:rPr>
              <w:t>2521305734009</w:t>
            </w:r>
          </w:p>
        </w:tc>
        <w:tc>
          <w:tcPr>
            <w:tcW w:w="4366" w:type="dxa"/>
            <w:gridSpan w:val="4"/>
            <w:tcBorders>
              <w:top w:val="nil"/>
              <w:bottom w:val="single" w:sz="2" w:space="0" w:color="auto"/>
            </w:tcBorders>
            <w:vAlign w:val="center"/>
          </w:tcPr>
          <w:p w14:paraId="67200719" w14:textId="77777777" w:rsidR="00E6722F" w:rsidRPr="00C97908" w:rsidRDefault="00E6722F" w:rsidP="00E01ECD">
            <w:pPr>
              <w:rPr>
                <w:sz w:val="16"/>
                <w:szCs w:val="16"/>
                <w:lang w:val="en-US"/>
              </w:rPr>
            </w:pPr>
            <w:r w:rsidRPr="00C97908">
              <w:rPr>
                <w:sz w:val="16"/>
                <w:szCs w:val="16"/>
                <w:lang w:val="en-US"/>
              </w:rPr>
              <w:t>Canale cablu 16x16 T-Plast, drepte</w:t>
            </w:r>
          </w:p>
        </w:tc>
        <w:tc>
          <w:tcPr>
            <w:tcW w:w="1021" w:type="dxa"/>
            <w:gridSpan w:val="3"/>
            <w:tcBorders>
              <w:top w:val="nil"/>
              <w:bottom w:val="single" w:sz="2" w:space="0" w:color="auto"/>
            </w:tcBorders>
            <w:vAlign w:val="center"/>
          </w:tcPr>
          <w:p w14:paraId="52BD3408"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F81EA9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7611EBA9" w14:textId="77777777" w:rsidR="00E6722F" w:rsidRPr="00C97908" w:rsidRDefault="00E6722F" w:rsidP="00E01ECD">
            <w:pPr>
              <w:jc w:val="center"/>
              <w:rPr>
                <w:sz w:val="16"/>
                <w:szCs w:val="16"/>
                <w:lang w:val="en-US"/>
              </w:rPr>
            </w:pPr>
            <w:r w:rsidRPr="00C97908">
              <w:rPr>
                <w:sz w:val="16"/>
                <w:szCs w:val="16"/>
                <w:lang w:val="en-US"/>
              </w:rPr>
              <w:t>2,10</w:t>
            </w:r>
          </w:p>
        </w:tc>
      </w:tr>
      <w:tr w:rsidR="00E6722F" w:rsidRPr="00B40365" w14:paraId="2841ED2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C776C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1249740" w14:textId="77777777" w:rsidR="00E6722F" w:rsidRPr="00B40365" w:rsidRDefault="00E6722F" w:rsidP="00E01ECD">
            <w:pPr>
              <w:jc w:val="center"/>
              <w:rPr>
                <w:sz w:val="16"/>
                <w:szCs w:val="16"/>
                <w:lang w:val="en-US"/>
              </w:rPr>
            </w:pPr>
            <w:r w:rsidRPr="00B40365">
              <w:rPr>
                <w:sz w:val="16"/>
                <w:szCs w:val="16"/>
                <w:lang w:val="en-US"/>
              </w:rPr>
              <w:t>2661122804602</w:t>
            </w:r>
          </w:p>
        </w:tc>
        <w:tc>
          <w:tcPr>
            <w:tcW w:w="4366" w:type="dxa"/>
            <w:gridSpan w:val="4"/>
            <w:tcBorders>
              <w:top w:val="nil"/>
              <w:bottom w:val="single" w:sz="2" w:space="0" w:color="auto"/>
            </w:tcBorders>
            <w:vAlign w:val="center"/>
          </w:tcPr>
          <w:p w14:paraId="73CB158A" w14:textId="77777777" w:rsidR="00E6722F" w:rsidRPr="00C97908" w:rsidRDefault="00E6722F" w:rsidP="00E01ECD">
            <w:pPr>
              <w:rPr>
                <w:sz w:val="16"/>
                <w:szCs w:val="16"/>
                <w:lang w:val="en-US"/>
              </w:rPr>
            </w:pPr>
            <w:r w:rsidRPr="00C97908">
              <w:rPr>
                <w:sz w:val="16"/>
                <w:szCs w:val="16"/>
                <w:lang w:val="en-US"/>
              </w:rPr>
              <w:t>Tuburi din cauciuc inspumat pentru agent frigorific D = 6-16mm</w:t>
            </w:r>
          </w:p>
        </w:tc>
        <w:tc>
          <w:tcPr>
            <w:tcW w:w="1021" w:type="dxa"/>
            <w:gridSpan w:val="3"/>
            <w:tcBorders>
              <w:top w:val="nil"/>
              <w:bottom w:val="single" w:sz="2" w:space="0" w:color="auto"/>
            </w:tcBorders>
            <w:vAlign w:val="center"/>
          </w:tcPr>
          <w:p w14:paraId="51063E2D"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78C311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8434885" w14:textId="77777777" w:rsidR="00E6722F" w:rsidRPr="00C97908" w:rsidRDefault="00E6722F" w:rsidP="00E01ECD">
            <w:pPr>
              <w:jc w:val="center"/>
              <w:rPr>
                <w:sz w:val="16"/>
                <w:szCs w:val="16"/>
                <w:lang w:val="en-US"/>
              </w:rPr>
            </w:pPr>
            <w:r w:rsidRPr="00C97908">
              <w:rPr>
                <w:sz w:val="16"/>
                <w:szCs w:val="16"/>
                <w:lang w:val="en-US"/>
              </w:rPr>
              <w:t>10,50</w:t>
            </w:r>
          </w:p>
        </w:tc>
      </w:tr>
      <w:tr w:rsidR="00E6722F" w:rsidRPr="00B40365" w14:paraId="30489DA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4056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ABF18A7" w14:textId="77777777" w:rsidR="00E6722F" w:rsidRPr="00B40365" w:rsidRDefault="00E6722F" w:rsidP="00E01ECD">
            <w:pPr>
              <w:jc w:val="center"/>
              <w:rPr>
                <w:sz w:val="16"/>
                <w:szCs w:val="16"/>
                <w:lang w:val="en-US"/>
              </w:rPr>
            </w:pPr>
            <w:r w:rsidRPr="00B40365">
              <w:rPr>
                <w:sz w:val="16"/>
                <w:szCs w:val="16"/>
                <w:lang w:val="en-US"/>
              </w:rPr>
              <w:t>2051142950706</w:t>
            </w:r>
          </w:p>
        </w:tc>
        <w:tc>
          <w:tcPr>
            <w:tcW w:w="4366" w:type="dxa"/>
            <w:gridSpan w:val="4"/>
            <w:tcBorders>
              <w:top w:val="nil"/>
              <w:bottom w:val="single" w:sz="2" w:space="0" w:color="auto"/>
            </w:tcBorders>
            <w:vAlign w:val="center"/>
          </w:tcPr>
          <w:p w14:paraId="7021A445" w14:textId="77777777" w:rsidR="00E6722F" w:rsidRPr="00C97908" w:rsidRDefault="00E6722F" w:rsidP="00E01ECD">
            <w:pPr>
              <w:rPr>
                <w:sz w:val="16"/>
                <w:szCs w:val="16"/>
                <w:lang w:val="en-US"/>
              </w:rPr>
            </w:pPr>
            <w:r w:rsidRPr="00C97908">
              <w:rPr>
                <w:sz w:val="16"/>
                <w:szCs w:val="16"/>
                <w:lang w:val="en-US"/>
              </w:rPr>
              <w:t>Dibluri de distantare din masa plastica  6x40mm</w:t>
            </w:r>
          </w:p>
        </w:tc>
        <w:tc>
          <w:tcPr>
            <w:tcW w:w="1021" w:type="dxa"/>
            <w:gridSpan w:val="3"/>
            <w:tcBorders>
              <w:top w:val="nil"/>
              <w:bottom w:val="single" w:sz="2" w:space="0" w:color="auto"/>
            </w:tcBorders>
            <w:vAlign w:val="center"/>
          </w:tcPr>
          <w:p w14:paraId="55A7D09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FA35D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16F0D5D9" w14:textId="77777777" w:rsidR="00E6722F" w:rsidRPr="00C97908" w:rsidRDefault="00E6722F" w:rsidP="00E01ECD">
            <w:pPr>
              <w:jc w:val="center"/>
              <w:rPr>
                <w:sz w:val="16"/>
                <w:szCs w:val="16"/>
                <w:lang w:val="en-US"/>
              </w:rPr>
            </w:pPr>
            <w:r w:rsidRPr="00C97908">
              <w:rPr>
                <w:sz w:val="16"/>
                <w:szCs w:val="16"/>
                <w:lang w:val="en-US"/>
              </w:rPr>
              <w:t>15,75</w:t>
            </w:r>
          </w:p>
        </w:tc>
      </w:tr>
      <w:tr w:rsidR="00E6722F" w:rsidRPr="00B40365" w14:paraId="0DE506B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D4F5D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0E93C8F" w14:textId="77777777" w:rsidR="00E6722F" w:rsidRPr="00B40365" w:rsidRDefault="00E6722F" w:rsidP="00E01ECD">
            <w:pPr>
              <w:jc w:val="center"/>
              <w:rPr>
                <w:sz w:val="16"/>
                <w:szCs w:val="16"/>
                <w:lang w:val="en-US"/>
              </w:rPr>
            </w:pPr>
            <w:r w:rsidRPr="00B40365">
              <w:rPr>
                <w:sz w:val="16"/>
                <w:szCs w:val="16"/>
                <w:lang w:val="en-US"/>
              </w:rPr>
              <w:t>2746163334852</w:t>
            </w:r>
          </w:p>
        </w:tc>
        <w:tc>
          <w:tcPr>
            <w:tcW w:w="4366" w:type="dxa"/>
            <w:gridSpan w:val="4"/>
            <w:tcBorders>
              <w:top w:val="nil"/>
              <w:bottom w:val="single" w:sz="2" w:space="0" w:color="auto"/>
            </w:tcBorders>
            <w:vAlign w:val="center"/>
          </w:tcPr>
          <w:p w14:paraId="4EC51DFA" w14:textId="77777777" w:rsidR="00E6722F" w:rsidRPr="00C97908" w:rsidRDefault="00E6722F" w:rsidP="00E01ECD">
            <w:pPr>
              <w:rPr>
                <w:sz w:val="16"/>
                <w:szCs w:val="16"/>
                <w:lang w:val="en-US"/>
              </w:rPr>
            </w:pPr>
            <w:r w:rsidRPr="00C97908">
              <w:rPr>
                <w:sz w:val="16"/>
                <w:szCs w:val="16"/>
                <w:lang w:val="en-US"/>
              </w:rPr>
              <w:t>Tevi din cupru recoapte 12x1,0mm</w:t>
            </w:r>
          </w:p>
        </w:tc>
        <w:tc>
          <w:tcPr>
            <w:tcW w:w="1021" w:type="dxa"/>
            <w:gridSpan w:val="3"/>
            <w:tcBorders>
              <w:top w:val="nil"/>
              <w:bottom w:val="single" w:sz="2" w:space="0" w:color="auto"/>
            </w:tcBorders>
            <w:vAlign w:val="center"/>
          </w:tcPr>
          <w:p w14:paraId="7B1BEC77"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94B799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5,000</w:t>
            </w:r>
          </w:p>
        </w:tc>
        <w:tc>
          <w:tcPr>
            <w:tcW w:w="1559" w:type="dxa"/>
            <w:gridSpan w:val="2"/>
            <w:tcBorders>
              <w:top w:val="nil"/>
              <w:bottom w:val="single" w:sz="2" w:space="0" w:color="auto"/>
            </w:tcBorders>
            <w:vAlign w:val="center"/>
          </w:tcPr>
          <w:p w14:paraId="5F850A32" w14:textId="77777777" w:rsidR="00E6722F" w:rsidRPr="00C97908" w:rsidRDefault="00E6722F" w:rsidP="00E01ECD">
            <w:pPr>
              <w:jc w:val="center"/>
              <w:rPr>
                <w:sz w:val="16"/>
                <w:szCs w:val="16"/>
                <w:lang w:val="en-US"/>
              </w:rPr>
            </w:pPr>
            <w:r w:rsidRPr="00C97908">
              <w:rPr>
                <w:sz w:val="16"/>
                <w:szCs w:val="16"/>
                <w:lang w:val="en-US"/>
              </w:rPr>
              <w:t>5,25</w:t>
            </w:r>
          </w:p>
        </w:tc>
      </w:tr>
      <w:tr w:rsidR="00E6722F" w:rsidRPr="00B40365" w14:paraId="28C7D36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40740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1B0E613" w14:textId="77777777" w:rsidR="00E6722F" w:rsidRPr="00B40365" w:rsidRDefault="00E6722F" w:rsidP="00E01ECD">
            <w:pPr>
              <w:jc w:val="center"/>
              <w:rPr>
                <w:sz w:val="16"/>
                <w:szCs w:val="16"/>
                <w:lang w:val="en-US"/>
              </w:rPr>
            </w:pPr>
            <w:r w:rsidRPr="00B40365">
              <w:rPr>
                <w:sz w:val="16"/>
                <w:szCs w:val="16"/>
                <w:lang w:val="en-US"/>
              </w:rPr>
              <w:t>2746163334853</w:t>
            </w:r>
          </w:p>
        </w:tc>
        <w:tc>
          <w:tcPr>
            <w:tcW w:w="4366" w:type="dxa"/>
            <w:gridSpan w:val="4"/>
            <w:tcBorders>
              <w:top w:val="nil"/>
              <w:bottom w:val="single" w:sz="2" w:space="0" w:color="auto"/>
            </w:tcBorders>
            <w:vAlign w:val="center"/>
          </w:tcPr>
          <w:p w14:paraId="4A772817" w14:textId="77777777" w:rsidR="00E6722F" w:rsidRPr="00C97908" w:rsidRDefault="00E6722F" w:rsidP="00E01ECD">
            <w:pPr>
              <w:rPr>
                <w:sz w:val="16"/>
                <w:szCs w:val="16"/>
                <w:lang w:val="en-US"/>
              </w:rPr>
            </w:pPr>
            <w:r w:rsidRPr="00C97908">
              <w:rPr>
                <w:sz w:val="16"/>
                <w:szCs w:val="16"/>
                <w:lang w:val="en-US"/>
              </w:rPr>
              <w:t>Tevi din cupru recoapte 6x1,0mm</w:t>
            </w:r>
          </w:p>
        </w:tc>
        <w:tc>
          <w:tcPr>
            <w:tcW w:w="1021" w:type="dxa"/>
            <w:gridSpan w:val="3"/>
            <w:tcBorders>
              <w:top w:val="nil"/>
              <w:bottom w:val="single" w:sz="2" w:space="0" w:color="auto"/>
            </w:tcBorders>
            <w:vAlign w:val="center"/>
          </w:tcPr>
          <w:p w14:paraId="5849D53E"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386920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5,000</w:t>
            </w:r>
          </w:p>
        </w:tc>
        <w:tc>
          <w:tcPr>
            <w:tcW w:w="1559" w:type="dxa"/>
            <w:gridSpan w:val="2"/>
            <w:tcBorders>
              <w:top w:val="nil"/>
              <w:bottom w:val="single" w:sz="2" w:space="0" w:color="auto"/>
            </w:tcBorders>
            <w:vAlign w:val="center"/>
          </w:tcPr>
          <w:p w14:paraId="7C9CDC99" w14:textId="77777777" w:rsidR="00E6722F" w:rsidRPr="00C97908" w:rsidRDefault="00E6722F" w:rsidP="00E01ECD">
            <w:pPr>
              <w:jc w:val="center"/>
              <w:rPr>
                <w:sz w:val="16"/>
                <w:szCs w:val="16"/>
                <w:lang w:val="en-US"/>
              </w:rPr>
            </w:pPr>
            <w:r w:rsidRPr="00C97908">
              <w:rPr>
                <w:sz w:val="16"/>
                <w:szCs w:val="16"/>
                <w:lang w:val="en-US"/>
              </w:rPr>
              <w:t>5,25</w:t>
            </w:r>
          </w:p>
        </w:tc>
      </w:tr>
      <w:tr w:rsidR="00E6722F" w:rsidRPr="00B40365" w14:paraId="7DFF27E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0670D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32387BA" w14:textId="77777777" w:rsidR="00E6722F" w:rsidRPr="00B40365" w:rsidRDefault="00E6722F" w:rsidP="00E01ECD">
            <w:pPr>
              <w:jc w:val="center"/>
              <w:rPr>
                <w:sz w:val="16"/>
                <w:szCs w:val="16"/>
                <w:lang w:val="en-US"/>
              </w:rPr>
            </w:pPr>
            <w:r w:rsidRPr="00B40365">
              <w:rPr>
                <w:sz w:val="16"/>
                <w:szCs w:val="16"/>
                <w:lang w:val="en-US"/>
              </w:rPr>
              <w:t>2874115850014</w:t>
            </w:r>
          </w:p>
        </w:tc>
        <w:tc>
          <w:tcPr>
            <w:tcW w:w="4366" w:type="dxa"/>
            <w:gridSpan w:val="4"/>
            <w:tcBorders>
              <w:top w:val="nil"/>
              <w:bottom w:val="single" w:sz="2" w:space="0" w:color="auto"/>
            </w:tcBorders>
            <w:vAlign w:val="center"/>
          </w:tcPr>
          <w:p w14:paraId="751AB712" w14:textId="77777777" w:rsidR="00E6722F" w:rsidRPr="00C97908" w:rsidRDefault="00E6722F" w:rsidP="00E01ECD">
            <w:pPr>
              <w:rPr>
                <w:sz w:val="16"/>
                <w:szCs w:val="16"/>
                <w:lang w:val="en-US"/>
              </w:rPr>
            </w:pPr>
            <w:r w:rsidRPr="00C97908">
              <w:rPr>
                <w:sz w:val="16"/>
                <w:szCs w:val="16"/>
                <w:lang w:val="en-US"/>
              </w:rPr>
              <w:t>Bulon de ancorare</w:t>
            </w:r>
          </w:p>
        </w:tc>
        <w:tc>
          <w:tcPr>
            <w:tcW w:w="1021" w:type="dxa"/>
            <w:gridSpan w:val="3"/>
            <w:tcBorders>
              <w:top w:val="nil"/>
              <w:bottom w:val="single" w:sz="2" w:space="0" w:color="auto"/>
            </w:tcBorders>
            <w:vAlign w:val="center"/>
          </w:tcPr>
          <w:p w14:paraId="1CEE18D7"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3BA7C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0,176</w:t>
            </w:r>
          </w:p>
        </w:tc>
        <w:tc>
          <w:tcPr>
            <w:tcW w:w="1559" w:type="dxa"/>
            <w:gridSpan w:val="2"/>
            <w:tcBorders>
              <w:top w:val="nil"/>
              <w:bottom w:val="single" w:sz="2" w:space="0" w:color="auto"/>
            </w:tcBorders>
            <w:vAlign w:val="center"/>
          </w:tcPr>
          <w:p w14:paraId="0CA05590" w14:textId="77777777" w:rsidR="00E6722F" w:rsidRPr="00C97908" w:rsidRDefault="00E6722F" w:rsidP="00E01ECD">
            <w:pPr>
              <w:jc w:val="center"/>
              <w:rPr>
                <w:sz w:val="16"/>
                <w:szCs w:val="16"/>
                <w:lang w:val="en-US"/>
              </w:rPr>
            </w:pPr>
            <w:r w:rsidRPr="00C97908">
              <w:rPr>
                <w:sz w:val="16"/>
                <w:szCs w:val="16"/>
                <w:lang w:val="en-US"/>
              </w:rPr>
              <w:t>0,185</w:t>
            </w:r>
          </w:p>
        </w:tc>
      </w:tr>
      <w:tr w:rsidR="00E6722F" w:rsidRPr="00B40365" w14:paraId="388546B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AA209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B1BEF0" w14:textId="77777777" w:rsidR="00E6722F" w:rsidRPr="00B40365" w:rsidRDefault="00E6722F" w:rsidP="00E01ECD">
            <w:pPr>
              <w:jc w:val="center"/>
              <w:rPr>
                <w:sz w:val="16"/>
                <w:szCs w:val="16"/>
                <w:lang w:val="en-US"/>
              </w:rPr>
            </w:pPr>
            <w:r w:rsidRPr="00B40365">
              <w:rPr>
                <w:sz w:val="16"/>
                <w:szCs w:val="16"/>
                <w:lang w:val="en-US"/>
              </w:rPr>
              <w:t>2411117322835</w:t>
            </w:r>
          </w:p>
        </w:tc>
        <w:tc>
          <w:tcPr>
            <w:tcW w:w="4366" w:type="dxa"/>
            <w:gridSpan w:val="4"/>
            <w:tcBorders>
              <w:top w:val="nil"/>
              <w:bottom w:val="single" w:sz="2" w:space="0" w:color="auto"/>
            </w:tcBorders>
            <w:vAlign w:val="center"/>
          </w:tcPr>
          <w:p w14:paraId="12F6D4DB" w14:textId="77777777" w:rsidR="00E6722F" w:rsidRPr="00C97908" w:rsidRDefault="00E6722F" w:rsidP="00E01ECD">
            <w:pPr>
              <w:rPr>
                <w:sz w:val="16"/>
                <w:szCs w:val="16"/>
                <w:lang w:val="en-US"/>
              </w:rPr>
            </w:pPr>
            <w:r w:rsidRPr="00C97908">
              <w:rPr>
                <w:sz w:val="16"/>
                <w:szCs w:val="16"/>
                <w:lang w:val="en-US"/>
              </w:rPr>
              <w:t>Freon</w:t>
            </w:r>
          </w:p>
        </w:tc>
        <w:tc>
          <w:tcPr>
            <w:tcW w:w="1021" w:type="dxa"/>
            <w:gridSpan w:val="3"/>
            <w:tcBorders>
              <w:top w:val="nil"/>
              <w:bottom w:val="single" w:sz="2" w:space="0" w:color="auto"/>
            </w:tcBorders>
            <w:vAlign w:val="center"/>
          </w:tcPr>
          <w:p w14:paraId="22509CF8"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A28D8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0,900</w:t>
            </w:r>
          </w:p>
        </w:tc>
        <w:tc>
          <w:tcPr>
            <w:tcW w:w="1559" w:type="dxa"/>
            <w:gridSpan w:val="2"/>
            <w:tcBorders>
              <w:top w:val="nil"/>
              <w:bottom w:val="single" w:sz="2" w:space="0" w:color="auto"/>
            </w:tcBorders>
            <w:vAlign w:val="center"/>
          </w:tcPr>
          <w:p w14:paraId="3C1CD0DB" w14:textId="77777777" w:rsidR="00E6722F" w:rsidRPr="00C97908" w:rsidRDefault="00E6722F" w:rsidP="00E01ECD">
            <w:pPr>
              <w:jc w:val="center"/>
              <w:rPr>
                <w:sz w:val="16"/>
                <w:szCs w:val="16"/>
                <w:lang w:val="en-US"/>
              </w:rPr>
            </w:pPr>
            <w:r w:rsidRPr="00C97908">
              <w:rPr>
                <w:sz w:val="16"/>
                <w:szCs w:val="16"/>
                <w:lang w:val="en-US"/>
              </w:rPr>
              <w:t>0,945</w:t>
            </w:r>
          </w:p>
        </w:tc>
      </w:tr>
      <w:tr w:rsidR="00E6722F" w:rsidRPr="00B40365" w14:paraId="6CC3961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F6963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DECF373" w14:textId="77777777" w:rsidR="00E6722F" w:rsidRPr="00B40365" w:rsidRDefault="00E6722F" w:rsidP="00E01ECD">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14:paraId="36446336" w14:textId="77777777" w:rsidR="00E6722F" w:rsidRPr="00C97908" w:rsidRDefault="00E6722F" w:rsidP="00E01ECD">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14:paraId="789EDFC3"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FB312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right w:val="single" w:sz="4" w:space="0" w:color="auto"/>
            </w:tcBorders>
            <w:vAlign w:val="center"/>
          </w:tcPr>
          <w:p w14:paraId="1C9A7693" w14:textId="77777777" w:rsidR="00E6722F" w:rsidRPr="00C97908" w:rsidRDefault="00E6722F" w:rsidP="00E01ECD">
            <w:pPr>
              <w:jc w:val="center"/>
              <w:rPr>
                <w:sz w:val="16"/>
                <w:szCs w:val="16"/>
                <w:lang w:val="en-US"/>
              </w:rPr>
            </w:pPr>
            <w:r w:rsidRPr="00C97908">
              <w:rPr>
                <w:sz w:val="16"/>
                <w:szCs w:val="16"/>
                <w:lang w:val="en-US"/>
              </w:rPr>
              <w:t>0,35</w:t>
            </w:r>
          </w:p>
        </w:tc>
      </w:tr>
      <w:tr w:rsidR="00E6722F" w:rsidRPr="00B40365" w14:paraId="5C47982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627D3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69DCE1" w14:textId="77777777" w:rsidR="00E6722F" w:rsidRPr="00B40365" w:rsidRDefault="00E6722F" w:rsidP="00E01ECD">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174B64EE" w14:textId="77777777" w:rsidR="00E6722F" w:rsidRPr="00C97908" w:rsidRDefault="00E6722F" w:rsidP="00E01ECD">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26BB2FC"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BE540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right w:val="single" w:sz="4" w:space="0" w:color="auto"/>
            </w:tcBorders>
            <w:vAlign w:val="center"/>
          </w:tcPr>
          <w:p w14:paraId="78AB3CC7" w14:textId="77777777" w:rsidR="00E6722F" w:rsidRPr="00C97908" w:rsidRDefault="00E6722F" w:rsidP="00E01ECD">
            <w:pPr>
              <w:jc w:val="center"/>
              <w:rPr>
                <w:sz w:val="16"/>
                <w:szCs w:val="16"/>
                <w:lang w:val="en-US"/>
              </w:rPr>
            </w:pPr>
            <w:r w:rsidRPr="00C97908">
              <w:rPr>
                <w:sz w:val="16"/>
                <w:szCs w:val="16"/>
                <w:lang w:val="en-US"/>
              </w:rPr>
              <w:t>0,08</w:t>
            </w:r>
          </w:p>
        </w:tc>
      </w:tr>
      <w:tr w:rsidR="00E6722F" w:rsidRPr="00B40365" w14:paraId="262E74A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A3EAF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87958A0" w14:textId="77777777" w:rsidR="00E6722F" w:rsidRPr="00B40365" w:rsidRDefault="00E6722F" w:rsidP="00E01ECD">
            <w:pPr>
              <w:jc w:val="center"/>
              <w:rPr>
                <w:sz w:val="16"/>
                <w:szCs w:val="16"/>
                <w:lang w:val="en-US"/>
              </w:rPr>
            </w:pPr>
            <w:r w:rsidRPr="00B40365">
              <w:rPr>
                <w:sz w:val="16"/>
                <w:szCs w:val="16"/>
                <w:lang w:val="en-US"/>
              </w:rPr>
              <w:t>2952270006618</w:t>
            </w:r>
          </w:p>
        </w:tc>
        <w:tc>
          <w:tcPr>
            <w:tcW w:w="4366" w:type="dxa"/>
            <w:gridSpan w:val="4"/>
            <w:tcBorders>
              <w:top w:val="nil"/>
              <w:bottom w:val="single" w:sz="2" w:space="0" w:color="auto"/>
            </w:tcBorders>
            <w:vAlign w:val="center"/>
          </w:tcPr>
          <w:p w14:paraId="7249BEA0" w14:textId="77777777" w:rsidR="00E6722F" w:rsidRPr="00C97908" w:rsidRDefault="00E6722F" w:rsidP="00E01ECD">
            <w:pPr>
              <w:rPr>
                <w:sz w:val="16"/>
                <w:szCs w:val="16"/>
                <w:lang w:val="en-US"/>
              </w:rPr>
            </w:pPr>
            <w:r w:rsidRPr="00C97908">
              <w:rPr>
                <w:sz w:val="16"/>
                <w:szCs w:val="16"/>
                <w:lang w:val="en-US"/>
              </w:rPr>
              <w:t>Troliu electric, forta de tractiune 5,79 (059) кН (t)</w:t>
            </w:r>
          </w:p>
        </w:tc>
        <w:tc>
          <w:tcPr>
            <w:tcW w:w="1021" w:type="dxa"/>
            <w:gridSpan w:val="3"/>
            <w:tcBorders>
              <w:top w:val="nil"/>
              <w:bottom w:val="single" w:sz="2" w:space="0" w:color="auto"/>
            </w:tcBorders>
            <w:vAlign w:val="center"/>
          </w:tcPr>
          <w:p w14:paraId="1222EB6D"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AE6C4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0,140</w:t>
            </w:r>
          </w:p>
        </w:tc>
        <w:tc>
          <w:tcPr>
            <w:tcW w:w="1559" w:type="dxa"/>
            <w:gridSpan w:val="2"/>
            <w:tcBorders>
              <w:top w:val="nil"/>
              <w:bottom w:val="single" w:sz="2" w:space="0" w:color="auto"/>
              <w:right w:val="single" w:sz="4" w:space="0" w:color="auto"/>
            </w:tcBorders>
            <w:vAlign w:val="center"/>
          </w:tcPr>
          <w:p w14:paraId="1E7C6B56" w14:textId="77777777" w:rsidR="00E6722F" w:rsidRPr="00C97908" w:rsidRDefault="00E6722F" w:rsidP="00E01ECD">
            <w:pPr>
              <w:jc w:val="center"/>
              <w:rPr>
                <w:sz w:val="16"/>
                <w:szCs w:val="16"/>
                <w:lang w:val="en-US"/>
              </w:rPr>
            </w:pPr>
            <w:r w:rsidRPr="00C97908">
              <w:rPr>
                <w:sz w:val="16"/>
                <w:szCs w:val="16"/>
                <w:lang w:val="en-US"/>
              </w:rPr>
              <w:t>0,14</w:t>
            </w:r>
          </w:p>
        </w:tc>
      </w:tr>
      <w:tr w:rsidR="00E6722F" w:rsidRPr="009B70F2" w14:paraId="3D02E89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3EA753" w14:textId="77777777" w:rsidR="00E6722F" w:rsidRPr="005E2CA0" w:rsidRDefault="00E6722F" w:rsidP="00E01ECD">
            <w:pPr>
              <w:jc w:val="center"/>
              <w:rPr>
                <w:b/>
                <w:bCs/>
                <w:sz w:val="22"/>
                <w:szCs w:val="22"/>
                <w:lang w:val="en-US"/>
              </w:rPr>
            </w:pPr>
            <w:r w:rsidRPr="005E2CA0">
              <w:rPr>
                <w:b/>
                <w:bCs/>
                <w:sz w:val="22"/>
                <w:szCs w:val="22"/>
                <w:lang w:val="en-US"/>
              </w:rPr>
              <w:t>319</w:t>
            </w:r>
          </w:p>
        </w:tc>
        <w:tc>
          <w:tcPr>
            <w:tcW w:w="1402" w:type="dxa"/>
            <w:gridSpan w:val="3"/>
            <w:tcBorders>
              <w:top w:val="single" w:sz="4" w:space="0" w:color="auto"/>
              <w:bottom w:val="single" w:sz="4" w:space="0" w:color="auto"/>
            </w:tcBorders>
            <w:vAlign w:val="center"/>
          </w:tcPr>
          <w:p w14:paraId="01A607E1" w14:textId="77777777" w:rsidR="00E6722F" w:rsidRPr="005E2CA0" w:rsidRDefault="00E6722F" w:rsidP="00E01ECD">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5988E55B" w14:textId="77777777" w:rsidR="00E6722F" w:rsidRPr="005E2CA0" w:rsidRDefault="00E6722F" w:rsidP="00E01ECD">
            <w:pPr>
              <w:rPr>
                <w:b/>
                <w:bCs/>
                <w:sz w:val="2"/>
                <w:szCs w:val="2"/>
                <w:lang w:val="en-US"/>
              </w:rPr>
            </w:pPr>
            <w:r w:rsidRPr="005E2CA0">
              <w:rPr>
                <w:b/>
                <w:bCs/>
                <w:sz w:val="22"/>
                <w:szCs w:val="22"/>
                <w:lang w:val="en-US"/>
              </w:rPr>
              <w:t>Demontari de corpuri de iluminat orice tip, inclisiv tijele si globurile</w:t>
            </w:r>
          </w:p>
          <w:p w14:paraId="73D3AAC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A4A7320"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2F515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35051B7" w14:textId="77777777" w:rsidR="00E6722F" w:rsidRPr="005E2CA0" w:rsidRDefault="00E6722F" w:rsidP="00E01ECD">
            <w:pPr>
              <w:jc w:val="center"/>
              <w:rPr>
                <w:b/>
                <w:bCs/>
                <w:sz w:val="22"/>
                <w:szCs w:val="22"/>
                <w:lang w:val="en-US"/>
              </w:rPr>
            </w:pPr>
            <w:r w:rsidRPr="005E2CA0">
              <w:rPr>
                <w:b/>
                <w:bCs/>
                <w:sz w:val="22"/>
                <w:szCs w:val="22"/>
                <w:lang w:val="en-US"/>
              </w:rPr>
              <w:t>6,000</w:t>
            </w:r>
          </w:p>
          <w:p w14:paraId="6B5BD4E3" w14:textId="77777777" w:rsidR="00E6722F" w:rsidRPr="009B70F2" w:rsidRDefault="00E6722F" w:rsidP="00E01ECD">
            <w:pPr>
              <w:jc w:val="center"/>
              <w:rPr>
                <w:sz w:val="2"/>
                <w:szCs w:val="2"/>
                <w:lang w:val="en-US"/>
              </w:rPr>
            </w:pPr>
          </w:p>
        </w:tc>
      </w:tr>
      <w:tr w:rsidR="00E6722F" w:rsidRPr="00B40365" w14:paraId="71CF079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2113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7B70CD" w14:textId="77777777" w:rsidR="00E6722F" w:rsidRPr="00B40365" w:rsidRDefault="00E6722F" w:rsidP="00E01EC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9A3520B" w14:textId="77777777" w:rsidR="00E6722F" w:rsidRPr="00C97908" w:rsidRDefault="00E6722F" w:rsidP="00E01EC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98F6DA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6E6AA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4CFF1B81" w14:textId="77777777" w:rsidR="00E6722F" w:rsidRPr="00C97908" w:rsidRDefault="00E6722F" w:rsidP="00E01ECD">
            <w:pPr>
              <w:jc w:val="center"/>
              <w:rPr>
                <w:sz w:val="16"/>
                <w:szCs w:val="16"/>
                <w:lang w:val="en-US"/>
              </w:rPr>
            </w:pPr>
            <w:r w:rsidRPr="00C97908">
              <w:rPr>
                <w:sz w:val="16"/>
                <w:szCs w:val="16"/>
                <w:lang w:val="en-US"/>
              </w:rPr>
              <w:t>1,32</w:t>
            </w:r>
          </w:p>
        </w:tc>
      </w:tr>
      <w:tr w:rsidR="00E6722F" w:rsidRPr="009B70F2" w14:paraId="7C03DE2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6322FE" w14:textId="77777777" w:rsidR="00E6722F" w:rsidRPr="005E2CA0" w:rsidRDefault="00E6722F" w:rsidP="00E01ECD">
            <w:pPr>
              <w:jc w:val="center"/>
              <w:rPr>
                <w:b/>
                <w:bCs/>
                <w:sz w:val="22"/>
                <w:szCs w:val="22"/>
                <w:lang w:val="en-US"/>
              </w:rPr>
            </w:pPr>
            <w:r w:rsidRPr="005E2CA0">
              <w:rPr>
                <w:b/>
                <w:bCs/>
                <w:sz w:val="22"/>
                <w:szCs w:val="22"/>
                <w:lang w:val="en-US"/>
              </w:rPr>
              <w:t>320</w:t>
            </w:r>
          </w:p>
        </w:tc>
        <w:tc>
          <w:tcPr>
            <w:tcW w:w="1402" w:type="dxa"/>
            <w:gridSpan w:val="3"/>
            <w:tcBorders>
              <w:top w:val="single" w:sz="4" w:space="0" w:color="auto"/>
              <w:bottom w:val="single" w:sz="4" w:space="0" w:color="auto"/>
            </w:tcBorders>
            <w:vAlign w:val="center"/>
          </w:tcPr>
          <w:p w14:paraId="2C423CEC" w14:textId="77777777" w:rsidR="00E6722F" w:rsidRPr="005E2CA0" w:rsidRDefault="00E6722F" w:rsidP="00E01ECD">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0427EAA0" w14:textId="77777777" w:rsidR="00E6722F" w:rsidRPr="005E2CA0" w:rsidRDefault="00E6722F" w:rsidP="00E01ECD">
            <w:pPr>
              <w:rPr>
                <w:b/>
                <w:bCs/>
                <w:sz w:val="2"/>
                <w:szCs w:val="2"/>
                <w:lang w:val="en-US"/>
              </w:rPr>
            </w:pPr>
            <w:r w:rsidRPr="005E2CA0">
              <w:rPr>
                <w:b/>
                <w:bCs/>
                <w:sz w:val="22"/>
                <w:szCs w:val="22"/>
                <w:lang w:val="en-US"/>
              </w:rPr>
              <w:t>Demontarea aparatelor electrice pentru curent tari : intrerupatoare si prize</w:t>
            </w:r>
          </w:p>
          <w:p w14:paraId="0A60BB2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BF824B4"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9A4D1F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31738D7" w14:textId="77777777" w:rsidR="00E6722F" w:rsidRPr="005E2CA0" w:rsidRDefault="00E6722F" w:rsidP="00E01ECD">
            <w:pPr>
              <w:jc w:val="center"/>
              <w:rPr>
                <w:b/>
                <w:bCs/>
                <w:sz w:val="22"/>
                <w:szCs w:val="22"/>
                <w:lang w:val="en-US"/>
              </w:rPr>
            </w:pPr>
            <w:r w:rsidRPr="005E2CA0">
              <w:rPr>
                <w:b/>
                <w:bCs/>
                <w:sz w:val="22"/>
                <w:szCs w:val="22"/>
                <w:lang w:val="en-US"/>
              </w:rPr>
              <w:t>3,000</w:t>
            </w:r>
          </w:p>
          <w:p w14:paraId="2CEC3040" w14:textId="77777777" w:rsidR="00E6722F" w:rsidRPr="009B70F2" w:rsidRDefault="00E6722F" w:rsidP="00E01ECD">
            <w:pPr>
              <w:jc w:val="center"/>
              <w:rPr>
                <w:sz w:val="2"/>
                <w:szCs w:val="2"/>
                <w:lang w:val="en-US"/>
              </w:rPr>
            </w:pPr>
          </w:p>
        </w:tc>
      </w:tr>
      <w:tr w:rsidR="00E6722F" w:rsidRPr="00B40365" w14:paraId="2E835A8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6EFD1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BEF99A5" w14:textId="77777777" w:rsidR="00E6722F" w:rsidRPr="00B40365" w:rsidRDefault="00E6722F" w:rsidP="00E01EC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1E61D52" w14:textId="77777777" w:rsidR="00E6722F" w:rsidRPr="00C97908" w:rsidRDefault="00E6722F" w:rsidP="00E01EC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3FF861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C8F0A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53C4587B" w14:textId="77777777" w:rsidR="00E6722F" w:rsidRPr="00C97908" w:rsidRDefault="00E6722F" w:rsidP="00E01ECD">
            <w:pPr>
              <w:jc w:val="center"/>
              <w:rPr>
                <w:sz w:val="16"/>
                <w:szCs w:val="16"/>
                <w:lang w:val="en-US"/>
              </w:rPr>
            </w:pPr>
            <w:r w:rsidRPr="00C97908">
              <w:rPr>
                <w:sz w:val="16"/>
                <w:szCs w:val="16"/>
                <w:lang w:val="en-US"/>
              </w:rPr>
              <w:t>0,18</w:t>
            </w:r>
          </w:p>
        </w:tc>
      </w:tr>
      <w:tr w:rsidR="00E6722F" w:rsidRPr="009B70F2" w14:paraId="02CD000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34997B" w14:textId="77777777" w:rsidR="00E6722F" w:rsidRPr="005E2CA0" w:rsidRDefault="00E6722F" w:rsidP="00E01ECD">
            <w:pPr>
              <w:jc w:val="center"/>
              <w:rPr>
                <w:b/>
                <w:bCs/>
                <w:sz w:val="22"/>
                <w:szCs w:val="22"/>
                <w:lang w:val="en-US"/>
              </w:rPr>
            </w:pPr>
            <w:r w:rsidRPr="005E2CA0">
              <w:rPr>
                <w:b/>
                <w:bCs/>
                <w:sz w:val="22"/>
                <w:szCs w:val="22"/>
                <w:lang w:val="en-US"/>
              </w:rPr>
              <w:t>321</w:t>
            </w:r>
          </w:p>
        </w:tc>
        <w:tc>
          <w:tcPr>
            <w:tcW w:w="1402" w:type="dxa"/>
            <w:gridSpan w:val="3"/>
            <w:tcBorders>
              <w:top w:val="single" w:sz="4" w:space="0" w:color="auto"/>
              <w:bottom w:val="single" w:sz="4" w:space="0" w:color="auto"/>
            </w:tcBorders>
            <w:vAlign w:val="center"/>
          </w:tcPr>
          <w:p w14:paraId="7CF0AC24" w14:textId="77777777" w:rsidR="00E6722F" w:rsidRPr="005E2CA0" w:rsidRDefault="00E6722F" w:rsidP="00E01ECD">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14:paraId="3808E494" w14:textId="77777777" w:rsidR="00E6722F" w:rsidRPr="005E2CA0" w:rsidRDefault="00E6722F" w:rsidP="00E01ECD">
            <w:pPr>
              <w:rPr>
                <w:b/>
                <w:bCs/>
                <w:sz w:val="2"/>
                <w:szCs w:val="2"/>
                <w:lang w:val="en-US"/>
              </w:rPr>
            </w:pPr>
            <w:r w:rsidRPr="005E2CA0">
              <w:rPr>
                <w:b/>
                <w:bCs/>
                <w:sz w:val="22"/>
                <w:szCs w:val="22"/>
                <w:lang w:val="en-US"/>
              </w:rPr>
              <w:t>Intreruptor cu o clapa, tip ingropat, la instalatie inchisa</w:t>
            </w:r>
          </w:p>
          <w:p w14:paraId="4835E19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61C90A2"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20E57FD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F65ADDA" w14:textId="77777777" w:rsidR="00E6722F" w:rsidRPr="005E2CA0" w:rsidRDefault="00E6722F" w:rsidP="00E01ECD">
            <w:pPr>
              <w:jc w:val="center"/>
              <w:rPr>
                <w:b/>
                <w:bCs/>
                <w:sz w:val="22"/>
                <w:szCs w:val="22"/>
                <w:lang w:val="en-US"/>
              </w:rPr>
            </w:pPr>
            <w:r w:rsidRPr="005E2CA0">
              <w:rPr>
                <w:b/>
                <w:bCs/>
                <w:sz w:val="22"/>
                <w:szCs w:val="22"/>
                <w:lang w:val="en-US"/>
              </w:rPr>
              <w:t>0,020</w:t>
            </w:r>
          </w:p>
          <w:p w14:paraId="1ACB42C3" w14:textId="77777777" w:rsidR="00E6722F" w:rsidRPr="009B70F2" w:rsidRDefault="00E6722F" w:rsidP="00E01ECD">
            <w:pPr>
              <w:jc w:val="center"/>
              <w:rPr>
                <w:sz w:val="2"/>
                <w:szCs w:val="2"/>
                <w:lang w:val="en-US"/>
              </w:rPr>
            </w:pPr>
          </w:p>
        </w:tc>
      </w:tr>
      <w:tr w:rsidR="00E6722F" w:rsidRPr="00B40365" w14:paraId="7CCDA85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8676B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A860FF8"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41F8FBD"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9D9F5D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B90B1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32,200</w:t>
            </w:r>
          </w:p>
        </w:tc>
        <w:tc>
          <w:tcPr>
            <w:tcW w:w="1559" w:type="dxa"/>
            <w:gridSpan w:val="2"/>
            <w:tcBorders>
              <w:top w:val="nil"/>
              <w:bottom w:val="single" w:sz="2" w:space="0" w:color="auto"/>
            </w:tcBorders>
            <w:vAlign w:val="center"/>
          </w:tcPr>
          <w:p w14:paraId="5AEACD2A" w14:textId="77777777" w:rsidR="00E6722F" w:rsidRPr="00C97908" w:rsidRDefault="00E6722F" w:rsidP="00E01ECD">
            <w:pPr>
              <w:jc w:val="center"/>
              <w:rPr>
                <w:sz w:val="16"/>
                <w:szCs w:val="16"/>
                <w:lang w:val="en-US"/>
              </w:rPr>
            </w:pPr>
            <w:r w:rsidRPr="00C97908">
              <w:rPr>
                <w:sz w:val="16"/>
                <w:szCs w:val="16"/>
                <w:lang w:val="en-US"/>
              </w:rPr>
              <w:t>0,644</w:t>
            </w:r>
          </w:p>
        </w:tc>
      </w:tr>
      <w:tr w:rsidR="00E6722F" w:rsidRPr="00B40365" w14:paraId="1282813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0C50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653CE9A"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2829A5D1"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60CAFB6C"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1C366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6360C56B" w14:textId="77777777" w:rsidR="00E6722F" w:rsidRPr="00C97908" w:rsidRDefault="00E6722F" w:rsidP="00E01ECD">
            <w:pPr>
              <w:jc w:val="center"/>
              <w:rPr>
                <w:sz w:val="16"/>
                <w:szCs w:val="16"/>
                <w:lang w:val="en-US"/>
              </w:rPr>
            </w:pPr>
            <w:r w:rsidRPr="00C97908">
              <w:rPr>
                <w:sz w:val="16"/>
                <w:szCs w:val="16"/>
                <w:lang w:val="en-US"/>
              </w:rPr>
              <w:t>2,04</w:t>
            </w:r>
          </w:p>
        </w:tc>
      </w:tr>
      <w:tr w:rsidR="00E6722F" w:rsidRPr="009B70F2" w14:paraId="2A62AA1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A34783" w14:textId="77777777" w:rsidR="00E6722F" w:rsidRPr="005E2CA0" w:rsidRDefault="00E6722F" w:rsidP="00E01ECD">
            <w:pPr>
              <w:jc w:val="center"/>
              <w:rPr>
                <w:b/>
                <w:bCs/>
                <w:sz w:val="22"/>
                <w:szCs w:val="22"/>
                <w:lang w:val="en-US"/>
              </w:rPr>
            </w:pPr>
            <w:r w:rsidRPr="005E2CA0">
              <w:rPr>
                <w:b/>
                <w:bCs/>
                <w:sz w:val="22"/>
                <w:szCs w:val="22"/>
                <w:lang w:val="en-US"/>
              </w:rPr>
              <w:t>322</w:t>
            </w:r>
          </w:p>
        </w:tc>
        <w:tc>
          <w:tcPr>
            <w:tcW w:w="1402" w:type="dxa"/>
            <w:gridSpan w:val="3"/>
            <w:tcBorders>
              <w:top w:val="single" w:sz="4" w:space="0" w:color="auto"/>
              <w:bottom w:val="single" w:sz="4" w:space="0" w:color="auto"/>
            </w:tcBorders>
            <w:vAlign w:val="center"/>
          </w:tcPr>
          <w:p w14:paraId="19FB3918"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55CA12A7" w14:textId="77777777" w:rsidR="00E6722F" w:rsidRPr="005E2CA0" w:rsidRDefault="00E6722F" w:rsidP="00E01ECD">
            <w:pPr>
              <w:rPr>
                <w:b/>
                <w:bCs/>
                <w:sz w:val="2"/>
                <w:szCs w:val="2"/>
                <w:lang w:val="en-US"/>
              </w:rPr>
            </w:pPr>
            <w:r w:rsidRPr="005E2CA0">
              <w:rPr>
                <w:b/>
                <w:bCs/>
                <w:sz w:val="22"/>
                <w:szCs w:val="22"/>
                <w:lang w:val="en-US"/>
              </w:rPr>
              <w:t>Intrerupator cu 1 clapa pentru montare incorporata, IP20</w:t>
            </w:r>
          </w:p>
          <w:p w14:paraId="443A6EB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0B5C7A9"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8B950D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85E6B7E" w14:textId="77777777" w:rsidR="00E6722F" w:rsidRPr="005E2CA0" w:rsidRDefault="00E6722F" w:rsidP="00E01ECD">
            <w:pPr>
              <w:jc w:val="center"/>
              <w:rPr>
                <w:b/>
                <w:bCs/>
                <w:sz w:val="22"/>
                <w:szCs w:val="22"/>
                <w:lang w:val="en-US"/>
              </w:rPr>
            </w:pPr>
            <w:r w:rsidRPr="005E2CA0">
              <w:rPr>
                <w:b/>
                <w:bCs/>
                <w:sz w:val="22"/>
                <w:szCs w:val="22"/>
                <w:lang w:val="en-US"/>
              </w:rPr>
              <w:t>2,000</w:t>
            </w:r>
          </w:p>
          <w:p w14:paraId="094EAD80" w14:textId="77777777" w:rsidR="00E6722F" w:rsidRPr="009B70F2" w:rsidRDefault="00E6722F" w:rsidP="00E01ECD">
            <w:pPr>
              <w:jc w:val="center"/>
              <w:rPr>
                <w:sz w:val="2"/>
                <w:szCs w:val="2"/>
                <w:lang w:val="en-US"/>
              </w:rPr>
            </w:pPr>
          </w:p>
        </w:tc>
      </w:tr>
      <w:tr w:rsidR="00E6722F" w:rsidRPr="00B40365" w14:paraId="5D47BE2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25179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806DBC3" w14:textId="77777777" w:rsidR="00E6722F" w:rsidRPr="00B40365" w:rsidRDefault="00E6722F" w:rsidP="00E01ECD">
            <w:pPr>
              <w:jc w:val="center"/>
              <w:rPr>
                <w:sz w:val="16"/>
                <w:szCs w:val="16"/>
                <w:lang w:val="en-US"/>
              </w:rPr>
            </w:pPr>
            <w:r w:rsidRPr="00B40365">
              <w:rPr>
                <w:sz w:val="16"/>
                <w:szCs w:val="16"/>
                <w:lang w:val="en-US"/>
              </w:rPr>
              <w:t>60068</w:t>
            </w:r>
          </w:p>
        </w:tc>
        <w:tc>
          <w:tcPr>
            <w:tcW w:w="4366" w:type="dxa"/>
            <w:gridSpan w:val="4"/>
            <w:tcBorders>
              <w:top w:val="nil"/>
              <w:bottom w:val="single" w:sz="2" w:space="0" w:color="auto"/>
            </w:tcBorders>
            <w:vAlign w:val="center"/>
          </w:tcPr>
          <w:p w14:paraId="3A29B4DC" w14:textId="77777777" w:rsidR="00E6722F" w:rsidRPr="00C97908" w:rsidRDefault="00E6722F" w:rsidP="00E01ECD">
            <w:pPr>
              <w:rPr>
                <w:sz w:val="16"/>
                <w:szCs w:val="16"/>
                <w:lang w:val="en-US"/>
              </w:rPr>
            </w:pPr>
            <w:r w:rsidRPr="00C97908">
              <w:rPr>
                <w:sz w:val="16"/>
                <w:szCs w:val="16"/>
                <w:lang w:val="en-US"/>
              </w:rPr>
              <w:t>Intrerupator cu 1 clapa pentru montare incorporata, IP20</w:t>
            </w:r>
          </w:p>
        </w:tc>
        <w:tc>
          <w:tcPr>
            <w:tcW w:w="1021" w:type="dxa"/>
            <w:gridSpan w:val="3"/>
            <w:tcBorders>
              <w:top w:val="nil"/>
              <w:bottom w:val="single" w:sz="2" w:space="0" w:color="auto"/>
            </w:tcBorders>
            <w:vAlign w:val="center"/>
          </w:tcPr>
          <w:p w14:paraId="6D0C40D9"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20B86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44DF1F3"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9B70F2" w14:paraId="6EEA2C0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56FE4B" w14:textId="77777777" w:rsidR="00E6722F" w:rsidRPr="005E2CA0" w:rsidRDefault="00E6722F" w:rsidP="00E01ECD">
            <w:pPr>
              <w:jc w:val="center"/>
              <w:rPr>
                <w:b/>
                <w:bCs/>
                <w:sz w:val="22"/>
                <w:szCs w:val="22"/>
                <w:lang w:val="en-US"/>
              </w:rPr>
            </w:pPr>
            <w:r w:rsidRPr="005E2CA0">
              <w:rPr>
                <w:b/>
                <w:bCs/>
                <w:sz w:val="22"/>
                <w:szCs w:val="22"/>
                <w:lang w:val="en-US"/>
              </w:rPr>
              <w:t>323</w:t>
            </w:r>
          </w:p>
        </w:tc>
        <w:tc>
          <w:tcPr>
            <w:tcW w:w="1402" w:type="dxa"/>
            <w:gridSpan w:val="3"/>
            <w:tcBorders>
              <w:top w:val="single" w:sz="4" w:space="0" w:color="auto"/>
              <w:bottom w:val="single" w:sz="4" w:space="0" w:color="auto"/>
            </w:tcBorders>
            <w:vAlign w:val="center"/>
          </w:tcPr>
          <w:p w14:paraId="38663D17" w14:textId="77777777" w:rsidR="00E6722F" w:rsidRPr="005E2CA0" w:rsidRDefault="00E6722F" w:rsidP="00E01ECD">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14:paraId="45427DE3" w14:textId="77777777" w:rsidR="00E6722F" w:rsidRPr="005E2CA0" w:rsidRDefault="00E6722F" w:rsidP="00E01ECD">
            <w:pPr>
              <w:rPr>
                <w:b/>
                <w:bCs/>
                <w:sz w:val="2"/>
                <w:szCs w:val="2"/>
                <w:lang w:val="en-US"/>
              </w:rPr>
            </w:pPr>
            <w:r w:rsidRPr="005E2CA0">
              <w:rPr>
                <w:b/>
                <w:bCs/>
                <w:sz w:val="22"/>
                <w:szCs w:val="22"/>
                <w:lang w:val="en-US"/>
              </w:rPr>
              <w:t>Intreruptor cu doua clape, tip neingropat, la instalatie inchisa</w:t>
            </w:r>
          </w:p>
          <w:p w14:paraId="22E441D6"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9BE7673"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0AD2ED1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8DEB152" w14:textId="77777777" w:rsidR="00E6722F" w:rsidRPr="005E2CA0" w:rsidRDefault="00E6722F" w:rsidP="00E01ECD">
            <w:pPr>
              <w:jc w:val="center"/>
              <w:rPr>
                <w:b/>
                <w:bCs/>
                <w:sz w:val="22"/>
                <w:szCs w:val="22"/>
                <w:lang w:val="en-US"/>
              </w:rPr>
            </w:pPr>
            <w:r w:rsidRPr="005E2CA0">
              <w:rPr>
                <w:b/>
                <w:bCs/>
                <w:sz w:val="22"/>
                <w:szCs w:val="22"/>
                <w:lang w:val="en-US"/>
              </w:rPr>
              <w:t>0,010</w:t>
            </w:r>
          </w:p>
          <w:p w14:paraId="72457D70" w14:textId="77777777" w:rsidR="00E6722F" w:rsidRPr="009B70F2" w:rsidRDefault="00E6722F" w:rsidP="00E01ECD">
            <w:pPr>
              <w:jc w:val="center"/>
              <w:rPr>
                <w:sz w:val="2"/>
                <w:szCs w:val="2"/>
                <w:lang w:val="en-US"/>
              </w:rPr>
            </w:pPr>
          </w:p>
        </w:tc>
      </w:tr>
      <w:tr w:rsidR="00E6722F" w:rsidRPr="00B40365" w14:paraId="133FF42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A893A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635A95C"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3AF2F00"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2AAE12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8C59F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32,800</w:t>
            </w:r>
          </w:p>
        </w:tc>
        <w:tc>
          <w:tcPr>
            <w:tcW w:w="1559" w:type="dxa"/>
            <w:gridSpan w:val="2"/>
            <w:tcBorders>
              <w:top w:val="nil"/>
              <w:bottom w:val="single" w:sz="2" w:space="0" w:color="auto"/>
            </w:tcBorders>
            <w:vAlign w:val="center"/>
          </w:tcPr>
          <w:p w14:paraId="3363B5BD" w14:textId="77777777" w:rsidR="00E6722F" w:rsidRPr="00C97908" w:rsidRDefault="00E6722F" w:rsidP="00E01ECD">
            <w:pPr>
              <w:jc w:val="center"/>
              <w:rPr>
                <w:sz w:val="16"/>
                <w:szCs w:val="16"/>
                <w:lang w:val="en-US"/>
              </w:rPr>
            </w:pPr>
            <w:r w:rsidRPr="00C97908">
              <w:rPr>
                <w:sz w:val="16"/>
                <w:szCs w:val="16"/>
                <w:lang w:val="en-US"/>
              </w:rPr>
              <w:t>0,328</w:t>
            </w:r>
          </w:p>
        </w:tc>
      </w:tr>
      <w:tr w:rsidR="00E6722F" w:rsidRPr="00B40365" w14:paraId="00EC471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86EDA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E5856A5"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0E00C126"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4DFE940A"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82172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2BC0077E" w14:textId="77777777" w:rsidR="00E6722F" w:rsidRPr="00C97908" w:rsidRDefault="00E6722F" w:rsidP="00E01ECD">
            <w:pPr>
              <w:jc w:val="center"/>
              <w:rPr>
                <w:sz w:val="16"/>
                <w:szCs w:val="16"/>
                <w:lang w:val="en-US"/>
              </w:rPr>
            </w:pPr>
            <w:r w:rsidRPr="00C97908">
              <w:rPr>
                <w:sz w:val="16"/>
                <w:szCs w:val="16"/>
                <w:lang w:val="en-US"/>
              </w:rPr>
              <w:t>1,02</w:t>
            </w:r>
          </w:p>
        </w:tc>
      </w:tr>
      <w:tr w:rsidR="00E6722F" w:rsidRPr="009B70F2" w14:paraId="0888533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6F05EF" w14:textId="77777777" w:rsidR="00E6722F" w:rsidRPr="005E2CA0" w:rsidRDefault="00E6722F" w:rsidP="00E01ECD">
            <w:pPr>
              <w:jc w:val="center"/>
              <w:rPr>
                <w:b/>
                <w:bCs/>
                <w:sz w:val="22"/>
                <w:szCs w:val="22"/>
                <w:lang w:val="en-US"/>
              </w:rPr>
            </w:pPr>
            <w:r w:rsidRPr="005E2CA0">
              <w:rPr>
                <w:b/>
                <w:bCs/>
                <w:sz w:val="22"/>
                <w:szCs w:val="22"/>
                <w:lang w:val="en-US"/>
              </w:rPr>
              <w:t>324</w:t>
            </w:r>
          </w:p>
        </w:tc>
        <w:tc>
          <w:tcPr>
            <w:tcW w:w="1402" w:type="dxa"/>
            <w:gridSpan w:val="3"/>
            <w:tcBorders>
              <w:top w:val="single" w:sz="4" w:space="0" w:color="auto"/>
              <w:bottom w:val="single" w:sz="4" w:space="0" w:color="auto"/>
            </w:tcBorders>
            <w:vAlign w:val="center"/>
          </w:tcPr>
          <w:p w14:paraId="5543627D"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15263162" w14:textId="77777777" w:rsidR="00E6722F" w:rsidRPr="005E2CA0" w:rsidRDefault="00E6722F" w:rsidP="00E01ECD">
            <w:pPr>
              <w:rPr>
                <w:b/>
                <w:bCs/>
                <w:sz w:val="2"/>
                <w:szCs w:val="2"/>
                <w:lang w:val="en-US"/>
              </w:rPr>
            </w:pPr>
            <w:r w:rsidRPr="005E2CA0">
              <w:rPr>
                <w:b/>
                <w:bCs/>
                <w:sz w:val="22"/>
                <w:szCs w:val="22"/>
                <w:lang w:val="en-US"/>
              </w:rPr>
              <w:t>Intrerupator cu 2 clape pentru montare incorporata, IP20</w:t>
            </w:r>
          </w:p>
          <w:p w14:paraId="75413A4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2652F59"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ED651D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F0F274F" w14:textId="77777777" w:rsidR="00E6722F" w:rsidRPr="005E2CA0" w:rsidRDefault="00E6722F" w:rsidP="00E01ECD">
            <w:pPr>
              <w:jc w:val="center"/>
              <w:rPr>
                <w:b/>
                <w:bCs/>
                <w:sz w:val="22"/>
                <w:szCs w:val="22"/>
                <w:lang w:val="en-US"/>
              </w:rPr>
            </w:pPr>
            <w:r w:rsidRPr="005E2CA0">
              <w:rPr>
                <w:b/>
                <w:bCs/>
                <w:sz w:val="22"/>
                <w:szCs w:val="22"/>
                <w:lang w:val="en-US"/>
              </w:rPr>
              <w:t>1,000</w:t>
            </w:r>
          </w:p>
          <w:p w14:paraId="6363D8FD" w14:textId="77777777" w:rsidR="00E6722F" w:rsidRPr="009B70F2" w:rsidRDefault="00E6722F" w:rsidP="00E01ECD">
            <w:pPr>
              <w:jc w:val="center"/>
              <w:rPr>
                <w:sz w:val="2"/>
                <w:szCs w:val="2"/>
                <w:lang w:val="en-US"/>
              </w:rPr>
            </w:pPr>
          </w:p>
        </w:tc>
      </w:tr>
      <w:tr w:rsidR="00E6722F" w:rsidRPr="00B40365" w14:paraId="0AF96FD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ECBDF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53FAE67" w14:textId="77777777" w:rsidR="00E6722F" w:rsidRPr="00B40365" w:rsidRDefault="00E6722F" w:rsidP="00E01ECD">
            <w:pPr>
              <w:jc w:val="center"/>
              <w:rPr>
                <w:sz w:val="16"/>
                <w:szCs w:val="16"/>
                <w:lang w:val="en-US"/>
              </w:rPr>
            </w:pPr>
            <w:r w:rsidRPr="00B40365">
              <w:rPr>
                <w:sz w:val="16"/>
                <w:szCs w:val="16"/>
                <w:lang w:val="en-US"/>
              </w:rPr>
              <w:t>600242</w:t>
            </w:r>
          </w:p>
        </w:tc>
        <w:tc>
          <w:tcPr>
            <w:tcW w:w="4366" w:type="dxa"/>
            <w:gridSpan w:val="4"/>
            <w:tcBorders>
              <w:top w:val="nil"/>
              <w:bottom w:val="single" w:sz="2" w:space="0" w:color="auto"/>
            </w:tcBorders>
            <w:vAlign w:val="center"/>
          </w:tcPr>
          <w:p w14:paraId="371275F7" w14:textId="77777777" w:rsidR="00E6722F" w:rsidRPr="00C97908" w:rsidRDefault="00E6722F" w:rsidP="00E01ECD">
            <w:pPr>
              <w:rPr>
                <w:sz w:val="16"/>
                <w:szCs w:val="16"/>
                <w:lang w:val="en-US"/>
              </w:rPr>
            </w:pPr>
            <w:r w:rsidRPr="00C97908">
              <w:rPr>
                <w:sz w:val="16"/>
                <w:szCs w:val="16"/>
                <w:lang w:val="en-US"/>
              </w:rPr>
              <w:t>Intrerupator cu 2 clape pentru montare incorporata, IP20</w:t>
            </w:r>
          </w:p>
        </w:tc>
        <w:tc>
          <w:tcPr>
            <w:tcW w:w="1021" w:type="dxa"/>
            <w:gridSpan w:val="3"/>
            <w:tcBorders>
              <w:top w:val="nil"/>
              <w:bottom w:val="single" w:sz="2" w:space="0" w:color="auto"/>
            </w:tcBorders>
            <w:vAlign w:val="center"/>
          </w:tcPr>
          <w:p w14:paraId="5A4468A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70E74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F646EBF"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66714F2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43D4B6" w14:textId="77777777" w:rsidR="00E6722F" w:rsidRPr="005E2CA0" w:rsidRDefault="00E6722F" w:rsidP="00E01ECD">
            <w:pPr>
              <w:jc w:val="center"/>
              <w:rPr>
                <w:b/>
                <w:bCs/>
                <w:sz w:val="22"/>
                <w:szCs w:val="22"/>
                <w:lang w:val="en-US"/>
              </w:rPr>
            </w:pPr>
            <w:r w:rsidRPr="005E2CA0">
              <w:rPr>
                <w:b/>
                <w:bCs/>
                <w:sz w:val="22"/>
                <w:szCs w:val="22"/>
                <w:lang w:val="en-US"/>
              </w:rPr>
              <w:t>325</w:t>
            </w:r>
          </w:p>
        </w:tc>
        <w:tc>
          <w:tcPr>
            <w:tcW w:w="1402" w:type="dxa"/>
            <w:gridSpan w:val="3"/>
            <w:tcBorders>
              <w:top w:val="single" w:sz="4" w:space="0" w:color="auto"/>
              <w:bottom w:val="single" w:sz="4" w:space="0" w:color="auto"/>
            </w:tcBorders>
            <w:vAlign w:val="center"/>
          </w:tcPr>
          <w:p w14:paraId="2B44028A" w14:textId="77777777" w:rsidR="00E6722F" w:rsidRPr="005E2CA0" w:rsidRDefault="00E6722F" w:rsidP="00E01ECD">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14:paraId="6B22395A" w14:textId="77777777" w:rsidR="00E6722F" w:rsidRPr="005E2CA0" w:rsidRDefault="00E6722F" w:rsidP="00E01ECD">
            <w:pPr>
              <w:rPr>
                <w:b/>
                <w:bCs/>
                <w:sz w:val="2"/>
                <w:szCs w:val="2"/>
                <w:lang w:val="en-US"/>
              </w:rPr>
            </w:pPr>
            <w:r w:rsidRPr="005E2CA0">
              <w:rPr>
                <w:b/>
                <w:bCs/>
                <w:sz w:val="22"/>
                <w:szCs w:val="22"/>
                <w:lang w:val="en-US"/>
              </w:rPr>
              <w:t>Priza de fisa tip neingropat, la instalatie inchisa</w:t>
            </w:r>
          </w:p>
          <w:p w14:paraId="1AFF2E0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A949D07"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4258E60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77D0470" w14:textId="77777777" w:rsidR="00E6722F" w:rsidRPr="005E2CA0" w:rsidRDefault="00E6722F" w:rsidP="00E01ECD">
            <w:pPr>
              <w:jc w:val="center"/>
              <w:rPr>
                <w:b/>
                <w:bCs/>
                <w:sz w:val="22"/>
                <w:szCs w:val="22"/>
                <w:lang w:val="en-US"/>
              </w:rPr>
            </w:pPr>
            <w:r w:rsidRPr="005E2CA0">
              <w:rPr>
                <w:b/>
                <w:bCs/>
                <w:sz w:val="22"/>
                <w:szCs w:val="22"/>
                <w:lang w:val="en-US"/>
              </w:rPr>
              <w:t>0,020</w:t>
            </w:r>
          </w:p>
          <w:p w14:paraId="4220267D" w14:textId="77777777" w:rsidR="00E6722F" w:rsidRPr="009B70F2" w:rsidRDefault="00E6722F" w:rsidP="00E01ECD">
            <w:pPr>
              <w:jc w:val="center"/>
              <w:rPr>
                <w:sz w:val="2"/>
                <w:szCs w:val="2"/>
                <w:lang w:val="en-US"/>
              </w:rPr>
            </w:pPr>
          </w:p>
        </w:tc>
      </w:tr>
      <w:tr w:rsidR="00E6722F" w:rsidRPr="00B40365" w14:paraId="0A7ACA0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F7029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62ADF6D"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5CA3582"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9739F0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A9CC5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38,100</w:t>
            </w:r>
          </w:p>
        </w:tc>
        <w:tc>
          <w:tcPr>
            <w:tcW w:w="1559" w:type="dxa"/>
            <w:gridSpan w:val="2"/>
            <w:tcBorders>
              <w:top w:val="nil"/>
              <w:bottom w:val="single" w:sz="2" w:space="0" w:color="auto"/>
            </w:tcBorders>
            <w:vAlign w:val="center"/>
          </w:tcPr>
          <w:p w14:paraId="04109041" w14:textId="77777777" w:rsidR="00E6722F" w:rsidRPr="00C97908" w:rsidRDefault="00E6722F" w:rsidP="00E01ECD">
            <w:pPr>
              <w:jc w:val="center"/>
              <w:rPr>
                <w:sz w:val="16"/>
                <w:szCs w:val="16"/>
                <w:lang w:val="en-US"/>
              </w:rPr>
            </w:pPr>
            <w:r w:rsidRPr="00C97908">
              <w:rPr>
                <w:sz w:val="16"/>
                <w:szCs w:val="16"/>
                <w:lang w:val="en-US"/>
              </w:rPr>
              <w:t>0,762</w:t>
            </w:r>
          </w:p>
        </w:tc>
      </w:tr>
      <w:tr w:rsidR="00E6722F" w:rsidRPr="00B40365" w14:paraId="39B38F2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A471A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A85BEB" w14:textId="77777777" w:rsidR="00E6722F" w:rsidRPr="00B40365" w:rsidRDefault="00E6722F" w:rsidP="00E01EC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3DB412E" w14:textId="77777777" w:rsidR="00E6722F" w:rsidRPr="00C97908" w:rsidRDefault="00E6722F" w:rsidP="00E01EC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D60507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FB950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14:paraId="38914FEA" w14:textId="77777777" w:rsidR="00E6722F" w:rsidRPr="00C97908" w:rsidRDefault="00E6722F" w:rsidP="00E01ECD">
            <w:pPr>
              <w:jc w:val="center"/>
              <w:rPr>
                <w:sz w:val="16"/>
                <w:szCs w:val="16"/>
                <w:lang w:val="en-US"/>
              </w:rPr>
            </w:pPr>
            <w:r w:rsidRPr="00C97908">
              <w:rPr>
                <w:sz w:val="16"/>
                <w:szCs w:val="16"/>
                <w:lang w:val="en-US"/>
              </w:rPr>
              <w:t>0,03</w:t>
            </w:r>
          </w:p>
        </w:tc>
      </w:tr>
      <w:tr w:rsidR="00E6722F" w:rsidRPr="00B40365" w14:paraId="38E7720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87F8D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3629EAF"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096E711A"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6CF5978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C3393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7077A450" w14:textId="77777777" w:rsidR="00E6722F" w:rsidRPr="00C97908" w:rsidRDefault="00E6722F" w:rsidP="00E01ECD">
            <w:pPr>
              <w:jc w:val="center"/>
              <w:rPr>
                <w:sz w:val="16"/>
                <w:szCs w:val="16"/>
                <w:lang w:val="en-US"/>
              </w:rPr>
            </w:pPr>
            <w:r w:rsidRPr="00C97908">
              <w:rPr>
                <w:sz w:val="16"/>
                <w:szCs w:val="16"/>
                <w:lang w:val="en-US"/>
              </w:rPr>
              <w:t>2,04</w:t>
            </w:r>
          </w:p>
        </w:tc>
      </w:tr>
      <w:tr w:rsidR="00E6722F" w:rsidRPr="00B40365" w14:paraId="3263E75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E057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EF4129A"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47A6128"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5EE12C0"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5213B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14:paraId="1CCAFD4B" w14:textId="77777777" w:rsidR="00E6722F" w:rsidRPr="00C97908" w:rsidRDefault="00E6722F" w:rsidP="00E01ECD">
            <w:pPr>
              <w:jc w:val="center"/>
              <w:rPr>
                <w:sz w:val="16"/>
                <w:szCs w:val="16"/>
                <w:lang w:val="en-US"/>
              </w:rPr>
            </w:pPr>
            <w:r w:rsidRPr="00C97908">
              <w:rPr>
                <w:sz w:val="16"/>
                <w:szCs w:val="16"/>
                <w:lang w:val="en-US"/>
              </w:rPr>
              <w:t>0,008</w:t>
            </w:r>
          </w:p>
        </w:tc>
      </w:tr>
      <w:tr w:rsidR="00E6722F" w:rsidRPr="009B70F2" w14:paraId="671BDA8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AF8858" w14:textId="77777777" w:rsidR="00E6722F" w:rsidRPr="005E2CA0" w:rsidRDefault="00E6722F" w:rsidP="00E01ECD">
            <w:pPr>
              <w:jc w:val="center"/>
              <w:rPr>
                <w:b/>
                <w:bCs/>
                <w:sz w:val="22"/>
                <w:szCs w:val="22"/>
                <w:lang w:val="en-US"/>
              </w:rPr>
            </w:pPr>
            <w:r w:rsidRPr="005E2CA0">
              <w:rPr>
                <w:b/>
                <w:bCs/>
                <w:sz w:val="22"/>
                <w:szCs w:val="22"/>
                <w:lang w:val="en-US"/>
              </w:rPr>
              <w:t>326</w:t>
            </w:r>
          </w:p>
        </w:tc>
        <w:tc>
          <w:tcPr>
            <w:tcW w:w="1402" w:type="dxa"/>
            <w:gridSpan w:val="3"/>
            <w:tcBorders>
              <w:top w:val="single" w:sz="4" w:space="0" w:color="auto"/>
              <w:bottom w:val="single" w:sz="4" w:space="0" w:color="auto"/>
            </w:tcBorders>
            <w:vAlign w:val="center"/>
          </w:tcPr>
          <w:p w14:paraId="120E5C3B"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4BF5091E" w14:textId="77777777" w:rsidR="00E6722F" w:rsidRPr="005E2CA0" w:rsidRDefault="00E6722F" w:rsidP="00E01ECD">
            <w:pPr>
              <w:rPr>
                <w:b/>
                <w:bCs/>
                <w:sz w:val="2"/>
                <w:szCs w:val="2"/>
                <w:lang w:val="en-US"/>
              </w:rPr>
            </w:pPr>
            <w:r w:rsidRPr="005E2CA0">
              <w:rPr>
                <w:b/>
                <w:bCs/>
                <w:sz w:val="22"/>
                <w:szCs w:val="22"/>
                <w:lang w:val="en-US"/>
              </w:rPr>
              <w:t>Priza euro protectie pentru copii cu capac, cu obturator, IP44 aluminiu</w:t>
            </w:r>
          </w:p>
          <w:p w14:paraId="126B9AE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521F23F"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257376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6F61097" w14:textId="77777777" w:rsidR="00E6722F" w:rsidRPr="005E2CA0" w:rsidRDefault="00E6722F" w:rsidP="00E01ECD">
            <w:pPr>
              <w:jc w:val="center"/>
              <w:rPr>
                <w:b/>
                <w:bCs/>
                <w:sz w:val="22"/>
                <w:szCs w:val="22"/>
                <w:lang w:val="en-US"/>
              </w:rPr>
            </w:pPr>
            <w:r w:rsidRPr="005E2CA0">
              <w:rPr>
                <w:b/>
                <w:bCs/>
                <w:sz w:val="22"/>
                <w:szCs w:val="22"/>
                <w:lang w:val="en-US"/>
              </w:rPr>
              <w:t>2,000</w:t>
            </w:r>
          </w:p>
          <w:p w14:paraId="48E728FA" w14:textId="77777777" w:rsidR="00E6722F" w:rsidRPr="009B70F2" w:rsidRDefault="00E6722F" w:rsidP="00E01ECD">
            <w:pPr>
              <w:jc w:val="center"/>
              <w:rPr>
                <w:sz w:val="2"/>
                <w:szCs w:val="2"/>
                <w:lang w:val="en-US"/>
              </w:rPr>
            </w:pPr>
          </w:p>
        </w:tc>
      </w:tr>
      <w:tr w:rsidR="00E6722F" w:rsidRPr="00B40365" w14:paraId="211CFD5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9B79D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19DC5D6" w14:textId="77777777" w:rsidR="00E6722F" w:rsidRPr="00B40365" w:rsidRDefault="00E6722F" w:rsidP="00E01ECD">
            <w:pPr>
              <w:jc w:val="center"/>
              <w:rPr>
                <w:sz w:val="16"/>
                <w:szCs w:val="16"/>
                <w:lang w:val="en-US"/>
              </w:rPr>
            </w:pPr>
            <w:r w:rsidRPr="00B40365">
              <w:rPr>
                <w:sz w:val="16"/>
                <w:szCs w:val="16"/>
                <w:lang w:val="en-US"/>
              </w:rPr>
              <w:t>600226</w:t>
            </w:r>
          </w:p>
        </w:tc>
        <w:tc>
          <w:tcPr>
            <w:tcW w:w="4366" w:type="dxa"/>
            <w:gridSpan w:val="4"/>
            <w:tcBorders>
              <w:top w:val="nil"/>
              <w:bottom w:val="single" w:sz="2" w:space="0" w:color="auto"/>
            </w:tcBorders>
            <w:vAlign w:val="center"/>
          </w:tcPr>
          <w:p w14:paraId="6CBB53F8" w14:textId="77777777" w:rsidR="00E6722F" w:rsidRPr="00C97908" w:rsidRDefault="00E6722F" w:rsidP="00E01ECD">
            <w:pPr>
              <w:rPr>
                <w:sz w:val="16"/>
                <w:szCs w:val="16"/>
                <w:lang w:val="en-US"/>
              </w:rPr>
            </w:pPr>
            <w:r w:rsidRPr="00C97908">
              <w:rPr>
                <w:sz w:val="16"/>
                <w:szCs w:val="16"/>
                <w:lang w:val="en-US"/>
              </w:rPr>
              <w:t>Priza euro protectie pentru copii cu capac, cu obturator, IP44 aluminiu</w:t>
            </w:r>
          </w:p>
        </w:tc>
        <w:tc>
          <w:tcPr>
            <w:tcW w:w="1021" w:type="dxa"/>
            <w:gridSpan w:val="3"/>
            <w:tcBorders>
              <w:top w:val="nil"/>
              <w:bottom w:val="single" w:sz="2" w:space="0" w:color="auto"/>
            </w:tcBorders>
            <w:vAlign w:val="center"/>
          </w:tcPr>
          <w:p w14:paraId="699137E5"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1A2E2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E68449D"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9B70F2" w14:paraId="1E777D3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3026A8" w14:textId="77777777" w:rsidR="00E6722F" w:rsidRPr="005E2CA0" w:rsidRDefault="00E6722F" w:rsidP="00E01ECD">
            <w:pPr>
              <w:jc w:val="center"/>
              <w:rPr>
                <w:b/>
                <w:bCs/>
                <w:sz w:val="22"/>
                <w:szCs w:val="22"/>
                <w:lang w:val="en-US"/>
              </w:rPr>
            </w:pPr>
            <w:r w:rsidRPr="005E2CA0">
              <w:rPr>
                <w:b/>
                <w:bCs/>
                <w:sz w:val="22"/>
                <w:szCs w:val="22"/>
                <w:lang w:val="en-US"/>
              </w:rPr>
              <w:t>327</w:t>
            </w:r>
          </w:p>
        </w:tc>
        <w:tc>
          <w:tcPr>
            <w:tcW w:w="1402" w:type="dxa"/>
            <w:gridSpan w:val="3"/>
            <w:tcBorders>
              <w:top w:val="single" w:sz="4" w:space="0" w:color="auto"/>
              <w:bottom w:val="single" w:sz="4" w:space="0" w:color="auto"/>
            </w:tcBorders>
            <w:vAlign w:val="center"/>
          </w:tcPr>
          <w:p w14:paraId="0247E762"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1B8440E4" w14:textId="77777777" w:rsidR="00E6722F" w:rsidRPr="005E2CA0" w:rsidRDefault="00E6722F" w:rsidP="00E01ECD">
            <w:pPr>
              <w:rPr>
                <w:b/>
                <w:bCs/>
                <w:sz w:val="2"/>
                <w:szCs w:val="2"/>
                <w:lang w:val="en-US"/>
              </w:rPr>
            </w:pPr>
            <w:r w:rsidRPr="005E2CA0">
              <w:rPr>
                <w:b/>
                <w:bCs/>
                <w:sz w:val="22"/>
                <w:szCs w:val="22"/>
                <w:lang w:val="en-US"/>
              </w:rPr>
              <w:t>Cutie pentru prize si intrerupatoare</w:t>
            </w:r>
          </w:p>
          <w:p w14:paraId="3BBA3DB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2DDE8D2"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39B69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F1F0498" w14:textId="77777777" w:rsidR="00E6722F" w:rsidRPr="005E2CA0" w:rsidRDefault="00E6722F" w:rsidP="00E01ECD">
            <w:pPr>
              <w:jc w:val="center"/>
              <w:rPr>
                <w:b/>
                <w:bCs/>
                <w:sz w:val="22"/>
                <w:szCs w:val="22"/>
                <w:lang w:val="en-US"/>
              </w:rPr>
            </w:pPr>
            <w:r w:rsidRPr="005E2CA0">
              <w:rPr>
                <w:b/>
                <w:bCs/>
                <w:sz w:val="22"/>
                <w:szCs w:val="22"/>
                <w:lang w:val="en-US"/>
              </w:rPr>
              <w:t>5,000</w:t>
            </w:r>
          </w:p>
          <w:p w14:paraId="53FFFC1B" w14:textId="77777777" w:rsidR="00E6722F" w:rsidRPr="009B70F2" w:rsidRDefault="00E6722F" w:rsidP="00E01ECD">
            <w:pPr>
              <w:jc w:val="center"/>
              <w:rPr>
                <w:sz w:val="2"/>
                <w:szCs w:val="2"/>
                <w:lang w:val="en-US"/>
              </w:rPr>
            </w:pPr>
          </w:p>
        </w:tc>
      </w:tr>
      <w:tr w:rsidR="00E6722F" w:rsidRPr="00B40365" w14:paraId="463CC02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0A6B0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FBA095F" w14:textId="77777777" w:rsidR="00E6722F" w:rsidRPr="00B40365" w:rsidRDefault="00E6722F" w:rsidP="00E01ECD">
            <w:pPr>
              <w:jc w:val="center"/>
              <w:rPr>
                <w:sz w:val="16"/>
                <w:szCs w:val="16"/>
                <w:lang w:val="en-US"/>
              </w:rPr>
            </w:pPr>
            <w:r w:rsidRPr="00B40365">
              <w:rPr>
                <w:sz w:val="16"/>
                <w:szCs w:val="16"/>
                <w:lang w:val="en-US"/>
              </w:rPr>
              <w:t>411</w:t>
            </w:r>
          </w:p>
        </w:tc>
        <w:tc>
          <w:tcPr>
            <w:tcW w:w="4366" w:type="dxa"/>
            <w:gridSpan w:val="4"/>
            <w:tcBorders>
              <w:top w:val="nil"/>
              <w:bottom w:val="single" w:sz="2" w:space="0" w:color="auto"/>
            </w:tcBorders>
            <w:vAlign w:val="center"/>
          </w:tcPr>
          <w:p w14:paraId="2F066312" w14:textId="77777777" w:rsidR="00E6722F" w:rsidRPr="00C97908" w:rsidRDefault="00E6722F" w:rsidP="00E01ECD">
            <w:pPr>
              <w:rPr>
                <w:sz w:val="16"/>
                <w:szCs w:val="16"/>
                <w:lang w:val="en-US"/>
              </w:rPr>
            </w:pPr>
            <w:r w:rsidRPr="00C97908">
              <w:rPr>
                <w:sz w:val="16"/>
                <w:szCs w:val="16"/>
                <w:lang w:val="en-US"/>
              </w:rPr>
              <w:t>Cutie pentru prize si intrerupatoare</w:t>
            </w:r>
          </w:p>
        </w:tc>
        <w:tc>
          <w:tcPr>
            <w:tcW w:w="1021" w:type="dxa"/>
            <w:gridSpan w:val="3"/>
            <w:tcBorders>
              <w:top w:val="nil"/>
              <w:bottom w:val="single" w:sz="2" w:space="0" w:color="auto"/>
            </w:tcBorders>
            <w:vAlign w:val="center"/>
          </w:tcPr>
          <w:p w14:paraId="2313700C"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BE534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F8D993F" w14:textId="77777777" w:rsidR="00E6722F" w:rsidRPr="00C97908" w:rsidRDefault="00E6722F" w:rsidP="00E01ECD">
            <w:pPr>
              <w:jc w:val="center"/>
              <w:rPr>
                <w:sz w:val="16"/>
                <w:szCs w:val="16"/>
                <w:lang w:val="en-US"/>
              </w:rPr>
            </w:pPr>
            <w:r w:rsidRPr="00C97908">
              <w:rPr>
                <w:sz w:val="16"/>
                <w:szCs w:val="16"/>
                <w:lang w:val="en-US"/>
              </w:rPr>
              <w:t>5,00</w:t>
            </w:r>
          </w:p>
        </w:tc>
      </w:tr>
      <w:tr w:rsidR="00E6722F" w:rsidRPr="009B70F2" w14:paraId="05F66D1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A58AB1" w14:textId="77777777" w:rsidR="00E6722F" w:rsidRPr="005E2CA0" w:rsidRDefault="00E6722F" w:rsidP="00E01ECD">
            <w:pPr>
              <w:jc w:val="center"/>
              <w:rPr>
                <w:b/>
                <w:bCs/>
                <w:sz w:val="22"/>
                <w:szCs w:val="22"/>
                <w:lang w:val="en-US"/>
              </w:rPr>
            </w:pPr>
            <w:r w:rsidRPr="005E2CA0">
              <w:rPr>
                <w:b/>
                <w:bCs/>
                <w:sz w:val="22"/>
                <w:szCs w:val="22"/>
                <w:lang w:val="en-US"/>
              </w:rPr>
              <w:t>328</w:t>
            </w:r>
          </w:p>
        </w:tc>
        <w:tc>
          <w:tcPr>
            <w:tcW w:w="1402" w:type="dxa"/>
            <w:gridSpan w:val="3"/>
            <w:tcBorders>
              <w:top w:val="single" w:sz="4" w:space="0" w:color="auto"/>
              <w:bottom w:val="single" w:sz="4" w:space="0" w:color="auto"/>
            </w:tcBorders>
            <w:vAlign w:val="center"/>
          </w:tcPr>
          <w:p w14:paraId="20C663F2" w14:textId="77777777" w:rsidR="00E6722F" w:rsidRPr="005E2CA0" w:rsidRDefault="00E6722F" w:rsidP="00E01ECD">
            <w:pPr>
              <w:jc w:val="center"/>
              <w:rPr>
                <w:b/>
                <w:bCs/>
                <w:sz w:val="22"/>
                <w:szCs w:val="22"/>
                <w:lang w:val="en-US"/>
              </w:rPr>
            </w:pPr>
            <w:r w:rsidRPr="005E2CA0">
              <w:rPr>
                <w:b/>
                <w:bCs/>
                <w:sz w:val="22"/>
                <w:szCs w:val="22"/>
                <w:lang w:val="en-US"/>
              </w:rPr>
              <w:t>10-06-037-12</w:t>
            </w:r>
          </w:p>
        </w:tc>
        <w:tc>
          <w:tcPr>
            <w:tcW w:w="4366" w:type="dxa"/>
            <w:gridSpan w:val="5"/>
            <w:tcBorders>
              <w:top w:val="single" w:sz="4" w:space="0" w:color="auto"/>
              <w:bottom w:val="single" w:sz="4" w:space="0" w:color="auto"/>
            </w:tcBorders>
          </w:tcPr>
          <w:p w14:paraId="75F504DE" w14:textId="77777777" w:rsidR="00E6722F" w:rsidRPr="005E2CA0" w:rsidRDefault="00E6722F" w:rsidP="00E01ECD">
            <w:pPr>
              <w:rPr>
                <w:b/>
                <w:bCs/>
                <w:sz w:val="2"/>
                <w:szCs w:val="2"/>
                <w:lang w:val="en-US"/>
              </w:rPr>
            </w:pPr>
            <w:r w:rsidRPr="005E2CA0">
              <w:rPr>
                <w:b/>
                <w:bCs/>
                <w:sz w:val="22"/>
                <w:szCs w:val="22"/>
                <w:lang w:val="en-US"/>
              </w:rPr>
              <w:t>Dulapuri, cutii si doze pentru instalatii prin tevi</w:t>
            </w:r>
          </w:p>
          <w:p w14:paraId="53C89D3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243A4BD"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0813C02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8BE60D1" w14:textId="77777777" w:rsidR="00E6722F" w:rsidRPr="005E2CA0" w:rsidRDefault="00E6722F" w:rsidP="00E01ECD">
            <w:pPr>
              <w:jc w:val="center"/>
              <w:rPr>
                <w:b/>
                <w:bCs/>
                <w:sz w:val="22"/>
                <w:szCs w:val="22"/>
                <w:lang w:val="en-US"/>
              </w:rPr>
            </w:pPr>
            <w:r w:rsidRPr="005E2CA0">
              <w:rPr>
                <w:b/>
                <w:bCs/>
                <w:sz w:val="22"/>
                <w:szCs w:val="22"/>
                <w:lang w:val="en-US"/>
              </w:rPr>
              <w:t>0,030</w:t>
            </w:r>
          </w:p>
          <w:p w14:paraId="3A951FEC" w14:textId="77777777" w:rsidR="00E6722F" w:rsidRPr="009B70F2" w:rsidRDefault="00E6722F" w:rsidP="00E01ECD">
            <w:pPr>
              <w:jc w:val="center"/>
              <w:rPr>
                <w:sz w:val="2"/>
                <w:szCs w:val="2"/>
                <w:lang w:val="en-US"/>
              </w:rPr>
            </w:pPr>
          </w:p>
        </w:tc>
      </w:tr>
      <w:tr w:rsidR="00E6722F" w:rsidRPr="00B40365" w14:paraId="7476024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C3C25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03DCF9"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D4113FA"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4A8174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9257F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24,720</w:t>
            </w:r>
          </w:p>
        </w:tc>
        <w:tc>
          <w:tcPr>
            <w:tcW w:w="1559" w:type="dxa"/>
            <w:gridSpan w:val="2"/>
            <w:tcBorders>
              <w:top w:val="nil"/>
              <w:bottom w:val="single" w:sz="2" w:space="0" w:color="auto"/>
            </w:tcBorders>
            <w:vAlign w:val="center"/>
          </w:tcPr>
          <w:p w14:paraId="4C4454CC" w14:textId="77777777" w:rsidR="00E6722F" w:rsidRPr="00C97908" w:rsidRDefault="00E6722F" w:rsidP="00E01ECD">
            <w:pPr>
              <w:jc w:val="center"/>
              <w:rPr>
                <w:sz w:val="16"/>
                <w:szCs w:val="16"/>
                <w:lang w:val="en-US"/>
              </w:rPr>
            </w:pPr>
            <w:r w:rsidRPr="00C97908">
              <w:rPr>
                <w:sz w:val="16"/>
                <w:szCs w:val="16"/>
                <w:lang w:val="en-US"/>
              </w:rPr>
              <w:t>0,742</w:t>
            </w:r>
          </w:p>
        </w:tc>
      </w:tr>
      <w:tr w:rsidR="00E6722F" w:rsidRPr="00B40365" w14:paraId="563071C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434F4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744B0F5" w14:textId="77777777" w:rsidR="00E6722F" w:rsidRPr="00B40365" w:rsidRDefault="00E6722F" w:rsidP="00E01EC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114564F9" w14:textId="77777777" w:rsidR="00E6722F" w:rsidRPr="00C97908" w:rsidRDefault="00E6722F" w:rsidP="00E01EC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2E3F6040"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05C4F2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0054F465"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B40365" w14:paraId="4FF3FE9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89A3C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5CF245" w14:textId="77777777" w:rsidR="00E6722F" w:rsidRPr="00B40365" w:rsidRDefault="00E6722F" w:rsidP="00E01ECD">
            <w:pPr>
              <w:jc w:val="center"/>
              <w:rPr>
                <w:sz w:val="16"/>
                <w:szCs w:val="16"/>
                <w:lang w:val="en-US"/>
              </w:rPr>
            </w:pPr>
            <w:r w:rsidRPr="00B40365">
              <w:rPr>
                <w:sz w:val="16"/>
                <w:szCs w:val="16"/>
                <w:lang w:val="en-US"/>
              </w:rPr>
              <w:t>1130211</w:t>
            </w:r>
          </w:p>
        </w:tc>
        <w:tc>
          <w:tcPr>
            <w:tcW w:w="4366" w:type="dxa"/>
            <w:gridSpan w:val="4"/>
            <w:tcBorders>
              <w:top w:val="nil"/>
              <w:bottom w:val="single" w:sz="2" w:space="0" w:color="auto"/>
            </w:tcBorders>
            <w:vAlign w:val="center"/>
          </w:tcPr>
          <w:p w14:paraId="2AC706E7" w14:textId="77777777" w:rsidR="00E6722F" w:rsidRPr="00C97908" w:rsidRDefault="00E6722F" w:rsidP="00E01ECD">
            <w:pPr>
              <w:rPr>
                <w:sz w:val="16"/>
                <w:szCs w:val="16"/>
                <w:lang w:val="en-US"/>
              </w:rPr>
            </w:pPr>
            <w:r w:rsidRPr="00C97908">
              <w:rPr>
                <w:sz w:val="16"/>
                <w:szCs w:val="16"/>
                <w:lang w:val="en-US"/>
              </w:rPr>
              <w:t>Email "ЭП-140" de protectie</w:t>
            </w:r>
          </w:p>
        </w:tc>
        <w:tc>
          <w:tcPr>
            <w:tcW w:w="1021" w:type="dxa"/>
            <w:gridSpan w:val="3"/>
            <w:tcBorders>
              <w:top w:val="nil"/>
              <w:bottom w:val="single" w:sz="2" w:space="0" w:color="auto"/>
            </w:tcBorders>
            <w:vAlign w:val="center"/>
          </w:tcPr>
          <w:p w14:paraId="30608A7C"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2AD843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55B65BFE" w14:textId="77777777" w:rsidR="00E6722F" w:rsidRPr="00C97908" w:rsidRDefault="00E6722F" w:rsidP="00E01ECD">
            <w:pPr>
              <w:jc w:val="center"/>
              <w:rPr>
                <w:sz w:val="16"/>
                <w:szCs w:val="16"/>
                <w:lang w:val="en-US"/>
              </w:rPr>
            </w:pPr>
            <w:r w:rsidRPr="00C97908">
              <w:rPr>
                <w:sz w:val="16"/>
                <w:szCs w:val="16"/>
                <w:lang w:val="en-US"/>
              </w:rPr>
              <w:t>0,001</w:t>
            </w:r>
          </w:p>
        </w:tc>
      </w:tr>
      <w:tr w:rsidR="00E6722F" w:rsidRPr="00B40365" w14:paraId="67AE4E9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7A8CC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E7737F6" w14:textId="77777777" w:rsidR="00E6722F" w:rsidRPr="00B40365" w:rsidRDefault="00E6722F" w:rsidP="00E01EC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14:paraId="5EAA9C67" w14:textId="77777777" w:rsidR="00E6722F" w:rsidRPr="00C97908" w:rsidRDefault="00E6722F" w:rsidP="00E01ECD">
            <w:pPr>
              <w:rPr>
                <w:sz w:val="16"/>
                <w:szCs w:val="16"/>
                <w:lang w:val="en-US"/>
              </w:rPr>
            </w:pPr>
            <w:r w:rsidRPr="00C97908">
              <w:rPr>
                <w:sz w:val="16"/>
                <w:szCs w:val="16"/>
                <w:lang w:val="en-US"/>
              </w:rPr>
              <w:t>Masa utilajului</w:t>
            </w:r>
          </w:p>
        </w:tc>
        <w:tc>
          <w:tcPr>
            <w:tcW w:w="1021" w:type="dxa"/>
            <w:gridSpan w:val="3"/>
            <w:tcBorders>
              <w:top w:val="nil"/>
              <w:bottom w:val="single" w:sz="2" w:space="0" w:color="auto"/>
            </w:tcBorders>
            <w:vAlign w:val="center"/>
          </w:tcPr>
          <w:p w14:paraId="523EF28F"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3EC3B4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28ABF3A2" w14:textId="77777777" w:rsidR="00E6722F" w:rsidRPr="00C97908" w:rsidRDefault="00E6722F" w:rsidP="00E01ECD">
            <w:pPr>
              <w:jc w:val="center"/>
              <w:rPr>
                <w:sz w:val="16"/>
                <w:szCs w:val="16"/>
                <w:lang w:val="en-US"/>
              </w:rPr>
            </w:pPr>
            <w:r w:rsidRPr="00C97908">
              <w:rPr>
                <w:sz w:val="16"/>
                <w:szCs w:val="16"/>
                <w:lang w:val="en-US"/>
              </w:rPr>
              <w:t>0,001</w:t>
            </w:r>
          </w:p>
        </w:tc>
      </w:tr>
      <w:tr w:rsidR="00E6722F" w:rsidRPr="009B70F2" w14:paraId="11927AD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09CE4C" w14:textId="77777777" w:rsidR="00E6722F" w:rsidRPr="005E2CA0" w:rsidRDefault="00E6722F" w:rsidP="00E01ECD">
            <w:pPr>
              <w:jc w:val="center"/>
              <w:rPr>
                <w:b/>
                <w:bCs/>
                <w:sz w:val="22"/>
                <w:szCs w:val="22"/>
                <w:lang w:val="en-US"/>
              </w:rPr>
            </w:pPr>
            <w:r w:rsidRPr="005E2CA0">
              <w:rPr>
                <w:b/>
                <w:bCs/>
                <w:sz w:val="22"/>
                <w:szCs w:val="22"/>
                <w:lang w:val="en-US"/>
              </w:rPr>
              <w:t>329</w:t>
            </w:r>
          </w:p>
        </w:tc>
        <w:tc>
          <w:tcPr>
            <w:tcW w:w="1402" w:type="dxa"/>
            <w:gridSpan w:val="3"/>
            <w:tcBorders>
              <w:top w:val="single" w:sz="4" w:space="0" w:color="auto"/>
              <w:bottom w:val="single" w:sz="4" w:space="0" w:color="auto"/>
            </w:tcBorders>
            <w:vAlign w:val="center"/>
          </w:tcPr>
          <w:p w14:paraId="043C127A"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0F9D9622" w14:textId="77777777" w:rsidR="00E6722F" w:rsidRPr="005E2CA0" w:rsidRDefault="00E6722F" w:rsidP="00E01ECD">
            <w:pPr>
              <w:rPr>
                <w:b/>
                <w:bCs/>
                <w:sz w:val="2"/>
                <w:szCs w:val="2"/>
                <w:lang w:val="en-US"/>
              </w:rPr>
            </w:pPr>
            <w:r w:rsidRPr="005E2CA0">
              <w:rPr>
                <w:b/>
                <w:bCs/>
                <w:sz w:val="22"/>
                <w:szCs w:val="22"/>
                <w:lang w:val="en-US"/>
              </w:rPr>
              <w:t>Cutie de distributie IP54</w:t>
            </w:r>
          </w:p>
          <w:p w14:paraId="2B95589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B746236"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AE884C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53B04B0" w14:textId="77777777" w:rsidR="00E6722F" w:rsidRPr="005E2CA0" w:rsidRDefault="00E6722F" w:rsidP="00E01ECD">
            <w:pPr>
              <w:jc w:val="center"/>
              <w:rPr>
                <w:b/>
                <w:bCs/>
                <w:sz w:val="22"/>
                <w:szCs w:val="22"/>
                <w:lang w:val="en-US"/>
              </w:rPr>
            </w:pPr>
            <w:r w:rsidRPr="005E2CA0">
              <w:rPr>
                <w:b/>
                <w:bCs/>
                <w:sz w:val="22"/>
                <w:szCs w:val="22"/>
                <w:lang w:val="en-US"/>
              </w:rPr>
              <w:t>3,000</w:t>
            </w:r>
          </w:p>
          <w:p w14:paraId="642F9C77" w14:textId="77777777" w:rsidR="00E6722F" w:rsidRPr="009B70F2" w:rsidRDefault="00E6722F" w:rsidP="00E01ECD">
            <w:pPr>
              <w:jc w:val="center"/>
              <w:rPr>
                <w:sz w:val="2"/>
                <w:szCs w:val="2"/>
                <w:lang w:val="en-US"/>
              </w:rPr>
            </w:pPr>
          </w:p>
        </w:tc>
      </w:tr>
      <w:tr w:rsidR="00E6722F" w:rsidRPr="00B40365" w14:paraId="32085B1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F5C6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07B9A6" w14:textId="77777777" w:rsidR="00E6722F" w:rsidRPr="00B40365" w:rsidRDefault="00E6722F" w:rsidP="00E01ECD">
            <w:pPr>
              <w:jc w:val="center"/>
              <w:rPr>
                <w:sz w:val="16"/>
                <w:szCs w:val="16"/>
                <w:lang w:val="en-US"/>
              </w:rPr>
            </w:pPr>
            <w:r w:rsidRPr="00B40365">
              <w:rPr>
                <w:sz w:val="16"/>
                <w:szCs w:val="16"/>
                <w:lang w:val="en-US"/>
              </w:rPr>
              <w:t>60075</w:t>
            </w:r>
          </w:p>
        </w:tc>
        <w:tc>
          <w:tcPr>
            <w:tcW w:w="4366" w:type="dxa"/>
            <w:gridSpan w:val="4"/>
            <w:tcBorders>
              <w:top w:val="nil"/>
              <w:bottom w:val="single" w:sz="2" w:space="0" w:color="auto"/>
            </w:tcBorders>
            <w:vAlign w:val="center"/>
          </w:tcPr>
          <w:p w14:paraId="6369E8EC" w14:textId="77777777" w:rsidR="00E6722F" w:rsidRPr="00C97908" w:rsidRDefault="00E6722F" w:rsidP="00E01ECD">
            <w:pPr>
              <w:rPr>
                <w:sz w:val="16"/>
                <w:szCs w:val="16"/>
                <w:lang w:val="en-US"/>
              </w:rPr>
            </w:pPr>
            <w:r w:rsidRPr="00C97908">
              <w:rPr>
                <w:sz w:val="16"/>
                <w:szCs w:val="16"/>
                <w:lang w:val="en-US"/>
              </w:rPr>
              <w:t>Cutie de distributie IP54</w:t>
            </w:r>
          </w:p>
        </w:tc>
        <w:tc>
          <w:tcPr>
            <w:tcW w:w="1021" w:type="dxa"/>
            <w:gridSpan w:val="3"/>
            <w:tcBorders>
              <w:top w:val="nil"/>
              <w:bottom w:val="single" w:sz="2" w:space="0" w:color="auto"/>
            </w:tcBorders>
            <w:vAlign w:val="center"/>
          </w:tcPr>
          <w:p w14:paraId="71199AD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564CF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FD4CEA4" w14:textId="77777777" w:rsidR="00E6722F" w:rsidRPr="00C97908" w:rsidRDefault="00E6722F" w:rsidP="00E01ECD">
            <w:pPr>
              <w:jc w:val="center"/>
              <w:rPr>
                <w:sz w:val="16"/>
                <w:szCs w:val="16"/>
                <w:lang w:val="en-US"/>
              </w:rPr>
            </w:pPr>
            <w:r w:rsidRPr="00C97908">
              <w:rPr>
                <w:sz w:val="16"/>
                <w:szCs w:val="16"/>
                <w:lang w:val="en-US"/>
              </w:rPr>
              <w:t>3,00</w:t>
            </w:r>
          </w:p>
        </w:tc>
      </w:tr>
      <w:tr w:rsidR="00E6722F" w:rsidRPr="009B70F2" w14:paraId="16FBE57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9B88AE" w14:textId="77777777" w:rsidR="00E6722F" w:rsidRPr="005E2CA0" w:rsidRDefault="00E6722F" w:rsidP="00E01ECD">
            <w:pPr>
              <w:jc w:val="center"/>
              <w:rPr>
                <w:b/>
                <w:bCs/>
                <w:sz w:val="22"/>
                <w:szCs w:val="22"/>
                <w:lang w:val="en-US"/>
              </w:rPr>
            </w:pPr>
            <w:r w:rsidRPr="005E2CA0">
              <w:rPr>
                <w:b/>
                <w:bCs/>
                <w:sz w:val="22"/>
                <w:szCs w:val="22"/>
                <w:lang w:val="en-US"/>
              </w:rPr>
              <w:t>330</w:t>
            </w:r>
          </w:p>
        </w:tc>
        <w:tc>
          <w:tcPr>
            <w:tcW w:w="1402" w:type="dxa"/>
            <w:gridSpan w:val="3"/>
            <w:tcBorders>
              <w:top w:val="single" w:sz="4" w:space="0" w:color="auto"/>
              <w:bottom w:val="single" w:sz="4" w:space="0" w:color="auto"/>
            </w:tcBorders>
            <w:vAlign w:val="center"/>
          </w:tcPr>
          <w:p w14:paraId="3AD73056" w14:textId="77777777" w:rsidR="00E6722F" w:rsidRPr="005E2CA0" w:rsidRDefault="00E6722F" w:rsidP="00E01ECD">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6C6624C3" w14:textId="77777777" w:rsidR="00E6722F" w:rsidRPr="005E2CA0" w:rsidRDefault="00E6722F" w:rsidP="00E01ECD">
            <w:pPr>
              <w:rPr>
                <w:b/>
                <w:bCs/>
                <w:sz w:val="2"/>
                <w:szCs w:val="2"/>
                <w:lang w:val="en-US"/>
              </w:rPr>
            </w:pPr>
            <w:r w:rsidRPr="005E2CA0">
              <w:rPr>
                <w:b/>
                <w:bCs/>
                <w:sz w:val="22"/>
                <w:szCs w:val="22"/>
                <w:lang w:val="en-US"/>
              </w:rPr>
              <w:t>Introducerea conductorilor in tevi si furtunuri pozate: sectiune sumara pina la 16 mm2</w:t>
            </w:r>
          </w:p>
          <w:p w14:paraId="259D3EA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C798993" w14:textId="77777777" w:rsidR="00E6722F" w:rsidRPr="005E2CA0" w:rsidRDefault="00E6722F" w:rsidP="00E01EC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D9F9E5F"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F8B97C6" w14:textId="77777777" w:rsidR="00E6722F" w:rsidRPr="005E2CA0" w:rsidRDefault="00E6722F" w:rsidP="00E01ECD">
            <w:pPr>
              <w:jc w:val="center"/>
              <w:rPr>
                <w:b/>
                <w:bCs/>
                <w:sz w:val="22"/>
                <w:szCs w:val="22"/>
                <w:lang w:val="en-US"/>
              </w:rPr>
            </w:pPr>
            <w:r w:rsidRPr="005E2CA0">
              <w:rPr>
                <w:b/>
                <w:bCs/>
                <w:sz w:val="22"/>
                <w:szCs w:val="22"/>
                <w:lang w:val="en-US"/>
              </w:rPr>
              <w:t>0,435</w:t>
            </w:r>
          </w:p>
          <w:p w14:paraId="594A6B1C" w14:textId="77777777" w:rsidR="00E6722F" w:rsidRPr="009B70F2" w:rsidRDefault="00E6722F" w:rsidP="00E01ECD">
            <w:pPr>
              <w:jc w:val="center"/>
              <w:rPr>
                <w:sz w:val="2"/>
                <w:szCs w:val="2"/>
                <w:lang w:val="en-US"/>
              </w:rPr>
            </w:pPr>
          </w:p>
        </w:tc>
      </w:tr>
      <w:tr w:rsidR="00E6722F" w:rsidRPr="00B40365" w14:paraId="3261AF1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9EED5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403AD51"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C1CFBA7"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EEF1FD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A563C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7,860</w:t>
            </w:r>
          </w:p>
        </w:tc>
        <w:tc>
          <w:tcPr>
            <w:tcW w:w="1559" w:type="dxa"/>
            <w:gridSpan w:val="2"/>
            <w:tcBorders>
              <w:top w:val="nil"/>
              <w:bottom w:val="single" w:sz="2" w:space="0" w:color="auto"/>
            </w:tcBorders>
            <w:vAlign w:val="center"/>
          </w:tcPr>
          <w:p w14:paraId="01F1C00F" w14:textId="77777777" w:rsidR="00E6722F" w:rsidRPr="00C97908" w:rsidRDefault="00E6722F" w:rsidP="00E01ECD">
            <w:pPr>
              <w:jc w:val="center"/>
              <w:rPr>
                <w:sz w:val="16"/>
                <w:szCs w:val="16"/>
                <w:lang w:val="en-US"/>
              </w:rPr>
            </w:pPr>
            <w:r w:rsidRPr="00C97908">
              <w:rPr>
                <w:sz w:val="16"/>
                <w:szCs w:val="16"/>
                <w:lang w:val="en-US"/>
              </w:rPr>
              <w:t>3,419</w:t>
            </w:r>
          </w:p>
        </w:tc>
      </w:tr>
      <w:tr w:rsidR="00E6722F" w:rsidRPr="00B40365" w14:paraId="6C2DC70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87665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D6F0089" w14:textId="77777777" w:rsidR="00E6722F" w:rsidRPr="00B40365" w:rsidRDefault="00E6722F" w:rsidP="00E01ECD">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16746030" w14:textId="77777777" w:rsidR="00E6722F" w:rsidRPr="00C97908" w:rsidRDefault="00E6722F" w:rsidP="00E01ECD">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099AD1CE"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36F807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0,00105</w:t>
            </w:r>
          </w:p>
        </w:tc>
        <w:tc>
          <w:tcPr>
            <w:tcW w:w="1559" w:type="dxa"/>
            <w:gridSpan w:val="2"/>
            <w:tcBorders>
              <w:top w:val="nil"/>
              <w:bottom w:val="single" w:sz="2" w:space="0" w:color="auto"/>
            </w:tcBorders>
            <w:vAlign w:val="center"/>
          </w:tcPr>
          <w:p w14:paraId="379F0FCC" w14:textId="77777777" w:rsidR="00E6722F" w:rsidRPr="00C97908" w:rsidRDefault="00E6722F" w:rsidP="00E01ECD">
            <w:pPr>
              <w:jc w:val="center"/>
              <w:rPr>
                <w:sz w:val="16"/>
                <w:szCs w:val="16"/>
                <w:lang w:val="en-US"/>
              </w:rPr>
            </w:pPr>
            <w:r w:rsidRPr="00C97908">
              <w:rPr>
                <w:sz w:val="16"/>
                <w:szCs w:val="16"/>
                <w:lang w:val="en-US"/>
              </w:rPr>
              <w:t>0,00</w:t>
            </w:r>
          </w:p>
        </w:tc>
      </w:tr>
      <w:tr w:rsidR="00E6722F" w:rsidRPr="00B40365" w14:paraId="05DE3CC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39EB3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0010D9F" w14:textId="77777777" w:rsidR="00E6722F" w:rsidRPr="00B40365" w:rsidRDefault="00E6722F" w:rsidP="00E01EC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3745D89" w14:textId="77777777" w:rsidR="00E6722F" w:rsidRPr="00C97908" w:rsidRDefault="00E6722F" w:rsidP="00E01EC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3235234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96C10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2177A413" w14:textId="77777777" w:rsidR="00E6722F" w:rsidRPr="00C97908" w:rsidRDefault="00E6722F" w:rsidP="00E01ECD">
            <w:pPr>
              <w:jc w:val="center"/>
              <w:rPr>
                <w:sz w:val="16"/>
                <w:szCs w:val="16"/>
                <w:lang w:val="en-US"/>
              </w:rPr>
            </w:pPr>
            <w:r w:rsidRPr="00C97908">
              <w:rPr>
                <w:sz w:val="16"/>
                <w:szCs w:val="16"/>
                <w:lang w:val="en-US"/>
              </w:rPr>
              <w:t>0,009</w:t>
            </w:r>
          </w:p>
        </w:tc>
      </w:tr>
      <w:tr w:rsidR="00E6722F" w:rsidRPr="00B40365" w14:paraId="3ADEA61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CE69E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EC15A99" w14:textId="77777777" w:rsidR="00E6722F" w:rsidRPr="00B40365" w:rsidRDefault="00E6722F" w:rsidP="00E01EC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1ABD6259" w14:textId="77777777" w:rsidR="00E6722F" w:rsidRPr="00C97908" w:rsidRDefault="00E6722F" w:rsidP="00E01EC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6E729DBC"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E1A385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0EF07C56" w14:textId="77777777" w:rsidR="00E6722F" w:rsidRPr="00C97908" w:rsidRDefault="00E6722F" w:rsidP="00E01ECD">
            <w:pPr>
              <w:jc w:val="center"/>
              <w:rPr>
                <w:sz w:val="16"/>
                <w:szCs w:val="16"/>
                <w:lang w:val="en-US"/>
              </w:rPr>
            </w:pPr>
            <w:r w:rsidRPr="00C97908">
              <w:rPr>
                <w:sz w:val="16"/>
                <w:szCs w:val="16"/>
                <w:lang w:val="en-US"/>
              </w:rPr>
              <w:t>0,135</w:t>
            </w:r>
          </w:p>
        </w:tc>
      </w:tr>
      <w:tr w:rsidR="00E6722F" w:rsidRPr="00B40365" w14:paraId="682BB40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698B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6CC46C" w14:textId="77777777" w:rsidR="00E6722F" w:rsidRPr="00B40365" w:rsidRDefault="00E6722F" w:rsidP="00E01EC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3DB84252" w14:textId="77777777" w:rsidR="00E6722F" w:rsidRPr="00C97908" w:rsidRDefault="00E6722F" w:rsidP="00E01EC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60D50A85"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8017C2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1C04332B" w14:textId="77777777" w:rsidR="00E6722F" w:rsidRPr="00C97908" w:rsidRDefault="00E6722F" w:rsidP="00E01ECD">
            <w:pPr>
              <w:jc w:val="center"/>
              <w:rPr>
                <w:sz w:val="16"/>
                <w:szCs w:val="16"/>
                <w:lang w:val="en-US"/>
              </w:rPr>
            </w:pPr>
            <w:r w:rsidRPr="00C97908">
              <w:rPr>
                <w:sz w:val="16"/>
                <w:szCs w:val="16"/>
                <w:lang w:val="en-US"/>
              </w:rPr>
              <w:t>0,348</w:t>
            </w:r>
          </w:p>
        </w:tc>
      </w:tr>
      <w:tr w:rsidR="00E6722F" w:rsidRPr="00B40365" w14:paraId="0B8BC3E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A6BF0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AFBF9E9"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5FAF55A8"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6475EB2A"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CBA1F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11127128" w14:textId="77777777" w:rsidR="00E6722F" w:rsidRPr="00C97908" w:rsidRDefault="00E6722F" w:rsidP="00E01ECD">
            <w:pPr>
              <w:jc w:val="center"/>
              <w:rPr>
                <w:sz w:val="16"/>
                <w:szCs w:val="16"/>
                <w:lang w:val="en-US"/>
              </w:rPr>
            </w:pPr>
            <w:r w:rsidRPr="00C97908">
              <w:rPr>
                <w:sz w:val="16"/>
                <w:szCs w:val="16"/>
                <w:lang w:val="en-US"/>
              </w:rPr>
              <w:t>5,307</w:t>
            </w:r>
          </w:p>
        </w:tc>
      </w:tr>
      <w:tr w:rsidR="00E6722F" w:rsidRPr="00B40365" w14:paraId="4E535E9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E658F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EF0E257" w14:textId="77777777" w:rsidR="00E6722F" w:rsidRPr="00B40365" w:rsidRDefault="00E6722F" w:rsidP="00E01EC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1A27E3D2" w14:textId="77777777" w:rsidR="00E6722F" w:rsidRPr="00C97908" w:rsidRDefault="00E6722F" w:rsidP="00E01EC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075BBC52"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5543EC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BF9197A" w14:textId="77777777" w:rsidR="00E6722F" w:rsidRPr="00C97908" w:rsidRDefault="00E6722F" w:rsidP="00E01ECD">
            <w:pPr>
              <w:jc w:val="center"/>
              <w:rPr>
                <w:sz w:val="16"/>
                <w:szCs w:val="16"/>
                <w:lang w:val="en-US"/>
              </w:rPr>
            </w:pPr>
            <w:r w:rsidRPr="00C97908">
              <w:rPr>
                <w:sz w:val="16"/>
                <w:szCs w:val="16"/>
                <w:lang w:val="en-US"/>
              </w:rPr>
              <w:t>0,022</w:t>
            </w:r>
          </w:p>
        </w:tc>
      </w:tr>
      <w:tr w:rsidR="00E6722F" w:rsidRPr="00B40365" w14:paraId="2C2047C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5FED9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2B936D" w14:textId="77777777" w:rsidR="00E6722F" w:rsidRPr="00B40365" w:rsidRDefault="00E6722F" w:rsidP="00E01EC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8C38BF2" w14:textId="77777777" w:rsidR="00E6722F" w:rsidRPr="00C97908" w:rsidRDefault="00E6722F" w:rsidP="00E01EC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00DCAA78"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C84724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70208F24" w14:textId="77777777" w:rsidR="00E6722F" w:rsidRPr="00C97908" w:rsidRDefault="00E6722F" w:rsidP="00E01ECD">
            <w:pPr>
              <w:jc w:val="center"/>
              <w:rPr>
                <w:sz w:val="16"/>
                <w:szCs w:val="16"/>
                <w:lang w:val="en-US"/>
              </w:rPr>
            </w:pPr>
            <w:r w:rsidRPr="00C97908">
              <w:rPr>
                <w:sz w:val="16"/>
                <w:szCs w:val="16"/>
                <w:lang w:val="en-US"/>
              </w:rPr>
              <w:t>0,009</w:t>
            </w:r>
          </w:p>
        </w:tc>
      </w:tr>
      <w:tr w:rsidR="00E6722F" w:rsidRPr="00B40365" w14:paraId="717451F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DC07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67D2052"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94DBF22"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6AA50E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EF31D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14:paraId="69580994" w14:textId="77777777" w:rsidR="00E6722F" w:rsidRPr="00C97908" w:rsidRDefault="00E6722F" w:rsidP="00E01ECD">
            <w:pPr>
              <w:jc w:val="center"/>
              <w:rPr>
                <w:sz w:val="16"/>
                <w:szCs w:val="16"/>
                <w:lang w:val="en-US"/>
              </w:rPr>
            </w:pPr>
            <w:r w:rsidRPr="00C97908">
              <w:rPr>
                <w:sz w:val="16"/>
                <w:szCs w:val="16"/>
                <w:lang w:val="en-US"/>
              </w:rPr>
              <w:t>0,139</w:t>
            </w:r>
          </w:p>
        </w:tc>
      </w:tr>
      <w:tr w:rsidR="00E6722F" w:rsidRPr="009B70F2" w14:paraId="200A264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7A9EAC" w14:textId="77777777" w:rsidR="00E6722F" w:rsidRPr="005E2CA0" w:rsidRDefault="00E6722F" w:rsidP="00E01ECD">
            <w:pPr>
              <w:jc w:val="center"/>
              <w:rPr>
                <w:b/>
                <w:bCs/>
                <w:sz w:val="22"/>
                <w:szCs w:val="22"/>
                <w:lang w:val="en-US"/>
              </w:rPr>
            </w:pPr>
            <w:r w:rsidRPr="005E2CA0">
              <w:rPr>
                <w:b/>
                <w:bCs/>
                <w:sz w:val="22"/>
                <w:szCs w:val="22"/>
                <w:lang w:val="en-US"/>
              </w:rPr>
              <w:t>331</w:t>
            </w:r>
          </w:p>
        </w:tc>
        <w:tc>
          <w:tcPr>
            <w:tcW w:w="1402" w:type="dxa"/>
            <w:gridSpan w:val="3"/>
            <w:tcBorders>
              <w:top w:val="single" w:sz="4" w:space="0" w:color="auto"/>
              <w:bottom w:val="single" w:sz="4" w:space="0" w:color="auto"/>
            </w:tcBorders>
            <w:vAlign w:val="center"/>
          </w:tcPr>
          <w:p w14:paraId="7925E9D9"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3E8920F8" w14:textId="77777777" w:rsidR="00E6722F" w:rsidRPr="005E2CA0" w:rsidRDefault="00E6722F" w:rsidP="00E01ECD">
            <w:pPr>
              <w:rPr>
                <w:b/>
                <w:bCs/>
                <w:sz w:val="2"/>
                <w:szCs w:val="2"/>
                <w:lang w:val="en-US"/>
              </w:rPr>
            </w:pPr>
            <w:r w:rsidRPr="005E2CA0">
              <w:rPr>
                <w:b/>
                <w:bCs/>
                <w:sz w:val="22"/>
                <w:szCs w:val="22"/>
                <w:lang w:val="en-US"/>
              </w:rPr>
              <w:t>Cablu VVGng LS 3x2.5 mm2</w:t>
            </w:r>
          </w:p>
          <w:p w14:paraId="2DC29CB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E03E5EA"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6980106"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06C13CD" w14:textId="77777777" w:rsidR="00E6722F" w:rsidRPr="005E2CA0" w:rsidRDefault="00E6722F" w:rsidP="00E01ECD">
            <w:pPr>
              <w:jc w:val="center"/>
              <w:rPr>
                <w:b/>
                <w:bCs/>
                <w:sz w:val="22"/>
                <w:szCs w:val="22"/>
                <w:lang w:val="en-US"/>
              </w:rPr>
            </w:pPr>
            <w:r w:rsidRPr="005E2CA0">
              <w:rPr>
                <w:b/>
                <w:bCs/>
                <w:sz w:val="22"/>
                <w:szCs w:val="22"/>
                <w:lang w:val="en-US"/>
              </w:rPr>
              <w:t>43,500</w:t>
            </w:r>
          </w:p>
          <w:p w14:paraId="2D408A66" w14:textId="77777777" w:rsidR="00E6722F" w:rsidRPr="009B70F2" w:rsidRDefault="00E6722F" w:rsidP="00E01ECD">
            <w:pPr>
              <w:jc w:val="center"/>
              <w:rPr>
                <w:sz w:val="2"/>
                <w:szCs w:val="2"/>
                <w:lang w:val="en-US"/>
              </w:rPr>
            </w:pPr>
          </w:p>
        </w:tc>
      </w:tr>
      <w:tr w:rsidR="00E6722F" w:rsidRPr="00B40365" w14:paraId="597F39A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A2BC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41D8865" w14:textId="77777777" w:rsidR="00E6722F" w:rsidRPr="00B40365" w:rsidRDefault="00E6722F" w:rsidP="00E01ECD">
            <w:pPr>
              <w:jc w:val="center"/>
              <w:rPr>
                <w:sz w:val="16"/>
                <w:szCs w:val="16"/>
                <w:lang w:val="en-US"/>
              </w:rPr>
            </w:pPr>
            <w:r w:rsidRPr="00B40365">
              <w:rPr>
                <w:sz w:val="16"/>
                <w:szCs w:val="16"/>
                <w:lang w:val="en-US"/>
              </w:rPr>
              <w:t>600943</w:t>
            </w:r>
          </w:p>
        </w:tc>
        <w:tc>
          <w:tcPr>
            <w:tcW w:w="4366" w:type="dxa"/>
            <w:gridSpan w:val="4"/>
            <w:tcBorders>
              <w:top w:val="nil"/>
              <w:bottom w:val="single" w:sz="2" w:space="0" w:color="auto"/>
            </w:tcBorders>
            <w:vAlign w:val="center"/>
          </w:tcPr>
          <w:p w14:paraId="3C065924" w14:textId="77777777" w:rsidR="00E6722F" w:rsidRPr="00C97908" w:rsidRDefault="00E6722F" w:rsidP="00E01ECD">
            <w:pPr>
              <w:rPr>
                <w:sz w:val="16"/>
                <w:szCs w:val="16"/>
                <w:lang w:val="en-US"/>
              </w:rPr>
            </w:pPr>
            <w:r w:rsidRPr="00C97908">
              <w:rPr>
                <w:sz w:val="16"/>
                <w:szCs w:val="16"/>
                <w:lang w:val="en-US"/>
              </w:rPr>
              <w:t>Cablu VVGng LS 3x2.5 mm2</w:t>
            </w:r>
          </w:p>
        </w:tc>
        <w:tc>
          <w:tcPr>
            <w:tcW w:w="1021" w:type="dxa"/>
            <w:gridSpan w:val="3"/>
            <w:tcBorders>
              <w:top w:val="nil"/>
              <w:bottom w:val="single" w:sz="2" w:space="0" w:color="auto"/>
            </w:tcBorders>
            <w:vAlign w:val="center"/>
          </w:tcPr>
          <w:p w14:paraId="5A969ABC"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EBB044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79FD370" w14:textId="77777777" w:rsidR="00E6722F" w:rsidRPr="00C97908" w:rsidRDefault="00E6722F" w:rsidP="00E01ECD">
            <w:pPr>
              <w:jc w:val="center"/>
              <w:rPr>
                <w:sz w:val="16"/>
                <w:szCs w:val="16"/>
                <w:lang w:val="en-US"/>
              </w:rPr>
            </w:pPr>
            <w:r w:rsidRPr="00C97908">
              <w:rPr>
                <w:sz w:val="16"/>
                <w:szCs w:val="16"/>
                <w:lang w:val="en-US"/>
              </w:rPr>
              <w:t>43,50</w:t>
            </w:r>
          </w:p>
        </w:tc>
      </w:tr>
      <w:tr w:rsidR="00E6722F" w:rsidRPr="009B70F2" w14:paraId="419FDF46"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D32D23" w14:textId="77777777" w:rsidR="00E6722F" w:rsidRPr="005E2CA0" w:rsidRDefault="00E6722F" w:rsidP="00E01ECD">
            <w:pPr>
              <w:jc w:val="center"/>
              <w:rPr>
                <w:b/>
                <w:bCs/>
                <w:sz w:val="22"/>
                <w:szCs w:val="22"/>
                <w:lang w:val="en-US"/>
              </w:rPr>
            </w:pPr>
            <w:r w:rsidRPr="005E2CA0">
              <w:rPr>
                <w:b/>
                <w:bCs/>
                <w:sz w:val="22"/>
                <w:szCs w:val="22"/>
                <w:lang w:val="en-US"/>
              </w:rPr>
              <w:t>332</w:t>
            </w:r>
          </w:p>
        </w:tc>
        <w:tc>
          <w:tcPr>
            <w:tcW w:w="1402" w:type="dxa"/>
            <w:gridSpan w:val="3"/>
            <w:tcBorders>
              <w:top w:val="single" w:sz="4" w:space="0" w:color="auto"/>
              <w:bottom w:val="single" w:sz="4" w:space="0" w:color="auto"/>
            </w:tcBorders>
            <w:vAlign w:val="center"/>
          </w:tcPr>
          <w:p w14:paraId="4077420D" w14:textId="77777777" w:rsidR="00E6722F" w:rsidRPr="005E2CA0" w:rsidRDefault="00E6722F" w:rsidP="00E01ECD">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3A2DB841" w14:textId="77777777" w:rsidR="00E6722F" w:rsidRPr="005E2CA0" w:rsidRDefault="00E6722F" w:rsidP="00E01ECD">
            <w:pPr>
              <w:rPr>
                <w:b/>
                <w:bCs/>
                <w:sz w:val="2"/>
                <w:szCs w:val="2"/>
                <w:lang w:val="en-US"/>
              </w:rPr>
            </w:pPr>
            <w:r w:rsidRPr="005E2CA0">
              <w:rPr>
                <w:b/>
                <w:bCs/>
                <w:sz w:val="22"/>
                <w:szCs w:val="22"/>
                <w:lang w:val="en-US"/>
              </w:rPr>
              <w:t>Introducerea conductorilor in tevi si furtunuri pozate: sectiune sumara pina la 6 mm2</w:t>
            </w:r>
          </w:p>
          <w:p w14:paraId="0702582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FFC8F07" w14:textId="77777777" w:rsidR="00E6722F" w:rsidRPr="005E2CA0" w:rsidRDefault="00E6722F" w:rsidP="00E01EC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7080EF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B3299F5" w14:textId="77777777" w:rsidR="00E6722F" w:rsidRPr="005E2CA0" w:rsidRDefault="00E6722F" w:rsidP="00E01ECD">
            <w:pPr>
              <w:jc w:val="center"/>
              <w:rPr>
                <w:b/>
                <w:bCs/>
                <w:sz w:val="22"/>
                <w:szCs w:val="22"/>
                <w:lang w:val="en-US"/>
              </w:rPr>
            </w:pPr>
            <w:r w:rsidRPr="005E2CA0">
              <w:rPr>
                <w:b/>
                <w:bCs/>
                <w:sz w:val="22"/>
                <w:szCs w:val="22"/>
                <w:lang w:val="en-US"/>
              </w:rPr>
              <w:t>0,800</w:t>
            </w:r>
          </w:p>
          <w:p w14:paraId="4F491462" w14:textId="77777777" w:rsidR="00E6722F" w:rsidRPr="009B70F2" w:rsidRDefault="00E6722F" w:rsidP="00E01ECD">
            <w:pPr>
              <w:jc w:val="center"/>
              <w:rPr>
                <w:sz w:val="2"/>
                <w:szCs w:val="2"/>
                <w:lang w:val="en-US"/>
              </w:rPr>
            </w:pPr>
          </w:p>
        </w:tc>
      </w:tr>
      <w:tr w:rsidR="00E6722F" w:rsidRPr="00B40365" w14:paraId="2684AA6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455AF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8BEB993"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7E21711"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79BB8C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0C565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6,740</w:t>
            </w:r>
          </w:p>
        </w:tc>
        <w:tc>
          <w:tcPr>
            <w:tcW w:w="1559" w:type="dxa"/>
            <w:gridSpan w:val="2"/>
            <w:tcBorders>
              <w:top w:val="nil"/>
              <w:bottom w:val="single" w:sz="2" w:space="0" w:color="auto"/>
            </w:tcBorders>
            <w:vAlign w:val="center"/>
          </w:tcPr>
          <w:p w14:paraId="20598D0B" w14:textId="77777777" w:rsidR="00E6722F" w:rsidRPr="00C97908" w:rsidRDefault="00E6722F" w:rsidP="00E01ECD">
            <w:pPr>
              <w:jc w:val="center"/>
              <w:rPr>
                <w:sz w:val="16"/>
                <w:szCs w:val="16"/>
                <w:lang w:val="en-US"/>
              </w:rPr>
            </w:pPr>
            <w:r w:rsidRPr="00C97908">
              <w:rPr>
                <w:sz w:val="16"/>
                <w:szCs w:val="16"/>
                <w:lang w:val="en-US"/>
              </w:rPr>
              <w:t>5,392</w:t>
            </w:r>
          </w:p>
        </w:tc>
      </w:tr>
      <w:tr w:rsidR="00E6722F" w:rsidRPr="00B40365" w14:paraId="507CFF3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8F46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13D601" w14:textId="77777777" w:rsidR="00E6722F" w:rsidRPr="00B40365" w:rsidRDefault="00E6722F" w:rsidP="00E01ECD">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2B0590A6" w14:textId="77777777" w:rsidR="00E6722F" w:rsidRPr="00C97908" w:rsidRDefault="00E6722F" w:rsidP="00E01ECD">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0F8AF133"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053E12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0CF28FA2" w14:textId="77777777" w:rsidR="00E6722F" w:rsidRPr="00C97908" w:rsidRDefault="00E6722F" w:rsidP="00E01ECD">
            <w:pPr>
              <w:jc w:val="center"/>
              <w:rPr>
                <w:sz w:val="16"/>
                <w:szCs w:val="16"/>
                <w:lang w:val="en-US"/>
              </w:rPr>
            </w:pPr>
            <w:r w:rsidRPr="00C97908">
              <w:rPr>
                <w:sz w:val="16"/>
                <w:szCs w:val="16"/>
                <w:lang w:val="en-US"/>
              </w:rPr>
              <w:t>0,00</w:t>
            </w:r>
          </w:p>
        </w:tc>
      </w:tr>
      <w:tr w:rsidR="00E6722F" w:rsidRPr="00B40365" w14:paraId="366111D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8824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C8AC3B1" w14:textId="77777777" w:rsidR="00E6722F" w:rsidRPr="00B40365" w:rsidRDefault="00E6722F" w:rsidP="00E01EC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22825EB4" w14:textId="77777777" w:rsidR="00E6722F" w:rsidRPr="00C97908" w:rsidRDefault="00E6722F" w:rsidP="00E01EC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E77ED8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E0B24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1C244468" w14:textId="77777777" w:rsidR="00E6722F" w:rsidRPr="00C97908" w:rsidRDefault="00E6722F" w:rsidP="00E01ECD">
            <w:pPr>
              <w:jc w:val="center"/>
              <w:rPr>
                <w:sz w:val="16"/>
                <w:szCs w:val="16"/>
                <w:lang w:val="en-US"/>
              </w:rPr>
            </w:pPr>
            <w:r w:rsidRPr="00C97908">
              <w:rPr>
                <w:sz w:val="16"/>
                <w:szCs w:val="16"/>
                <w:lang w:val="en-US"/>
              </w:rPr>
              <w:t>0,016</w:t>
            </w:r>
          </w:p>
        </w:tc>
      </w:tr>
      <w:tr w:rsidR="00E6722F" w:rsidRPr="00B40365" w14:paraId="12E313A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F71B1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6D6DFA0" w14:textId="77777777" w:rsidR="00E6722F" w:rsidRPr="00B40365" w:rsidRDefault="00E6722F" w:rsidP="00E01EC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0C4DE5A7" w14:textId="77777777" w:rsidR="00E6722F" w:rsidRPr="00C97908" w:rsidRDefault="00E6722F" w:rsidP="00E01EC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236FFA0E"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9D8C26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2BA5CE2B" w14:textId="77777777" w:rsidR="00E6722F" w:rsidRPr="00C97908" w:rsidRDefault="00E6722F" w:rsidP="00E01ECD">
            <w:pPr>
              <w:jc w:val="center"/>
              <w:rPr>
                <w:sz w:val="16"/>
                <w:szCs w:val="16"/>
                <w:lang w:val="en-US"/>
              </w:rPr>
            </w:pPr>
            <w:r w:rsidRPr="00C97908">
              <w:rPr>
                <w:sz w:val="16"/>
                <w:szCs w:val="16"/>
                <w:lang w:val="en-US"/>
              </w:rPr>
              <w:t>0,248</w:t>
            </w:r>
          </w:p>
        </w:tc>
      </w:tr>
      <w:tr w:rsidR="00E6722F" w:rsidRPr="00B40365" w14:paraId="2BA10C3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76955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C4BD4A4" w14:textId="77777777" w:rsidR="00E6722F" w:rsidRPr="00B40365" w:rsidRDefault="00E6722F" w:rsidP="00E01EC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64296D98" w14:textId="77777777" w:rsidR="00E6722F" w:rsidRPr="00C97908" w:rsidRDefault="00E6722F" w:rsidP="00E01EC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245E4E24"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0E8807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0295105A" w14:textId="77777777" w:rsidR="00E6722F" w:rsidRPr="00C97908" w:rsidRDefault="00E6722F" w:rsidP="00E01ECD">
            <w:pPr>
              <w:jc w:val="center"/>
              <w:rPr>
                <w:sz w:val="16"/>
                <w:szCs w:val="16"/>
                <w:lang w:val="en-US"/>
              </w:rPr>
            </w:pPr>
            <w:r w:rsidRPr="00C97908">
              <w:rPr>
                <w:sz w:val="16"/>
                <w:szCs w:val="16"/>
                <w:lang w:val="en-US"/>
              </w:rPr>
              <w:t>0,64</w:t>
            </w:r>
          </w:p>
        </w:tc>
      </w:tr>
      <w:tr w:rsidR="00E6722F" w:rsidRPr="00B40365" w14:paraId="46B0C1E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5F34D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B7ADAD2"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3298567"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AEF957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45AFE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407AEBB1" w14:textId="77777777" w:rsidR="00E6722F" w:rsidRPr="00C97908" w:rsidRDefault="00E6722F" w:rsidP="00E01ECD">
            <w:pPr>
              <w:jc w:val="center"/>
              <w:rPr>
                <w:sz w:val="16"/>
                <w:szCs w:val="16"/>
                <w:lang w:val="en-US"/>
              </w:rPr>
            </w:pPr>
            <w:r w:rsidRPr="00C97908">
              <w:rPr>
                <w:sz w:val="16"/>
                <w:szCs w:val="16"/>
                <w:lang w:val="en-US"/>
              </w:rPr>
              <w:t>9,76</w:t>
            </w:r>
          </w:p>
        </w:tc>
      </w:tr>
      <w:tr w:rsidR="00E6722F" w:rsidRPr="00B40365" w14:paraId="6267C1B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0BF4F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C18219" w14:textId="77777777" w:rsidR="00E6722F" w:rsidRPr="00B40365" w:rsidRDefault="00E6722F" w:rsidP="00E01EC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01A8AECF" w14:textId="77777777" w:rsidR="00E6722F" w:rsidRPr="00C97908" w:rsidRDefault="00E6722F" w:rsidP="00E01EC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3F46F7BE"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09B04E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616C3F0" w14:textId="77777777" w:rsidR="00E6722F" w:rsidRPr="00C97908" w:rsidRDefault="00E6722F" w:rsidP="00E01ECD">
            <w:pPr>
              <w:jc w:val="center"/>
              <w:rPr>
                <w:sz w:val="16"/>
                <w:szCs w:val="16"/>
                <w:lang w:val="en-US"/>
              </w:rPr>
            </w:pPr>
            <w:r w:rsidRPr="00C97908">
              <w:rPr>
                <w:sz w:val="16"/>
                <w:szCs w:val="16"/>
                <w:lang w:val="en-US"/>
              </w:rPr>
              <w:t>0,04</w:t>
            </w:r>
          </w:p>
        </w:tc>
      </w:tr>
      <w:tr w:rsidR="00E6722F" w:rsidRPr="00B40365" w14:paraId="13F54FE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7FDA0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DB459B" w14:textId="77777777" w:rsidR="00E6722F" w:rsidRPr="00B40365" w:rsidRDefault="00E6722F" w:rsidP="00E01EC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70A4511" w14:textId="77777777" w:rsidR="00E6722F" w:rsidRPr="00C97908" w:rsidRDefault="00E6722F" w:rsidP="00E01EC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40087D62"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0BEFB2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59B51BB8" w14:textId="77777777" w:rsidR="00E6722F" w:rsidRPr="00C97908" w:rsidRDefault="00E6722F" w:rsidP="00E01ECD">
            <w:pPr>
              <w:jc w:val="center"/>
              <w:rPr>
                <w:sz w:val="16"/>
                <w:szCs w:val="16"/>
                <w:lang w:val="en-US"/>
              </w:rPr>
            </w:pPr>
            <w:r w:rsidRPr="00C97908">
              <w:rPr>
                <w:sz w:val="16"/>
                <w:szCs w:val="16"/>
                <w:lang w:val="en-US"/>
              </w:rPr>
              <w:t>0,016</w:t>
            </w:r>
          </w:p>
        </w:tc>
      </w:tr>
      <w:tr w:rsidR="00E6722F" w:rsidRPr="00B40365" w14:paraId="3381750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7975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F454AC1"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051B4C4"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4990973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054AC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14:paraId="2511B60A" w14:textId="77777777" w:rsidR="00E6722F" w:rsidRPr="00C97908" w:rsidRDefault="00E6722F" w:rsidP="00E01ECD">
            <w:pPr>
              <w:jc w:val="center"/>
              <w:rPr>
                <w:sz w:val="16"/>
                <w:szCs w:val="16"/>
                <w:lang w:val="en-US"/>
              </w:rPr>
            </w:pPr>
            <w:r w:rsidRPr="00C97908">
              <w:rPr>
                <w:sz w:val="16"/>
                <w:szCs w:val="16"/>
                <w:lang w:val="en-US"/>
              </w:rPr>
              <w:t>0,128</w:t>
            </w:r>
          </w:p>
        </w:tc>
      </w:tr>
      <w:tr w:rsidR="00E6722F" w:rsidRPr="009B70F2" w14:paraId="452F775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7252E6" w14:textId="77777777" w:rsidR="00E6722F" w:rsidRPr="005E2CA0" w:rsidRDefault="00E6722F" w:rsidP="00E01ECD">
            <w:pPr>
              <w:jc w:val="center"/>
              <w:rPr>
                <w:b/>
                <w:bCs/>
                <w:sz w:val="22"/>
                <w:szCs w:val="22"/>
                <w:lang w:val="en-US"/>
              </w:rPr>
            </w:pPr>
            <w:r w:rsidRPr="005E2CA0">
              <w:rPr>
                <w:b/>
                <w:bCs/>
                <w:sz w:val="22"/>
                <w:szCs w:val="22"/>
                <w:lang w:val="en-US"/>
              </w:rPr>
              <w:t>333</w:t>
            </w:r>
          </w:p>
        </w:tc>
        <w:tc>
          <w:tcPr>
            <w:tcW w:w="1402" w:type="dxa"/>
            <w:gridSpan w:val="3"/>
            <w:tcBorders>
              <w:top w:val="single" w:sz="4" w:space="0" w:color="auto"/>
              <w:bottom w:val="single" w:sz="4" w:space="0" w:color="auto"/>
            </w:tcBorders>
            <w:vAlign w:val="center"/>
          </w:tcPr>
          <w:p w14:paraId="24E3097D"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34EFC246" w14:textId="77777777" w:rsidR="00E6722F" w:rsidRPr="005E2CA0" w:rsidRDefault="00E6722F" w:rsidP="00E01ECD">
            <w:pPr>
              <w:rPr>
                <w:b/>
                <w:bCs/>
                <w:sz w:val="2"/>
                <w:szCs w:val="2"/>
                <w:lang w:val="en-US"/>
              </w:rPr>
            </w:pPr>
            <w:r w:rsidRPr="005E2CA0">
              <w:rPr>
                <w:b/>
                <w:bCs/>
                <w:sz w:val="22"/>
                <w:szCs w:val="22"/>
                <w:lang w:val="en-US"/>
              </w:rPr>
              <w:t>Cablu VVGng LS 3x1.5 mm2</w:t>
            </w:r>
          </w:p>
          <w:p w14:paraId="6CFCC44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803CC1D"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4BA3E0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7EAE6BD" w14:textId="77777777" w:rsidR="00E6722F" w:rsidRPr="005E2CA0" w:rsidRDefault="00E6722F" w:rsidP="00E01ECD">
            <w:pPr>
              <w:jc w:val="center"/>
              <w:rPr>
                <w:b/>
                <w:bCs/>
                <w:sz w:val="22"/>
                <w:szCs w:val="22"/>
                <w:lang w:val="en-US"/>
              </w:rPr>
            </w:pPr>
            <w:r w:rsidRPr="005E2CA0">
              <w:rPr>
                <w:b/>
                <w:bCs/>
                <w:sz w:val="22"/>
                <w:szCs w:val="22"/>
                <w:lang w:val="en-US"/>
              </w:rPr>
              <w:t>80,000</w:t>
            </w:r>
          </w:p>
          <w:p w14:paraId="09A2CA17" w14:textId="77777777" w:rsidR="00E6722F" w:rsidRPr="009B70F2" w:rsidRDefault="00E6722F" w:rsidP="00E01ECD">
            <w:pPr>
              <w:jc w:val="center"/>
              <w:rPr>
                <w:sz w:val="2"/>
                <w:szCs w:val="2"/>
                <w:lang w:val="en-US"/>
              </w:rPr>
            </w:pPr>
          </w:p>
        </w:tc>
      </w:tr>
      <w:tr w:rsidR="00E6722F" w:rsidRPr="00B40365" w14:paraId="260EDBB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02648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BD6742A" w14:textId="77777777" w:rsidR="00E6722F" w:rsidRPr="00B40365" w:rsidRDefault="00E6722F" w:rsidP="00E01ECD">
            <w:pPr>
              <w:jc w:val="center"/>
              <w:rPr>
                <w:sz w:val="16"/>
                <w:szCs w:val="16"/>
                <w:lang w:val="en-US"/>
              </w:rPr>
            </w:pPr>
            <w:r w:rsidRPr="00B40365">
              <w:rPr>
                <w:sz w:val="16"/>
                <w:szCs w:val="16"/>
                <w:lang w:val="en-US"/>
              </w:rPr>
              <w:t>600945</w:t>
            </w:r>
          </w:p>
        </w:tc>
        <w:tc>
          <w:tcPr>
            <w:tcW w:w="4366" w:type="dxa"/>
            <w:gridSpan w:val="4"/>
            <w:tcBorders>
              <w:top w:val="nil"/>
              <w:bottom w:val="single" w:sz="2" w:space="0" w:color="auto"/>
            </w:tcBorders>
            <w:vAlign w:val="center"/>
          </w:tcPr>
          <w:p w14:paraId="6D335E26" w14:textId="77777777" w:rsidR="00E6722F" w:rsidRPr="00C97908" w:rsidRDefault="00E6722F" w:rsidP="00E01ECD">
            <w:pPr>
              <w:rPr>
                <w:sz w:val="16"/>
                <w:szCs w:val="16"/>
                <w:lang w:val="en-US"/>
              </w:rPr>
            </w:pPr>
            <w:r w:rsidRPr="00C97908">
              <w:rPr>
                <w:sz w:val="16"/>
                <w:szCs w:val="16"/>
                <w:lang w:val="en-US"/>
              </w:rPr>
              <w:t>Cablu VVGng LS 3x1.5 mm2</w:t>
            </w:r>
          </w:p>
        </w:tc>
        <w:tc>
          <w:tcPr>
            <w:tcW w:w="1021" w:type="dxa"/>
            <w:gridSpan w:val="3"/>
            <w:tcBorders>
              <w:top w:val="nil"/>
              <w:bottom w:val="single" w:sz="2" w:space="0" w:color="auto"/>
            </w:tcBorders>
            <w:vAlign w:val="center"/>
          </w:tcPr>
          <w:p w14:paraId="66AFD169"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201A1D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3AB19F1" w14:textId="77777777" w:rsidR="00E6722F" w:rsidRPr="00C97908" w:rsidRDefault="00E6722F" w:rsidP="00E01ECD">
            <w:pPr>
              <w:jc w:val="center"/>
              <w:rPr>
                <w:sz w:val="16"/>
                <w:szCs w:val="16"/>
                <w:lang w:val="en-US"/>
              </w:rPr>
            </w:pPr>
            <w:r w:rsidRPr="00C97908">
              <w:rPr>
                <w:sz w:val="16"/>
                <w:szCs w:val="16"/>
                <w:lang w:val="en-US"/>
              </w:rPr>
              <w:t>80,00</w:t>
            </w:r>
          </w:p>
        </w:tc>
      </w:tr>
      <w:tr w:rsidR="00E6722F" w:rsidRPr="009B70F2" w14:paraId="78BD789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0ED511" w14:textId="77777777" w:rsidR="00E6722F" w:rsidRPr="005E2CA0" w:rsidRDefault="00E6722F" w:rsidP="00E01ECD">
            <w:pPr>
              <w:jc w:val="center"/>
              <w:rPr>
                <w:b/>
                <w:bCs/>
                <w:sz w:val="22"/>
                <w:szCs w:val="22"/>
                <w:lang w:val="en-US"/>
              </w:rPr>
            </w:pPr>
            <w:r w:rsidRPr="005E2CA0">
              <w:rPr>
                <w:b/>
                <w:bCs/>
                <w:sz w:val="22"/>
                <w:szCs w:val="22"/>
                <w:lang w:val="en-US"/>
              </w:rPr>
              <w:t>334</w:t>
            </w:r>
          </w:p>
        </w:tc>
        <w:tc>
          <w:tcPr>
            <w:tcW w:w="1402" w:type="dxa"/>
            <w:gridSpan w:val="3"/>
            <w:tcBorders>
              <w:top w:val="single" w:sz="4" w:space="0" w:color="auto"/>
              <w:bottom w:val="single" w:sz="4" w:space="0" w:color="auto"/>
            </w:tcBorders>
            <w:vAlign w:val="center"/>
          </w:tcPr>
          <w:p w14:paraId="0B10B6C2" w14:textId="77777777" w:rsidR="00E6722F" w:rsidRPr="005E2CA0" w:rsidRDefault="00E6722F" w:rsidP="00E01ECD">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1B3FF231" w14:textId="77777777" w:rsidR="00E6722F" w:rsidRPr="005E2CA0" w:rsidRDefault="00E6722F" w:rsidP="00E01ECD">
            <w:pPr>
              <w:rPr>
                <w:b/>
                <w:bCs/>
                <w:sz w:val="2"/>
                <w:szCs w:val="2"/>
                <w:lang w:val="en-US"/>
              </w:rPr>
            </w:pPr>
            <w:r w:rsidRPr="005E2CA0">
              <w:rPr>
                <w:b/>
                <w:bCs/>
                <w:sz w:val="22"/>
                <w:szCs w:val="22"/>
                <w:lang w:val="en-US"/>
              </w:rPr>
              <w:t>Teava din vinilplast pe contructii instalate, pe pereti si coloane, fixare cu scoabe, diametru pina la 25 mm</w:t>
            </w:r>
          </w:p>
          <w:p w14:paraId="7F3B00B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59842AE" w14:textId="77777777" w:rsidR="00E6722F" w:rsidRPr="005E2CA0" w:rsidRDefault="00E6722F" w:rsidP="00E01EC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D42D5F8"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8174CE1" w14:textId="77777777" w:rsidR="00E6722F" w:rsidRPr="005E2CA0" w:rsidRDefault="00E6722F" w:rsidP="00E01ECD">
            <w:pPr>
              <w:jc w:val="center"/>
              <w:rPr>
                <w:b/>
                <w:bCs/>
                <w:sz w:val="22"/>
                <w:szCs w:val="22"/>
                <w:lang w:val="en-US"/>
              </w:rPr>
            </w:pPr>
            <w:r w:rsidRPr="005E2CA0">
              <w:rPr>
                <w:b/>
                <w:bCs/>
                <w:sz w:val="22"/>
                <w:szCs w:val="22"/>
                <w:lang w:val="en-US"/>
              </w:rPr>
              <w:t>1,100</w:t>
            </w:r>
          </w:p>
          <w:p w14:paraId="10ED4003" w14:textId="77777777" w:rsidR="00E6722F" w:rsidRPr="009B70F2" w:rsidRDefault="00E6722F" w:rsidP="00E01ECD">
            <w:pPr>
              <w:jc w:val="center"/>
              <w:rPr>
                <w:sz w:val="2"/>
                <w:szCs w:val="2"/>
                <w:lang w:val="en-US"/>
              </w:rPr>
            </w:pPr>
          </w:p>
        </w:tc>
      </w:tr>
      <w:tr w:rsidR="00E6722F" w:rsidRPr="00B40365" w14:paraId="27C863C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C95B2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BBD173"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A5EE52C"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58A8BE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25B1E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14:paraId="14269900" w14:textId="77777777" w:rsidR="00E6722F" w:rsidRPr="00C97908" w:rsidRDefault="00E6722F" w:rsidP="00E01ECD">
            <w:pPr>
              <w:jc w:val="center"/>
              <w:rPr>
                <w:sz w:val="16"/>
                <w:szCs w:val="16"/>
                <w:lang w:val="en-US"/>
              </w:rPr>
            </w:pPr>
            <w:r w:rsidRPr="00C97908">
              <w:rPr>
                <w:sz w:val="16"/>
                <w:szCs w:val="16"/>
                <w:lang w:val="en-US"/>
              </w:rPr>
              <w:t>26,18</w:t>
            </w:r>
          </w:p>
        </w:tc>
      </w:tr>
      <w:tr w:rsidR="00E6722F" w:rsidRPr="00B40365" w14:paraId="6D05A57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A792E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0BC16DE" w14:textId="77777777" w:rsidR="00E6722F" w:rsidRPr="00B40365" w:rsidRDefault="00E6722F" w:rsidP="00E01EC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3AC5FFCA" w14:textId="77777777" w:rsidR="00E6722F" w:rsidRPr="00C97908" w:rsidRDefault="00E6722F" w:rsidP="00E01EC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58F2CA9D"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553C7E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2A287462" w14:textId="77777777" w:rsidR="00E6722F" w:rsidRPr="00C97908" w:rsidRDefault="00E6722F" w:rsidP="00E01ECD">
            <w:pPr>
              <w:jc w:val="center"/>
              <w:rPr>
                <w:sz w:val="16"/>
                <w:szCs w:val="16"/>
                <w:lang w:val="en-US"/>
              </w:rPr>
            </w:pPr>
            <w:r w:rsidRPr="00C97908">
              <w:rPr>
                <w:sz w:val="16"/>
                <w:szCs w:val="16"/>
                <w:lang w:val="en-US"/>
              </w:rPr>
              <w:t>0,002</w:t>
            </w:r>
          </w:p>
        </w:tc>
      </w:tr>
      <w:tr w:rsidR="00E6722F" w:rsidRPr="00B40365" w14:paraId="48EFACD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AAE76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37D4F30" w14:textId="77777777" w:rsidR="00E6722F" w:rsidRPr="00B40365" w:rsidRDefault="00E6722F" w:rsidP="00E01EC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4953B150" w14:textId="77777777" w:rsidR="00E6722F" w:rsidRPr="00C97908" w:rsidRDefault="00E6722F" w:rsidP="00E01EC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2AC631D7"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072CE8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14:paraId="1F6A37E9" w14:textId="77777777" w:rsidR="00E6722F" w:rsidRPr="00C97908" w:rsidRDefault="00E6722F" w:rsidP="00E01ECD">
            <w:pPr>
              <w:jc w:val="center"/>
              <w:rPr>
                <w:sz w:val="16"/>
                <w:szCs w:val="16"/>
                <w:lang w:val="en-US"/>
              </w:rPr>
            </w:pPr>
            <w:r w:rsidRPr="00C97908">
              <w:rPr>
                <w:sz w:val="16"/>
                <w:szCs w:val="16"/>
                <w:lang w:val="en-US"/>
              </w:rPr>
              <w:t>14,74</w:t>
            </w:r>
          </w:p>
        </w:tc>
      </w:tr>
      <w:tr w:rsidR="00E6722F" w:rsidRPr="00B40365" w14:paraId="4602A86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609E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777276" w14:textId="77777777" w:rsidR="00E6722F" w:rsidRPr="00B40365" w:rsidRDefault="00E6722F" w:rsidP="00E01EC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7E6ED688" w14:textId="77777777" w:rsidR="00E6722F" w:rsidRPr="00C97908" w:rsidRDefault="00E6722F" w:rsidP="00E01EC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7D290C0D"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C0374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2B1454B7" w14:textId="77777777" w:rsidR="00E6722F" w:rsidRPr="00C97908" w:rsidRDefault="00E6722F" w:rsidP="00E01ECD">
            <w:pPr>
              <w:jc w:val="center"/>
              <w:rPr>
                <w:sz w:val="16"/>
                <w:szCs w:val="16"/>
                <w:lang w:val="en-US"/>
              </w:rPr>
            </w:pPr>
            <w:r w:rsidRPr="00C97908">
              <w:rPr>
                <w:sz w:val="16"/>
                <w:szCs w:val="16"/>
                <w:lang w:val="en-US"/>
              </w:rPr>
              <w:t>0,22</w:t>
            </w:r>
          </w:p>
        </w:tc>
      </w:tr>
      <w:tr w:rsidR="00E6722F" w:rsidRPr="00B40365" w14:paraId="6CDD15F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02580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7F890C9" w14:textId="77777777" w:rsidR="00E6722F" w:rsidRPr="00B40365" w:rsidRDefault="00E6722F" w:rsidP="00E01EC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25D7535A" w14:textId="77777777" w:rsidR="00E6722F" w:rsidRPr="00C97908" w:rsidRDefault="00E6722F" w:rsidP="00E01EC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50A55F7D"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34D164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F5D6448" w14:textId="77777777" w:rsidR="00E6722F" w:rsidRPr="00C97908" w:rsidRDefault="00E6722F" w:rsidP="00E01ECD">
            <w:pPr>
              <w:jc w:val="center"/>
              <w:rPr>
                <w:sz w:val="16"/>
                <w:szCs w:val="16"/>
                <w:lang w:val="en-US"/>
              </w:rPr>
            </w:pPr>
            <w:r w:rsidRPr="00C97908">
              <w:rPr>
                <w:sz w:val="16"/>
                <w:szCs w:val="16"/>
                <w:lang w:val="en-US"/>
              </w:rPr>
              <w:t>1,10</w:t>
            </w:r>
          </w:p>
        </w:tc>
      </w:tr>
      <w:tr w:rsidR="00E6722F" w:rsidRPr="00B40365" w14:paraId="61B241F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08FA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2B3DB4D" w14:textId="77777777" w:rsidR="00E6722F" w:rsidRPr="00B40365" w:rsidRDefault="00E6722F" w:rsidP="00E01EC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08F0E687" w14:textId="77777777" w:rsidR="00E6722F" w:rsidRPr="00C97908" w:rsidRDefault="00E6722F" w:rsidP="00E01EC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1CC87C72"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25AEC1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14:paraId="0521186A" w14:textId="77777777" w:rsidR="00E6722F" w:rsidRPr="00C97908" w:rsidRDefault="00E6722F" w:rsidP="00E01ECD">
            <w:pPr>
              <w:jc w:val="center"/>
              <w:rPr>
                <w:sz w:val="16"/>
                <w:szCs w:val="16"/>
                <w:lang w:val="en-US"/>
              </w:rPr>
            </w:pPr>
            <w:r w:rsidRPr="00C97908">
              <w:rPr>
                <w:sz w:val="16"/>
                <w:szCs w:val="16"/>
                <w:lang w:val="en-US"/>
              </w:rPr>
              <w:t>7,37</w:t>
            </w:r>
          </w:p>
        </w:tc>
      </w:tr>
      <w:tr w:rsidR="00E6722F" w:rsidRPr="00B40365" w14:paraId="53D5437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9AA2E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68A53A"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2978115"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93FC264"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11664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7C8D4D23" w14:textId="77777777" w:rsidR="00E6722F" w:rsidRPr="00C97908" w:rsidRDefault="00E6722F" w:rsidP="00E01ECD">
            <w:pPr>
              <w:jc w:val="center"/>
              <w:rPr>
                <w:sz w:val="16"/>
                <w:szCs w:val="16"/>
                <w:lang w:val="en-US"/>
              </w:rPr>
            </w:pPr>
            <w:r w:rsidRPr="00C97908">
              <w:rPr>
                <w:sz w:val="16"/>
                <w:szCs w:val="16"/>
                <w:lang w:val="en-US"/>
              </w:rPr>
              <w:t>19,80</w:t>
            </w:r>
          </w:p>
        </w:tc>
      </w:tr>
      <w:tr w:rsidR="00E6722F" w:rsidRPr="00B40365" w14:paraId="41B20EF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89B03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39866B" w14:textId="77777777" w:rsidR="00E6722F" w:rsidRPr="00B40365" w:rsidRDefault="00E6722F" w:rsidP="00E01EC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11E6944F" w14:textId="77777777" w:rsidR="00E6722F" w:rsidRPr="00C97908" w:rsidRDefault="00E6722F" w:rsidP="00E01EC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55D46195"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FB0648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14:paraId="3D0D48E3" w14:textId="77777777" w:rsidR="00E6722F" w:rsidRPr="00C97908" w:rsidRDefault="00E6722F" w:rsidP="00E01ECD">
            <w:pPr>
              <w:jc w:val="center"/>
              <w:rPr>
                <w:sz w:val="16"/>
                <w:szCs w:val="16"/>
                <w:lang w:val="en-US"/>
              </w:rPr>
            </w:pPr>
            <w:r w:rsidRPr="00C97908">
              <w:rPr>
                <w:sz w:val="16"/>
                <w:szCs w:val="16"/>
                <w:lang w:val="en-US"/>
              </w:rPr>
              <w:t>1,98</w:t>
            </w:r>
          </w:p>
        </w:tc>
      </w:tr>
      <w:tr w:rsidR="00E6722F" w:rsidRPr="00B40365" w14:paraId="55971EE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F6210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5D1170" w14:textId="77777777" w:rsidR="00E6722F" w:rsidRPr="00B40365" w:rsidRDefault="00E6722F" w:rsidP="00E01EC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0C72A2A6" w14:textId="77777777" w:rsidR="00E6722F" w:rsidRPr="00C97908" w:rsidRDefault="00E6722F" w:rsidP="00E01EC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24D66D2F"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27645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14:paraId="6F4217C7" w14:textId="77777777" w:rsidR="00E6722F" w:rsidRPr="00C97908" w:rsidRDefault="00E6722F" w:rsidP="00E01ECD">
            <w:pPr>
              <w:jc w:val="center"/>
              <w:rPr>
                <w:sz w:val="16"/>
                <w:szCs w:val="16"/>
                <w:lang w:val="en-US"/>
              </w:rPr>
            </w:pPr>
            <w:r w:rsidRPr="00C97908">
              <w:rPr>
                <w:sz w:val="16"/>
                <w:szCs w:val="16"/>
                <w:lang w:val="en-US"/>
              </w:rPr>
              <w:t>5,324</w:t>
            </w:r>
          </w:p>
        </w:tc>
      </w:tr>
      <w:tr w:rsidR="00E6722F" w:rsidRPr="009B70F2" w14:paraId="463E12E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88AC07" w14:textId="77777777" w:rsidR="00E6722F" w:rsidRPr="005E2CA0" w:rsidRDefault="00E6722F" w:rsidP="00E01ECD">
            <w:pPr>
              <w:jc w:val="center"/>
              <w:rPr>
                <w:b/>
                <w:bCs/>
                <w:sz w:val="22"/>
                <w:szCs w:val="22"/>
                <w:lang w:val="en-US"/>
              </w:rPr>
            </w:pPr>
            <w:r w:rsidRPr="005E2CA0">
              <w:rPr>
                <w:b/>
                <w:bCs/>
                <w:sz w:val="22"/>
                <w:szCs w:val="22"/>
                <w:lang w:val="en-US"/>
              </w:rPr>
              <w:t>335</w:t>
            </w:r>
          </w:p>
        </w:tc>
        <w:tc>
          <w:tcPr>
            <w:tcW w:w="1402" w:type="dxa"/>
            <w:gridSpan w:val="3"/>
            <w:tcBorders>
              <w:top w:val="single" w:sz="4" w:space="0" w:color="auto"/>
              <w:bottom w:val="single" w:sz="4" w:space="0" w:color="auto"/>
            </w:tcBorders>
            <w:vAlign w:val="center"/>
          </w:tcPr>
          <w:p w14:paraId="133C5FEA"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0E383F8B" w14:textId="77777777" w:rsidR="00E6722F" w:rsidRPr="005E2CA0" w:rsidRDefault="00E6722F" w:rsidP="00E01ECD">
            <w:pPr>
              <w:rPr>
                <w:b/>
                <w:bCs/>
                <w:sz w:val="2"/>
                <w:szCs w:val="2"/>
                <w:lang w:val="en-US"/>
              </w:rPr>
            </w:pPr>
            <w:r w:rsidRPr="005E2CA0">
              <w:rPr>
                <w:b/>
                <w:bCs/>
                <w:sz w:val="22"/>
                <w:szCs w:val="22"/>
                <w:lang w:val="en-US"/>
              </w:rPr>
              <w:t>Tub gorat d.25mm</w:t>
            </w:r>
          </w:p>
          <w:p w14:paraId="1EEA7F6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52760D3"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2BA4B8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FF061D1" w14:textId="77777777" w:rsidR="00E6722F" w:rsidRPr="005E2CA0" w:rsidRDefault="00E6722F" w:rsidP="00E01ECD">
            <w:pPr>
              <w:jc w:val="center"/>
              <w:rPr>
                <w:b/>
                <w:bCs/>
                <w:sz w:val="22"/>
                <w:szCs w:val="22"/>
                <w:lang w:val="en-US"/>
              </w:rPr>
            </w:pPr>
            <w:r w:rsidRPr="005E2CA0">
              <w:rPr>
                <w:b/>
                <w:bCs/>
                <w:sz w:val="22"/>
                <w:szCs w:val="22"/>
                <w:lang w:val="en-US"/>
              </w:rPr>
              <w:t>110,000</w:t>
            </w:r>
          </w:p>
          <w:p w14:paraId="73E57ECA" w14:textId="77777777" w:rsidR="00E6722F" w:rsidRPr="009B70F2" w:rsidRDefault="00E6722F" w:rsidP="00E01ECD">
            <w:pPr>
              <w:jc w:val="center"/>
              <w:rPr>
                <w:sz w:val="2"/>
                <w:szCs w:val="2"/>
                <w:lang w:val="en-US"/>
              </w:rPr>
            </w:pPr>
          </w:p>
        </w:tc>
      </w:tr>
      <w:tr w:rsidR="00E6722F" w:rsidRPr="00B40365" w14:paraId="273C311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68FE9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4FACCCE" w14:textId="77777777" w:rsidR="00E6722F" w:rsidRPr="00B40365" w:rsidRDefault="00E6722F" w:rsidP="00E01ECD">
            <w:pPr>
              <w:jc w:val="center"/>
              <w:rPr>
                <w:sz w:val="16"/>
                <w:szCs w:val="16"/>
                <w:lang w:val="en-US"/>
              </w:rPr>
            </w:pPr>
            <w:r w:rsidRPr="00B40365">
              <w:rPr>
                <w:sz w:val="16"/>
                <w:szCs w:val="16"/>
                <w:lang w:val="en-US"/>
              </w:rPr>
              <w:t>600948</w:t>
            </w:r>
          </w:p>
        </w:tc>
        <w:tc>
          <w:tcPr>
            <w:tcW w:w="4366" w:type="dxa"/>
            <w:gridSpan w:val="4"/>
            <w:tcBorders>
              <w:top w:val="nil"/>
              <w:bottom w:val="single" w:sz="2" w:space="0" w:color="auto"/>
            </w:tcBorders>
            <w:vAlign w:val="center"/>
          </w:tcPr>
          <w:p w14:paraId="748FC34A" w14:textId="77777777" w:rsidR="00E6722F" w:rsidRPr="00C97908" w:rsidRDefault="00E6722F" w:rsidP="00E01ECD">
            <w:pPr>
              <w:rPr>
                <w:sz w:val="16"/>
                <w:szCs w:val="16"/>
                <w:lang w:val="en-US"/>
              </w:rPr>
            </w:pPr>
            <w:r w:rsidRPr="00C97908">
              <w:rPr>
                <w:sz w:val="16"/>
                <w:szCs w:val="16"/>
                <w:lang w:val="en-US"/>
              </w:rPr>
              <w:t>Tub gorat d.25mm</w:t>
            </w:r>
          </w:p>
        </w:tc>
        <w:tc>
          <w:tcPr>
            <w:tcW w:w="1021" w:type="dxa"/>
            <w:gridSpan w:val="3"/>
            <w:tcBorders>
              <w:top w:val="nil"/>
              <w:bottom w:val="single" w:sz="2" w:space="0" w:color="auto"/>
            </w:tcBorders>
            <w:vAlign w:val="center"/>
          </w:tcPr>
          <w:p w14:paraId="4A43E086"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9094B3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4979BAD" w14:textId="77777777" w:rsidR="00E6722F" w:rsidRPr="00C97908" w:rsidRDefault="00E6722F" w:rsidP="00E01ECD">
            <w:pPr>
              <w:jc w:val="center"/>
              <w:rPr>
                <w:sz w:val="16"/>
                <w:szCs w:val="16"/>
                <w:lang w:val="en-US"/>
              </w:rPr>
            </w:pPr>
            <w:r w:rsidRPr="00C97908">
              <w:rPr>
                <w:sz w:val="16"/>
                <w:szCs w:val="16"/>
                <w:lang w:val="en-US"/>
              </w:rPr>
              <w:t>110,00</w:t>
            </w:r>
          </w:p>
        </w:tc>
      </w:tr>
      <w:tr w:rsidR="00E6722F" w:rsidRPr="009B70F2" w14:paraId="2A23C1B1"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34E347" w14:textId="77777777" w:rsidR="00E6722F" w:rsidRPr="005E2CA0" w:rsidRDefault="00E6722F" w:rsidP="00E01ECD">
            <w:pPr>
              <w:jc w:val="center"/>
              <w:rPr>
                <w:b/>
                <w:bCs/>
                <w:sz w:val="22"/>
                <w:szCs w:val="22"/>
                <w:lang w:val="en-US"/>
              </w:rPr>
            </w:pPr>
            <w:r w:rsidRPr="005E2CA0">
              <w:rPr>
                <w:b/>
                <w:bCs/>
                <w:sz w:val="22"/>
                <w:szCs w:val="22"/>
                <w:lang w:val="en-US"/>
              </w:rPr>
              <w:t>336</w:t>
            </w:r>
          </w:p>
        </w:tc>
        <w:tc>
          <w:tcPr>
            <w:tcW w:w="1402" w:type="dxa"/>
            <w:gridSpan w:val="3"/>
            <w:tcBorders>
              <w:top w:val="single" w:sz="4" w:space="0" w:color="auto"/>
              <w:bottom w:val="single" w:sz="4" w:space="0" w:color="auto"/>
            </w:tcBorders>
            <w:vAlign w:val="center"/>
          </w:tcPr>
          <w:p w14:paraId="46FFE80B" w14:textId="77777777" w:rsidR="00E6722F" w:rsidRPr="005E2CA0" w:rsidRDefault="00E6722F" w:rsidP="00E01ECD">
            <w:pPr>
              <w:jc w:val="center"/>
              <w:rPr>
                <w:b/>
                <w:bCs/>
                <w:sz w:val="22"/>
                <w:szCs w:val="22"/>
                <w:lang w:val="en-US"/>
              </w:rPr>
            </w:pPr>
            <w:r w:rsidRPr="005E2CA0">
              <w:rPr>
                <w:b/>
                <w:bCs/>
                <w:sz w:val="22"/>
                <w:szCs w:val="22"/>
                <w:lang w:val="en-US"/>
              </w:rPr>
              <w:t>08-03-594-13</w:t>
            </w:r>
          </w:p>
        </w:tc>
        <w:tc>
          <w:tcPr>
            <w:tcW w:w="4366" w:type="dxa"/>
            <w:gridSpan w:val="5"/>
            <w:tcBorders>
              <w:top w:val="single" w:sz="4" w:space="0" w:color="auto"/>
              <w:bottom w:val="single" w:sz="4" w:space="0" w:color="auto"/>
            </w:tcBorders>
          </w:tcPr>
          <w:p w14:paraId="6275D240" w14:textId="77777777" w:rsidR="00E6722F" w:rsidRPr="005E2CA0" w:rsidRDefault="00E6722F" w:rsidP="00E01ECD">
            <w:pPr>
              <w:rPr>
                <w:b/>
                <w:bCs/>
                <w:sz w:val="2"/>
                <w:szCs w:val="2"/>
                <w:lang w:val="en-US"/>
              </w:rPr>
            </w:pPr>
            <w:r w:rsidRPr="005E2CA0">
              <w:rPr>
                <w:b/>
                <w:bCs/>
                <w:sz w:val="22"/>
                <w:szCs w:val="22"/>
                <w:lang w:val="en-US"/>
              </w:rPr>
              <w:t>Corp de iluminat cu lampi luminescente in tavane suspendate, montat pe sectiune, cantitate lampi, in corp de iluminat, 2</w:t>
            </w:r>
          </w:p>
          <w:p w14:paraId="5D0FBC70"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FBCF0B3"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4E6ADEF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4F87EB2" w14:textId="77777777" w:rsidR="00E6722F" w:rsidRPr="005E2CA0" w:rsidRDefault="00E6722F" w:rsidP="00E01ECD">
            <w:pPr>
              <w:jc w:val="center"/>
              <w:rPr>
                <w:b/>
                <w:bCs/>
                <w:sz w:val="22"/>
                <w:szCs w:val="22"/>
                <w:lang w:val="en-US"/>
              </w:rPr>
            </w:pPr>
            <w:r w:rsidRPr="005E2CA0">
              <w:rPr>
                <w:b/>
                <w:bCs/>
                <w:sz w:val="22"/>
                <w:szCs w:val="22"/>
                <w:lang w:val="en-US"/>
              </w:rPr>
              <w:t>0,080</w:t>
            </w:r>
          </w:p>
          <w:p w14:paraId="7C21721D" w14:textId="77777777" w:rsidR="00E6722F" w:rsidRPr="009B70F2" w:rsidRDefault="00E6722F" w:rsidP="00E01ECD">
            <w:pPr>
              <w:jc w:val="center"/>
              <w:rPr>
                <w:sz w:val="2"/>
                <w:szCs w:val="2"/>
                <w:lang w:val="en-US"/>
              </w:rPr>
            </w:pPr>
          </w:p>
        </w:tc>
      </w:tr>
      <w:tr w:rsidR="00E6722F" w:rsidRPr="00B40365" w14:paraId="5BB3A50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CA603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DA11AB"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6E4B858"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F80DF0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F938A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221,000</w:t>
            </w:r>
          </w:p>
        </w:tc>
        <w:tc>
          <w:tcPr>
            <w:tcW w:w="1559" w:type="dxa"/>
            <w:gridSpan w:val="2"/>
            <w:tcBorders>
              <w:top w:val="nil"/>
              <w:bottom w:val="single" w:sz="2" w:space="0" w:color="auto"/>
            </w:tcBorders>
            <w:vAlign w:val="center"/>
          </w:tcPr>
          <w:p w14:paraId="2CFF5D86" w14:textId="77777777" w:rsidR="00E6722F" w:rsidRPr="00C97908" w:rsidRDefault="00E6722F" w:rsidP="00E01ECD">
            <w:pPr>
              <w:jc w:val="center"/>
              <w:rPr>
                <w:sz w:val="16"/>
                <w:szCs w:val="16"/>
                <w:lang w:val="en-US"/>
              </w:rPr>
            </w:pPr>
            <w:r w:rsidRPr="00C97908">
              <w:rPr>
                <w:sz w:val="16"/>
                <w:szCs w:val="16"/>
                <w:lang w:val="en-US"/>
              </w:rPr>
              <w:t>17,68</w:t>
            </w:r>
          </w:p>
        </w:tc>
      </w:tr>
      <w:tr w:rsidR="00E6722F" w:rsidRPr="00B40365" w14:paraId="78B06E4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CE3AE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3B7AA4F" w14:textId="77777777" w:rsidR="00E6722F" w:rsidRPr="00B40365" w:rsidRDefault="00E6722F" w:rsidP="00E01EC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580D571D" w14:textId="77777777" w:rsidR="00E6722F" w:rsidRPr="00C97908" w:rsidRDefault="00E6722F" w:rsidP="00E01EC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12D3D92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3DF93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388F9E15" w14:textId="77777777" w:rsidR="00E6722F" w:rsidRPr="00C97908" w:rsidRDefault="00E6722F" w:rsidP="00E01ECD">
            <w:pPr>
              <w:jc w:val="center"/>
              <w:rPr>
                <w:sz w:val="16"/>
                <w:szCs w:val="16"/>
                <w:lang w:val="en-US"/>
              </w:rPr>
            </w:pPr>
            <w:r w:rsidRPr="00C97908">
              <w:rPr>
                <w:sz w:val="16"/>
                <w:szCs w:val="16"/>
                <w:lang w:val="en-US"/>
              </w:rPr>
              <w:t>0,832</w:t>
            </w:r>
          </w:p>
        </w:tc>
      </w:tr>
      <w:tr w:rsidR="00E6722F" w:rsidRPr="00B40365" w14:paraId="3CF23D4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4AF0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43A9F31" w14:textId="77777777" w:rsidR="00E6722F" w:rsidRPr="00B40365" w:rsidRDefault="00E6722F" w:rsidP="00E01EC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47F9EEDF" w14:textId="77777777" w:rsidR="00E6722F" w:rsidRPr="00C97908" w:rsidRDefault="00E6722F" w:rsidP="00E01EC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A4DB33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E0DC0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5A670330" w14:textId="77777777" w:rsidR="00E6722F" w:rsidRPr="00C97908" w:rsidRDefault="00E6722F" w:rsidP="00E01ECD">
            <w:pPr>
              <w:jc w:val="center"/>
              <w:rPr>
                <w:sz w:val="16"/>
                <w:szCs w:val="16"/>
                <w:lang w:val="en-US"/>
              </w:rPr>
            </w:pPr>
            <w:r w:rsidRPr="00C97908">
              <w:rPr>
                <w:sz w:val="16"/>
                <w:szCs w:val="16"/>
                <w:lang w:val="en-US"/>
              </w:rPr>
              <w:t>0,24</w:t>
            </w:r>
          </w:p>
        </w:tc>
      </w:tr>
      <w:tr w:rsidR="00E6722F" w:rsidRPr="00B40365" w14:paraId="22EC128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24A0E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C3DCA41" w14:textId="77777777" w:rsidR="00E6722F" w:rsidRPr="00B40365" w:rsidRDefault="00E6722F" w:rsidP="00E01ECD">
            <w:pPr>
              <w:jc w:val="center"/>
              <w:rPr>
                <w:sz w:val="16"/>
                <w:szCs w:val="16"/>
                <w:lang w:val="en-US"/>
              </w:rPr>
            </w:pPr>
            <w:r w:rsidRPr="00B40365">
              <w:rPr>
                <w:sz w:val="16"/>
                <w:szCs w:val="16"/>
                <w:lang w:val="en-US"/>
              </w:rPr>
              <w:t>5009089</w:t>
            </w:r>
          </w:p>
        </w:tc>
        <w:tc>
          <w:tcPr>
            <w:tcW w:w="4366" w:type="dxa"/>
            <w:gridSpan w:val="4"/>
            <w:tcBorders>
              <w:top w:val="nil"/>
              <w:bottom w:val="single" w:sz="2" w:space="0" w:color="auto"/>
            </w:tcBorders>
            <w:vAlign w:val="center"/>
          </w:tcPr>
          <w:p w14:paraId="698527FB" w14:textId="77777777" w:rsidR="00E6722F" w:rsidRPr="00C97908" w:rsidRDefault="00E6722F" w:rsidP="00E01ECD">
            <w:pPr>
              <w:rPr>
                <w:sz w:val="16"/>
                <w:szCs w:val="16"/>
                <w:lang w:val="en-US"/>
              </w:rPr>
            </w:pPr>
            <w:r w:rsidRPr="00C97908">
              <w:rPr>
                <w:sz w:val="16"/>
                <w:szCs w:val="16"/>
                <w:lang w:val="en-US"/>
              </w:rPr>
              <w:t>Profil de montaj perforat</w:t>
            </w:r>
          </w:p>
        </w:tc>
        <w:tc>
          <w:tcPr>
            <w:tcW w:w="1021" w:type="dxa"/>
            <w:gridSpan w:val="3"/>
            <w:tcBorders>
              <w:top w:val="nil"/>
              <w:bottom w:val="single" w:sz="2" w:space="0" w:color="auto"/>
            </w:tcBorders>
            <w:vAlign w:val="center"/>
          </w:tcPr>
          <w:p w14:paraId="345BB881"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C1EB0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14:paraId="536348C8" w14:textId="77777777" w:rsidR="00E6722F" w:rsidRPr="00C97908" w:rsidRDefault="00E6722F" w:rsidP="00E01ECD">
            <w:pPr>
              <w:jc w:val="center"/>
              <w:rPr>
                <w:sz w:val="16"/>
                <w:szCs w:val="16"/>
                <w:lang w:val="en-US"/>
              </w:rPr>
            </w:pPr>
            <w:r w:rsidRPr="00C97908">
              <w:rPr>
                <w:sz w:val="16"/>
                <w:szCs w:val="16"/>
                <w:lang w:val="en-US"/>
              </w:rPr>
              <w:t>9,60</w:t>
            </w:r>
          </w:p>
        </w:tc>
      </w:tr>
      <w:tr w:rsidR="00E6722F" w:rsidRPr="00B40365" w14:paraId="3EC0BF2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0624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F17C47E" w14:textId="77777777" w:rsidR="00E6722F" w:rsidRPr="00B40365" w:rsidRDefault="00E6722F" w:rsidP="00E01EC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6DD9E92B" w14:textId="77777777" w:rsidR="00E6722F" w:rsidRPr="00C97908" w:rsidRDefault="00E6722F" w:rsidP="00E01EC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5BD2F6D4" w14:textId="77777777" w:rsidR="00E6722F" w:rsidRPr="00C97908" w:rsidRDefault="00E6722F" w:rsidP="00E01EC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4754058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0,053</w:t>
            </w:r>
          </w:p>
        </w:tc>
        <w:tc>
          <w:tcPr>
            <w:tcW w:w="1559" w:type="dxa"/>
            <w:gridSpan w:val="2"/>
            <w:tcBorders>
              <w:top w:val="nil"/>
              <w:bottom w:val="single" w:sz="2" w:space="0" w:color="auto"/>
            </w:tcBorders>
            <w:vAlign w:val="center"/>
          </w:tcPr>
          <w:p w14:paraId="7D65A03A" w14:textId="77777777" w:rsidR="00E6722F" w:rsidRPr="00C97908" w:rsidRDefault="00E6722F" w:rsidP="00E01ECD">
            <w:pPr>
              <w:jc w:val="center"/>
              <w:rPr>
                <w:sz w:val="16"/>
                <w:szCs w:val="16"/>
                <w:lang w:val="en-US"/>
              </w:rPr>
            </w:pPr>
            <w:r w:rsidRPr="00C97908">
              <w:rPr>
                <w:sz w:val="16"/>
                <w:szCs w:val="16"/>
                <w:lang w:val="en-US"/>
              </w:rPr>
              <w:t>0,004</w:t>
            </w:r>
          </w:p>
        </w:tc>
      </w:tr>
      <w:tr w:rsidR="00E6722F" w:rsidRPr="00B40365" w14:paraId="5F993AE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719B7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66512A" w14:textId="77777777" w:rsidR="00E6722F" w:rsidRPr="00B40365" w:rsidRDefault="00E6722F" w:rsidP="00E01EC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48449ACA" w14:textId="77777777" w:rsidR="00E6722F" w:rsidRPr="00C97908" w:rsidRDefault="00E6722F" w:rsidP="00E01EC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0AF30BC1" w14:textId="77777777" w:rsidR="00E6722F" w:rsidRPr="00C97908" w:rsidRDefault="00E6722F" w:rsidP="00E01EC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2916B2D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66D6F59B" w14:textId="77777777" w:rsidR="00E6722F" w:rsidRPr="00C97908" w:rsidRDefault="00E6722F" w:rsidP="00E01ECD">
            <w:pPr>
              <w:jc w:val="center"/>
              <w:rPr>
                <w:sz w:val="16"/>
                <w:szCs w:val="16"/>
                <w:lang w:val="en-US"/>
              </w:rPr>
            </w:pPr>
            <w:r w:rsidRPr="00C97908">
              <w:rPr>
                <w:sz w:val="16"/>
                <w:szCs w:val="16"/>
                <w:lang w:val="en-US"/>
              </w:rPr>
              <w:t>0,008</w:t>
            </w:r>
          </w:p>
        </w:tc>
      </w:tr>
      <w:tr w:rsidR="00E6722F" w:rsidRPr="00B40365" w14:paraId="609B50F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75E34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99DAE9C"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1403B8A"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838DEB3"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C42A0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14:paraId="788D524D" w14:textId="77777777" w:rsidR="00E6722F" w:rsidRPr="00C97908" w:rsidRDefault="00E6722F" w:rsidP="00E01ECD">
            <w:pPr>
              <w:jc w:val="center"/>
              <w:rPr>
                <w:sz w:val="16"/>
                <w:szCs w:val="16"/>
                <w:lang w:val="en-US"/>
              </w:rPr>
            </w:pPr>
            <w:r w:rsidRPr="00C97908">
              <w:rPr>
                <w:sz w:val="16"/>
                <w:szCs w:val="16"/>
                <w:lang w:val="en-US"/>
              </w:rPr>
              <w:t>0,034</w:t>
            </w:r>
          </w:p>
        </w:tc>
      </w:tr>
      <w:tr w:rsidR="00E6722F" w:rsidRPr="009B70F2" w14:paraId="4738FC74"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7D7995" w14:textId="77777777" w:rsidR="00E6722F" w:rsidRPr="005E2CA0" w:rsidRDefault="00E6722F" w:rsidP="00E01ECD">
            <w:pPr>
              <w:jc w:val="center"/>
              <w:rPr>
                <w:b/>
                <w:bCs/>
                <w:sz w:val="22"/>
                <w:szCs w:val="22"/>
                <w:lang w:val="en-US"/>
              </w:rPr>
            </w:pPr>
            <w:r w:rsidRPr="005E2CA0">
              <w:rPr>
                <w:b/>
                <w:bCs/>
                <w:sz w:val="22"/>
                <w:szCs w:val="22"/>
                <w:lang w:val="en-US"/>
              </w:rPr>
              <w:t>337</w:t>
            </w:r>
          </w:p>
        </w:tc>
        <w:tc>
          <w:tcPr>
            <w:tcW w:w="1402" w:type="dxa"/>
            <w:gridSpan w:val="3"/>
            <w:tcBorders>
              <w:top w:val="single" w:sz="4" w:space="0" w:color="auto"/>
              <w:bottom w:val="single" w:sz="4" w:space="0" w:color="auto"/>
            </w:tcBorders>
            <w:vAlign w:val="center"/>
          </w:tcPr>
          <w:p w14:paraId="05AE13E9" w14:textId="77777777" w:rsidR="00E6722F" w:rsidRPr="005E2CA0" w:rsidRDefault="00E6722F" w:rsidP="00E01ECD">
            <w:pPr>
              <w:jc w:val="center"/>
              <w:rPr>
                <w:b/>
                <w:bCs/>
                <w:sz w:val="22"/>
                <w:szCs w:val="22"/>
                <w:lang w:val="en-US"/>
              </w:rPr>
            </w:pPr>
            <w:r w:rsidRPr="005E2CA0">
              <w:rPr>
                <w:b/>
                <w:bCs/>
                <w:sz w:val="22"/>
                <w:szCs w:val="22"/>
                <w:lang w:val="en-US"/>
              </w:rPr>
              <w:t>07-03-002-01</w:t>
            </w:r>
          </w:p>
        </w:tc>
        <w:tc>
          <w:tcPr>
            <w:tcW w:w="4366" w:type="dxa"/>
            <w:gridSpan w:val="5"/>
            <w:tcBorders>
              <w:top w:val="single" w:sz="4" w:space="0" w:color="auto"/>
              <w:bottom w:val="single" w:sz="4" w:space="0" w:color="auto"/>
            </w:tcBorders>
          </w:tcPr>
          <w:p w14:paraId="023E8FC4" w14:textId="77777777" w:rsidR="00E6722F" w:rsidRPr="005E2CA0" w:rsidRDefault="00E6722F" w:rsidP="00E01ECD">
            <w:pPr>
              <w:rPr>
                <w:b/>
                <w:bCs/>
                <w:sz w:val="2"/>
                <w:szCs w:val="2"/>
                <w:lang w:val="en-US"/>
              </w:rPr>
            </w:pPr>
            <w:r w:rsidRPr="005E2CA0">
              <w:rPr>
                <w:b/>
                <w:bCs/>
                <w:sz w:val="22"/>
                <w:szCs w:val="22"/>
                <w:lang w:val="en-US"/>
              </w:rPr>
              <w:t>Montare recuperator de perete</w:t>
            </w:r>
          </w:p>
          <w:p w14:paraId="351DF59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962B1B0"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A47A10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8F864B3" w14:textId="77777777" w:rsidR="00E6722F" w:rsidRPr="005E2CA0" w:rsidRDefault="00E6722F" w:rsidP="00E01ECD">
            <w:pPr>
              <w:jc w:val="center"/>
              <w:rPr>
                <w:b/>
                <w:bCs/>
                <w:sz w:val="22"/>
                <w:szCs w:val="22"/>
                <w:lang w:val="en-US"/>
              </w:rPr>
            </w:pPr>
            <w:r w:rsidRPr="005E2CA0">
              <w:rPr>
                <w:b/>
                <w:bCs/>
                <w:sz w:val="22"/>
                <w:szCs w:val="22"/>
                <w:lang w:val="en-US"/>
              </w:rPr>
              <w:t>4,000</w:t>
            </w:r>
          </w:p>
          <w:p w14:paraId="1C3C0FDB" w14:textId="77777777" w:rsidR="00E6722F" w:rsidRPr="009B70F2" w:rsidRDefault="00E6722F" w:rsidP="00E01ECD">
            <w:pPr>
              <w:jc w:val="center"/>
              <w:rPr>
                <w:sz w:val="2"/>
                <w:szCs w:val="2"/>
                <w:lang w:val="en-US"/>
              </w:rPr>
            </w:pPr>
          </w:p>
        </w:tc>
      </w:tr>
      <w:tr w:rsidR="00E6722F" w:rsidRPr="00B40365" w14:paraId="0B9077D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39DB4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9F587D"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A1297BD"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6540FE5"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F27CB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5,610</w:t>
            </w:r>
          </w:p>
        </w:tc>
        <w:tc>
          <w:tcPr>
            <w:tcW w:w="1559" w:type="dxa"/>
            <w:gridSpan w:val="2"/>
            <w:tcBorders>
              <w:top w:val="nil"/>
              <w:bottom w:val="single" w:sz="2" w:space="0" w:color="auto"/>
            </w:tcBorders>
            <w:vAlign w:val="center"/>
          </w:tcPr>
          <w:p w14:paraId="3EA64421" w14:textId="77777777" w:rsidR="00E6722F" w:rsidRPr="00C97908" w:rsidRDefault="00E6722F" w:rsidP="00E01ECD">
            <w:pPr>
              <w:jc w:val="center"/>
              <w:rPr>
                <w:sz w:val="16"/>
                <w:szCs w:val="16"/>
                <w:lang w:val="en-US"/>
              </w:rPr>
            </w:pPr>
            <w:r w:rsidRPr="00C97908">
              <w:rPr>
                <w:sz w:val="16"/>
                <w:szCs w:val="16"/>
                <w:lang w:val="en-US"/>
              </w:rPr>
              <w:t>22,44</w:t>
            </w:r>
          </w:p>
        </w:tc>
      </w:tr>
      <w:tr w:rsidR="00E6722F" w:rsidRPr="00B40365" w14:paraId="62AFCF0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51278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662C08" w14:textId="77777777" w:rsidR="00E6722F" w:rsidRPr="00B40365" w:rsidRDefault="00E6722F" w:rsidP="00E01EC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14:paraId="5EB3D50B" w14:textId="77777777" w:rsidR="00E6722F" w:rsidRPr="00C97908" w:rsidRDefault="00E6722F" w:rsidP="00E01EC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400F24B" w14:textId="77777777" w:rsidR="00E6722F" w:rsidRPr="00C97908" w:rsidRDefault="00E6722F" w:rsidP="00E01EC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14:paraId="235C054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0,430</w:t>
            </w:r>
          </w:p>
        </w:tc>
        <w:tc>
          <w:tcPr>
            <w:tcW w:w="1559" w:type="dxa"/>
            <w:gridSpan w:val="2"/>
            <w:tcBorders>
              <w:top w:val="nil"/>
              <w:bottom w:val="single" w:sz="2" w:space="0" w:color="auto"/>
            </w:tcBorders>
            <w:vAlign w:val="center"/>
          </w:tcPr>
          <w:p w14:paraId="1C43736D" w14:textId="77777777" w:rsidR="00E6722F" w:rsidRPr="00C97908" w:rsidRDefault="00E6722F" w:rsidP="00E01ECD">
            <w:pPr>
              <w:jc w:val="center"/>
              <w:rPr>
                <w:sz w:val="16"/>
                <w:szCs w:val="16"/>
                <w:lang w:val="en-US"/>
              </w:rPr>
            </w:pPr>
            <w:r w:rsidRPr="00C97908">
              <w:rPr>
                <w:sz w:val="16"/>
                <w:szCs w:val="16"/>
                <w:lang w:val="en-US"/>
              </w:rPr>
              <w:t>1,72</w:t>
            </w:r>
          </w:p>
        </w:tc>
      </w:tr>
      <w:tr w:rsidR="00E6722F" w:rsidRPr="003E2692" w14:paraId="2D36A70B"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DA5FC63"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33D02853"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53A7C122"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65A90C0B"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213FE1E8"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2ACA47F1" w14:textId="77777777" w:rsidR="00E6722F" w:rsidRPr="003E2692" w:rsidRDefault="00E6722F" w:rsidP="00E01ECD">
            <w:pPr>
              <w:rPr>
                <w:sz w:val="2"/>
                <w:szCs w:val="2"/>
                <w:lang w:val="en-US"/>
              </w:rPr>
            </w:pPr>
          </w:p>
        </w:tc>
      </w:tr>
      <w:tr w:rsidR="00E6722F" w:rsidRPr="00B449C4" w14:paraId="26144E8C"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4B31735"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058E074D"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34BACD8B"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D6C2CA7"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39F9F6BC"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457B4BB6" w14:textId="77777777" w:rsidR="00E6722F" w:rsidRPr="00B449C4" w:rsidRDefault="00E6722F" w:rsidP="00E01ECD">
            <w:pPr>
              <w:rPr>
                <w:sz w:val="22"/>
                <w:szCs w:val="22"/>
                <w:lang w:val="en-US"/>
              </w:rPr>
            </w:pPr>
          </w:p>
        </w:tc>
      </w:tr>
      <w:tr w:rsidR="00E6722F" w:rsidRPr="00B40365" w14:paraId="408B613E"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4162AFF"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117C662F"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6C68E220"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Grupa si incaperi auxiliare</w:t>
            </w:r>
          </w:p>
        </w:tc>
        <w:tc>
          <w:tcPr>
            <w:tcW w:w="3621" w:type="dxa"/>
            <w:gridSpan w:val="8"/>
            <w:tcBorders>
              <w:bottom w:val="single" w:sz="4" w:space="0" w:color="auto"/>
              <w:right w:val="single" w:sz="4" w:space="0" w:color="auto"/>
            </w:tcBorders>
          </w:tcPr>
          <w:p w14:paraId="0EB7E9A7" w14:textId="77777777" w:rsidR="00E6722F" w:rsidRPr="00B40365" w:rsidRDefault="00E6722F" w:rsidP="00E01ECD">
            <w:pPr>
              <w:rPr>
                <w:sz w:val="22"/>
                <w:szCs w:val="22"/>
                <w:lang w:val="en-US"/>
              </w:rPr>
            </w:pPr>
          </w:p>
        </w:tc>
      </w:tr>
      <w:tr w:rsidR="00E6722F" w:rsidRPr="009B70F2" w14:paraId="7F12C4FF" w14:textId="77777777" w:rsidTr="00E01ECD">
        <w:tblPrEx>
          <w:tblCellMar>
            <w:left w:w="107" w:type="dxa"/>
            <w:right w:w="107" w:type="dxa"/>
          </w:tblCellMar>
        </w:tblPrEx>
        <w:tc>
          <w:tcPr>
            <w:tcW w:w="10495" w:type="dxa"/>
            <w:gridSpan w:val="19"/>
          </w:tcPr>
          <w:p w14:paraId="3E1E5C7E" w14:textId="77777777" w:rsidR="00E6722F" w:rsidRPr="009B70F2" w:rsidRDefault="00E6722F" w:rsidP="00E01ECD">
            <w:pPr>
              <w:rPr>
                <w:b/>
                <w:bCs/>
                <w:sz w:val="22"/>
                <w:szCs w:val="22"/>
                <w:lang w:val="en-US"/>
              </w:rPr>
            </w:pPr>
            <w:r w:rsidRPr="009B70F2">
              <w:rPr>
                <w:b/>
                <w:bCs/>
                <w:sz w:val="22"/>
                <w:szCs w:val="22"/>
                <w:lang w:val="en-US"/>
              </w:rPr>
              <w:t>2.4. Bloc sanitar</w:t>
            </w:r>
          </w:p>
          <w:p w14:paraId="2DCF26DD" w14:textId="77777777" w:rsidR="00E6722F" w:rsidRPr="00B12F65" w:rsidRDefault="00E6722F" w:rsidP="00E01ECD">
            <w:pPr>
              <w:rPr>
                <w:sz w:val="2"/>
                <w:szCs w:val="2"/>
                <w:lang w:val="en-US"/>
              </w:rPr>
            </w:pPr>
          </w:p>
        </w:tc>
      </w:tr>
      <w:tr w:rsidR="00E6722F" w:rsidRPr="009B70F2" w14:paraId="5D4749E7"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1C6D3D" w14:textId="77777777" w:rsidR="00E6722F" w:rsidRPr="005E2CA0" w:rsidRDefault="00E6722F" w:rsidP="00E01ECD">
            <w:pPr>
              <w:jc w:val="center"/>
              <w:rPr>
                <w:b/>
                <w:bCs/>
                <w:sz w:val="22"/>
                <w:szCs w:val="22"/>
                <w:lang w:val="en-US"/>
              </w:rPr>
            </w:pPr>
            <w:r w:rsidRPr="005E2CA0">
              <w:rPr>
                <w:b/>
                <w:bCs/>
                <w:sz w:val="22"/>
                <w:szCs w:val="22"/>
                <w:lang w:val="en-US"/>
              </w:rPr>
              <w:t>338</w:t>
            </w:r>
          </w:p>
        </w:tc>
        <w:tc>
          <w:tcPr>
            <w:tcW w:w="1402" w:type="dxa"/>
            <w:gridSpan w:val="3"/>
            <w:tcBorders>
              <w:top w:val="single" w:sz="4" w:space="0" w:color="auto"/>
              <w:bottom w:val="single" w:sz="4" w:space="0" w:color="auto"/>
            </w:tcBorders>
            <w:vAlign w:val="center"/>
          </w:tcPr>
          <w:p w14:paraId="739787B6" w14:textId="77777777" w:rsidR="00E6722F" w:rsidRPr="005E2CA0" w:rsidRDefault="00E6722F" w:rsidP="00E01ECD">
            <w:pPr>
              <w:jc w:val="center"/>
              <w:rPr>
                <w:b/>
                <w:bCs/>
                <w:sz w:val="22"/>
                <w:szCs w:val="22"/>
                <w:lang w:val="en-US"/>
              </w:rPr>
            </w:pPr>
            <w:r w:rsidRPr="005E2CA0">
              <w:rPr>
                <w:b/>
                <w:bCs/>
                <w:sz w:val="22"/>
                <w:szCs w:val="22"/>
                <w:lang w:val="en-US"/>
              </w:rPr>
              <w:t>SE44B</w:t>
            </w:r>
          </w:p>
        </w:tc>
        <w:tc>
          <w:tcPr>
            <w:tcW w:w="4366" w:type="dxa"/>
            <w:gridSpan w:val="5"/>
            <w:tcBorders>
              <w:top w:val="single" w:sz="4" w:space="0" w:color="auto"/>
              <w:bottom w:val="single" w:sz="4" w:space="0" w:color="auto"/>
            </w:tcBorders>
          </w:tcPr>
          <w:p w14:paraId="173E470F" w14:textId="77777777" w:rsidR="00E6722F" w:rsidRPr="005E2CA0" w:rsidRDefault="00E6722F" w:rsidP="00E01ECD">
            <w:pPr>
              <w:rPr>
                <w:b/>
                <w:bCs/>
                <w:sz w:val="2"/>
                <w:szCs w:val="2"/>
                <w:lang w:val="en-US"/>
              </w:rPr>
            </w:pPr>
            <w:r w:rsidRPr="005E2CA0">
              <w:rPr>
                <w:b/>
                <w:bCs/>
                <w:sz w:val="22"/>
                <w:szCs w:val="22"/>
                <w:lang w:val="en-US"/>
              </w:rPr>
              <w:t>Incalzitor de apa electric, montat pe console fixate in perete</w:t>
            </w:r>
          </w:p>
          <w:p w14:paraId="4B38BA5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5A5104FA"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138CA34"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AB20F7F" w14:textId="77777777" w:rsidR="00E6722F" w:rsidRPr="005E2CA0" w:rsidRDefault="00E6722F" w:rsidP="00E01ECD">
            <w:pPr>
              <w:jc w:val="center"/>
              <w:rPr>
                <w:b/>
                <w:bCs/>
                <w:sz w:val="22"/>
                <w:szCs w:val="22"/>
                <w:lang w:val="en-US"/>
              </w:rPr>
            </w:pPr>
            <w:r w:rsidRPr="005E2CA0">
              <w:rPr>
                <w:b/>
                <w:bCs/>
                <w:sz w:val="22"/>
                <w:szCs w:val="22"/>
                <w:lang w:val="en-US"/>
              </w:rPr>
              <w:t>1,000</w:t>
            </w:r>
          </w:p>
          <w:p w14:paraId="0C09567A" w14:textId="77777777" w:rsidR="00E6722F" w:rsidRPr="009B70F2" w:rsidRDefault="00E6722F" w:rsidP="00E01ECD">
            <w:pPr>
              <w:jc w:val="center"/>
              <w:rPr>
                <w:sz w:val="2"/>
                <w:szCs w:val="2"/>
                <w:lang w:val="en-US"/>
              </w:rPr>
            </w:pPr>
          </w:p>
        </w:tc>
      </w:tr>
      <w:tr w:rsidR="00E6722F" w:rsidRPr="00B40365" w14:paraId="17C8199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EB1CF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0C37889" w14:textId="77777777" w:rsidR="00E6722F" w:rsidRPr="00B40365" w:rsidRDefault="00E6722F" w:rsidP="00E01EC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5F4182E" w14:textId="77777777" w:rsidR="00E6722F" w:rsidRPr="00C97908" w:rsidRDefault="00E6722F" w:rsidP="00E01EC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0507294"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4877B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2,220</w:t>
            </w:r>
          </w:p>
        </w:tc>
        <w:tc>
          <w:tcPr>
            <w:tcW w:w="1559" w:type="dxa"/>
            <w:gridSpan w:val="2"/>
            <w:tcBorders>
              <w:top w:val="nil"/>
              <w:bottom w:val="single" w:sz="2" w:space="0" w:color="auto"/>
            </w:tcBorders>
            <w:vAlign w:val="center"/>
          </w:tcPr>
          <w:p w14:paraId="1C26CE61" w14:textId="77777777" w:rsidR="00E6722F" w:rsidRPr="00C97908" w:rsidRDefault="00E6722F" w:rsidP="00E01ECD">
            <w:pPr>
              <w:jc w:val="center"/>
              <w:rPr>
                <w:sz w:val="16"/>
                <w:szCs w:val="16"/>
                <w:lang w:val="en-US"/>
              </w:rPr>
            </w:pPr>
            <w:r w:rsidRPr="00C97908">
              <w:rPr>
                <w:sz w:val="16"/>
                <w:szCs w:val="16"/>
                <w:lang w:val="en-US"/>
              </w:rPr>
              <w:t>2,22</w:t>
            </w:r>
          </w:p>
        </w:tc>
      </w:tr>
      <w:tr w:rsidR="00E6722F" w:rsidRPr="00B40365" w14:paraId="35E32BD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8B3C4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293677F" w14:textId="77777777" w:rsidR="00E6722F" w:rsidRPr="00B40365" w:rsidRDefault="00E6722F" w:rsidP="00E01ECD">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BF663E7" w14:textId="77777777" w:rsidR="00E6722F" w:rsidRPr="00C97908" w:rsidRDefault="00E6722F" w:rsidP="00E01ECD">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6637CE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BC21B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0,900</w:t>
            </w:r>
          </w:p>
        </w:tc>
        <w:tc>
          <w:tcPr>
            <w:tcW w:w="1559" w:type="dxa"/>
            <w:gridSpan w:val="2"/>
            <w:tcBorders>
              <w:top w:val="nil"/>
              <w:bottom w:val="single" w:sz="2" w:space="0" w:color="auto"/>
            </w:tcBorders>
            <w:vAlign w:val="center"/>
          </w:tcPr>
          <w:p w14:paraId="5965EA87" w14:textId="77777777" w:rsidR="00E6722F" w:rsidRPr="00C97908" w:rsidRDefault="00E6722F" w:rsidP="00E01ECD">
            <w:pPr>
              <w:jc w:val="center"/>
              <w:rPr>
                <w:sz w:val="16"/>
                <w:szCs w:val="16"/>
                <w:lang w:val="en-US"/>
              </w:rPr>
            </w:pPr>
            <w:r w:rsidRPr="00C97908">
              <w:rPr>
                <w:sz w:val="16"/>
                <w:szCs w:val="16"/>
                <w:lang w:val="en-US"/>
              </w:rPr>
              <w:t>0,90</w:t>
            </w:r>
          </w:p>
        </w:tc>
      </w:tr>
      <w:tr w:rsidR="00E6722F" w:rsidRPr="00B40365" w14:paraId="15C5EE6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16898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6A82FB4" w14:textId="77777777" w:rsidR="00E6722F" w:rsidRPr="00B40365" w:rsidRDefault="00E6722F" w:rsidP="00E01ECD">
            <w:pPr>
              <w:jc w:val="center"/>
              <w:rPr>
                <w:sz w:val="16"/>
                <w:szCs w:val="16"/>
                <w:lang w:val="en-US"/>
              </w:rPr>
            </w:pPr>
            <w:r w:rsidRPr="00B40365">
              <w:rPr>
                <w:sz w:val="16"/>
                <w:szCs w:val="16"/>
                <w:lang w:val="en-US"/>
              </w:rPr>
              <w:t>7214070021500</w:t>
            </w:r>
          </w:p>
        </w:tc>
        <w:tc>
          <w:tcPr>
            <w:tcW w:w="4366" w:type="dxa"/>
            <w:gridSpan w:val="4"/>
            <w:tcBorders>
              <w:top w:val="nil"/>
              <w:bottom w:val="single" w:sz="2" w:space="0" w:color="auto"/>
            </w:tcBorders>
            <w:vAlign w:val="center"/>
          </w:tcPr>
          <w:p w14:paraId="5D3AF6CA" w14:textId="77777777" w:rsidR="00E6722F" w:rsidRPr="00C97908" w:rsidRDefault="00E6722F" w:rsidP="00E01ECD">
            <w:pPr>
              <w:rPr>
                <w:sz w:val="16"/>
                <w:szCs w:val="16"/>
                <w:lang w:val="en-US"/>
              </w:rPr>
            </w:pPr>
            <w:r w:rsidRPr="00C97908">
              <w:rPr>
                <w:sz w:val="16"/>
                <w:szCs w:val="16"/>
                <w:lang w:val="en-US"/>
              </w:rPr>
              <w:t xml:space="preserve">Lacatus intertinere si reparatii </w:t>
            </w:r>
          </w:p>
        </w:tc>
        <w:tc>
          <w:tcPr>
            <w:tcW w:w="1021" w:type="dxa"/>
            <w:gridSpan w:val="3"/>
            <w:tcBorders>
              <w:top w:val="nil"/>
              <w:bottom w:val="single" w:sz="2" w:space="0" w:color="auto"/>
            </w:tcBorders>
            <w:vAlign w:val="center"/>
          </w:tcPr>
          <w:p w14:paraId="3A1A7A86"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DB4A0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0BB40F91" w14:textId="77777777" w:rsidR="00E6722F" w:rsidRPr="00C97908" w:rsidRDefault="00E6722F" w:rsidP="00E01ECD">
            <w:pPr>
              <w:jc w:val="center"/>
              <w:rPr>
                <w:sz w:val="16"/>
                <w:szCs w:val="16"/>
                <w:lang w:val="en-US"/>
              </w:rPr>
            </w:pPr>
            <w:r w:rsidRPr="00C97908">
              <w:rPr>
                <w:sz w:val="16"/>
                <w:szCs w:val="16"/>
                <w:lang w:val="en-US"/>
              </w:rPr>
              <w:t>1,05</w:t>
            </w:r>
          </w:p>
        </w:tc>
      </w:tr>
      <w:tr w:rsidR="00E6722F" w:rsidRPr="00B40365" w14:paraId="1CAA18F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582FF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345625" w14:textId="77777777" w:rsidR="00E6722F" w:rsidRPr="00B40365" w:rsidRDefault="00E6722F" w:rsidP="00E01EC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9D98D41" w14:textId="77777777" w:rsidR="00E6722F" w:rsidRPr="00C97908" w:rsidRDefault="00E6722F" w:rsidP="00E01EC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A0CB8D9"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1C638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14:paraId="3D23ACD4" w14:textId="77777777" w:rsidR="00E6722F" w:rsidRPr="00C97908" w:rsidRDefault="00E6722F" w:rsidP="00E01ECD">
            <w:pPr>
              <w:jc w:val="center"/>
              <w:rPr>
                <w:sz w:val="16"/>
                <w:szCs w:val="16"/>
                <w:lang w:val="en-US"/>
              </w:rPr>
            </w:pPr>
            <w:r w:rsidRPr="00C97908">
              <w:rPr>
                <w:sz w:val="16"/>
                <w:szCs w:val="16"/>
                <w:lang w:val="en-US"/>
              </w:rPr>
              <w:t>0,09</w:t>
            </w:r>
          </w:p>
        </w:tc>
      </w:tr>
      <w:tr w:rsidR="00E6722F" w:rsidRPr="00B40365" w14:paraId="6172637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D387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8BBFA8E" w14:textId="77777777" w:rsidR="00E6722F" w:rsidRPr="00B40365" w:rsidRDefault="00E6722F" w:rsidP="00E01ECD">
            <w:pPr>
              <w:jc w:val="center"/>
              <w:rPr>
                <w:sz w:val="16"/>
                <w:szCs w:val="16"/>
                <w:lang w:val="en-US"/>
              </w:rPr>
            </w:pPr>
            <w:r w:rsidRPr="00B40365">
              <w:rPr>
                <w:sz w:val="16"/>
                <w:szCs w:val="16"/>
                <w:lang w:val="en-US"/>
              </w:rPr>
              <w:t>2875274122143</w:t>
            </w:r>
          </w:p>
        </w:tc>
        <w:tc>
          <w:tcPr>
            <w:tcW w:w="4366" w:type="dxa"/>
            <w:gridSpan w:val="4"/>
            <w:tcBorders>
              <w:top w:val="nil"/>
              <w:bottom w:val="single" w:sz="2" w:space="0" w:color="auto"/>
            </w:tcBorders>
            <w:vAlign w:val="center"/>
          </w:tcPr>
          <w:p w14:paraId="5E8804CF" w14:textId="77777777" w:rsidR="00E6722F" w:rsidRPr="00C97908" w:rsidRDefault="00E6722F" w:rsidP="00E01ECD">
            <w:pPr>
              <w:rPr>
                <w:sz w:val="16"/>
                <w:szCs w:val="16"/>
                <w:lang w:val="en-US"/>
              </w:rPr>
            </w:pPr>
            <w:r w:rsidRPr="00C97908">
              <w:rPr>
                <w:sz w:val="16"/>
                <w:szCs w:val="16"/>
                <w:lang w:val="en-US"/>
              </w:rPr>
              <w:t>Racord olan. et. pla fil int ext U2 D=15 1/2</w:t>
            </w:r>
          </w:p>
        </w:tc>
        <w:tc>
          <w:tcPr>
            <w:tcW w:w="1021" w:type="dxa"/>
            <w:gridSpan w:val="3"/>
            <w:tcBorders>
              <w:top w:val="nil"/>
              <w:bottom w:val="single" w:sz="2" w:space="0" w:color="auto"/>
            </w:tcBorders>
            <w:vAlign w:val="center"/>
          </w:tcPr>
          <w:p w14:paraId="232D505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6FFCF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0F483DAA"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B40365" w14:paraId="4E06027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FD69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B7C4A2" w14:textId="77777777" w:rsidR="00E6722F" w:rsidRPr="00B40365" w:rsidRDefault="00E6722F" w:rsidP="00E01EC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3BFF3ED0" w14:textId="77777777" w:rsidR="00E6722F" w:rsidRPr="00C97908" w:rsidRDefault="00E6722F" w:rsidP="00E01EC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4A1981BC" w14:textId="77777777" w:rsidR="00E6722F" w:rsidRPr="00C97908" w:rsidRDefault="00E6722F" w:rsidP="00E01EC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4F92F0C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14:paraId="532BAFD9" w14:textId="77777777" w:rsidR="00E6722F" w:rsidRPr="00C97908" w:rsidRDefault="00E6722F" w:rsidP="00E01ECD">
            <w:pPr>
              <w:jc w:val="center"/>
              <w:rPr>
                <w:sz w:val="16"/>
                <w:szCs w:val="16"/>
                <w:lang w:val="en-US"/>
              </w:rPr>
            </w:pPr>
            <w:r w:rsidRPr="00C97908">
              <w:rPr>
                <w:sz w:val="16"/>
                <w:szCs w:val="16"/>
                <w:lang w:val="en-US"/>
              </w:rPr>
              <w:t>6,00</w:t>
            </w:r>
          </w:p>
        </w:tc>
      </w:tr>
      <w:tr w:rsidR="00E6722F" w:rsidRPr="00B40365" w14:paraId="25B8634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99083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4DBF06E" w14:textId="77777777" w:rsidR="00E6722F" w:rsidRPr="00B40365" w:rsidRDefault="00E6722F" w:rsidP="00E01ECD">
            <w:pPr>
              <w:jc w:val="center"/>
              <w:rPr>
                <w:sz w:val="16"/>
                <w:szCs w:val="16"/>
                <w:lang w:val="en-US"/>
              </w:rPr>
            </w:pPr>
            <w:r w:rsidRPr="00B40365">
              <w:rPr>
                <w:sz w:val="16"/>
                <w:szCs w:val="16"/>
                <w:lang w:val="en-US"/>
              </w:rPr>
              <w:t>2875274117899</w:t>
            </w:r>
          </w:p>
        </w:tc>
        <w:tc>
          <w:tcPr>
            <w:tcW w:w="4366" w:type="dxa"/>
            <w:gridSpan w:val="4"/>
            <w:tcBorders>
              <w:top w:val="nil"/>
              <w:bottom w:val="single" w:sz="2" w:space="0" w:color="auto"/>
            </w:tcBorders>
            <w:vAlign w:val="center"/>
          </w:tcPr>
          <w:p w14:paraId="24A38162" w14:textId="77777777" w:rsidR="00E6722F" w:rsidRPr="00C97908" w:rsidRDefault="00E6722F" w:rsidP="00E01ECD">
            <w:pPr>
              <w:rPr>
                <w:sz w:val="16"/>
                <w:szCs w:val="16"/>
                <w:lang w:val="en-US"/>
              </w:rPr>
            </w:pPr>
            <w:r w:rsidRPr="00C97908">
              <w:rPr>
                <w:sz w:val="16"/>
                <w:szCs w:val="16"/>
                <w:lang w:val="en-US"/>
              </w:rPr>
              <w:t>Cot fonta maleabila A1,Dn 15 1/2", Zn</w:t>
            </w:r>
          </w:p>
        </w:tc>
        <w:tc>
          <w:tcPr>
            <w:tcW w:w="1021" w:type="dxa"/>
            <w:gridSpan w:val="3"/>
            <w:tcBorders>
              <w:top w:val="nil"/>
              <w:bottom w:val="single" w:sz="2" w:space="0" w:color="auto"/>
            </w:tcBorders>
            <w:vAlign w:val="center"/>
          </w:tcPr>
          <w:p w14:paraId="2FA742C7"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B98C4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6F4784A3"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B40365" w14:paraId="0528134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5F45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E3A6028" w14:textId="77777777" w:rsidR="00E6722F" w:rsidRPr="00B40365" w:rsidRDefault="00E6722F" w:rsidP="00E01ECD">
            <w:pPr>
              <w:jc w:val="center"/>
              <w:rPr>
                <w:sz w:val="16"/>
                <w:szCs w:val="16"/>
                <w:lang w:val="en-US"/>
              </w:rPr>
            </w:pPr>
            <w:r w:rsidRPr="00B40365">
              <w:rPr>
                <w:sz w:val="16"/>
                <w:szCs w:val="16"/>
                <w:lang w:val="en-US"/>
              </w:rPr>
              <w:t>2722103306338</w:t>
            </w:r>
          </w:p>
        </w:tc>
        <w:tc>
          <w:tcPr>
            <w:tcW w:w="4366" w:type="dxa"/>
            <w:gridSpan w:val="4"/>
            <w:tcBorders>
              <w:top w:val="nil"/>
              <w:bottom w:val="single" w:sz="2" w:space="0" w:color="auto"/>
            </w:tcBorders>
            <w:vAlign w:val="center"/>
          </w:tcPr>
          <w:p w14:paraId="40878FC2" w14:textId="77777777" w:rsidR="00E6722F" w:rsidRPr="00C97908" w:rsidRDefault="00E6722F" w:rsidP="00E01ECD">
            <w:pPr>
              <w:rPr>
                <w:sz w:val="16"/>
                <w:szCs w:val="16"/>
                <w:lang w:val="en-US"/>
              </w:rPr>
            </w:pPr>
            <w:r w:rsidRPr="00C97908">
              <w:rPr>
                <w:sz w:val="16"/>
                <w:szCs w:val="16"/>
                <w:lang w:val="en-US"/>
              </w:rPr>
              <w:t>Teava din otel zincata, sudata longitudinal, pt. instalatii Dn =15 mm</w:t>
            </w:r>
          </w:p>
        </w:tc>
        <w:tc>
          <w:tcPr>
            <w:tcW w:w="1021" w:type="dxa"/>
            <w:gridSpan w:val="3"/>
            <w:tcBorders>
              <w:top w:val="nil"/>
              <w:bottom w:val="single" w:sz="2" w:space="0" w:color="auto"/>
            </w:tcBorders>
            <w:vAlign w:val="center"/>
          </w:tcPr>
          <w:p w14:paraId="2BA2EC48"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44F41B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0F993F8F" w14:textId="77777777" w:rsidR="00E6722F" w:rsidRPr="00C97908" w:rsidRDefault="00E6722F" w:rsidP="00E01ECD">
            <w:pPr>
              <w:jc w:val="center"/>
              <w:rPr>
                <w:sz w:val="16"/>
                <w:szCs w:val="16"/>
                <w:lang w:val="en-US"/>
              </w:rPr>
            </w:pPr>
            <w:r w:rsidRPr="00C97908">
              <w:rPr>
                <w:sz w:val="16"/>
                <w:szCs w:val="16"/>
                <w:lang w:val="en-US"/>
              </w:rPr>
              <w:t>0,60</w:t>
            </w:r>
          </w:p>
        </w:tc>
      </w:tr>
      <w:tr w:rsidR="00E6722F" w:rsidRPr="00B40365" w14:paraId="6348DFD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77C1A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64D65CF" w14:textId="77777777" w:rsidR="00E6722F" w:rsidRPr="00B40365" w:rsidRDefault="00E6722F" w:rsidP="00E01ECD">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024781F5" w14:textId="77777777" w:rsidR="00E6722F" w:rsidRPr="00C97908" w:rsidRDefault="00E6722F" w:rsidP="00E01ECD">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0C51399F"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1C434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E4E0CAC"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B40365" w14:paraId="0608627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BF0F0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5B08D9C" w14:textId="77777777" w:rsidR="00E6722F" w:rsidRPr="00B40365" w:rsidRDefault="00E6722F" w:rsidP="00E01EC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01355C23" w14:textId="77777777" w:rsidR="00E6722F" w:rsidRPr="00C97908" w:rsidRDefault="00E6722F" w:rsidP="00E01EC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771C629C"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6FFE7D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726E2182" w14:textId="77777777" w:rsidR="00E6722F" w:rsidRPr="00C97908" w:rsidRDefault="00E6722F" w:rsidP="00E01ECD">
            <w:pPr>
              <w:jc w:val="center"/>
              <w:rPr>
                <w:sz w:val="16"/>
                <w:szCs w:val="16"/>
                <w:lang w:val="en-US"/>
              </w:rPr>
            </w:pPr>
            <w:r w:rsidRPr="00C97908">
              <w:rPr>
                <w:sz w:val="16"/>
                <w:szCs w:val="16"/>
                <w:lang w:val="en-US"/>
              </w:rPr>
              <w:t>0,002</w:t>
            </w:r>
          </w:p>
        </w:tc>
      </w:tr>
      <w:tr w:rsidR="00E6722F" w:rsidRPr="00B40365" w14:paraId="5807762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6ABA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CE4DF05" w14:textId="77777777" w:rsidR="00E6722F" w:rsidRPr="00B40365" w:rsidRDefault="00E6722F" w:rsidP="00E01ECD">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34C8E1F" w14:textId="77777777" w:rsidR="00E6722F" w:rsidRPr="00C97908" w:rsidRDefault="00E6722F" w:rsidP="00E01ECD">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AF503CA"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9F55F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14:paraId="0FB2C39F" w14:textId="77777777" w:rsidR="00E6722F" w:rsidRPr="00C97908" w:rsidRDefault="00E6722F" w:rsidP="00E01ECD">
            <w:pPr>
              <w:jc w:val="center"/>
              <w:rPr>
                <w:sz w:val="16"/>
                <w:szCs w:val="16"/>
                <w:lang w:val="en-US"/>
              </w:rPr>
            </w:pPr>
            <w:r w:rsidRPr="00C97908">
              <w:rPr>
                <w:sz w:val="16"/>
                <w:szCs w:val="16"/>
                <w:lang w:val="en-US"/>
              </w:rPr>
              <w:t>0,008</w:t>
            </w:r>
          </w:p>
        </w:tc>
      </w:tr>
      <w:tr w:rsidR="00E6722F" w:rsidRPr="00B40365" w14:paraId="213509A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4C129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E7186E4" w14:textId="77777777" w:rsidR="00E6722F" w:rsidRPr="00B40365" w:rsidRDefault="00E6722F" w:rsidP="00E01ECD">
            <w:pPr>
              <w:jc w:val="center"/>
              <w:rPr>
                <w:sz w:val="16"/>
                <w:szCs w:val="16"/>
                <w:lang w:val="en-US"/>
              </w:rPr>
            </w:pPr>
            <w:r w:rsidRPr="00B40365">
              <w:rPr>
                <w:sz w:val="16"/>
                <w:szCs w:val="16"/>
                <w:lang w:val="en-US"/>
              </w:rPr>
              <w:t>2430116100798</w:t>
            </w:r>
          </w:p>
        </w:tc>
        <w:tc>
          <w:tcPr>
            <w:tcW w:w="4366" w:type="dxa"/>
            <w:gridSpan w:val="4"/>
            <w:tcBorders>
              <w:top w:val="nil"/>
              <w:bottom w:val="single" w:sz="2" w:space="0" w:color="auto"/>
            </w:tcBorders>
            <w:vAlign w:val="center"/>
          </w:tcPr>
          <w:p w14:paraId="7450AB79" w14:textId="77777777" w:rsidR="00E6722F" w:rsidRPr="00C97908" w:rsidRDefault="00E6722F" w:rsidP="00E01ECD">
            <w:pPr>
              <w:rPr>
                <w:sz w:val="16"/>
                <w:szCs w:val="16"/>
                <w:lang w:val="en-US"/>
              </w:rPr>
            </w:pPr>
            <w:r w:rsidRPr="00C97908">
              <w:rPr>
                <w:sz w:val="16"/>
                <w:szCs w:val="16"/>
                <w:lang w:val="en-US"/>
              </w:rPr>
              <w:t>Grund, ulei anticoroziv</w:t>
            </w:r>
          </w:p>
        </w:tc>
        <w:tc>
          <w:tcPr>
            <w:tcW w:w="1021" w:type="dxa"/>
            <w:gridSpan w:val="3"/>
            <w:tcBorders>
              <w:top w:val="nil"/>
              <w:bottom w:val="single" w:sz="2" w:space="0" w:color="auto"/>
            </w:tcBorders>
            <w:vAlign w:val="center"/>
          </w:tcPr>
          <w:p w14:paraId="55CF2835"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465EC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1AEFD38" w14:textId="77777777" w:rsidR="00E6722F" w:rsidRPr="00C97908" w:rsidRDefault="00E6722F" w:rsidP="00E01ECD">
            <w:pPr>
              <w:jc w:val="center"/>
              <w:rPr>
                <w:sz w:val="16"/>
                <w:szCs w:val="16"/>
                <w:lang w:val="en-US"/>
              </w:rPr>
            </w:pPr>
            <w:r w:rsidRPr="00C97908">
              <w:rPr>
                <w:sz w:val="16"/>
                <w:szCs w:val="16"/>
                <w:lang w:val="en-US"/>
              </w:rPr>
              <w:t>0,01</w:t>
            </w:r>
          </w:p>
        </w:tc>
      </w:tr>
      <w:tr w:rsidR="00E6722F" w:rsidRPr="00B40365" w14:paraId="010A2B7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C07AB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5300ADC" w14:textId="77777777" w:rsidR="00E6722F" w:rsidRPr="00B40365" w:rsidRDefault="00E6722F" w:rsidP="00E01ECD">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6F1D47A0" w14:textId="77777777" w:rsidR="00E6722F" w:rsidRPr="00C97908" w:rsidRDefault="00E6722F" w:rsidP="00E01ECD">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5151BDAF" w14:textId="77777777" w:rsidR="00E6722F" w:rsidRPr="00C97908" w:rsidRDefault="00E6722F" w:rsidP="00E01EC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E6C67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0,105</w:t>
            </w:r>
          </w:p>
        </w:tc>
        <w:tc>
          <w:tcPr>
            <w:tcW w:w="1559" w:type="dxa"/>
            <w:gridSpan w:val="2"/>
            <w:tcBorders>
              <w:top w:val="nil"/>
              <w:bottom w:val="single" w:sz="2" w:space="0" w:color="auto"/>
            </w:tcBorders>
            <w:vAlign w:val="center"/>
          </w:tcPr>
          <w:p w14:paraId="7B582ED9" w14:textId="77777777" w:rsidR="00E6722F" w:rsidRPr="00C97908" w:rsidRDefault="00E6722F" w:rsidP="00E01ECD">
            <w:pPr>
              <w:jc w:val="center"/>
              <w:rPr>
                <w:sz w:val="16"/>
                <w:szCs w:val="16"/>
                <w:lang w:val="en-US"/>
              </w:rPr>
            </w:pPr>
            <w:r w:rsidRPr="00C97908">
              <w:rPr>
                <w:sz w:val="16"/>
                <w:szCs w:val="16"/>
                <w:lang w:val="en-US"/>
              </w:rPr>
              <w:t>0,105</w:t>
            </w:r>
          </w:p>
        </w:tc>
      </w:tr>
      <w:tr w:rsidR="00E6722F" w:rsidRPr="009B70F2" w14:paraId="17DC2AFA"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31B4EA" w14:textId="77777777" w:rsidR="00E6722F" w:rsidRPr="005E2CA0" w:rsidRDefault="00E6722F" w:rsidP="00E01ECD">
            <w:pPr>
              <w:jc w:val="center"/>
              <w:rPr>
                <w:b/>
                <w:bCs/>
                <w:sz w:val="22"/>
                <w:szCs w:val="22"/>
                <w:lang w:val="en-US"/>
              </w:rPr>
            </w:pPr>
            <w:r w:rsidRPr="005E2CA0">
              <w:rPr>
                <w:b/>
                <w:bCs/>
                <w:sz w:val="22"/>
                <w:szCs w:val="22"/>
                <w:lang w:val="en-US"/>
              </w:rPr>
              <w:t>339</w:t>
            </w:r>
          </w:p>
        </w:tc>
        <w:tc>
          <w:tcPr>
            <w:tcW w:w="1402" w:type="dxa"/>
            <w:gridSpan w:val="3"/>
            <w:tcBorders>
              <w:top w:val="single" w:sz="4" w:space="0" w:color="auto"/>
              <w:bottom w:val="single" w:sz="4" w:space="0" w:color="auto"/>
            </w:tcBorders>
            <w:vAlign w:val="center"/>
          </w:tcPr>
          <w:p w14:paraId="53F6628E" w14:textId="77777777" w:rsidR="00E6722F" w:rsidRPr="005E2CA0" w:rsidRDefault="00E6722F" w:rsidP="00E01ECD">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2E2FB608" w14:textId="77777777" w:rsidR="00E6722F" w:rsidRPr="005E2CA0" w:rsidRDefault="00E6722F" w:rsidP="00E01ECD">
            <w:pPr>
              <w:rPr>
                <w:b/>
                <w:bCs/>
                <w:sz w:val="2"/>
                <w:szCs w:val="2"/>
                <w:lang w:val="en-US"/>
              </w:rPr>
            </w:pPr>
            <w:r w:rsidRPr="005E2CA0">
              <w:rPr>
                <w:b/>
                <w:bCs/>
                <w:sz w:val="22"/>
                <w:szCs w:val="22"/>
                <w:lang w:val="en-US"/>
              </w:rPr>
              <w:t>Demontari de corpuri de iluminat orice tip, inclisiv tijele si globurile</w:t>
            </w:r>
          </w:p>
          <w:p w14:paraId="77671F9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A336654"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0E97E3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89B7AFE" w14:textId="77777777" w:rsidR="00E6722F" w:rsidRPr="005E2CA0" w:rsidRDefault="00E6722F" w:rsidP="00E01ECD">
            <w:pPr>
              <w:jc w:val="center"/>
              <w:rPr>
                <w:b/>
                <w:bCs/>
                <w:sz w:val="22"/>
                <w:szCs w:val="22"/>
                <w:lang w:val="en-US"/>
              </w:rPr>
            </w:pPr>
            <w:r w:rsidRPr="005E2CA0">
              <w:rPr>
                <w:b/>
                <w:bCs/>
                <w:sz w:val="22"/>
                <w:szCs w:val="22"/>
                <w:lang w:val="en-US"/>
              </w:rPr>
              <w:t>2,000</w:t>
            </w:r>
          </w:p>
          <w:p w14:paraId="4FCA1D8B" w14:textId="77777777" w:rsidR="00E6722F" w:rsidRPr="009B70F2" w:rsidRDefault="00E6722F" w:rsidP="00E01ECD">
            <w:pPr>
              <w:jc w:val="center"/>
              <w:rPr>
                <w:sz w:val="2"/>
                <w:szCs w:val="2"/>
                <w:lang w:val="en-US"/>
              </w:rPr>
            </w:pPr>
          </w:p>
        </w:tc>
      </w:tr>
      <w:tr w:rsidR="00E6722F" w:rsidRPr="00B40365" w14:paraId="53F9CD2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69654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5E3D71" w14:textId="77777777" w:rsidR="00E6722F" w:rsidRPr="00B40365" w:rsidRDefault="00E6722F" w:rsidP="00E01EC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C67CED2" w14:textId="77777777" w:rsidR="00E6722F" w:rsidRPr="00C97908" w:rsidRDefault="00E6722F" w:rsidP="00E01EC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5764607"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69380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60987628" w14:textId="77777777" w:rsidR="00E6722F" w:rsidRPr="00C97908" w:rsidRDefault="00E6722F" w:rsidP="00E01ECD">
            <w:pPr>
              <w:jc w:val="center"/>
              <w:rPr>
                <w:sz w:val="16"/>
                <w:szCs w:val="16"/>
                <w:lang w:val="en-US"/>
              </w:rPr>
            </w:pPr>
            <w:r w:rsidRPr="00C97908">
              <w:rPr>
                <w:sz w:val="16"/>
                <w:szCs w:val="16"/>
                <w:lang w:val="en-US"/>
              </w:rPr>
              <w:t>0,44</w:t>
            </w:r>
          </w:p>
        </w:tc>
      </w:tr>
      <w:tr w:rsidR="00E6722F" w:rsidRPr="009B70F2" w14:paraId="0305B6C0"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4004DF" w14:textId="77777777" w:rsidR="00E6722F" w:rsidRPr="005E2CA0" w:rsidRDefault="00E6722F" w:rsidP="00E01ECD">
            <w:pPr>
              <w:jc w:val="center"/>
              <w:rPr>
                <w:b/>
                <w:bCs/>
                <w:sz w:val="22"/>
                <w:szCs w:val="22"/>
                <w:lang w:val="en-US"/>
              </w:rPr>
            </w:pPr>
            <w:r w:rsidRPr="005E2CA0">
              <w:rPr>
                <w:b/>
                <w:bCs/>
                <w:sz w:val="22"/>
                <w:szCs w:val="22"/>
                <w:lang w:val="en-US"/>
              </w:rPr>
              <w:lastRenderedPageBreak/>
              <w:t>340</w:t>
            </w:r>
          </w:p>
        </w:tc>
        <w:tc>
          <w:tcPr>
            <w:tcW w:w="1402" w:type="dxa"/>
            <w:gridSpan w:val="3"/>
            <w:tcBorders>
              <w:top w:val="single" w:sz="4" w:space="0" w:color="auto"/>
              <w:bottom w:val="single" w:sz="4" w:space="0" w:color="auto"/>
            </w:tcBorders>
            <w:vAlign w:val="center"/>
          </w:tcPr>
          <w:p w14:paraId="00079F3B" w14:textId="77777777" w:rsidR="00E6722F" w:rsidRPr="005E2CA0" w:rsidRDefault="00E6722F" w:rsidP="00E01ECD">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14:paraId="3F744119" w14:textId="77777777" w:rsidR="00E6722F" w:rsidRPr="005E2CA0" w:rsidRDefault="00E6722F" w:rsidP="00E01ECD">
            <w:pPr>
              <w:rPr>
                <w:b/>
                <w:bCs/>
                <w:sz w:val="2"/>
                <w:szCs w:val="2"/>
                <w:lang w:val="en-US"/>
              </w:rPr>
            </w:pPr>
            <w:r w:rsidRPr="005E2CA0">
              <w:rPr>
                <w:b/>
                <w:bCs/>
                <w:sz w:val="22"/>
                <w:szCs w:val="22"/>
                <w:lang w:val="en-US"/>
              </w:rPr>
              <w:t>Priza de fisa tip neingropat, la instalatie inchisa</w:t>
            </w:r>
          </w:p>
          <w:p w14:paraId="69F22B6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A791027"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616D5EF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3BE014EC" w14:textId="77777777" w:rsidR="00E6722F" w:rsidRPr="005E2CA0" w:rsidRDefault="00E6722F" w:rsidP="00E01ECD">
            <w:pPr>
              <w:jc w:val="center"/>
              <w:rPr>
                <w:b/>
                <w:bCs/>
                <w:sz w:val="22"/>
                <w:szCs w:val="22"/>
                <w:lang w:val="en-US"/>
              </w:rPr>
            </w:pPr>
            <w:r w:rsidRPr="005E2CA0">
              <w:rPr>
                <w:b/>
                <w:bCs/>
                <w:sz w:val="22"/>
                <w:szCs w:val="22"/>
                <w:lang w:val="en-US"/>
              </w:rPr>
              <w:t>0,010</w:t>
            </w:r>
          </w:p>
          <w:p w14:paraId="1E8F859E" w14:textId="77777777" w:rsidR="00E6722F" w:rsidRPr="009B70F2" w:rsidRDefault="00E6722F" w:rsidP="00E01ECD">
            <w:pPr>
              <w:jc w:val="center"/>
              <w:rPr>
                <w:sz w:val="2"/>
                <w:szCs w:val="2"/>
                <w:lang w:val="en-US"/>
              </w:rPr>
            </w:pPr>
          </w:p>
        </w:tc>
      </w:tr>
      <w:tr w:rsidR="00E6722F" w:rsidRPr="00B40365" w14:paraId="61B0FA7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4087A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FA078A4"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A412926"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0D471FE"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25F94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38,100</w:t>
            </w:r>
          </w:p>
        </w:tc>
        <w:tc>
          <w:tcPr>
            <w:tcW w:w="1559" w:type="dxa"/>
            <w:gridSpan w:val="2"/>
            <w:tcBorders>
              <w:top w:val="nil"/>
              <w:bottom w:val="single" w:sz="2" w:space="0" w:color="auto"/>
            </w:tcBorders>
            <w:vAlign w:val="center"/>
          </w:tcPr>
          <w:p w14:paraId="18D94176" w14:textId="77777777" w:rsidR="00E6722F" w:rsidRPr="00C97908" w:rsidRDefault="00E6722F" w:rsidP="00E01ECD">
            <w:pPr>
              <w:jc w:val="center"/>
              <w:rPr>
                <w:sz w:val="16"/>
                <w:szCs w:val="16"/>
                <w:lang w:val="en-US"/>
              </w:rPr>
            </w:pPr>
            <w:r w:rsidRPr="00C97908">
              <w:rPr>
                <w:sz w:val="16"/>
                <w:szCs w:val="16"/>
                <w:lang w:val="en-US"/>
              </w:rPr>
              <w:t>0,381</w:t>
            </w:r>
          </w:p>
        </w:tc>
      </w:tr>
      <w:tr w:rsidR="00E6722F" w:rsidRPr="00B40365" w14:paraId="3492AFD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85CD0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1181E12" w14:textId="77777777" w:rsidR="00E6722F" w:rsidRPr="00B40365" w:rsidRDefault="00E6722F" w:rsidP="00E01EC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45469B24" w14:textId="77777777" w:rsidR="00E6722F" w:rsidRPr="00C97908" w:rsidRDefault="00E6722F" w:rsidP="00E01EC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40BA7EA2"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98DC6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14:paraId="7C4D17B0" w14:textId="77777777" w:rsidR="00E6722F" w:rsidRPr="00C97908" w:rsidRDefault="00E6722F" w:rsidP="00E01ECD">
            <w:pPr>
              <w:jc w:val="center"/>
              <w:rPr>
                <w:sz w:val="16"/>
                <w:szCs w:val="16"/>
                <w:lang w:val="en-US"/>
              </w:rPr>
            </w:pPr>
            <w:r w:rsidRPr="00C97908">
              <w:rPr>
                <w:sz w:val="16"/>
                <w:szCs w:val="16"/>
                <w:lang w:val="en-US"/>
              </w:rPr>
              <w:t>0,015</w:t>
            </w:r>
          </w:p>
        </w:tc>
      </w:tr>
      <w:tr w:rsidR="00E6722F" w:rsidRPr="00B40365" w14:paraId="6B493D7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70194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9869AA6"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BE7B4D5"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3114A1E"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55026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5D499796" w14:textId="77777777" w:rsidR="00E6722F" w:rsidRPr="00C97908" w:rsidRDefault="00E6722F" w:rsidP="00E01ECD">
            <w:pPr>
              <w:jc w:val="center"/>
              <w:rPr>
                <w:sz w:val="16"/>
                <w:szCs w:val="16"/>
                <w:lang w:val="en-US"/>
              </w:rPr>
            </w:pPr>
            <w:r w:rsidRPr="00C97908">
              <w:rPr>
                <w:sz w:val="16"/>
                <w:szCs w:val="16"/>
                <w:lang w:val="en-US"/>
              </w:rPr>
              <w:t>1,02</w:t>
            </w:r>
          </w:p>
        </w:tc>
      </w:tr>
      <w:tr w:rsidR="00E6722F" w:rsidRPr="00B40365" w14:paraId="40F25F5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8E91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DA3A505"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9FEA688"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094770A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BA31F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14:paraId="461C2633" w14:textId="77777777" w:rsidR="00E6722F" w:rsidRPr="00C97908" w:rsidRDefault="00E6722F" w:rsidP="00E01ECD">
            <w:pPr>
              <w:jc w:val="center"/>
              <w:rPr>
                <w:sz w:val="16"/>
                <w:szCs w:val="16"/>
                <w:lang w:val="en-US"/>
              </w:rPr>
            </w:pPr>
            <w:r w:rsidRPr="00C97908">
              <w:rPr>
                <w:sz w:val="16"/>
                <w:szCs w:val="16"/>
                <w:lang w:val="en-US"/>
              </w:rPr>
              <w:t>0,004</w:t>
            </w:r>
          </w:p>
        </w:tc>
      </w:tr>
      <w:tr w:rsidR="00E6722F" w:rsidRPr="009B70F2" w14:paraId="38626CA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3FC31A" w14:textId="77777777" w:rsidR="00E6722F" w:rsidRPr="005E2CA0" w:rsidRDefault="00E6722F" w:rsidP="00E01ECD">
            <w:pPr>
              <w:jc w:val="center"/>
              <w:rPr>
                <w:b/>
                <w:bCs/>
                <w:sz w:val="22"/>
                <w:szCs w:val="22"/>
                <w:lang w:val="en-US"/>
              </w:rPr>
            </w:pPr>
            <w:r w:rsidRPr="005E2CA0">
              <w:rPr>
                <w:b/>
                <w:bCs/>
                <w:sz w:val="22"/>
                <w:szCs w:val="22"/>
                <w:lang w:val="en-US"/>
              </w:rPr>
              <w:t>341</w:t>
            </w:r>
          </w:p>
        </w:tc>
        <w:tc>
          <w:tcPr>
            <w:tcW w:w="1402" w:type="dxa"/>
            <w:gridSpan w:val="3"/>
            <w:tcBorders>
              <w:top w:val="single" w:sz="4" w:space="0" w:color="auto"/>
              <w:bottom w:val="single" w:sz="4" w:space="0" w:color="auto"/>
            </w:tcBorders>
            <w:vAlign w:val="center"/>
          </w:tcPr>
          <w:p w14:paraId="022C8F05"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02776CBD" w14:textId="77777777" w:rsidR="00E6722F" w:rsidRPr="005E2CA0" w:rsidRDefault="00E6722F" w:rsidP="00E01ECD">
            <w:pPr>
              <w:rPr>
                <w:b/>
                <w:bCs/>
                <w:sz w:val="2"/>
                <w:szCs w:val="2"/>
                <w:lang w:val="en-US"/>
              </w:rPr>
            </w:pPr>
            <w:r w:rsidRPr="005E2CA0">
              <w:rPr>
                <w:b/>
                <w:bCs/>
                <w:sz w:val="22"/>
                <w:szCs w:val="22"/>
                <w:lang w:val="en-US"/>
              </w:rPr>
              <w:t>Priza pentru montare incorporata, cu impamantare de protectie, IP54, IK02, In=16A, U=230V</w:t>
            </w:r>
          </w:p>
          <w:p w14:paraId="3A9351C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0B5E65B"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D530EC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66B6481" w14:textId="77777777" w:rsidR="00E6722F" w:rsidRPr="005E2CA0" w:rsidRDefault="00E6722F" w:rsidP="00E01ECD">
            <w:pPr>
              <w:jc w:val="center"/>
              <w:rPr>
                <w:b/>
                <w:bCs/>
                <w:sz w:val="22"/>
                <w:szCs w:val="22"/>
                <w:lang w:val="en-US"/>
              </w:rPr>
            </w:pPr>
            <w:r w:rsidRPr="005E2CA0">
              <w:rPr>
                <w:b/>
                <w:bCs/>
                <w:sz w:val="22"/>
                <w:szCs w:val="22"/>
                <w:lang w:val="en-US"/>
              </w:rPr>
              <w:t>1,000</w:t>
            </w:r>
          </w:p>
          <w:p w14:paraId="30FB6BC7" w14:textId="77777777" w:rsidR="00E6722F" w:rsidRPr="009B70F2" w:rsidRDefault="00E6722F" w:rsidP="00E01ECD">
            <w:pPr>
              <w:jc w:val="center"/>
              <w:rPr>
                <w:sz w:val="2"/>
                <w:szCs w:val="2"/>
                <w:lang w:val="en-US"/>
              </w:rPr>
            </w:pPr>
          </w:p>
        </w:tc>
      </w:tr>
      <w:tr w:rsidR="00E6722F" w:rsidRPr="00B40365" w14:paraId="3CC08FD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EE7DA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2578B13" w14:textId="77777777" w:rsidR="00E6722F" w:rsidRPr="00B40365" w:rsidRDefault="00E6722F" w:rsidP="00E01ECD">
            <w:pPr>
              <w:jc w:val="center"/>
              <w:rPr>
                <w:sz w:val="16"/>
                <w:szCs w:val="16"/>
                <w:lang w:val="en-US"/>
              </w:rPr>
            </w:pPr>
            <w:r w:rsidRPr="00B40365">
              <w:rPr>
                <w:sz w:val="16"/>
                <w:szCs w:val="16"/>
                <w:lang w:val="en-US"/>
              </w:rPr>
              <w:t>60070</w:t>
            </w:r>
          </w:p>
        </w:tc>
        <w:tc>
          <w:tcPr>
            <w:tcW w:w="4366" w:type="dxa"/>
            <w:gridSpan w:val="4"/>
            <w:tcBorders>
              <w:top w:val="nil"/>
              <w:bottom w:val="single" w:sz="2" w:space="0" w:color="auto"/>
            </w:tcBorders>
            <w:vAlign w:val="center"/>
          </w:tcPr>
          <w:p w14:paraId="737F00BC" w14:textId="77777777" w:rsidR="00E6722F" w:rsidRPr="00C97908" w:rsidRDefault="00E6722F" w:rsidP="00E01ECD">
            <w:pPr>
              <w:rPr>
                <w:sz w:val="16"/>
                <w:szCs w:val="16"/>
                <w:lang w:val="en-US"/>
              </w:rPr>
            </w:pPr>
            <w:r w:rsidRPr="00C97908">
              <w:rPr>
                <w:sz w:val="16"/>
                <w:szCs w:val="16"/>
                <w:lang w:val="en-US"/>
              </w:rPr>
              <w:t>Priza pentru montare incorporata, cu impamantare de protectie, IP54, IK02, In=16A, U=230V</w:t>
            </w:r>
          </w:p>
        </w:tc>
        <w:tc>
          <w:tcPr>
            <w:tcW w:w="1021" w:type="dxa"/>
            <w:gridSpan w:val="3"/>
            <w:tcBorders>
              <w:top w:val="nil"/>
              <w:bottom w:val="single" w:sz="2" w:space="0" w:color="auto"/>
            </w:tcBorders>
            <w:vAlign w:val="center"/>
          </w:tcPr>
          <w:p w14:paraId="6A4C2C46"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4B73A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4A017DE"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2193CA2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5A1B9E" w14:textId="77777777" w:rsidR="00E6722F" w:rsidRPr="005E2CA0" w:rsidRDefault="00E6722F" w:rsidP="00E01ECD">
            <w:pPr>
              <w:jc w:val="center"/>
              <w:rPr>
                <w:b/>
                <w:bCs/>
                <w:sz w:val="22"/>
                <w:szCs w:val="22"/>
                <w:lang w:val="en-US"/>
              </w:rPr>
            </w:pPr>
            <w:r w:rsidRPr="005E2CA0">
              <w:rPr>
                <w:b/>
                <w:bCs/>
                <w:sz w:val="22"/>
                <w:szCs w:val="22"/>
                <w:lang w:val="en-US"/>
              </w:rPr>
              <w:t>342</w:t>
            </w:r>
          </w:p>
        </w:tc>
        <w:tc>
          <w:tcPr>
            <w:tcW w:w="1402" w:type="dxa"/>
            <w:gridSpan w:val="3"/>
            <w:tcBorders>
              <w:top w:val="single" w:sz="4" w:space="0" w:color="auto"/>
              <w:bottom w:val="single" w:sz="4" w:space="0" w:color="auto"/>
            </w:tcBorders>
            <w:vAlign w:val="center"/>
          </w:tcPr>
          <w:p w14:paraId="15E25C4F"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27FC095C" w14:textId="77777777" w:rsidR="00E6722F" w:rsidRPr="005E2CA0" w:rsidRDefault="00E6722F" w:rsidP="00E01ECD">
            <w:pPr>
              <w:rPr>
                <w:b/>
                <w:bCs/>
                <w:sz w:val="2"/>
                <w:szCs w:val="2"/>
                <w:lang w:val="en-US"/>
              </w:rPr>
            </w:pPr>
            <w:r w:rsidRPr="005E2CA0">
              <w:rPr>
                <w:b/>
                <w:bCs/>
                <w:sz w:val="22"/>
                <w:szCs w:val="22"/>
                <w:lang w:val="en-US"/>
              </w:rPr>
              <w:t>Cutie pentru prize si intrerupatoare</w:t>
            </w:r>
          </w:p>
          <w:p w14:paraId="0AFFCCE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264F338"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5D3666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A0BC2E6" w14:textId="77777777" w:rsidR="00E6722F" w:rsidRPr="005E2CA0" w:rsidRDefault="00E6722F" w:rsidP="00E01ECD">
            <w:pPr>
              <w:jc w:val="center"/>
              <w:rPr>
                <w:b/>
                <w:bCs/>
                <w:sz w:val="22"/>
                <w:szCs w:val="22"/>
                <w:lang w:val="en-US"/>
              </w:rPr>
            </w:pPr>
            <w:r w:rsidRPr="005E2CA0">
              <w:rPr>
                <w:b/>
                <w:bCs/>
                <w:sz w:val="22"/>
                <w:szCs w:val="22"/>
                <w:lang w:val="en-US"/>
              </w:rPr>
              <w:t>1,000</w:t>
            </w:r>
          </w:p>
          <w:p w14:paraId="1040D0B8" w14:textId="77777777" w:rsidR="00E6722F" w:rsidRPr="009B70F2" w:rsidRDefault="00E6722F" w:rsidP="00E01ECD">
            <w:pPr>
              <w:jc w:val="center"/>
              <w:rPr>
                <w:sz w:val="2"/>
                <w:szCs w:val="2"/>
                <w:lang w:val="en-US"/>
              </w:rPr>
            </w:pPr>
          </w:p>
        </w:tc>
      </w:tr>
      <w:tr w:rsidR="00E6722F" w:rsidRPr="00B40365" w14:paraId="0548A29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C02E6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0C15AF9" w14:textId="77777777" w:rsidR="00E6722F" w:rsidRPr="00B40365" w:rsidRDefault="00E6722F" w:rsidP="00E01ECD">
            <w:pPr>
              <w:jc w:val="center"/>
              <w:rPr>
                <w:sz w:val="16"/>
                <w:szCs w:val="16"/>
                <w:lang w:val="en-US"/>
              </w:rPr>
            </w:pPr>
            <w:r w:rsidRPr="00B40365">
              <w:rPr>
                <w:sz w:val="16"/>
                <w:szCs w:val="16"/>
                <w:lang w:val="en-US"/>
              </w:rPr>
              <w:t>411</w:t>
            </w:r>
          </w:p>
        </w:tc>
        <w:tc>
          <w:tcPr>
            <w:tcW w:w="4366" w:type="dxa"/>
            <w:gridSpan w:val="4"/>
            <w:tcBorders>
              <w:top w:val="nil"/>
              <w:bottom w:val="single" w:sz="2" w:space="0" w:color="auto"/>
            </w:tcBorders>
            <w:vAlign w:val="center"/>
          </w:tcPr>
          <w:p w14:paraId="64CBBA5A" w14:textId="77777777" w:rsidR="00E6722F" w:rsidRPr="00C97908" w:rsidRDefault="00E6722F" w:rsidP="00E01ECD">
            <w:pPr>
              <w:rPr>
                <w:sz w:val="16"/>
                <w:szCs w:val="16"/>
                <w:lang w:val="en-US"/>
              </w:rPr>
            </w:pPr>
            <w:r w:rsidRPr="00C97908">
              <w:rPr>
                <w:sz w:val="16"/>
                <w:szCs w:val="16"/>
                <w:lang w:val="en-US"/>
              </w:rPr>
              <w:t>Cutie pentru prize si intrerupatoare</w:t>
            </w:r>
          </w:p>
        </w:tc>
        <w:tc>
          <w:tcPr>
            <w:tcW w:w="1021" w:type="dxa"/>
            <w:gridSpan w:val="3"/>
            <w:tcBorders>
              <w:top w:val="nil"/>
              <w:bottom w:val="single" w:sz="2" w:space="0" w:color="auto"/>
            </w:tcBorders>
            <w:vAlign w:val="center"/>
          </w:tcPr>
          <w:p w14:paraId="76B8FBDD"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A3401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EDDFD3B"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14719DC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9252BF" w14:textId="77777777" w:rsidR="00E6722F" w:rsidRPr="005E2CA0" w:rsidRDefault="00E6722F" w:rsidP="00E01ECD">
            <w:pPr>
              <w:jc w:val="center"/>
              <w:rPr>
                <w:b/>
                <w:bCs/>
                <w:sz w:val="22"/>
                <w:szCs w:val="22"/>
                <w:lang w:val="en-US"/>
              </w:rPr>
            </w:pPr>
            <w:r w:rsidRPr="005E2CA0">
              <w:rPr>
                <w:b/>
                <w:bCs/>
                <w:sz w:val="22"/>
                <w:szCs w:val="22"/>
                <w:lang w:val="en-US"/>
              </w:rPr>
              <w:t>343</w:t>
            </w:r>
          </w:p>
        </w:tc>
        <w:tc>
          <w:tcPr>
            <w:tcW w:w="1402" w:type="dxa"/>
            <w:gridSpan w:val="3"/>
            <w:tcBorders>
              <w:top w:val="single" w:sz="4" w:space="0" w:color="auto"/>
              <w:bottom w:val="single" w:sz="4" w:space="0" w:color="auto"/>
            </w:tcBorders>
            <w:vAlign w:val="center"/>
          </w:tcPr>
          <w:p w14:paraId="5E7D45B2" w14:textId="77777777" w:rsidR="00E6722F" w:rsidRPr="005E2CA0" w:rsidRDefault="00E6722F" w:rsidP="00E01ECD">
            <w:pPr>
              <w:jc w:val="center"/>
              <w:rPr>
                <w:b/>
                <w:bCs/>
                <w:sz w:val="22"/>
                <w:szCs w:val="22"/>
                <w:lang w:val="en-US"/>
              </w:rPr>
            </w:pPr>
            <w:r w:rsidRPr="005E2CA0">
              <w:rPr>
                <w:b/>
                <w:bCs/>
                <w:sz w:val="22"/>
                <w:szCs w:val="22"/>
                <w:lang w:val="en-US"/>
              </w:rPr>
              <w:t>10-06-037-12</w:t>
            </w:r>
          </w:p>
        </w:tc>
        <w:tc>
          <w:tcPr>
            <w:tcW w:w="4366" w:type="dxa"/>
            <w:gridSpan w:val="5"/>
            <w:tcBorders>
              <w:top w:val="single" w:sz="4" w:space="0" w:color="auto"/>
              <w:bottom w:val="single" w:sz="4" w:space="0" w:color="auto"/>
            </w:tcBorders>
          </w:tcPr>
          <w:p w14:paraId="06E7B57A" w14:textId="77777777" w:rsidR="00E6722F" w:rsidRPr="005E2CA0" w:rsidRDefault="00E6722F" w:rsidP="00E01ECD">
            <w:pPr>
              <w:rPr>
                <w:b/>
                <w:bCs/>
                <w:sz w:val="2"/>
                <w:szCs w:val="2"/>
                <w:lang w:val="en-US"/>
              </w:rPr>
            </w:pPr>
            <w:r w:rsidRPr="005E2CA0">
              <w:rPr>
                <w:b/>
                <w:bCs/>
                <w:sz w:val="22"/>
                <w:szCs w:val="22"/>
                <w:lang w:val="en-US"/>
              </w:rPr>
              <w:t>Dulapuri, cutii si doze pentru instalatii prin tevi</w:t>
            </w:r>
          </w:p>
          <w:p w14:paraId="0229CDC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18C9326D"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79A04A3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54C809E" w14:textId="77777777" w:rsidR="00E6722F" w:rsidRPr="005E2CA0" w:rsidRDefault="00E6722F" w:rsidP="00E01ECD">
            <w:pPr>
              <w:jc w:val="center"/>
              <w:rPr>
                <w:b/>
                <w:bCs/>
                <w:sz w:val="22"/>
                <w:szCs w:val="22"/>
                <w:lang w:val="en-US"/>
              </w:rPr>
            </w:pPr>
            <w:r w:rsidRPr="005E2CA0">
              <w:rPr>
                <w:b/>
                <w:bCs/>
                <w:sz w:val="22"/>
                <w:szCs w:val="22"/>
                <w:lang w:val="en-US"/>
              </w:rPr>
              <w:t>0,010</w:t>
            </w:r>
          </w:p>
          <w:p w14:paraId="32EEF674" w14:textId="77777777" w:rsidR="00E6722F" w:rsidRPr="009B70F2" w:rsidRDefault="00E6722F" w:rsidP="00E01ECD">
            <w:pPr>
              <w:jc w:val="center"/>
              <w:rPr>
                <w:sz w:val="2"/>
                <w:szCs w:val="2"/>
                <w:lang w:val="en-US"/>
              </w:rPr>
            </w:pPr>
          </w:p>
        </w:tc>
      </w:tr>
      <w:tr w:rsidR="00E6722F" w:rsidRPr="00B40365" w14:paraId="78D6B38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F9D4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00DA60"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2C64FD8"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CF1E97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95419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24,720</w:t>
            </w:r>
          </w:p>
        </w:tc>
        <w:tc>
          <w:tcPr>
            <w:tcW w:w="1559" w:type="dxa"/>
            <w:gridSpan w:val="2"/>
            <w:tcBorders>
              <w:top w:val="nil"/>
              <w:bottom w:val="single" w:sz="2" w:space="0" w:color="auto"/>
            </w:tcBorders>
            <w:vAlign w:val="center"/>
          </w:tcPr>
          <w:p w14:paraId="0402C1EF" w14:textId="77777777" w:rsidR="00E6722F" w:rsidRPr="00C97908" w:rsidRDefault="00E6722F" w:rsidP="00E01ECD">
            <w:pPr>
              <w:jc w:val="center"/>
              <w:rPr>
                <w:sz w:val="16"/>
                <w:szCs w:val="16"/>
                <w:lang w:val="en-US"/>
              </w:rPr>
            </w:pPr>
            <w:r w:rsidRPr="00C97908">
              <w:rPr>
                <w:sz w:val="16"/>
                <w:szCs w:val="16"/>
                <w:lang w:val="en-US"/>
              </w:rPr>
              <w:t>0,247</w:t>
            </w:r>
          </w:p>
        </w:tc>
      </w:tr>
      <w:tr w:rsidR="00E6722F" w:rsidRPr="00B40365" w14:paraId="031992F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B1593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1B88ED7" w14:textId="77777777" w:rsidR="00E6722F" w:rsidRPr="00B40365" w:rsidRDefault="00E6722F" w:rsidP="00E01EC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104C8B40" w14:textId="77777777" w:rsidR="00E6722F" w:rsidRPr="00C97908" w:rsidRDefault="00E6722F" w:rsidP="00E01EC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6386D21E"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637A7C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602B95AA" w14:textId="77777777" w:rsidR="00E6722F" w:rsidRPr="00C97908" w:rsidRDefault="00E6722F" w:rsidP="00E01ECD">
            <w:pPr>
              <w:jc w:val="center"/>
              <w:rPr>
                <w:sz w:val="16"/>
                <w:szCs w:val="16"/>
                <w:lang w:val="en-US"/>
              </w:rPr>
            </w:pPr>
            <w:r w:rsidRPr="00C97908">
              <w:rPr>
                <w:sz w:val="16"/>
                <w:szCs w:val="16"/>
                <w:lang w:val="en-US"/>
              </w:rPr>
              <w:t>0,02</w:t>
            </w:r>
          </w:p>
        </w:tc>
      </w:tr>
      <w:tr w:rsidR="00E6722F" w:rsidRPr="00B40365" w14:paraId="0B3AC8A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270EE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07293BA" w14:textId="77777777" w:rsidR="00E6722F" w:rsidRPr="00B40365" w:rsidRDefault="00E6722F" w:rsidP="00E01ECD">
            <w:pPr>
              <w:jc w:val="center"/>
              <w:rPr>
                <w:sz w:val="16"/>
                <w:szCs w:val="16"/>
                <w:lang w:val="en-US"/>
              </w:rPr>
            </w:pPr>
            <w:r w:rsidRPr="00B40365">
              <w:rPr>
                <w:sz w:val="16"/>
                <w:szCs w:val="16"/>
                <w:lang w:val="en-US"/>
              </w:rPr>
              <w:t>1130211</w:t>
            </w:r>
          </w:p>
        </w:tc>
        <w:tc>
          <w:tcPr>
            <w:tcW w:w="4366" w:type="dxa"/>
            <w:gridSpan w:val="4"/>
            <w:tcBorders>
              <w:top w:val="nil"/>
              <w:bottom w:val="single" w:sz="2" w:space="0" w:color="auto"/>
            </w:tcBorders>
            <w:vAlign w:val="center"/>
          </w:tcPr>
          <w:p w14:paraId="469A03B4" w14:textId="77777777" w:rsidR="00E6722F" w:rsidRPr="00C97908" w:rsidRDefault="00E6722F" w:rsidP="00E01ECD">
            <w:pPr>
              <w:rPr>
                <w:sz w:val="16"/>
                <w:szCs w:val="16"/>
                <w:lang w:val="en-US"/>
              </w:rPr>
            </w:pPr>
            <w:r w:rsidRPr="00C97908">
              <w:rPr>
                <w:sz w:val="16"/>
                <w:szCs w:val="16"/>
                <w:lang w:val="en-US"/>
              </w:rPr>
              <w:t>Email "ЭП-140" de protectie</w:t>
            </w:r>
          </w:p>
        </w:tc>
        <w:tc>
          <w:tcPr>
            <w:tcW w:w="1021" w:type="dxa"/>
            <w:gridSpan w:val="3"/>
            <w:tcBorders>
              <w:top w:val="nil"/>
              <w:bottom w:val="single" w:sz="2" w:space="0" w:color="auto"/>
            </w:tcBorders>
            <w:vAlign w:val="center"/>
          </w:tcPr>
          <w:p w14:paraId="1D8CE35E"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0FB566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052F862B" w14:textId="77777777" w:rsidR="00E6722F" w:rsidRPr="00C97908" w:rsidRDefault="00E6722F" w:rsidP="00E01ECD">
            <w:pPr>
              <w:jc w:val="center"/>
              <w:rPr>
                <w:sz w:val="16"/>
                <w:szCs w:val="16"/>
                <w:lang w:val="en-US"/>
              </w:rPr>
            </w:pPr>
            <w:r w:rsidRPr="00C97908">
              <w:rPr>
                <w:sz w:val="16"/>
                <w:szCs w:val="16"/>
                <w:lang w:val="en-US"/>
              </w:rPr>
              <w:t>0,00</w:t>
            </w:r>
          </w:p>
        </w:tc>
      </w:tr>
      <w:tr w:rsidR="00E6722F" w:rsidRPr="00B40365" w14:paraId="38E5514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1A9B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14941B4" w14:textId="77777777" w:rsidR="00E6722F" w:rsidRPr="00B40365" w:rsidRDefault="00E6722F" w:rsidP="00E01EC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14:paraId="626A56E7" w14:textId="77777777" w:rsidR="00E6722F" w:rsidRPr="00C97908" w:rsidRDefault="00E6722F" w:rsidP="00E01ECD">
            <w:pPr>
              <w:rPr>
                <w:sz w:val="16"/>
                <w:szCs w:val="16"/>
                <w:lang w:val="en-US"/>
              </w:rPr>
            </w:pPr>
            <w:r w:rsidRPr="00C97908">
              <w:rPr>
                <w:sz w:val="16"/>
                <w:szCs w:val="16"/>
                <w:lang w:val="en-US"/>
              </w:rPr>
              <w:t>Masa utilajului</w:t>
            </w:r>
          </w:p>
        </w:tc>
        <w:tc>
          <w:tcPr>
            <w:tcW w:w="1021" w:type="dxa"/>
            <w:gridSpan w:val="3"/>
            <w:tcBorders>
              <w:top w:val="nil"/>
              <w:bottom w:val="single" w:sz="2" w:space="0" w:color="auto"/>
            </w:tcBorders>
            <w:vAlign w:val="center"/>
          </w:tcPr>
          <w:p w14:paraId="2494C4D2"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A4F6B2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53CEA037" w14:textId="77777777" w:rsidR="00E6722F" w:rsidRPr="00C97908" w:rsidRDefault="00E6722F" w:rsidP="00E01ECD">
            <w:pPr>
              <w:jc w:val="center"/>
              <w:rPr>
                <w:sz w:val="16"/>
                <w:szCs w:val="16"/>
                <w:lang w:val="en-US"/>
              </w:rPr>
            </w:pPr>
            <w:r w:rsidRPr="00C97908">
              <w:rPr>
                <w:sz w:val="16"/>
                <w:szCs w:val="16"/>
                <w:lang w:val="en-US"/>
              </w:rPr>
              <w:t>0,00</w:t>
            </w:r>
          </w:p>
        </w:tc>
      </w:tr>
      <w:tr w:rsidR="00E6722F" w:rsidRPr="009B70F2" w14:paraId="34A0D7E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6C98FD" w14:textId="77777777" w:rsidR="00E6722F" w:rsidRPr="005E2CA0" w:rsidRDefault="00E6722F" w:rsidP="00E01ECD">
            <w:pPr>
              <w:jc w:val="center"/>
              <w:rPr>
                <w:b/>
                <w:bCs/>
                <w:sz w:val="22"/>
                <w:szCs w:val="22"/>
                <w:lang w:val="en-US"/>
              </w:rPr>
            </w:pPr>
            <w:r w:rsidRPr="005E2CA0">
              <w:rPr>
                <w:b/>
                <w:bCs/>
                <w:sz w:val="22"/>
                <w:szCs w:val="22"/>
                <w:lang w:val="en-US"/>
              </w:rPr>
              <w:t>344</w:t>
            </w:r>
          </w:p>
        </w:tc>
        <w:tc>
          <w:tcPr>
            <w:tcW w:w="1402" w:type="dxa"/>
            <w:gridSpan w:val="3"/>
            <w:tcBorders>
              <w:top w:val="single" w:sz="4" w:space="0" w:color="auto"/>
              <w:bottom w:val="single" w:sz="4" w:space="0" w:color="auto"/>
            </w:tcBorders>
            <w:vAlign w:val="center"/>
          </w:tcPr>
          <w:p w14:paraId="71360D94"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41B3E7A4" w14:textId="77777777" w:rsidR="00E6722F" w:rsidRPr="005E2CA0" w:rsidRDefault="00E6722F" w:rsidP="00E01ECD">
            <w:pPr>
              <w:rPr>
                <w:b/>
                <w:bCs/>
                <w:sz w:val="2"/>
                <w:szCs w:val="2"/>
                <w:lang w:val="en-US"/>
              </w:rPr>
            </w:pPr>
            <w:r w:rsidRPr="005E2CA0">
              <w:rPr>
                <w:b/>
                <w:bCs/>
                <w:sz w:val="22"/>
                <w:szCs w:val="22"/>
                <w:lang w:val="en-US"/>
              </w:rPr>
              <w:t>Cutie de distributie IP54</w:t>
            </w:r>
          </w:p>
          <w:p w14:paraId="2DCA689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91BB69C"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7395045"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CC9397C" w14:textId="77777777" w:rsidR="00E6722F" w:rsidRPr="005E2CA0" w:rsidRDefault="00E6722F" w:rsidP="00E01ECD">
            <w:pPr>
              <w:jc w:val="center"/>
              <w:rPr>
                <w:b/>
                <w:bCs/>
                <w:sz w:val="22"/>
                <w:szCs w:val="22"/>
                <w:lang w:val="en-US"/>
              </w:rPr>
            </w:pPr>
            <w:r w:rsidRPr="005E2CA0">
              <w:rPr>
                <w:b/>
                <w:bCs/>
                <w:sz w:val="22"/>
                <w:szCs w:val="22"/>
                <w:lang w:val="en-US"/>
              </w:rPr>
              <w:t>1,000</w:t>
            </w:r>
          </w:p>
          <w:p w14:paraId="4EAF42C1" w14:textId="77777777" w:rsidR="00E6722F" w:rsidRPr="009B70F2" w:rsidRDefault="00E6722F" w:rsidP="00E01ECD">
            <w:pPr>
              <w:jc w:val="center"/>
              <w:rPr>
                <w:sz w:val="2"/>
                <w:szCs w:val="2"/>
                <w:lang w:val="en-US"/>
              </w:rPr>
            </w:pPr>
          </w:p>
        </w:tc>
      </w:tr>
      <w:tr w:rsidR="00E6722F" w:rsidRPr="00B40365" w14:paraId="27F45FD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89BE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8D2C477" w14:textId="77777777" w:rsidR="00E6722F" w:rsidRPr="00B40365" w:rsidRDefault="00E6722F" w:rsidP="00E01ECD">
            <w:pPr>
              <w:jc w:val="center"/>
              <w:rPr>
                <w:sz w:val="16"/>
                <w:szCs w:val="16"/>
                <w:lang w:val="en-US"/>
              </w:rPr>
            </w:pPr>
            <w:r w:rsidRPr="00B40365">
              <w:rPr>
                <w:sz w:val="16"/>
                <w:szCs w:val="16"/>
                <w:lang w:val="en-US"/>
              </w:rPr>
              <w:t>60075</w:t>
            </w:r>
          </w:p>
        </w:tc>
        <w:tc>
          <w:tcPr>
            <w:tcW w:w="4366" w:type="dxa"/>
            <w:gridSpan w:val="4"/>
            <w:tcBorders>
              <w:top w:val="nil"/>
              <w:bottom w:val="single" w:sz="2" w:space="0" w:color="auto"/>
            </w:tcBorders>
            <w:vAlign w:val="center"/>
          </w:tcPr>
          <w:p w14:paraId="38C7DC40" w14:textId="77777777" w:rsidR="00E6722F" w:rsidRPr="00C97908" w:rsidRDefault="00E6722F" w:rsidP="00E01ECD">
            <w:pPr>
              <w:rPr>
                <w:sz w:val="16"/>
                <w:szCs w:val="16"/>
                <w:lang w:val="en-US"/>
              </w:rPr>
            </w:pPr>
            <w:r w:rsidRPr="00C97908">
              <w:rPr>
                <w:sz w:val="16"/>
                <w:szCs w:val="16"/>
                <w:lang w:val="en-US"/>
              </w:rPr>
              <w:t>Cutie de distributie IP54</w:t>
            </w:r>
          </w:p>
        </w:tc>
        <w:tc>
          <w:tcPr>
            <w:tcW w:w="1021" w:type="dxa"/>
            <w:gridSpan w:val="3"/>
            <w:tcBorders>
              <w:top w:val="nil"/>
              <w:bottom w:val="single" w:sz="2" w:space="0" w:color="auto"/>
            </w:tcBorders>
            <w:vAlign w:val="center"/>
          </w:tcPr>
          <w:p w14:paraId="665966FA"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D07BF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F30387F"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129F6FD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0C9C2E" w14:textId="77777777" w:rsidR="00E6722F" w:rsidRPr="005E2CA0" w:rsidRDefault="00E6722F" w:rsidP="00E01ECD">
            <w:pPr>
              <w:jc w:val="center"/>
              <w:rPr>
                <w:b/>
                <w:bCs/>
                <w:sz w:val="22"/>
                <w:szCs w:val="22"/>
                <w:lang w:val="en-US"/>
              </w:rPr>
            </w:pPr>
            <w:r w:rsidRPr="005E2CA0">
              <w:rPr>
                <w:b/>
                <w:bCs/>
                <w:sz w:val="22"/>
                <w:szCs w:val="22"/>
                <w:lang w:val="en-US"/>
              </w:rPr>
              <w:t>345</w:t>
            </w:r>
          </w:p>
        </w:tc>
        <w:tc>
          <w:tcPr>
            <w:tcW w:w="1402" w:type="dxa"/>
            <w:gridSpan w:val="3"/>
            <w:tcBorders>
              <w:top w:val="single" w:sz="4" w:space="0" w:color="auto"/>
              <w:bottom w:val="single" w:sz="4" w:space="0" w:color="auto"/>
            </w:tcBorders>
            <w:vAlign w:val="center"/>
          </w:tcPr>
          <w:p w14:paraId="2FD086F3" w14:textId="77777777" w:rsidR="00E6722F" w:rsidRPr="005E2CA0" w:rsidRDefault="00E6722F" w:rsidP="00E01ECD">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6DD5E3E1" w14:textId="77777777" w:rsidR="00E6722F" w:rsidRPr="005E2CA0" w:rsidRDefault="00E6722F" w:rsidP="00E01ECD">
            <w:pPr>
              <w:rPr>
                <w:b/>
                <w:bCs/>
                <w:sz w:val="2"/>
                <w:szCs w:val="2"/>
                <w:lang w:val="en-US"/>
              </w:rPr>
            </w:pPr>
            <w:r w:rsidRPr="005E2CA0">
              <w:rPr>
                <w:b/>
                <w:bCs/>
                <w:sz w:val="22"/>
                <w:szCs w:val="22"/>
                <w:lang w:val="en-US"/>
              </w:rPr>
              <w:t>Introducerea conductorilor in tevi si furtunuri pozate: sectiune sumara pina la 16 mm2</w:t>
            </w:r>
          </w:p>
          <w:p w14:paraId="41941324"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8AF3533" w14:textId="77777777" w:rsidR="00E6722F" w:rsidRPr="005E2CA0" w:rsidRDefault="00E6722F" w:rsidP="00E01EC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498DFA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7C93315" w14:textId="77777777" w:rsidR="00E6722F" w:rsidRPr="005E2CA0" w:rsidRDefault="00E6722F" w:rsidP="00E01ECD">
            <w:pPr>
              <w:jc w:val="center"/>
              <w:rPr>
                <w:b/>
                <w:bCs/>
                <w:sz w:val="22"/>
                <w:szCs w:val="22"/>
                <w:lang w:val="en-US"/>
              </w:rPr>
            </w:pPr>
            <w:r w:rsidRPr="005E2CA0">
              <w:rPr>
                <w:b/>
                <w:bCs/>
                <w:sz w:val="22"/>
                <w:szCs w:val="22"/>
                <w:lang w:val="en-US"/>
              </w:rPr>
              <w:t>0,174</w:t>
            </w:r>
          </w:p>
          <w:p w14:paraId="1CB97A8F" w14:textId="77777777" w:rsidR="00E6722F" w:rsidRPr="009B70F2" w:rsidRDefault="00E6722F" w:rsidP="00E01ECD">
            <w:pPr>
              <w:jc w:val="center"/>
              <w:rPr>
                <w:sz w:val="2"/>
                <w:szCs w:val="2"/>
                <w:lang w:val="en-US"/>
              </w:rPr>
            </w:pPr>
          </w:p>
        </w:tc>
      </w:tr>
      <w:tr w:rsidR="00E6722F" w:rsidRPr="00B40365" w14:paraId="2E32DC0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91F47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5CCBB4"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5FF9AFF"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9EA03FA"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A7516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7,860</w:t>
            </w:r>
          </w:p>
        </w:tc>
        <w:tc>
          <w:tcPr>
            <w:tcW w:w="1559" w:type="dxa"/>
            <w:gridSpan w:val="2"/>
            <w:tcBorders>
              <w:top w:val="nil"/>
              <w:bottom w:val="single" w:sz="2" w:space="0" w:color="auto"/>
            </w:tcBorders>
            <w:vAlign w:val="center"/>
          </w:tcPr>
          <w:p w14:paraId="4AEAD67A" w14:textId="77777777" w:rsidR="00E6722F" w:rsidRPr="00C97908" w:rsidRDefault="00E6722F" w:rsidP="00E01ECD">
            <w:pPr>
              <w:jc w:val="center"/>
              <w:rPr>
                <w:sz w:val="16"/>
                <w:szCs w:val="16"/>
                <w:lang w:val="en-US"/>
              </w:rPr>
            </w:pPr>
            <w:r w:rsidRPr="00C97908">
              <w:rPr>
                <w:sz w:val="16"/>
                <w:szCs w:val="16"/>
                <w:lang w:val="en-US"/>
              </w:rPr>
              <w:t>1,368</w:t>
            </w:r>
          </w:p>
        </w:tc>
      </w:tr>
      <w:tr w:rsidR="00E6722F" w:rsidRPr="00B40365" w14:paraId="4639938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303DA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5BB1215" w14:textId="77777777" w:rsidR="00E6722F" w:rsidRPr="00B40365" w:rsidRDefault="00E6722F" w:rsidP="00E01ECD">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74B16965" w14:textId="77777777" w:rsidR="00E6722F" w:rsidRPr="00C97908" w:rsidRDefault="00E6722F" w:rsidP="00E01ECD">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5525499E"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2860B0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0,00105</w:t>
            </w:r>
          </w:p>
        </w:tc>
        <w:tc>
          <w:tcPr>
            <w:tcW w:w="1559" w:type="dxa"/>
            <w:gridSpan w:val="2"/>
            <w:tcBorders>
              <w:top w:val="nil"/>
              <w:bottom w:val="single" w:sz="2" w:space="0" w:color="auto"/>
            </w:tcBorders>
            <w:vAlign w:val="center"/>
          </w:tcPr>
          <w:p w14:paraId="3B6253E7" w14:textId="77777777" w:rsidR="00E6722F" w:rsidRPr="00C97908" w:rsidRDefault="00E6722F" w:rsidP="00E01ECD">
            <w:pPr>
              <w:jc w:val="center"/>
              <w:rPr>
                <w:sz w:val="16"/>
                <w:szCs w:val="16"/>
                <w:lang w:val="en-US"/>
              </w:rPr>
            </w:pPr>
            <w:r w:rsidRPr="00C97908">
              <w:rPr>
                <w:sz w:val="16"/>
                <w:szCs w:val="16"/>
                <w:lang w:val="en-US"/>
              </w:rPr>
              <w:t>0,00</w:t>
            </w:r>
          </w:p>
        </w:tc>
      </w:tr>
      <w:tr w:rsidR="00E6722F" w:rsidRPr="00B40365" w14:paraId="5C78BEE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DD1D8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2C36199" w14:textId="77777777" w:rsidR="00E6722F" w:rsidRPr="00B40365" w:rsidRDefault="00E6722F" w:rsidP="00E01EC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3C83E6FA" w14:textId="77777777" w:rsidR="00E6722F" w:rsidRPr="00C97908" w:rsidRDefault="00E6722F" w:rsidP="00E01EC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B40C7B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3B32A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4D129206" w14:textId="77777777" w:rsidR="00E6722F" w:rsidRPr="00C97908" w:rsidRDefault="00E6722F" w:rsidP="00E01ECD">
            <w:pPr>
              <w:jc w:val="center"/>
              <w:rPr>
                <w:sz w:val="16"/>
                <w:szCs w:val="16"/>
                <w:lang w:val="en-US"/>
              </w:rPr>
            </w:pPr>
            <w:r w:rsidRPr="00C97908">
              <w:rPr>
                <w:sz w:val="16"/>
                <w:szCs w:val="16"/>
                <w:lang w:val="en-US"/>
              </w:rPr>
              <w:t>0,003</w:t>
            </w:r>
          </w:p>
        </w:tc>
      </w:tr>
      <w:tr w:rsidR="00E6722F" w:rsidRPr="00B40365" w14:paraId="20A0523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4186A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FD6A3FC" w14:textId="77777777" w:rsidR="00E6722F" w:rsidRPr="00B40365" w:rsidRDefault="00E6722F" w:rsidP="00E01EC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585DB7B0" w14:textId="77777777" w:rsidR="00E6722F" w:rsidRPr="00C97908" w:rsidRDefault="00E6722F" w:rsidP="00E01EC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1E5CBD2C"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6D1F97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205CBBE0" w14:textId="77777777" w:rsidR="00E6722F" w:rsidRPr="00C97908" w:rsidRDefault="00E6722F" w:rsidP="00E01ECD">
            <w:pPr>
              <w:jc w:val="center"/>
              <w:rPr>
                <w:sz w:val="16"/>
                <w:szCs w:val="16"/>
                <w:lang w:val="en-US"/>
              </w:rPr>
            </w:pPr>
            <w:r w:rsidRPr="00C97908">
              <w:rPr>
                <w:sz w:val="16"/>
                <w:szCs w:val="16"/>
                <w:lang w:val="en-US"/>
              </w:rPr>
              <w:t>0,054</w:t>
            </w:r>
          </w:p>
        </w:tc>
      </w:tr>
      <w:tr w:rsidR="00E6722F" w:rsidRPr="00B40365" w14:paraId="0DE1462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7E2F7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0F0BAC2" w14:textId="77777777" w:rsidR="00E6722F" w:rsidRPr="00B40365" w:rsidRDefault="00E6722F" w:rsidP="00E01EC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4E3970FA" w14:textId="77777777" w:rsidR="00E6722F" w:rsidRPr="00C97908" w:rsidRDefault="00E6722F" w:rsidP="00E01EC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0CB0121F"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9B3E6E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65AF3716" w14:textId="77777777" w:rsidR="00E6722F" w:rsidRPr="00C97908" w:rsidRDefault="00E6722F" w:rsidP="00E01ECD">
            <w:pPr>
              <w:jc w:val="center"/>
              <w:rPr>
                <w:sz w:val="16"/>
                <w:szCs w:val="16"/>
                <w:lang w:val="en-US"/>
              </w:rPr>
            </w:pPr>
            <w:r w:rsidRPr="00C97908">
              <w:rPr>
                <w:sz w:val="16"/>
                <w:szCs w:val="16"/>
                <w:lang w:val="en-US"/>
              </w:rPr>
              <w:t>0,139</w:t>
            </w:r>
          </w:p>
        </w:tc>
      </w:tr>
      <w:tr w:rsidR="00E6722F" w:rsidRPr="00B40365" w14:paraId="70D1475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4CDCA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DB992AA"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33C4CBC"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6B58C55A"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97EDA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2A85F9EA" w14:textId="77777777" w:rsidR="00E6722F" w:rsidRPr="00C97908" w:rsidRDefault="00E6722F" w:rsidP="00E01ECD">
            <w:pPr>
              <w:jc w:val="center"/>
              <w:rPr>
                <w:sz w:val="16"/>
                <w:szCs w:val="16"/>
                <w:lang w:val="en-US"/>
              </w:rPr>
            </w:pPr>
            <w:r w:rsidRPr="00C97908">
              <w:rPr>
                <w:sz w:val="16"/>
                <w:szCs w:val="16"/>
                <w:lang w:val="en-US"/>
              </w:rPr>
              <w:t>2,123</w:t>
            </w:r>
          </w:p>
        </w:tc>
      </w:tr>
      <w:tr w:rsidR="00E6722F" w:rsidRPr="00B40365" w14:paraId="4C91624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AAE3C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1F1C114" w14:textId="77777777" w:rsidR="00E6722F" w:rsidRPr="00B40365" w:rsidRDefault="00E6722F" w:rsidP="00E01EC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12891068" w14:textId="77777777" w:rsidR="00E6722F" w:rsidRPr="00C97908" w:rsidRDefault="00E6722F" w:rsidP="00E01EC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2F472E17"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8BFE6B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5502194C" w14:textId="77777777" w:rsidR="00E6722F" w:rsidRPr="00C97908" w:rsidRDefault="00E6722F" w:rsidP="00E01ECD">
            <w:pPr>
              <w:jc w:val="center"/>
              <w:rPr>
                <w:sz w:val="16"/>
                <w:szCs w:val="16"/>
                <w:lang w:val="en-US"/>
              </w:rPr>
            </w:pPr>
            <w:r w:rsidRPr="00C97908">
              <w:rPr>
                <w:sz w:val="16"/>
                <w:szCs w:val="16"/>
                <w:lang w:val="en-US"/>
              </w:rPr>
              <w:t>0,009</w:t>
            </w:r>
          </w:p>
        </w:tc>
      </w:tr>
      <w:tr w:rsidR="00E6722F" w:rsidRPr="00B40365" w14:paraId="639B4D8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35C2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4A37718" w14:textId="77777777" w:rsidR="00E6722F" w:rsidRPr="00B40365" w:rsidRDefault="00E6722F" w:rsidP="00E01EC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6E1CCAA1" w14:textId="77777777" w:rsidR="00E6722F" w:rsidRPr="00C97908" w:rsidRDefault="00E6722F" w:rsidP="00E01EC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19671E8"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39CAF0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0CF30F36" w14:textId="77777777" w:rsidR="00E6722F" w:rsidRPr="00C97908" w:rsidRDefault="00E6722F" w:rsidP="00E01ECD">
            <w:pPr>
              <w:jc w:val="center"/>
              <w:rPr>
                <w:sz w:val="16"/>
                <w:szCs w:val="16"/>
                <w:lang w:val="en-US"/>
              </w:rPr>
            </w:pPr>
            <w:r w:rsidRPr="00C97908">
              <w:rPr>
                <w:sz w:val="16"/>
                <w:szCs w:val="16"/>
                <w:lang w:val="en-US"/>
              </w:rPr>
              <w:t>0,003</w:t>
            </w:r>
          </w:p>
        </w:tc>
      </w:tr>
      <w:tr w:rsidR="00E6722F" w:rsidRPr="00B40365" w14:paraId="3872D38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FA15C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0213B32"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5E8BBD8"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4C7AF64E"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47E7F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14:paraId="759A3868" w14:textId="77777777" w:rsidR="00E6722F" w:rsidRPr="00C97908" w:rsidRDefault="00E6722F" w:rsidP="00E01ECD">
            <w:pPr>
              <w:jc w:val="center"/>
              <w:rPr>
                <w:sz w:val="16"/>
                <w:szCs w:val="16"/>
                <w:lang w:val="en-US"/>
              </w:rPr>
            </w:pPr>
            <w:r w:rsidRPr="00C97908">
              <w:rPr>
                <w:sz w:val="16"/>
                <w:szCs w:val="16"/>
                <w:lang w:val="en-US"/>
              </w:rPr>
              <w:t>0,056</w:t>
            </w:r>
          </w:p>
        </w:tc>
      </w:tr>
      <w:tr w:rsidR="00E6722F" w:rsidRPr="009B70F2" w14:paraId="3514F95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29FC06" w14:textId="77777777" w:rsidR="00E6722F" w:rsidRPr="005E2CA0" w:rsidRDefault="00E6722F" w:rsidP="00E01ECD">
            <w:pPr>
              <w:jc w:val="center"/>
              <w:rPr>
                <w:b/>
                <w:bCs/>
                <w:sz w:val="22"/>
                <w:szCs w:val="22"/>
                <w:lang w:val="en-US"/>
              </w:rPr>
            </w:pPr>
            <w:r w:rsidRPr="005E2CA0">
              <w:rPr>
                <w:b/>
                <w:bCs/>
                <w:sz w:val="22"/>
                <w:szCs w:val="22"/>
                <w:lang w:val="en-US"/>
              </w:rPr>
              <w:t>346</w:t>
            </w:r>
          </w:p>
        </w:tc>
        <w:tc>
          <w:tcPr>
            <w:tcW w:w="1402" w:type="dxa"/>
            <w:gridSpan w:val="3"/>
            <w:tcBorders>
              <w:top w:val="single" w:sz="4" w:space="0" w:color="auto"/>
              <w:bottom w:val="single" w:sz="4" w:space="0" w:color="auto"/>
            </w:tcBorders>
            <w:vAlign w:val="center"/>
          </w:tcPr>
          <w:p w14:paraId="6DB63011"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015EFDBB" w14:textId="77777777" w:rsidR="00E6722F" w:rsidRPr="005E2CA0" w:rsidRDefault="00E6722F" w:rsidP="00E01ECD">
            <w:pPr>
              <w:rPr>
                <w:b/>
                <w:bCs/>
                <w:sz w:val="2"/>
                <w:szCs w:val="2"/>
                <w:lang w:val="en-US"/>
              </w:rPr>
            </w:pPr>
            <w:r w:rsidRPr="005E2CA0">
              <w:rPr>
                <w:b/>
                <w:bCs/>
                <w:sz w:val="22"/>
                <w:szCs w:val="22"/>
                <w:lang w:val="en-US"/>
              </w:rPr>
              <w:t>Cablu VVGng LS 3x2.5 mm2</w:t>
            </w:r>
          </w:p>
          <w:p w14:paraId="3438A4A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C11A3EF"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BCB0A8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76011FF" w14:textId="77777777" w:rsidR="00E6722F" w:rsidRPr="005E2CA0" w:rsidRDefault="00E6722F" w:rsidP="00E01ECD">
            <w:pPr>
              <w:jc w:val="center"/>
              <w:rPr>
                <w:b/>
                <w:bCs/>
                <w:sz w:val="22"/>
                <w:szCs w:val="22"/>
                <w:lang w:val="en-US"/>
              </w:rPr>
            </w:pPr>
            <w:r w:rsidRPr="005E2CA0">
              <w:rPr>
                <w:b/>
                <w:bCs/>
                <w:sz w:val="22"/>
                <w:szCs w:val="22"/>
                <w:lang w:val="en-US"/>
              </w:rPr>
              <w:t>17,400</w:t>
            </w:r>
          </w:p>
          <w:p w14:paraId="4B9F3083" w14:textId="77777777" w:rsidR="00E6722F" w:rsidRPr="009B70F2" w:rsidRDefault="00E6722F" w:rsidP="00E01ECD">
            <w:pPr>
              <w:jc w:val="center"/>
              <w:rPr>
                <w:sz w:val="2"/>
                <w:szCs w:val="2"/>
                <w:lang w:val="en-US"/>
              </w:rPr>
            </w:pPr>
          </w:p>
        </w:tc>
      </w:tr>
      <w:tr w:rsidR="00E6722F" w:rsidRPr="00B40365" w14:paraId="004E022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F549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14C8BE7" w14:textId="77777777" w:rsidR="00E6722F" w:rsidRPr="00B40365" w:rsidRDefault="00E6722F" w:rsidP="00E01ECD">
            <w:pPr>
              <w:jc w:val="center"/>
              <w:rPr>
                <w:sz w:val="16"/>
                <w:szCs w:val="16"/>
                <w:lang w:val="en-US"/>
              </w:rPr>
            </w:pPr>
            <w:r w:rsidRPr="00B40365">
              <w:rPr>
                <w:sz w:val="16"/>
                <w:szCs w:val="16"/>
                <w:lang w:val="en-US"/>
              </w:rPr>
              <w:t>600943</w:t>
            </w:r>
          </w:p>
        </w:tc>
        <w:tc>
          <w:tcPr>
            <w:tcW w:w="4366" w:type="dxa"/>
            <w:gridSpan w:val="4"/>
            <w:tcBorders>
              <w:top w:val="nil"/>
              <w:bottom w:val="single" w:sz="2" w:space="0" w:color="auto"/>
            </w:tcBorders>
            <w:vAlign w:val="center"/>
          </w:tcPr>
          <w:p w14:paraId="50A00A77" w14:textId="77777777" w:rsidR="00E6722F" w:rsidRPr="00C97908" w:rsidRDefault="00E6722F" w:rsidP="00E01ECD">
            <w:pPr>
              <w:rPr>
                <w:sz w:val="16"/>
                <w:szCs w:val="16"/>
                <w:lang w:val="en-US"/>
              </w:rPr>
            </w:pPr>
            <w:r w:rsidRPr="00C97908">
              <w:rPr>
                <w:sz w:val="16"/>
                <w:szCs w:val="16"/>
                <w:lang w:val="en-US"/>
              </w:rPr>
              <w:t>Cablu VVGng LS 3x2.5 mm2</w:t>
            </w:r>
          </w:p>
        </w:tc>
        <w:tc>
          <w:tcPr>
            <w:tcW w:w="1021" w:type="dxa"/>
            <w:gridSpan w:val="3"/>
            <w:tcBorders>
              <w:top w:val="nil"/>
              <w:bottom w:val="single" w:sz="2" w:space="0" w:color="auto"/>
            </w:tcBorders>
            <w:vAlign w:val="center"/>
          </w:tcPr>
          <w:p w14:paraId="26BE4B9A"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D671AA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7764BFD" w14:textId="77777777" w:rsidR="00E6722F" w:rsidRPr="00C97908" w:rsidRDefault="00E6722F" w:rsidP="00E01ECD">
            <w:pPr>
              <w:jc w:val="center"/>
              <w:rPr>
                <w:sz w:val="16"/>
                <w:szCs w:val="16"/>
                <w:lang w:val="en-US"/>
              </w:rPr>
            </w:pPr>
            <w:r w:rsidRPr="00C97908">
              <w:rPr>
                <w:sz w:val="16"/>
                <w:szCs w:val="16"/>
                <w:lang w:val="en-US"/>
              </w:rPr>
              <w:t>17,40</w:t>
            </w:r>
          </w:p>
        </w:tc>
      </w:tr>
      <w:tr w:rsidR="00E6722F" w:rsidRPr="009B70F2" w14:paraId="27F7116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B55275" w14:textId="77777777" w:rsidR="00E6722F" w:rsidRPr="005E2CA0" w:rsidRDefault="00E6722F" w:rsidP="00E01ECD">
            <w:pPr>
              <w:jc w:val="center"/>
              <w:rPr>
                <w:b/>
                <w:bCs/>
                <w:sz w:val="22"/>
                <w:szCs w:val="22"/>
                <w:lang w:val="en-US"/>
              </w:rPr>
            </w:pPr>
            <w:r w:rsidRPr="005E2CA0">
              <w:rPr>
                <w:b/>
                <w:bCs/>
                <w:sz w:val="22"/>
                <w:szCs w:val="22"/>
                <w:lang w:val="en-US"/>
              </w:rPr>
              <w:t>347</w:t>
            </w:r>
          </w:p>
        </w:tc>
        <w:tc>
          <w:tcPr>
            <w:tcW w:w="1402" w:type="dxa"/>
            <w:gridSpan w:val="3"/>
            <w:tcBorders>
              <w:top w:val="single" w:sz="4" w:space="0" w:color="auto"/>
              <w:bottom w:val="single" w:sz="4" w:space="0" w:color="auto"/>
            </w:tcBorders>
            <w:vAlign w:val="center"/>
          </w:tcPr>
          <w:p w14:paraId="06292681" w14:textId="77777777" w:rsidR="00E6722F" w:rsidRPr="005E2CA0" w:rsidRDefault="00E6722F" w:rsidP="00E01ECD">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73B6D61D" w14:textId="77777777" w:rsidR="00E6722F" w:rsidRPr="005E2CA0" w:rsidRDefault="00E6722F" w:rsidP="00E01ECD">
            <w:pPr>
              <w:rPr>
                <w:b/>
                <w:bCs/>
                <w:sz w:val="2"/>
                <w:szCs w:val="2"/>
                <w:lang w:val="en-US"/>
              </w:rPr>
            </w:pPr>
            <w:r w:rsidRPr="005E2CA0">
              <w:rPr>
                <w:b/>
                <w:bCs/>
                <w:sz w:val="22"/>
                <w:szCs w:val="22"/>
                <w:lang w:val="en-US"/>
              </w:rPr>
              <w:t>Introducerea conductorilor in tevi si furtunuri pozate: sectiune sumara pina la 6 mm2</w:t>
            </w:r>
          </w:p>
          <w:p w14:paraId="4840F9A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FB6D495" w14:textId="77777777" w:rsidR="00E6722F" w:rsidRPr="005E2CA0" w:rsidRDefault="00E6722F" w:rsidP="00E01EC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406529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19A30A9" w14:textId="77777777" w:rsidR="00E6722F" w:rsidRPr="005E2CA0" w:rsidRDefault="00E6722F" w:rsidP="00E01ECD">
            <w:pPr>
              <w:jc w:val="center"/>
              <w:rPr>
                <w:b/>
                <w:bCs/>
                <w:sz w:val="22"/>
                <w:szCs w:val="22"/>
                <w:lang w:val="en-US"/>
              </w:rPr>
            </w:pPr>
            <w:r w:rsidRPr="005E2CA0">
              <w:rPr>
                <w:b/>
                <w:bCs/>
                <w:sz w:val="22"/>
                <w:szCs w:val="22"/>
                <w:lang w:val="en-US"/>
              </w:rPr>
              <w:t>0,174</w:t>
            </w:r>
          </w:p>
          <w:p w14:paraId="33498EC6" w14:textId="77777777" w:rsidR="00E6722F" w:rsidRPr="009B70F2" w:rsidRDefault="00E6722F" w:rsidP="00E01ECD">
            <w:pPr>
              <w:jc w:val="center"/>
              <w:rPr>
                <w:sz w:val="2"/>
                <w:szCs w:val="2"/>
                <w:lang w:val="en-US"/>
              </w:rPr>
            </w:pPr>
          </w:p>
        </w:tc>
      </w:tr>
      <w:tr w:rsidR="00E6722F" w:rsidRPr="00B40365" w14:paraId="5BD4082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64781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55FB6A3"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3EE7278"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DAA249B"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4B454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6,740</w:t>
            </w:r>
          </w:p>
        </w:tc>
        <w:tc>
          <w:tcPr>
            <w:tcW w:w="1559" w:type="dxa"/>
            <w:gridSpan w:val="2"/>
            <w:tcBorders>
              <w:top w:val="nil"/>
              <w:bottom w:val="single" w:sz="2" w:space="0" w:color="auto"/>
            </w:tcBorders>
            <w:vAlign w:val="center"/>
          </w:tcPr>
          <w:p w14:paraId="69AE392B" w14:textId="77777777" w:rsidR="00E6722F" w:rsidRPr="00C97908" w:rsidRDefault="00E6722F" w:rsidP="00E01ECD">
            <w:pPr>
              <w:jc w:val="center"/>
              <w:rPr>
                <w:sz w:val="16"/>
                <w:szCs w:val="16"/>
                <w:lang w:val="en-US"/>
              </w:rPr>
            </w:pPr>
            <w:r w:rsidRPr="00C97908">
              <w:rPr>
                <w:sz w:val="16"/>
                <w:szCs w:val="16"/>
                <w:lang w:val="en-US"/>
              </w:rPr>
              <w:t>1,173</w:t>
            </w:r>
          </w:p>
        </w:tc>
      </w:tr>
      <w:tr w:rsidR="00E6722F" w:rsidRPr="00B40365" w14:paraId="1459EE69"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4A933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FEA242" w14:textId="77777777" w:rsidR="00E6722F" w:rsidRPr="00B40365" w:rsidRDefault="00E6722F" w:rsidP="00E01ECD">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7EA3B2C9" w14:textId="77777777" w:rsidR="00E6722F" w:rsidRPr="00C97908" w:rsidRDefault="00E6722F" w:rsidP="00E01ECD">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690ED01D"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852D58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1CD78D71" w14:textId="77777777" w:rsidR="00E6722F" w:rsidRPr="00C97908" w:rsidRDefault="00E6722F" w:rsidP="00E01ECD">
            <w:pPr>
              <w:jc w:val="center"/>
              <w:rPr>
                <w:sz w:val="16"/>
                <w:szCs w:val="16"/>
                <w:lang w:val="en-US"/>
              </w:rPr>
            </w:pPr>
            <w:r w:rsidRPr="00C97908">
              <w:rPr>
                <w:sz w:val="16"/>
                <w:szCs w:val="16"/>
                <w:lang w:val="en-US"/>
              </w:rPr>
              <w:t>0,00</w:t>
            </w:r>
          </w:p>
        </w:tc>
      </w:tr>
      <w:tr w:rsidR="00E6722F" w:rsidRPr="00B40365" w14:paraId="74427B2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1BFB2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17DD152" w14:textId="77777777" w:rsidR="00E6722F" w:rsidRPr="00B40365" w:rsidRDefault="00E6722F" w:rsidP="00E01EC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2D3F055" w14:textId="77777777" w:rsidR="00E6722F" w:rsidRPr="00C97908" w:rsidRDefault="00E6722F" w:rsidP="00E01EC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7B7D9E6"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2F317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748A2F38" w14:textId="77777777" w:rsidR="00E6722F" w:rsidRPr="00C97908" w:rsidRDefault="00E6722F" w:rsidP="00E01ECD">
            <w:pPr>
              <w:jc w:val="center"/>
              <w:rPr>
                <w:sz w:val="16"/>
                <w:szCs w:val="16"/>
                <w:lang w:val="en-US"/>
              </w:rPr>
            </w:pPr>
            <w:r w:rsidRPr="00C97908">
              <w:rPr>
                <w:sz w:val="16"/>
                <w:szCs w:val="16"/>
                <w:lang w:val="en-US"/>
              </w:rPr>
              <w:t>0,003</w:t>
            </w:r>
          </w:p>
        </w:tc>
      </w:tr>
      <w:tr w:rsidR="00E6722F" w:rsidRPr="00B40365" w14:paraId="6EB39F4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7B016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AF1807E" w14:textId="77777777" w:rsidR="00E6722F" w:rsidRPr="00B40365" w:rsidRDefault="00E6722F" w:rsidP="00E01EC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2DDB44D4" w14:textId="77777777" w:rsidR="00E6722F" w:rsidRPr="00C97908" w:rsidRDefault="00E6722F" w:rsidP="00E01EC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4FEC57CD"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8F124B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1619969C" w14:textId="77777777" w:rsidR="00E6722F" w:rsidRPr="00C97908" w:rsidRDefault="00E6722F" w:rsidP="00E01ECD">
            <w:pPr>
              <w:jc w:val="center"/>
              <w:rPr>
                <w:sz w:val="16"/>
                <w:szCs w:val="16"/>
                <w:lang w:val="en-US"/>
              </w:rPr>
            </w:pPr>
            <w:r w:rsidRPr="00C97908">
              <w:rPr>
                <w:sz w:val="16"/>
                <w:szCs w:val="16"/>
                <w:lang w:val="en-US"/>
              </w:rPr>
              <w:t>0,054</w:t>
            </w:r>
          </w:p>
        </w:tc>
      </w:tr>
      <w:tr w:rsidR="00E6722F" w:rsidRPr="00B40365" w14:paraId="23CF848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196D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E34BDA6" w14:textId="77777777" w:rsidR="00E6722F" w:rsidRPr="00B40365" w:rsidRDefault="00E6722F" w:rsidP="00E01EC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485C79C6" w14:textId="77777777" w:rsidR="00E6722F" w:rsidRPr="00C97908" w:rsidRDefault="00E6722F" w:rsidP="00E01EC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1EB86D22"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43F80C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333C1A73" w14:textId="77777777" w:rsidR="00E6722F" w:rsidRPr="00C97908" w:rsidRDefault="00E6722F" w:rsidP="00E01ECD">
            <w:pPr>
              <w:jc w:val="center"/>
              <w:rPr>
                <w:sz w:val="16"/>
                <w:szCs w:val="16"/>
                <w:lang w:val="en-US"/>
              </w:rPr>
            </w:pPr>
            <w:r w:rsidRPr="00C97908">
              <w:rPr>
                <w:sz w:val="16"/>
                <w:szCs w:val="16"/>
                <w:lang w:val="en-US"/>
              </w:rPr>
              <w:t>0,139</w:t>
            </w:r>
          </w:p>
        </w:tc>
      </w:tr>
      <w:tr w:rsidR="00E6722F" w:rsidRPr="00B40365" w14:paraId="6C4D5D8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1CAF5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680B869"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532F795F"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F501A8F"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17D31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700AE057" w14:textId="77777777" w:rsidR="00E6722F" w:rsidRPr="00C97908" w:rsidRDefault="00E6722F" w:rsidP="00E01ECD">
            <w:pPr>
              <w:jc w:val="center"/>
              <w:rPr>
                <w:sz w:val="16"/>
                <w:szCs w:val="16"/>
                <w:lang w:val="en-US"/>
              </w:rPr>
            </w:pPr>
            <w:r w:rsidRPr="00C97908">
              <w:rPr>
                <w:sz w:val="16"/>
                <w:szCs w:val="16"/>
                <w:lang w:val="en-US"/>
              </w:rPr>
              <w:t>2,123</w:t>
            </w:r>
          </w:p>
        </w:tc>
      </w:tr>
      <w:tr w:rsidR="00E6722F" w:rsidRPr="00B40365" w14:paraId="6284AF4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099127"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D127D47" w14:textId="77777777" w:rsidR="00E6722F" w:rsidRPr="00B40365" w:rsidRDefault="00E6722F" w:rsidP="00E01EC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295CED3A" w14:textId="77777777" w:rsidR="00E6722F" w:rsidRPr="00C97908" w:rsidRDefault="00E6722F" w:rsidP="00E01EC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6D059B24"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B1DA27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AEDDEB0" w14:textId="77777777" w:rsidR="00E6722F" w:rsidRPr="00C97908" w:rsidRDefault="00E6722F" w:rsidP="00E01ECD">
            <w:pPr>
              <w:jc w:val="center"/>
              <w:rPr>
                <w:sz w:val="16"/>
                <w:szCs w:val="16"/>
                <w:lang w:val="en-US"/>
              </w:rPr>
            </w:pPr>
            <w:r w:rsidRPr="00C97908">
              <w:rPr>
                <w:sz w:val="16"/>
                <w:szCs w:val="16"/>
                <w:lang w:val="en-US"/>
              </w:rPr>
              <w:t>0,009</w:t>
            </w:r>
          </w:p>
        </w:tc>
      </w:tr>
      <w:tr w:rsidR="00E6722F" w:rsidRPr="00B40365" w14:paraId="02CB04E7"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45DAA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DE18BDC" w14:textId="77777777" w:rsidR="00E6722F" w:rsidRPr="00B40365" w:rsidRDefault="00E6722F" w:rsidP="00E01EC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0BF5F4D" w14:textId="77777777" w:rsidR="00E6722F" w:rsidRPr="00C97908" w:rsidRDefault="00E6722F" w:rsidP="00E01EC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48B7C17F"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C870BA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73D66419" w14:textId="77777777" w:rsidR="00E6722F" w:rsidRPr="00C97908" w:rsidRDefault="00E6722F" w:rsidP="00E01ECD">
            <w:pPr>
              <w:jc w:val="center"/>
              <w:rPr>
                <w:sz w:val="16"/>
                <w:szCs w:val="16"/>
                <w:lang w:val="en-US"/>
              </w:rPr>
            </w:pPr>
            <w:r w:rsidRPr="00C97908">
              <w:rPr>
                <w:sz w:val="16"/>
                <w:szCs w:val="16"/>
                <w:lang w:val="en-US"/>
              </w:rPr>
              <w:t>0,003</w:t>
            </w:r>
          </w:p>
        </w:tc>
      </w:tr>
      <w:tr w:rsidR="00E6722F" w:rsidRPr="00B40365" w14:paraId="37419E98"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87C21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02E0B0F"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516AFDFD"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09EADF4"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84115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14:paraId="0F9A8DE1" w14:textId="77777777" w:rsidR="00E6722F" w:rsidRPr="00C97908" w:rsidRDefault="00E6722F" w:rsidP="00E01ECD">
            <w:pPr>
              <w:jc w:val="center"/>
              <w:rPr>
                <w:sz w:val="16"/>
                <w:szCs w:val="16"/>
                <w:lang w:val="en-US"/>
              </w:rPr>
            </w:pPr>
            <w:r w:rsidRPr="00C97908">
              <w:rPr>
                <w:sz w:val="16"/>
                <w:szCs w:val="16"/>
                <w:lang w:val="en-US"/>
              </w:rPr>
              <w:t>0,028</w:t>
            </w:r>
          </w:p>
        </w:tc>
      </w:tr>
      <w:tr w:rsidR="00E6722F" w:rsidRPr="009B70F2" w14:paraId="4B55F14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6E0D59" w14:textId="77777777" w:rsidR="00E6722F" w:rsidRPr="005E2CA0" w:rsidRDefault="00E6722F" w:rsidP="00E01ECD">
            <w:pPr>
              <w:jc w:val="center"/>
              <w:rPr>
                <w:b/>
                <w:bCs/>
                <w:sz w:val="22"/>
                <w:szCs w:val="22"/>
                <w:lang w:val="en-US"/>
              </w:rPr>
            </w:pPr>
            <w:r w:rsidRPr="005E2CA0">
              <w:rPr>
                <w:b/>
                <w:bCs/>
                <w:sz w:val="22"/>
                <w:szCs w:val="22"/>
                <w:lang w:val="en-US"/>
              </w:rPr>
              <w:t>348</w:t>
            </w:r>
          </w:p>
        </w:tc>
        <w:tc>
          <w:tcPr>
            <w:tcW w:w="1402" w:type="dxa"/>
            <w:gridSpan w:val="3"/>
            <w:tcBorders>
              <w:top w:val="single" w:sz="4" w:space="0" w:color="auto"/>
              <w:bottom w:val="single" w:sz="4" w:space="0" w:color="auto"/>
            </w:tcBorders>
            <w:vAlign w:val="center"/>
          </w:tcPr>
          <w:p w14:paraId="78031141"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28B9E99E" w14:textId="77777777" w:rsidR="00E6722F" w:rsidRPr="005E2CA0" w:rsidRDefault="00E6722F" w:rsidP="00E01ECD">
            <w:pPr>
              <w:rPr>
                <w:b/>
                <w:bCs/>
                <w:sz w:val="2"/>
                <w:szCs w:val="2"/>
                <w:lang w:val="en-US"/>
              </w:rPr>
            </w:pPr>
            <w:r w:rsidRPr="005E2CA0">
              <w:rPr>
                <w:b/>
                <w:bCs/>
                <w:sz w:val="22"/>
                <w:szCs w:val="22"/>
                <w:lang w:val="en-US"/>
              </w:rPr>
              <w:t>Cablu VVGng LS 3x1.5 mm2</w:t>
            </w:r>
          </w:p>
          <w:p w14:paraId="7F4427BD"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4B57997"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106807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17BB472" w14:textId="77777777" w:rsidR="00E6722F" w:rsidRPr="005E2CA0" w:rsidRDefault="00E6722F" w:rsidP="00E01ECD">
            <w:pPr>
              <w:jc w:val="center"/>
              <w:rPr>
                <w:b/>
                <w:bCs/>
                <w:sz w:val="22"/>
                <w:szCs w:val="22"/>
                <w:lang w:val="en-US"/>
              </w:rPr>
            </w:pPr>
            <w:r w:rsidRPr="005E2CA0">
              <w:rPr>
                <w:b/>
                <w:bCs/>
                <w:sz w:val="22"/>
                <w:szCs w:val="22"/>
                <w:lang w:val="en-US"/>
              </w:rPr>
              <w:t>17,400</w:t>
            </w:r>
          </w:p>
          <w:p w14:paraId="21C63117" w14:textId="77777777" w:rsidR="00E6722F" w:rsidRPr="009B70F2" w:rsidRDefault="00E6722F" w:rsidP="00E01ECD">
            <w:pPr>
              <w:jc w:val="center"/>
              <w:rPr>
                <w:sz w:val="2"/>
                <w:szCs w:val="2"/>
                <w:lang w:val="en-US"/>
              </w:rPr>
            </w:pPr>
          </w:p>
        </w:tc>
      </w:tr>
      <w:tr w:rsidR="00E6722F" w:rsidRPr="00B40365" w14:paraId="6D23A47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1549C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ABBC769" w14:textId="77777777" w:rsidR="00E6722F" w:rsidRPr="00B40365" w:rsidRDefault="00E6722F" w:rsidP="00E01ECD">
            <w:pPr>
              <w:jc w:val="center"/>
              <w:rPr>
                <w:sz w:val="16"/>
                <w:szCs w:val="16"/>
                <w:lang w:val="en-US"/>
              </w:rPr>
            </w:pPr>
            <w:r w:rsidRPr="00B40365">
              <w:rPr>
                <w:sz w:val="16"/>
                <w:szCs w:val="16"/>
                <w:lang w:val="en-US"/>
              </w:rPr>
              <w:t>600945</w:t>
            </w:r>
          </w:p>
        </w:tc>
        <w:tc>
          <w:tcPr>
            <w:tcW w:w="4366" w:type="dxa"/>
            <w:gridSpan w:val="4"/>
            <w:tcBorders>
              <w:top w:val="nil"/>
              <w:bottom w:val="single" w:sz="2" w:space="0" w:color="auto"/>
            </w:tcBorders>
            <w:vAlign w:val="center"/>
          </w:tcPr>
          <w:p w14:paraId="50DDCD80" w14:textId="77777777" w:rsidR="00E6722F" w:rsidRPr="00C97908" w:rsidRDefault="00E6722F" w:rsidP="00E01ECD">
            <w:pPr>
              <w:rPr>
                <w:sz w:val="16"/>
                <w:szCs w:val="16"/>
                <w:lang w:val="en-US"/>
              </w:rPr>
            </w:pPr>
            <w:r w:rsidRPr="00C97908">
              <w:rPr>
                <w:sz w:val="16"/>
                <w:szCs w:val="16"/>
                <w:lang w:val="en-US"/>
              </w:rPr>
              <w:t>Cablu VVGng LS 3x1.5 mm2</w:t>
            </w:r>
          </w:p>
        </w:tc>
        <w:tc>
          <w:tcPr>
            <w:tcW w:w="1021" w:type="dxa"/>
            <w:gridSpan w:val="3"/>
            <w:tcBorders>
              <w:top w:val="nil"/>
              <w:bottom w:val="single" w:sz="2" w:space="0" w:color="auto"/>
            </w:tcBorders>
            <w:vAlign w:val="center"/>
          </w:tcPr>
          <w:p w14:paraId="682196D7"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BA4B32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87A0BCE" w14:textId="77777777" w:rsidR="00E6722F" w:rsidRPr="00C97908" w:rsidRDefault="00E6722F" w:rsidP="00E01ECD">
            <w:pPr>
              <w:jc w:val="center"/>
              <w:rPr>
                <w:sz w:val="16"/>
                <w:szCs w:val="16"/>
                <w:lang w:val="en-US"/>
              </w:rPr>
            </w:pPr>
            <w:r w:rsidRPr="00C97908">
              <w:rPr>
                <w:sz w:val="16"/>
                <w:szCs w:val="16"/>
                <w:lang w:val="en-US"/>
              </w:rPr>
              <w:t>17,40</w:t>
            </w:r>
          </w:p>
        </w:tc>
      </w:tr>
      <w:tr w:rsidR="00E6722F" w:rsidRPr="009B70F2" w14:paraId="131F9C4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6A5AA1" w14:textId="77777777" w:rsidR="00E6722F" w:rsidRPr="005E2CA0" w:rsidRDefault="00E6722F" w:rsidP="00E01ECD">
            <w:pPr>
              <w:jc w:val="center"/>
              <w:rPr>
                <w:b/>
                <w:bCs/>
                <w:sz w:val="22"/>
                <w:szCs w:val="22"/>
                <w:lang w:val="en-US"/>
              </w:rPr>
            </w:pPr>
            <w:r w:rsidRPr="005E2CA0">
              <w:rPr>
                <w:b/>
                <w:bCs/>
                <w:sz w:val="22"/>
                <w:szCs w:val="22"/>
                <w:lang w:val="en-US"/>
              </w:rPr>
              <w:t>349</w:t>
            </w:r>
          </w:p>
        </w:tc>
        <w:tc>
          <w:tcPr>
            <w:tcW w:w="1402" w:type="dxa"/>
            <w:gridSpan w:val="3"/>
            <w:tcBorders>
              <w:top w:val="single" w:sz="4" w:space="0" w:color="auto"/>
              <w:bottom w:val="single" w:sz="4" w:space="0" w:color="auto"/>
            </w:tcBorders>
            <w:vAlign w:val="center"/>
          </w:tcPr>
          <w:p w14:paraId="0A2398D9" w14:textId="77777777" w:rsidR="00E6722F" w:rsidRPr="005E2CA0" w:rsidRDefault="00E6722F" w:rsidP="00E01ECD">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12AB85D1" w14:textId="77777777" w:rsidR="00E6722F" w:rsidRPr="005E2CA0" w:rsidRDefault="00E6722F" w:rsidP="00E01ECD">
            <w:pPr>
              <w:rPr>
                <w:b/>
                <w:bCs/>
                <w:sz w:val="2"/>
                <w:szCs w:val="2"/>
                <w:lang w:val="en-US"/>
              </w:rPr>
            </w:pPr>
            <w:r w:rsidRPr="005E2CA0">
              <w:rPr>
                <w:b/>
                <w:bCs/>
                <w:sz w:val="22"/>
                <w:szCs w:val="22"/>
                <w:lang w:val="en-US"/>
              </w:rPr>
              <w:t>Teava din vinilplast pe contructii instalate, pe pereti si coloane, fixare cu scoabe, diametru pina la 25 mm</w:t>
            </w:r>
          </w:p>
          <w:p w14:paraId="5939534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73BC486" w14:textId="77777777" w:rsidR="00E6722F" w:rsidRPr="005E2CA0" w:rsidRDefault="00E6722F" w:rsidP="00E01EC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AEF0F57"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02C3B18" w14:textId="77777777" w:rsidR="00E6722F" w:rsidRPr="005E2CA0" w:rsidRDefault="00E6722F" w:rsidP="00E01ECD">
            <w:pPr>
              <w:jc w:val="center"/>
              <w:rPr>
                <w:b/>
                <w:bCs/>
                <w:sz w:val="22"/>
                <w:szCs w:val="22"/>
                <w:lang w:val="en-US"/>
              </w:rPr>
            </w:pPr>
            <w:r w:rsidRPr="005E2CA0">
              <w:rPr>
                <w:b/>
                <w:bCs/>
                <w:sz w:val="22"/>
                <w:szCs w:val="22"/>
                <w:lang w:val="en-US"/>
              </w:rPr>
              <w:t>0,300</w:t>
            </w:r>
          </w:p>
          <w:p w14:paraId="1BE3F44B" w14:textId="77777777" w:rsidR="00E6722F" w:rsidRPr="009B70F2" w:rsidRDefault="00E6722F" w:rsidP="00E01ECD">
            <w:pPr>
              <w:jc w:val="center"/>
              <w:rPr>
                <w:sz w:val="2"/>
                <w:szCs w:val="2"/>
                <w:lang w:val="en-US"/>
              </w:rPr>
            </w:pPr>
          </w:p>
        </w:tc>
      </w:tr>
      <w:tr w:rsidR="00E6722F" w:rsidRPr="00B40365" w14:paraId="451BB0D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BBA1D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3BAE16"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F924FB1"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B082100"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E6E5D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14:paraId="720BADE9" w14:textId="77777777" w:rsidR="00E6722F" w:rsidRPr="00C97908" w:rsidRDefault="00E6722F" w:rsidP="00E01ECD">
            <w:pPr>
              <w:jc w:val="center"/>
              <w:rPr>
                <w:sz w:val="16"/>
                <w:szCs w:val="16"/>
                <w:lang w:val="en-US"/>
              </w:rPr>
            </w:pPr>
            <w:r w:rsidRPr="00C97908">
              <w:rPr>
                <w:sz w:val="16"/>
                <w:szCs w:val="16"/>
                <w:lang w:val="en-US"/>
              </w:rPr>
              <w:t>7,14</w:t>
            </w:r>
          </w:p>
        </w:tc>
      </w:tr>
      <w:tr w:rsidR="00E6722F" w:rsidRPr="00B40365" w14:paraId="45AE62E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5B0E6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A4556E6" w14:textId="77777777" w:rsidR="00E6722F" w:rsidRPr="00B40365" w:rsidRDefault="00E6722F" w:rsidP="00E01EC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21236D3B" w14:textId="77777777" w:rsidR="00E6722F" w:rsidRPr="00C97908" w:rsidRDefault="00E6722F" w:rsidP="00E01EC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67222255" w14:textId="77777777" w:rsidR="00E6722F" w:rsidRPr="00C97908" w:rsidRDefault="00E6722F" w:rsidP="00E01EC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38C160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5036141C" w14:textId="77777777" w:rsidR="00E6722F" w:rsidRPr="00C97908" w:rsidRDefault="00E6722F" w:rsidP="00E01ECD">
            <w:pPr>
              <w:jc w:val="center"/>
              <w:rPr>
                <w:sz w:val="16"/>
                <w:szCs w:val="16"/>
                <w:lang w:val="en-US"/>
              </w:rPr>
            </w:pPr>
            <w:r w:rsidRPr="00C97908">
              <w:rPr>
                <w:sz w:val="16"/>
                <w:szCs w:val="16"/>
                <w:lang w:val="en-US"/>
              </w:rPr>
              <w:t>0,001</w:t>
            </w:r>
          </w:p>
        </w:tc>
      </w:tr>
      <w:tr w:rsidR="00E6722F" w:rsidRPr="00B40365" w14:paraId="3BE1A30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14B42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50D2AE" w14:textId="77777777" w:rsidR="00E6722F" w:rsidRPr="00B40365" w:rsidRDefault="00E6722F" w:rsidP="00E01EC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36AF16C2" w14:textId="77777777" w:rsidR="00E6722F" w:rsidRPr="00C97908" w:rsidRDefault="00E6722F" w:rsidP="00E01EC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7608D722"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C32183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14:paraId="38D76F9D" w14:textId="77777777" w:rsidR="00E6722F" w:rsidRPr="00C97908" w:rsidRDefault="00E6722F" w:rsidP="00E01ECD">
            <w:pPr>
              <w:jc w:val="center"/>
              <w:rPr>
                <w:sz w:val="16"/>
                <w:szCs w:val="16"/>
                <w:lang w:val="en-US"/>
              </w:rPr>
            </w:pPr>
            <w:r w:rsidRPr="00C97908">
              <w:rPr>
                <w:sz w:val="16"/>
                <w:szCs w:val="16"/>
                <w:lang w:val="en-US"/>
              </w:rPr>
              <w:t>4,02</w:t>
            </w:r>
          </w:p>
        </w:tc>
      </w:tr>
      <w:tr w:rsidR="00E6722F" w:rsidRPr="00B40365" w14:paraId="4131F2F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37A72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414165A" w14:textId="77777777" w:rsidR="00E6722F" w:rsidRPr="00B40365" w:rsidRDefault="00E6722F" w:rsidP="00E01EC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31AA415B" w14:textId="77777777" w:rsidR="00E6722F" w:rsidRPr="00C97908" w:rsidRDefault="00E6722F" w:rsidP="00E01EC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6B99FE8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C72D6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2D26B672" w14:textId="77777777" w:rsidR="00E6722F" w:rsidRPr="00C97908" w:rsidRDefault="00E6722F" w:rsidP="00E01ECD">
            <w:pPr>
              <w:jc w:val="center"/>
              <w:rPr>
                <w:sz w:val="16"/>
                <w:szCs w:val="16"/>
                <w:lang w:val="en-US"/>
              </w:rPr>
            </w:pPr>
            <w:r w:rsidRPr="00C97908">
              <w:rPr>
                <w:sz w:val="16"/>
                <w:szCs w:val="16"/>
                <w:lang w:val="en-US"/>
              </w:rPr>
              <w:t>0,06</w:t>
            </w:r>
          </w:p>
        </w:tc>
      </w:tr>
      <w:tr w:rsidR="00E6722F" w:rsidRPr="00B40365" w14:paraId="47708AE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4255A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FDDC249" w14:textId="77777777" w:rsidR="00E6722F" w:rsidRPr="00B40365" w:rsidRDefault="00E6722F" w:rsidP="00E01EC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29734EB3" w14:textId="77777777" w:rsidR="00E6722F" w:rsidRPr="00C97908" w:rsidRDefault="00E6722F" w:rsidP="00E01EC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479EFD52"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96919E4"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0131746" w14:textId="77777777" w:rsidR="00E6722F" w:rsidRPr="00C97908" w:rsidRDefault="00E6722F" w:rsidP="00E01ECD">
            <w:pPr>
              <w:jc w:val="center"/>
              <w:rPr>
                <w:sz w:val="16"/>
                <w:szCs w:val="16"/>
                <w:lang w:val="en-US"/>
              </w:rPr>
            </w:pPr>
            <w:r w:rsidRPr="00C97908">
              <w:rPr>
                <w:sz w:val="16"/>
                <w:szCs w:val="16"/>
                <w:lang w:val="en-US"/>
              </w:rPr>
              <w:t>0,30</w:t>
            </w:r>
          </w:p>
        </w:tc>
      </w:tr>
      <w:tr w:rsidR="00E6722F" w:rsidRPr="00B40365" w14:paraId="3D8C777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EB6A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5014D73" w14:textId="77777777" w:rsidR="00E6722F" w:rsidRPr="00B40365" w:rsidRDefault="00E6722F" w:rsidP="00E01EC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2E05247F" w14:textId="77777777" w:rsidR="00E6722F" w:rsidRPr="00C97908" w:rsidRDefault="00E6722F" w:rsidP="00E01EC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1655EF4F"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9CA750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14:paraId="66F76FE4" w14:textId="77777777" w:rsidR="00E6722F" w:rsidRPr="00C97908" w:rsidRDefault="00E6722F" w:rsidP="00E01ECD">
            <w:pPr>
              <w:jc w:val="center"/>
              <w:rPr>
                <w:sz w:val="16"/>
                <w:szCs w:val="16"/>
                <w:lang w:val="en-US"/>
              </w:rPr>
            </w:pPr>
            <w:r w:rsidRPr="00C97908">
              <w:rPr>
                <w:sz w:val="16"/>
                <w:szCs w:val="16"/>
                <w:lang w:val="en-US"/>
              </w:rPr>
              <w:t>2,01</w:t>
            </w:r>
          </w:p>
        </w:tc>
      </w:tr>
      <w:tr w:rsidR="00E6722F" w:rsidRPr="00B40365" w14:paraId="3FF78AD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CED5F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29F302C7" w14:textId="77777777" w:rsidR="00E6722F" w:rsidRPr="00B40365" w:rsidRDefault="00E6722F" w:rsidP="00E01EC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6ABE5FE9" w14:textId="77777777" w:rsidR="00E6722F" w:rsidRPr="00C97908" w:rsidRDefault="00E6722F" w:rsidP="00E01EC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47262C2"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4382A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5FF7C96F" w14:textId="77777777" w:rsidR="00E6722F" w:rsidRPr="00C97908" w:rsidRDefault="00E6722F" w:rsidP="00E01ECD">
            <w:pPr>
              <w:jc w:val="center"/>
              <w:rPr>
                <w:sz w:val="16"/>
                <w:szCs w:val="16"/>
                <w:lang w:val="en-US"/>
              </w:rPr>
            </w:pPr>
            <w:r w:rsidRPr="00C97908">
              <w:rPr>
                <w:sz w:val="16"/>
                <w:szCs w:val="16"/>
                <w:lang w:val="en-US"/>
              </w:rPr>
              <w:t>5,40</w:t>
            </w:r>
          </w:p>
        </w:tc>
      </w:tr>
      <w:tr w:rsidR="00E6722F" w:rsidRPr="00B40365" w14:paraId="1C02BEC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95C940"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B5654C0" w14:textId="77777777" w:rsidR="00E6722F" w:rsidRPr="00B40365" w:rsidRDefault="00E6722F" w:rsidP="00E01EC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09FDFB95" w14:textId="77777777" w:rsidR="00E6722F" w:rsidRPr="00C97908" w:rsidRDefault="00E6722F" w:rsidP="00E01EC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6FA92E96" w14:textId="77777777" w:rsidR="00E6722F" w:rsidRPr="00C97908" w:rsidRDefault="00E6722F" w:rsidP="00E01EC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86D17D1"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14:paraId="1C379959" w14:textId="77777777" w:rsidR="00E6722F" w:rsidRPr="00C97908" w:rsidRDefault="00E6722F" w:rsidP="00E01ECD">
            <w:pPr>
              <w:jc w:val="center"/>
              <w:rPr>
                <w:sz w:val="16"/>
                <w:szCs w:val="16"/>
                <w:lang w:val="en-US"/>
              </w:rPr>
            </w:pPr>
            <w:r w:rsidRPr="00C97908">
              <w:rPr>
                <w:sz w:val="16"/>
                <w:szCs w:val="16"/>
                <w:lang w:val="en-US"/>
              </w:rPr>
              <w:t>0,54</w:t>
            </w:r>
          </w:p>
        </w:tc>
      </w:tr>
      <w:tr w:rsidR="00E6722F" w:rsidRPr="00B40365" w14:paraId="36CE838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5EA5A6"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A05AFB7" w14:textId="77777777" w:rsidR="00E6722F" w:rsidRPr="00B40365" w:rsidRDefault="00E6722F" w:rsidP="00E01EC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0732D43A" w14:textId="77777777" w:rsidR="00E6722F" w:rsidRPr="00C97908" w:rsidRDefault="00E6722F" w:rsidP="00E01EC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44047941"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AC97B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14:paraId="4A443C6A" w14:textId="77777777" w:rsidR="00E6722F" w:rsidRPr="00C97908" w:rsidRDefault="00E6722F" w:rsidP="00E01ECD">
            <w:pPr>
              <w:jc w:val="center"/>
              <w:rPr>
                <w:sz w:val="16"/>
                <w:szCs w:val="16"/>
                <w:lang w:val="en-US"/>
              </w:rPr>
            </w:pPr>
            <w:r w:rsidRPr="00C97908">
              <w:rPr>
                <w:sz w:val="16"/>
                <w:szCs w:val="16"/>
                <w:lang w:val="en-US"/>
              </w:rPr>
              <w:t>1,452</w:t>
            </w:r>
          </w:p>
        </w:tc>
      </w:tr>
      <w:tr w:rsidR="00E6722F" w:rsidRPr="009B70F2" w14:paraId="6DB94CD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999848" w14:textId="77777777" w:rsidR="00E6722F" w:rsidRPr="005E2CA0" w:rsidRDefault="00E6722F" w:rsidP="00E01ECD">
            <w:pPr>
              <w:jc w:val="center"/>
              <w:rPr>
                <w:b/>
                <w:bCs/>
                <w:sz w:val="22"/>
                <w:szCs w:val="22"/>
                <w:lang w:val="en-US"/>
              </w:rPr>
            </w:pPr>
            <w:r w:rsidRPr="005E2CA0">
              <w:rPr>
                <w:b/>
                <w:bCs/>
                <w:sz w:val="22"/>
                <w:szCs w:val="22"/>
                <w:lang w:val="en-US"/>
              </w:rPr>
              <w:t>350</w:t>
            </w:r>
          </w:p>
        </w:tc>
        <w:tc>
          <w:tcPr>
            <w:tcW w:w="1402" w:type="dxa"/>
            <w:gridSpan w:val="3"/>
            <w:tcBorders>
              <w:top w:val="single" w:sz="4" w:space="0" w:color="auto"/>
              <w:bottom w:val="single" w:sz="4" w:space="0" w:color="auto"/>
            </w:tcBorders>
            <w:vAlign w:val="center"/>
          </w:tcPr>
          <w:p w14:paraId="3E73D6C0"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7D02605C" w14:textId="77777777" w:rsidR="00E6722F" w:rsidRPr="005E2CA0" w:rsidRDefault="00E6722F" w:rsidP="00E01ECD">
            <w:pPr>
              <w:rPr>
                <w:b/>
                <w:bCs/>
                <w:sz w:val="2"/>
                <w:szCs w:val="2"/>
                <w:lang w:val="en-US"/>
              </w:rPr>
            </w:pPr>
            <w:r w:rsidRPr="005E2CA0">
              <w:rPr>
                <w:b/>
                <w:bCs/>
                <w:sz w:val="22"/>
                <w:szCs w:val="22"/>
                <w:lang w:val="en-US"/>
              </w:rPr>
              <w:t>Tub gorat d.25mm</w:t>
            </w:r>
          </w:p>
          <w:p w14:paraId="5F3796B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29ED176" w14:textId="77777777" w:rsidR="00E6722F" w:rsidRPr="005E2CA0" w:rsidRDefault="00E6722F" w:rsidP="00E01EC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1D67EE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CD002AC" w14:textId="77777777" w:rsidR="00E6722F" w:rsidRPr="005E2CA0" w:rsidRDefault="00E6722F" w:rsidP="00E01ECD">
            <w:pPr>
              <w:jc w:val="center"/>
              <w:rPr>
                <w:b/>
                <w:bCs/>
                <w:sz w:val="22"/>
                <w:szCs w:val="22"/>
                <w:lang w:val="en-US"/>
              </w:rPr>
            </w:pPr>
            <w:r w:rsidRPr="005E2CA0">
              <w:rPr>
                <w:b/>
                <w:bCs/>
                <w:sz w:val="22"/>
                <w:szCs w:val="22"/>
                <w:lang w:val="en-US"/>
              </w:rPr>
              <w:t>30,000</w:t>
            </w:r>
          </w:p>
          <w:p w14:paraId="43033948" w14:textId="77777777" w:rsidR="00E6722F" w:rsidRPr="009B70F2" w:rsidRDefault="00E6722F" w:rsidP="00E01ECD">
            <w:pPr>
              <w:jc w:val="center"/>
              <w:rPr>
                <w:sz w:val="2"/>
                <w:szCs w:val="2"/>
                <w:lang w:val="en-US"/>
              </w:rPr>
            </w:pPr>
          </w:p>
        </w:tc>
      </w:tr>
      <w:tr w:rsidR="00E6722F" w:rsidRPr="00B40365" w14:paraId="6F44CC8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6554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BC1ADCD" w14:textId="77777777" w:rsidR="00E6722F" w:rsidRPr="00B40365" w:rsidRDefault="00E6722F" w:rsidP="00E01ECD">
            <w:pPr>
              <w:jc w:val="center"/>
              <w:rPr>
                <w:sz w:val="16"/>
                <w:szCs w:val="16"/>
                <w:lang w:val="en-US"/>
              </w:rPr>
            </w:pPr>
            <w:r w:rsidRPr="00B40365">
              <w:rPr>
                <w:sz w:val="16"/>
                <w:szCs w:val="16"/>
                <w:lang w:val="en-US"/>
              </w:rPr>
              <w:t>600948</w:t>
            </w:r>
          </w:p>
        </w:tc>
        <w:tc>
          <w:tcPr>
            <w:tcW w:w="4366" w:type="dxa"/>
            <w:gridSpan w:val="4"/>
            <w:tcBorders>
              <w:top w:val="nil"/>
              <w:bottom w:val="single" w:sz="2" w:space="0" w:color="auto"/>
            </w:tcBorders>
            <w:vAlign w:val="center"/>
          </w:tcPr>
          <w:p w14:paraId="00356FD0" w14:textId="77777777" w:rsidR="00E6722F" w:rsidRPr="00C97908" w:rsidRDefault="00E6722F" w:rsidP="00E01ECD">
            <w:pPr>
              <w:rPr>
                <w:sz w:val="16"/>
                <w:szCs w:val="16"/>
                <w:lang w:val="en-US"/>
              </w:rPr>
            </w:pPr>
            <w:r w:rsidRPr="00C97908">
              <w:rPr>
                <w:sz w:val="16"/>
                <w:szCs w:val="16"/>
                <w:lang w:val="en-US"/>
              </w:rPr>
              <w:t>Tub gorat d.25mm</w:t>
            </w:r>
          </w:p>
        </w:tc>
        <w:tc>
          <w:tcPr>
            <w:tcW w:w="1021" w:type="dxa"/>
            <w:gridSpan w:val="3"/>
            <w:tcBorders>
              <w:top w:val="nil"/>
              <w:bottom w:val="single" w:sz="2" w:space="0" w:color="auto"/>
            </w:tcBorders>
            <w:vAlign w:val="center"/>
          </w:tcPr>
          <w:p w14:paraId="1D0F260D" w14:textId="77777777" w:rsidR="00E6722F" w:rsidRPr="00C97908" w:rsidRDefault="00E6722F" w:rsidP="00E01EC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9338FF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A28189A" w14:textId="77777777" w:rsidR="00E6722F" w:rsidRPr="00C97908" w:rsidRDefault="00E6722F" w:rsidP="00E01ECD">
            <w:pPr>
              <w:jc w:val="center"/>
              <w:rPr>
                <w:sz w:val="16"/>
                <w:szCs w:val="16"/>
                <w:lang w:val="en-US"/>
              </w:rPr>
            </w:pPr>
            <w:r w:rsidRPr="00C97908">
              <w:rPr>
                <w:sz w:val="16"/>
                <w:szCs w:val="16"/>
                <w:lang w:val="en-US"/>
              </w:rPr>
              <w:t>30,00</w:t>
            </w:r>
          </w:p>
        </w:tc>
      </w:tr>
      <w:tr w:rsidR="00E6722F" w:rsidRPr="009B70F2" w14:paraId="32693E8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66FED5" w14:textId="77777777" w:rsidR="00E6722F" w:rsidRPr="005E2CA0" w:rsidRDefault="00E6722F" w:rsidP="00E01ECD">
            <w:pPr>
              <w:jc w:val="center"/>
              <w:rPr>
                <w:b/>
                <w:bCs/>
                <w:sz w:val="22"/>
                <w:szCs w:val="22"/>
                <w:lang w:val="en-US"/>
              </w:rPr>
            </w:pPr>
            <w:r w:rsidRPr="005E2CA0">
              <w:rPr>
                <w:b/>
                <w:bCs/>
                <w:sz w:val="22"/>
                <w:szCs w:val="22"/>
                <w:lang w:val="en-US"/>
              </w:rPr>
              <w:lastRenderedPageBreak/>
              <w:t>351</w:t>
            </w:r>
          </w:p>
        </w:tc>
        <w:tc>
          <w:tcPr>
            <w:tcW w:w="1402" w:type="dxa"/>
            <w:gridSpan w:val="3"/>
            <w:tcBorders>
              <w:top w:val="single" w:sz="4" w:space="0" w:color="auto"/>
              <w:bottom w:val="single" w:sz="4" w:space="0" w:color="auto"/>
            </w:tcBorders>
            <w:vAlign w:val="center"/>
          </w:tcPr>
          <w:p w14:paraId="334AF63D" w14:textId="77777777" w:rsidR="00E6722F" w:rsidRPr="005E2CA0" w:rsidRDefault="00E6722F" w:rsidP="00E01ECD">
            <w:pPr>
              <w:jc w:val="center"/>
              <w:rPr>
                <w:b/>
                <w:bCs/>
                <w:sz w:val="22"/>
                <w:szCs w:val="22"/>
                <w:lang w:val="en-US"/>
              </w:rPr>
            </w:pPr>
            <w:r w:rsidRPr="005E2CA0">
              <w:rPr>
                <w:b/>
                <w:bCs/>
                <w:sz w:val="22"/>
                <w:szCs w:val="22"/>
                <w:lang w:val="en-US"/>
              </w:rPr>
              <w:t>08-03-593-6</w:t>
            </w:r>
          </w:p>
        </w:tc>
        <w:tc>
          <w:tcPr>
            <w:tcW w:w="4366" w:type="dxa"/>
            <w:gridSpan w:val="5"/>
            <w:tcBorders>
              <w:top w:val="single" w:sz="4" w:space="0" w:color="auto"/>
              <w:bottom w:val="single" w:sz="4" w:space="0" w:color="auto"/>
            </w:tcBorders>
          </w:tcPr>
          <w:p w14:paraId="5DD5593A" w14:textId="77777777" w:rsidR="00E6722F" w:rsidRPr="005E2CA0" w:rsidRDefault="00E6722F" w:rsidP="00E01ECD">
            <w:pPr>
              <w:rPr>
                <w:b/>
                <w:bCs/>
                <w:sz w:val="2"/>
                <w:szCs w:val="2"/>
                <w:lang w:val="en-US"/>
              </w:rPr>
            </w:pPr>
            <w:r w:rsidRPr="005E2CA0">
              <w:rPr>
                <w:b/>
                <w:bCs/>
                <w:sz w:val="22"/>
                <w:szCs w:val="22"/>
                <w:lang w:val="en-US"/>
              </w:rPr>
              <w:t>Corp de iluminat pentru lampi incasdescente de tavan sau de perete cu fixare cu suruburi pentru incaperi cu conditii de mediu normale, monolampa</w:t>
            </w:r>
          </w:p>
          <w:p w14:paraId="5CCCE27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3B187AEB" w14:textId="77777777" w:rsidR="00E6722F" w:rsidRPr="005E2CA0" w:rsidRDefault="00E6722F" w:rsidP="00E01EC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3530701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E494A0C" w14:textId="77777777" w:rsidR="00E6722F" w:rsidRPr="005E2CA0" w:rsidRDefault="00E6722F" w:rsidP="00E01ECD">
            <w:pPr>
              <w:jc w:val="center"/>
              <w:rPr>
                <w:b/>
                <w:bCs/>
                <w:sz w:val="22"/>
                <w:szCs w:val="22"/>
                <w:lang w:val="en-US"/>
              </w:rPr>
            </w:pPr>
            <w:r w:rsidRPr="005E2CA0">
              <w:rPr>
                <w:b/>
                <w:bCs/>
                <w:sz w:val="22"/>
                <w:szCs w:val="22"/>
                <w:lang w:val="en-US"/>
              </w:rPr>
              <w:t>0,020</w:t>
            </w:r>
          </w:p>
          <w:p w14:paraId="7CAA7577" w14:textId="77777777" w:rsidR="00E6722F" w:rsidRPr="009B70F2" w:rsidRDefault="00E6722F" w:rsidP="00E01ECD">
            <w:pPr>
              <w:jc w:val="center"/>
              <w:rPr>
                <w:sz w:val="2"/>
                <w:szCs w:val="2"/>
                <w:lang w:val="en-US"/>
              </w:rPr>
            </w:pPr>
          </w:p>
        </w:tc>
      </w:tr>
      <w:tr w:rsidR="00E6722F" w:rsidRPr="00B40365" w14:paraId="65CAC52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0BB4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D6C69E7"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327B315"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50E29AF"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61FE8F"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88,300</w:t>
            </w:r>
          </w:p>
        </w:tc>
        <w:tc>
          <w:tcPr>
            <w:tcW w:w="1559" w:type="dxa"/>
            <w:gridSpan w:val="2"/>
            <w:tcBorders>
              <w:top w:val="nil"/>
              <w:bottom w:val="single" w:sz="2" w:space="0" w:color="auto"/>
            </w:tcBorders>
            <w:vAlign w:val="center"/>
          </w:tcPr>
          <w:p w14:paraId="196F8194" w14:textId="77777777" w:rsidR="00E6722F" w:rsidRPr="00C97908" w:rsidRDefault="00E6722F" w:rsidP="00E01ECD">
            <w:pPr>
              <w:jc w:val="center"/>
              <w:rPr>
                <w:sz w:val="16"/>
                <w:szCs w:val="16"/>
                <w:lang w:val="en-US"/>
              </w:rPr>
            </w:pPr>
            <w:r w:rsidRPr="00C97908">
              <w:rPr>
                <w:sz w:val="16"/>
                <w:szCs w:val="16"/>
                <w:lang w:val="en-US"/>
              </w:rPr>
              <w:t>1,766</w:t>
            </w:r>
          </w:p>
        </w:tc>
      </w:tr>
      <w:tr w:rsidR="00E6722F" w:rsidRPr="00B40365" w14:paraId="4AE90F6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F9964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807BF7F" w14:textId="77777777" w:rsidR="00E6722F" w:rsidRPr="00B40365" w:rsidRDefault="00E6722F" w:rsidP="00E01EC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1C4A3578" w14:textId="77777777" w:rsidR="00E6722F" w:rsidRPr="00C97908" w:rsidRDefault="00E6722F" w:rsidP="00E01EC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65F1F743"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EA7A7C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4,080</w:t>
            </w:r>
          </w:p>
        </w:tc>
        <w:tc>
          <w:tcPr>
            <w:tcW w:w="1559" w:type="dxa"/>
            <w:gridSpan w:val="2"/>
            <w:tcBorders>
              <w:top w:val="nil"/>
              <w:bottom w:val="single" w:sz="2" w:space="0" w:color="auto"/>
            </w:tcBorders>
            <w:vAlign w:val="center"/>
          </w:tcPr>
          <w:p w14:paraId="50DD0A82" w14:textId="77777777" w:rsidR="00E6722F" w:rsidRPr="00C97908" w:rsidRDefault="00E6722F" w:rsidP="00E01ECD">
            <w:pPr>
              <w:jc w:val="center"/>
              <w:rPr>
                <w:sz w:val="16"/>
                <w:szCs w:val="16"/>
                <w:lang w:val="en-US"/>
              </w:rPr>
            </w:pPr>
            <w:r w:rsidRPr="00C97908">
              <w:rPr>
                <w:sz w:val="16"/>
                <w:szCs w:val="16"/>
                <w:lang w:val="en-US"/>
              </w:rPr>
              <w:t>0,082</w:t>
            </w:r>
          </w:p>
        </w:tc>
      </w:tr>
      <w:tr w:rsidR="00E6722F" w:rsidRPr="00B40365" w14:paraId="6FB418C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014ED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F3984B0" w14:textId="77777777" w:rsidR="00E6722F" w:rsidRPr="00B40365" w:rsidRDefault="00E6722F" w:rsidP="00E01EC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6CA428D4" w14:textId="77777777" w:rsidR="00E6722F" w:rsidRPr="00C97908" w:rsidRDefault="00E6722F" w:rsidP="00E01EC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70BF457F"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4DA1C55"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2,040</w:t>
            </w:r>
          </w:p>
        </w:tc>
        <w:tc>
          <w:tcPr>
            <w:tcW w:w="1559" w:type="dxa"/>
            <w:gridSpan w:val="2"/>
            <w:tcBorders>
              <w:top w:val="nil"/>
              <w:bottom w:val="single" w:sz="2" w:space="0" w:color="auto"/>
            </w:tcBorders>
            <w:vAlign w:val="center"/>
          </w:tcPr>
          <w:p w14:paraId="6E7DEB2D" w14:textId="77777777" w:rsidR="00E6722F" w:rsidRPr="00C97908" w:rsidRDefault="00E6722F" w:rsidP="00E01ECD">
            <w:pPr>
              <w:jc w:val="center"/>
              <w:rPr>
                <w:sz w:val="16"/>
                <w:szCs w:val="16"/>
                <w:lang w:val="en-US"/>
              </w:rPr>
            </w:pPr>
            <w:r w:rsidRPr="00C97908">
              <w:rPr>
                <w:sz w:val="16"/>
                <w:szCs w:val="16"/>
                <w:lang w:val="en-US"/>
              </w:rPr>
              <w:t>0,041</w:t>
            </w:r>
          </w:p>
        </w:tc>
      </w:tr>
      <w:tr w:rsidR="00E6722F" w:rsidRPr="00B40365" w14:paraId="7A85BC52"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26843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AC4086" w14:textId="77777777" w:rsidR="00E6722F" w:rsidRPr="00B40365" w:rsidRDefault="00E6722F" w:rsidP="00E01ECD">
            <w:pPr>
              <w:jc w:val="center"/>
              <w:rPr>
                <w:sz w:val="16"/>
                <w:szCs w:val="16"/>
                <w:lang w:val="en-US"/>
              </w:rPr>
            </w:pPr>
            <w:r w:rsidRPr="00B40365">
              <w:rPr>
                <w:sz w:val="16"/>
                <w:szCs w:val="16"/>
                <w:lang w:val="en-US"/>
              </w:rPr>
              <w:t>5009129</w:t>
            </w:r>
          </w:p>
        </w:tc>
        <w:tc>
          <w:tcPr>
            <w:tcW w:w="4366" w:type="dxa"/>
            <w:gridSpan w:val="4"/>
            <w:tcBorders>
              <w:top w:val="nil"/>
              <w:bottom w:val="single" w:sz="2" w:space="0" w:color="auto"/>
            </w:tcBorders>
            <w:vAlign w:val="center"/>
          </w:tcPr>
          <w:p w14:paraId="4E343436" w14:textId="77777777" w:rsidR="00E6722F" w:rsidRPr="00C97908" w:rsidRDefault="00E6722F" w:rsidP="00E01ECD">
            <w:pPr>
              <w:rPr>
                <w:sz w:val="16"/>
                <w:szCs w:val="16"/>
                <w:lang w:val="en-US"/>
              </w:rPr>
            </w:pPr>
            <w:r w:rsidRPr="00C97908">
              <w:rPr>
                <w:sz w:val="16"/>
                <w:szCs w:val="16"/>
                <w:lang w:val="en-US"/>
              </w:rPr>
              <w:t>Priza de tavan</w:t>
            </w:r>
          </w:p>
        </w:tc>
        <w:tc>
          <w:tcPr>
            <w:tcW w:w="1021" w:type="dxa"/>
            <w:gridSpan w:val="3"/>
            <w:tcBorders>
              <w:top w:val="nil"/>
              <w:bottom w:val="single" w:sz="2" w:space="0" w:color="auto"/>
            </w:tcBorders>
            <w:vAlign w:val="center"/>
          </w:tcPr>
          <w:p w14:paraId="43C3EC29" w14:textId="77777777" w:rsidR="00E6722F" w:rsidRPr="00C97908" w:rsidRDefault="00E6722F" w:rsidP="00E01EC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E47B3F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2FD0DB9C" w14:textId="77777777" w:rsidR="00E6722F" w:rsidRPr="00C97908" w:rsidRDefault="00E6722F" w:rsidP="00E01ECD">
            <w:pPr>
              <w:jc w:val="center"/>
              <w:rPr>
                <w:sz w:val="16"/>
                <w:szCs w:val="16"/>
                <w:lang w:val="en-US"/>
              </w:rPr>
            </w:pPr>
            <w:r w:rsidRPr="00C97908">
              <w:rPr>
                <w:sz w:val="16"/>
                <w:szCs w:val="16"/>
                <w:lang w:val="en-US"/>
              </w:rPr>
              <w:t>0,02</w:t>
            </w:r>
          </w:p>
        </w:tc>
      </w:tr>
      <w:tr w:rsidR="00E6722F" w:rsidRPr="00B40365" w14:paraId="693F9CDE"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968F05"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5F9AF1F" w14:textId="77777777" w:rsidR="00E6722F" w:rsidRPr="00B40365" w:rsidRDefault="00E6722F" w:rsidP="00E01EC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6C01F4A" w14:textId="77777777" w:rsidR="00E6722F" w:rsidRPr="00C97908" w:rsidRDefault="00E6722F" w:rsidP="00E01EC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037D2A5C" w14:textId="77777777" w:rsidR="00E6722F" w:rsidRPr="00C97908" w:rsidRDefault="00E6722F" w:rsidP="00E01EC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CEC20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5DF709CB" w14:textId="77777777" w:rsidR="00E6722F" w:rsidRPr="00C97908" w:rsidRDefault="00E6722F" w:rsidP="00E01ECD">
            <w:pPr>
              <w:jc w:val="center"/>
              <w:rPr>
                <w:sz w:val="16"/>
                <w:szCs w:val="16"/>
                <w:lang w:val="en-US"/>
              </w:rPr>
            </w:pPr>
            <w:r w:rsidRPr="00C97908">
              <w:rPr>
                <w:sz w:val="16"/>
                <w:szCs w:val="16"/>
                <w:lang w:val="en-US"/>
              </w:rPr>
              <w:t>0,006</w:t>
            </w:r>
          </w:p>
        </w:tc>
      </w:tr>
      <w:tr w:rsidR="00E6722F" w:rsidRPr="00B40365" w14:paraId="622210D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71CE9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11007F8" w14:textId="77777777" w:rsidR="00E6722F" w:rsidRPr="00B40365" w:rsidRDefault="00E6722F" w:rsidP="00E01EC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6F0E9201" w14:textId="77777777" w:rsidR="00E6722F" w:rsidRPr="00C97908" w:rsidRDefault="00E6722F" w:rsidP="00E01EC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1D041332" w14:textId="77777777" w:rsidR="00E6722F" w:rsidRPr="00C97908" w:rsidRDefault="00E6722F" w:rsidP="00E01EC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612F1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25,600</w:t>
            </w:r>
          </w:p>
        </w:tc>
        <w:tc>
          <w:tcPr>
            <w:tcW w:w="1559" w:type="dxa"/>
            <w:gridSpan w:val="2"/>
            <w:tcBorders>
              <w:top w:val="nil"/>
              <w:bottom w:val="single" w:sz="2" w:space="0" w:color="auto"/>
              <w:right w:val="single" w:sz="4" w:space="0" w:color="auto"/>
            </w:tcBorders>
            <w:vAlign w:val="center"/>
          </w:tcPr>
          <w:p w14:paraId="6B597673" w14:textId="77777777" w:rsidR="00E6722F" w:rsidRPr="00C97908" w:rsidRDefault="00E6722F" w:rsidP="00E01ECD">
            <w:pPr>
              <w:jc w:val="center"/>
              <w:rPr>
                <w:sz w:val="16"/>
                <w:szCs w:val="16"/>
                <w:lang w:val="en-US"/>
              </w:rPr>
            </w:pPr>
            <w:r w:rsidRPr="00C97908">
              <w:rPr>
                <w:sz w:val="16"/>
                <w:szCs w:val="16"/>
                <w:lang w:val="en-US"/>
              </w:rPr>
              <w:t>0,512</w:t>
            </w:r>
          </w:p>
        </w:tc>
      </w:tr>
      <w:tr w:rsidR="00E6722F" w:rsidRPr="009B70F2" w14:paraId="641A2EC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ECD3B5" w14:textId="77777777" w:rsidR="00E6722F" w:rsidRPr="005E2CA0" w:rsidRDefault="00E6722F" w:rsidP="00E01ECD">
            <w:pPr>
              <w:jc w:val="center"/>
              <w:rPr>
                <w:b/>
                <w:bCs/>
                <w:sz w:val="22"/>
                <w:szCs w:val="22"/>
                <w:lang w:val="en-US"/>
              </w:rPr>
            </w:pPr>
            <w:r w:rsidRPr="005E2CA0">
              <w:rPr>
                <w:b/>
                <w:bCs/>
                <w:sz w:val="22"/>
                <w:szCs w:val="22"/>
                <w:lang w:val="en-US"/>
              </w:rPr>
              <w:t>352</w:t>
            </w:r>
          </w:p>
        </w:tc>
        <w:tc>
          <w:tcPr>
            <w:tcW w:w="1402" w:type="dxa"/>
            <w:gridSpan w:val="3"/>
            <w:tcBorders>
              <w:top w:val="single" w:sz="4" w:space="0" w:color="auto"/>
              <w:bottom w:val="single" w:sz="4" w:space="0" w:color="auto"/>
            </w:tcBorders>
            <w:vAlign w:val="center"/>
          </w:tcPr>
          <w:p w14:paraId="4B82AB28" w14:textId="77777777" w:rsidR="00E6722F" w:rsidRPr="005E2CA0" w:rsidRDefault="00E6722F" w:rsidP="00E01ECD">
            <w:pPr>
              <w:jc w:val="center"/>
              <w:rPr>
                <w:b/>
                <w:bCs/>
                <w:sz w:val="22"/>
                <w:szCs w:val="22"/>
                <w:lang w:val="en-US"/>
              </w:rPr>
            </w:pPr>
            <w:r w:rsidRPr="005E2CA0">
              <w:rPr>
                <w:b/>
                <w:bCs/>
                <w:sz w:val="22"/>
                <w:szCs w:val="22"/>
                <w:lang w:val="en-US"/>
              </w:rPr>
              <w:t>07-03-002-01</w:t>
            </w:r>
          </w:p>
        </w:tc>
        <w:tc>
          <w:tcPr>
            <w:tcW w:w="4366" w:type="dxa"/>
            <w:gridSpan w:val="5"/>
            <w:tcBorders>
              <w:top w:val="single" w:sz="4" w:space="0" w:color="auto"/>
              <w:bottom w:val="single" w:sz="4" w:space="0" w:color="auto"/>
            </w:tcBorders>
          </w:tcPr>
          <w:p w14:paraId="6EED06A7" w14:textId="77777777" w:rsidR="00E6722F" w:rsidRPr="005E2CA0" w:rsidRDefault="00E6722F" w:rsidP="00E01ECD">
            <w:pPr>
              <w:rPr>
                <w:b/>
                <w:bCs/>
                <w:sz w:val="2"/>
                <w:szCs w:val="2"/>
                <w:lang w:val="en-US"/>
              </w:rPr>
            </w:pPr>
            <w:r w:rsidRPr="005E2CA0">
              <w:rPr>
                <w:b/>
                <w:bCs/>
                <w:sz w:val="22"/>
                <w:szCs w:val="22"/>
                <w:lang w:val="en-US"/>
              </w:rPr>
              <w:t>Montare recuperator de perete</w:t>
            </w:r>
          </w:p>
          <w:p w14:paraId="16252EC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B814B4F"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A32F190"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F69EF50" w14:textId="77777777" w:rsidR="00E6722F" w:rsidRPr="005E2CA0" w:rsidRDefault="00E6722F" w:rsidP="00E01ECD">
            <w:pPr>
              <w:jc w:val="center"/>
              <w:rPr>
                <w:b/>
                <w:bCs/>
                <w:sz w:val="22"/>
                <w:szCs w:val="22"/>
                <w:lang w:val="en-US"/>
              </w:rPr>
            </w:pPr>
            <w:r w:rsidRPr="005E2CA0">
              <w:rPr>
                <w:b/>
                <w:bCs/>
                <w:sz w:val="22"/>
                <w:szCs w:val="22"/>
                <w:lang w:val="en-US"/>
              </w:rPr>
              <w:t>2,000</w:t>
            </w:r>
          </w:p>
          <w:p w14:paraId="0E0EAD47" w14:textId="77777777" w:rsidR="00E6722F" w:rsidRPr="009B70F2" w:rsidRDefault="00E6722F" w:rsidP="00E01ECD">
            <w:pPr>
              <w:jc w:val="center"/>
              <w:rPr>
                <w:sz w:val="2"/>
                <w:szCs w:val="2"/>
                <w:lang w:val="en-US"/>
              </w:rPr>
            </w:pPr>
          </w:p>
        </w:tc>
      </w:tr>
      <w:tr w:rsidR="00E6722F" w:rsidRPr="00B40365" w14:paraId="2ECE988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811B5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3021E3E" w14:textId="77777777" w:rsidR="00E6722F" w:rsidRPr="00B40365" w:rsidRDefault="00E6722F" w:rsidP="00E01EC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34ED0E6" w14:textId="77777777" w:rsidR="00E6722F" w:rsidRPr="00C97908" w:rsidRDefault="00E6722F" w:rsidP="00E01EC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1B0A6A8" w14:textId="77777777" w:rsidR="00E6722F" w:rsidRPr="00C97908" w:rsidRDefault="00E6722F" w:rsidP="00E01EC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F62DC0"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5,610</w:t>
            </w:r>
          </w:p>
        </w:tc>
        <w:tc>
          <w:tcPr>
            <w:tcW w:w="1559" w:type="dxa"/>
            <w:gridSpan w:val="2"/>
            <w:tcBorders>
              <w:top w:val="nil"/>
              <w:bottom w:val="single" w:sz="2" w:space="0" w:color="auto"/>
            </w:tcBorders>
            <w:vAlign w:val="center"/>
          </w:tcPr>
          <w:p w14:paraId="2F461634" w14:textId="77777777" w:rsidR="00E6722F" w:rsidRPr="00C97908" w:rsidRDefault="00E6722F" w:rsidP="00E01ECD">
            <w:pPr>
              <w:jc w:val="center"/>
              <w:rPr>
                <w:sz w:val="16"/>
                <w:szCs w:val="16"/>
                <w:lang w:val="en-US"/>
              </w:rPr>
            </w:pPr>
            <w:r w:rsidRPr="00C97908">
              <w:rPr>
                <w:sz w:val="16"/>
                <w:szCs w:val="16"/>
                <w:lang w:val="en-US"/>
              </w:rPr>
              <w:t>11,22</w:t>
            </w:r>
          </w:p>
        </w:tc>
      </w:tr>
      <w:tr w:rsidR="00E6722F" w:rsidRPr="00B40365" w14:paraId="65475E3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BEC33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F531F92" w14:textId="77777777" w:rsidR="00E6722F" w:rsidRPr="00B40365" w:rsidRDefault="00E6722F" w:rsidP="00E01EC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14:paraId="52EEE5AD" w14:textId="77777777" w:rsidR="00E6722F" w:rsidRPr="00C97908" w:rsidRDefault="00E6722F" w:rsidP="00E01EC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1EDFC2F" w14:textId="77777777" w:rsidR="00E6722F" w:rsidRPr="00C97908" w:rsidRDefault="00E6722F" w:rsidP="00E01EC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14:paraId="11F064D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0,430</w:t>
            </w:r>
          </w:p>
        </w:tc>
        <w:tc>
          <w:tcPr>
            <w:tcW w:w="1559" w:type="dxa"/>
            <w:gridSpan w:val="2"/>
            <w:tcBorders>
              <w:top w:val="nil"/>
              <w:bottom w:val="single" w:sz="2" w:space="0" w:color="auto"/>
            </w:tcBorders>
            <w:vAlign w:val="center"/>
          </w:tcPr>
          <w:p w14:paraId="4E59C780" w14:textId="77777777" w:rsidR="00E6722F" w:rsidRPr="00C97908" w:rsidRDefault="00E6722F" w:rsidP="00E01ECD">
            <w:pPr>
              <w:jc w:val="center"/>
              <w:rPr>
                <w:sz w:val="16"/>
                <w:szCs w:val="16"/>
                <w:lang w:val="en-US"/>
              </w:rPr>
            </w:pPr>
            <w:r w:rsidRPr="00C97908">
              <w:rPr>
                <w:sz w:val="16"/>
                <w:szCs w:val="16"/>
                <w:lang w:val="en-US"/>
              </w:rPr>
              <w:t>0,86</w:t>
            </w:r>
          </w:p>
        </w:tc>
      </w:tr>
      <w:tr w:rsidR="00E6722F" w:rsidRPr="003E2692" w14:paraId="572488A2"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DF5CF86"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5A273154"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2C9C41DA"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019715FA"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1C32B9C4"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610D528B" w14:textId="77777777" w:rsidR="00E6722F" w:rsidRPr="003E2692" w:rsidRDefault="00E6722F" w:rsidP="00E01ECD">
            <w:pPr>
              <w:rPr>
                <w:sz w:val="2"/>
                <w:szCs w:val="2"/>
                <w:lang w:val="en-US"/>
              </w:rPr>
            </w:pPr>
          </w:p>
        </w:tc>
      </w:tr>
      <w:tr w:rsidR="00E6722F" w:rsidRPr="00B449C4" w14:paraId="78DED99B"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F9A80D3"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554CED8D"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03421E55"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A9249C5"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7924C875"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132B22B3" w14:textId="77777777" w:rsidR="00E6722F" w:rsidRPr="00B449C4" w:rsidRDefault="00E6722F" w:rsidP="00E01ECD">
            <w:pPr>
              <w:rPr>
                <w:sz w:val="22"/>
                <w:szCs w:val="22"/>
                <w:lang w:val="en-US"/>
              </w:rPr>
            </w:pPr>
          </w:p>
        </w:tc>
      </w:tr>
      <w:tr w:rsidR="00E6722F" w:rsidRPr="00B40365" w14:paraId="4B171D71"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84F1270"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2C83015F"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38D85335"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Bloc sanitar</w:t>
            </w:r>
          </w:p>
        </w:tc>
        <w:tc>
          <w:tcPr>
            <w:tcW w:w="3621" w:type="dxa"/>
            <w:gridSpan w:val="8"/>
            <w:tcBorders>
              <w:bottom w:val="single" w:sz="4" w:space="0" w:color="auto"/>
              <w:right w:val="single" w:sz="4" w:space="0" w:color="auto"/>
            </w:tcBorders>
          </w:tcPr>
          <w:p w14:paraId="5DFCECD9" w14:textId="77777777" w:rsidR="00E6722F" w:rsidRPr="00B40365" w:rsidRDefault="00E6722F" w:rsidP="00E01ECD">
            <w:pPr>
              <w:rPr>
                <w:sz w:val="22"/>
                <w:szCs w:val="22"/>
                <w:lang w:val="en-US"/>
              </w:rPr>
            </w:pPr>
          </w:p>
        </w:tc>
      </w:tr>
      <w:tr w:rsidR="00E6722F" w:rsidRPr="003E2692" w14:paraId="5F574F8A"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0D1655F"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0C2AC7E1"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6042B876"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7AAB69C5"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1D05A1C8"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7C1C28D4" w14:textId="77777777" w:rsidR="00E6722F" w:rsidRPr="003E2692" w:rsidRDefault="00E6722F" w:rsidP="00E01ECD">
            <w:pPr>
              <w:rPr>
                <w:sz w:val="2"/>
                <w:szCs w:val="2"/>
                <w:lang w:val="en-US"/>
              </w:rPr>
            </w:pPr>
          </w:p>
        </w:tc>
      </w:tr>
      <w:tr w:rsidR="00E6722F" w:rsidRPr="00B449C4" w14:paraId="3E001BCC"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3934B28"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34B71832"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6F2807C2"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DBE9642"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43975AB0"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207EDD64" w14:textId="77777777" w:rsidR="00E6722F" w:rsidRPr="00B449C4" w:rsidRDefault="00E6722F" w:rsidP="00E01ECD">
            <w:pPr>
              <w:rPr>
                <w:sz w:val="22"/>
                <w:szCs w:val="22"/>
                <w:lang w:val="en-US"/>
              </w:rPr>
            </w:pPr>
          </w:p>
        </w:tc>
      </w:tr>
      <w:tr w:rsidR="00E6722F" w:rsidRPr="00B449C4" w14:paraId="404F9B65"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5372C1D"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50A4278E"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448E5651" w14:textId="77777777" w:rsidR="00E6722F" w:rsidRPr="000E0709" w:rsidRDefault="00E6722F" w:rsidP="00E01EC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23923233"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3A9CA106"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25DA3C7F" w14:textId="77777777" w:rsidR="00E6722F" w:rsidRPr="00B449C4" w:rsidRDefault="00E6722F" w:rsidP="00E01ECD">
            <w:pPr>
              <w:rPr>
                <w:sz w:val="22"/>
                <w:szCs w:val="22"/>
                <w:lang w:val="en-US"/>
              </w:rPr>
            </w:pPr>
          </w:p>
        </w:tc>
      </w:tr>
      <w:tr w:rsidR="00E6722F" w:rsidRPr="00B449C4" w14:paraId="456DF04A"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9094191"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03252348"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42C73F32" w14:textId="77777777" w:rsidR="00E6722F" w:rsidRPr="000E0709" w:rsidRDefault="00E6722F" w:rsidP="00E01ECD">
            <w:pPr>
              <w:rPr>
                <w:i/>
                <w:iCs/>
                <w:sz w:val="22"/>
                <w:szCs w:val="22"/>
                <w:lang w:val="en-US"/>
              </w:rPr>
            </w:pPr>
            <w:r w:rsidRPr="000E0709">
              <w:rPr>
                <w:i/>
                <w:iCs/>
                <w:sz w:val="22"/>
                <w:szCs w:val="22"/>
                <w:lang w:val="en-US"/>
              </w:rPr>
              <w:t>Transportul materialelor</w:t>
            </w:r>
          </w:p>
        </w:tc>
        <w:tc>
          <w:tcPr>
            <w:tcW w:w="1021" w:type="dxa"/>
            <w:gridSpan w:val="3"/>
            <w:tcBorders>
              <w:top w:val="nil"/>
              <w:bottom w:val="single" w:sz="4" w:space="0" w:color="auto"/>
              <w:right w:val="nil"/>
            </w:tcBorders>
          </w:tcPr>
          <w:p w14:paraId="70D04A4A"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01BEE3A9"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133077BB" w14:textId="77777777" w:rsidR="00E6722F" w:rsidRPr="00B449C4" w:rsidRDefault="00E6722F" w:rsidP="00E01ECD">
            <w:pPr>
              <w:rPr>
                <w:sz w:val="22"/>
                <w:szCs w:val="22"/>
                <w:lang w:val="en-US"/>
              </w:rPr>
            </w:pPr>
          </w:p>
        </w:tc>
      </w:tr>
      <w:tr w:rsidR="00E6722F" w:rsidRPr="00B449C4" w14:paraId="67AC538E"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5A82FEF"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4043B0A0"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7FDBCAEE" w14:textId="77777777" w:rsidR="00E6722F" w:rsidRPr="000E0709" w:rsidRDefault="00E6722F" w:rsidP="00E01ECD">
            <w:pPr>
              <w:rPr>
                <w:i/>
                <w:iCs/>
                <w:sz w:val="22"/>
                <w:szCs w:val="22"/>
                <w:lang w:val="en-US"/>
              </w:rPr>
            </w:pPr>
            <w:r w:rsidRPr="000E0709">
              <w:rPr>
                <w:i/>
                <w:iCs/>
                <w:sz w:val="22"/>
                <w:szCs w:val="22"/>
                <w:lang w:val="en-US"/>
              </w:rPr>
              <w:t>Cheltuieli de achizitionare depozitare</w:t>
            </w:r>
          </w:p>
        </w:tc>
        <w:tc>
          <w:tcPr>
            <w:tcW w:w="1021" w:type="dxa"/>
            <w:gridSpan w:val="3"/>
            <w:tcBorders>
              <w:top w:val="nil"/>
              <w:bottom w:val="single" w:sz="4" w:space="0" w:color="auto"/>
              <w:right w:val="nil"/>
            </w:tcBorders>
          </w:tcPr>
          <w:p w14:paraId="2E050060"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10EC3CB8"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51E20A27" w14:textId="77777777" w:rsidR="00E6722F" w:rsidRPr="00B449C4" w:rsidRDefault="00E6722F" w:rsidP="00E01ECD">
            <w:pPr>
              <w:rPr>
                <w:sz w:val="22"/>
                <w:szCs w:val="22"/>
                <w:lang w:val="en-US"/>
              </w:rPr>
            </w:pPr>
          </w:p>
        </w:tc>
      </w:tr>
      <w:tr w:rsidR="00E6722F" w:rsidRPr="00B449C4" w14:paraId="19A1A209"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90E632C"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17FF811A"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40088E6C" w14:textId="77777777" w:rsidR="00E6722F" w:rsidRPr="000E0709" w:rsidRDefault="00E6722F" w:rsidP="00E01ECD">
            <w:pPr>
              <w:rPr>
                <w:i/>
                <w:iCs/>
                <w:sz w:val="22"/>
                <w:szCs w:val="22"/>
                <w:lang w:val="en-US"/>
              </w:rPr>
            </w:pPr>
            <w:r w:rsidRPr="000E0709">
              <w:rPr>
                <w:i/>
                <w:iCs/>
                <w:sz w:val="22"/>
                <w:szCs w:val="22"/>
                <w:lang w:val="en-US"/>
              </w:rPr>
              <w:t>Cheltuieli directe</w:t>
            </w:r>
          </w:p>
        </w:tc>
        <w:tc>
          <w:tcPr>
            <w:tcW w:w="1021" w:type="dxa"/>
            <w:gridSpan w:val="3"/>
            <w:tcBorders>
              <w:top w:val="nil"/>
              <w:bottom w:val="single" w:sz="4" w:space="0" w:color="auto"/>
              <w:right w:val="nil"/>
            </w:tcBorders>
          </w:tcPr>
          <w:p w14:paraId="234CA61E"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4E8DA16B"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2A765B84" w14:textId="77777777" w:rsidR="00E6722F" w:rsidRPr="00B449C4" w:rsidRDefault="00E6722F" w:rsidP="00E01ECD">
            <w:pPr>
              <w:rPr>
                <w:sz w:val="22"/>
                <w:szCs w:val="22"/>
                <w:lang w:val="en-US"/>
              </w:rPr>
            </w:pPr>
          </w:p>
        </w:tc>
      </w:tr>
      <w:tr w:rsidR="00E6722F" w:rsidRPr="00B449C4" w14:paraId="7F324134"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8D1E6E5"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5793BECC"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5A0B8F9E" w14:textId="77777777" w:rsidR="00E6722F" w:rsidRPr="000E0709" w:rsidRDefault="00E6722F" w:rsidP="00E01ECD">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089195BD"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542A385E"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72C15DA4" w14:textId="77777777" w:rsidR="00E6722F" w:rsidRPr="00B449C4" w:rsidRDefault="00E6722F" w:rsidP="00E01ECD">
            <w:pPr>
              <w:rPr>
                <w:sz w:val="22"/>
                <w:szCs w:val="22"/>
                <w:lang w:val="en-US"/>
              </w:rPr>
            </w:pPr>
          </w:p>
        </w:tc>
      </w:tr>
      <w:tr w:rsidR="00E6722F" w:rsidRPr="00B449C4" w14:paraId="233E9194"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5FC65FF"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7EE1B615"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34134AA7" w14:textId="77777777" w:rsidR="00E6722F" w:rsidRPr="000E0709" w:rsidRDefault="00E6722F" w:rsidP="00E01ECD">
            <w:pPr>
              <w:rPr>
                <w:i/>
                <w:iCs/>
                <w:sz w:val="22"/>
                <w:szCs w:val="22"/>
                <w:lang w:val="en-US"/>
              </w:rPr>
            </w:pPr>
            <w:r w:rsidRPr="000E0709">
              <w:rPr>
                <w:i/>
                <w:iCs/>
                <w:sz w:val="22"/>
                <w:szCs w:val="22"/>
                <w:lang w:val="en-US"/>
              </w:rPr>
              <w:t>Total cu CR</w:t>
            </w:r>
          </w:p>
        </w:tc>
        <w:tc>
          <w:tcPr>
            <w:tcW w:w="1021" w:type="dxa"/>
            <w:gridSpan w:val="3"/>
            <w:tcBorders>
              <w:top w:val="nil"/>
              <w:bottom w:val="single" w:sz="4" w:space="0" w:color="auto"/>
              <w:right w:val="nil"/>
            </w:tcBorders>
          </w:tcPr>
          <w:p w14:paraId="6323A86E"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6A0173E7"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54C84CFE" w14:textId="77777777" w:rsidR="00E6722F" w:rsidRPr="00B449C4" w:rsidRDefault="00E6722F" w:rsidP="00E01ECD">
            <w:pPr>
              <w:rPr>
                <w:sz w:val="22"/>
                <w:szCs w:val="22"/>
                <w:lang w:val="en-US"/>
              </w:rPr>
            </w:pPr>
          </w:p>
        </w:tc>
      </w:tr>
      <w:tr w:rsidR="00E6722F" w:rsidRPr="00B449C4" w14:paraId="19527A06"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263A46C"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33A78BEA"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3DAF7131" w14:textId="77777777" w:rsidR="00E6722F" w:rsidRPr="000E0709" w:rsidRDefault="00E6722F" w:rsidP="00E01EC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0E962ED5"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328F668A"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425D88B6" w14:textId="77777777" w:rsidR="00E6722F" w:rsidRPr="00B449C4" w:rsidRDefault="00E6722F" w:rsidP="00E01ECD">
            <w:pPr>
              <w:rPr>
                <w:sz w:val="22"/>
                <w:szCs w:val="22"/>
                <w:lang w:val="en-US"/>
              </w:rPr>
            </w:pPr>
          </w:p>
        </w:tc>
      </w:tr>
      <w:tr w:rsidR="00E6722F" w:rsidRPr="00B40365" w14:paraId="6DD5224C"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C1FEBBC"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3FA33D93"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747E05AB" w14:textId="77777777" w:rsidR="00E6722F" w:rsidRPr="00B40365" w:rsidRDefault="00E6722F" w:rsidP="00E01ECD">
            <w:pPr>
              <w:rPr>
                <w:sz w:val="22"/>
                <w:szCs w:val="22"/>
                <w:lang w:val="en-US"/>
              </w:rPr>
            </w:pPr>
            <w:r w:rsidRPr="00B40365">
              <w:rPr>
                <w:b/>
                <w:bCs/>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14:paraId="21AC6616" w14:textId="77777777" w:rsidR="00E6722F" w:rsidRPr="00B40365" w:rsidRDefault="00E6722F" w:rsidP="00E01ECD">
            <w:pPr>
              <w:rPr>
                <w:sz w:val="22"/>
                <w:szCs w:val="22"/>
                <w:lang w:val="en-US"/>
              </w:rPr>
            </w:pPr>
          </w:p>
        </w:tc>
      </w:tr>
      <w:tr w:rsidR="00E6722F" w:rsidRPr="009B70F2" w14:paraId="3CA35750" w14:textId="77777777" w:rsidTr="00E01ECD">
        <w:tblPrEx>
          <w:tblCellMar>
            <w:left w:w="107" w:type="dxa"/>
            <w:right w:w="107" w:type="dxa"/>
          </w:tblCellMar>
        </w:tblPrEx>
        <w:tc>
          <w:tcPr>
            <w:tcW w:w="10495" w:type="dxa"/>
            <w:gridSpan w:val="19"/>
          </w:tcPr>
          <w:p w14:paraId="2491A251" w14:textId="77777777" w:rsidR="00E6722F" w:rsidRPr="009B70F2" w:rsidRDefault="00E6722F" w:rsidP="00E01ECD">
            <w:pPr>
              <w:rPr>
                <w:b/>
                <w:bCs/>
                <w:sz w:val="22"/>
                <w:szCs w:val="22"/>
                <w:lang w:val="en-US"/>
              </w:rPr>
            </w:pPr>
            <w:r w:rsidRPr="009B70F2">
              <w:rPr>
                <w:b/>
                <w:bCs/>
                <w:sz w:val="22"/>
                <w:szCs w:val="22"/>
                <w:lang w:val="en-US"/>
              </w:rPr>
              <w:t>3. Utilaj</w:t>
            </w:r>
          </w:p>
          <w:p w14:paraId="020CB5B3" w14:textId="77777777" w:rsidR="00E6722F" w:rsidRPr="00B12F65" w:rsidRDefault="00E6722F" w:rsidP="00E01ECD">
            <w:pPr>
              <w:rPr>
                <w:sz w:val="2"/>
                <w:szCs w:val="2"/>
                <w:lang w:val="en-US"/>
              </w:rPr>
            </w:pPr>
          </w:p>
        </w:tc>
      </w:tr>
      <w:tr w:rsidR="00E6722F" w:rsidRPr="009B70F2" w14:paraId="4BE5FC33" w14:textId="77777777" w:rsidTr="00E01ECD">
        <w:tblPrEx>
          <w:tblCellMar>
            <w:left w:w="107" w:type="dxa"/>
            <w:right w:w="107" w:type="dxa"/>
          </w:tblCellMar>
        </w:tblPrEx>
        <w:tc>
          <w:tcPr>
            <w:tcW w:w="10495" w:type="dxa"/>
            <w:gridSpan w:val="19"/>
          </w:tcPr>
          <w:p w14:paraId="6159763F" w14:textId="77777777" w:rsidR="00E6722F" w:rsidRPr="009B70F2" w:rsidRDefault="00E6722F" w:rsidP="00E01ECD">
            <w:pPr>
              <w:rPr>
                <w:b/>
                <w:bCs/>
                <w:sz w:val="22"/>
                <w:szCs w:val="22"/>
                <w:lang w:val="en-US"/>
              </w:rPr>
            </w:pPr>
            <w:r w:rsidRPr="009B70F2">
              <w:rPr>
                <w:b/>
                <w:bCs/>
                <w:sz w:val="22"/>
                <w:szCs w:val="22"/>
                <w:lang w:val="en-US"/>
              </w:rPr>
              <w:t>3.1. Antreu</w:t>
            </w:r>
          </w:p>
          <w:p w14:paraId="401A4C18" w14:textId="77777777" w:rsidR="00E6722F" w:rsidRPr="00B12F65" w:rsidRDefault="00E6722F" w:rsidP="00E01ECD">
            <w:pPr>
              <w:rPr>
                <w:sz w:val="2"/>
                <w:szCs w:val="2"/>
                <w:lang w:val="en-US"/>
              </w:rPr>
            </w:pPr>
          </w:p>
        </w:tc>
      </w:tr>
      <w:tr w:rsidR="00E6722F" w:rsidRPr="009B70F2" w14:paraId="6722A82C"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09154E" w14:textId="77777777" w:rsidR="00E6722F" w:rsidRPr="005E2CA0" w:rsidRDefault="00E6722F" w:rsidP="00E01ECD">
            <w:pPr>
              <w:jc w:val="center"/>
              <w:rPr>
                <w:b/>
                <w:bCs/>
                <w:sz w:val="22"/>
                <w:szCs w:val="22"/>
                <w:lang w:val="en-US"/>
              </w:rPr>
            </w:pPr>
            <w:r w:rsidRPr="005E2CA0">
              <w:rPr>
                <w:b/>
                <w:bCs/>
                <w:sz w:val="22"/>
                <w:szCs w:val="22"/>
                <w:lang w:val="en-US"/>
              </w:rPr>
              <w:t>353</w:t>
            </w:r>
          </w:p>
        </w:tc>
        <w:tc>
          <w:tcPr>
            <w:tcW w:w="1402" w:type="dxa"/>
            <w:gridSpan w:val="3"/>
            <w:tcBorders>
              <w:top w:val="single" w:sz="4" w:space="0" w:color="auto"/>
              <w:bottom w:val="single" w:sz="4" w:space="0" w:color="auto"/>
            </w:tcBorders>
            <w:vAlign w:val="center"/>
          </w:tcPr>
          <w:p w14:paraId="648336F0"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18DF7AB8" w14:textId="77777777" w:rsidR="00E6722F" w:rsidRPr="005E2CA0" w:rsidRDefault="00E6722F" w:rsidP="00E01ECD">
            <w:pPr>
              <w:rPr>
                <w:b/>
                <w:bCs/>
                <w:sz w:val="2"/>
                <w:szCs w:val="2"/>
                <w:lang w:val="en-US"/>
              </w:rPr>
            </w:pPr>
            <w:r w:rsidRPr="005E2CA0">
              <w:rPr>
                <w:b/>
                <w:bCs/>
                <w:sz w:val="22"/>
                <w:szCs w:val="22"/>
                <w:lang w:val="en-US"/>
              </w:rPr>
              <w:t>Panou pentru automate cu 6 module</w:t>
            </w:r>
          </w:p>
          <w:p w14:paraId="50739D0A"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E5C6B4F"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A8DBE5E"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ACD01F9" w14:textId="77777777" w:rsidR="00E6722F" w:rsidRPr="005E2CA0" w:rsidRDefault="00E6722F" w:rsidP="00E01ECD">
            <w:pPr>
              <w:jc w:val="center"/>
              <w:rPr>
                <w:b/>
                <w:bCs/>
                <w:sz w:val="22"/>
                <w:szCs w:val="22"/>
                <w:lang w:val="en-US"/>
              </w:rPr>
            </w:pPr>
            <w:r w:rsidRPr="005E2CA0">
              <w:rPr>
                <w:b/>
                <w:bCs/>
                <w:sz w:val="22"/>
                <w:szCs w:val="22"/>
                <w:lang w:val="en-US"/>
              </w:rPr>
              <w:t>1,000</w:t>
            </w:r>
          </w:p>
          <w:p w14:paraId="55D1A7E4" w14:textId="77777777" w:rsidR="00E6722F" w:rsidRPr="009B70F2" w:rsidRDefault="00E6722F" w:rsidP="00E01ECD">
            <w:pPr>
              <w:jc w:val="center"/>
              <w:rPr>
                <w:sz w:val="2"/>
                <w:szCs w:val="2"/>
                <w:lang w:val="en-US"/>
              </w:rPr>
            </w:pPr>
          </w:p>
        </w:tc>
      </w:tr>
      <w:tr w:rsidR="00E6722F" w:rsidRPr="00B40365" w14:paraId="58A5390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9A91B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FD55C12" w14:textId="77777777" w:rsidR="00E6722F" w:rsidRPr="00B40365" w:rsidRDefault="00E6722F" w:rsidP="00E01ECD">
            <w:pPr>
              <w:jc w:val="center"/>
              <w:rPr>
                <w:sz w:val="16"/>
                <w:szCs w:val="16"/>
                <w:lang w:val="en-US"/>
              </w:rPr>
            </w:pPr>
            <w:r w:rsidRPr="00B40365">
              <w:rPr>
                <w:sz w:val="16"/>
                <w:szCs w:val="16"/>
                <w:lang w:val="en-US"/>
              </w:rPr>
              <w:t>700954</w:t>
            </w:r>
          </w:p>
        </w:tc>
        <w:tc>
          <w:tcPr>
            <w:tcW w:w="4366" w:type="dxa"/>
            <w:gridSpan w:val="4"/>
            <w:tcBorders>
              <w:top w:val="nil"/>
              <w:bottom w:val="single" w:sz="2" w:space="0" w:color="auto"/>
            </w:tcBorders>
            <w:vAlign w:val="center"/>
          </w:tcPr>
          <w:p w14:paraId="7739EDA9" w14:textId="77777777" w:rsidR="00E6722F" w:rsidRPr="00C97908" w:rsidRDefault="00E6722F" w:rsidP="00E01ECD">
            <w:pPr>
              <w:rPr>
                <w:sz w:val="16"/>
                <w:szCs w:val="16"/>
                <w:lang w:val="en-US"/>
              </w:rPr>
            </w:pPr>
            <w:r w:rsidRPr="00C97908">
              <w:rPr>
                <w:sz w:val="16"/>
                <w:szCs w:val="16"/>
                <w:lang w:val="en-US"/>
              </w:rPr>
              <w:t>Panou pentru automate cu 6 module</w:t>
            </w:r>
          </w:p>
        </w:tc>
        <w:tc>
          <w:tcPr>
            <w:tcW w:w="1021" w:type="dxa"/>
            <w:gridSpan w:val="3"/>
            <w:tcBorders>
              <w:top w:val="nil"/>
              <w:bottom w:val="single" w:sz="2" w:space="0" w:color="auto"/>
            </w:tcBorders>
            <w:vAlign w:val="center"/>
          </w:tcPr>
          <w:p w14:paraId="045F656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C207BE"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0AFF05E"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7D20F1F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891363" w14:textId="77777777" w:rsidR="00E6722F" w:rsidRPr="005E2CA0" w:rsidRDefault="00E6722F" w:rsidP="00E01ECD">
            <w:pPr>
              <w:jc w:val="center"/>
              <w:rPr>
                <w:b/>
                <w:bCs/>
                <w:sz w:val="22"/>
                <w:szCs w:val="22"/>
                <w:lang w:val="en-US"/>
              </w:rPr>
            </w:pPr>
            <w:r w:rsidRPr="005E2CA0">
              <w:rPr>
                <w:b/>
                <w:bCs/>
                <w:sz w:val="22"/>
                <w:szCs w:val="22"/>
                <w:lang w:val="en-US"/>
              </w:rPr>
              <w:t>354</w:t>
            </w:r>
          </w:p>
        </w:tc>
        <w:tc>
          <w:tcPr>
            <w:tcW w:w="1402" w:type="dxa"/>
            <w:gridSpan w:val="3"/>
            <w:tcBorders>
              <w:top w:val="single" w:sz="4" w:space="0" w:color="auto"/>
              <w:bottom w:val="single" w:sz="4" w:space="0" w:color="auto"/>
            </w:tcBorders>
            <w:vAlign w:val="center"/>
          </w:tcPr>
          <w:p w14:paraId="06B99B01"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197C2745" w14:textId="77777777" w:rsidR="00E6722F" w:rsidRPr="005E2CA0" w:rsidRDefault="00E6722F" w:rsidP="00E01ECD">
            <w:pPr>
              <w:rPr>
                <w:b/>
                <w:bCs/>
                <w:sz w:val="2"/>
                <w:szCs w:val="2"/>
                <w:lang w:val="en-US"/>
              </w:rPr>
            </w:pPr>
            <w:r w:rsidRPr="005E2CA0">
              <w:rPr>
                <w:b/>
                <w:bCs/>
                <w:sz w:val="22"/>
                <w:szCs w:val="22"/>
                <w:lang w:val="en-US"/>
              </w:rPr>
              <w:t>Separator de sarcina 2P 40A</w:t>
            </w:r>
          </w:p>
          <w:p w14:paraId="4AFB347E"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219A8FB"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746B8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064E7C7B" w14:textId="77777777" w:rsidR="00E6722F" w:rsidRPr="005E2CA0" w:rsidRDefault="00E6722F" w:rsidP="00E01ECD">
            <w:pPr>
              <w:jc w:val="center"/>
              <w:rPr>
                <w:b/>
                <w:bCs/>
                <w:sz w:val="22"/>
                <w:szCs w:val="22"/>
                <w:lang w:val="en-US"/>
              </w:rPr>
            </w:pPr>
            <w:r w:rsidRPr="005E2CA0">
              <w:rPr>
                <w:b/>
                <w:bCs/>
                <w:sz w:val="22"/>
                <w:szCs w:val="22"/>
                <w:lang w:val="en-US"/>
              </w:rPr>
              <w:t>1,000</w:t>
            </w:r>
          </w:p>
          <w:p w14:paraId="0C0A2B04" w14:textId="77777777" w:rsidR="00E6722F" w:rsidRPr="009B70F2" w:rsidRDefault="00E6722F" w:rsidP="00E01ECD">
            <w:pPr>
              <w:jc w:val="center"/>
              <w:rPr>
                <w:sz w:val="2"/>
                <w:szCs w:val="2"/>
                <w:lang w:val="en-US"/>
              </w:rPr>
            </w:pPr>
          </w:p>
        </w:tc>
      </w:tr>
      <w:tr w:rsidR="00E6722F" w:rsidRPr="00B40365" w14:paraId="6DBB1B2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0B0A8"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B601F5" w14:textId="77777777" w:rsidR="00E6722F" w:rsidRPr="00B40365" w:rsidRDefault="00E6722F" w:rsidP="00E01ECD">
            <w:pPr>
              <w:jc w:val="center"/>
              <w:rPr>
                <w:sz w:val="16"/>
                <w:szCs w:val="16"/>
                <w:lang w:val="en-US"/>
              </w:rPr>
            </w:pPr>
            <w:r w:rsidRPr="00B40365">
              <w:rPr>
                <w:sz w:val="16"/>
                <w:szCs w:val="16"/>
                <w:lang w:val="en-US"/>
              </w:rPr>
              <w:t>700227</w:t>
            </w:r>
          </w:p>
        </w:tc>
        <w:tc>
          <w:tcPr>
            <w:tcW w:w="4366" w:type="dxa"/>
            <w:gridSpan w:val="4"/>
            <w:tcBorders>
              <w:top w:val="nil"/>
              <w:bottom w:val="single" w:sz="2" w:space="0" w:color="auto"/>
            </w:tcBorders>
            <w:vAlign w:val="center"/>
          </w:tcPr>
          <w:p w14:paraId="2876079F" w14:textId="77777777" w:rsidR="00E6722F" w:rsidRPr="00C97908" w:rsidRDefault="00E6722F" w:rsidP="00E01ECD">
            <w:pPr>
              <w:rPr>
                <w:sz w:val="16"/>
                <w:szCs w:val="16"/>
                <w:lang w:val="en-US"/>
              </w:rPr>
            </w:pPr>
            <w:r w:rsidRPr="00C97908">
              <w:rPr>
                <w:sz w:val="16"/>
                <w:szCs w:val="16"/>
                <w:lang w:val="en-US"/>
              </w:rPr>
              <w:t>Separator de sarcina 2P 40A</w:t>
            </w:r>
          </w:p>
        </w:tc>
        <w:tc>
          <w:tcPr>
            <w:tcW w:w="1021" w:type="dxa"/>
            <w:gridSpan w:val="3"/>
            <w:tcBorders>
              <w:top w:val="nil"/>
              <w:bottom w:val="single" w:sz="2" w:space="0" w:color="auto"/>
            </w:tcBorders>
            <w:vAlign w:val="center"/>
          </w:tcPr>
          <w:p w14:paraId="530F1CBA"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CDEDB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825D076"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2EB1BD0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0E8529" w14:textId="77777777" w:rsidR="00E6722F" w:rsidRPr="005E2CA0" w:rsidRDefault="00E6722F" w:rsidP="00E01ECD">
            <w:pPr>
              <w:jc w:val="center"/>
              <w:rPr>
                <w:b/>
                <w:bCs/>
                <w:sz w:val="22"/>
                <w:szCs w:val="22"/>
                <w:lang w:val="en-US"/>
              </w:rPr>
            </w:pPr>
            <w:r w:rsidRPr="005E2CA0">
              <w:rPr>
                <w:b/>
                <w:bCs/>
                <w:sz w:val="22"/>
                <w:szCs w:val="22"/>
                <w:lang w:val="en-US"/>
              </w:rPr>
              <w:t>355</w:t>
            </w:r>
          </w:p>
        </w:tc>
        <w:tc>
          <w:tcPr>
            <w:tcW w:w="1402" w:type="dxa"/>
            <w:gridSpan w:val="3"/>
            <w:tcBorders>
              <w:top w:val="single" w:sz="4" w:space="0" w:color="auto"/>
              <w:bottom w:val="single" w:sz="4" w:space="0" w:color="auto"/>
            </w:tcBorders>
            <w:vAlign w:val="center"/>
          </w:tcPr>
          <w:p w14:paraId="4E173A74"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6C2A55B2" w14:textId="77777777" w:rsidR="00E6722F" w:rsidRPr="005E2CA0" w:rsidRDefault="00E6722F" w:rsidP="00E01ECD">
            <w:pPr>
              <w:rPr>
                <w:b/>
                <w:bCs/>
                <w:sz w:val="2"/>
                <w:szCs w:val="2"/>
                <w:lang w:val="en-US"/>
              </w:rPr>
            </w:pPr>
            <w:r w:rsidRPr="005E2CA0">
              <w:rPr>
                <w:b/>
                <w:bCs/>
                <w:sz w:val="22"/>
                <w:szCs w:val="22"/>
                <w:lang w:val="en-US"/>
              </w:rPr>
              <w:t>Intrerupator diferential AVDT32 C 30 mA 16 A 2P</w:t>
            </w:r>
          </w:p>
          <w:p w14:paraId="2F267A8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237B0C2"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D84FE42"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521B0683" w14:textId="77777777" w:rsidR="00E6722F" w:rsidRPr="005E2CA0" w:rsidRDefault="00E6722F" w:rsidP="00E01ECD">
            <w:pPr>
              <w:jc w:val="center"/>
              <w:rPr>
                <w:b/>
                <w:bCs/>
                <w:sz w:val="22"/>
                <w:szCs w:val="22"/>
                <w:lang w:val="en-US"/>
              </w:rPr>
            </w:pPr>
            <w:r w:rsidRPr="005E2CA0">
              <w:rPr>
                <w:b/>
                <w:bCs/>
                <w:sz w:val="22"/>
                <w:szCs w:val="22"/>
                <w:lang w:val="en-US"/>
              </w:rPr>
              <w:t>1,000</w:t>
            </w:r>
          </w:p>
          <w:p w14:paraId="71D5B5F0" w14:textId="77777777" w:rsidR="00E6722F" w:rsidRPr="009B70F2" w:rsidRDefault="00E6722F" w:rsidP="00E01ECD">
            <w:pPr>
              <w:jc w:val="center"/>
              <w:rPr>
                <w:sz w:val="2"/>
                <w:szCs w:val="2"/>
                <w:lang w:val="en-US"/>
              </w:rPr>
            </w:pPr>
          </w:p>
        </w:tc>
      </w:tr>
      <w:tr w:rsidR="00E6722F" w:rsidRPr="00B40365" w14:paraId="56E164F5"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ADDE0E"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02CAC7B" w14:textId="77777777" w:rsidR="00E6722F" w:rsidRPr="00B40365" w:rsidRDefault="00E6722F" w:rsidP="00E01ECD">
            <w:pPr>
              <w:jc w:val="center"/>
              <w:rPr>
                <w:sz w:val="16"/>
                <w:szCs w:val="16"/>
                <w:lang w:val="en-US"/>
              </w:rPr>
            </w:pPr>
            <w:r w:rsidRPr="00B40365">
              <w:rPr>
                <w:sz w:val="16"/>
                <w:szCs w:val="16"/>
                <w:lang w:val="en-US"/>
              </w:rPr>
              <w:t>70089</w:t>
            </w:r>
          </w:p>
        </w:tc>
        <w:tc>
          <w:tcPr>
            <w:tcW w:w="4366" w:type="dxa"/>
            <w:gridSpan w:val="4"/>
            <w:tcBorders>
              <w:top w:val="nil"/>
              <w:bottom w:val="single" w:sz="2" w:space="0" w:color="auto"/>
            </w:tcBorders>
            <w:vAlign w:val="center"/>
          </w:tcPr>
          <w:p w14:paraId="7CE1CC03" w14:textId="77777777" w:rsidR="00E6722F" w:rsidRPr="00C97908" w:rsidRDefault="00E6722F" w:rsidP="00E01ECD">
            <w:pPr>
              <w:rPr>
                <w:sz w:val="16"/>
                <w:szCs w:val="16"/>
                <w:lang w:val="en-US"/>
              </w:rPr>
            </w:pPr>
            <w:r w:rsidRPr="00C97908">
              <w:rPr>
                <w:sz w:val="16"/>
                <w:szCs w:val="16"/>
                <w:lang w:val="en-US"/>
              </w:rPr>
              <w:t>Intrerupator diferential AVDT32 C 30 mA 16 A 2P</w:t>
            </w:r>
          </w:p>
        </w:tc>
        <w:tc>
          <w:tcPr>
            <w:tcW w:w="1021" w:type="dxa"/>
            <w:gridSpan w:val="3"/>
            <w:tcBorders>
              <w:top w:val="nil"/>
              <w:bottom w:val="single" w:sz="2" w:space="0" w:color="auto"/>
            </w:tcBorders>
            <w:vAlign w:val="center"/>
          </w:tcPr>
          <w:p w14:paraId="7D5C8D7E"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AD051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2A96055"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621E3FD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EB012B" w14:textId="77777777" w:rsidR="00E6722F" w:rsidRPr="005E2CA0" w:rsidRDefault="00E6722F" w:rsidP="00E01ECD">
            <w:pPr>
              <w:jc w:val="center"/>
              <w:rPr>
                <w:b/>
                <w:bCs/>
                <w:sz w:val="22"/>
                <w:szCs w:val="22"/>
                <w:lang w:val="en-US"/>
              </w:rPr>
            </w:pPr>
            <w:r w:rsidRPr="005E2CA0">
              <w:rPr>
                <w:b/>
                <w:bCs/>
                <w:sz w:val="22"/>
                <w:szCs w:val="22"/>
                <w:lang w:val="en-US"/>
              </w:rPr>
              <w:t>356</w:t>
            </w:r>
          </w:p>
        </w:tc>
        <w:tc>
          <w:tcPr>
            <w:tcW w:w="1402" w:type="dxa"/>
            <w:gridSpan w:val="3"/>
            <w:tcBorders>
              <w:top w:val="single" w:sz="4" w:space="0" w:color="auto"/>
              <w:bottom w:val="single" w:sz="4" w:space="0" w:color="auto"/>
            </w:tcBorders>
            <w:vAlign w:val="center"/>
          </w:tcPr>
          <w:p w14:paraId="15989342"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19560D24" w14:textId="77777777" w:rsidR="00E6722F" w:rsidRPr="005E2CA0" w:rsidRDefault="00E6722F" w:rsidP="00E01ECD">
            <w:pPr>
              <w:rPr>
                <w:b/>
                <w:bCs/>
                <w:sz w:val="2"/>
                <w:szCs w:val="2"/>
                <w:lang w:val="en-US"/>
              </w:rPr>
            </w:pPr>
            <w:r w:rsidRPr="005E2CA0">
              <w:rPr>
                <w:b/>
                <w:bCs/>
                <w:sz w:val="22"/>
                <w:szCs w:val="22"/>
                <w:lang w:val="en-US"/>
              </w:rPr>
              <w:t>Intreruptor automat BA 47-29 1P B6</w:t>
            </w:r>
          </w:p>
          <w:p w14:paraId="1542E07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1AA0C86"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3AF3B9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48E9BB9" w14:textId="77777777" w:rsidR="00E6722F" w:rsidRPr="005E2CA0" w:rsidRDefault="00E6722F" w:rsidP="00E01ECD">
            <w:pPr>
              <w:jc w:val="center"/>
              <w:rPr>
                <w:b/>
                <w:bCs/>
                <w:sz w:val="22"/>
                <w:szCs w:val="22"/>
                <w:lang w:val="en-US"/>
              </w:rPr>
            </w:pPr>
            <w:r w:rsidRPr="005E2CA0">
              <w:rPr>
                <w:b/>
                <w:bCs/>
                <w:sz w:val="22"/>
                <w:szCs w:val="22"/>
                <w:lang w:val="en-US"/>
              </w:rPr>
              <w:t>4,000</w:t>
            </w:r>
          </w:p>
          <w:p w14:paraId="4DF8F00F" w14:textId="77777777" w:rsidR="00E6722F" w:rsidRPr="009B70F2" w:rsidRDefault="00E6722F" w:rsidP="00E01ECD">
            <w:pPr>
              <w:jc w:val="center"/>
              <w:rPr>
                <w:sz w:val="2"/>
                <w:szCs w:val="2"/>
                <w:lang w:val="en-US"/>
              </w:rPr>
            </w:pPr>
          </w:p>
        </w:tc>
      </w:tr>
      <w:tr w:rsidR="00E6722F" w:rsidRPr="00B40365" w14:paraId="4C52EA2A"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843DDA"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5459BC1" w14:textId="77777777" w:rsidR="00E6722F" w:rsidRPr="00B40365" w:rsidRDefault="00E6722F" w:rsidP="00E01ECD">
            <w:pPr>
              <w:jc w:val="center"/>
              <w:rPr>
                <w:sz w:val="16"/>
                <w:szCs w:val="16"/>
                <w:lang w:val="en-US"/>
              </w:rPr>
            </w:pPr>
            <w:r w:rsidRPr="00B40365">
              <w:rPr>
                <w:sz w:val="16"/>
                <w:szCs w:val="16"/>
                <w:lang w:val="en-US"/>
              </w:rPr>
              <w:t>700957</w:t>
            </w:r>
          </w:p>
        </w:tc>
        <w:tc>
          <w:tcPr>
            <w:tcW w:w="4366" w:type="dxa"/>
            <w:gridSpan w:val="4"/>
            <w:tcBorders>
              <w:top w:val="nil"/>
              <w:bottom w:val="single" w:sz="2" w:space="0" w:color="auto"/>
            </w:tcBorders>
            <w:vAlign w:val="center"/>
          </w:tcPr>
          <w:p w14:paraId="2A750080" w14:textId="77777777" w:rsidR="00E6722F" w:rsidRPr="00C97908" w:rsidRDefault="00E6722F" w:rsidP="00E01ECD">
            <w:pPr>
              <w:rPr>
                <w:sz w:val="16"/>
                <w:szCs w:val="16"/>
                <w:lang w:val="en-US"/>
              </w:rPr>
            </w:pPr>
            <w:r w:rsidRPr="00C97908">
              <w:rPr>
                <w:sz w:val="16"/>
                <w:szCs w:val="16"/>
                <w:lang w:val="en-US"/>
              </w:rPr>
              <w:t>Intreruptor automat BA 47-29 1P B6</w:t>
            </w:r>
          </w:p>
        </w:tc>
        <w:tc>
          <w:tcPr>
            <w:tcW w:w="1021" w:type="dxa"/>
            <w:gridSpan w:val="3"/>
            <w:tcBorders>
              <w:top w:val="nil"/>
              <w:bottom w:val="single" w:sz="2" w:space="0" w:color="auto"/>
            </w:tcBorders>
            <w:vAlign w:val="center"/>
          </w:tcPr>
          <w:p w14:paraId="65A0E99E"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2F384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38FBD02" w14:textId="77777777" w:rsidR="00E6722F" w:rsidRPr="00C97908" w:rsidRDefault="00E6722F" w:rsidP="00E01ECD">
            <w:pPr>
              <w:jc w:val="center"/>
              <w:rPr>
                <w:sz w:val="16"/>
                <w:szCs w:val="16"/>
                <w:lang w:val="en-US"/>
              </w:rPr>
            </w:pPr>
            <w:r w:rsidRPr="00C97908">
              <w:rPr>
                <w:sz w:val="16"/>
                <w:szCs w:val="16"/>
                <w:lang w:val="en-US"/>
              </w:rPr>
              <w:t>4,00</w:t>
            </w:r>
          </w:p>
        </w:tc>
      </w:tr>
      <w:tr w:rsidR="00E6722F" w:rsidRPr="009B70F2" w14:paraId="45D7E1DB"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EE3170" w14:textId="77777777" w:rsidR="00E6722F" w:rsidRPr="005E2CA0" w:rsidRDefault="00E6722F" w:rsidP="00E01ECD">
            <w:pPr>
              <w:jc w:val="center"/>
              <w:rPr>
                <w:b/>
                <w:bCs/>
                <w:sz w:val="22"/>
                <w:szCs w:val="22"/>
                <w:lang w:val="en-US"/>
              </w:rPr>
            </w:pPr>
            <w:r w:rsidRPr="005E2CA0">
              <w:rPr>
                <w:b/>
                <w:bCs/>
                <w:sz w:val="22"/>
                <w:szCs w:val="22"/>
                <w:lang w:val="en-US"/>
              </w:rPr>
              <w:t>357</w:t>
            </w:r>
          </w:p>
        </w:tc>
        <w:tc>
          <w:tcPr>
            <w:tcW w:w="1402" w:type="dxa"/>
            <w:gridSpan w:val="3"/>
            <w:tcBorders>
              <w:top w:val="single" w:sz="4" w:space="0" w:color="auto"/>
              <w:bottom w:val="single" w:sz="4" w:space="0" w:color="auto"/>
            </w:tcBorders>
            <w:vAlign w:val="center"/>
          </w:tcPr>
          <w:p w14:paraId="03EB69E9"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794AC969" w14:textId="77777777" w:rsidR="00E6722F" w:rsidRPr="005E2CA0" w:rsidRDefault="00E6722F" w:rsidP="00E01ECD">
            <w:pPr>
              <w:rPr>
                <w:b/>
                <w:bCs/>
                <w:sz w:val="2"/>
                <w:szCs w:val="2"/>
                <w:lang w:val="en-US"/>
              </w:rPr>
            </w:pPr>
            <w:r w:rsidRPr="005E2CA0">
              <w:rPr>
                <w:b/>
                <w:bCs/>
                <w:sz w:val="22"/>
                <w:szCs w:val="22"/>
                <w:lang w:val="en-US"/>
              </w:rPr>
              <w:t>Intreruptor automat BA 47-29 1P B16</w:t>
            </w:r>
          </w:p>
          <w:p w14:paraId="451DC31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1D1622E"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8B053FA"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F9292C9" w14:textId="77777777" w:rsidR="00E6722F" w:rsidRPr="005E2CA0" w:rsidRDefault="00E6722F" w:rsidP="00E01ECD">
            <w:pPr>
              <w:jc w:val="center"/>
              <w:rPr>
                <w:b/>
                <w:bCs/>
                <w:sz w:val="22"/>
                <w:szCs w:val="22"/>
                <w:lang w:val="en-US"/>
              </w:rPr>
            </w:pPr>
            <w:r w:rsidRPr="005E2CA0">
              <w:rPr>
                <w:b/>
                <w:bCs/>
                <w:sz w:val="22"/>
                <w:szCs w:val="22"/>
                <w:lang w:val="en-US"/>
              </w:rPr>
              <w:t>4,000</w:t>
            </w:r>
          </w:p>
          <w:p w14:paraId="5515F153" w14:textId="77777777" w:rsidR="00E6722F" w:rsidRPr="009B70F2" w:rsidRDefault="00E6722F" w:rsidP="00E01ECD">
            <w:pPr>
              <w:jc w:val="center"/>
              <w:rPr>
                <w:sz w:val="2"/>
                <w:szCs w:val="2"/>
                <w:lang w:val="en-US"/>
              </w:rPr>
            </w:pPr>
          </w:p>
        </w:tc>
      </w:tr>
      <w:tr w:rsidR="00E6722F" w:rsidRPr="00B40365" w14:paraId="60E103F6"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006D32"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69DA73" w14:textId="77777777" w:rsidR="00E6722F" w:rsidRPr="00B40365" w:rsidRDefault="00E6722F" w:rsidP="00E01ECD">
            <w:pPr>
              <w:jc w:val="center"/>
              <w:rPr>
                <w:sz w:val="16"/>
                <w:szCs w:val="16"/>
                <w:lang w:val="en-US"/>
              </w:rPr>
            </w:pPr>
            <w:r w:rsidRPr="00B40365">
              <w:rPr>
                <w:sz w:val="16"/>
                <w:szCs w:val="16"/>
                <w:lang w:val="en-US"/>
              </w:rPr>
              <w:t>700956</w:t>
            </w:r>
          </w:p>
        </w:tc>
        <w:tc>
          <w:tcPr>
            <w:tcW w:w="4366" w:type="dxa"/>
            <w:gridSpan w:val="4"/>
            <w:tcBorders>
              <w:top w:val="nil"/>
              <w:bottom w:val="single" w:sz="2" w:space="0" w:color="auto"/>
            </w:tcBorders>
            <w:vAlign w:val="center"/>
          </w:tcPr>
          <w:p w14:paraId="4CEE4BF6" w14:textId="77777777" w:rsidR="00E6722F" w:rsidRPr="00C97908" w:rsidRDefault="00E6722F" w:rsidP="00E01ECD">
            <w:pPr>
              <w:rPr>
                <w:sz w:val="16"/>
                <w:szCs w:val="16"/>
                <w:lang w:val="en-US"/>
              </w:rPr>
            </w:pPr>
            <w:r w:rsidRPr="00C97908">
              <w:rPr>
                <w:sz w:val="16"/>
                <w:szCs w:val="16"/>
                <w:lang w:val="en-US"/>
              </w:rPr>
              <w:t>Intreruptor automat BA 47-29 1P B16</w:t>
            </w:r>
          </w:p>
        </w:tc>
        <w:tc>
          <w:tcPr>
            <w:tcW w:w="1021" w:type="dxa"/>
            <w:gridSpan w:val="3"/>
            <w:tcBorders>
              <w:top w:val="nil"/>
              <w:bottom w:val="single" w:sz="2" w:space="0" w:color="auto"/>
            </w:tcBorders>
            <w:vAlign w:val="center"/>
          </w:tcPr>
          <w:p w14:paraId="6CE50291"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A06B9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D4C3D86" w14:textId="77777777" w:rsidR="00E6722F" w:rsidRPr="00C97908" w:rsidRDefault="00E6722F" w:rsidP="00E01ECD">
            <w:pPr>
              <w:jc w:val="center"/>
              <w:rPr>
                <w:sz w:val="16"/>
                <w:szCs w:val="16"/>
                <w:lang w:val="en-US"/>
              </w:rPr>
            </w:pPr>
            <w:r w:rsidRPr="00C97908">
              <w:rPr>
                <w:sz w:val="16"/>
                <w:szCs w:val="16"/>
                <w:lang w:val="en-US"/>
              </w:rPr>
              <w:t>4,00</w:t>
            </w:r>
          </w:p>
        </w:tc>
      </w:tr>
      <w:tr w:rsidR="00E6722F" w:rsidRPr="009B70F2" w14:paraId="565D5089"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61DCBE" w14:textId="77777777" w:rsidR="00E6722F" w:rsidRPr="005E2CA0" w:rsidRDefault="00E6722F" w:rsidP="00E01ECD">
            <w:pPr>
              <w:jc w:val="center"/>
              <w:rPr>
                <w:b/>
                <w:bCs/>
                <w:sz w:val="22"/>
                <w:szCs w:val="22"/>
                <w:lang w:val="en-US"/>
              </w:rPr>
            </w:pPr>
            <w:r w:rsidRPr="005E2CA0">
              <w:rPr>
                <w:b/>
                <w:bCs/>
                <w:sz w:val="22"/>
                <w:szCs w:val="22"/>
                <w:lang w:val="en-US"/>
              </w:rPr>
              <w:t>358</w:t>
            </w:r>
          </w:p>
        </w:tc>
        <w:tc>
          <w:tcPr>
            <w:tcW w:w="1402" w:type="dxa"/>
            <w:gridSpan w:val="3"/>
            <w:tcBorders>
              <w:top w:val="single" w:sz="4" w:space="0" w:color="auto"/>
              <w:bottom w:val="single" w:sz="4" w:space="0" w:color="auto"/>
            </w:tcBorders>
            <w:vAlign w:val="center"/>
          </w:tcPr>
          <w:p w14:paraId="4C5E3FD6"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56C3D446" w14:textId="77777777" w:rsidR="00E6722F" w:rsidRPr="005E2CA0" w:rsidRDefault="00E6722F" w:rsidP="00E01ECD">
            <w:pPr>
              <w:rPr>
                <w:b/>
                <w:bCs/>
                <w:sz w:val="2"/>
                <w:szCs w:val="2"/>
                <w:lang w:val="en-US"/>
              </w:rPr>
            </w:pPr>
            <w:r w:rsidRPr="005E2CA0">
              <w:rPr>
                <w:b/>
                <w:bCs/>
                <w:sz w:val="22"/>
                <w:szCs w:val="22"/>
                <w:lang w:val="en-US"/>
              </w:rPr>
              <w:t>Panou LED 595x595 mm, 50W, 4000 K, 5500 Lm, IP20, durata de functionare 50 000 ore</w:t>
            </w:r>
          </w:p>
          <w:p w14:paraId="31B371F9"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C28308D"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CDB7BE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B2DD963" w14:textId="77777777" w:rsidR="00E6722F" w:rsidRPr="005E2CA0" w:rsidRDefault="00E6722F" w:rsidP="00E01ECD">
            <w:pPr>
              <w:jc w:val="center"/>
              <w:rPr>
                <w:b/>
                <w:bCs/>
                <w:sz w:val="22"/>
                <w:szCs w:val="22"/>
                <w:lang w:val="en-US"/>
              </w:rPr>
            </w:pPr>
            <w:r w:rsidRPr="005E2CA0">
              <w:rPr>
                <w:b/>
                <w:bCs/>
                <w:sz w:val="22"/>
                <w:szCs w:val="22"/>
                <w:lang w:val="en-US"/>
              </w:rPr>
              <w:t>3,000</w:t>
            </w:r>
          </w:p>
          <w:p w14:paraId="38F97DD6" w14:textId="77777777" w:rsidR="00E6722F" w:rsidRPr="009B70F2" w:rsidRDefault="00E6722F" w:rsidP="00E01ECD">
            <w:pPr>
              <w:jc w:val="center"/>
              <w:rPr>
                <w:sz w:val="2"/>
                <w:szCs w:val="2"/>
                <w:lang w:val="en-US"/>
              </w:rPr>
            </w:pPr>
          </w:p>
        </w:tc>
      </w:tr>
      <w:tr w:rsidR="00E6722F" w:rsidRPr="00B40365" w14:paraId="7D2A08AB"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E770C9"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4DDEA0C4" w14:textId="77777777" w:rsidR="00E6722F" w:rsidRPr="00B40365" w:rsidRDefault="00E6722F" w:rsidP="00E01ECD">
            <w:pPr>
              <w:jc w:val="center"/>
              <w:rPr>
                <w:sz w:val="16"/>
                <w:szCs w:val="16"/>
                <w:lang w:val="en-US"/>
              </w:rPr>
            </w:pPr>
            <w:r w:rsidRPr="00B40365">
              <w:rPr>
                <w:sz w:val="16"/>
                <w:szCs w:val="16"/>
                <w:lang w:val="en-US"/>
              </w:rPr>
              <w:t>700247</w:t>
            </w:r>
          </w:p>
        </w:tc>
        <w:tc>
          <w:tcPr>
            <w:tcW w:w="4366" w:type="dxa"/>
            <w:gridSpan w:val="4"/>
            <w:tcBorders>
              <w:top w:val="nil"/>
              <w:bottom w:val="single" w:sz="2" w:space="0" w:color="auto"/>
            </w:tcBorders>
            <w:vAlign w:val="center"/>
          </w:tcPr>
          <w:p w14:paraId="70CA5F8F" w14:textId="77777777" w:rsidR="00E6722F" w:rsidRPr="00C97908" w:rsidRDefault="00E6722F" w:rsidP="00E01ECD">
            <w:pPr>
              <w:rPr>
                <w:sz w:val="16"/>
                <w:szCs w:val="16"/>
                <w:lang w:val="en-US"/>
              </w:rPr>
            </w:pPr>
            <w:r w:rsidRPr="00C97908">
              <w:rPr>
                <w:sz w:val="16"/>
                <w:szCs w:val="16"/>
                <w:lang w:val="en-US"/>
              </w:rPr>
              <w:t>Panou LED 595x595 mm, 50W, 4000 K, 5500 Lm, IP20, durata de functionare 50 000 ore</w:t>
            </w:r>
          </w:p>
        </w:tc>
        <w:tc>
          <w:tcPr>
            <w:tcW w:w="1021" w:type="dxa"/>
            <w:gridSpan w:val="3"/>
            <w:tcBorders>
              <w:top w:val="nil"/>
              <w:bottom w:val="single" w:sz="2" w:space="0" w:color="auto"/>
            </w:tcBorders>
            <w:vAlign w:val="center"/>
          </w:tcPr>
          <w:p w14:paraId="1EC0E16B"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949212"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6B4B254" w14:textId="77777777" w:rsidR="00E6722F" w:rsidRPr="00C97908" w:rsidRDefault="00E6722F" w:rsidP="00E01ECD">
            <w:pPr>
              <w:jc w:val="center"/>
              <w:rPr>
                <w:sz w:val="16"/>
                <w:szCs w:val="16"/>
                <w:lang w:val="en-US"/>
              </w:rPr>
            </w:pPr>
            <w:r w:rsidRPr="00C97908">
              <w:rPr>
                <w:sz w:val="16"/>
                <w:szCs w:val="16"/>
                <w:lang w:val="en-US"/>
              </w:rPr>
              <w:t>3,00</w:t>
            </w:r>
          </w:p>
        </w:tc>
      </w:tr>
      <w:tr w:rsidR="00E6722F" w:rsidRPr="003E2692" w14:paraId="41F833DA"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09B8540"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7953CF46"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1F43A745"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0174B8D8"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75E3E17A"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424DE933" w14:textId="77777777" w:rsidR="00E6722F" w:rsidRPr="003E2692" w:rsidRDefault="00E6722F" w:rsidP="00E01ECD">
            <w:pPr>
              <w:rPr>
                <w:sz w:val="2"/>
                <w:szCs w:val="2"/>
                <w:lang w:val="en-US"/>
              </w:rPr>
            </w:pPr>
          </w:p>
        </w:tc>
      </w:tr>
      <w:tr w:rsidR="00E6722F" w:rsidRPr="00B449C4" w14:paraId="14B370F2"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9EA025E"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5169B7A0"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5FB6490B"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F1D159E"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49D33A72"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4775FE8E" w14:textId="77777777" w:rsidR="00E6722F" w:rsidRPr="00B449C4" w:rsidRDefault="00E6722F" w:rsidP="00E01ECD">
            <w:pPr>
              <w:rPr>
                <w:sz w:val="22"/>
                <w:szCs w:val="22"/>
                <w:lang w:val="en-US"/>
              </w:rPr>
            </w:pPr>
          </w:p>
        </w:tc>
      </w:tr>
      <w:tr w:rsidR="00E6722F" w:rsidRPr="00B40365" w14:paraId="2B37F209"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300A1D8"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0A4DC293"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642E327A"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Antreu</w:t>
            </w:r>
          </w:p>
        </w:tc>
        <w:tc>
          <w:tcPr>
            <w:tcW w:w="3621" w:type="dxa"/>
            <w:gridSpan w:val="8"/>
            <w:tcBorders>
              <w:bottom w:val="single" w:sz="4" w:space="0" w:color="auto"/>
              <w:right w:val="single" w:sz="4" w:space="0" w:color="auto"/>
            </w:tcBorders>
          </w:tcPr>
          <w:p w14:paraId="5B53718C" w14:textId="77777777" w:rsidR="00E6722F" w:rsidRPr="00B40365" w:rsidRDefault="00E6722F" w:rsidP="00E01ECD">
            <w:pPr>
              <w:rPr>
                <w:sz w:val="22"/>
                <w:szCs w:val="22"/>
                <w:lang w:val="en-US"/>
              </w:rPr>
            </w:pPr>
          </w:p>
        </w:tc>
      </w:tr>
      <w:tr w:rsidR="00E6722F" w:rsidRPr="009B70F2" w14:paraId="101DC84D" w14:textId="77777777" w:rsidTr="00E01ECD">
        <w:tblPrEx>
          <w:tblCellMar>
            <w:left w:w="107" w:type="dxa"/>
            <w:right w:w="107" w:type="dxa"/>
          </w:tblCellMar>
        </w:tblPrEx>
        <w:tc>
          <w:tcPr>
            <w:tcW w:w="10495" w:type="dxa"/>
            <w:gridSpan w:val="19"/>
          </w:tcPr>
          <w:p w14:paraId="1C4D0582" w14:textId="77777777" w:rsidR="00E6722F" w:rsidRPr="009B70F2" w:rsidRDefault="00E6722F" w:rsidP="00E01ECD">
            <w:pPr>
              <w:rPr>
                <w:b/>
                <w:bCs/>
                <w:sz w:val="22"/>
                <w:szCs w:val="22"/>
                <w:lang w:val="en-US"/>
              </w:rPr>
            </w:pPr>
            <w:r w:rsidRPr="009B70F2">
              <w:rPr>
                <w:b/>
                <w:bCs/>
                <w:sz w:val="22"/>
                <w:szCs w:val="22"/>
                <w:lang w:val="en-US"/>
              </w:rPr>
              <w:t>3.2. Dormitor</w:t>
            </w:r>
          </w:p>
          <w:p w14:paraId="51D91595" w14:textId="77777777" w:rsidR="00E6722F" w:rsidRPr="00B12F65" w:rsidRDefault="00E6722F" w:rsidP="00E01ECD">
            <w:pPr>
              <w:rPr>
                <w:sz w:val="2"/>
                <w:szCs w:val="2"/>
                <w:lang w:val="en-US"/>
              </w:rPr>
            </w:pPr>
          </w:p>
        </w:tc>
      </w:tr>
      <w:tr w:rsidR="00E6722F" w:rsidRPr="009B70F2" w14:paraId="2174778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99FD46" w14:textId="77777777" w:rsidR="00E6722F" w:rsidRPr="005E2CA0" w:rsidRDefault="00E6722F" w:rsidP="00E01ECD">
            <w:pPr>
              <w:jc w:val="center"/>
              <w:rPr>
                <w:b/>
                <w:bCs/>
                <w:sz w:val="22"/>
                <w:szCs w:val="22"/>
                <w:lang w:val="en-US"/>
              </w:rPr>
            </w:pPr>
            <w:r w:rsidRPr="005E2CA0">
              <w:rPr>
                <w:b/>
                <w:bCs/>
                <w:sz w:val="22"/>
                <w:szCs w:val="22"/>
                <w:lang w:val="en-US"/>
              </w:rPr>
              <w:t>359</w:t>
            </w:r>
          </w:p>
        </w:tc>
        <w:tc>
          <w:tcPr>
            <w:tcW w:w="1402" w:type="dxa"/>
            <w:gridSpan w:val="3"/>
            <w:tcBorders>
              <w:top w:val="single" w:sz="4" w:space="0" w:color="auto"/>
              <w:bottom w:val="single" w:sz="4" w:space="0" w:color="auto"/>
            </w:tcBorders>
            <w:vAlign w:val="center"/>
          </w:tcPr>
          <w:p w14:paraId="6B965552"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01542467" w14:textId="77777777" w:rsidR="00E6722F" w:rsidRPr="005E2CA0" w:rsidRDefault="00E6722F" w:rsidP="00E01ECD">
            <w:pPr>
              <w:rPr>
                <w:b/>
                <w:bCs/>
                <w:sz w:val="2"/>
                <w:szCs w:val="2"/>
                <w:lang w:val="en-US"/>
              </w:rPr>
            </w:pPr>
            <w:r w:rsidRPr="005E2CA0">
              <w:rPr>
                <w:b/>
                <w:bCs/>
                <w:sz w:val="22"/>
                <w:szCs w:val="22"/>
                <w:lang w:val="en-US"/>
              </w:rPr>
              <w:t>Panou LED 595x595 mm, 50W, 4000 K, 5500 Lm, IP20, durata de functionare 50 000 ore</w:t>
            </w:r>
          </w:p>
          <w:p w14:paraId="14052F6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5F84DCD"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CD661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FD31DF1" w14:textId="77777777" w:rsidR="00E6722F" w:rsidRPr="005E2CA0" w:rsidRDefault="00E6722F" w:rsidP="00E01ECD">
            <w:pPr>
              <w:jc w:val="center"/>
              <w:rPr>
                <w:b/>
                <w:bCs/>
                <w:sz w:val="22"/>
                <w:szCs w:val="22"/>
                <w:lang w:val="en-US"/>
              </w:rPr>
            </w:pPr>
            <w:r w:rsidRPr="005E2CA0">
              <w:rPr>
                <w:b/>
                <w:bCs/>
                <w:sz w:val="22"/>
                <w:szCs w:val="22"/>
                <w:lang w:val="en-US"/>
              </w:rPr>
              <w:t>4,000</w:t>
            </w:r>
          </w:p>
          <w:p w14:paraId="61309FEF" w14:textId="77777777" w:rsidR="00E6722F" w:rsidRPr="009B70F2" w:rsidRDefault="00E6722F" w:rsidP="00E01ECD">
            <w:pPr>
              <w:jc w:val="center"/>
              <w:rPr>
                <w:sz w:val="2"/>
                <w:szCs w:val="2"/>
                <w:lang w:val="en-US"/>
              </w:rPr>
            </w:pPr>
          </w:p>
        </w:tc>
      </w:tr>
      <w:tr w:rsidR="00E6722F" w:rsidRPr="00B40365" w14:paraId="4B230863"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B535D"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F59C2EC" w14:textId="77777777" w:rsidR="00E6722F" w:rsidRPr="00B40365" w:rsidRDefault="00E6722F" w:rsidP="00E01ECD">
            <w:pPr>
              <w:jc w:val="center"/>
              <w:rPr>
                <w:sz w:val="16"/>
                <w:szCs w:val="16"/>
                <w:lang w:val="en-US"/>
              </w:rPr>
            </w:pPr>
            <w:r w:rsidRPr="00B40365">
              <w:rPr>
                <w:sz w:val="16"/>
                <w:szCs w:val="16"/>
                <w:lang w:val="en-US"/>
              </w:rPr>
              <w:t>700247</w:t>
            </w:r>
          </w:p>
        </w:tc>
        <w:tc>
          <w:tcPr>
            <w:tcW w:w="4366" w:type="dxa"/>
            <w:gridSpan w:val="4"/>
            <w:tcBorders>
              <w:top w:val="nil"/>
              <w:bottom w:val="single" w:sz="2" w:space="0" w:color="auto"/>
            </w:tcBorders>
            <w:vAlign w:val="center"/>
          </w:tcPr>
          <w:p w14:paraId="01978AB1" w14:textId="77777777" w:rsidR="00E6722F" w:rsidRPr="00C97908" w:rsidRDefault="00E6722F" w:rsidP="00E01ECD">
            <w:pPr>
              <w:rPr>
                <w:sz w:val="16"/>
                <w:szCs w:val="16"/>
                <w:lang w:val="en-US"/>
              </w:rPr>
            </w:pPr>
            <w:r w:rsidRPr="00C97908">
              <w:rPr>
                <w:sz w:val="16"/>
                <w:szCs w:val="16"/>
                <w:lang w:val="en-US"/>
              </w:rPr>
              <w:t>Panou LED 595x595 mm, 50W, 4000 K, 5500 Lm, IP20, durata de functionare 50 000 ore</w:t>
            </w:r>
          </w:p>
        </w:tc>
        <w:tc>
          <w:tcPr>
            <w:tcW w:w="1021" w:type="dxa"/>
            <w:gridSpan w:val="3"/>
            <w:tcBorders>
              <w:top w:val="nil"/>
              <w:bottom w:val="single" w:sz="2" w:space="0" w:color="auto"/>
            </w:tcBorders>
            <w:vAlign w:val="center"/>
          </w:tcPr>
          <w:p w14:paraId="2DB04932"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F4D30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150FDBC" w14:textId="77777777" w:rsidR="00E6722F" w:rsidRPr="00C97908" w:rsidRDefault="00E6722F" w:rsidP="00E01ECD">
            <w:pPr>
              <w:jc w:val="center"/>
              <w:rPr>
                <w:sz w:val="16"/>
                <w:szCs w:val="16"/>
                <w:lang w:val="en-US"/>
              </w:rPr>
            </w:pPr>
            <w:r w:rsidRPr="00C97908">
              <w:rPr>
                <w:sz w:val="16"/>
                <w:szCs w:val="16"/>
                <w:lang w:val="en-US"/>
              </w:rPr>
              <w:t>4,00</w:t>
            </w:r>
          </w:p>
        </w:tc>
      </w:tr>
      <w:tr w:rsidR="00E6722F" w:rsidRPr="009B70F2" w14:paraId="3F8F5D2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0597CE" w14:textId="77777777" w:rsidR="00E6722F" w:rsidRPr="005E2CA0" w:rsidRDefault="00E6722F" w:rsidP="00E01ECD">
            <w:pPr>
              <w:jc w:val="center"/>
              <w:rPr>
                <w:b/>
                <w:bCs/>
                <w:sz w:val="22"/>
                <w:szCs w:val="22"/>
                <w:lang w:val="en-US"/>
              </w:rPr>
            </w:pPr>
            <w:r w:rsidRPr="005E2CA0">
              <w:rPr>
                <w:b/>
                <w:bCs/>
                <w:sz w:val="22"/>
                <w:szCs w:val="22"/>
                <w:lang w:val="en-US"/>
              </w:rPr>
              <w:t>360</w:t>
            </w:r>
          </w:p>
        </w:tc>
        <w:tc>
          <w:tcPr>
            <w:tcW w:w="1402" w:type="dxa"/>
            <w:gridSpan w:val="3"/>
            <w:tcBorders>
              <w:top w:val="single" w:sz="4" w:space="0" w:color="auto"/>
              <w:bottom w:val="single" w:sz="4" w:space="0" w:color="auto"/>
            </w:tcBorders>
            <w:vAlign w:val="center"/>
          </w:tcPr>
          <w:p w14:paraId="639D8B82"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2DFDD39E" w14:textId="77777777" w:rsidR="00E6722F" w:rsidRPr="005E2CA0" w:rsidRDefault="00E6722F" w:rsidP="00E01ECD">
            <w:pPr>
              <w:rPr>
                <w:b/>
                <w:bCs/>
                <w:sz w:val="2"/>
                <w:szCs w:val="2"/>
                <w:lang w:val="en-US"/>
              </w:rPr>
            </w:pPr>
            <w:r w:rsidRPr="005E2CA0">
              <w:rPr>
                <w:b/>
                <w:bCs/>
                <w:sz w:val="22"/>
                <w:szCs w:val="22"/>
                <w:lang w:val="en-US"/>
              </w:rPr>
              <w:t>Recuperator tip PRANA-200C Premium sau analog</w:t>
            </w:r>
          </w:p>
          <w:p w14:paraId="7DAC229F"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FB91FE0"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08C6C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47BF1B3C" w14:textId="77777777" w:rsidR="00E6722F" w:rsidRPr="005E2CA0" w:rsidRDefault="00E6722F" w:rsidP="00E01ECD">
            <w:pPr>
              <w:jc w:val="center"/>
              <w:rPr>
                <w:b/>
                <w:bCs/>
                <w:sz w:val="22"/>
                <w:szCs w:val="22"/>
                <w:lang w:val="en-US"/>
              </w:rPr>
            </w:pPr>
            <w:r w:rsidRPr="005E2CA0">
              <w:rPr>
                <w:b/>
                <w:bCs/>
                <w:sz w:val="22"/>
                <w:szCs w:val="22"/>
                <w:lang w:val="en-US"/>
              </w:rPr>
              <w:t>4,000</w:t>
            </w:r>
          </w:p>
          <w:p w14:paraId="09849D33" w14:textId="77777777" w:rsidR="00E6722F" w:rsidRPr="009B70F2" w:rsidRDefault="00E6722F" w:rsidP="00E01ECD">
            <w:pPr>
              <w:jc w:val="center"/>
              <w:rPr>
                <w:sz w:val="2"/>
                <w:szCs w:val="2"/>
                <w:lang w:val="en-US"/>
              </w:rPr>
            </w:pPr>
          </w:p>
        </w:tc>
      </w:tr>
      <w:tr w:rsidR="00E6722F" w:rsidRPr="00B40365" w14:paraId="6ED180ED"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F69BA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04BD5B3D" w14:textId="77777777" w:rsidR="00E6722F" w:rsidRPr="00B40365" w:rsidRDefault="00E6722F" w:rsidP="00E01ECD">
            <w:pPr>
              <w:jc w:val="center"/>
              <w:rPr>
                <w:sz w:val="16"/>
                <w:szCs w:val="16"/>
                <w:lang w:val="en-US"/>
              </w:rPr>
            </w:pPr>
            <w:r w:rsidRPr="00B40365">
              <w:rPr>
                <w:sz w:val="16"/>
                <w:szCs w:val="16"/>
                <w:lang w:val="en-US"/>
              </w:rPr>
              <w:t>700Prana-200C-premium</w:t>
            </w:r>
          </w:p>
        </w:tc>
        <w:tc>
          <w:tcPr>
            <w:tcW w:w="4366" w:type="dxa"/>
            <w:gridSpan w:val="4"/>
            <w:tcBorders>
              <w:top w:val="nil"/>
              <w:bottom w:val="single" w:sz="2" w:space="0" w:color="auto"/>
            </w:tcBorders>
            <w:vAlign w:val="center"/>
          </w:tcPr>
          <w:p w14:paraId="6F61EE6D" w14:textId="77777777" w:rsidR="00E6722F" w:rsidRPr="00C97908" w:rsidRDefault="00E6722F" w:rsidP="00E01ECD">
            <w:pPr>
              <w:rPr>
                <w:sz w:val="16"/>
                <w:szCs w:val="16"/>
                <w:lang w:val="en-US"/>
              </w:rPr>
            </w:pPr>
            <w:r w:rsidRPr="00C97908">
              <w:rPr>
                <w:sz w:val="16"/>
                <w:szCs w:val="16"/>
                <w:lang w:val="en-US"/>
              </w:rPr>
              <w:t xml:space="preserve">Recuperator tip PRANA-200C </w:t>
            </w:r>
          </w:p>
        </w:tc>
        <w:tc>
          <w:tcPr>
            <w:tcW w:w="1021" w:type="dxa"/>
            <w:gridSpan w:val="3"/>
            <w:tcBorders>
              <w:top w:val="nil"/>
              <w:bottom w:val="single" w:sz="2" w:space="0" w:color="auto"/>
            </w:tcBorders>
            <w:vAlign w:val="center"/>
          </w:tcPr>
          <w:p w14:paraId="1B04BF70"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30FEA3"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2A5699E" w14:textId="77777777" w:rsidR="00E6722F" w:rsidRPr="00C97908" w:rsidRDefault="00E6722F" w:rsidP="00E01ECD">
            <w:pPr>
              <w:jc w:val="center"/>
              <w:rPr>
                <w:sz w:val="16"/>
                <w:szCs w:val="16"/>
                <w:lang w:val="en-US"/>
              </w:rPr>
            </w:pPr>
            <w:r w:rsidRPr="00C97908">
              <w:rPr>
                <w:sz w:val="16"/>
                <w:szCs w:val="16"/>
                <w:lang w:val="en-US"/>
              </w:rPr>
              <w:t>4,00</w:t>
            </w:r>
          </w:p>
        </w:tc>
      </w:tr>
      <w:tr w:rsidR="00E6722F" w:rsidRPr="003E2692" w14:paraId="16068B3A"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64BFC94"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5C25BCF7"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2ECF2BAB"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5CCB1417"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75CE8F71"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1061E122" w14:textId="77777777" w:rsidR="00E6722F" w:rsidRPr="003E2692" w:rsidRDefault="00E6722F" w:rsidP="00E01ECD">
            <w:pPr>
              <w:rPr>
                <w:sz w:val="2"/>
                <w:szCs w:val="2"/>
                <w:lang w:val="en-US"/>
              </w:rPr>
            </w:pPr>
          </w:p>
        </w:tc>
      </w:tr>
      <w:tr w:rsidR="00E6722F" w:rsidRPr="00B449C4" w14:paraId="5AF1BA2C"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417FA8D"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76F3BBD3"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7F798E3A"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5523B95"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6EC4AE59"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0A6189D7" w14:textId="77777777" w:rsidR="00E6722F" w:rsidRPr="00B449C4" w:rsidRDefault="00E6722F" w:rsidP="00E01ECD">
            <w:pPr>
              <w:rPr>
                <w:sz w:val="22"/>
                <w:szCs w:val="22"/>
                <w:lang w:val="en-US"/>
              </w:rPr>
            </w:pPr>
          </w:p>
        </w:tc>
      </w:tr>
      <w:tr w:rsidR="00E6722F" w:rsidRPr="00B40365" w14:paraId="1A314EF9"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6800540"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785624DD"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1BD13078"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Dormitor</w:t>
            </w:r>
          </w:p>
        </w:tc>
        <w:tc>
          <w:tcPr>
            <w:tcW w:w="3621" w:type="dxa"/>
            <w:gridSpan w:val="8"/>
            <w:tcBorders>
              <w:bottom w:val="single" w:sz="4" w:space="0" w:color="auto"/>
              <w:right w:val="single" w:sz="4" w:space="0" w:color="auto"/>
            </w:tcBorders>
          </w:tcPr>
          <w:p w14:paraId="433D1A93" w14:textId="77777777" w:rsidR="00E6722F" w:rsidRPr="00B40365" w:rsidRDefault="00E6722F" w:rsidP="00E01ECD">
            <w:pPr>
              <w:rPr>
                <w:sz w:val="22"/>
                <w:szCs w:val="22"/>
                <w:lang w:val="en-US"/>
              </w:rPr>
            </w:pPr>
          </w:p>
        </w:tc>
      </w:tr>
      <w:tr w:rsidR="00E6722F" w:rsidRPr="009B70F2" w14:paraId="2A487041" w14:textId="77777777" w:rsidTr="00E01ECD">
        <w:tblPrEx>
          <w:tblCellMar>
            <w:left w:w="107" w:type="dxa"/>
            <w:right w:w="107" w:type="dxa"/>
          </w:tblCellMar>
        </w:tblPrEx>
        <w:tc>
          <w:tcPr>
            <w:tcW w:w="10495" w:type="dxa"/>
            <w:gridSpan w:val="19"/>
          </w:tcPr>
          <w:p w14:paraId="70AF6A90" w14:textId="77777777" w:rsidR="00E6722F" w:rsidRPr="009B70F2" w:rsidRDefault="00E6722F" w:rsidP="00E01ECD">
            <w:pPr>
              <w:rPr>
                <w:b/>
                <w:bCs/>
                <w:sz w:val="22"/>
                <w:szCs w:val="22"/>
                <w:lang w:val="en-US"/>
              </w:rPr>
            </w:pPr>
            <w:r w:rsidRPr="009B70F2">
              <w:rPr>
                <w:b/>
                <w:bCs/>
                <w:sz w:val="22"/>
                <w:szCs w:val="22"/>
                <w:lang w:val="en-US"/>
              </w:rPr>
              <w:t>3.3. Grupa si incaperi auxiliare</w:t>
            </w:r>
          </w:p>
          <w:p w14:paraId="14981ACA" w14:textId="77777777" w:rsidR="00E6722F" w:rsidRPr="00B12F65" w:rsidRDefault="00E6722F" w:rsidP="00E01ECD">
            <w:pPr>
              <w:rPr>
                <w:sz w:val="2"/>
                <w:szCs w:val="2"/>
                <w:lang w:val="en-US"/>
              </w:rPr>
            </w:pPr>
          </w:p>
        </w:tc>
      </w:tr>
      <w:tr w:rsidR="00E6722F" w:rsidRPr="009B70F2" w14:paraId="2132A46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074248" w14:textId="77777777" w:rsidR="00E6722F" w:rsidRPr="005E2CA0" w:rsidRDefault="00E6722F" w:rsidP="00E01ECD">
            <w:pPr>
              <w:jc w:val="center"/>
              <w:rPr>
                <w:b/>
                <w:bCs/>
                <w:sz w:val="22"/>
                <w:szCs w:val="22"/>
                <w:lang w:val="en-US"/>
              </w:rPr>
            </w:pPr>
            <w:r w:rsidRPr="005E2CA0">
              <w:rPr>
                <w:b/>
                <w:bCs/>
                <w:sz w:val="22"/>
                <w:szCs w:val="22"/>
                <w:lang w:val="en-US"/>
              </w:rPr>
              <w:t>361</w:t>
            </w:r>
          </w:p>
        </w:tc>
        <w:tc>
          <w:tcPr>
            <w:tcW w:w="1402" w:type="dxa"/>
            <w:gridSpan w:val="3"/>
            <w:tcBorders>
              <w:top w:val="single" w:sz="4" w:space="0" w:color="auto"/>
              <w:bottom w:val="single" w:sz="4" w:space="0" w:color="auto"/>
            </w:tcBorders>
            <w:vAlign w:val="center"/>
          </w:tcPr>
          <w:p w14:paraId="0986A7BD"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0DDDC080" w14:textId="77777777" w:rsidR="00E6722F" w:rsidRPr="005E2CA0" w:rsidRDefault="00E6722F" w:rsidP="00E01ECD">
            <w:pPr>
              <w:rPr>
                <w:b/>
                <w:bCs/>
                <w:sz w:val="2"/>
                <w:szCs w:val="2"/>
                <w:lang w:val="en-US"/>
              </w:rPr>
            </w:pPr>
            <w:r w:rsidRPr="005E2CA0">
              <w:rPr>
                <w:b/>
                <w:bCs/>
                <w:sz w:val="22"/>
                <w:szCs w:val="22"/>
                <w:lang w:val="en-US"/>
              </w:rPr>
              <w:t xml:space="preserve">Aparat de aer conditionat tip split, montaj pe perete, cu functii: racire, incalzire, </w:t>
            </w:r>
            <w:r w:rsidRPr="005E2CA0">
              <w:rPr>
                <w:b/>
                <w:bCs/>
                <w:sz w:val="22"/>
                <w:szCs w:val="22"/>
                <w:lang w:val="en-US"/>
              </w:rPr>
              <w:lastRenderedPageBreak/>
              <w:t>dezumidificare, mod ventilare (recirculare), filtrare, tehnologie inverter, capacitate de racire min. 7.0 kW (24 000 BTU/h), clasa energetica min. A+++ la racire, agent frigorific R32, debit de aer min. 1200 m3/h, nivel de zgomot unitate interioara &lt;= 35 dB(A) la sarcina nominala / treapta medie, cu filtre (antibacterian, deodorizant), telecomanda, Wi-Fi, mod silentios tip Cooper&amp;Hunter CH-S24FTXAL2-FB sau echivalent</w:t>
            </w:r>
          </w:p>
          <w:p w14:paraId="0F2EA2E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B2B43F2" w14:textId="77777777" w:rsidR="00E6722F" w:rsidRPr="005E2CA0" w:rsidRDefault="00E6722F" w:rsidP="00E01EC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15DA42D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14377EA" w14:textId="77777777" w:rsidR="00E6722F" w:rsidRPr="005E2CA0" w:rsidRDefault="00E6722F" w:rsidP="00E01ECD">
            <w:pPr>
              <w:jc w:val="center"/>
              <w:rPr>
                <w:b/>
                <w:bCs/>
                <w:sz w:val="22"/>
                <w:szCs w:val="22"/>
                <w:lang w:val="en-US"/>
              </w:rPr>
            </w:pPr>
            <w:r w:rsidRPr="005E2CA0">
              <w:rPr>
                <w:b/>
                <w:bCs/>
                <w:sz w:val="22"/>
                <w:szCs w:val="22"/>
                <w:lang w:val="en-US"/>
              </w:rPr>
              <w:t>1,000</w:t>
            </w:r>
          </w:p>
          <w:p w14:paraId="445C3A3A" w14:textId="77777777" w:rsidR="00E6722F" w:rsidRPr="009B70F2" w:rsidRDefault="00E6722F" w:rsidP="00E01ECD">
            <w:pPr>
              <w:jc w:val="center"/>
              <w:rPr>
                <w:sz w:val="2"/>
                <w:szCs w:val="2"/>
                <w:lang w:val="en-US"/>
              </w:rPr>
            </w:pPr>
          </w:p>
        </w:tc>
      </w:tr>
      <w:tr w:rsidR="00E6722F" w:rsidRPr="00B40365" w14:paraId="49227FD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D9DB6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6C221E1" w14:textId="77777777" w:rsidR="00E6722F" w:rsidRPr="00B40365" w:rsidRDefault="00E6722F" w:rsidP="00E01ECD">
            <w:pPr>
              <w:jc w:val="center"/>
              <w:rPr>
                <w:sz w:val="16"/>
                <w:szCs w:val="16"/>
                <w:lang w:val="en-US"/>
              </w:rPr>
            </w:pPr>
            <w:r w:rsidRPr="00B40365">
              <w:rPr>
                <w:sz w:val="16"/>
                <w:szCs w:val="16"/>
                <w:lang w:val="en-US"/>
              </w:rPr>
              <w:t>700104</w:t>
            </w:r>
          </w:p>
        </w:tc>
        <w:tc>
          <w:tcPr>
            <w:tcW w:w="4366" w:type="dxa"/>
            <w:gridSpan w:val="4"/>
            <w:tcBorders>
              <w:top w:val="nil"/>
              <w:bottom w:val="single" w:sz="2" w:space="0" w:color="auto"/>
            </w:tcBorders>
            <w:vAlign w:val="center"/>
          </w:tcPr>
          <w:p w14:paraId="109AA86E" w14:textId="77777777" w:rsidR="00E6722F" w:rsidRPr="00C97908" w:rsidRDefault="00E6722F" w:rsidP="00E01ECD">
            <w:pPr>
              <w:rPr>
                <w:sz w:val="16"/>
                <w:szCs w:val="16"/>
                <w:lang w:val="en-US"/>
              </w:rPr>
            </w:pPr>
            <w:r w:rsidRPr="00C97908">
              <w:rPr>
                <w:sz w:val="16"/>
                <w:szCs w:val="16"/>
                <w:lang w:val="en-US"/>
              </w:rPr>
              <w:t xml:space="preserve">Aparat de aer conditionat tip split, montaj pe perete, cu functii: racire, incalzire, dezumidificare, mod ventilare (recirculare), filtrare, tehnologie inverter, capacitate de racire min. 7.0 kW (24 000 BTU/h), clasa energetica min. A+++ la racire, agent frigorific R32, debit de aer min. 1200 m3/h, nivel de zgomot unitate interioara &lt;= 35 dB(A) la sarcina nominala / treapta medie, cu filtre (antibacterian, deodorizant), telecomanda, Wi-Fi, mod silentios tip Cooper&amp;Hunter CH-S24FTXAL2-FB </w:t>
            </w:r>
          </w:p>
        </w:tc>
        <w:tc>
          <w:tcPr>
            <w:tcW w:w="1021" w:type="dxa"/>
            <w:gridSpan w:val="3"/>
            <w:tcBorders>
              <w:top w:val="nil"/>
              <w:bottom w:val="single" w:sz="2" w:space="0" w:color="auto"/>
            </w:tcBorders>
            <w:vAlign w:val="center"/>
          </w:tcPr>
          <w:p w14:paraId="183C48D3"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C2775B"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E69BA72"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2EF0DC6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8ECEBE" w14:textId="77777777" w:rsidR="00E6722F" w:rsidRPr="005E2CA0" w:rsidRDefault="00E6722F" w:rsidP="00E01ECD">
            <w:pPr>
              <w:jc w:val="center"/>
              <w:rPr>
                <w:b/>
                <w:bCs/>
                <w:sz w:val="22"/>
                <w:szCs w:val="22"/>
                <w:lang w:val="en-US"/>
              </w:rPr>
            </w:pPr>
            <w:r w:rsidRPr="005E2CA0">
              <w:rPr>
                <w:b/>
                <w:bCs/>
                <w:sz w:val="22"/>
                <w:szCs w:val="22"/>
                <w:lang w:val="en-US"/>
              </w:rPr>
              <w:t>362</w:t>
            </w:r>
          </w:p>
        </w:tc>
        <w:tc>
          <w:tcPr>
            <w:tcW w:w="1402" w:type="dxa"/>
            <w:gridSpan w:val="3"/>
            <w:tcBorders>
              <w:top w:val="single" w:sz="4" w:space="0" w:color="auto"/>
              <w:bottom w:val="single" w:sz="4" w:space="0" w:color="auto"/>
            </w:tcBorders>
            <w:vAlign w:val="center"/>
          </w:tcPr>
          <w:p w14:paraId="409E29FD"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0EBD9605" w14:textId="77777777" w:rsidR="00E6722F" w:rsidRPr="005E2CA0" w:rsidRDefault="00E6722F" w:rsidP="00E01ECD">
            <w:pPr>
              <w:rPr>
                <w:b/>
                <w:bCs/>
                <w:sz w:val="2"/>
                <w:szCs w:val="2"/>
                <w:lang w:val="en-US"/>
              </w:rPr>
            </w:pPr>
            <w:r w:rsidRPr="005E2CA0">
              <w:rPr>
                <w:b/>
                <w:bCs/>
                <w:sz w:val="22"/>
                <w:szCs w:val="22"/>
                <w:lang w:val="en-US"/>
              </w:rPr>
              <w:t>Reductor de presiune cu manometru si filtru 1"</w:t>
            </w:r>
          </w:p>
          <w:p w14:paraId="1A30FFC2"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4D062F5"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97134A9"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6FE0132" w14:textId="77777777" w:rsidR="00E6722F" w:rsidRPr="005E2CA0" w:rsidRDefault="00E6722F" w:rsidP="00E01ECD">
            <w:pPr>
              <w:jc w:val="center"/>
              <w:rPr>
                <w:b/>
                <w:bCs/>
                <w:sz w:val="22"/>
                <w:szCs w:val="22"/>
                <w:lang w:val="en-US"/>
              </w:rPr>
            </w:pPr>
            <w:r w:rsidRPr="005E2CA0">
              <w:rPr>
                <w:b/>
                <w:bCs/>
                <w:sz w:val="22"/>
                <w:szCs w:val="22"/>
                <w:lang w:val="en-US"/>
              </w:rPr>
              <w:t>1,000</w:t>
            </w:r>
          </w:p>
          <w:p w14:paraId="0980D826" w14:textId="77777777" w:rsidR="00E6722F" w:rsidRPr="009B70F2" w:rsidRDefault="00E6722F" w:rsidP="00E01ECD">
            <w:pPr>
              <w:jc w:val="center"/>
              <w:rPr>
                <w:sz w:val="2"/>
                <w:szCs w:val="2"/>
                <w:lang w:val="en-US"/>
              </w:rPr>
            </w:pPr>
          </w:p>
        </w:tc>
      </w:tr>
      <w:tr w:rsidR="00E6722F" w:rsidRPr="00B40365" w14:paraId="2F3F7150"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43666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59BB7BB7" w14:textId="77777777" w:rsidR="00E6722F" w:rsidRPr="00B40365" w:rsidRDefault="00E6722F" w:rsidP="00E01ECD">
            <w:pPr>
              <w:jc w:val="center"/>
              <w:rPr>
                <w:sz w:val="16"/>
                <w:szCs w:val="16"/>
                <w:lang w:val="en-US"/>
              </w:rPr>
            </w:pPr>
            <w:r w:rsidRPr="00B40365">
              <w:rPr>
                <w:sz w:val="16"/>
                <w:szCs w:val="16"/>
                <w:lang w:val="en-US"/>
              </w:rPr>
              <w:t>700149</w:t>
            </w:r>
          </w:p>
        </w:tc>
        <w:tc>
          <w:tcPr>
            <w:tcW w:w="4366" w:type="dxa"/>
            <w:gridSpan w:val="4"/>
            <w:tcBorders>
              <w:top w:val="nil"/>
              <w:bottom w:val="single" w:sz="2" w:space="0" w:color="auto"/>
            </w:tcBorders>
            <w:vAlign w:val="center"/>
          </w:tcPr>
          <w:p w14:paraId="08860B94" w14:textId="77777777" w:rsidR="00E6722F" w:rsidRPr="00C97908" w:rsidRDefault="00E6722F" w:rsidP="00E01ECD">
            <w:pPr>
              <w:rPr>
                <w:sz w:val="16"/>
                <w:szCs w:val="16"/>
                <w:lang w:val="en-US"/>
              </w:rPr>
            </w:pPr>
            <w:r w:rsidRPr="00C97908">
              <w:rPr>
                <w:sz w:val="16"/>
                <w:szCs w:val="16"/>
                <w:lang w:val="en-US"/>
              </w:rPr>
              <w:t>Reductor de presiune cu manometru si filtru 1"</w:t>
            </w:r>
          </w:p>
        </w:tc>
        <w:tc>
          <w:tcPr>
            <w:tcW w:w="1021" w:type="dxa"/>
            <w:gridSpan w:val="3"/>
            <w:tcBorders>
              <w:top w:val="nil"/>
              <w:bottom w:val="single" w:sz="2" w:space="0" w:color="auto"/>
            </w:tcBorders>
            <w:vAlign w:val="center"/>
          </w:tcPr>
          <w:p w14:paraId="1976D60E"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FE8DC8"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692226D"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4B17BF48"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EAC901" w14:textId="77777777" w:rsidR="00E6722F" w:rsidRPr="005E2CA0" w:rsidRDefault="00E6722F" w:rsidP="00E01ECD">
            <w:pPr>
              <w:jc w:val="center"/>
              <w:rPr>
                <w:b/>
                <w:bCs/>
                <w:sz w:val="22"/>
                <w:szCs w:val="22"/>
                <w:lang w:val="en-US"/>
              </w:rPr>
            </w:pPr>
            <w:r w:rsidRPr="005E2CA0">
              <w:rPr>
                <w:b/>
                <w:bCs/>
                <w:sz w:val="22"/>
                <w:szCs w:val="22"/>
                <w:lang w:val="en-US"/>
              </w:rPr>
              <w:t>363</w:t>
            </w:r>
          </w:p>
        </w:tc>
        <w:tc>
          <w:tcPr>
            <w:tcW w:w="1402" w:type="dxa"/>
            <w:gridSpan w:val="3"/>
            <w:tcBorders>
              <w:top w:val="single" w:sz="4" w:space="0" w:color="auto"/>
              <w:bottom w:val="single" w:sz="4" w:space="0" w:color="auto"/>
            </w:tcBorders>
            <w:vAlign w:val="center"/>
          </w:tcPr>
          <w:p w14:paraId="5D2DF504"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471D897F" w14:textId="77777777" w:rsidR="00E6722F" w:rsidRPr="005E2CA0" w:rsidRDefault="00E6722F" w:rsidP="00E01ECD">
            <w:pPr>
              <w:rPr>
                <w:b/>
                <w:bCs/>
                <w:sz w:val="2"/>
                <w:szCs w:val="2"/>
                <w:lang w:val="en-US"/>
              </w:rPr>
            </w:pPr>
            <w:r w:rsidRPr="005E2CA0">
              <w:rPr>
                <w:b/>
                <w:bCs/>
                <w:sz w:val="22"/>
                <w:szCs w:val="22"/>
                <w:lang w:val="en-US"/>
              </w:rPr>
              <w:t>Separator magnetic de namol 1"</w:t>
            </w:r>
          </w:p>
          <w:p w14:paraId="5330AE5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0D9C49D2"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FC8C27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3D8825B" w14:textId="77777777" w:rsidR="00E6722F" w:rsidRPr="005E2CA0" w:rsidRDefault="00E6722F" w:rsidP="00E01ECD">
            <w:pPr>
              <w:jc w:val="center"/>
              <w:rPr>
                <w:b/>
                <w:bCs/>
                <w:sz w:val="22"/>
                <w:szCs w:val="22"/>
                <w:lang w:val="en-US"/>
              </w:rPr>
            </w:pPr>
            <w:r w:rsidRPr="005E2CA0">
              <w:rPr>
                <w:b/>
                <w:bCs/>
                <w:sz w:val="22"/>
                <w:szCs w:val="22"/>
                <w:lang w:val="en-US"/>
              </w:rPr>
              <w:t>1,000</w:t>
            </w:r>
          </w:p>
          <w:p w14:paraId="740DA8F5" w14:textId="77777777" w:rsidR="00E6722F" w:rsidRPr="009B70F2" w:rsidRDefault="00E6722F" w:rsidP="00E01ECD">
            <w:pPr>
              <w:jc w:val="center"/>
              <w:rPr>
                <w:sz w:val="2"/>
                <w:szCs w:val="2"/>
                <w:lang w:val="en-US"/>
              </w:rPr>
            </w:pPr>
          </w:p>
        </w:tc>
      </w:tr>
      <w:tr w:rsidR="00E6722F" w:rsidRPr="00B40365" w14:paraId="2B097EA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1205CB"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3753860" w14:textId="77777777" w:rsidR="00E6722F" w:rsidRPr="00B40365" w:rsidRDefault="00E6722F" w:rsidP="00E01ECD">
            <w:pPr>
              <w:jc w:val="center"/>
              <w:rPr>
                <w:sz w:val="16"/>
                <w:szCs w:val="16"/>
                <w:lang w:val="en-US"/>
              </w:rPr>
            </w:pPr>
            <w:r w:rsidRPr="00B40365">
              <w:rPr>
                <w:sz w:val="16"/>
                <w:szCs w:val="16"/>
                <w:lang w:val="en-US"/>
              </w:rPr>
              <w:t>700152</w:t>
            </w:r>
          </w:p>
        </w:tc>
        <w:tc>
          <w:tcPr>
            <w:tcW w:w="4366" w:type="dxa"/>
            <w:gridSpan w:val="4"/>
            <w:tcBorders>
              <w:top w:val="nil"/>
              <w:bottom w:val="single" w:sz="2" w:space="0" w:color="auto"/>
            </w:tcBorders>
            <w:vAlign w:val="center"/>
          </w:tcPr>
          <w:p w14:paraId="7300AFD6" w14:textId="77777777" w:rsidR="00E6722F" w:rsidRPr="00C97908" w:rsidRDefault="00E6722F" w:rsidP="00E01ECD">
            <w:pPr>
              <w:rPr>
                <w:sz w:val="16"/>
                <w:szCs w:val="16"/>
                <w:lang w:val="en-US"/>
              </w:rPr>
            </w:pPr>
            <w:r w:rsidRPr="00C97908">
              <w:rPr>
                <w:sz w:val="16"/>
                <w:szCs w:val="16"/>
                <w:lang w:val="en-US"/>
              </w:rPr>
              <w:t>Separator magnetic de namol 1"</w:t>
            </w:r>
          </w:p>
        </w:tc>
        <w:tc>
          <w:tcPr>
            <w:tcW w:w="1021" w:type="dxa"/>
            <w:gridSpan w:val="3"/>
            <w:tcBorders>
              <w:top w:val="nil"/>
              <w:bottom w:val="single" w:sz="2" w:space="0" w:color="auto"/>
            </w:tcBorders>
            <w:vAlign w:val="center"/>
          </w:tcPr>
          <w:p w14:paraId="7C669368"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63207ED"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866CE69"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440064E2"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4C3405" w14:textId="77777777" w:rsidR="00E6722F" w:rsidRPr="005E2CA0" w:rsidRDefault="00E6722F" w:rsidP="00E01ECD">
            <w:pPr>
              <w:jc w:val="center"/>
              <w:rPr>
                <w:b/>
                <w:bCs/>
                <w:sz w:val="22"/>
                <w:szCs w:val="22"/>
                <w:lang w:val="en-US"/>
              </w:rPr>
            </w:pPr>
            <w:r w:rsidRPr="005E2CA0">
              <w:rPr>
                <w:b/>
                <w:bCs/>
                <w:sz w:val="22"/>
                <w:szCs w:val="22"/>
                <w:lang w:val="en-US"/>
              </w:rPr>
              <w:t>364</w:t>
            </w:r>
          </w:p>
        </w:tc>
        <w:tc>
          <w:tcPr>
            <w:tcW w:w="1402" w:type="dxa"/>
            <w:gridSpan w:val="3"/>
            <w:tcBorders>
              <w:top w:val="single" w:sz="4" w:space="0" w:color="auto"/>
              <w:bottom w:val="single" w:sz="4" w:space="0" w:color="auto"/>
            </w:tcBorders>
            <w:vAlign w:val="center"/>
          </w:tcPr>
          <w:p w14:paraId="54746082"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0FA73A04" w14:textId="77777777" w:rsidR="00E6722F" w:rsidRPr="005E2CA0" w:rsidRDefault="00E6722F" w:rsidP="00E01ECD">
            <w:pPr>
              <w:rPr>
                <w:b/>
                <w:bCs/>
                <w:sz w:val="2"/>
                <w:szCs w:val="2"/>
                <w:lang w:val="en-US"/>
              </w:rPr>
            </w:pPr>
            <w:r w:rsidRPr="005E2CA0">
              <w:rPr>
                <w:b/>
                <w:bCs/>
                <w:sz w:val="22"/>
                <w:szCs w:val="22"/>
                <w:lang w:val="en-US"/>
              </w:rPr>
              <w:t>Panou LED 595x595 mm, 50W, 4000 K, 5500 Lm, IP20, durata de functionare 50 000 ore</w:t>
            </w:r>
          </w:p>
          <w:p w14:paraId="1D69565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6D211101"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8963A51"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647FF15" w14:textId="77777777" w:rsidR="00E6722F" w:rsidRPr="005E2CA0" w:rsidRDefault="00E6722F" w:rsidP="00E01ECD">
            <w:pPr>
              <w:jc w:val="center"/>
              <w:rPr>
                <w:b/>
                <w:bCs/>
                <w:sz w:val="22"/>
                <w:szCs w:val="22"/>
                <w:lang w:val="en-US"/>
              </w:rPr>
            </w:pPr>
            <w:r w:rsidRPr="005E2CA0">
              <w:rPr>
                <w:b/>
                <w:bCs/>
                <w:sz w:val="22"/>
                <w:szCs w:val="22"/>
                <w:lang w:val="en-US"/>
              </w:rPr>
              <w:t>8,000</w:t>
            </w:r>
          </w:p>
          <w:p w14:paraId="3311914F" w14:textId="77777777" w:rsidR="00E6722F" w:rsidRPr="009B70F2" w:rsidRDefault="00E6722F" w:rsidP="00E01ECD">
            <w:pPr>
              <w:jc w:val="center"/>
              <w:rPr>
                <w:sz w:val="2"/>
                <w:szCs w:val="2"/>
                <w:lang w:val="en-US"/>
              </w:rPr>
            </w:pPr>
          </w:p>
        </w:tc>
      </w:tr>
      <w:tr w:rsidR="00E6722F" w:rsidRPr="00B40365" w14:paraId="25D5A244"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2AFC21"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32176983" w14:textId="77777777" w:rsidR="00E6722F" w:rsidRPr="00B40365" w:rsidRDefault="00E6722F" w:rsidP="00E01ECD">
            <w:pPr>
              <w:jc w:val="center"/>
              <w:rPr>
                <w:sz w:val="16"/>
                <w:szCs w:val="16"/>
                <w:lang w:val="en-US"/>
              </w:rPr>
            </w:pPr>
            <w:r w:rsidRPr="00B40365">
              <w:rPr>
                <w:sz w:val="16"/>
                <w:szCs w:val="16"/>
                <w:lang w:val="en-US"/>
              </w:rPr>
              <w:t>700247</w:t>
            </w:r>
          </w:p>
        </w:tc>
        <w:tc>
          <w:tcPr>
            <w:tcW w:w="4366" w:type="dxa"/>
            <w:gridSpan w:val="4"/>
            <w:tcBorders>
              <w:top w:val="nil"/>
              <w:bottom w:val="single" w:sz="2" w:space="0" w:color="auto"/>
            </w:tcBorders>
            <w:vAlign w:val="center"/>
          </w:tcPr>
          <w:p w14:paraId="4737932B" w14:textId="77777777" w:rsidR="00E6722F" w:rsidRPr="00C97908" w:rsidRDefault="00E6722F" w:rsidP="00E01ECD">
            <w:pPr>
              <w:rPr>
                <w:sz w:val="16"/>
                <w:szCs w:val="16"/>
                <w:lang w:val="en-US"/>
              </w:rPr>
            </w:pPr>
            <w:r w:rsidRPr="00C97908">
              <w:rPr>
                <w:sz w:val="16"/>
                <w:szCs w:val="16"/>
                <w:lang w:val="en-US"/>
              </w:rPr>
              <w:t>Panou LED 595x595 mm, 50W, 4000 K, 5500 Lm, IP20, durata de functionare 50 000 ore</w:t>
            </w:r>
          </w:p>
        </w:tc>
        <w:tc>
          <w:tcPr>
            <w:tcW w:w="1021" w:type="dxa"/>
            <w:gridSpan w:val="3"/>
            <w:tcBorders>
              <w:top w:val="nil"/>
              <w:bottom w:val="single" w:sz="2" w:space="0" w:color="auto"/>
            </w:tcBorders>
            <w:vAlign w:val="center"/>
          </w:tcPr>
          <w:p w14:paraId="3A15A486"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558297"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A7FD9DC" w14:textId="77777777" w:rsidR="00E6722F" w:rsidRPr="00C97908" w:rsidRDefault="00E6722F" w:rsidP="00E01ECD">
            <w:pPr>
              <w:jc w:val="center"/>
              <w:rPr>
                <w:sz w:val="16"/>
                <w:szCs w:val="16"/>
                <w:lang w:val="en-US"/>
              </w:rPr>
            </w:pPr>
            <w:r w:rsidRPr="00C97908">
              <w:rPr>
                <w:sz w:val="16"/>
                <w:szCs w:val="16"/>
                <w:lang w:val="en-US"/>
              </w:rPr>
              <w:t>8,00</w:t>
            </w:r>
          </w:p>
        </w:tc>
      </w:tr>
      <w:tr w:rsidR="00E6722F" w:rsidRPr="009B70F2" w14:paraId="492A3DC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BEE046" w14:textId="77777777" w:rsidR="00E6722F" w:rsidRPr="005E2CA0" w:rsidRDefault="00E6722F" w:rsidP="00E01ECD">
            <w:pPr>
              <w:jc w:val="center"/>
              <w:rPr>
                <w:b/>
                <w:bCs/>
                <w:sz w:val="22"/>
                <w:szCs w:val="22"/>
                <w:lang w:val="en-US"/>
              </w:rPr>
            </w:pPr>
            <w:r w:rsidRPr="005E2CA0">
              <w:rPr>
                <w:b/>
                <w:bCs/>
                <w:sz w:val="22"/>
                <w:szCs w:val="22"/>
                <w:lang w:val="en-US"/>
              </w:rPr>
              <w:t>365</w:t>
            </w:r>
          </w:p>
        </w:tc>
        <w:tc>
          <w:tcPr>
            <w:tcW w:w="1402" w:type="dxa"/>
            <w:gridSpan w:val="3"/>
            <w:tcBorders>
              <w:top w:val="single" w:sz="4" w:space="0" w:color="auto"/>
              <w:bottom w:val="single" w:sz="4" w:space="0" w:color="auto"/>
            </w:tcBorders>
            <w:vAlign w:val="center"/>
          </w:tcPr>
          <w:p w14:paraId="28AEA18B"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4E78093E" w14:textId="77777777" w:rsidR="00E6722F" w:rsidRPr="005E2CA0" w:rsidRDefault="00E6722F" w:rsidP="00E01ECD">
            <w:pPr>
              <w:rPr>
                <w:b/>
                <w:bCs/>
                <w:sz w:val="2"/>
                <w:szCs w:val="2"/>
                <w:lang w:val="en-US"/>
              </w:rPr>
            </w:pPr>
            <w:r w:rsidRPr="005E2CA0">
              <w:rPr>
                <w:b/>
                <w:bCs/>
                <w:sz w:val="22"/>
                <w:szCs w:val="22"/>
                <w:lang w:val="en-US"/>
              </w:rPr>
              <w:t>Recuperator tip PRANA-200C Premium sau analog</w:t>
            </w:r>
          </w:p>
          <w:p w14:paraId="6E076EC1"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E30DD26"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3A0B82C"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67C640C1" w14:textId="77777777" w:rsidR="00E6722F" w:rsidRPr="005E2CA0" w:rsidRDefault="00E6722F" w:rsidP="00E01ECD">
            <w:pPr>
              <w:jc w:val="center"/>
              <w:rPr>
                <w:b/>
                <w:bCs/>
                <w:sz w:val="22"/>
                <w:szCs w:val="22"/>
                <w:lang w:val="en-US"/>
              </w:rPr>
            </w:pPr>
            <w:r w:rsidRPr="005E2CA0">
              <w:rPr>
                <w:b/>
                <w:bCs/>
                <w:sz w:val="22"/>
                <w:szCs w:val="22"/>
                <w:lang w:val="en-US"/>
              </w:rPr>
              <w:t>4,000</w:t>
            </w:r>
          </w:p>
          <w:p w14:paraId="3BAF24F9" w14:textId="77777777" w:rsidR="00E6722F" w:rsidRPr="009B70F2" w:rsidRDefault="00E6722F" w:rsidP="00E01ECD">
            <w:pPr>
              <w:jc w:val="center"/>
              <w:rPr>
                <w:sz w:val="2"/>
                <w:szCs w:val="2"/>
                <w:lang w:val="en-US"/>
              </w:rPr>
            </w:pPr>
          </w:p>
        </w:tc>
      </w:tr>
      <w:tr w:rsidR="00E6722F" w:rsidRPr="00B40365" w14:paraId="38C1021F"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09C2F"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AC4AD4F" w14:textId="77777777" w:rsidR="00E6722F" w:rsidRPr="00B40365" w:rsidRDefault="00E6722F" w:rsidP="00E01ECD">
            <w:pPr>
              <w:jc w:val="center"/>
              <w:rPr>
                <w:sz w:val="16"/>
                <w:szCs w:val="16"/>
                <w:lang w:val="en-US"/>
              </w:rPr>
            </w:pPr>
            <w:r w:rsidRPr="00B40365">
              <w:rPr>
                <w:sz w:val="16"/>
                <w:szCs w:val="16"/>
                <w:lang w:val="en-US"/>
              </w:rPr>
              <w:t>700Prana-200C-premium</w:t>
            </w:r>
          </w:p>
        </w:tc>
        <w:tc>
          <w:tcPr>
            <w:tcW w:w="4366" w:type="dxa"/>
            <w:gridSpan w:val="4"/>
            <w:tcBorders>
              <w:top w:val="nil"/>
              <w:bottom w:val="single" w:sz="2" w:space="0" w:color="auto"/>
            </w:tcBorders>
            <w:vAlign w:val="center"/>
          </w:tcPr>
          <w:p w14:paraId="1639A1D1" w14:textId="77777777" w:rsidR="00E6722F" w:rsidRPr="00C97908" w:rsidRDefault="00E6722F" w:rsidP="00E01ECD">
            <w:pPr>
              <w:rPr>
                <w:sz w:val="16"/>
                <w:szCs w:val="16"/>
                <w:lang w:val="en-US"/>
              </w:rPr>
            </w:pPr>
            <w:r w:rsidRPr="00C97908">
              <w:rPr>
                <w:sz w:val="16"/>
                <w:szCs w:val="16"/>
                <w:lang w:val="en-US"/>
              </w:rPr>
              <w:t xml:space="preserve">Recuperator tip PRANA-200C </w:t>
            </w:r>
          </w:p>
        </w:tc>
        <w:tc>
          <w:tcPr>
            <w:tcW w:w="1021" w:type="dxa"/>
            <w:gridSpan w:val="3"/>
            <w:tcBorders>
              <w:top w:val="nil"/>
              <w:bottom w:val="single" w:sz="2" w:space="0" w:color="auto"/>
            </w:tcBorders>
            <w:vAlign w:val="center"/>
          </w:tcPr>
          <w:p w14:paraId="3C019AFB"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A350AC"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85AA6E2" w14:textId="77777777" w:rsidR="00E6722F" w:rsidRPr="00C97908" w:rsidRDefault="00E6722F" w:rsidP="00E01ECD">
            <w:pPr>
              <w:jc w:val="center"/>
              <w:rPr>
                <w:sz w:val="16"/>
                <w:szCs w:val="16"/>
                <w:lang w:val="en-US"/>
              </w:rPr>
            </w:pPr>
            <w:r w:rsidRPr="00C97908">
              <w:rPr>
                <w:sz w:val="16"/>
                <w:szCs w:val="16"/>
                <w:lang w:val="en-US"/>
              </w:rPr>
              <w:t>4,00</w:t>
            </w:r>
          </w:p>
        </w:tc>
      </w:tr>
      <w:tr w:rsidR="00E6722F" w:rsidRPr="003E2692" w14:paraId="2FFB9640"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F7B26D1"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128D0BAD"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4805A6F7"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1BE337A3"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76DA1CE3"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289324E8" w14:textId="77777777" w:rsidR="00E6722F" w:rsidRPr="003E2692" w:rsidRDefault="00E6722F" w:rsidP="00E01ECD">
            <w:pPr>
              <w:rPr>
                <w:sz w:val="2"/>
                <w:szCs w:val="2"/>
                <w:lang w:val="en-US"/>
              </w:rPr>
            </w:pPr>
          </w:p>
        </w:tc>
      </w:tr>
      <w:tr w:rsidR="00E6722F" w:rsidRPr="00B449C4" w14:paraId="6946138D"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1BFD10B"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16C36AE4"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61E862C6"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B223DBE"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5BA76682"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401463D1" w14:textId="77777777" w:rsidR="00E6722F" w:rsidRPr="00B449C4" w:rsidRDefault="00E6722F" w:rsidP="00E01ECD">
            <w:pPr>
              <w:rPr>
                <w:sz w:val="22"/>
                <w:szCs w:val="22"/>
                <w:lang w:val="en-US"/>
              </w:rPr>
            </w:pPr>
          </w:p>
        </w:tc>
      </w:tr>
      <w:tr w:rsidR="00E6722F" w:rsidRPr="00B40365" w14:paraId="50F30673"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0690521"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17F694F6"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69BD7044"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Grupa si incaperi auxiliare</w:t>
            </w:r>
          </w:p>
        </w:tc>
        <w:tc>
          <w:tcPr>
            <w:tcW w:w="3621" w:type="dxa"/>
            <w:gridSpan w:val="8"/>
            <w:tcBorders>
              <w:bottom w:val="single" w:sz="4" w:space="0" w:color="auto"/>
              <w:right w:val="single" w:sz="4" w:space="0" w:color="auto"/>
            </w:tcBorders>
          </w:tcPr>
          <w:p w14:paraId="2388C4CF" w14:textId="77777777" w:rsidR="00E6722F" w:rsidRPr="00B40365" w:rsidRDefault="00E6722F" w:rsidP="00E01ECD">
            <w:pPr>
              <w:rPr>
                <w:sz w:val="22"/>
                <w:szCs w:val="22"/>
                <w:lang w:val="en-US"/>
              </w:rPr>
            </w:pPr>
          </w:p>
        </w:tc>
      </w:tr>
      <w:tr w:rsidR="00E6722F" w:rsidRPr="009B70F2" w14:paraId="50F5C8BB" w14:textId="77777777" w:rsidTr="00E01ECD">
        <w:tblPrEx>
          <w:tblCellMar>
            <w:left w:w="107" w:type="dxa"/>
            <w:right w:w="107" w:type="dxa"/>
          </w:tblCellMar>
        </w:tblPrEx>
        <w:tc>
          <w:tcPr>
            <w:tcW w:w="10495" w:type="dxa"/>
            <w:gridSpan w:val="19"/>
          </w:tcPr>
          <w:p w14:paraId="164B4E09" w14:textId="77777777" w:rsidR="00E6722F" w:rsidRPr="009B70F2" w:rsidRDefault="00E6722F" w:rsidP="00E01ECD">
            <w:pPr>
              <w:rPr>
                <w:b/>
                <w:bCs/>
                <w:sz w:val="22"/>
                <w:szCs w:val="22"/>
                <w:lang w:val="en-US"/>
              </w:rPr>
            </w:pPr>
            <w:r w:rsidRPr="009B70F2">
              <w:rPr>
                <w:b/>
                <w:bCs/>
                <w:sz w:val="22"/>
                <w:szCs w:val="22"/>
                <w:lang w:val="en-US"/>
              </w:rPr>
              <w:t>3.4. Bloc sanitar</w:t>
            </w:r>
          </w:p>
          <w:p w14:paraId="61FD6418" w14:textId="77777777" w:rsidR="00E6722F" w:rsidRPr="00B12F65" w:rsidRDefault="00E6722F" w:rsidP="00E01ECD">
            <w:pPr>
              <w:rPr>
                <w:sz w:val="2"/>
                <w:szCs w:val="2"/>
                <w:lang w:val="en-US"/>
              </w:rPr>
            </w:pPr>
          </w:p>
        </w:tc>
      </w:tr>
      <w:tr w:rsidR="00E6722F" w:rsidRPr="009B70F2" w14:paraId="4B028853"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2289E0" w14:textId="77777777" w:rsidR="00E6722F" w:rsidRPr="005E2CA0" w:rsidRDefault="00E6722F" w:rsidP="00E01ECD">
            <w:pPr>
              <w:jc w:val="center"/>
              <w:rPr>
                <w:b/>
                <w:bCs/>
                <w:sz w:val="22"/>
                <w:szCs w:val="22"/>
                <w:lang w:val="en-US"/>
              </w:rPr>
            </w:pPr>
            <w:r w:rsidRPr="005E2CA0">
              <w:rPr>
                <w:b/>
                <w:bCs/>
                <w:sz w:val="22"/>
                <w:szCs w:val="22"/>
                <w:lang w:val="en-US"/>
              </w:rPr>
              <w:t>366</w:t>
            </w:r>
          </w:p>
        </w:tc>
        <w:tc>
          <w:tcPr>
            <w:tcW w:w="1402" w:type="dxa"/>
            <w:gridSpan w:val="3"/>
            <w:tcBorders>
              <w:top w:val="single" w:sz="4" w:space="0" w:color="auto"/>
              <w:bottom w:val="single" w:sz="4" w:space="0" w:color="auto"/>
            </w:tcBorders>
            <w:vAlign w:val="center"/>
          </w:tcPr>
          <w:p w14:paraId="481004FB"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299BEA47" w14:textId="77777777" w:rsidR="00E6722F" w:rsidRPr="005E2CA0" w:rsidRDefault="00E6722F" w:rsidP="00E01ECD">
            <w:pPr>
              <w:rPr>
                <w:b/>
                <w:bCs/>
                <w:sz w:val="2"/>
                <w:szCs w:val="2"/>
                <w:lang w:val="en-US"/>
              </w:rPr>
            </w:pPr>
            <w:r w:rsidRPr="005E2CA0">
              <w:rPr>
                <w:b/>
                <w:bCs/>
                <w:sz w:val="22"/>
                <w:szCs w:val="22"/>
                <w:lang w:val="en-US"/>
              </w:rPr>
              <w:t>Boiler electric de perete 80L</w:t>
            </w:r>
          </w:p>
          <w:p w14:paraId="5D776688"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48A546D9"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79BCBB3"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7EE255D5" w14:textId="77777777" w:rsidR="00E6722F" w:rsidRPr="005E2CA0" w:rsidRDefault="00E6722F" w:rsidP="00E01ECD">
            <w:pPr>
              <w:jc w:val="center"/>
              <w:rPr>
                <w:b/>
                <w:bCs/>
                <w:sz w:val="22"/>
                <w:szCs w:val="22"/>
                <w:lang w:val="en-US"/>
              </w:rPr>
            </w:pPr>
            <w:r w:rsidRPr="005E2CA0">
              <w:rPr>
                <w:b/>
                <w:bCs/>
                <w:sz w:val="22"/>
                <w:szCs w:val="22"/>
                <w:lang w:val="en-US"/>
              </w:rPr>
              <w:t>1,000</w:t>
            </w:r>
          </w:p>
          <w:p w14:paraId="4C03DB57" w14:textId="77777777" w:rsidR="00E6722F" w:rsidRPr="009B70F2" w:rsidRDefault="00E6722F" w:rsidP="00E01ECD">
            <w:pPr>
              <w:jc w:val="center"/>
              <w:rPr>
                <w:sz w:val="2"/>
                <w:szCs w:val="2"/>
                <w:lang w:val="en-US"/>
              </w:rPr>
            </w:pPr>
          </w:p>
        </w:tc>
      </w:tr>
      <w:tr w:rsidR="00E6722F" w:rsidRPr="00B40365" w14:paraId="5B55FC6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4AB53"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6E9D5A74" w14:textId="77777777" w:rsidR="00E6722F" w:rsidRPr="00B40365" w:rsidRDefault="00E6722F" w:rsidP="00E01ECD">
            <w:pPr>
              <w:jc w:val="center"/>
              <w:rPr>
                <w:sz w:val="16"/>
                <w:szCs w:val="16"/>
                <w:lang w:val="en-US"/>
              </w:rPr>
            </w:pPr>
            <w:r w:rsidRPr="00B40365">
              <w:rPr>
                <w:sz w:val="16"/>
                <w:szCs w:val="16"/>
                <w:lang w:val="en-US"/>
              </w:rPr>
              <w:t>700354</w:t>
            </w:r>
          </w:p>
        </w:tc>
        <w:tc>
          <w:tcPr>
            <w:tcW w:w="4366" w:type="dxa"/>
            <w:gridSpan w:val="4"/>
            <w:tcBorders>
              <w:top w:val="nil"/>
              <w:bottom w:val="single" w:sz="2" w:space="0" w:color="auto"/>
            </w:tcBorders>
            <w:vAlign w:val="center"/>
          </w:tcPr>
          <w:p w14:paraId="25A40309" w14:textId="77777777" w:rsidR="00E6722F" w:rsidRPr="00C97908" w:rsidRDefault="00E6722F" w:rsidP="00E01ECD">
            <w:pPr>
              <w:rPr>
                <w:sz w:val="16"/>
                <w:szCs w:val="16"/>
                <w:lang w:val="en-US"/>
              </w:rPr>
            </w:pPr>
            <w:r w:rsidRPr="00C97908">
              <w:rPr>
                <w:sz w:val="16"/>
                <w:szCs w:val="16"/>
                <w:lang w:val="en-US"/>
              </w:rPr>
              <w:t>Boiler electric de perete 80L</w:t>
            </w:r>
          </w:p>
        </w:tc>
        <w:tc>
          <w:tcPr>
            <w:tcW w:w="1021" w:type="dxa"/>
            <w:gridSpan w:val="3"/>
            <w:tcBorders>
              <w:top w:val="nil"/>
              <w:bottom w:val="single" w:sz="2" w:space="0" w:color="auto"/>
            </w:tcBorders>
            <w:vAlign w:val="center"/>
          </w:tcPr>
          <w:p w14:paraId="20154384"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CBF139"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CF2027B" w14:textId="77777777" w:rsidR="00E6722F" w:rsidRPr="00C97908" w:rsidRDefault="00E6722F" w:rsidP="00E01ECD">
            <w:pPr>
              <w:jc w:val="center"/>
              <w:rPr>
                <w:sz w:val="16"/>
                <w:szCs w:val="16"/>
                <w:lang w:val="en-US"/>
              </w:rPr>
            </w:pPr>
            <w:r w:rsidRPr="00C97908">
              <w:rPr>
                <w:sz w:val="16"/>
                <w:szCs w:val="16"/>
                <w:lang w:val="en-US"/>
              </w:rPr>
              <w:t>1,00</w:t>
            </w:r>
          </w:p>
        </w:tc>
      </w:tr>
      <w:tr w:rsidR="00E6722F" w:rsidRPr="009B70F2" w14:paraId="3277A11F"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BFEAF6" w14:textId="77777777" w:rsidR="00E6722F" w:rsidRPr="005E2CA0" w:rsidRDefault="00E6722F" w:rsidP="00E01ECD">
            <w:pPr>
              <w:jc w:val="center"/>
              <w:rPr>
                <w:b/>
                <w:bCs/>
                <w:sz w:val="22"/>
                <w:szCs w:val="22"/>
                <w:lang w:val="en-US"/>
              </w:rPr>
            </w:pPr>
            <w:r w:rsidRPr="005E2CA0">
              <w:rPr>
                <w:b/>
                <w:bCs/>
                <w:sz w:val="22"/>
                <w:szCs w:val="22"/>
                <w:lang w:val="en-US"/>
              </w:rPr>
              <w:t>367</w:t>
            </w:r>
          </w:p>
        </w:tc>
        <w:tc>
          <w:tcPr>
            <w:tcW w:w="1402" w:type="dxa"/>
            <w:gridSpan w:val="3"/>
            <w:tcBorders>
              <w:top w:val="single" w:sz="4" w:space="0" w:color="auto"/>
              <w:bottom w:val="single" w:sz="4" w:space="0" w:color="auto"/>
            </w:tcBorders>
            <w:vAlign w:val="center"/>
          </w:tcPr>
          <w:p w14:paraId="39A58B0D"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1ED44798" w14:textId="77777777" w:rsidR="00E6722F" w:rsidRPr="005E2CA0" w:rsidRDefault="00E6722F" w:rsidP="00E01ECD">
            <w:pPr>
              <w:rPr>
                <w:b/>
                <w:bCs/>
                <w:sz w:val="2"/>
                <w:szCs w:val="2"/>
                <w:lang w:val="en-US"/>
              </w:rPr>
            </w:pPr>
            <w:r w:rsidRPr="005E2CA0">
              <w:rPr>
                <w:b/>
                <w:bCs/>
                <w:sz w:val="22"/>
                <w:szCs w:val="22"/>
                <w:lang w:val="en-US"/>
              </w:rPr>
              <w:t>Corp de iluminat 36 W LED 4000 K 3960 lm 220 - 240 V IP65</w:t>
            </w:r>
          </w:p>
          <w:p w14:paraId="50CB4BD7"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222944BC"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3E9AA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10C058B5" w14:textId="77777777" w:rsidR="00E6722F" w:rsidRPr="005E2CA0" w:rsidRDefault="00E6722F" w:rsidP="00E01ECD">
            <w:pPr>
              <w:jc w:val="center"/>
              <w:rPr>
                <w:b/>
                <w:bCs/>
                <w:sz w:val="22"/>
                <w:szCs w:val="22"/>
                <w:lang w:val="en-US"/>
              </w:rPr>
            </w:pPr>
            <w:r w:rsidRPr="005E2CA0">
              <w:rPr>
                <w:b/>
                <w:bCs/>
                <w:sz w:val="22"/>
                <w:szCs w:val="22"/>
                <w:lang w:val="en-US"/>
              </w:rPr>
              <w:t>22,000</w:t>
            </w:r>
          </w:p>
          <w:p w14:paraId="3E17CF47" w14:textId="77777777" w:rsidR="00E6722F" w:rsidRPr="009B70F2" w:rsidRDefault="00E6722F" w:rsidP="00E01ECD">
            <w:pPr>
              <w:jc w:val="center"/>
              <w:rPr>
                <w:sz w:val="2"/>
                <w:szCs w:val="2"/>
                <w:lang w:val="en-US"/>
              </w:rPr>
            </w:pPr>
          </w:p>
        </w:tc>
      </w:tr>
      <w:tr w:rsidR="00E6722F" w:rsidRPr="00B40365" w14:paraId="7E96D59C"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6D034C"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1B2436B4" w14:textId="77777777" w:rsidR="00E6722F" w:rsidRPr="00B40365" w:rsidRDefault="00E6722F" w:rsidP="00E01ECD">
            <w:pPr>
              <w:jc w:val="center"/>
              <w:rPr>
                <w:sz w:val="16"/>
                <w:szCs w:val="16"/>
                <w:lang w:val="en-US"/>
              </w:rPr>
            </w:pPr>
            <w:r w:rsidRPr="00B40365">
              <w:rPr>
                <w:sz w:val="16"/>
                <w:szCs w:val="16"/>
                <w:lang w:val="en-US"/>
              </w:rPr>
              <w:t>900300</w:t>
            </w:r>
          </w:p>
        </w:tc>
        <w:tc>
          <w:tcPr>
            <w:tcW w:w="4366" w:type="dxa"/>
            <w:gridSpan w:val="4"/>
            <w:tcBorders>
              <w:top w:val="nil"/>
              <w:bottom w:val="single" w:sz="2" w:space="0" w:color="auto"/>
            </w:tcBorders>
            <w:vAlign w:val="center"/>
          </w:tcPr>
          <w:p w14:paraId="575364CA" w14:textId="77777777" w:rsidR="00E6722F" w:rsidRPr="00C97908" w:rsidRDefault="00E6722F" w:rsidP="00E01ECD">
            <w:pPr>
              <w:rPr>
                <w:sz w:val="16"/>
                <w:szCs w:val="16"/>
                <w:lang w:val="en-US"/>
              </w:rPr>
            </w:pPr>
            <w:r w:rsidRPr="00C97908">
              <w:rPr>
                <w:sz w:val="16"/>
                <w:szCs w:val="16"/>
                <w:lang w:val="en-US"/>
              </w:rPr>
              <w:t>Corp de iluminat 36 W LED 4000 K 3960 lm 220 - 240 V IP65</w:t>
            </w:r>
          </w:p>
        </w:tc>
        <w:tc>
          <w:tcPr>
            <w:tcW w:w="1021" w:type="dxa"/>
            <w:gridSpan w:val="3"/>
            <w:tcBorders>
              <w:top w:val="nil"/>
              <w:bottom w:val="single" w:sz="2" w:space="0" w:color="auto"/>
            </w:tcBorders>
            <w:vAlign w:val="center"/>
          </w:tcPr>
          <w:p w14:paraId="354E8B93"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4D595A"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F698818" w14:textId="77777777" w:rsidR="00E6722F" w:rsidRPr="00C97908" w:rsidRDefault="00E6722F" w:rsidP="00E01ECD">
            <w:pPr>
              <w:jc w:val="center"/>
              <w:rPr>
                <w:sz w:val="16"/>
                <w:szCs w:val="16"/>
                <w:lang w:val="en-US"/>
              </w:rPr>
            </w:pPr>
            <w:r w:rsidRPr="00C97908">
              <w:rPr>
                <w:sz w:val="16"/>
                <w:szCs w:val="16"/>
                <w:lang w:val="en-US"/>
              </w:rPr>
              <w:t>22,00</w:t>
            </w:r>
          </w:p>
        </w:tc>
      </w:tr>
      <w:tr w:rsidR="00E6722F" w:rsidRPr="009B70F2" w14:paraId="63EDB75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8DBA27" w14:textId="77777777" w:rsidR="00E6722F" w:rsidRPr="005E2CA0" w:rsidRDefault="00E6722F" w:rsidP="00E01ECD">
            <w:pPr>
              <w:jc w:val="center"/>
              <w:rPr>
                <w:b/>
                <w:bCs/>
                <w:sz w:val="22"/>
                <w:szCs w:val="22"/>
                <w:lang w:val="en-US"/>
              </w:rPr>
            </w:pPr>
            <w:r w:rsidRPr="005E2CA0">
              <w:rPr>
                <w:b/>
                <w:bCs/>
                <w:sz w:val="22"/>
                <w:szCs w:val="22"/>
                <w:lang w:val="en-US"/>
              </w:rPr>
              <w:t>368</w:t>
            </w:r>
          </w:p>
        </w:tc>
        <w:tc>
          <w:tcPr>
            <w:tcW w:w="1402" w:type="dxa"/>
            <w:gridSpan w:val="3"/>
            <w:tcBorders>
              <w:top w:val="single" w:sz="4" w:space="0" w:color="auto"/>
              <w:bottom w:val="single" w:sz="4" w:space="0" w:color="auto"/>
            </w:tcBorders>
            <w:vAlign w:val="center"/>
          </w:tcPr>
          <w:p w14:paraId="072B6D5F" w14:textId="77777777" w:rsidR="00E6722F" w:rsidRPr="005E2CA0" w:rsidRDefault="00E6722F" w:rsidP="00E01ECD">
            <w:pPr>
              <w:jc w:val="center"/>
              <w:rPr>
                <w:b/>
                <w:bCs/>
                <w:sz w:val="22"/>
                <w:szCs w:val="22"/>
                <w:lang w:val="en-US"/>
              </w:rPr>
            </w:pPr>
          </w:p>
        </w:tc>
        <w:tc>
          <w:tcPr>
            <w:tcW w:w="4366" w:type="dxa"/>
            <w:gridSpan w:val="5"/>
            <w:tcBorders>
              <w:top w:val="single" w:sz="4" w:space="0" w:color="auto"/>
              <w:bottom w:val="single" w:sz="4" w:space="0" w:color="auto"/>
            </w:tcBorders>
          </w:tcPr>
          <w:p w14:paraId="280F8B16" w14:textId="77777777" w:rsidR="00E6722F" w:rsidRPr="005E2CA0" w:rsidRDefault="00E6722F" w:rsidP="00E01ECD">
            <w:pPr>
              <w:rPr>
                <w:b/>
                <w:bCs/>
                <w:sz w:val="2"/>
                <w:szCs w:val="2"/>
                <w:lang w:val="en-US"/>
              </w:rPr>
            </w:pPr>
            <w:r w:rsidRPr="005E2CA0">
              <w:rPr>
                <w:b/>
                <w:bCs/>
                <w:sz w:val="22"/>
                <w:szCs w:val="22"/>
                <w:lang w:val="en-US"/>
              </w:rPr>
              <w:t>Recuperator tip PRANA-200C Premium sau analog</w:t>
            </w:r>
          </w:p>
          <w:p w14:paraId="77579FF5" w14:textId="77777777" w:rsidR="00E6722F" w:rsidRPr="009B70F2" w:rsidRDefault="00E6722F" w:rsidP="00E01ECD">
            <w:pPr>
              <w:rPr>
                <w:sz w:val="2"/>
                <w:szCs w:val="2"/>
                <w:lang w:val="en-US"/>
              </w:rPr>
            </w:pPr>
          </w:p>
        </w:tc>
        <w:tc>
          <w:tcPr>
            <w:tcW w:w="1011" w:type="dxa"/>
            <w:gridSpan w:val="3"/>
            <w:tcBorders>
              <w:top w:val="single" w:sz="4" w:space="0" w:color="auto"/>
              <w:bottom w:val="single" w:sz="4" w:space="0" w:color="auto"/>
            </w:tcBorders>
            <w:vAlign w:val="center"/>
          </w:tcPr>
          <w:p w14:paraId="77A07974" w14:textId="77777777" w:rsidR="00E6722F" w:rsidRPr="005E2CA0" w:rsidRDefault="00E6722F" w:rsidP="00E01EC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260564B" w14:textId="77777777" w:rsidR="00E6722F" w:rsidRPr="009B70F2" w:rsidRDefault="00E6722F" w:rsidP="00E01ECD">
            <w:pPr>
              <w:jc w:val="center"/>
              <w:rPr>
                <w:sz w:val="22"/>
                <w:szCs w:val="22"/>
                <w:lang w:val="en-US"/>
              </w:rPr>
            </w:pPr>
          </w:p>
        </w:tc>
        <w:tc>
          <w:tcPr>
            <w:tcW w:w="1542" w:type="dxa"/>
            <w:gridSpan w:val="2"/>
            <w:tcBorders>
              <w:top w:val="single" w:sz="4" w:space="0" w:color="auto"/>
              <w:bottom w:val="single" w:sz="4" w:space="0" w:color="auto"/>
            </w:tcBorders>
            <w:vAlign w:val="center"/>
          </w:tcPr>
          <w:p w14:paraId="24DB5E87" w14:textId="77777777" w:rsidR="00E6722F" w:rsidRPr="005E2CA0" w:rsidRDefault="00E6722F" w:rsidP="00E01ECD">
            <w:pPr>
              <w:jc w:val="center"/>
              <w:rPr>
                <w:b/>
                <w:bCs/>
                <w:sz w:val="22"/>
                <w:szCs w:val="22"/>
                <w:lang w:val="en-US"/>
              </w:rPr>
            </w:pPr>
            <w:r w:rsidRPr="005E2CA0">
              <w:rPr>
                <w:b/>
                <w:bCs/>
                <w:sz w:val="22"/>
                <w:szCs w:val="22"/>
                <w:lang w:val="en-US"/>
              </w:rPr>
              <w:t>2,000</w:t>
            </w:r>
          </w:p>
          <w:p w14:paraId="0EC62E5F" w14:textId="77777777" w:rsidR="00E6722F" w:rsidRPr="009B70F2" w:rsidRDefault="00E6722F" w:rsidP="00E01ECD">
            <w:pPr>
              <w:jc w:val="center"/>
              <w:rPr>
                <w:sz w:val="2"/>
                <w:szCs w:val="2"/>
                <w:lang w:val="en-US"/>
              </w:rPr>
            </w:pPr>
          </w:p>
        </w:tc>
      </w:tr>
      <w:tr w:rsidR="00E6722F" w:rsidRPr="00B40365" w14:paraId="6C5C9451" w14:textId="77777777" w:rsidTr="00E01EC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A08E94" w14:textId="77777777" w:rsidR="00E6722F" w:rsidRPr="00C97908" w:rsidRDefault="00E6722F" w:rsidP="00E01ECD">
            <w:pPr>
              <w:jc w:val="center"/>
              <w:rPr>
                <w:sz w:val="16"/>
                <w:szCs w:val="16"/>
                <w:lang w:val="en-US"/>
              </w:rPr>
            </w:pPr>
          </w:p>
        </w:tc>
        <w:tc>
          <w:tcPr>
            <w:tcW w:w="1418" w:type="dxa"/>
            <w:gridSpan w:val="4"/>
            <w:tcBorders>
              <w:top w:val="nil"/>
              <w:bottom w:val="single" w:sz="2" w:space="0" w:color="auto"/>
            </w:tcBorders>
            <w:vAlign w:val="center"/>
          </w:tcPr>
          <w:p w14:paraId="778AA026" w14:textId="77777777" w:rsidR="00E6722F" w:rsidRPr="00B40365" w:rsidRDefault="00E6722F" w:rsidP="00E01ECD">
            <w:pPr>
              <w:jc w:val="center"/>
              <w:rPr>
                <w:sz w:val="16"/>
                <w:szCs w:val="16"/>
                <w:lang w:val="en-US"/>
              </w:rPr>
            </w:pPr>
            <w:r w:rsidRPr="00B40365">
              <w:rPr>
                <w:sz w:val="16"/>
                <w:szCs w:val="16"/>
                <w:lang w:val="en-US"/>
              </w:rPr>
              <w:t>700Prana-200C-premium</w:t>
            </w:r>
          </w:p>
        </w:tc>
        <w:tc>
          <w:tcPr>
            <w:tcW w:w="4366" w:type="dxa"/>
            <w:gridSpan w:val="4"/>
            <w:tcBorders>
              <w:top w:val="nil"/>
              <w:bottom w:val="single" w:sz="2" w:space="0" w:color="auto"/>
            </w:tcBorders>
            <w:vAlign w:val="center"/>
          </w:tcPr>
          <w:p w14:paraId="1C2ED096" w14:textId="77777777" w:rsidR="00E6722F" w:rsidRPr="00C97908" w:rsidRDefault="00E6722F" w:rsidP="00E01ECD">
            <w:pPr>
              <w:rPr>
                <w:sz w:val="16"/>
                <w:szCs w:val="16"/>
                <w:lang w:val="en-US"/>
              </w:rPr>
            </w:pPr>
            <w:r w:rsidRPr="00C97908">
              <w:rPr>
                <w:sz w:val="16"/>
                <w:szCs w:val="16"/>
                <w:lang w:val="en-US"/>
              </w:rPr>
              <w:t xml:space="preserve">Recuperator tip PRANA-200C </w:t>
            </w:r>
          </w:p>
        </w:tc>
        <w:tc>
          <w:tcPr>
            <w:tcW w:w="1021" w:type="dxa"/>
            <w:gridSpan w:val="3"/>
            <w:tcBorders>
              <w:top w:val="nil"/>
              <w:bottom w:val="single" w:sz="2" w:space="0" w:color="auto"/>
            </w:tcBorders>
            <w:vAlign w:val="center"/>
          </w:tcPr>
          <w:p w14:paraId="4B04CADB" w14:textId="77777777" w:rsidR="00E6722F" w:rsidRPr="00C97908" w:rsidRDefault="00E6722F" w:rsidP="00E01EC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E70E86" w14:textId="77777777" w:rsidR="00E6722F" w:rsidRPr="00C97908" w:rsidRDefault="00E6722F" w:rsidP="00E01ECD">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824F1C9" w14:textId="77777777" w:rsidR="00E6722F" w:rsidRPr="00C97908" w:rsidRDefault="00E6722F" w:rsidP="00E01ECD">
            <w:pPr>
              <w:jc w:val="center"/>
              <w:rPr>
                <w:sz w:val="16"/>
                <w:szCs w:val="16"/>
                <w:lang w:val="en-US"/>
              </w:rPr>
            </w:pPr>
            <w:r w:rsidRPr="00C97908">
              <w:rPr>
                <w:sz w:val="16"/>
                <w:szCs w:val="16"/>
                <w:lang w:val="en-US"/>
              </w:rPr>
              <w:t>2,00</w:t>
            </w:r>
          </w:p>
        </w:tc>
      </w:tr>
      <w:tr w:rsidR="00E6722F" w:rsidRPr="003E2692" w14:paraId="540DAD84"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6B2E1A2"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0786E796"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5D6F0FE6"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08C1E36B"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113E32D3"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1A308FE9" w14:textId="77777777" w:rsidR="00E6722F" w:rsidRPr="003E2692" w:rsidRDefault="00E6722F" w:rsidP="00E01ECD">
            <w:pPr>
              <w:rPr>
                <w:sz w:val="2"/>
                <w:szCs w:val="2"/>
                <w:lang w:val="en-US"/>
              </w:rPr>
            </w:pPr>
          </w:p>
        </w:tc>
      </w:tr>
      <w:tr w:rsidR="00E6722F" w:rsidRPr="00B449C4" w14:paraId="18D6F803"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BC692EC"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7BFF25C6"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0659060F"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04A1AEF"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55F8001D"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262948B4" w14:textId="77777777" w:rsidR="00E6722F" w:rsidRPr="00B449C4" w:rsidRDefault="00E6722F" w:rsidP="00E01ECD">
            <w:pPr>
              <w:rPr>
                <w:sz w:val="22"/>
                <w:szCs w:val="22"/>
                <w:lang w:val="en-US"/>
              </w:rPr>
            </w:pPr>
          </w:p>
        </w:tc>
      </w:tr>
      <w:tr w:rsidR="00E6722F" w:rsidRPr="00B40365" w14:paraId="50CEA1A6"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9F53DAC"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204B93E7"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0E75C309" w14:textId="77777777" w:rsidR="00E6722F" w:rsidRPr="00B40365" w:rsidRDefault="00E6722F" w:rsidP="00E01ECD">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Bloc sanitar</w:t>
            </w:r>
          </w:p>
        </w:tc>
        <w:tc>
          <w:tcPr>
            <w:tcW w:w="3621" w:type="dxa"/>
            <w:gridSpan w:val="8"/>
            <w:tcBorders>
              <w:bottom w:val="single" w:sz="4" w:space="0" w:color="auto"/>
              <w:right w:val="single" w:sz="4" w:space="0" w:color="auto"/>
            </w:tcBorders>
          </w:tcPr>
          <w:p w14:paraId="56C7F9FF" w14:textId="77777777" w:rsidR="00E6722F" w:rsidRPr="00B40365" w:rsidRDefault="00E6722F" w:rsidP="00E01ECD">
            <w:pPr>
              <w:rPr>
                <w:sz w:val="22"/>
                <w:szCs w:val="22"/>
                <w:lang w:val="en-US"/>
              </w:rPr>
            </w:pPr>
          </w:p>
        </w:tc>
      </w:tr>
      <w:tr w:rsidR="00E6722F" w:rsidRPr="003E2692" w14:paraId="3C17C180"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21C3A5E" w14:textId="77777777" w:rsidR="00E6722F" w:rsidRPr="003E2692" w:rsidRDefault="00E6722F" w:rsidP="00E01ECD">
            <w:pPr>
              <w:rPr>
                <w:sz w:val="2"/>
                <w:szCs w:val="2"/>
                <w:lang w:val="en-US"/>
              </w:rPr>
            </w:pPr>
          </w:p>
        </w:tc>
        <w:tc>
          <w:tcPr>
            <w:tcW w:w="1418" w:type="dxa"/>
            <w:gridSpan w:val="3"/>
            <w:tcBorders>
              <w:top w:val="single" w:sz="6" w:space="0" w:color="auto"/>
              <w:bottom w:val="nil"/>
            </w:tcBorders>
            <w:vAlign w:val="center"/>
          </w:tcPr>
          <w:p w14:paraId="2FF7F28E" w14:textId="77777777" w:rsidR="00E6722F" w:rsidRPr="003E2692" w:rsidRDefault="00E6722F" w:rsidP="00E01ECD">
            <w:pPr>
              <w:rPr>
                <w:sz w:val="2"/>
                <w:szCs w:val="2"/>
                <w:lang w:val="en-US"/>
              </w:rPr>
            </w:pPr>
          </w:p>
        </w:tc>
        <w:tc>
          <w:tcPr>
            <w:tcW w:w="4204" w:type="dxa"/>
            <w:gridSpan w:val="5"/>
            <w:tcBorders>
              <w:top w:val="single" w:sz="6" w:space="0" w:color="auto"/>
              <w:bottom w:val="nil"/>
            </w:tcBorders>
          </w:tcPr>
          <w:p w14:paraId="5620F339" w14:textId="77777777" w:rsidR="00E6722F" w:rsidRPr="003E2692" w:rsidRDefault="00E6722F" w:rsidP="00E01ECD">
            <w:pPr>
              <w:rPr>
                <w:sz w:val="2"/>
                <w:szCs w:val="2"/>
                <w:lang w:val="en-US"/>
              </w:rPr>
            </w:pPr>
          </w:p>
        </w:tc>
        <w:tc>
          <w:tcPr>
            <w:tcW w:w="992" w:type="dxa"/>
            <w:gridSpan w:val="3"/>
            <w:tcBorders>
              <w:top w:val="single" w:sz="6" w:space="0" w:color="auto"/>
              <w:bottom w:val="nil"/>
              <w:right w:val="nil"/>
            </w:tcBorders>
          </w:tcPr>
          <w:p w14:paraId="491FB00B" w14:textId="77777777" w:rsidR="00E6722F" w:rsidRPr="003E2692" w:rsidRDefault="00E6722F" w:rsidP="00E01ECD">
            <w:pPr>
              <w:rPr>
                <w:sz w:val="2"/>
                <w:szCs w:val="2"/>
                <w:lang w:val="en-US"/>
              </w:rPr>
            </w:pPr>
          </w:p>
        </w:tc>
        <w:tc>
          <w:tcPr>
            <w:tcW w:w="1276" w:type="dxa"/>
            <w:gridSpan w:val="3"/>
            <w:tcBorders>
              <w:top w:val="single" w:sz="6" w:space="0" w:color="auto"/>
              <w:left w:val="nil"/>
              <w:bottom w:val="nil"/>
              <w:right w:val="nil"/>
            </w:tcBorders>
          </w:tcPr>
          <w:p w14:paraId="5FB163C5" w14:textId="77777777" w:rsidR="00E6722F" w:rsidRPr="003E2692" w:rsidRDefault="00E6722F" w:rsidP="00E01ECD">
            <w:pPr>
              <w:rPr>
                <w:sz w:val="2"/>
                <w:szCs w:val="2"/>
                <w:lang w:val="en-US"/>
              </w:rPr>
            </w:pPr>
          </w:p>
        </w:tc>
        <w:tc>
          <w:tcPr>
            <w:tcW w:w="1559" w:type="dxa"/>
            <w:gridSpan w:val="3"/>
            <w:tcBorders>
              <w:top w:val="single" w:sz="6" w:space="0" w:color="auto"/>
              <w:left w:val="nil"/>
              <w:bottom w:val="nil"/>
              <w:right w:val="nil"/>
            </w:tcBorders>
          </w:tcPr>
          <w:p w14:paraId="334D6B3D" w14:textId="77777777" w:rsidR="00E6722F" w:rsidRPr="003E2692" w:rsidRDefault="00E6722F" w:rsidP="00E01ECD">
            <w:pPr>
              <w:rPr>
                <w:sz w:val="2"/>
                <w:szCs w:val="2"/>
                <w:lang w:val="en-US"/>
              </w:rPr>
            </w:pPr>
          </w:p>
        </w:tc>
      </w:tr>
      <w:tr w:rsidR="00E6722F" w:rsidRPr="00B449C4" w14:paraId="1A2D6692"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6672A22"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6EC843FF"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13E59256" w14:textId="77777777" w:rsidR="00E6722F" w:rsidRPr="000E0709" w:rsidRDefault="00E6722F" w:rsidP="00E01EC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92BBB17"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4DB556FE"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40D72EDB" w14:textId="77777777" w:rsidR="00E6722F" w:rsidRPr="00B449C4" w:rsidRDefault="00E6722F" w:rsidP="00E01ECD">
            <w:pPr>
              <w:rPr>
                <w:sz w:val="22"/>
                <w:szCs w:val="22"/>
                <w:lang w:val="en-US"/>
              </w:rPr>
            </w:pPr>
          </w:p>
        </w:tc>
      </w:tr>
      <w:tr w:rsidR="00E6722F" w:rsidRPr="00B449C4" w14:paraId="44F42056" w14:textId="77777777" w:rsidTr="00E01ECD">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AC4AECD" w14:textId="77777777" w:rsidR="00E6722F" w:rsidRPr="00B40365" w:rsidRDefault="00E6722F" w:rsidP="00E01ECD">
            <w:pPr>
              <w:rPr>
                <w:sz w:val="22"/>
                <w:szCs w:val="22"/>
                <w:lang w:val="en-US"/>
              </w:rPr>
            </w:pPr>
          </w:p>
        </w:tc>
        <w:tc>
          <w:tcPr>
            <w:tcW w:w="1418" w:type="dxa"/>
            <w:gridSpan w:val="4"/>
            <w:tcBorders>
              <w:top w:val="nil"/>
              <w:bottom w:val="single" w:sz="4" w:space="0" w:color="auto"/>
            </w:tcBorders>
            <w:vAlign w:val="center"/>
          </w:tcPr>
          <w:p w14:paraId="4672DE6A" w14:textId="77777777" w:rsidR="00E6722F" w:rsidRPr="00B40365" w:rsidRDefault="00E6722F" w:rsidP="00E01ECD">
            <w:pPr>
              <w:rPr>
                <w:sz w:val="22"/>
                <w:szCs w:val="22"/>
                <w:lang w:val="en-US"/>
              </w:rPr>
            </w:pPr>
          </w:p>
        </w:tc>
        <w:tc>
          <w:tcPr>
            <w:tcW w:w="4366" w:type="dxa"/>
            <w:gridSpan w:val="4"/>
            <w:tcBorders>
              <w:top w:val="nil"/>
              <w:bottom w:val="single" w:sz="4" w:space="0" w:color="auto"/>
            </w:tcBorders>
          </w:tcPr>
          <w:p w14:paraId="3FCB7095" w14:textId="77777777" w:rsidR="00E6722F" w:rsidRPr="000E0709" w:rsidRDefault="00E6722F" w:rsidP="00E01ECD">
            <w:pPr>
              <w:rPr>
                <w:i/>
                <w:iCs/>
                <w:sz w:val="22"/>
                <w:szCs w:val="22"/>
                <w:lang w:val="en-US"/>
              </w:rPr>
            </w:pPr>
            <w:r w:rsidRPr="000E0709">
              <w:rPr>
                <w:i/>
                <w:iCs/>
                <w:sz w:val="22"/>
                <w:szCs w:val="22"/>
                <w:lang w:val="en-US"/>
              </w:rPr>
              <w:t>Cheltuieli de achizitonare depozitare</w:t>
            </w:r>
          </w:p>
        </w:tc>
        <w:tc>
          <w:tcPr>
            <w:tcW w:w="1021" w:type="dxa"/>
            <w:gridSpan w:val="3"/>
            <w:tcBorders>
              <w:top w:val="nil"/>
              <w:bottom w:val="single" w:sz="4" w:space="0" w:color="auto"/>
              <w:right w:val="nil"/>
            </w:tcBorders>
          </w:tcPr>
          <w:p w14:paraId="7AAAE96E" w14:textId="77777777" w:rsidR="00E6722F" w:rsidRPr="00B449C4" w:rsidRDefault="00E6722F" w:rsidP="00E01ECD">
            <w:pPr>
              <w:rPr>
                <w:sz w:val="22"/>
                <w:szCs w:val="22"/>
                <w:lang w:val="en-US"/>
              </w:rPr>
            </w:pPr>
          </w:p>
        </w:tc>
        <w:tc>
          <w:tcPr>
            <w:tcW w:w="1134" w:type="dxa"/>
            <w:gridSpan w:val="3"/>
            <w:tcBorders>
              <w:top w:val="nil"/>
              <w:left w:val="nil"/>
              <w:bottom w:val="single" w:sz="4" w:space="0" w:color="auto"/>
              <w:right w:val="nil"/>
            </w:tcBorders>
          </w:tcPr>
          <w:p w14:paraId="09CA10FB" w14:textId="77777777" w:rsidR="00E6722F" w:rsidRPr="00B449C4" w:rsidRDefault="00E6722F" w:rsidP="00E01ECD">
            <w:pPr>
              <w:rPr>
                <w:sz w:val="22"/>
                <w:szCs w:val="22"/>
                <w:lang w:val="en-US"/>
              </w:rPr>
            </w:pPr>
          </w:p>
        </w:tc>
        <w:tc>
          <w:tcPr>
            <w:tcW w:w="1559" w:type="dxa"/>
            <w:gridSpan w:val="2"/>
            <w:tcBorders>
              <w:top w:val="nil"/>
              <w:left w:val="nil"/>
              <w:bottom w:val="single" w:sz="4" w:space="0" w:color="auto"/>
            </w:tcBorders>
          </w:tcPr>
          <w:p w14:paraId="27FA35F1" w14:textId="77777777" w:rsidR="00E6722F" w:rsidRPr="00B449C4" w:rsidRDefault="00E6722F" w:rsidP="00E01ECD">
            <w:pPr>
              <w:rPr>
                <w:sz w:val="22"/>
                <w:szCs w:val="22"/>
                <w:lang w:val="en-US"/>
              </w:rPr>
            </w:pPr>
          </w:p>
        </w:tc>
      </w:tr>
      <w:tr w:rsidR="00E6722F" w:rsidRPr="00B40365" w14:paraId="7C9BB49D" w14:textId="77777777" w:rsidTr="00E01EC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4896F83" w14:textId="77777777" w:rsidR="00E6722F" w:rsidRPr="00B40365" w:rsidRDefault="00E6722F" w:rsidP="00E01ECD">
            <w:pPr>
              <w:rPr>
                <w:sz w:val="22"/>
                <w:szCs w:val="22"/>
                <w:lang w:val="en-US"/>
              </w:rPr>
            </w:pPr>
          </w:p>
        </w:tc>
        <w:tc>
          <w:tcPr>
            <w:tcW w:w="1381" w:type="dxa"/>
            <w:gridSpan w:val="4"/>
            <w:tcBorders>
              <w:bottom w:val="single" w:sz="4" w:space="0" w:color="auto"/>
            </w:tcBorders>
            <w:vAlign w:val="center"/>
          </w:tcPr>
          <w:p w14:paraId="0787E07E" w14:textId="77777777" w:rsidR="00E6722F" w:rsidRPr="00B40365" w:rsidRDefault="00E6722F" w:rsidP="00E01ECD">
            <w:pPr>
              <w:rPr>
                <w:sz w:val="22"/>
                <w:szCs w:val="22"/>
                <w:lang w:val="en-US"/>
              </w:rPr>
            </w:pPr>
          </w:p>
        </w:tc>
        <w:tc>
          <w:tcPr>
            <w:tcW w:w="4238" w:type="dxa"/>
            <w:gridSpan w:val="4"/>
            <w:tcBorders>
              <w:bottom w:val="single" w:sz="4" w:space="0" w:color="auto"/>
            </w:tcBorders>
          </w:tcPr>
          <w:p w14:paraId="02BBE478" w14:textId="77777777" w:rsidR="00E6722F" w:rsidRPr="00B40365" w:rsidRDefault="00E6722F" w:rsidP="00E01ECD">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7D3886E3" w14:textId="77777777" w:rsidR="00E6722F" w:rsidRPr="00B40365" w:rsidRDefault="00E6722F" w:rsidP="00E01ECD">
            <w:pPr>
              <w:rPr>
                <w:sz w:val="22"/>
                <w:szCs w:val="22"/>
                <w:lang w:val="en-US"/>
              </w:rPr>
            </w:pPr>
          </w:p>
        </w:tc>
      </w:tr>
      <w:tr w:rsidR="00E6722F" w:rsidRPr="00B40365" w14:paraId="39FABCB3"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7C6CEF6E" w14:textId="77777777" w:rsidR="00E6722F" w:rsidRPr="00B40365" w:rsidRDefault="00E6722F" w:rsidP="00E01ECD">
            <w:pPr>
              <w:rPr>
                <w:sz w:val="22"/>
                <w:szCs w:val="22"/>
                <w:lang w:val="en-US"/>
              </w:rPr>
            </w:pPr>
          </w:p>
        </w:tc>
        <w:tc>
          <w:tcPr>
            <w:tcW w:w="1417" w:type="dxa"/>
            <w:gridSpan w:val="4"/>
            <w:tcBorders>
              <w:top w:val="single" w:sz="6" w:space="0" w:color="auto"/>
              <w:bottom w:val="single" w:sz="12" w:space="0" w:color="auto"/>
            </w:tcBorders>
          </w:tcPr>
          <w:p w14:paraId="7A2A4DA9" w14:textId="77777777" w:rsidR="00E6722F" w:rsidRPr="00B40365" w:rsidRDefault="00E6722F" w:rsidP="00E01ECD">
            <w:pPr>
              <w:rPr>
                <w:sz w:val="22"/>
                <w:szCs w:val="22"/>
                <w:lang w:val="en-US"/>
              </w:rPr>
            </w:pPr>
          </w:p>
        </w:tc>
        <w:tc>
          <w:tcPr>
            <w:tcW w:w="4111" w:type="dxa"/>
            <w:gridSpan w:val="4"/>
            <w:tcBorders>
              <w:top w:val="single" w:sz="6" w:space="0" w:color="auto"/>
              <w:bottom w:val="single" w:sz="12" w:space="0" w:color="auto"/>
            </w:tcBorders>
          </w:tcPr>
          <w:p w14:paraId="43F25297" w14:textId="77777777" w:rsidR="00E6722F" w:rsidRPr="00B40365" w:rsidRDefault="00E6722F" w:rsidP="00E01ECD">
            <w:pPr>
              <w:rPr>
                <w:b/>
                <w:bCs/>
                <w:sz w:val="22"/>
                <w:szCs w:val="22"/>
                <w:lang w:val="en-US"/>
              </w:rPr>
            </w:pPr>
          </w:p>
        </w:tc>
        <w:tc>
          <w:tcPr>
            <w:tcW w:w="992" w:type="dxa"/>
            <w:gridSpan w:val="3"/>
            <w:tcBorders>
              <w:top w:val="single" w:sz="6" w:space="0" w:color="auto"/>
              <w:bottom w:val="single" w:sz="12" w:space="0" w:color="auto"/>
            </w:tcBorders>
          </w:tcPr>
          <w:p w14:paraId="425750FC" w14:textId="77777777" w:rsidR="00E6722F" w:rsidRPr="00B40365" w:rsidRDefault="00E6722F" w:rsidP="00E01ECD">
            <w:pPr>
              <w:rPr>
                <w:sz w:val="22"/>
                <w:szCs w:val="22"/>
                <w:lang w:val="en-US"/>
              </w:rPr>
            </w:pPr>
          </w:p>
        </w:tc>
        <w:tc>
          <w:tcPr>
            <w:tcW w:w="2835" w:type="dxa"/>
            <w:gridSpan w:val="7"/>
            <w:tcBorders>
              <w:top w:val="single" w:sz="6" w:space="0" w:color="auto"/>
              <w:bottom w:val="single" w:sz="12" w:space="0" w:color="auto"/>
            </w:tcBorders>
          </w:tcPr>
          <w:p w14:paraId="2ACA9D21" w14:textId="77777777" w:rsidR="00E6722F" w:rsidRPr="00B40365" w:rsidRDefault="00E6722F" w:rsidP="00E01ECD">
            <w:pPr>
              <w:rPr>
                <w:sz w:val="22"/>
                <w:szCs w:val="22"/>
                <w:lang w:val="en-US"/>
              </w:rPr>
            </w:pPr>
          </w:p>
        </w:tc>
      </w:tr>
      <w:tr w:rsidR="00E6722F" w:rsidRPr="003E2692" w14:paraId="54485F36" w14:textId="77777777" w:rsidTr="00E01EC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63260454" w14:textId="77777777" w:rsidR="00E6722F" w:rsidRPr="003E2692" w:rsidRDefault="00E6722F" w:rsidP="00E01ECD">
            <w:pPr>
              <w:rPr>
                <w:sz w:val="2"/>
                <w:szCs w:val="2"/>
                <w:lang w:val="en-US"/>
              </w:rPr>
            </w:pPr>
          </w:p>
        </w:tc>
        <w:tc>
          <w:tcPr>
            <w:tcW w:w="1417" w:type="dxa"/>
            <w:gridSpan w:val="4"/>
            <w:tcBorders>
              <w:top w:val="single" w:sz="12" w:space="0" w:color="auto"/>
              <w:left w:val="nil"/>
              <w:bottom w:val="nil"/>
              <w:right w:val="nil"/>
            </w:tcBorders>
          </w:tcPr>
          <w:p w14:paraId="4480FA89" w14:textId="77777777" w:rsidR="00E6722F" w:rsidRPr="003E2692" w:rsidRDefault="00E6722F" w:rsidP="00E01ECD">
            <w:pPr>
              <w:rPr>
                <w:sz w:val="2"/>
                <w:szCs w:val="2"/>
                <w:lang w:val="en-US"/>
              </w:rPr>
            </w:pPr>
          </w:p>
        </w:tc>
        <w:tc>
          <w:tcPr>
            <w:tcW w:w="4111" w:type="dxa"/>
            <w:gridSpan w:val="4"/>
            <w:tcBorders>
              <w:top w:val="single" w:sz="12" w:space="0" w:color="auto"/>
              <w:left w:val="nil"/>
              <w:bottom w:val="nil"/>
              <w:right w:val="nil"/>
            </w:tcBorders>
          </w:tcPr>
          <w:p w14:paraId="23182274" w14:textId="77777777" w:rsidR="00E6722F" w:rsidRPr="003E2692" w:rsidRDefault="00E6722F" w:rsidP="00E01ECD">
            <w:pPr>
              <w:rPr>
                <w:sz w:val="2"/>
                <w:szCs w:val="2"/>
                <w:lang w:val="en-US"/>
              </w:rPr>
            </w:pPr>
          </w:p>
        </w:tc>
        <w:tc>
          <w:tcPr>
            <w:tcW w:w="992" w:type="dxa"/>
            <w:gridSpan w:val="3"/>
            <w:tcBorders>
              <w:top w:val="single" w:sz="12" w:space="0" w:color="auto"/>
              <w:left w:val="nil"/>
              <w:bottom w:val="nil"/>
              <w:right w:val="nil"/>
            </w:tcBorders>
          </w:tcPr>
          <w:p w14:paraId="6FEE76F5" w14:textId="77777777" w:rsidR="00E6722F" w:rsidRPr="003E2692" w:rsidRDefault="00E6722F" w:rsidP="00E01ECD">
            <w:pPr>
              <w:rPr>
                <w:sz w:val="2"/>
                <w:szCs w:val="2"/>
                <w:lang w:val="en-US"/>
              </w:rPr>
            </w:pPr>
          </w:p>
        </w:tc>
        <w:tc>
          <w:tcPr>
            <w:tcW w:w="2835" w:type="dxa"/>
            <w:gridSpan w:val="7"/>
            <w:tcBorders>
              <w:top w:val="single" w:sz="12" w:space="0" w:color="auto"/>
              <w:left w:val="nil"/>
              <w:bottom w:val="nil"/>
              <w:right w:val="single" w:sz="4" w:space="0" w:color="auto"/>
            </w:tcBorders>
          </w:tcPr>
          <w:p w14:paraId="2A568566" w14:textId="77777777" w:rsidR="00E6722F" w:rsidRPr="003E2692" w:rsidRDefault="00E6722F" w:rsidP="00E01ECD">
            <w:pPr>
              <w:rPr>
                <w:sz w:val="2"/>
                <w:szCs w:val="2"/>
                <w:lang w:val="en-US"/>
              </w:rPr>
            </w:pPr>
          </w:p>
        </w:tc>
      </w:tr>
      <w:tr w:rsidR="00E6722F" w:rsidRPr="002D6B2B" w14:paraId="47F68F2E"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7798D8E" w14:textId="77777777" w:rsidR="00E6722F" w:rsidRPr="00B40365" w:rsidRDefault="00E6722F" w:rsidP="00E01ECD">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D3872DB" w14:textId="77777777" w:rsidR="00E6722F" w:rsidRPr="00B40365" w:rsidRDefault="00E6722F" w:rsidP="00E01ECD">
            <w:pPr>
              <w:rPr>
                <w:sz w:val="22"/>
                <w:szCs w:val="22"/>
                <w:lang w:val="en-US"/>
              </w:rPr>
            </w:pPr>
          </w:p>
        </w:tc>
        <w:tc>
          <w:tcPr>
            <w:tcW w:w="4332" w:type="dxa"/>
            <w:gridSpan w:val="3"/>
            <w:tcBorders>
              <w:top w:val="single" w:sz="4" w:space="0" w:color="auto"/>
              <w:bottom w:val="single" w:sz="4" w:space="0" w:color="auto"/>
            </w:tcBorders>
            <w:vAlign w:val="center"/>
          </w:tcPr>
          <w:p w14:paraId="499AEF2F" w14:textId="77777777" w:rsidR="00E6722F" w:rsidRPr="000E0709" w:rsidRDefault="00E6722F" w:rsidP="00E01ECD">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57D6BDAE" w14:textId="77777777" w:rsidR="00E6722F" w:rsidRPr="002D6B2B" w:rsidRDefault="00E6722F" w:rsidP="00E01ECD">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437B3B8" w14:textId="77777777" w:rsidR="00E6722F" w:rsidRPr="002D6B2B" w:rsidRDefault="00E6722F" w:rsidP="00E01ECD">
            <w:pPr>
              <w:rPr>
                <w:sz w:val="22"/>
                <w:szCs w:val="22"/>
                <w:lang w:val="en-US"/>
              </w:rPr>
            </w:pPr>
          </w:p>
        </w:tc>
      </w:tr>
      <w:tr w:rsidR="00E6722F" w:rsidRPr="002D6B2B" w14:paraId="718CFD05" w14:textId="77777777" w:rsidTr="00E01EC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8DFC2C8" w14:textId="77777777" w:rsidR="00E6722F" w:rsidRPr="00B40365" w:rsidRDefault="00E6722F" w:rsidP="00E01ECD">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B406227" w14:textId="77777777" w:rsidR="00E6722F" w:rsidRPr="00B40365" w:rsidRDefault="00E6722F" w:rsidP="00E01ECD">
            <w:pPr>
              <w:rPr>
                <w:sz w:val="22"/>
                <w:szCs w:val="22"/>
                <w:lang w:val="en-US"/>
              </w:rPr>
            </w:pPr>
          </w:p>
        </w:tc>
        <w:tc>
          <w:tcPr>
            <w:tcW w:w="4332" w:type="dxa"/>
            <w:gridSpan w:val="3"/>
            <w:tcBorders>
              <w:top w:val="single" w:sz="4" w:space="0" w:color="auto"/>
              <w:bottom w:val="single" w:sz="4" w:space="0" w:color="auto"/>
            </w:tcBorders>
            <w:vAlign w:val="center"/>
          </w:tcPr>
          <w:p w14:paraId="10023070" w14:textId="77777777" w:rsidR="00E6722F" w:rsidRPr="000E0709" w:rsidRDefault="00E6722F" w:rsidP="00E01ECD">
            <w:pPr>
              <w:rPr>
                <w:sz w:val="22"/>
                <w:szCs w:val="22"/>
                <w:lang w:val="en-US"/>
              </w:rPr>
            </w:pPr>
            <w:r w:rsidRPr="000E0709">
              <w:rPr>
                <w:sz w:val="22"/>
                <w:szCs w:val="22"/>
                <w:lang w:val="en-US"/>
              </w:rPr>
              <w:t>Taxa pe valoare adaugata</w:t>
            </w:r>
          </w:p>
        </w:tc>
        <w:tc>
          <w:tcPr>
            <w:tcW w:w="1027" w:type="dxa"/>
            <w:gridSpan w:val="4"/>
            <w:tcBorders>
              <w:top w:val="single" w:sz="4" w:space="0" w:color="auto"/>
              <w:bottom w:val="single" w:sz="4" w:space="0" w:color="auto"/>
              <w:right w:val="nil"/>
            </w:tcBorders>
          </w:tcPr>
          <w:p w14:paraId="3F08E9FE" w14:textId="77777777" w:rsidR="00E6722F" w:rsidRPr="002D6B2B" w:rsidRDefault="00E6722F" w:rsidP="00E01ECD">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4057CAE" w14:textId="77777777" w:rsidR="00E6722F" w:rsidRPr="002D6B2B" w:rsidRDefault="00E6722F" w:rsidP="00E01ECD">
            <w:pPr>
              <w:rPr>
                <w:sz w:val="22"/>
                <w:szCs w:val="22"/>
                <w:lang w:val="en-US"/>
              </w:rPr>
            </w:pPr>
          </w:p>
        </w:tc>
      </w:tr>
      <w:tr w:rsidR="00E6722F" w:rsidRPr="00B40365" w14:paraId="6B2C5DD9" w14:textId="77777777" w:rsidTr="00E01ECD">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48D3928A" w14:textId="77777777" w:rsidR="00E6722F" w:rsidRPr="00B40365" w:rsidRDefault="00E6722F" w:rsidP="00E01ECD">
            <w:pPr>
              <w:jc w:val="center"/>
              <w:rPr>
                <w:sz w:val="22"/>
                <w:szCs w:val="22"/>
                <w:lang w:val="en-US"/>
              </w:rPr>
            </w:pPr>
          </w:p>
        </w:tc>
        <w:tc>
          <w:tcPr>
            <w:tcW w:w="1418" w:type="dxa"/>
            <w:gridSpan w:val="4"/>
            <w:tcBorders>
              <w:top w:val="nil"/>
              <w:bottom w:val="single" w:sz="6" w:space="0" w:color="auto"/>
            </w:tcBorders>
            <w:vAlign w:val="center"/>
          </w:tcPr>
          <w:p w14:paraId="77A99D5C" w14:textId="77777777" w:rsidR="00E6722F" w:rsidRPr="00B40365" w:rsidRDefault="00E6722F" w:rsidP="00E01ECD">
            <w:pPr>
              <w:jc w:val="center"/>
              <w:rPr>
                <w:sz w:val="22"/>
                <w:szCs w:val="22"/>
                <w:lang w:val="en-US"/>
              </w:rPr>
            </w:pPr>
          </w:p>
        </w:tc>
        <w:tc>
          <w:tcPr>
            <w:tcW w:w="4253" w:type="dxa"/>
            <w:gridSpan w:val="4"/>
            <w:tcBorders>
              <w:top w:val="nil"/>
              <w:bottom w:val="single" w:sz="6" w:space="0" w:color="auto"/>
              <w:right w:val="nil"/>
            </w:tcBorders>
            <w:vAlign w:val="center"/>
          </w:tcPr>
          <w:p w14:paraId="4106BB79" w14:textId="77777777" w:rsidR="00E6722F" w:rsidRPr="00585DBD" w:rsidRDefault="00E6722F" w:rsidP="00E01EC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3A52DDE9" w14:textId="77777777" w:rsidR="00E6722F" w:rsidRPr="00B40365" w:rsidRDefault="00E6722F" w:rsidP="00E01EC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1817FC07" w14:textId="77777777" w:rsidR="00E6722F" w:rsidRPr="00B40365" w:rsidRDefault="00E6722F" w:rsidP="00E01ECD">
            <w:pPr>
              <w:jc w:val="center"/>
              <w:rPr>
                <w:sz w:val="22"/>
                <w:szCs w:val="22"/>
                <w:lang w:val="en-US"/>
              </w:rPr>
            </w:pPr>
          </w:p>
        </w:tc>
      </w:tr>
    </w:tbl>
    <w:p w14:paraId="20194EB6" w14:textId="77777777" w:rsidR="00E6722F" w:rsidRPr="00B40365" w:rsidRDefault="00E6722F" w:rsidP="00E6722F">
      <w:pPr>
        <w:rPr>
          <w:sz w:val="22"/>
          <w:szCs w:val="22"/>
          <w:lang w:val="en-US"/>
        </w:rPr>
      </w:pPr>
    </w:p>
    <w:p w14:paraId="05ED5FC8" w14:textId="77777777" w:rsidR="00E6722F" w:rsidRPr="00B40365" w:rsidRDefault="00E6722F" w:rsidP="00E6722F">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E6722F" w:rsidRPr="00E625C5" w14:paraId="5CAA3571" w14:textId="77777777" w:rsidTr="00E01ECD">
        <w:tc>
          <w:tcPr>
            <w:tcW w:w="1548" w:type="dxa"/>
          </w:tcPr>
          <w:p w14:paraId="7E802FF4" w14:textId="77777777" w:rsidR="00E6722F" w:rsidRPr="00E625C5" w:rsidRDefault="00E6722F" w:rsidP="00E01ECD">
            <w:pPr>
              <w:spacing w:line="276" w:lineRule="auto"/>
              <w:rPr>
                <w:b/>
                <w:bCs/>
                <w:lang w:val="en-US"/>
              </w:rPr>
            </w:pPr>
            <w:r>
              <w:rPr>
                <w:b/>
                <w:bCs/>
              </w:rPr>
              <w:t xml:space="preserve">Primar </w:t>
            </w:r>
          </w:p>
        </w:tc>
        <w:tc>
          <w:tcPr>
            <w:tcW w:w="7808" w:type="dxa"/>
            <w:tcBorders>
              <w:top w:val="nil"/>
              <w:left w:val="nil"/>
              <w:bottom w:val="single" w:sz="6" w:space="0" w:color="auto"/>
              <w:right w:val="nil"/>
            </w:tcBorders>
          </w:tcPr>
          <w:p w14:paraId="16BC9B9B" w14:textId="77777777" w:rsidR="00E6722F" w:rsidRPr="00E625C5" w:rsidRDefault="00E6722F" w:rsidP="00E01ECD">
            <w:pPr>
              <w:spacing w:line="276" w:lineRule="auto"/>
              <w:ind w:right="176"/>
              <w:jc w:val="right"/>
              <w:rPr>
                <w:b/>
                <w:bCs/>
                <w:lang w:val="en-US"/>
              </w:rPr>
            </w:pPr>
            <w:r>
              <w:rPr>
                <w:b/>
                <w:bCs/>
                <w:lang w:val="en-US"/>
              </w:rPr>
              <w:t>Valeriu POPA</w:t>
            </w:r>
          </w:p>
        </w:tc>
      </w:tr>
      <w:tr w:rsidR="00E6722F" w:rsidRPr="009751BC" w14:paraId="56612267" w14:textId="77777777" w:rsidTr="00E01ECD">
        <w:trPr>
          <w:trHeight w:val="355"/>
        </w:trPr>
        <w:tc>
          <w:tcPr>
            <w:tcW w:w="9356" w:type="dxa"/>
            <w:gridSpan w:val="2"/>
          </w:tcPr>
          <w:p w14:paraId="08D1095E" w14:textId="77777777" w:rsidR="00E6722F" w:rsidRPr="009751BC" w:rsidRDefault="00E6722F" w:rsidP="00E01ECD">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6771BFA7" w14:textId="77777777" w:rsidR="00E6722F" w:rsidRPr="000E0709" w:rsidRDefault="00E6722F" w:rsidP="00E6722F">
      <w:pPr>
        <w:jc w:val="center"/>
        <w:rPr>
          <w:sz w:val="28"/>
          <w:szCs w:val="28"/>
          <w:lang w:val="en-US"/>
        </w:rPr>
      </w:pPr>
    </w:p>
    <w:p w14:paraId="1B8EDF1F" w14:textId="50233A79" w:rsidR="00DA0D54" w:rsidRPr="000D7388" w:rsidRDefault="00DA0D54" w:rsidP="006A708B">
      <w:pPr>
        <w:ind w:right="567"/>
        <w:jc w:val="center"/>
      </w:pPr>
    </w:p>
    <w:p w14:paraId="2B99EEC7" w14:textId="77777777" w:rsidR="00DA0D54" w:rsidRPr="00FF430B" w:rsidRDefault="00DA0D54" w:rsidP="00196AB4">
      <w:pPr>
        <w:jc w:val="both"/>
        <w:rPr>
          <w:b/>
          <w:lang w:val="ro-MD"/>
        </w:rPr>
      </w:pPr>
    </w:p>
    <w:p w14:paraId="2378B997" w14:textId="77777777" w:rsidR="00B27D8B" w:rsidRPr="00FF430B" w:rsidRDefault="00B27D8B" w:rsidP="00196AB4">
      <w:pPr>
        <w:jc w:val="both"/>
        <w:rPr>
          <w:b/>
          <w:lang w:val="ro-MD"/>
        </w:rPr>
      </w:pPr>
    </w:p>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6EC240AC" w:rsidR="00DD2BFC" w:rsidRDefault="00DD2BFC" w:rsidP="00DD2BFC">
      <w:pPr>
        <w:tabs>
          <w:tab w:val="left" w:pos="567"/>
        </w:tabs>
        <w:jc w:val="both"/>
      </w:pPr>
      <w:r w:rsidRPr="005F278C">
        <w:rPr>
          <w:lang w:val="en-US"/>
        </w:rPr>
        <w:t>S</w:t>
      </w:r>
      <w:r w:rsidRPr="005F278C">
        <w:t>copul achiziției</w:t>
      </w:r>
      <w:r>
        <w:t xml:space="preserve">: </w:t>
      </w:r>
      <w:r w:rsidR="00E6722F" w:rsidRPr="00165C2C">
        <w:rPr>
          <w:b/>
          <w:bCs/>
          <w:sz w:val="28"/>
          <w:szCs w:val="28"/>
          <w:lang w:val="en-US"/>
        </w:rPr>
        <w:t>Renovarea grupei cresa din s. Dobrogea, or. Singera, mun. Chisinau</w:t>
      </w:r>
      <w:r w:rsidR="006A708B">
        <w:rPr>
          <w:b/>
          <w:bCs/>
          <w:sz w:val="28"/>
          <w:szCs w:val="28"/>
          <w:lang w:val="en-US"/>
        </w:rPr>
        <w:t>.</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54F181E7"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E6722F">
        <w:rPr>
          <w:b/>
          <w:u w:val="single"/>
        </w:rPr>
        <w:t>6</w:t>
      </w:r>
      <w:r w:rsidR="00B75A21">
        <w:rPr>
          <w:b/>
          <w:u w:val="single"/>
        </w:rPr>
        <w:t>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52D18A7B"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B75A21">
        <w:rPr>
          <w:b/>
        </w:rPr>
        <w:t>4</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5"/>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lastRenderedPageBreak/>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493DB10" w14:textId="77777777" w:rsidR="00005B44" w:rsidRPr="00892FAB" w:rsidRDefault="00005B44" w:rsidP="00005B44">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6747EC8C" w14:textId="77777777" w:rsidR="00005B44" w:rsidRDefault="00005B44" w:rsidP="00005B44">
      <w:pPr>
        <w:tabs>
          <w:tab w:val="left" w:pos="1260"/>
        </w:tabs>
        <w:ind w:firstLine="720"/>
        <w:contextualSpacing/>
        <w:jc w:val="center"/>
        <w:rPr>
          <w:b/>
          <w:noProof w:val="0"/>
          <w:lang w:val="en-US" w:eastAsia="ru-RU"/>
        </w:rPr>
      </w:pPr>
    </w:p>
    <w:p w14:paraId="4D4A9AE3" w14:textId="77777777" w:rsidR="00005B44" w:rsidRPr="00892FAB" w:rsidRDefault="00005B44" w:rsidP="00005B44">
      <w:pPr>
        <w:tabs>
          <w:tab w:val="left" w:pos="1260"/>
        </w:tabs>
        <w:ind w:firstLine="720"/>
        <w:contextualSpacing/>
        <w:jc w:val="center"/>
        <w:rPr>
          <w:b/>
          <w:noProof w:val="0"/>
          <w:lang w:val="en-US" w:eastAsia="ru-RU"/>
        </w:rPr>
      </w:pPr>
      <w:r w:rsidRPr="00892FAB">
        <w:rPr>
          <w:b/>
          <w:noProof w:val="0"/>
          <w:lang w:val="en-US" w:eastAsia="ru-RU"/>
        </w:rPr>
        <w:t>CONTRACT – MODEL</w:t>
      </w:r>
    </w:p>
    <w:p w14:paraId="4224E31C" w14:textId="77777777" w:rsidR="00005B44" w:rsidRPr="00892FAB" w:rsidRDefault="00005B44" w:rsidP="00005B44">
      <w:pPr>
        <w:tabs>
          <w:tab w:val="left" w:pos="1260"/>
        </w:tabs>
        <w:ind w:firstLine="720"/>
        <w:contextualSpacing/>
        <w:jc w:val="center"/>
        <w:rPr>
          <w:b/>
          <w:caps/>
          <w:noProof w:val="0"/>
          <w:lang w:val="en-US" w:eastAsia="ru-RU"/>
        </w:rPr>
      </w:pPr>
    </w:p>
    <w:p w14:paraId="1C29918D" w14:textId="77777777" w:rsidR="00005B44" w:rsidRPr="00892FAB" w:rsidRDefault="00005B44" w:rsidP="00005B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1C182AD" w14:textId="77777777" w:rsidR="00005B44" w:rsidRPr="00892FAB" w:rsidRDefault="00005B44" w:rsidP="00005B44">
      <w:pPr>
        <w:tabs>
          <w:tab w:val="left" w:pos="1260"/>
        </w:tabs>
        <w:ind w:firstLine="720"/>
        <w:contextualSpacing/>
        <w:jc w:val="both"/>
        <w:rPr>
          <w:noProof w:val="0"/>
          <w:lang w:eastAsia="ru-RU"/>
        </w:rPr>
      </w:pPr>
    </w:p>
    <w:p w14:paraId="77BEE004" w14:textId="77777777" w:rsidR="00005B44" w:rsidRPr="00892FAB" w:rsidRDefault="00005B44" w:rsidP="00005B44">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70A4E9FF" w14:textId="77777777" w:rsidR="00005B44" w:rsidRPr="00892FAB" w:rsidRDefault="00005B44" w:rsidP="00005B44">
      <w:pPr>
        <w:tabs>
          <w:tab w:val="left" w:pos="540"/>
        </w:tabs>
        <w:contextualSpacing/>
        <w:jc w:val="center"/>
        <w:rPr>
          <w:i/>
          <w:noProof w:val="0"/>
          <w:sz w:val="20"/>
          <w:szCs w:val="20"/>
          <w:lang w:eastAsia="ru-RU"/>
        </w:rPr>
      </w:pPr>
      <w:r w:rsidRPr="00892FAB">
        <w:rPr>
          <w:i/>
          <w:noProof w:val="0"/>
          <w:sz w:val="20"/>
          <w:szCs w:val="20"/>
          <w:lang w:eastAsia="ru-RU"/>
        </w:rPr>
        <w:t>(OBLIGATORIE)</w:t>
      </w:r>
    </w:p>
    <w:p w14:paraId="01B1C5D0" w14:textId="77777777" w:rsidR="00005B44" w:rsidRPr="00892FAB" w:rsidRDefault="00005B44" w:rsidP="00005B44">
      <w:pPr>
        <w:tabs>
          <w:tab w:val="left" w:pos="540"/>
        </w:tabs>
        <w:contextualSpacing/>
        <w:jc w:val="both"/>
        <w:rPr>
          <w:i/>
          <w:noProof w:val="0"/>
          <w:lang w:eastAsia="ru-RU"/>
        </w:rPr>
      </w:pPr>
    </w:p>
    <w:p w14:paraId="1BFE7EE0" w14:textId="77777777" w:rsidR="00005B44" w:rsidRPr="00892FAB" w:rsidRDefault="00005B44" w:rsidP="00005B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51F4" w:rsidRPr="00892FAB" w14:paraId="0A63BC3E" w14:textId="77777777" w:rsidTr="008951F4">
        <w:tc>
          <w:tcPr>
            <w:tcW w:w="2553" w:type="pct"/>
          </w:tcPr>
          <w:p w14:paraId="450A734C" w14:textId="5420F6D8" w:rsidR="008951F4" w:rsidRPr="008951F4" w:rsidRDefault="008951F4" w:rsidP="008951F4">
            <w:pPr>
              <w:tabs>
                <w:tab w:val="left" w:pos="360"/>
              </w:tabs>
              <w:jc w:val="both"/>
              <w:rPr>
                <w:b/>
              </w:rPr>
            </w:pPr>
            <w:r w:rsidRPr="00FF430B">
              <w:rPr>
                <w:b/>
              </w:rPr>
              <w:t>Beneficiar</w:t>
            </w:r>
          </w:p>
        </w:tc>
        <w:tc>
          <w:tcPr>
            <w:tcW w:w="2447" w:type="pct"/>
          </w:tcPr>
          <w:p w14:paraId="3D3DE415" w14:textId="77777777" w:rsidR="008951F4" w:rsidRPr="00892FAB" w:rsidRDefault="008951F4" w:rsidP="008951F4">
            <w:pPr>
              <w:tabs>
                <w:tab w:val="left" w:pos="360"/>
              </w:tabs>
              <w:jc w:val="both"/>
              <w:rPr>
                <w:b/>
                <w:noProof w:val="0"/>
                <w:lang w:val="ru-RU" w:eastAsia="ru-RU"/>
              </w:rPr>
            </w:pPr>
            <w:r w:rsidRPr="00892FAB">
              <w:rPr>
                <w:b/>
                <w:noProof w:val="0"/>
                <w:lang w:val="ru-RU" w:eastAsia="ru-RU"/>
              </w:rPr>
              <w:t>Antreprenor</w:t>
            </w:r>
          </w:p>
        </w:tc>
      </w:tr>
      <w:tr w:rsidR="008951F4" w:rsidRPr="00892FAB" w14:paraId="74D4FE15" w14:textId="77777777" w:rsidTr="008951F4">
        <w:tc>
          <w:tcPr>
            <w:tcW w:w="2553" w:type="pct"/>
          </w:tcPr>
          <w:p w14:paraId="45E19844" w14:textId="2D14F424" w:rsidR="008951F4" w:rsidRPr="00892FAB" w:rsidRDefault="008951F4" w:rsidP="008951F4">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4698F3FD" w14:textId="77777777" w:rsidR="008951F4" w:rsidRPr="00892FAB" w:rsidRDefault="008951F4" w:rsidP="008951F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A246F48" w14:textId="77777777" w:rsidR="00005B44" w:rsidRPr="00892FAB" w:rsidRDefault="00005B44" w:rsidP="00005B44">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05B44" w:rsidRPr="00892FAB" w14:paraId="41BC1CBE" w14:textId="77777777" w:rsidTr="00BA2360">
        <w:trPr>
          <w:trHeight w:val="697"/>
        </w:trPr>
        <w:tc>
          <w:tcPr>
            <w:tcW w:w="9540" w:type="dxa"/>
            <w:vAlign w:val="center"/>
          </w:tcPr>
          <w:p w14:paraId="52CDD62D" w14:textId="77777777" w:rsidR="00005B44" w:rsidRPr="00892FAB" w:rsidRDefault="00005B44" w:rsidP="00BA2360">
            <w:pPr>
              <w:tabs>
                <w:tab w:val="left" w:pos="360"/>
              </w:tabs>
              <w:jc w:val="both"/>
              <w:rPr>
                <w:noProof w:val="0"/>
                <w:lang w:val="en-US" w:eastAsia="ru-RU"/>
              </w:rPr>
            </w:pPr>
          </w:p>
          <w:p w14:paraId="3D9E5EF4" w14:textId="77777777" w:rsidR="00005B44" w:rsidRPr="00892FAB" w:rsidRDefault="00005B44" w:rsidP="00BA236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FAD91FA" w14:textId="0A923E9E" w:rsidR="00005B44" w:rsidRPr="00892FAB" w:rsidRDefault="00005B44" w:rsidP="00BA2360">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E6722F" w:rsidRPr="00165C2C">
              <w:rPr>
                <w:b/>
                <w:bCs/>
                <w:sz w:val="28"/>
                <w:szCs w:val="28"/>
                <w:lang w:val="en-US"/>
              </w:rPr>
              <w:t>Renovarea grupei cresa din s. Dobrogea, or. Singera, mun. Chisinau</w:t>
            </w:r>
            <w:r w:rsidR="00E6722F" w:rsidRPr="00892FAB">
              <w:rPr>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0C60DC5" w14:textId="77777777" w:rsidR="00005B44" w:rsidRPr="00892FAB" w:rsidRDefault="00005B44" w:rsidP="00BA2360">
            <w:pPr>
              <w:tabs>
                <w:tab w:val="left" w:pos="360"/>
              </w:tabs>
              <w:jc w:val="both"/>
              <w:rPr>
                <w:noProof w:val="0"/>
                <w:lang w:val="en-US" w:eastAsia="ru-RU"/>
              </w:rPr>
            </w:pPr>
          </w:p>
          <w:p w14:paraId="090B126A" w14:textId="77777777" w:rsidR="00005B44" w:rsidRPr="00892FAB" w:rsidRDefault="00005B44" w:rsidP="00BA2360">
            <w:pPr>
              <w:tabs>
                <w:tab w:val="left" w:pos="525"/>
                <w:tab w:val="left" w:pos="567"/>
              </w:tabs>
              <w:ind w:left="-15"/>
              <w:jc w:val="both"/>
              <w:rPr>
                <w:b/>
                <w:noProof w:val="0"/>
                <w:lang w:val="en-US" w:eastAsia="ru-RU"/>
              </w:rPr>
            </w:pPr>
            <w:r w:rsidRPr="00892FAB">
              <w:rPr>
                <w:b/>
                <w:noProof w:val="0"/>
                <w:lang w:val="en-US" w:eastAsia="ru-RU"/>
              </w:rPr>
              <w:t>2. DOCUMENTELE CONTRACTULUI</w:t>
            </w:r>
          </w:p>
          <w:p w14:paraId="08CE29CE" w14:textId="77777777" w:rsidR="00005B44" w:rsidRPr="00892FAB" w:rsidRDefault="00005B44" w:rsidP="00BA236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8266746"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454E569"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7F1C615"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414904C5"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2948DE0C"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B7B3C16"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1BD0E00"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CCF197F" w14:textId="77777777" w:rsidR="00005B44" w:rsidRPr="00892FAB" w:rsidRDefault="00005B44" w:rsidP="00BA2360">
            <w:pPr>
              <w:tabs>
                <w:tab w:val="left" w:pos="360"/>
              </w:tabs>
              <w:ind w:left="1530"/>
              <w:contextualSpacing/>
              <w:jc w:val="both"/>
              <w:rPr>
                <w:noProof w:val="0"/>
                <w:lang w:val="en-US" w:eastAsia="ru-RU"/>
              </w:rPr>
            </w:pPr>
          </w:p>
          <w:p w14:paraId="301214F3" w14:textId="77777777" w:rsidR="00005B44" w:rsidRPr="00892FAB" w:rsidRDefault="00005B44" w:rsidP="00BA236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0BA72D6" w14:textId="77777777" w:rsidR="00005B44" w:rsidRPr="00892FAB" w:rsidRDefault="00005B44" w:rsidP="00BA2360">
            <w:pPr>
              <w:jc w:val="both"/>
              <w:rPr>
                <w:noProof w:val="0"/>
                <w:lang w:val="en-US" w:eastAsia="ru-RU"/>
              </w:rPr>
            </w:pPr>
            <w:r w:rsidRPr="00892FAB">
              <w:rPr>
                <w:noProof w:val="0"/>
                <w:lang w:val="en-US" w:eastAsia="ru-RU"/>
              </w:rPr>
              <w:t>3.1. Prețul lucrărilor, ce reprezintă obiectul prezentului contract, este stabilit în lei MDL.</w:t>
            </w:r>
          </w:p>
          <w:p w14:paraId="4BD45D4C" w14:textId="77777777" w:rsidR="00005B44" w:rsidRPr="00892FAB" w:rsidRDefault="00005B44" w:rsidP="00BA236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D0C197B" w14:textId="3437974F" w:rsidR="00005B44" w:rsidRPr="00E6722F" w:rsidRDefault="00005B44" w:rsidP="00BA2360">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E421E1">
              <w:rPr>
                <w:noProof w:val="0"/>
                <w:lang w:val="en-US" w:eastAsia="ru-RU"/>
              </w:rPr>
              <w:t xml:space="preserve">10 </w:t>
            </w:r>
            <w:r w:rsidRPr="00892FAB">
              <w:rPr>
                <w:noProof w:val="0"/>
                <w:lang w:val="en-US" w:eastAsia="ru-RU"/>
              </w:rPr>
              <w:t>zile.</w:t>
            </w:r>
            <w:r w:rsidR="004F3EEC" w:rsidRPr="004B4E7F">
              <w:rPr>
                <w:b/>
                <w:color w:val="000000" w:themeColor="text1"/>
              </w:rPr>
              <w:t xml:space="preserve"> </w:t>
            </w:r>
            <w:r w:rsidR="004F3EEC" w:rsidRPr="004F3EEC">
              <w:rPr>
                <w:color w:val="000000" w:themeColor="text1"/>
              </w:rPr>
              <w:t>Prima plată se va efectua după executarea a cel puțin 3</w:t>
            </w:r>
            <w:r w:rsidR="00E6722F">
              <w:rPr>
                <w:color w:val="000000" w:themeColor="text1"/>
              </w:rPr>
              <w:t>5</w:t>
            </w:r>
            <w:r w:rsidR="004F3EEC" w:rsidRPr="004F3EEC">
              <w:rPr>
                <w:color w:val="000000" w:themeColor="text1"/>
              </w:rPr>
              <w:t xml:space="preserve"> % din lucrări</w:t>
            </w:r>
            <w:r w:rsidR="004F3EEC">
              <w:rPr>
                <w:color w:val="000000" w:themeColor="text1"/>
              </w:rPr>
              <w:t>.</w:t>
            </w:r>
            <w:r w:rsidR="00E6722F">
              <w:rPr>
                <w:b/>
              </w:rPr>
              <w:t xml:space="preserve"> </w:t>
            </w:r>
            <w:r w:rsidR="00E6722F" w:rsidRPr="00E6722F">
              <w:t>Plata se efectuează după efectuarea plății de către ONDRL</w:t>
            </w:r>
            <w:r w:rsidR="00E6722F">
              <w:t>.</w:t>
            </w:r>
          </w:p>
          <w:p w14:paraId="443A5A9A" w14:textId="4CD38AC8" w:rsidR="00005B44" w:rsidRPr="00892FAB" w:rsidRDefault="00005B44" w:rsidP="00BA2360">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1758C1">
              <w:rPr>
                <w:noProof w:val="0"/>
                <w:lang w:val="en-US" w:eastAsia="ru-RU"/>
              </w:rPr>
              <w:t>5</w:t>
            </w:r>
            <w:r w:rsidRPr="00892FAB">
              <w:rPr>
                <w:noProof w:val="0"/>
                <w:lang w:val="en-US" w:eastAsia="ru-RU"/>
              </w:rPr>
              <w:t xml:space="preserve"> zile de la primirea acestora de la Antreprenor.</w:t>
            </w:r>
          </w:p>
          <w:p w14:paraId="0DB29466" w14:textId="77777777" w:rsidR="00005B44" w:rsidRPr="00892FAB" w:rsidRDefault="00005B44" w:rsidP="00BA236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16F3C75A" w14:textId="77777777" w:rsidR="00005B44" w:rsidRPr="00892FAB" w:rsidRDefault="00005B44" w:rsidP="00BA2360">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21338750" w14:textId="77777777" w:rsidR="00005B44" w:rsidRPr="00892FAB" w:rsidRDefault="00005B44" w:rsidP="00BA2360">
            <w:pPr>
              <w:jc w:val="both"/>
              <w:rPr>
                <w:noProof w:val="0"/>
                <w:lang w:val="en-US" w:eastAsia="ru-RU"/>
              </w:rPr>
            </w:pPr>
          </w:p>
          <w:p w14:paraId="50DAC3B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4. DURATA DE EXECUȚIE</w:t>
            </w:r>
          </w:p>
          <w:p w14:paraId="7392C0B5" w14:textId="4344AAD3" w:rsidR="00005B44" w:rsidRPr="00892FAB" w:rsidRDefault="00005B44" w:rsidP="00BA2360">
            <w:pPr>
              <w:tabs>
                <w:tab w:val="left" w:pos="567"/>
              </w:tabs>
              <w:jc w:val="both"/>
              <w:rPr>
                <w:noProof w:val="0"/>
                <w:lang w:val="en-US" w:eastAsia="ru-RU"/>
              </w:rPr>
            </w:pPr>
            <w:r w:rsidRPr="00892FAB">
              <w:rPr>
                <w:noProof w:val="0"/>
                <w:lang w:val="en-US" w:eastAsia="ru-RU"/>
              </w:rPr>
              <w:t xml:space="preserve">4.1. Durata de execuţie a prezentului contract este de </w:t>
            </w:r>
            <w:r w:rsidR="00E6722F">
              <w:rPr>
                <w:noProof w:val="0"/>
                <w:lang w:val="en-US" w:eastAsia="ru-RU"/>
              </w:rPr>
              <w:t>6</w:t>
            </w:r>
            <w:r w:rsidR="00E95C9D">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FF7C44E" w14:textId="49E07EEF" w:rsidR="00005B44" w:rsidRPr="00892FAB" w:rsidRDefault="00005B44" w:rsidP="00BA236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E95C9D">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95C9D">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F32DB8C" w14:textId="77777777" w:rsidR="00005B44" w:rsidRPr="00892FAB" w:rsidRDefault="00005B44" w:rsidP="00BA2360">
            <w:pPr>
              <w:jc w:val="both"/>
              <w:rPr>
                <w:noProof w:val="0"/>
                <w:lang w:eastAsia="ru-RU"/>
              </w:rPr>
            </w:pPr>
            <w:r w:rsidRPr="00892FAB">
              <w:rPr>
                <w:noProof w:val="0"/>
                <w:lang w:eastAsia="ru-RU"/>
              </w:rPr>
              <w:t>- obținerea autorizației de construire de către Beneficiar;</w:t>
            </w:r>
          </w:p>
          <w:p w14:paraId="1D1D6354" w14:textId="77777777" w:rsidR="00005B44" w:rsidRPr="00892FAB" w:rsidRDefault="00005B44" w:rsidP="00BA2360">
            <w:pPr>
              <w:jc w:val="both"/>
              <w:rPr>
                <w:noProof w:val="0"/>
                <w:lang w:eastAsia="ru-RU"/>
              </w:rPr>
            </w:pPr>
            <w:r w:rsidRPr="00892FAB">
              <w:rPr>
                <w:noProof w:val="0"/>
                <w:lang w:eastAsia="ru-RU"/>
              </w:rPr>
              <w:t>- constituirea garanției de bună execuție a contractului;</w:t>
            </w:r>
          </w:p>
          <w:p w14:paraId="0B783C59" w14:textId="77777777" w:rsidR="00005B44" w:rsidRPr="00892FAB" w:rsidRDefault="00005B44" w:rsidP="00BA236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EAFE9F7" w14:textId="77777777" w:rsidR="00005B44" w:rsidRPr="00892FAB" w:rsidRDefault="00005B44" w:rsidP="00BA236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DAF7515" w14:textId="77777777" w:rsidR="00005B44" w:rsidRPr="00892FAB" w:rsidRDefault="00005B44" w:rsidP="00BA236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F2B83FE" w14:textId="77777777" w:rsidR="00005B44" w:rsidRPr="00892FAB" w:rsidRDefault="00005B44" w:rsidP="00BA236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33736730" w14:textId="77777777" w:rsidR="00005B44" w:rsidRPr="00892FAB" w:rsidRDefault="00005B44" w:rsidP="00BA2360">
            <w:pPr>
              <w:tabs>
                <w:tab w:val="left" w:pos="1276"/>
              </w:tabs>
              <w:jc w:val="both"/>
              <w:rPr>
                <w:noProof w:val="0"/>
                <w:lang w:val="en-US" w:eastAsia="ru-RU"/>
              </w:rPr>
            </w:pPr>
            <w:r w:rsidRPr="00892FAB">
              <w:rPr>
                <w:noProof w:val="0"/>
                <w:lang w:val="en-US" w:eastAsia="ru-RU"/>
              </w:rPr>
              <w:t>a) generate de Beneficiar;</w:t>
            </w:r>
          </w:p>
          <w:p w14:paraId="6D4A73F4" w14:textId="77777777" w:rsidR="00005B44" w:rsidRPr="00892FAB" w:rsidRDefault="00005B44" w:rsidP="00BA236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C4F3779" w14:textId="77777777" w:rsidR="00005B44" w:rsidRPr="00892FAB" w:rsidRDefault="00005B44" w:rsidP="00BA236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100315" w14:textId="77777777" w:rsidR="00005B44" w:rsidRPr="00892FAB" w:rsidRDefault="00005B44" w:rsidP="00BA2360">
            <w:pPr>
              <w:tabs>
                <w:tab w:val="left" w:pos="1276"/>
              </w:tabs>
              <w:jc w:val="both"/>
              <w:rPr>
                <w:noProof w:val="0"/>
                <w:lang w:val="en-US" w:eastAsia="ru-RU"/>
              </w:rPr>
            </w:pPr>
            <w:r w:rsidRPr="00892FAB">
              <w:rPr>
                <w:noProof w:val="0"/>
                <w:lang w:val="en-US" w:eastAsia="ru-RU"/>
              </w:rPr>
              <w:t>d) calamităţilor naturale recunoscute de autoritatea legală.</w:t>
            </w:r>
          </w:p>
          <w:p w14:paraId="0F532C93" w14:textId="77777777" w:rsidR="00005B44" w:rsidRPr="00892FAB" w:rsidRDefault="00005B44" w:rsidP="00BA236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4E1C51E" w14:textId="77777777" w:rsidR="00005B44" w:rsidRPr="00892FAB" w:rsidRDefault="00005B44" w:rsidP="00BA236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3CED6" w14:textId="77777777" w:rsidR="00005B44" w:rsidRPr="00892FAB" w:rsidRDefault="00005B44" w:rsidP="00BA2360">
            <w:pPr>
              <w:tabs>
                <w:tab w:val="left" w:pos="360"/>
              </w:tabs>
              <w:jc w:val="both"/>
              <w:rPr>
                <w:noProof w:val="0"/>
                <w:lang w:val="en-US" w:eastAsia="ru-RU"/>
              </w:rPr>
            </w:pPr>
          </w:p>
          <w:p w14:paraId="7E32D7C2"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5. RECEPŢIA LUCRĂRILOR DE EXECUŢIE</w:t>
            </w:r>
          </w:p>
          <w:p w14:paraId="7F8C1C84" w14:textId="77777777" w:rsidR="00005B44" w:rsidRPr="00892FAB" w:rsidRDefault="00005B44" w:rsidP="00BA2360">
            <w:pPr>
              <w:tabs>
                <w:tab w:val="left" w:pos="567"/>
              </w:tabs>
              <w:jc w:val="both"/>
              <w:rPr>
                <w:noProof w:val="0"/>
                <w:lang w:val="en-US" w:eastAsia="ru-RU"/>
              </w:rPr>
            </w:pPr>
            <w:r w:rsidRPr="00892FAB">
              <w:rPr>
                <w:noProof w:val="0"/>
                <w:lang w:val="en-US" w:eastAsia="ru-RU"/>
              </w:rPr>
              <w:t>5.1. Terminarea lucrărilor</w:t>
            </w:r>
          </w:p>
          <w:p w14:paraId="3D2EFBA6" w14:textId="77777777" w:rsidR="00005B44" w:rsidRPr="00892FAB" w:rsidRDefault="00005B44" w:rsidP="00BA236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8E758" w14:textId="77777777" w:rsidR="00005B44" w:rsidRPr="00892FAB" w:rsidRDefault="00005B44" w:rsidP="00BA2360">
            <w:pPr>
              <w:tabs>
                <w:tab w:val="left" w:pos="567"/>
              </w:tabs>
              <w:jc w:val="both"/>
              <w:rPr>
                <w:noProof w:val="0"/>
                <w:lang w:val="en-US" w:eastAsia="ru-RU"/>
              </w:rPr>
            </w:pPr>
            <w:r w:rsidRPr="00892FAB">
              <w:rPr>
                <w:noProof w:val="0"/>
                <w:lang w:val="en-US" w:eastAsia="ru-RU"/>
              </w:rPr>
              <w:t>5.2. Înştiinţarea de Recepţie</w:t>
            </w:r>
          </w:p>
          <w:p w14:paraId="0F500538" w14:textId="77777777" w:rsidR="00005B44" w:rsidRPr="00892FAB" w:rsidRDefault="00005B44" w:rsidP="00BA236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BE4FE8D"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B062C74" w14:textId="77777777" w:rsidR="00005B44" w:rsidRPr="00892FAB" w:rsidRDefault="00005B44" w:rsidP="00BA236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6E4580C" w14:textId="77777777" w:rsidR="00005B44" w:rsidRPr="00892FAB" w:rsidRDefault="00005B44" w:rsidP="00BA236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112B294" w14:textId="77777777" w:rsidR="00005B44" w:rsidRPr="00892FAB" w:rsidRDefault="00005B44" w:rsidP="00BA236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559B906"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E1BEC2C" w14:textId="77777777" w:rsidR="00005B44" w:rsidRPr="00892FAB" w:rsidRDefault="00005B44" w:rsidP="00BA2360">
            <w:pPr>
              <w:tabs>
                <w:tab w:val="left" w:pos="567"/>
              </w:tabs>
              <w:jc w:val="both"/>
              <w:rPr>
                <w:noProof w:val="0"/>
                <w:lang w:val="en-US" w:eastAsia="ru-RU"/>
              </w:rPr>
            </w:pPr>
          </w:p>
          <w:p w14:paraId="104061C0"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6. REMEDIEREA DEFECTELOR</w:t>
            </w:r>
          </w:p>
          <w:p w14:paraId="10F2CFB4" w14:textId="77777777" w:rsidR="00005B44" w:rsidRPr="00892FAB" w:rsidRDefault="00005B44" w:rsidP="00BA236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E16F4C5" w14:textId="77777777" w:rsidR="00005B44" w:rsidRPr="00892FAB" w:rsidRDefault="00005B44" w:rsidP="00BA236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1B9153D" w14:textId="77777777" w:rsidR="00005B44" w:rsidRPr="00892FAB" w:rsidRDefault="00005B44" w:rsidP="00BA236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4709FAD" w14:textId="77777777" w:rsidR="00005B44" w:rsidRPr="00892FAB" w:rsidRDefault="00005B44" w:rsidP="00BA2360">
            <w:pPr>
              <w:tabs>
                <w:tab w:val="left" w:pos="567"/>
              </w:tabs>
              <w:jc w:val="both"/>
              <w:rPr>
                <w:noProof w:val="0"/>
                <w:lang w:val="en-US" w:eastAsia="ru-RU"/>
              </w:rPr>
            </w:pPr>
          </w:p>
          <w:p w14:paraId="3FAA7382" w14:textId="77777777" w:rsidR="00005B44" w:rsidRPr="00892FAB" w:rsidRDefault="00005B44" w:rsidP="00BA2360">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91E1CE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347286C"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E6B00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BFB822A"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ABD50A3" w14:textId="77777777" w:rsidR="00005B44" w:rsidRPr="00892FAB" w:rsidRDefault="00005B44" w:rsidP="00BA2360">
            <w:pPr>
              <w:tabs>
                <w:tab w:val="left" w:pos="1276"/>
              </w:tabs>
              <w:jc w:val="both"/>
              <w:rPr>
                <w:noProof w:val="0"/>
                <w:lang w:val="en-US" w:eastAsia="ru-RU"/>
              </w:rPr>
            </w:pPr>
            <w:r w:rsidRPr="00892FAB">
              <w:rPr>
                <w:noProof w:val="0"/>
                <w:lang w:val="en-US" w:eastAsia="ru-RU"/>
              </w:rPr>
              <w:t>a) un exemplar rămâne la dispoziţia Antreprenorului,</w:t>
            </w:r>
          </w:p>
          <w:p w14:paraId="6BCB4CB6" w14:textId="77777777" w:rsidR="00005B44" w:rsidRPr="00892FAB" w:rsidRDefault="00005B44" w:rsidP="00BA236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714AD79A"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F3E27F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6E8FA2F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6BCA1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D342DEB" w14:textId="77777777" w:rsidR="00005B44" w:rsidRPr="00892FAB" w:rsidRDefault="00005B44" w:rsidP="00BA236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5D2633D" w14:textId="77777777" w:rsidR="00005B44" w:rsidRPr="00892FAB" w:rsidRDefault="00005B44" w:rsidP="00BA236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361752"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29578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60F3BA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170EB5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01F2E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9D050AD"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7B3BEA3" w14:textId="77777777" w:rsidR="00005B44" w:rsidRPr="00892FAB" w:rsidRDefault="00005B44" w:rsidP="00005B44">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05A53920"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2E8D4629"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CC95BF2"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3D956F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3E9112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F42CD98"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30D6194F" w14:textId="77777777" w:rsidR="00005B44" w:rsidRPr="00892FAB" w:rsidRDefault="00005B44" w:rsidP="00BA236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095C46B" w14:textId="77777777" w:rsidR="00005B44" w:rsidRPr="00892FAB" w:rsidRDefault="00005B44" w:rsidP="00BA236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C9CF2BF" w14:textId="77777777" w:rsidR="00005B44" w:rsidRPr="00892FAB" w:rsidRDefault="00005B44" w:rsidP="00BA2360">
            <w:pPr>
              <w:tabs>
                <w:tab w:val="left" w:pos="525"/>
              </w:tabs>
              <w:jc w:val="both"/>
              <w:rPr>
                <w:noProof w:val="0"/>
                <w:lang w:val="en-US" w:eastAsia="ru-RU"/>
              </w:rPr>
            </w:pPr>
          </w:p>
          <w:p w14:paraId="1C1953DE"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8. MODIFICĂRI</w:t>
            </w:r>
          </w:p>
          <w:p w14:paraId="12B33442" w14:textId="77777777" w:rsidR="00005B44" w:rsidRPr="00892FAB" w:rsidRDefault="00005B44" w:rsidP="00BA236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FE87BD3" w14:textId="77777777" w:rsidR="00005B44" w:rsidRPr="00892FAB" w:rsidRDefault="00005B44" w:rsidP="00BA2360">
            <w:pPr>
              <w:tabs>
                <w:tab w:val="left" w:pos="360"/>
              </w:tabs>
              <w:jc w:val="both"/>
              <w:rPr>
                <w:noProof w:val="0"/>
                <w:lang w:val="en-US" w:eastAsia="ru-RU"/>
              </w:rPr>
            </w:pPr>
          </w:p>
          <w:p w14:paraId="14E3422B" w14:textId="77777777" w:rsidR="00005B44" w:rsidRPr="00892FAB" w:rsidRDefault="00005B44" w:rsidP="00BA2360">
            <w:pPr>
              <w:tabs>
                <w:tab w:val="left" w:pos="360"/>
              </w:tabs>
              <w:jc w:val="both"/>
              <w:rPr>
                <w:noProof w:val="0"/>
                <w:lang w:val="en-US" w:eastAsia="ru-RU"/>
              </w:rPr>
            </w:pPr>
            <w:r w:rsidRPr="00892FAB">
              <w:rPr>
                <w:b/>
                <w:noProof w:val="0"/>
                <w:lang w:val="en-US" w:eastAsia="ru-RU"/>
              </w:rPr>
              <w:t>9. AJUSTAREA PREŢULUI CONTRACTULUI</w:t>
            </w:r>
          </w:p>
          <w:p w14:paraId="6D6E307A" w14:textId="77777777" w:rsidR="00005B44" w:rsidRPr="00892FAB" w:rsidRDefault="00005B44" w:rsidP="00BA236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746B5C0" w14:textId="77777777" w:rsidR="00005B44" w:rsidRPr="00892FAB" w:rsidRDefault="00005B44" w:rsidP="00BA236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7634A" w14:textId="77777777" w:rsidR="00005B44" w:rsidRPr="00892FAB" w:rsidRDefault="00005B44" w:rsidP="00BA2360">
            <w:pPr>
              <w:tabs>
                <w:tab w:val="left" w:pos="360"/>
              </w:tabs>
              <w:jc w:val="both"/>
              <w:rPr>
                <w:noProof w:val="0"/>
                <w:lang w:val="en-US" w:eastAsia="ru-RU"/>
              </w:rPr>
            </w:pPr>
          </w:p>
          <w:p w14:paraId="4C68CDDF" w14:textId="77777777" w:rsidR="00005B44" w:rsidRPr="00892FAB" w:rsidRDefault="00005B44" w:rsidP="00BA236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BAEC27E" w14:textId="77777777" w:rsidR="00005B44" w:rsidRPr="00892FAB" w:rsidRDefault="00005B44" w:rsidP="00BA236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685DDA"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0E53443" w14:textId="77777777" w:rsidR="00005B44" w:rsidRPr="00892FAB" w:rsidRDefault="00005B44" w:rsidP="00BA236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412AD6D"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B942C8F"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E7E0FA3" w14:textId="77777777" w:rsidR="00005B44" w:rsidRPr="00892FAB" w:rsidRDefault="00005B44" w:rsidP="00BA2360">
            <w:pPr>
              <w:tabs>
                <w:tab w:val="left" w:pos="4365"/>
              </w:tabs>
              <w:jc w:val="both"/>
              <w:rPr>
                <w:b/>
                <w:noProof w:val="0"/>
                <w:lang w:val="en-US" w:eastAsia="ru-RU"/>
              </w:rPr>
            </w:pPr>
          </w:p>
          <w:p w14:paraId="552AC811" w14:textId="77777777" w:rsidR="00005B44" w:rsidRPr="00892FAB" w:rsidRDefault="00005B44" w:rsidP="00BA2360">
            <w:pPr>
              <w:tabs>
                <w:tab w:val="left" w:pos="4365"/>
              </w:tabs>
              <w:jc w:val="both"/>
              <w:rPr>
                <w:noProof w:val="0"/>
                <w:lang w:val="en-US" w:eastAsia="ru-RU"/>
              </w:rPr>
            </w:pPr>
            <w:r w:rsidRPr="00892FAB">
              <w:rPr>
                <w:b/>
                <w:noProof w:val="0"/>
                <w:lang w:val="en-US" w:eastAsia="ru-RU"/>
              </w:rPr>
              <w:t>11. FORȚA DE MUNCĂ</w:t>
            </w:r>
          </w:p>
          <w:p w14:paraId="654A0492" w14:textId="77777777" w:rsidR="00005B44" w:rsidRPr="00892FAB" w:rsidRDefault="00005B44" w:rsidP="00BA236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39E516B" w14:textId="77777777" w:rsidR="00005B44" w:rsidRPr="00892FAB" w:rsidRDefault="00005B44" w:rsidP="00BA2360">
            <w:pPr>
              <w:tabs>
                <w:tab w:val="left" w:pos="795"/>
              </w:tabs>
              <w:ind w:left="-15"/>
              <w:contextualSpacing/>
              <w:jc w:val="both"/>
              <w:rPr>
                <w:noProof w:val="0"/>
                <w:lang w:val="en-US" w:eastAsia="ru-RU"/>
              </w:rPr>
            </w:pPr>
          </w:p>
          <w:p w14:paraId="4BA663CA" w14:textId="77777777" w:rsidR="00005B44" w:rsidRPr="00892FAB" w:rsidRDefault="00005B44" w:rsidP="00BA2360">
            <w:pPr>
              <w:tabs>
                <w:tab w:val="left" w:pos="795"/>
              </w:tabs>
              <w:jc w:val="both"/>
              <w:rPr>
                <w:noProof w:val="0"/>
                <w:lang w:val="en-US" w:eastAsia="ru-RU"/>
              </w:rPr>
            </w:pPr>
            <w:r w:rsidRPr="00892FAB">
              <w:rPr>
                <w:b/>
                <w:noProof w:val="0"/>
                <w:lang w:val="en-US" w:eastAsia="ru-RU"/>
              </w:rPr>
              <w:t>12. MATERIALELE ŞI EXECUŢIA LUCRĂRILOR</w:t>
            </w:r>
          </w:p>
          <w:p w14:paraId="494F2821" w14:textId="77777777" w:rsidR="00005B44" w:rsidRPr="00892FAB" w:rsidRDefault="00005B44" w:rsidP="00BA2360">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CC35B77" w14:textId="77777777" w:rsidR="00005B44" w:rsidRPr="00892FAB" w:rsidRDefault="00005B44" w:rsidP="00BA236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6D98F07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F4F132D"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79F7380" w14:textId="77777777" w:rsidR="00005B44" w:rsidRPr="00892FAB" w:rsidRDefault="00005B44" w:rsidP="00BA236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B1EBA48"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4DD529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9B757FC" w14:textId="77777777" w:rsidR="00005B44" w:rsidRPr="00892FAB" w:rsidRDefault="00005B44" w:rsidP="00BA236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9B71732" w14:textId="77777777" w:rsidR="00005B44" w:rsidRPr="00892FAB" w:rsidRDefault="00005B44" w:rsidP="00BA2360">
            <w:pPr>
              <w:tabs>
                <w:tab w:val="left" w:pos="360"/>
              </w:tabs>
              <w:jc w:val="both"/>
              <w:rPr>
                <w:noProof w:val="0"/>
                <w:lang w:val="en-US" w:eastAsia="ru-RU"/>
              </w:rPr>
            </w:pPr>
          </w:p>
          <w:p w14:paraId="700198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13. PERIOADA DE GARANŢIE ŞI REMEDIERI ÎN PERIOADA DE GARANŢIE</w:t>
            </w:r>
          </w:p>
          <w:p w14:paraId="0854AC0B" w14:textId="22DDDEC1" w:rsidR="00005B44" w:rsidRPr="00892FAB" w:rsidRDefault="00005B44" w:rsidP="00BA236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E6722F">
              <w:rPr>
                <w:noProof w:val="0"/>
                <w:lang w:val="en-US" w:eastAsia="ru-RU"/>
              </w:rPr>
              <w:t>5</w:t>
            </w:r>
            <w:r w:rsidR="00C63CDE">
              <w:rPr>
                <w:noProof w:val="0"/>
                <w:lang w:val="en-US" w:eastAsia="ru-RU"/>
              </w:rPr>
              <w:t xml:space="preserve"> an</w:t>
            </w:r>
            <w:r w:rsidRPr="00892FAB">
              <w:rPr>
                <w:noProof w:val="0"/>
                <w:lang w:val="en-US" w:eastAsia="ru-RU"/>
              </w:rPr>
              <w:t xml:space="preserve">. </w:t>
            </w:r>
          </w:p>
          <w:p w14:paraId="3358E3DC"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42A3BCC" w14:textId="77777777" w:rsidR="00005B44" w:rsidRPr="00892FAB" w:rsidRDefault="00005B44" w:rsidP="00BA236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344E8E3" w14:textId="77777777" w:rsidR="00005B44" w:rsidRPr="00892FAB" w:rsidRDefault="00005B44" w:rsidP="00BA236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5A715F8" w14:textId="77777777" w:rsidR="00005B44" w:rsidRPr="00892FAB" w:rsidRDefault="00005B44" w:rsidP="00BA236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02AC34" w14:textId="77777777" w:rsidR="00005B44" w:rsidRPr="00892FAB" w:rsidRDefault="00005B44" w:rsidP="00BA236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F9509F4" w14:textId="77777777" w:rsidR="00005B44" w:rsidRPr="00892FAB" w:rsidRDefault="00005B44" w:rsidP="00BA2360">
            <w:pPr>
              <w:tabs>
                <w:tab w:val="left" w:pos="360"/>
              </w:tabs>
              <w:jc w:val="both"/>
              <w:rPr>
                <w:noProof w:val="0"/>
                <w:lang w:eastAsia="ru-RU"/>
              </w:rPr>
            </w:pPr>
          </w:p>
          <w:p w14:paraId="03AB9E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14. RĂSPUNDEREA PĂRŢILOR</w:t>
            </w:r>
          </w:p>
          <w:p w14:paraId="69FC8FEF"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192AB99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71F8432" w14:textId="77777777" w:rsidR="00005B44" w:rsidRPr="00892FAB" w:rsidRDefault="00005B44" w:rsidP="00BA236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F1F2292"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DFB8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428391F"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6243F7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A48788" w14:textId="77777777" w:rsidR="00005B44" w:rsidRPr="00892FAB" w:rsidRDefault="00005B44" w:rsidP="00BA236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DF06689" w14:textId="77777777" w:rsidR="00005B44" w:rsidRPr="00892FAB" w:rsidRDefault="00005B44" w:rsidP="00BA236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A9A98F9" w14:textId="77777777" w:rsidR="00005B44" w:rsidRPr="00892FAB" w:rsidRDefault="00005B44" w:rsidP="00BA2360">
            <w:pPr>
              <w:tabs>
                <w:tab w:val="left" w:pos="360"/>
              </w:tabs>
              <w:jc w:val="both"/>
              <w:rPr>
                <w:noProof w:val="0"/>
                <w:lang w:val="en-US" w:eastAsia="ru-RU"/>
              </w:rPr>
            </w:pPr>
          </w:p>
          <w:p w14:paraId="67EB3E07" w14:textId="77777777" w:rsidR="00005B44" w:rsidRPr="00892FAB" w:rsidRDefault="00005B44" w:rsidP="00BA2360">
            <w:pPr>
              <w:tabs>
                <w:tab w:val="left" w:pos="525"/>
              </w:tabs>
              <w:jc w:val="both"/>
              <w:rPr>
                <w:noProof w:val="0"/>
                <w:lang w:val="en-US" w:eastAsia="ru-RU"/>
              </w:rPr>
            </w:pPr>
            <w:r w:rsidRPr="00892FAB">
              <w:rPr>
                <w:b/>
                <w:noProof w:val="0"/>
                <w:lang w:val="en-US" w:eastAsia="ru-RU"/>
              </w:rPr>
              <w:t>15. RECLAMAŢII ŞI SANCŢIUNI</w:t>
            </w:r>
          </w:p>
          <w:p w14:paraId="46B78DE0" w14:textId="68722D03" w:rsidR="00005B44" w:rsidRPr="00892FAB" w:rsidRDefault="00005B44" w:rsidP="00BA236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5586">
              <w:rPr>
                <w:noProof w:val="0"/>
                <w:lang w:val="en-US" w:eastAsia="ru-RU"/>
              </w:rPr>
              <w:t>0,1</w:t>
            </w:r>
            <w:r w:rsidRPr="00892FAB">
              <w:rPr>
                <w:noProof w:val="0"/>
                <w:lang w:val="en-US" w:eastAsia="ru-RU"/>
              </w:rPr>
              <w:t xml:space="preserve"> %/ zi din valoarea restului de executat dar nu mai mult de </w:t>
            </w:r>
            <w:r w:rsidR="00C55586">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ACAA378" w14:textId="77777777" w:rsidR="00005B44" w:rsidRPr="00892FAB" w:rsidRDefault="00005B44" w:rsidP="00BA236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EDE4F3" w14:textId="77777777" w:rsidR="00005B44" w:rsidRPr="00892FAB" w:rsidRDefault="00005B44" w:rsidP="00BA236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374F427" w14:textId="77777777" w:rsidR="00005B44" w:rsidRPr="00892FAB" w:rsidRDefault="00005B44" w:rsidP="00BA236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C746A6" w14:textId="7639D6BE" w:rsidR="00005B44" w:rsidRPr="00892FAB" w:rsidRDefault="00005B44" w:rsidP="00BA236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C55586">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FEE16E8" w14:textId="77777777" w:rsidR="00005B44" w:rsidRPr="00892FAB" w:rsidRDefault="00005B44" w:rsidP="00BA2360">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F1C2DB" w14:textId="77777777" w:rsidR="00005B44" w:rsidRPr="00892FAB" w:rsidRDefault="00005B44" w:rsidP="00BA236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4CD4013" w14:textId="77777777" w:rsidR="00005B44" w:rsidRPr="00892FAB" w:rsidRDefault="00005B44" w:rsidP="00BA2360">
            <w:pPr>
              <w:tabs>
                <w:tab w:val="left" w:pos="360"/>
              </w:tabs>
              <w:jc w:val="both"/>
              <w:rPr>
                <w:noProof w:val="0"/>
                <w:lang w:val="en-US" w:eastAsia="ru-RU"/>
              </w:rPr>
            </w:pPr>
          </w:p>
          <w:p w14:paraId="411FDDC3" w14:textId="77777777" w:rsidR="00005B44" w:rsidRPr="00892FAB" w:rsidRDefault="00005B44" w:rsidP="00BA236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E8B58E7" w14:textId="77777777" w:rsidR="00005B44" w:rsidRPr="00892FAB" w:rsidRDefault="00005B44" w:rsidP="00BA236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DE98AB" w14:textId="10B6E161" w:rsidR="00005B44" w:rsidRPr="00892FAB" w:rsidRDefault="00005B44" w:rsidP="00BA2360">
            <w:pPr>
              <w:jc w:val="both"/>
              <w:rPr>
                <w:noProof w:val="0"/>
                <w:lang w:eastAsia="ru-RU"/>
              </w:rPr>
            </w:pPr>
            <w:r w:rsidRPr="00892FAB">
              <w:rPr>
                <w:noProof w:val="0"/>
                <w:lang w:eastAsia="ru-RU"/>
              </w:rPr>
              <w:t xml:space="preserve">16.2. Cuantumul garanţiei de bună execuţie a contractului reprezintă </w:t>
            </w:r>
            <w:r w:rsidR="00484F54">
              <w:rPr>
                <w:noProof w:val="0"/>
                <w:lang w:eastAsia="ru-RU"/>
              </w:rPr>
              <w:t>0</w:t>
            </w:r>
            <w:bookmarkStart w:id="63" w:name="_GoBack"/>
            <w:bookmarkEnd w:id="63"/>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7093B09C" w14:textId="77777777" w:rsidR="00005B44" w:rsidRPr="00892FAB" w:rsidRDefault="00005B44" w:rsidP="00BA236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CEB3E5D" w14:textId="77777777" w:rsidR="00005B44" w:rsidRPr="00892FAB" w:rsidRDefault="00005B44" w:rsidP="00BA2360">
            <w:pPr>
              <w:jc w:val="both"/>
              <w:rPr>
                <w:noProof w:val="0"/>
                <w:lang w:eastAsia="ru-RU"/>
              </w:rPr>
            </w:pPr>
            <w:r w:rsidRPr="00892FAB">
              <w:rPr>
                <w:noProof w:val="0"/>
                <w:lang w:eastAsia="ru-RU"/>
              </w:rPr>
              <w:t xml:space="preserve">b) </w:t>
            </w:r>
            <w:r w:rsidRPr="00484F54">
              <w:rPr>
                <w:noProof w:val="0"/>
                <w:lang w:eastAsia="ru-RU"/>
              </w:rPr>
              <w:t>reţineri succesive din sumele datorate pentru facturi parţiale,</w:t>
            </w:r>
            <w:r w:rsidRPr="00892FAB">
              <w:rPr>
                <w:noProof w:val="0"/>
                <w:lang w:eastAsia="ru-RU"/>
              </w:rPr>
              <w:t xml:space="preserv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7C472FE" w14:textId="77777777" w:rsidR="00005B44" w:rsidRPr="00892FAB" w:rsidRDefault="00005B44" w:rsidP="00BA236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7C41D4" w14:textId="77777777" w:rsidR="00005B44" w:rsidRPr="00892FAB" w:rsidRDefault="00005B44" w:rsidP="00BA236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F64DC3" w14:textId="77777777" w:rsidR="00005B44" w:rsidRPr="00892FAB" w:rsidRDefault="00005B44" w:rsidP="00BA2360">
            <w:pPr>
              <w:jc w:val="both"/>
              <w:rPr>
                <w:noProof w:val="0"/>
                <w:lang w:eastAsia="ru-RU"/>
              </w:rPr>
            </w:pPr>
            <w:r w:rsidRPr="00892FAB">
              <w:rPr>
                <w:noProof w:val="0"/>
                <w:lang w:eastAsia="ru-RU"/>
              </w:rPr>
              <w:t>16.5. Beneficiarul va executa garanţia de bună execuţie, în eventualitatea în care:</w:t>
            </w:r>
          </w:p>
          <w:p w14:paraId="4F121352" w14:textId="77777777" w:rsidR="00005B44" w:rsidRPr="00892FAB" w:rsidRDefault="00005B44" w:rsidP="00BA2360">
            <w:pPr>
              <w:jc w:val="both"/>
              <w:rPr>
                <w:noProof w:val="0"/>
                <w:lang w:eastAsia="ru-RU"/>
              </w:rPr>
            </w:pPr>
            <w:r w:rsidRPr="00892FAB">
              <w:rPr>
                <w:noProof w:val="0"/>
                <w:lang w:eastAsia="ru-RU"/>
              </w:rPr>
              <w:t>a) oricând pe parcursul îndeplinirii contractului, în limita prejudiciului creat, în conformitate cu actele normative;</w:t>
            </w:r>
          </w:p>
          <w:p w14:paraId="037C16B2" w14:textId="77777777" w:rsidR="00005B44" w:rsidRPr="00892FAB" w:rsidRDefault="00005B44" w:rsidP="00BA236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A7F5F57" w14:textId="77777777" w:rsidR="00005B44" w:rsidRPr="00892FAB" w:rsidRDefault="00005B44" w:rsidP="00BA236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3795AAF" w14:textId="77777777" w:rsidR="00005B44" w:rsidRPr="00892FAB" w:rsidRDefault="00005B44" w:rsidP="00BA236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3198A964" w14:textId="77777777" w:rsidR="00005B44" w:rsidRPr="00892FAB" w:rsidRDefault="00005B44" w:rsidP="00BA2360">
            <w:pPr>
              <w:tabs>
                <w:tab w:val="left" w:pos="360"/>
              </w:tabs>
              <w:jc w:val="both"/>
              <w:rPr>
                <w:noProof w:val="0"/>
                <w:lang w:val="en-US" w:eastAsia="ru-RU"/>
              </w:rPr>
            </w:pPr>
          </w:p>
          <w:p w14:paraId="48A7358C" w14:textId="77777777" w:rsidR="00005B44" w:rsidRPr="00892FAB" w:rsidRDefault="00005B44" w:rsidP="00005B44">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1BE1BFE" w14:textId="77777777" w:rsidR="00005B44" w:rsidRPr="00892FAB" w:rsidRDefault="00005B44" w:rsidP="00BA236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0544BAD7" w14:textId="1C25386B" w:rsidR="00005B44" w:rsidRPr="00892FAB" w:rsidRDefault="00005B44" w:rsidP="00BA2360">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55586">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38C07C3C" w14:textId="77777777" w:rsidR="00005B44" w:rsidRPr="00892FAB" w:rsidRDefault="00005B44" w:rsidP="00BA2360">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a utilajelor de construcţie folosite, fiecare parte </w:t>
            </w:r>
            <w:r w:rsidRPr="00892FAB">
              <w:rPr>
                <w:noProof w:val="0"/>
                <w:lang w:val="en-US" w:eastAsia="ru-RU"/>
              </w:rPr>
              <w:lastRenderedPageBreak/>
              <w:t>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4B6AD121" w14:textId="77777777" w:rsidR="00005B44" w:rsidRPr="00892FAB" w:rsidRDefault="00005B44" w:rsidP="00BA2360">
            <w:pPr>
              <w:tabs>
                <w:tab w:val="left" w:pos="567"/>
              </w:tabs>
              <w:jc w:val="both"/>
              <w:rPr>
                <w:b/>
                <w:noProof w:val="0"/>
                <w:lang w:val="en-US" w:eastAsia="ru-RU"/>
              </w:rPr>
            </w:pPr>
          </w:p>
          <w:p w14:paraId="5BE5B5D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18. REZOLUȚIUNEA CONTRACTULUI</w:t>
            </w:r>
          </w:p>
          <w:p w14:paraId="167D73D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65D2A3B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5CDEEFA1" w14:textId="77777777" w:rsidR="00005B44" w:rsidRPr="00892FAB" w:rsidRDefault="00005B44" w:rsidP="00BA2360">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F9BD903"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8E14D03"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6544EE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B647D9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933CDA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36421A8"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536BFC27"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0B5410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48B9F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B6842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9C14991"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73016BE"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AE5536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ABDBB9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BD143AD"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61E1ED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C90D8AC" w14:textId="77777777" w:rsidR="00005B44" w:rsidRPr="00892FAB" w:rsidRDefault="00005B44" w:rsidP="00BA236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D5006B" w14:textId="77777777" w:rsidR="00005B44" w:rsidRPr="00892FAB" w:rsidRDefault="00005B44" w:rsidP="00BA2360">
            <w:pPr>
              <w:tabs>
                <w:tab w:val="left" w:pos="567"/>
              </w:tabs>
              <w:jc w:val="both"/>
              <w:rPr>
                <w:noProof w:val="0"/>
                <w:lang w:val="en-US" w:eastAsia="ru-RU"/>
              </w:rPr>
            </w:pPr>
          </w:p>
          <w:p w14:paraId="357E0315"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19. DISPOZIȚII FINALE</w:t>
            </w:r>
          </w:p>
          <w:p w14:paraId="3E48F9FF" w14:textId="77777777" w:rsidR="00005B44" w:rsidRPr="00892FAB" w:rsidRDefault="00005B44" w:rsidP="00BA2360">
            <w:pPr>
              <w:jc w:val="both"/>
              <w:rPr>
                <w:noProof w:val="0"/>
                <w:lang w:val="en-US" w:eastAsia="ru-RU"/>
              </w:rPr>
            </w:pPr>
            <w:r w:rsidRPr="00892FAB">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0AB7C6A" w14:textId="77777777" w:rsidR="00005B44" w:rsidRPr="00892FAB" w:rsidRDefault="00005B44" w:rsidP="00BA236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DD09AA5" w14:textId="77777777" w:rsidR="00005B44" w:rsidRPr="00892FAB" w:rsidRDefault="00005B44" w:rsidP="00BA236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6C95EE4" w14:textId="409F9FEA" w:rsidR="00005B44" w:rsidRPr="00892FAB" w:rsidRDefault="00005B44" w:rsidP="00BA236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55586">
              <w:rPr>
                <w:noProof w:val="0"/>
                <w:lang w:val="en-US" w:eastAsia="ru-RU"/>
              </w:rPr>
              <w:t>31.12.2026</w:t>
            </w:r>
            <w:r w:rsidRPr="00892FAB">
              <w:rPr>
                <w:noProof w:val="0"/>
                <w:lang w:val="en-US" w:eastAsia="ru-RU"/>
              </w:rPr>
              <w:t xml:space="preserve">. </w:t>
            </w:r>
          </w:p>
          <w:p w14:paraId="564A3E72" w14:textId="77777777" w:rsidR="00005B44" w:rsidRPr="00892FAB" w:rsidRDefault="00005B44" w:rsidP="00BA236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94A91A6" w14:textId="77777777" w:rsidR="00005B44" w:rsidRPr="00892FAB" w:rsidRDefault="00005B44" w:rsidP="00BA2360">
            <w:pPr>
              <w:tabs>
                <w:tab w:val="left" w:pos="2295"/>
              </w:tabs>
              <w:jc w:val="both"/>
              <w:rPr>
                <w:noProof w:val="0"/>
                <w:lang w:eastAsia="ru-RU"/>
              </w:rPr>
            </w:pPr>
          </w:p>
          <w:p w14:paraId="3CC27F45" w14:textId="77777777" w:rsidR="00005B44" w:rsidRPr="00892FAB" w:rsidRDefault="00005B44" w:rsidP="00005B44">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C995E8C" w14:textId="77777777" w:rsidR="00005B44" w:rsidRPr="00892FAB" w:rsidRDefault="00005B44" w:rsidP="00BA2360">
            <w:pPr>
              <w:tabs>
                <w:tab w:val="left" w:pos="2295"/>
              </w:tabs>
              <w:ind w:left="3240"/>
              <w:contextualSpacing/>
              <w:rPr>
                <w:noProof w:val="0"/>
                <w:lang w:val="ru-RU" w:eastAsia="ru-RU"/>
              </w:rPr>
            </w:pPr>
            <w:r w:rsidRPr="00892FAB">
              <w:rPr>
                <w:b/>
                <w:noProof w:val="0"/>
                <w:lang w:val="ru-RU" w:eastAsia="ru-RU"/>
              </w:rPr>
              <w:t>SPECIALE A CONTRACTULUI</w:t>
            </w:r>
          </w:p>
          <w:p w14:paraId="72CCEA96" w14:textId="77777777" w:rsidR="00005B44" w:rsidRPr="00892FAB" w:rsidRDefault="00005B44" w:rsidP="00BA236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507281" w14:textId="77777777" w:rsidR="00005B44" w:rsidRPr="00892FAB" w:rsidRDefault="00005B44" w:rsidP="00005B44">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3B459C00" w14:textId="77777777" w:rsidR="00005B44" w:rsidRPr="00892FAB" w:rsidRDefault="00005B44" w:rsidP="00005B44">
            <w:pPr>
              <w:numPr>
                <w:ilvl w:val="0"/>
                <w:numId w:val="15"/>
              </w:numPr>
              <w:spacing w:line="276" w:lineRule="auto"/>
              <w:ind w:left="0"/>
              <w:contextualSpacing/>
              <w:jc w:val="both"/>
              <w:rPr>
                <w:noProof w:val="0"/>
                <w:lang w:val="ru-RU" w:eastAsia="ru-RU"/>
              </w:rPr>
            </w:pPr>
          </w:p>
          <w:p w14:paraId="787E7D5E" w14:textId="77777777" w:rsidR="00005B44" w:rsidRPr="00892FAB" w:rsidRDefault="00005B44" w:rsidP="00BA236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79C8965" w14:textId="77777777" w:rsidR="00005B44" w:rsidRPr="00892FAB" w:rsidRDefault="00005B44" w:rsidP="00BA236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37206D6C" w14:textId="77777777" w:rsidTr="00BA2360">
              <w:tc>
                <w:tcPr>
                  <w:tcW w:w="4675" w:type="dxa"/>
                </w:tcPr>
                <w:p w14:paraId="3B4FA01D" w14:textId="77777777" w:rsidR="00005B44" w:rsidRPr="00892FAB" w:rsidRDefault="00005B44" w:rsidP="00BA2360">
                  <w:pPr>
                    <w:tabs>
                      <w:tab w:val="left" w:pos="3295"/>
                    </w:tabs>
                    <w:rPr>
                      <w:b/>
                      <w:noProof w:val="0"/>
                      <w:lang w:val="en-US" w:eastAsia="ru-RU"/>
                    </w:rPr>
                  </w:pPr>
                  <w:r w:rsidRPr="00892FAB">
                    <w:rPr>
                      <w:b/>
                      <w:iCs/>
                      <w:noProof w:val="0"/>
                      <w:lang w:val="en-US" w:eastAsia="ru-RU"/>
                    </w:rPr>
                    <w:t>BENEFICIAR</w:t>
                  </w:r>
                </w:p>
              </w:tc>
              <w:tc>
                <w:tcPr>
                  <w:tcW w:w="4680" w:type="dxa"/>
                </w:tcPr>
                <w:p w14:paraId="78BE49C1" w14:textId="77777777" w:rsidR="00005B44" w:rsidRPr="00892FAB" w:rsidRDefault="00005B44" w:rsidP="00BA2360">
                  <w:pPr>
                    <w:tabs>
                      <w:tab w:val="left" w:pos="3295"/>
                    </w:tabs>
                    <w:rPr>
                      <w:noProof w:val="0"/>
                      <w:lang w:val="en-US" w:eastAsia="ru-RU"/>
                    </w:rPr>
                  </w:pPr>
                  <w:r w:rsidRPr="00892FAB">
                    <w:rPr>
                      <w:b/>
                      <w:iCs/>
                      <w:noProof w:val="0"/>
                      <w:lang w:val="en-US" w:eastAsia="ru-RU"/>
                    </w:rPr>
                    <w:t xml:space="preserve">ANTREPRENOR </w:t>
                  </w:r>
                </w:p>
              </w:tc>
            </w:tr>
            <w:tr w:rsidR="00005B44" w:rsidRPr="00892FAB" w14:paraId="36DFD9AE" w14:textId="77777777" w:rsidTr="00BA2360">
              <w:tc>
                <w:tcPr>
                  <w:tcW w:w="4675" w:type="dxa"/>
                  <w:vAlign w:val="center"/>
                </w:tcPr>
                <w:p w14:paraId="721288E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C1AB007"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005B44" w:rsidRPr="00892FAB" w14:paraId="23ECC470" w14:textId="77777777" w:rsidTr="00BA2360">
              <w:tc>
                <w:tcPr>
                  <w:tcW w:w="4675" w:type="dxa"/>
                  <w:vAlign w:val="center"/>
                </w:tcPr>
                <w:p w14:paraId="44AEB99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E126D01"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005B44" w:rsidRPr="00892FAB" w14:paraId="06599E9E" w14:textId="77777777" w:rsidTr="00BA2360">
              <w:tc>
                <w:tcPr>
                  <w:tcW w:w="4675" w:type="dxa"/>
                  <w:vAlign w:val="center"/>
                </w:tcPr>
                <w:p w14:paraId="4D38C6F1"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634E59E"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005B44" w:rsidRPr="00892FAB" w14:paraId="5C315772" w14:textId="77777777" w:rsidTr="00BA2360">
              <w:tc>
                <w:tcPr>
                  <w:tcW w:w="4675" w:type="dxa"/>
                  <w:vAlign w:val="center"/>
                </w:tcPr>
                <w:p w14:paraId="3726BA10"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3BCC729"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005B44" w:rsidRPr="00892FAB" w14:paraId="163FE162" w14:textId="77777777" w:rsidTr="00BA2360">
              <w:tc>
                <w:tcPr>
                  <w:tcW w:w="4675" w:type="dxa"/>
                  <w:vAlign w:val="center"/>
                </w:tcPr>
                <w:p w14:paraId="6BF48B4D"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F90EF7A"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BB619B6" w14:textId="77777777" w:rsidR="00005B44" w:rsidRPr="00892FAB" w:rsidRDefault="00005B44" w:rsidP="00BA2360">
            <w:pPr>
              <w:spacing w:line="276" w:lineRule="auto"/>
              <w:contextualSpacing/>
              <w:jc w:val="center"/>
              <w:rPr>
                <w:b/>
                <w:noProof w:val="0"/>
                <w:lang w:val="en-US" w:eastAsia="ru-RU"/>
              </w:rPr>
            </w:pPr>
          </w:p>
          <w:p w14:paraId="04051BEF" w14:textId="77777777" w:rsidR="00005B44" w:rsidRPr="00892FAB" w:rsidRDefault="00005B44" w:rsidP="00BA2360">
            <w:pPr>
              <w:tabs>
                <w:tab w:val="left" w:pos="360"/>
              </w:tabs>
              <w:jc w:val="both"/>
              <w:rPr>
                <w:noProof w:val="0"/>
                <w:lang w:val="en-US" w:eastAsia="ru-RU"/>
              </w:rPr>
            </w:pPr>
          </w:p>
          <w:p w14:paraId="530D57DF" w14:textId="77777777" w:rsidR="00005B44" w:rsidRPr="00892FAB" w:rsidRDefault="00005B44" w:rsidP="00BA2360">
            <w:pPr>
              <w:tabs>
                <w:tab w:val="left" w:pos="360"/>
                <w:tab w:val="left" w:pos="2685"/>
              </w:tabs>
              <w:jc w:val="both"/>
              <w:rPr>
                <w:noProof w:val="0"/>
                <w:lang w:val="en-US" w:eastAsia="ru-RU"/>
              </w:rPr>
            </w:pPr>
            <w:r w:rsidRPr="00892FAB">
              <w:rPr>
                <w:noProof w:val="0"/>
                <w:lang w:val="en-US" w:eastAsia="ru-RU"/>
              </w:rPr>
              <w:tab/>
            </w:r>
          </w:p>
          <w:p w14:paraId="41F0DAC1" w14:textId="77777777" w:rsidR="00005B44" w:rsidRPr="00892FAB" w:rsidRDefault="00005B44" w:rsidP="00BA236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500508A9" w14:textId="77777777" w:rsidR="00005B44" w:rsidRPr="00892FAB" w:rsidRDefault="00005B44" w:rsidP="00BA236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05B44" w:rsidRPr="00892FAB" w14:paraId="75929094" w14:textId="77777777" w:rsidTr="00BA2360">
              <w:trPr>
                <w:trHeight w:val="357"/>
              </w:trPr>
              <w:tc>
                <w:tcPr>
                  <w:tcW w:w="4630" w:type="dxa"/>
                  <w:vAlign w:val="center"/>
                </w:tcPr>
                <w:p w14:paraId="6C2A2078"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72C9D12"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FB711FD" w14:textId="77777777" w:rsidTr="00BA2360">
              <w:trPr>
                <w:trHeight w:val="357"/>
              </w:trPr>
              <w:tc>
                <w:tcPr>
                  <w:tcW w:w="4630" w:type="dxa"/>
                  <w:vAlign w:val="center"/>
                </w:tcPr>
                <w:p w14:paraId="12C18431" w14:textId="77777777" w:rsidR="00005B44" w:rsidRPr="00892FAB" w:rsidRDefault="00005B44" w:rsidP="00BA2360">
                  <w:pPr>
                    <w:tabs>
                      <w:tab w:val="left" w:pos="360"/>
                    </w:tabs>
                    <w:jc w:val="both"/>
                    <w:rPr>
                      <w:b/>
                      <w:noProof w:val="0"/>
                      <w:lang w:val="ru-RU" w:eastAsia="ru-RU"/>
                    </w:rPr>
                  </w:pPr>
                </w:p>
                <w:p w14:paraId="24F8FA2F" w14:textId="77777777" w:rsidR="00005B44" w:rsidRPr="00892FAB" w:rsidRDefault="00005B44" w:rsidP="00BA2360">
                  <w:pPr>
                    <w:tabs>
                      <w:tab w:val="left" w:pos="360"/>
                    </w:tabs>
                    <w:jc w:val="both"/>
                    <w:rPr>
                      <w:b/>
                      <w:noProof w:val="0"/>
                      <w:lang w:val="ru-RU" w:eastAsia="ru-RU"/>
                    </w:rPr>
                  </w:pPr>
                </w:p>
                <w:p w14:paraId="7EA2A141" w14:textId="77777777" w:rsidR="00005B44" w:rsidRPr="00892FAB" w:rsidRDefault="00005B44" w:rsidP="00BA2360">
                  <w:pPr>
                    <w:tabs>
                      <w:tab w:val="left" w:pos="360"/>
                    </w:tabs>
                    <w:jc w:val="both"/>
                    <w:rPr>
                      <w:b/>
                      <w:noProof w:val="0"/>
                      <w:lang w:val="ru-RU" w:eastAsia="ru-RU"/>
                    </w:rPr>
                  </w:pPr>
                </w:p>
              </w:tc>
              <w:tc>
                <w:tcPr>
                  <w:tcW w:w="4710" w:type="dxa"/>
                  <w:vAlign w:val="center"/>
                </w:tcPr>
                <w:p w14:paraId="4011460E" w14:textId="77777777" w:rsidR="00005B44" w:rsidRPr="00892FAB" w:rsidRDefault="00005B44" w:rsidP="00BA2360">
                  <w:pPr>
                    <w:tabs>
                      <w:tab w:val="left" w:pos="360"/>
                    </w:tabs>
                    <w:jc w:val="both"/>
                    <w:rPr>
                      <w:b/>
                      <w:noProof w:val="0"/>
                      <w:lang w:val="ru-RU" w:eastAsia="ru-RU"/>
                    </w:rPr>
                  </w:pPr>
                </w:p>
                <w:p w14:paraId="71B96245" w14:textId="77777777" w:rsidR="00005B44" w:rsidRPr="00892FAB" w:rsidRDefault="00005B44" w:rsidP="00BA2360">
                  <w:pPr>
                    <w:tabs>
                      <w:tab w:val="left" w:pos="360"/>
                    </w:tabs>
                    <w:jc w:val="both"/>
                    <w:rPr>
                      <w:b/>
                      <w:noProof w:val="0"/>
                      <w:lang w:val="ru-RU" w:eastAsia="ru-RU"/>
                    </w:rPr>
                  </w:pPr>
                </w:p>
                <w:p w14:paraId="6FFBF370" w14:textId="77777777" w:rsidR="00005B44" w:rsidRPr="00892FAB" w:rsidRDefault="00005B44" w:rsidP="00BA2360">
                  <w:pPr>
                    <w:tabs>
                      <w:tab w:val="left" w:pos="360"/>
                    </w:tabs>
                    <w:jc w:val="both"/>
                    <w:rPr>
                      <w:b/>
                      <w:noProof w:val="0"/>
                      <w:lang w:val="ru-RU" w:eastAsia="ru-RU"/>
                    </w:rPr>
                  </w:pPr>
                </w:p>
              </w:tc>
            </w:tr>
            <w:tr w:rsidR="00005B44" w:rsidRPr="00892FAB" w14:paraId="5CB5DA9F" w14:textId="77777777" w:rsidTr="00BA2360">
              <w:trPr>
                <w:trHeight w:val="357"/>
              </w:trPr>
              <w:tc>
                <w:tcPr>
                  <w:tcW w:w="4630" w:type="dxa"/>
                  <w:vAlign w:val="center"/>
                </w:tcPr>
                <w:p w14:paraId="1D39EBF5"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1DCFB3"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4790E25F" w14:textId="77777777" w:rsidR="00005B44" w:rsidRPr="00892FAB" w:rsidRDefault="00005B44" w:rsidP="00BA2360">
            <w:pPr>
              <w:tabs>
                <w:tab w:val="left" w:pos="360"/>
                <w:tab w:val="left" w:pos="2295"/>
              </w:tabs>
              <w:jc w:val="both"/>
              <w:rPr>
                <w:noProof w:val="0"/>
                <w:lang w:val="ru-RU" w:eastAsia="ru-RU"/>
              </w:rPr>
            </w:pPr>
            <w:r w:rsidRPr="00892FAB">
              <w:rPr>
                <w:noProof w:val="0"/>
                <w:lang w:val="ru-RU" w:eastAsia="ru-RU"/>
              </w:rPr>
              <w:t xml:space="preserve">              </w:t>
            </w:r>
          </w:p>
          <w:p w14:paraId="1C4943D6" w14:textId="77777777" w:rsidR="00005B44" w:rsidRPr="00892FAB" w:rsidRDefault="00005B44" w:rsidP="00BA2360">
            <w:pPr>
              <w:tabs>
                <w:tab w:val="left" w:pos="360"/>
              </w:tabs>
              <w:jc w:val="both"/>
              <w:rPr>
                <w:noProof w:val="0"/>
                <w:lang w:val="ru-RU" w:eastAsia="ru-RU"/>
              </w:rPr>
            </w:pPr>
          </w:p>
        </w:tc>
      </w:tr>
    </w:tbl>
    <w:p w14:paraId="68A7811C" w14:textId="77777777" w:rsidR="00005B44" w:rsidRPr="00892FAB" w:rsidRDefault="00005B44" w:rsidP="00005B44">
      <w:pPr>
        <w:rPr>
          <w:noProof w:val="0"/>
          <w:lang w:val="ro-MD" w:eastAsia="ru-RU"/>
        </w:rPr>
      </w:pPr>
    </w:p>
    <w:p w14:paraId="7D10F213" w14:textId="77777777" w:rsidR="00005B44" w:rsidRDefault="00005B44" w:rsidP="00005B44">
      <w:pPr>
        <w:spacing w:after="160" w:line="259" w:lineRule="auto"/>
        <w:rPr>
          <w:lang w:val="ro-MD"/>
        </w:rPr>
      </w:pPr>
      <w:r>
        <w:rPr>
          <w:lang w:val="ro-MD"/>
        </w:rPr>
        <w:br w:type="page"/>
      </w:r>
    </w:p>
    <w:p w14:paraId="0E23BA1E" w14:textId="77777777" w:rsidR="00005B44" w:rsidRPr="00892FAB" w:rsidRDefault="00005B44" w:rsidP="00005B44">
      <w:pPr>
        <w:jc w:val="right"/>
        <w:rPr>
          <w:noProof w:val="0"/>
          <w:lang w:val="en-US" w:eastAsia="ru-RU"/>
        </w:rPr>
      </w:pPr>
      <w:r w:rsidRPr="00892FAB">
        <w:rPr>
          <w:noProof w:val="0"/>
          <w:lang w:val="en-US" w:eastAsia="ru-RU"/>
        </w:rPr>
        <w:lastRenderedPageBreak/>
        <w:t>Anexa nr. 26</w:t>
      </w:r>
    </w:p>
    <w:p w14:paraId="0BA7C414" w14:textId="77777777" w:rsidR="00005B44" w:rsidRPr="00892FAB" w:rsidRDefault="00005B44" w:rsidP="00005B44">
      <w:pPr>
        <w:jc w:val="center"/>
        <w:rPr>
          <w:b/>
          <w:noProof w:val="0"/>
          <w:lang w:val="en-US" w:eastAsia="ru-RU"/>
        </w:rPr>
      </w:pPr>
      <w:r w:rsidRPr="00892FAB">
        <w:rPr>
          <w:b/>
          <w:noProof w:val="0"/>
          <w:lang w:val="en-US" w:eastAsia="ru-RU"/>
        </w:rPr>
        <w:t>CONTRACT – MODEL</w:t>
      </w:r>
    </w:p>
    <w:p w14:paraId="3E19E911" w14:textId="77777777" w:rsidR="00005B44" w:rsidRPr="00892FAB" w:rsidRDefault="00005B44" w:rsidP="00005B44">
      <w:pPr>
        <w:tabs>
          <w:tab w:val="left" w:pos="2295"/>
        </w:tabs>
        <w:jc w:val="both"/>
        <w:rPr>
          <w:noProof w:val="0"/>
          <w:lang w:val="en-US" w:eastAsia="ru-RU"/>
        </w:rPr>
      </w:pPr>
    </w:p>
    <w:p w14:paraId="030EF4B1" w14:textId="77777777" w:rsidR="00005B44" w:rsidRPr="00892FAB" w:rsidRDefault="00005B44" w:rsidP="00005B44">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FCDD0A9" w14:textId="77777777" w:rsidR="00005B44" w:rsidRPr="00892FAB" w:rsidRDefault="00005B44" w:rsidP="00005B44">
      <w:pPr>
        <w:jc w:val="center"/>
        <w:rPr>
          <w:b/>
          <w:noProof w:val="0"/>
          <w:lang w:val="en-US" w:eastAsia="ru-RU"/>
        </w:rPr>
      </w:pPr>
      <w:r w:rsidRPr="00892FAB">
        <w:rPr>
          <w:b/>
          <w:noProof w:val="0"/>
          <w:lang w:val="en-US" w:eastAsia="ru-RU"/>
        </w:rPr>
        <w:t xml:space="preserve">de achiziţie publică de servicii de proiectare </w:t>
      </w:r>
    </w:p>
    <w:p w14:paraId="45CAE399" w14:textId="77777777" w:rsidR="00005B44" w:rsidRPr="00892FAB" w:rsidRDefault="00005B44" w:rsidP="00005B44">
      <w:pPr>
        <w:tabs>
          <w:tab w:val="left" w:pos="2295"/>
        </w:tabs>
        <w:jc w:val="both"/>
        <w:rPr>
          <w:noProof w:val="0"/>
          <w:lang w:val="en-US" w:eastAsia="ru-RU"/>
        </w:rPr>
      </w:pPr>
    </w:p>
    <w:p w14:paraId="138A4D43" w14:textId="77777777" w:rsidR="00005B44" w:rsidRPr="00892FAB" w:rsidRDefault="00005B44" w:rsidP="00005B44">
      <w:pPr>
        <w:numPr>
          <w:ilvl w:val="0"/>
          <w:numId w:val="40"/>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BC2AD4D" w14:textId="77777777" w:rsidR="00005B44" w:rsidRPr="00892FAB" w:rsidRDefault="00005B44" w:rsidP="00005B44">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67F3206" w14:textId="77777777" w:rsidR="00005B44" w:rsidRPr="00892FAB" w:rsidRDefault="00005B44" w:rsidP="00005B44">
      <w:pPr>
        <w:jc w:val="both"/>
        <w:rPr>
          <w:b/>
          <w:noProof w:val="0"/>
          <w:kern w:val="28"/>
          <w:lang w:val="ru-RU" w:eastAsia="ru-RU"/>
        </w:rPr>
      </w:pPr>
      <w:r w:rsidRPr="00892FAB">
        <w:rPr>
          <w:b/>
          <w:noProof w:val="0"/>
          <w:kern w:val="28"/>
          <w:lang w:val="ru-RU" w:eastAsia="ru-RU"/>
        </w:rPr>
        <w:t>PĂRŢILE CONTRACTANTE</w:t>
      </w:r>
    </w:p>
    <w:p w14:paraId="48AEDBDB" w14:textId="77777777" w:rsidR="00005B44" w:rsidRPr="00892FAB" w:rsidRDefault="00005B44" w:rsidP="00005B44">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005B44" w:rsidRPr="00892FAB" w14:paraId="17337F61" w14:textId="77777777" w:rsidTr="00BA2360">
        <w:tc>
          <w:tcPr>
            <w:tcW w:w="2476" w:type="pct"/>
          </w:tcPr>
          <w:p w14:paraId="77354BEE" w14:textId="77777777" w:rsidR="00005B44" w:rsidRPr="00892FAB" w:rsidRDefault="00005B44" w:rsidP="00BA2360">
            <w:pPr>
              <w:jc w:val="both"/>
              <w:rPr>
                <w:b/>
                <w:noProof w:val="0"/>
                <w:lang w:val="ru-RU" w:eastAsia="ru-RU"/>
              </w:rPr>
            </w:pPr>
            <w:r w:rsidRPr="00892FAB">
              <w:rPr>
                <w:b/>
                <w:noProof w:val="0"/>
                <w:lang w:val="ru-RU" w:eastAsia="ru-RU"/>
              </w:rPr>
              <w:t>Beneficiar</w:t>
            </w:r>
          </w:p>
        </w:tc>
        <w:tc>
          <w:tcPr>
            <w:tcW w:w="2524" w:type="pct"/>
          </w:tcPr>
          <w:p w14:paraId="52AECE77" w14:textId="77777777" w:rsidR="00005B44" w:rsidRPr="00892FAB" w:rsidRDefault="00005B44" w:rsidP="00BA2360">
            <w:pPr>
              <w:jc w:val="both"/>
              <w:rPr>
                <w:b/>
                <w:noProof w:val="0"/>
                <w:lang w:val="ru-RU" w:eastAsia="ru-RU"/>
              </w:rPr>
            </w:pPr>
            <w:r w:rsidRPr="00892FAB">
              <w:rPr>
                <w:b/>
                <w:noProof w:val="0"/>
                <w:lang w:val="ru-RU" w:eastAsia="ru-RU"/>
              </w:rPr>
              <w:t>Prestator</w:t>
            </w:r>
          </w:p>
        </w:tc>
      </w:tr>
      <w:tr w:rsidR="00005B44" w:rsidRPr="00892FAB" w14:paraId="1553158B" w14:textId="77777777" w:rsidTr="00BA2360">
        <w:tc>
          <w:tcPr>
            <w:tcW w:w="2476" w:type="pct"/>
          </w:tcPr>
          <w:p w14:paraId="2DAA5F0B" w14:textId="77777777" w:rsidR="00005B44" w:rsidRPr="00892FAB" w:rsidRDefault="00005B44" w:rsidP="00BA2360">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C0CE250" w14:textId="77777777" w:rsidR="00005B44" w:rsidRPr="00892FAB" w:rsidRDefault="00005B44" w:rsidP="00BA2360">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F6E405A" w14:textId="77777777" w:rsidR="00005B44" w:rsidRPr="00892FAB" w:rsidRDefault="00005B44" w:rsidP="00005B44">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33A781C8" w14:textId="77777777" w:rsidR="00005B44" w:rsidRPr="00892FAB" w:rsidRDefault="00005B44" w:rsidP="00005B44">
      <w:pPr>
        <w:ind w:left="3240"/>
        <w:contextualSpacing/>
        <w:rPr>
          <w:noProof w:val="0"/>
          <w:kern w:val="28"/>
          <w:sz w:val="20"/>
          <w:szCs w:val="20"/>
          <w:lang w:val="en-US" w:eastAsia="ru-RU"/>
        </w:rPr>
      </w:pPr>
    </w:p>
    <w:p w14:paraId="3C2A9B44" w14:textId="77777777" w:rsidR="00005B44" w:rsidRPr="00892FAB" w:rsidRDefault="00005B44" w:rsidP="00005B44">
      <w:pPr>
        <w:rPr>
          <w:b/>
          <w:noProof w:val="0"/>
          <w:lang w:val="en-US" w:eastAsia="ru-RU"/>
        </w:rPr>
      </w:pPr>
      <w:r w:rsidRPr="00892FAB">
        <w:rPr>
          <w:b/>
          <w:noProof w:val="0"/>
          <w:lang w:val="en-US" w:eastAsia="ru-RU"/>
        </w:rPr>
        <w:t>1. OBIECTUL CONTRACTULUI</w:t>
      </w:r>
    </w:p>
    <w:p w14:paraId="49934FBA" w14:textId="77777777" w:rsidR="00005B44" w:rsidRPr="00892FAB" w:rsidRDefault="00005B44" w:rsidP="00005B44">
      <w:pPr>
        <w:jc w:val="both"/>
        <w:rPr>
          <w:noProof w:val="0"/>
          <w:lang w:val="en-US" w:eastAsia="ru-RU"/>
        </w:rPr>
      </w:pPr>
    </w:p>
    <w:p w14:paraId="33666C1C" w14:textId="77777777" w:rsidR="00005B44" w:rsidRPr="00892FAB" w:rsidRDefault="00005B44" w:rsidP="00005B44">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7B4E4A55" w14:textId="77777777" w:rsidR="00005B44" w:rsidRPr="00892FAB" w:rsidRDefault="00005B44" w:rsidP="00005B44">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058688C2" w14:textId="77777777" w:rsidR="00005B44" w:rsidRPr="00892FAB" w:rsidRDefault="00005B44" w:rsidP="00005B44">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53920EB" w14:textId="77777777" w:rsidR="00005B44" w:rsidRPr="00892FAB" w:rsidRDefault="00005B44" w:rsidP="00005B44">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BB091D1" w14:textId="77777777" w:rsidR="00005B44" w:rsidRPr="00892FAB" w:rsidRDefault="00005B44" w:rsidP="00005B44">
      <w:pPr>
        <w:ind w:left="-284"/>
        <w:jc w:val="both"/>
        <w:rPr>
          <w:noProof w:val="0"/>
          <w:lang w:val="en-US" w:eastAsia="ru-RU"/>
        </w:rPr>
      </w:pPr>
    </w:p>
    <w:p w14:paraId="4FD6CC7A" w14:textId="77777777" w:rsidR="00005B44" w:rsidRPr="00892FAB" w:rsidRDefault="00005B44" w:rsidP="00005B44">
      <w:pPr>
        <w:tabs>
          <w:tab w:val="left" w:pos="567"/>
        </w:tabs>
        <w:jc w:val="both"/>
        <w:rPr>
          <w:b/>
          <w:noProof w:val="0"/>
          <w:lang w:val="en-US" w:eastAsia="ru-RU"/>
        </w:rPr>
      </w:pPr>
      <w:r w:rsidRPr="00892FAB">
        <w:rPr>
          <w:b/>
          <w:noProof w:val="0"/>
          <w:lang w:val="en-US" w:eastAsia="ru-RU"/>
        </w:rPr>
        <w:t>2. DOCUMENTELE CONTRACTULUI</w:t>
      </w:r>
    </w:p>
    <w:p w14:paraId="7E6F3E15" w14:textId="77777777" w:rsidR="00005B44" w:rsidRPr="00892FAB" w:rsidRDefault="00005B44" w:rsidP="00005B44">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CAD9CB3" w14:textId="77777777" w:rsidR="00005B44" w:rsidRPr="00892FAB" w:rsidRDefault="00005B44" w:rsidP="00005B44">
      <w:pPr>
        <w:tabs>
          <w:tab w:val="left" w:pos="993"/>
        </w:tabs>
        <w:suppressAutoHyphens/>
        <w:jc w:val="both"/>
        <w:rPr>
          <w:noProof w:val="0"/>
          <w:lang w:val="en-US" w:eastAsia="ru-RU"/>
        </w:rPr>
      </w:pPr>
      <w:r w:rsidRPr="00892FAB">
        <w:rPr>
          <w:noProof w:val="0"/>
          <w:lang w:val="en-US" w:eastAsia="ru-RU"/>
        </w:rPr>
        <w:t>a) Formularul contractului;</w:t>
      </w:r>
    </w:p>
    <w:p w14:paraId="7B61363F"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5B6B0A1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c) Caietul de sarcini;</w:t>
      </w:r>
    </w:p>
    <w:p w14:paraId="346E1FB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C2AA4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e) Acordul de asociere (după caz);</w:t>
      </w:r>
    </w:p>
    <w:p w14:paraId="6A0A8176"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01583D4" w14:textId="77777777" w:rsidR="00005B44" w:rsidRPr="00892FAB" w:rsidRDefault="00005B44" w:rsidP="00005B44">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46F2E70" w14:textId="77777777" w:rsidR="00005B44" w:rsidRPr="00892FAB" w:rsidRDefault="00005B44" w:rsidP="00005B44">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8555108" w14:textId="77777777" w:rsidR="00005B44" w:rsidRPr="00892FAB" w:rsidRDefault="00005B44" w:rsidP="00005B44">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C1291A5" w14:textId="77777777" w:rsidR="00005B44" w:rsidRPr="00892FAB" w:rsidRDefault="00005B44" w:rsidP="00005B44">
      <w:pPr>
        <w:rPr>
          <w:noProof w:val="0"/>
          <w:kern w:val="28"/>
          <w:sz w:val="20"/>
          <w:szCs w:val="20"/>
          <w:lang w:val="en-US" w:eastAsia="ru-RU"/>
        </w:rPr>
      </w:pPr>
    </w:p>
    <w:p w14:paraId="6F6A5CF3" w14:textId="77777777" w:rsidR="00005B44" w:rsidRPr="00892FAB" w:rsidRDefault="00005B44" w:rsidP="00005B44">
      <w:pPr>
        <w:rPr>
          <w:b/>
          <w:noProof w:val="0"/>
          <w:lang w:val="en-US" w:eastAsia="ru-RU"/>
        </w:rPr>
      </w:pPr>
      <w:r w:rsidRPr="00892FAB">
        <w:rPr>
          <w:b/>
          <w:noProof w:val="0"/>
          <w:lang w:val="en-US" w:eastAsia="ru-RU"/>
        </w:rPr>
        <w:t>3. TERMENII ŞI CONDIŢIILE DE PRESTARE</w:t>
      </w:r>
    </w:p>
    <w:p w14:paraId="5E7CD9C6" w14:textId="77777777" w:rsidR="00005B44" w:rsidRPr="00892FAB" w:rsidRDefault="00005B44" w:rsidP="00005B44">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76BB78BD" w14:textId="77777777" w:rsidR="00005B44" w:rsidRPr="00892FAB" w:rsidRDefault="00005B44" w:rsidP="00005B44">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1113D583" w14:textId="77777777" w:rsidR="00005B44" w:rsidRPr="00892FAB" w:rsidRDefault="00005B44" w:rsidP="00005B44">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0F2B6F7" w14:textId="77777777" w:rsidR="00005B44" w:rsidRPr="00892FAB" w:rsidRDefault="00005B44" w:rsidP="00005B44">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3A61FA4C" w14:textId="77777777" w:rsidR="00005B44" w:rsidRPr="00892FAB" w:rsidRDefault="00005B44" w:rsidP="00005B44">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BCC03E8" w14:textId="77777777" w:rsidR="00005B44" w:rsidRPr="00892FAB" w:rsidRDefault="00005B44" w:rsidP="00005B44">
      <w:pPr>
        <w:jc w:val="both"/>
        <w:rPr>
          <w:noProof w:val="0"/>
          <w:lang w:val="en-US" w:eastAsia="ru-RU"/>
        </w:rPr>
      </w:pPr>
    </w:p>
    <w:p w14:paraId="3CBED45E" w14:textId="77777777" w:rsidR="00005B44" w:rsidRPr="00892FAB" w:rsidRDefault="00005B44" w:rsidP="00005B44">
      <w:pPr>
        <w:rPr>
          <w:b/>
          <w:noProof w:val="0"/>
          <w:lang w:val="en-US" w:eastAsia="ru-RU"/>
        </w:rPr>
      </w:pPr>
      <w:r w:rsidRPr="00892FAB">
        <w:rPr>
          <w:b/>
          <w:noProof w:val="0"/>
          <w:lang w:val="en-US" w:eastAsia="ru-RU"/>
        </w:rPr>
        <w:t>4. PREŢUL ŞI CONDIŢIILE DE PLATĂ</w:t>
      </w:r>
    </w:p>
    <w:p w14:paraId="7FE5E200" w14:textId="77777777" w:rsidR="00005B44" w:rsidRPr="00892FAB" w:rsidRDefault="00005B44" w:rsidP="00005B44">
      <w:pPr>
        <w:jc w:val="both"/>
        <w:rPr>
          <w:noProof w:val="0"/>
          <w:lang w:val="en-US" w:eastAsia="ru-RU"/>
        </w:rPr>
      </w:pPr>
      <w:r w:rsidRPr="00892FAB">
        <w:rPr>
          <w:noProof w:val="0"/>
          <w:lang w:val="en-US" w:eastAsia="ru-RU"/>
        </w:rPr>
        <w:t>4.1. Preţul serviciilor de proiectare  conform prezentului contract este stabilit în lei MDL.</w:t>
      </w:r>
    </w:p>
    <w:p w14:paraId="311C219F" w14:textId="77777777" w:rsidR="00005B44" w:rsidRPr="00892FAB" w:rsidRDefault="00005B44" w:rsidP="00005B44">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F42A1E9" w14:textId="77777777" w:rsidR="00005B44" w:rsidRPr="00892FAB" w:rsidRDefault="00005B44" w:rsidP="00005B44">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5A4A369E" w14:textId="77777777" w:rsidR="00005B44" w:rsidRPr="00892FAB" w:rsidRDefault="00005B44" w:rsidP="00005B44">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6C1E3678" w14:textId="77777777" w:rsidR="00005B44" w:rsidRPr="00892FAB" w:rsidRDefault="00005B44" w:rsidP="00005B44">
      <w:pPr>
        <w:rPr>
          <w:b/>
          <w:noProof w:val="0"/>
          <w:lang w:val="en-US" w:eastAsia="ru-RU"/>
        </w:rPr>
      </w:pPr>
    </w:p>
    <w:p w14:paraId="5E1C8916" w14:textId="77777777" w:rsidR="00005B44" w:rsidRPr="00892FAB" w:rsidRDefault="00005B44" w:rsidP="00005B44">
      <w:pPr>
        <w:rPr>
          <w:b/>
          <w:noProof w:val="0"/>
          <w:lang w:val="en-US" w:eastAsia="ru-RU"/>
        </w:rPr>
      </w:pPr>
      <w:r w:rsidRPr="00892FAB">
        <w:rPr>
          <w:b/>
          <w:noProof w:val="0"/>
          <w:lang w:val="en-US" w:eastAsia="ru-RU"/>
        </w:rPr>
        <w:t>5. STANDARDE</w:t>
      </w:r>
    </w:p>
    <w:p w14:paraId="07C3F5A0" w14:textId="77777777" w:rsidR="00005B44" w:rsidRPr="00892FAB" w:rsidRDefault="00005B44" w:rsidP="00005B44">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3B2AC6F" w14:textId="77777777" w:rsidR="00005B44" w:rsidRPr="00892FAB" w:rsidRDefault="00005B44" w:rsidP="00005B44">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788DBF5D" w14:textId="77777777" w:rsidR="00005B44" w:rsidRPr="00892FAB" w:rsidRDefault="00005B44" w:rsidP="00005B44">
      <w:pPr>
        <w:jc w:val="both"/>
        <w:rPr>
          <w:b/>
          <w:noProof w:val="0"/>
          <w:lang w:val="en-US" w:eastAsia="ru-RU"/>
        </w:rPr>
      </w:pPr>
    </w:p>
    <w:p w14:paraId="70F356F5" w14:textId="77777777" w:rsidR="00005B44" w:rsidRPr="00892FAB" w:rsidRDefault="00005B44" w:rsidP="00005B44">
      <w:pPr>
        <w:jc w:val="both"/>
        <w:rPr>
          <w:b/>
          <w:noProof w:val="0"/>
          <w:lang w:val="en-US" w:eastAsia="ru-RU"/>
        </w:rPr>
      </w:pPr>
      <w:r w:rsidRPr="00892FAB">
        <w:rPr>
          <w:b/>
          <w:noProof w:val="0"/>
          <w:lang w:val="en-US" w:eastAsia="ru-RU"/>
        </w:rPr>
        <w:t>6. RESPONSABILITĂŢILE BENEFICIARULUI</w:t>
      </w:r>
    </w:p>
    <w:p w14:paraId="425BDEBA" w14:textId="77777777" w:rsidR="00005B44" w:rsidRPr="00892FAB" w:rsidRDefault="00005B44" w:rsidP="00005B44">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597C6ACC" w14:textId="77777777" w:rsidR="00005B44" w:rsidRPr="00892FAB" w:rsidRDefault="00005B44" w:rsidP="00005B44">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519FD29" w14:textId="77777777" w:rsidR="00005B44" w:rsidRPr="00892FAB" w:rsidRDefault="00005B44" w:rsidP="00005B44">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2111DAB3" w14:textId="77777777" w:rsidR="00005B44" w:rsidRPr="00892FAB" w:rsidRDefault="00005B44" w:rsidP="00005B44">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FFBF79" w14:textId="77777777" w:rsidR="00005B44" w:rsidRPr="00892FAB" w:rsidRDefault="00005B44" w:rsidP="00005B44">
      <w:pPr>
        <w:jc w:val="both"/>
        <w:rPr>
          <w:noProof w:val="0"/>
          <w:lang w:eastAsia="ru-RU"/>
        </w:rPr>
      </w:pPr>
    </w:p>
    <w:p w14:paraId="22615283" w14:textId="77777777" w:rsidR="00005B44" w:rsidRPr="00892FAB" w:rsidRDefault="00005B44" w:rsidP="00005B44">
      <w:pPr>
        <w:jc w:val="both"/>
        <w:rPr>
          <w:b/>
          <w:noProof w:val="0"/>
          <w:lang w:val="en-US" w:eastAsia="ru-RU"/>
        </w:rPr>
      </w:pPr>
      <w:r w:rsidRPr="00892FAB">
        <w:rPr>
          <w:b/>
          <w:noProof w:val="0"/>
          <w:lang w:val="en-US" w:eastAsia="ru-RU"/>
        </w:rPr>
        <w:t>7. RESPONSABILITĂŢILE PRESTATORULUI</w:t>
      </w:r>
    </w:p>
    <w:p w14:paraId="0AA71EFF" w14:textId="77777777" w:rsidR="00005B44" w:rsidRPr="00892FAB" w:rsidRDefault="00005B44" w:rsidP="00005B44">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85CC0FA" w14:textId="77777777" w:rsidR="00005B44" w:rsidRPr="00892FAB" w:rsidRDefault="00005B44" w:rsidP="00005B44">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9641455" w14:textId="77777777" w:rsidR="00005B44" w:rsidRPr="00892FAB" w:rsidRDefault="00005B44" w:rsidP="00005B44">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7F6CCEBA" w14:textId="77777777" w:rsidR="00005B44" w:rsidRPr="00892FAB" w:rsidRDefault="00005B44" w:rsidP="00005B44">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C43AB36" w14:textId="77777777" w:rsidR="00005B44" w:rsidRPr="00892FAB" w:rsidRDefault="00005B44" w:rsidP="00005B44">
      <w:pPr>
        <w:jc w:val="both"/>
        <w:rPr>
          <w:noProof w:val="0"/>
          <w:lang w:eastAsia="ru-RU"/>
        </w:rPr>
      </w:pPr>
      <w:r w:rsidRPr="00892FAB">
        <w:rPr>
          <w:noProof w:val="0"/>
          <w:lang w:eastAsia="ru-RU"/>
        </w:rPr>
        <w:t>a) precizarea prin proiect a categoriei de importanţă a construcţiei;</w:t>
      </w:r>
    </w:p>
    <w:p w14:paraId="1B0BF0FD" w14:textId="77777777" w:rsidR="00005B44" w:rsidRPr="00892FAB" w:rsidRDefault="00005B44" w:rsidP="00005B44">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3428E07E" w14:textId="77777777" w:rsidR="00005B44" w:rsidRPr="00892FAB" w:rsidRDefault="00005B44" w:rsidP="00005B44">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F391FA9" w14:textId="77777777" w:rsidR="00005B44" w:rsidRPr="00892FAB" w:rsidRDefault="00005B44" w:rsidP="00005B44">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D8060B9" w14:textId="77777777" w:rsidR="00005B44" w:rsidRPr="00892FAB" w:rsidRDefault="00005B44" w:rsidP="00005B44">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710B7A3D" w14:textId="77777777" w:rsidR="00005B44" w:rsidRPr="00892FAB" w:rsidRDefault="00005B44" w:rsidP="00005B44">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05D58B0" w14:textId="77777777" w:rsidR="00005B44" w:rsidRPr="00892FAB" w:rsidRDefault="00005B44" w:rsidP="00005B44">
      <w:pPr>
        <w:jc w:val="both"/>
        <w:rPr>
          <w:noProof w:val="0"/>
          <w:lang w:eastAsia="ru-RU"/>
        </w:rPr>
      </w:pPr>
      <w:r w:rsidRPr="00892FAB">
        <w:rPr>
          <w:noProof w:val="0"/>
          <w:lang w:eastAsia="ru-RU"/>
        </w:rPr>
        <w:t xml:space="preserve">g) participarea la întocmirea cărţii tehnice a construcţiei şi la recepţia lucrărilor executate; </w:t>
      </w:r>
    </w:p>
    <w:p w14:paraId="782052BE" w14:textId="77777777" w:rsidR="00005B44" w:rsidRPr="00892FAB" w:rsidRDefault="00005B44" w:rsidP="00005B44">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B133811" w14:textId="77777777" w:rsidR="00005B44" w:rsidRPr="00892FAB" w:rsidRDefault="00005B44" w:rsidP="00005B44">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7B5A8D29" w14:textId="77777777" w:rsidR="00005B44" w:rsidRPr="00892FAB" w:rsidRDefault="00005B44" w:rsidP="00005B44">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BE64572" w14:textId="77777777" w:rsidR="00005B44" w:rsidRPr="00892FAB" w:rsidRDefault="00005B44" w:rsidP="00005B44">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2C030174" w14:textId="77777777" w:rsidR="00005B44" w:rsidRPr="00892FAB" w:rsidRDefault="00005B44" w:rsidP="00005B44">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A5B8D38" w14:textId="77777777" w:rsidR="00005B44" w:rsidRPr="00892FAB" w:rsidRDefault="00005B44" w:rsidP="00005B44">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5455B28" w14:textId="77777777" w:rsidR="00005B44" w:rsidRPr="00892FAB" w:rsidRDefault="00005B44" w:rsidP="00005B44">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0C7081E" w14:textId="77777777" w:rsidR="00005B44" w:rsidRPr="00892FAB" w:rsidRDefault="00005B44" w:rsidP="00005B44">
      <w:pPr>
        <w:rPr>
          <w:b/>
          <w:noProof w:val="0"/>
          <w:lang w:eastAsia="ru-RU"/>
        </w:rPr>
      </w:pPr>
    </w:p>
    <w:p w14:paraId="6E8F20AA" w14:textId="77777777" w:rsidR="00005B44" w:rsidRPr="00892FAB" w:rsidRDefault="00005B44" w:rsidP="00005B44">
      <w:pPr>
        <w:rPr>
          <w:b/>
          <w:noProof w:val="0"/>
          <w:lang w:eastAsia="ru-RU"/>
        </w:rPr>
      </w:pPr>
      <w:r w:rsidRPr="00892FAB">
        <w:rPr>
          <w:b/>
          <w:noProof w:val="0"/>
          <w:lang w:eastAsia="ru-RU"/>
        </w:rPr>
        <w:t xml:space="preserve">8. RECEPŢIE ŞI VERIFICĂRI </w:t>
      </w:r>
    </w:p>
    <w:p w14:paraId="03E51BB0" w14:textId="77777777" w:rsidR="00005B44" w:rsidRPr="00892FAB" w:rsidRDefault="00005B44" w:rsidP="00005B44">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763EC9B" w14:textId="77777777" w:rsidR="00005B44" w:rsidRPr="00892FAB" w:rsidRDefault="00005B44" w:rsidP="00005B44">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F78BC98" w14:textId="77777777" w:rsidR="00005B44" w:rsidRPr="00892FAB" w:rsidRDefault="00005B44" w:rsidP="00005B44">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75E7D53A" w14:textId="77777777" w:rsidR="00005B44" w:rsidRPr="00892FAB" w:rsidRDefault="00005B44" w:rsidP="00005B44">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9EC133F" w14:textId="77777777" w:rsidR="00005B44" w:rsidRPr="00892FAB" w:rsidRDefault="00005B44" w:rsidP="00005B44">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0AB376B" w14:textId="77777777" w:rsidR="00005B44" w:rsidRPr="00892FAB" w:rsidRDefault="00005B44" w:rsidP="00005B44">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5379F46A" w14:textId="77777777" w:rsidR="00005B44" w:rsidRPr="00892FAB" w:rsidRDefault="00005B44" w:rsidP="00005B44">
      <w:pPr>
        <w:rPr>
          <w:noProof w:val="0"/>
          <w:lang w:eastAsia="ru-RU"/>
        </w:rPr>
      </w:pPr>
    </w:p>
    <w:p w14:paraId="08A2599B" w14:textId="77777777" w:rsidR="00005B44" w:rsidRPr="00892FAB" w:rsidRDefault="00005B44" w:rsidP="00005B44">
      <w:pPr>
        <w:rPr>
          <w:b/>
          <w:noProof w:val="0"/>
          <w:lang w:eastAsia="ru-RU"/>
        </w:rPr>
      </w:pPr>
      <w:r w:rsidRPr="00892FAB">
        <w:rPr>
          <w:b/>
          <w:noProof w:val="0"/>
          <w:lang w:eastAsia="ru-RU"/>
        </w:rPr>
        <w:t>9. DERULARE</w:t>
      </w:r>
    </w:p>
    <w:p w14:paraId="575453A4" w14:textId="77777777" w:rsidR="00005B44" w:rsidRPr="00892FAB" w:rsidRDefault="00005B44" w:rsidP="00005B44">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919AD98" w14:textId="77777777" w:rsidR="00005B44" w:rsidRPr="00892FAB" w:rsidRDefault="00005B44" w:rsidP="00005B44">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9257317" w14:textId="77777777" w:rsidR="00005B44" w:rsidRPr="00892FAB" w:rsidRDefault="00005B44" w:rsidP="00005B44">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CBD0F26" w14:textId="77777777" w:rsidR="00005B44" w:rsidRPr="00892FAB" w:rsidRDefault="00005B44" w:rsidP="00005B44">
      <w:pPr>
        <w:rPr>
          <w:b/>
          <w:noProof w:val="0"/>
          <w:lang w:eastAsia="ru-RU"/>
        </w:rPr>
      </w:pPr>
    </w:p>
    <w:p w14:paraId="3BFAFDD2" w14:textId="77777777" w:rsidR="00005B44" w:rsidRPr="00892FAB" w:rsidRDefault="00005B44" w:rsidP="00005B44">
      <w:pPr>
        <w:rPr>
          <w:b/>
          <w:noProof w:val="0"/>
          <w:lang w:val="en-US" w:eastAsia="ru-RU"/>
        </w:rPr>
      </w:pPr>
      <w:r w:rsidRPr="00892FAB">
        <w:rPr>
          <w:b/>
          <w:noProof w:val="0"/>
          <w:lang w:val="en-US" w:eastAsia="ru-RU"/>
        </w:rPr>
        <w:t>10. JUSTIFICAREA DATORITĂ UNUI IMPEDIMENT</w:t>
      </w:r>
    </w:p>
    <w:p w14:paraId="26E8330A" w14:textId="77777777" w:rsidR="00005B44" w:rsidRPr="00892FAB" w:rsidRDefault="00005B44" w:rsidP="00005B44">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4FAC0A1" w14:textId="77777777" w:rsidR="00005B44" w:rsidRPr="00892FAB" w:rsidRDefault="00005B44" w:rsidP="00005B44">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2BCAA98" w14:textId="77777777" w:rsidR="00005B44" w:rsidRPr="00892FAB" w:rsidRDefault="00005B44" w:rsidP="00005B44">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AE95558" w14:textId="77777777" w:rsidR="00005B44" w:rsidRPr="00892FAB" w:rsidRDefault="00005B44" w:rsidP="00005B44">
      <w:pPr>
        <w:tabs>
          <w:tab w:val="left" w:pos="426"/>
          <w:tab w:val="left" w:pos="3645"/>
        </w:tabs>
        <w:rPr>
          <w:b/>
          <w:noProof w:val="0"/>
          <w:lang w:val="en-US" w:eastAsia="ru-RU"/>
        </w:rPr>
      </w:pPr>
    </w:p>
    <w:p w14:paraId="147BFFCA" w14:textId="77777777" w:rsidR="00005B44" w:rsidRPr="00892FAB" w:rsidRDefault="00005B44" w:rsidP="00005B44">
      <w:pPr>
        <w:tabs>
          <w:tab w:val="left" w:pos="426"/>
          <w:tab w:val="left" w:pos="3645"/>
        </w:tabs>
        <w:rPr>
          <w:b/>
          <w:noProof w:val="0"/>
          <w:lang w:val="en-US" w:eastAsia="ru-RU"/>
        </w:rPr>
      </w:pPr>
      <w:r w:rsidRPr="00892FAB">
        <w:rPr>
          <w:b/>
          <w:noProof w:val="0"/>
          <w:lang w:val="en-US" w:eastAsia="ru-RU"/>
        </w:rPr>
        <w:t>11. MODIFICĂRI</w:t>
      </w:r>
    </w:p>
    <w:p w14:paraId="7410B4BB" w14:textId="77777777" w:rsidR="00005B44" w:rsidRPr="00892FAB" w:rsidRDefault="00005B44" w:rsidP="00005B44">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3FF26DA8" w14:textId="77777777" w:rsidR="00005B44" w:rsidRPr="00892FAB" w:rsidRDefault="00005B44" w:rsidP="00005B44">
      <w:pPr>
        <w:jc w:val="both"/>
        <w:rPr>
          <w:b/>
          <w:noProof w:val="0"/>
          <w:lang w:val="en-US" w:eastAsia="ru-RU"/>
        </w:rPr>
      </w:pPr>
    </w:p>
    <w:p w14:paraId="5265AC75" w14:textId="77777777" w:rsidR="00005B44" w:rsidRPr="00892FAB" w:rsidRDefault="00005B44" w:rsidP="00005B44">
      <w:pPr>
        <w:jc w:val="both"/>
        <w:rPr>
          <w:b/>
          <w:noProof w:val="0"/>
          <w:lang w:val="en-US" w:eastAsia="ru-RU"/>
        </w:rPr>
      </w:pPr>
      <w:r w:rsidRPr="00892FAB">
        <w:rPr>
          <w:b/>
          <w:noProof w:val="0"/>
          <w:lang w:val="en-US" w:eastAsia="ru-RU"/>
        </w:rPr>
        <w:t>12. AJUSTAREA PREŢULUI CONTRACTULUI</w:t>
      </w:r>
    </w:p>
    <w:p w14:paraId="2195E9F6" w14:textId="77777777" w:rsidR="00005B44" w:rsidRPr="00892FAB" w:rsidRDefault="00005B44" w:rsidP="00005B44">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0F3D3399" w14:textId="77777777" w:rsidR="00005B44" w:rsidRPr="00892FAB" w:rsidRDefault="00005B44" w:rsidP="00005B44">
      <w:pPr>
        <w:jc w:val="both"/>
        <w:rPr>
          <w:noProof w:val="0"/>
          <w:lang w:val="en-US" w:eastAsia="ru-RU"/>
        </w:rPr>
      </w:pPr>
    </w:p>
    <w:p w14:paraId="39F13505" w14:textId="77777777" w:rsidR="00005B44" w:rsidRPr="00892FAB" w:rsidRDefault="00005B44" w:rsidP="00005B44">
      <w:pPr>
        <w:rPr>
          <w:b/>
          <w:noProof w:val="0"/>
          <w:lang w:val="en-US" w:eastAsia="ru-RU"/>
        </w:rPr>
      </w:pPr>
      <w:r w:rsidRPr="00892FAB">
        <w:rPr>
          <w:b/>
          <w:noProof w:val="0"/>
          <w:lang w:val="en-US" w:eastAsia="ru-RU"/>
        </w:rPr>
        <w:t>13. CONDIŢIILE DE PREDARE-PRIMIRE</w:t>
      </w:r>
    </w:p>
    <w:p w14:paraId="758BE2BF" w14:textId="77777777" w:rsidR="00005B44" w:rsidRPr="00892FAB" w:rsidRDefault="00005B44" w:rsidP="00005B44">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286A2BD"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21DEF1F"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16B5685" w14:textId="77777777" w:rsidR="00005B44" w:rsidRPr="00892FAB" w:rsidRDefault="00005B44" w:rsidP="00005B44">
      <w:pPr>
        <w:jc w:val="both"/>
        <w:rPr>
          <w:noProof w:val="0"/>
          <w:lang w:val="en-US" w:eastAsia="ru-RU"/>
        </w:rPr>
      </w:pPr>
    </w:p>
    <w:p w14:paraId="6DE3197C" w14:textId="77777777" w:rsidR="00005B44" w:rsidRPr="00892FAB" w:rsidRDefault="00005B44" w:rsidP="00005B44">
      <w:pPr>
        <w:rPr>
          <w:b/>
          <w:noProof w:val="0"/>
          <w:lang w:val="en-US" w:eastAsia="ru-RU"/>
        </w:rPr>
      </w:pPr>
      <w:r w:rsidRPr="00892FAB">
        <w:rPr>
          <w:b/>
          <w:noProof w:val="0"/>
          <w:lang w:val="en-US" w:eastAsia="ru-RU"/>
        </w:rPr>
        <w:t>14. REZOLUȚIUNEA CONTRACTULUI</w:t>
      </w:r>
    </w:p>
    <w:p w14:paraId="3C559CD6" w14:textId="77777777" w:rsidR="00005B44" w:rsidRPr="00892FAB" w:rsidRDefault="00005B44" w:rsidP="00005B44">
      <w:pPr>
        <w:jc w:val="both"/>
        <w:rPr>
          <w:noProof w:val="0"/>
          <w:lang w:val="en-US" w:eastAsia="ru-RU"/>
        </w:rPr>
      </w:pPr>
      <w:r w:rsidRPr="00892FAB">
        <w:rPr>
          <w:noProof w:val="0"/>
          <w:lang w:val="en-US" w:eastAsia="ru-RU"/>
        </w:rPr>
        <w:t>14.1. Rezoluțiunea contractului se poate realiza cu acordul comun al Părţilor.</w:t>
      </w:r>
    </w:p>
    <w:p w14:paraId="3B6EA212" w14:textId="77777777" w:rsidR="00005B44" w:rsidRPr="00892FAB" w:rsidRDefault="00005B44" w:rsidP="00005B44">
      <w:pPr>
        <w:jc w:val="both"/>
        <w:rPr>
          <w:noProof w:val="0"/>
          <w:lang w:val="en-US" w:eastAsia="ru-RU"/>
        </w:rPr>
      </w:pPr>
      <w:r w:rsidRPr="00892FAB">
        <w:rPr>
          <w:noProof w:val="0"/>
          <w:lang w:val="en-US" w:eastAsia="ru-RU"/>
        </w:rPr>
        <w:t>14.2. Contractul poate fi rezolvit în mod unilateral în caz de:</w:t>
      </w:r>
    </w:p>
    <w:p w14:paraId="1E4C6EB3"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53F7A8D"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1F4D75E6"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79B0CA00"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0E424CDA"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208AFB93"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EE1E89C"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BA5509D" w14:textId="77777777" w:rsidR="00005B44" w:rsidRPr="00892FAB" w:rsidRDefault="00005B44" w:rsidP="00005B44">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60124364" w14:textId="77777777" w:rsidR="00005B44" w:rsidRPr="00892FAB" w:rsidRDefault="00005B44" w:rsidP="00005B44">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37B0418C" w14:textId="77777777" w:rsidR="00005B44" w:rsidRPr="00892FAB" w:rsidRDefault="00005B44" w:rsidP="00005B44">
      <w:pPr>
        <w:rPr>
          <w:b/>
          <w:noProof w:val="0"/>
          <w:lang w:val="en-US" w:eastAsia="ru-RU"/>
        </w:rPr>
      </w:pPr>
    </w:p>
    <w:p w14:paraId="7FCF791D" w14:textId="77777777" w:rsidR="00005B44" w:rsidRPr="00892FAB" w:rsidRDefault="00005B44" w:rsidP="00005B44">
      <w:pPr>
        <w:rPr>
          <w:b/>
          <w:noProof w:val="0"/>
          <w:lang w:val="en-US" w:eastAsia="ru-RU"/>
        </w:rPr>
      </w:pPr>
      <w:r w:rsidRPr="00892FAB">
        <w:rPr>
          <w:b/>
          <w:noProof w:val="0"/>
          <w:lang w:val="en-US" w:eastAsia="ru-RU"/>
        </w:rPr>
        <w:t>15. RECLAMAŢII ŞI SANCŢIUNI</w:t>
      </w:r>
    </w:p>
    <w:p w14:paraId="556644E5" w14:textId="77777777" w:rsidR="00005B44" w:rsidRPr="00892FAB" w:rsidRDefault="00005B44" w:rsidP="00005B44">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4F6DECAB" w14:textId="77777777" w:rsidR="00005B44" w:rsidRPr="00892FAB" w:rsidRDefault="00005B44" w:rsidP="00005B44">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471D300A" w14:textId="77777777" w:rsidR="00005B44" w:rsidRPr="00892FAB" w:rsidRDefault="00005B44" w:rsidP="00005B44">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45C8DA41" w14:textId="77777777" w:rsidR="00005B44" w:rsidRPr="00892FAB" w:rsidRDefault="00005B44" w:rsidP="00005B44">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4569DBA9" w14:textId="77777777" w:rsidR="00005B44" w:rsidRPr="00892FAB" w:rsidRDefault="00005B44" w:rsidP="00005B44">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1CB964" w14:textId="77777777" w:rsidR="00005B44" w:rsidRPr="00892FAB" w:rsidRDefault="00005B44" w:rsidP="00005B44">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E00E062" w14:textId="77777777" w:rsidR="00005B44" w:rsidRPr="00892FAB" w:rsidRDefault="00005B44" w:rsidP="00005B44">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72ACEC23" w14:textId="77777777" w:rsidR="00005B44" w:rsidRPr="00892FAB" w:rsidRDefault="00005B44" w:rsidP="00005B44">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EEBE110" w14:textId="77777777" w:rsidR="00005B44" w:rsidRPr="00892FAB" w:rsidRDefault="00005B44" w:rsidP="00005B44">
      <w:pPr>
        <w:jc w:val="both"/>
        <w:rPr>
          <w:noProof w:val="0"/>
          <w:lang w:eastAsia="ru-RU"/>
        </w:rPr>
      </w:pPr>
    </w:p>
    <w:p w14:paraId="6A2627CF" w14:textId="77777777" w:rsidR="00005B44" w:rsidRPr="00892FAB" w:rsidRDefault="00005B44" w:rsidP="00005B44">
      <w:pPr>
        <w:jc w:val="both"/>
        <w:rPr>
          <w:b/>
          <w:noProof w:val="0"/>
          <w:lang w:eastAsia="ru-RU"/>
        </w:rPr>
      </w:pPr>
      <w:r w:rsidRPr="00892FAB">
        <w:rPr>
          <w:b/>
          <w:noProof w:val="0"/>
          <w:lang w:eastAsia="ru-RU"/>
        </w:rPr>
        <w:t xml:space="preserve">16. GARANŢIA DE BUNĂ EXECUŢIE A CONTRACTULUI DE SERVICII </w:t>
      </w:r>
    </w:p>
    <w:p w14:paraId="54D219EC" w14:textId="77777777" w:rsidR="00005B44" w:rsidRPr="00892FAB" w:rsidRDefault="00005B44" w:rsidP="00005B44">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B3957E4" w14:textId="77777777" w:rsidR="00005B44" w:rsidRPr="00892FAB" w:rsidRDefault="00005B44" w:rsidP="00005B44">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01ED818D" w14:textId="77777777" w:rsidR="00005B44" w:rsidRPr="00892FAB" w:rsidRDefault="00005B44" w:rsidP="00005B44">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0F8FA8C9" w14:textId="77777777" w:rsidR="00005B44" w:rsidRPr="00892FAB" w:rsidRDefault="00005B44" w:rsidP="00005B44">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154AE118" w14:textId="77777777" w:rsidR="00005B44" w:rsidRPr="00892FAB" w:rsidRDefault="00005B44" w:rsidP="00005B44">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4AA176E" w14:textId="77777777" w:rsidR="00005B44" w:rsidRPr="00892FAB" w:rsidRDefault="00005B44" w:rsidP="00005B44">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3C51BC44" w14:textId="77777777" w:rsidR="00005B44" w:rsidRPr="00892FAB" w:rsidRDefault="00005B44" w:rsidP="00005B4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6B0465C" w14:textId="77777777" w:rsidR="00005B44" w:rsidRPr="00892FAB" w:rsidRDefault="00005B44" w:rsidP="00005B44">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5388001A" w14:textId="77777777" w:rsidR="00005B44" w:rsidRPr="00892FAB" w:rsidRDefault="00005B44" w:rsidP="00005B44">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378C6A1" w14:textId="77777777" w:rsidR="00005B44" w:rsidRPr="00892FAB" w:rsidRDefault="00005B44" w:rsidP="00005B44">
      <w:pPr>
        <w:jc w:val="both"/>
        <w:rPr>
          <w:noProof w:val="0"/>
          <w:lang w:eastAsia="ru-RU"/>
        </w:rPr>
      </w:pPr>
      <w:r w:rsidRPr="00892FAB">
        <w:rPr>
          <w:noProof w:val="0"/>
          <w:lang w:eastAsia="ru-RU"/>
        </w:rPr>
        <w:t xml:space="preserve">16.8. Beneficiarul va executa garanţia de bună execuţie, în eventualitatea în care: </w:t>
      </w:r>
    </w:p>
    <w:p w14:paraId="6B68D884" w14:textId="77777777" w:rsidR="00005B44" w:rsidRPr="00892FAB" w:rsidRDefault="00005B44" w:rsidP="00005B44">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472B7A" w14:textId="77777777" w:rsidR="00005B44" w:rsidRPr="00892FAB" w:rsidRDefault="00005B44" w:rsidP="00005B44">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55BB3F9" w14:textId="77777777" w:rsidR="00005B44" w:rsidRPr="00892FAB" w:rsidRDefault="00005B44" w:rsidP="00005B44">
      <w:pPr>
        <w:rPr>
          <w:b/>
          <w:noProof w:val="0"/>
          <w:lang w:eastAsia="ru-RU"/>
        </w:rPr>
      </w:pPr>
    </w:p>
    <w:p w14:paraId="1A142A55" w14:textId="77777777" w:rsidR="00005B44" w:rsidRPr="00892FAB" w:rsidRDefault="00005B44" w:rsidP="00005B44">
      <w:pPr>
        <w:rPr>
          <w:b/>
          <w:noProof w:val="0"/>
          <w:lang w:val="en-US" w:eastAsia="ru-RU"/>
        </w:rPr>
      </w:pPr>
      <w:r w:rsidRPr="00892FAB">
        <w:rPr>
          <w:b/>
          <w:noProof w:val="0"/>
          <w:lang w:val="en-US" w:eastAsia="ru-RU"/>
        </w:rPr>
        <w:t>17. DREPTURI DE PROPRIETATE INTELECTUALĂ</w:t>
      </w:r>
    </w:p>
    <w:p w14:paraId="12A8AE50" w14:textId="77777777" w:rsidR="00005B44" w:rsidRPr="00892FAB" w:rsidRDefault="00005B44" w:rsidP="00005B44">
      <w:pPr>
        <w:jc w:val="both"/>
        <w:rPr>
          <w:noProof w:val="0"/>
          <w:lang w:val="en-US" w:eastAsia="ru-RU"/>
        </w:rPr>
      </w:pPr>
      <w:r w:rsidRPr="00892FAB">
        <w:rPr>
          <w:noProof w:val="0"/>
          <w:lang w:val="en-US" w:eastAsia="ru-RU"/>
        </w:rPr>
        <w:t>Prestatorul are obligaţia să despăgubească Beneficiarul împotriva oricăror:</w:t>
      </w:r>
    </w:p>
    <w:p w14:paraId="6C33E5B6" w14:textId="77777777" w:rsidR="00005B44" w:rsidRPr="00892FAB" w:rsidRDefault="00005B44" w:rsidP="00005B44">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E006F3B" w14:textId="77777777" w:rsidR="00005B44" w:rsidRPr="00892FAB" w:rsidRDefault="00005B44" w:rsidP="00005B44">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11B7E482" w14:textId="77777777" w:rsidR="00005B44" w:rsidRPr="00892FAB" w:rsidRDefault="00005B44" w:rsidP="00005B44">
      <w:pPr>
        <w:jc w:val="both"/>
        <w:rPr>
          <w:noProof w:val="0"/>
          <w:lang w:val="en-US" w:eastAsia="ru-RU"/>
        </w:rPr>
      </w:pPr>
    </w:p>
    <w:p w14:paraId="56C5F9EF" w14:textId="77777777" w:rsidR="00005B44" w:rsidRPr="00892FAB" w:rsidRDefault="00005B44" w:rsidP="00005B44">
      <w:pPr>
        <w:tabs>
          <w:tab w:val="left" w:pos="3825"/>
        </w:tabs>
        <w:contextualSpacing/>
        <w:jc w:val="both"/>
        <w:rPr>
          <w:b/>
          <w:noProof w:val="0"/>
          <w:lang w:val="en-US" w:eastAsia="ru-RU"/>
        </w:rPr>
      </w:pPr>
      <w:r w:rsidRPr="00892FAB">
        <w:rPr>
          <w:b/>
          <w:noProof w:val="0"/>
          <w:lang w:val="en-US" w:eastAsia="ru-RU"/>
        </w:rPr>
        <w:t>18. REZOLUȚIUNEA CONTRACTULUI</w:t>
      </w:r>
    </w:p>
    <w:p w14:paraId="04123433" w14:textId="77777777" w:rsidR="00005B44" w:rsidRPr="00892FAB" w:rsidRDefault="00005B44" w:rsidP="00005B44">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9692AFE"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62A34164"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2C10817B"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10441198"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63B9C1"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72D9EA2A"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CF95148"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73B01317"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954B0"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092BD2D"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8704DFF"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076D2A00"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01F0E6F2"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1D87416"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7EA1CE1" w14:textId="77777777" w:rsidR="00005B44" w:rsidRPr="00892FAB" w:rsidRDefault="00005B44" w:rsidP="00005B44">
      <w:pPr>
        <w:jc w:val="both"/>
        <w:rPr>
          <w:noProof w:val="0"/>
          <w:lang w:val="en-US" w:eastAsia="ru-RU"/>
        </w:rPr>
      </w:pPr>
    </w:p>
    <w:p w14:paraId="2B62A6A7" w14:textId="77777777" w:rsidR="00005B44" w:rsidRPr="00892FAB" w:rsidRDefault="00005B44" w:rsidP="00005B44">
      <w:pPr>
        <w:rPr>
          <w:b/>
          <w:noProof w:val="0"/>
          <w:lang w:val="en-US" w:eastAsia="ru-RU"/>
        </w:rPr>
      </w:pPr>
      <w:r w:rsidRPr="00892FAB">
        <w:rPr>
          <w:b/>
          <w:noProof w:val="0"/>
          <w:lang w:val="en-US" w:eastAsia="ru-RU"/>
        </w:rPr>
        <w:t>19. DISPOZIŢII FINALE</w:t>
      </w:r>
    </w:p>
    <w:p w14:paraId="02A01004" w14:textId="77777777" w:rsidR="00005B44" w:rsidRPr="00892FAB" w:rsidRDefault="00005B44" w:rsidP="00005B44">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1931789" w14:textId="77777777" w:rsidR="00005B44" w:rsidRPr="00892FAB" w:rsidRDefault="00005B44" w:rsidP="00005B44">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12FAB173" w14:textId="77777777" w:rsidR="00005B44" w:rsidRPr="00892FAB" w:rsidRDefault="00005B44" w:rsidP="00005B44">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6489E" w14:textId="77777777" w:rsidR="00005B44" w:rsidRPr="00892FAB" w:rsidRDefault="00005B44" w:rsidP="00005B44">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2CCA5F2" w14:textId="77777777" w:rsidR="00005B44" w:rsidRPr="00892FAB" w:rsidRDefault="00005B44" w:rsidP="00005B44">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300718DF"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1B51E27B" w14:textId="77777777" w:rsidR="00005B44" w:rsidRPr="00892FAB" w:rsidRDefault="00005B44" w:rsidP="00005B44">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2F6A3664" w14:textId="77777777" w:rsidR="00005B44" w:rsidRPr="00892FAB" w:rsidRDefault="00005B44" w:rsidP="00005B44">
      <w:pPr>
        <w:spacing w:line="276" w:lineRule="auto"/>
        <w:contextualSpacing/>
        <w:rPr>
          <w:noProof w:val="0"/>
          <w:lang w:val="en-US" w:eastAsia="ru-RU"/>
        </w:rPr>
      </w:pPr>
    </w:p>
    <w:p w14:paraId="18B56C87" w14:textId="77777777" w:rsidR="00005B44" w:rsidRPr="00892FAB" w:rsidRDefault="00005B44" w:rsidP="00005B44">
      <w:pPr>
        <w:numPr>
          <w:ilvl w:val="0"/>
          <w:numId w:val="40"/>
        </w:numPr>
        <w:tabs>
          <w:tab w:val="left" w:pos="1134"/>
          <w:tab w:val="left" w:pos="2295"/>
        </w:tabs>
        <w:jc w:val="center"/>
        <w:rPr>
          <w:noProof w:val="0"/>
          <w:lang w:val="ru-RU" w:eastAsia="ru-RU"/>
        </w:rPr>
      </w:pPr>
      <w:r w:rsidRPr="00892FAB">
        <w:rPr>
          <w:b/>
          <w:noProof w:val="0"/>
          <w:lang w:val="ru-RU" w:eastAsia="ru-RU"/>
        </w:rPr>
        <w:t>PARTEA CE ȚINE DE CONDIȚIILE</w:t>
      </w:r>
    </w:p>
    <w:p w14:paraId="0311347D" w14:textId="77777777" w:rsidR="00005B44" w:rsidRPr="00892FAB" w:rsidRDefault="00005B44" w:rsidP="00005B44">
      <w:pPr>
        <w:tabs>
          <w:tab w:val="left" w:pos="2295"/>
        </w:tabs>
        <w:ind w:left="3240"/>
        <w:contextualSpacing/>
        <w:rPr>
          <w:noProof w:val="0"/>
          <w:lang w:val="ru-RU" w:eastAsia="ru-RU"/>
        </w:rPr>
      </w:pPr>
      <w:r w:rsidRPr="00892FAB">
        <w:rPr>
          <w:b/>
          <w:noProof w:val="0"/>
          <w:lang w:val="ru-RU" w:eastAsia="ru-RU"/>
        </w:rPr>
        <w:t xml:space="preserve">   SPECIALE AL CONTRACTULUI</w:t>
      </w:r>
    </w:p>
    <w:p w14:paraId="461750CA" w14:textId="77777777" w:rsidR="00005B44" w:rsidRPr="00892FAB" w:rsidRDefault="00005B44" w:rsidP="00005B44">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8323C4" w14:textId="77777777" w:rsidR="00005B44" w:rsidRPr="00892FAB" w:rsidRDefault="00005B44" w:rsidP="00005B44">
      <w:pPr>
        <w:spacing w:line="276" w:lineRule="auto"/>
        <w:contextualSpacing/>
        <w:rPr>
          <w:noProof w:val="0"/>
          <w:lang w:val="ru-RU" w:eastAsia="ru-RU"/>
        </w:rPr>
      </w:pPr>
    </w:p>
    <w:p w14:paraId="4CFFBA2B" w14:textId="77777777" w:rsidR="00005B44" w:rsidRPr="00892FAB" w:rsidRDefault="00005B44" w:rsidP="00005B4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0995E4A8" w14:textId="77777777" w:rsidR="00005B44" w:rsidRPr="00892FAB" w:rsidRDefault="00005B44" w:rsidP="00005B4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67FED25E" w14:textId="77777777" w:rsidTr="00BA2360">
        <w:tc>
          <w:tcPr>
            <w:tcW w:w="4675" w:type="dxa"/>
          </w:tcPr>
          <w:p w14:paraId="5671BD1F" w14:textId="77777777" w:rsidR="00005B44" w:rsidRPr="00892FAB" w:rsidRDefault="00005B44" w:rsidP="00BA2360">
            <w:pPr>
              <w:tabs>
                <w:tab w:val="left" w:pos="3295"/>
              </w:tabs>
              <w:rPr>
                <w:b/>
                <w:noProof w:val="0"/>
                <w:lang w:val="ru-RU" w:eastAsia="ru-RU"/>
              </w:rPr>
            </w:pPr>
            <w:r w:rsidRPr="00892FAB">
              <w:rPr>
                <w:b/>
                <w:iCs/>
                <w:noProof w:val="0"/>
                <w:lang w:val="ru-RU" w:eastAsia="ru-RU"/>
              </w:rPr>
              <w:t>BENEFICIAR</w:t>
            </w:r>
          </w:p>
        </w:tc>
        <w:tc>
          <w:tcPr>
            <w:tcW w:w="4680" w:type="dxa"/>
          </w:tcPr>
          <w:p w14:paraId="64714206" w14:textId="77777777" w:rsidR="00005B44" w:rsidRPr="00892FAB" w:rsidRDefault="00005B44" w:rsidP="00BA2360">
            <w:pPr>
              <w:tabs>
                <w:tab w:val="left" w:pos="3295"/>
              </w:tabs>
              <w:rPr>
                <w:noProof w:val="0"/>
                <w:lang w:val="ru-RU" w:eastAsia="ru-RU"/>
              </w:rPr>
            </w:pPr>
            <w:r w:rsidRPr="00892FAB">
              <w:rPr>
                <w:b/>
                <w:iCs/>
                <w:noProof w:val="0"/>
                <w:lang w:val="ru-RU" w:eastAsia="ru-RU"/>
              </w:rPr>
              <w:t xml:space="preserve">ANTREPRENOR </w:t>
            </w:r>
          </w:p>
        </w:tc>
      </w:tr>
      <w:tr w:rsidR="00005B44" w:rsidRPr="00892FAB" w14:paraId="1D7B9799" w14:textId="77777777" w:rsidTr="00BA2360">
        <w:tc>
          <w:tcPr>
            <w:tcW w:w="4675" w:type="dxa"/>
            <w:vAlign w:val="center"/>
          </w:tcPr>
          <w:p w14:paraId="35D95975"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6E49BA43"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005B44" w:rsidRPr="00892FAB" w14:paraId="1B0E9ED3" w14:textId="77777777" w:rsidTr="00BA2360">
        <w:tc>
          <w:tcPr>
            <w:tcW w:w="4675" w:type="dxa"/>
            <w:vAlign w:val="center"/>
          </w:tcPr>
          <w:p w14:paraId="29739AC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5305A819"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005B44" w:rsidRPr="00892FAB" w14:paraId="2159FA89" w14:textId="77777777" w:rsidTr="00BA2360">
        <w:tc>
          <w:tcPr>
            <w:tcW w:w="4675" w:type="dxa"/>
            <w:vAlign w:val="center"/>
          </w:tcPr>
          <w:p w14:paraId="1AEFD30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7D7F8D3B"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005B44" w:rsidRPr="00892FAB" w14:paraId="67577AF7" w14:textId="77777777" w:rsidTr="00BA2360">
        <w:tc>
          <w:tcPr>
            <w:tcW w:w="4675" w:type="dxa"/>
            <w:vAlign w:val="center"/>
          </w:tcPr>
          <w:p w14:paraId="13ED150A"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094CEE1D"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005B44" w:rsidRPr="00892FAB" w14:paraId="4EE8AA99" w14:textId="77777777" w:rsidTr="00BA2360">
        <w:tc>
          <w:tcPr>
            <w:tcW w:w="4675" w:type="dxa"/>
            <w:vAlign w:val="center"/>
          </w:tcPr>
          <w:p w14:paraId="22154AEC"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5E7F682"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4EE59376" w14:textId="77777777" w:rsidR="00005B44" w:rsidRPr="00892FAB" w:rsidRDefault="00005B44" w:rsidP="00005B44">
      <w:pPr>
        <w:spacing w:line="276" w:lineRule="auto"/>
        <w:contextualSpacing/>
        <w:jc w:val="center"/>
        <w:rPr>
          <w:b/>
          <w:noProof w:val="0"/>
          <w:lang w:val="ru-RU" w:eastAsia="ru-RU"/>
        </w:rPr>
      </w:pPr>
    </w:p>
    <w:p w14:paraId="5856F493" w14:textId="77777777" w:rsidR="00005B44" w:rsidRPr="00892FAB" w:rsidRDefault="00005B44" w:rsidP="00005B44">
      <w:pPr>
        <w:tabs>
          <w:tab w:val="left" w:pos="360"/>
        </w:tabs>
        <w:jc w:val="both"/>
        <w:rPr>
          <w:noProof w:val="0"/>
          <w:lang w:val="ru-RU" w:eastAsia="ru-RU"/>
        </w:rPr>
      </w:pPr>
    </w:p>
    <w:p w14:paraId="1AF19C06" w14:textId="77777777" w:rsidR="00005B44" w:rsidRPr="00892FAB" w:rsidRDefault="00005B44" w:rsidP="00005B44">
      <w:pPr>
        <w:tabs>
          <w:tab w:val="left" w:pos="360"/>
          <w:tab w:val="left" w:pos="2685"/>
        </w:tabs>
        <w:jc w:val="both"/>
        <w:rPr>
          <w:noProof w:val="0"/>
          <w:lang w:val="ru-RU" w:eastAsia="ru-RU"/>
        </w:rPr>
      </w:pPr>
      <w:r w:rsidRPr="00892FAB">
        <w:rPr>
          <w:noProof w:val="0"/>
          <w:lang w:val="ru-RU" w:eastAsia="ru-RU"/>
        </w:rPr>
        <w:tab/>
      </w:r>
    </w:p>
    <w:p w14:paraId="41FB45E1" w14:textId="77777777" w:rsidR="00005B44" w:rsidRPr="00892FAB" w:rsidRDefault="00005B44" w:rsidP="00005B44">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5FB4AF50" w14:textId="77777777" w:rsidR="00005B44" w:rsidRPr="00892FAB" w:rsidRDefault="00005B44" w:rsidP="00005B44">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005B44" w:rsidRPr="00892FAB" w14:paraId="74614AF5" w14:textId="77777777" w:rsidTr="00BA2360">
        <w:trPr>
          <w:trHeight w:val="357"/>
        </w:trPr>
        <w:tc>
          <w:tcPr>
            <w:tcW w:w="4630" w:type="dxa"/>
            <w:vAlign w:val="center"/>
          </w:tcPr>
          <w:p w14:paraId="31B68374"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41DDC87D"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6B23D62" w14:textId="77777777" w:rsidTr="00BA2360">
        <w:trPr>
          <w:trHeight w:val="357"/>
        </w:trPr>
        <w:tc>
          <w:tcPr>
            <w:tcW w:w="4630" w:type="dxa"/>
            <w:vAlign w:val="center"/>
          </w:tcPr>
          <w:p w14:paraId="53859A41" w14:textId="77777777" w:rsidR="00005B44" w:rsidRPr="00892FAB" w:rsidRDefault="00005B44" w:rsidP="00BA2360">
            <w:pPr>
              <w:tabs>
                <w:tab w:val="left" w:pos="360"/>
              </w:tabs>
              <w:jc w:val="both"/>
              <w:rPr>
                <w:b/>
                <w:noProof w:val="0"/>
                <w:lang w:val="ru-RU" w:eastAsia="ru-RU"/>
              </w:rPr>
            </w:pPr>
          </w:p>
          <w:p w14:paraId="477B9631" w14:textId="77777777" w:rsidR="00005B44" w:rsidRPr="00892FAB" w:rsidRDefault="00005B44" w:rsidP="00BA2360">
            <w:pPr>
              <w:tabs>
                <w:tab w:val="left" w:pos="360"/>
              </w:tabs>
              <w:jc w:val="both"/>
              <w:rPr>
                <w:b/>
                <w:noProof w:val="0"/>
                <w:lang w:val="ru-RU" w:eastAsia="ru-RU"/>
              </w:rPr>
            </w:pPr>
          </w:p>
          <w:p w14:paraId="6B3DA2D3" w14:textId="77777777" w:rsidR="00005B44" w:rsidRPr="00892FAB" w:rsidRDefault="00005B44" w:rsidP="00BA2360">
            <w:pPr>
              <w:tabs>
                <w:tab w:val="left" w:pos="360"/>
              </w:tabs>
              <w:jc w:val="both"/>
              <w:rPr>
                <w:b/>
                <w:noProof w:val="0"/>
                <w:lang w:val="ru-RU" w:eastAsia="ru-RU"/>
              </w:rPr>
            </w:pPr>
          </w:p>
        </w:tc>
        <w:tc>
          <w:tcPr>
            <w:tcW w:w="4710" w:type="dxa"/>
            <w:vAlign w:val="center"/>
          </w:tcPr>
          <w:p w14:paraId="369C6E5E" w14:textId="77777777" w:rsidR="00005B44" w:rsidRPr="00892FAB" w:rsidRDefault="00005B44" w:rsidP="00BA2360">
            <w:pPr>
              <w:tabs>
                <w:tab w:val="left" w:pos="360"/>
              </w:tabs>
              <w:jc w:val="both"/>
              <w:rPr>
                <w:b/>
                <w:noProof w:val="0"/>
                <w:lang w:val="ru-RU" w:eastAsia="ru-RU"/>
              </w:rPr>
            </w:pPr>
          </w:p>
          <w:p w14:paraId="2A42CD6A" w14:textId="77777777" w:rsidR="00005B44" w:rsidRPr="00892FAB" w:rsidRDefault="00005B44" w:rsidP="00BA2360">
            <w:pPr>
              <w:tabs>
                <w:tab w:val="left" w:pos="360"/>
              </w:tabs>
              <w:jc w:val="both"/>
              <w:rPr>
                <w:b/>
                <w:noProof w:val="0"/>
                <w:lang w:val="ru-RU" w:eastAsia="ru-RU"/>
              </w:rPr>
            </w:pPr>
          </w:p>
          <w:p w14:paraId="5FCF1700" w14:textId="77777777" w:rsidR="00005B44" w:rsidRPr="00892FAB" w:rsidRDefault="00005B44" w:rsidP="00BA2360">
            <w:pPr>
              <w:tabs>
                <w:tab w:val="left" w:pos="360"/>
              </w:tabs>
              <w:jc w:val="both"/>
              <w:rPr>
                <w:b/>
                <w:noProof w:val="0"/>
                <w:lang w:val="ru-RU" w:eastAsia="ru-RU"/>
              </w:rPr>
            </w:pPr>
          </w:p>
        </w:tc>
      </w:tr>
      <w:tr w:rsidR="00005B44" w:rsidRPr="00892FAB" w14:paraId="6A20F2EA" w14:textId="77777777" w:rsidTr="00BA2360">
        <w:trPr>
          <w:trHeight w:val="357"/>
        </w:trPr>
        <w:tc>
          <w:tcPr>
            <w:tcW w:w="4630" w:type="dxa"/>
            <w:vAlign w:val="center"/>
          </w:tcPr>
          <w:p w14:paraId="1EE99F0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386EC3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0D13DB4B" w14:textId="77777777" w:rsidR="00005B44" w:rsidRPr="00892FAB" w:rsidRDefault="00005B44" w:rsidP="00005B44">
      <w:pPr>
        <w:spacing w:line="276" w:lineRule="auto"/>
        <w:contextualSpacing/>
        <w:rPr>
          <w:b/>
          <w:noProof w:val="0"/>
          <w:lang w:val="ro-MD" w:eastAsia="ru-RU"/>
        </w:rPr>
      </w:pPr>
      <w:r w:rsidRPr="00892FAB">
        <w:rPr>
          <w:b/>
          <w:noProof w:val="0"/>
          <w:lang w:val="ru-RU" w:eastAsia="ru-RU"/>
        </w:rPr>
        <w:t xml:space="preserve">              </w:t>
      </w:r>
    </w:p>
    <w:p w14:paraId="4DD08F62"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lastRenderedPageBreak/>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62D04" w14:textId="77777777" w:rsidR="007E44C8" w:rsidRDefault="007E44C8" w:rsidP="00A20ACF">
      <w:r>
        <w:separator/>
      </w:r>
    </w:p>
  </w:endnote>
  <w:endnote w:type="continuationSeparator" w:id="0">
    <w:p w14:paraId="018B016D" w14:textId="77777777" w:rsidR="007E44C8" w:rsidRDefault="007E44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Microsoft JhengHei"/>
    <w:panose1 w:val="02010601000101010101"/>
    <w:charset w:val="88"/>
    <w:family w:val="roman"/>
    <w:pitch w:val="variable"/>
    <w:sig w:usb0="00000000"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0"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A2360" w:rsidRDefault="00BA236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0676A5D7" w14:textId="62C24E06" w:rsidR="00BA2360" w:rsidRDefault="00BA2360">
        <w:pPr>
          <w:pStyle w:val="a4"/>
          <w:jc w:val="right"/>
        </w:pPr>
        <w:r>
          <w:fldChar w:fldCharType="begin"/>
        </w:r>
        <w:r>
          <w:instrText xml:space="preserve"> PAGE   \* MERGEFORMAT </w:instrText>
        </w:r>
        <w:r>
          <w:fldChar w:fldCharType="separate"/>
        </w:r>
        <w:r w:rsidR="00484F54">
          <w:t>110</w:t>
        </w:r>
        <w:r>
          <w:fldChar w:fldCharType="end"/>
        </w:r>
      </w:p>
    </w:sdtContent>
  </w:sdt>
  <w:p w14:paraId="10C4D072" w14:textId="77777777" w:rsidR="00BA2360" w:rsidRDefault="00BA23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84516A" w14:textId="77777777" w:rsidR="007E44C8" w:rsidRDefault="007E44C8" w:rsidP="00A20ACF">
      <w:r>
        <w:separator/>
      </w:r>
    </w:p>
  </w:footnote>
  <w:footnote w:type="continuationSeparator" w:id="0">
    <w:p w14:paraId="21BA613E" w14:textId="77777777" w:rsidR="007E44C8" w:rsidRDefault="007E44C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4E8"/>
    <w:rsid w:val="002F556B"/>
    <w:rsid w:val="002F638E"/>
    <w:rsid w:val="002F6A1E"/>
    <w:rsid w:val="002F730D"/>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4F54"/>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AD"/>
    <w:rsid w:val="005B4853"/>
    <w:rsid w:val="005B666D"/>
    <w:rsid w:val="005B7743"/>
    <w:rsid w:val="005C0219"/>
    <w:rsid w:val="005C2167"/>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DD5"/>
    <w:rsid w:val="006A4F83"/>
    <w:rsid w:val="006A5054"/>
    <w:rsid w:val="006A6FDA"/>
    <w:rsid w:val="006A708B"/>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4C8"/>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5A21"/>
    <w:rsid w:val="00B75A38"/>
    <w:rsid w:val="00B76D90"/>
    <w:rsid w:val="00B77248"/>
    <w:rsid w:val="00B777DC"/>
    <w:rsid w:val="00B81043"/>
    <w:rsid w:val="00B8384B"/>
    <w:rsid w:val="00B90005"/>
    <w:rsid w:val="00B90D94"/>
    <w:rsid w:val="00B91067"/>
    <w:rsid w:val="00B91A34"/>
    <w:rsid w:val="00B927F6"/>
    <w:rsid w:val="00B92FD0"/>
    <w:rsid w:val="00B93561"/>
    <w:rsid w:val="00B93DBE"/>
    <w:rsid w:val="00B94D54"/>
    <w:rsid w:val="00B96242"/>
    <w:rsid w:val="00B963D0"/>
    <w:rsid w:val="00B96B36"/>
    <w:rsid w:val="00BA1A8F"/>
    <w:rsid w:val="00BA1B0C"/>
    <w:rsid w:val="00BA236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6722F"/>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E8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E672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7D9FA-DF31-4B58-83C6-E66E1885B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114</Pages>
  <Words>51140</Words>
  <Characters>291500</Characters>
  <Application>Microsoft Office Word</Application>
  <DocSecurity>0</DocSecurity>
  <Lines>2429</Lines>
  <Paragraphs>683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341957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148</cp:revision>
  <cp:lastPrinted>2021-06-01T11:52:00Z</cp:lastPrinted>
  <dcterms:created xsi:type="dcterms:W3CDTF">2022-01-26T12:31:00Z</dcterms:created>
  <dcterms:modified xsi:type="dcterms:W3CDTF">2026-07-17T12:52:00Z</dcterms:modified>
</cp:coreProperties>
</file>