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63B519D" w14:textId="5462F6BE" w:rsidR="005D5EA0" w:rsidRPr="000D0D9D" w:rsidRDefault="00102A18" w:rsidP="000D0D9D">
      <w:pPr>
        <w:pStyle w:val="Default"/>
        <w:rPr>
          <w:rFonts w:ascii="Times New Roman" w:eastAsia="SimSun" w:hAnsi="Times New Roman" w:cs="Times New Roman"/>
          <w:color w:val="0070C0"/>
          <w:lang w:val="ro-RO" w:eastAsia="en-US"/>
        </w:rPr>
      </w:pPr>
      <w:r>
        <w:rPr>
          <w:lang w:val="ro-MD"/>
        </w:rPr>
        <w:t xml:space="preserve">Obiectul: </w:t>
      </w:r>
      <w:proofErr w:type="spellStart"/>
      <w:r w:rsidR="005E48CB" w:rsidRPr="00333864">
        <w:rPr>
          <w:rFonts w:ascii="Times New Roman" w:hAnsi="Times New Roman" w:cs="Times New Roman"/>
          <w:b/>
          <w:bCs/>
        </w:rPr>
        <w:t>Lucrari</w:t>
      </w:r>
      <w:proofErr w:type="spellEnd"/>
      <w:r w:rsidR="005E48CB" w:rsidRPr="00333864">
        <w:rPr>
          <w:rFonts w:ascii="Times New Roman" w:hAnsi="Times New Roman" w:cs="Times New Roman"/>
          <w:b/>
          <w:bCs/>
        </w:rPr>
        <w:t xml:space="preserve"> de </w:t>
      </w:r>
      <w:proofErr w:type="spellStart"/>
      <w:r w:rsidR="005E48CB" w:rsidRPr="00333864">
        <w:rPr>
          <w:rFonts w:ascii="Times New Roman" w:hAnsi="Times New Roman" w:cs="Times New Roman"/>
          <w:b/>
          <w:bCs/>
        </w:rPr>
        <w:t>reparatie</w:t>
      </w:r>
      <w:proofErr w:type="spellEnd"/>
      <w:r w:rsidR="005E48CB" w:rsidRPr="00333864">
        <w:rPr>
          <w:rFonts w:ascii="Times New Roman" w:hAnsi="Times New Roman" w:cs="Times New Roman"/>
          <w:b/>
          <w:bCs/>
        </w:rPr>
        <w:t xml:space="preserve"> in </w:t>
      </w:r>
      <w:proofErr w:type="spellStart"/>
      <w:r w:rsidR="005E48CB" w:rsidRPr="00333864">
        <w:rPr>
          <w:rFonts w:ascii="Times New Roman" w:hAnsi="Times New Roman" w:cs="Times New Roman"/>
          <w:b/>
          <w:bCs/>
        </w:rPr>
        <w:t>blocul</w:t>
      </w:r>
      <w:proofErr w:type="spellEnd"/>
      <w:r w:rsidR="005E48CB" w:rsidRPr="00333864">
        <w:rPr>
          <w:rFonts w:ascii="Times New Roman" w:hAnsi="Times New Roman" w:cs="Times New Roman"/>
          <w:b/>
          <w:bCs/>
        </w:rPr>
        <w:t xml:space="preserve"> </w:t>
      </w:r>
      <w:proofErr w:type="spellStart"/>
      <w:r w:rsidR="005E48CB" w:rsidRPr="00333864">
        <w:rPr>
          <w:rFonts w:ascii="Times New Roman" w:hAnsi="Times New Roman" w:cs="Times New Roman"/>
          <w:b/>
          <w:bCs/>
        </w:rPr>
        <w:t>alimentar</w:t>
      </w:r>
      <w:proofErr w:type="spellEnd"/>
      <w:r w:rsidR="005E48CB" w:rsidRPr="00333864">
        <w:rPr>
          <w:rFonts w:ascii="Times New Roman" w:hAnsi="Times New Roman" w:cs="Times New Roman"/>
          <w:b/>
          <w:bCs/>
        </w:rPr>
        <w:t xml:space="preserve"> (zone </w:t>
      </w:r>
      <w:proofErr w:type="spellStart"/>
      <w:r w:rsidR="005E48CB" w:rsidRPr="00333864">
        <w:rPr>
          <w:rFonts w:ascii="Times New Roman" w:hAnsi="Times New Roman" w:cs="Times New Roman"/>
          <w:b/>
          <w:bCs/>
        </w:rPr>
        <w:t>specializate</w:t>
      </w:r>
      <w:proofErr w:type="spellEnd"/>
      <w:r w:rsidR="005E48CB" w:rsidRPr="00333864">
        <w:rPr>
          <w:rFonts w:ascii="Times New Roman" w:hAnsi="Times New Roman" w:cs="Times New Roman"/>
          <w:b/>
          <w:bCs/>
        </w:rPr>
        <w:t xml:space="preserve">) al </w:t>
      </w:r>
      <w:proofErr w:type="spellStart"/>
      <w:r w:rsidR="005E48CB" w:rsidRPr="00333864">
        <w:rPr>
          <w:rFonts w:ascii="Times New Roman" w:hAnsi="Times New Roman" w:cs="Times New Roman"/>
          <w:b/>
          <w:bCs/>
        </w:rPr>
        <w:t>cantinei</w:t>
      </w:r>
      <w:proofErr w:type="spellEnd"/>
      <w:r w:rsidR="005E48CB" w:rsidRPr="00333864">
        <w:rPr>
          <w:rFonts w:ascii="Times New Roman" w:hAnsi="Times New Roman" w:cs="Times New Roman"/>
          <w:b/>
          <w:bCs/>
        </w:rPr>
        <w:t xml:space="preserve"> </w:t>
      </w:r>
      <w:proofErr w:type="spellStart"/>
      <w:r w:rsidR="005E48CB" w:rsidRPr="00333864">
        <w:rPr>
          <w:rFonts w:ascii="Times New Roman" w:hAnsi="Times New Roman" w:cs="Times New Roman"/>
          <w:b/>
          <w:bCs/>
        </w:rPr>
        <w:t>Liceului</w:t>
      </w:r>
      <w:proofErr w:type="spellEnd"/>
      <w:r w:rsidR="005E48CB" w:rsidRPr="00333864">
        <w:rPr>
          <w:rFonts w:ascii="Times New Roman" w:hAnsi="Times New Roman" w:cs="Times New Roman"/>
          <w:b/>
          <w:bCs/>
        </w:rPr>
        <w:t xml:space="preserve"> </w:t>
      </w:r>
      <w:proofErr w:type="spellStart"/>
      <w:r w:rsidR="005E48CB" w:rsidRPr="00333864">
        <w:rPr>
          <w:rFonts w:ascii="Times New Roman" w:hAnsi="Times New Roman" w:cs="Times New Roman"/>
          <w:b/>
          <w:bCs/>
        </w:rPr>
        <w:t>Teoretic</w:t>
      </w:r>
      <w:proofErr w:type="spellEnd"/>
      <w:r w:rsidR="005E48CB" w:rsidRPr="00333864">
        <w:rPr>
          <w:rFonts w:ascii="Times New Roman" w:hAnsi="Times New Roman" w:cs="Times New Roman"/>
          <w:b/>
          <w:bCs/>
        </w:rPr>
        <w:t xml:space="preserve"> "Nicolae Iorga"</w:t>
      </w:r>
    </w:p>
    <w:p w14:paraId="1FED3E8B" w14:textId="19002E42" w:rsidR="00233538" w:rsidRPr="005D5EA0" w:rsidRDefault="005D5EA0" w:rsidP="00564D6C">
      <w:pPr>
        <w:spacing w:line="276" w:lineRule="auto"/>
        <w:jc w:val="both"/>
        <w:rPr>
          <w:sz w:val="20"/>
          <w:szCs w:val="20"/>
          <w:lang w:val="ro-MD"/>
        </w:rPr>
      </w:pPr>
      <w:r>
        <w:rPr>
          <w:i/>
          <w:sz w:val="20"/>
          <w:szCs w:val="20"/>
          <w:lang w:val="ro-MD"/>
        </w:rPr>
        <w:t xml:space="preserve">                                                          </w:t>
      </w:r>
      <w:r w:rsidR="0003591A" w:rsidRPr="005D5EA0">
        <w:rPr>
          <w:i/>
          <w:sz w:val="20"/>
          <w:szCs w:val="20"/>
          <w:lang w:val="ro-MD"/>
        </w:rPr>
        <w:t>(denumirea, adresa)</w:t>
      </w:r>
    </w:p>
    <w:p w14:paraId="0CD90E3F" w14:textId="77777777"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6C79D7" w:rsidRPr="00947435">
        <w:rPr>
          <w:b/>
          <w:bCs/>
          <w:sz w:val="28"/>
          <w:szCs w:val="28"/>
          <w:u w:val="single"/>
          <w:lang w:val="ro-MD"/>
        </w:rPr>
        <w:t>IP</w:t>
      </w:r>
      <w:r w:rsidR="00B8131C" w:rsidRPr="00947435">
        <w:rPr>
          <w:b/>
          <w:bCs/>
          <w:color w:val="000000" w:themeColor="text1"/>
          <w:sz w:val="28"/>
          <w:szCs w:val="28"/>
          <w:u w:val="single"/>
          <w:lang w:val="en-US"/>
        </w:rPr>
        <w:t>L</w:t>
      </w:r>
      <w:r w:rsidR="00B8131C" w:rsidRPr="00B8131C">
        <w:rPr>
          <w:b/>
          <w:bCs/>
          <w:color w:val="000000" w:themeColor="text1"/>
          <w:sz w:val="28"/>
          <w:szCs w:val="28"/>
          <w:u w:val="single"/>
          <w:lang w:val="en-US"/>
        </w:rPr>
        <w:t>T ''Nicolae Iorga''</w:t>
      </w:r>
      <w:r w:rsidR="00102A18" w:rsidRPr="00B8131C">
        <w:rPr>
          <w:b/>
          <w:bCs/>
          <w:color w:val="000000" w:themeColor="text1"/>
          <w:sz w:val="28"/>
          <w:szCs w:val="28"/>
          <w:u w:val="single"/>
          <w:lang w:val="en-US"/>
        </w:rPr>
        <w:t xml:space="preserve">, </w:t>
      </w:r>
    </w:p>
    <w:p w14:paraId="6EFC4702" w14:textId="427B3CD2" w:rsidR="00233538" w:rsidRPr="005D5EA0" w:rsidRDefault="0003591A" w:rsidP="00B8131C">
      <w:pPr>
        <w:jc w:val="center"/>
        <w:rPr>
          <w:sz w:val="20"/>
          <w:szCs w:val="20"/>
          <w:lang w:val="ro-MD"/>
        </w:rPr>
      </w:pPr>
      <w:r w:rsidRPr="005D5EA0">
        <w:rPr>
          <w:i/>
          <w:sz w:val="20"/>
          <w:szCs w:val="20"/>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5F2BD75B" w14:textId="77777777" w:rsidR="003C2C28" w:rsidRDefault="003423B4" w:rsidP="003423B4">
      <w:pPr>
        <w:rPr>
          <w:color w:val="0070C0"/>
          <w:lang w:val="en-US"/>
        </w:rPr>
      </w:pPr>
      <w:r w:rsidRPr="00AD3E99">
        <w:rPr>
          <w:color w:val="0070C0"/>
          <w:lang w:val="en-US"/>
        </w:rPr>
        <w:t xml:space="preserve">Locul desfășurării lucrărilor: </w:t>
      </w:r>
      <w:r w:rsidRPr="00AD3E99">
        <w:rPr>
          <w:color w:val="0070C0"/>
          <w:sz w:val="20"/>
          <w:szCs w:val="20"/>
          <w:lang w:val="en-US"/>
        </w:rPr>
        <w:t>mun. Chișinău, str. Valea Crucii 4/1</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w:t>
      </w:r>
    </w:p>
    <w:p w14:paraId="3F0B3D02" w14:textId="5B4DE9C7" w:rsidR="000D0D9D" w:rsidRPr="000D0D9D" w:rsidRDefault="005E48CB" w:rsidP="000D0D9D">
      <w:pPr>
        <w:autoSpaceDE w:val="0"/>
        <w:autoSpaceDN w:val="0"/>
        <w:adjustRightInd w:val="0"/>
        <w:rPr>
          <w:rFonts w:eastAsiaTheme="minorHAnsi"/>
          <w:noProof w:val="0"/>
          <w:color w:val="000000"/>
        </w:rPr>
      </w:pPr>
      <w:r w:rsidRPr="00333864">
        <w:rPr>
          <w:b/>
          <w:bCs/>
        </w:rPr>
        <w:t>Lucrari de reparatie in blocul alimentar (zone specializate) al cantinei Liceului Teoretic "Nicolae Iorga"</w:t>
      </w:r>
    </w:p>
    <w:p w14:paraId="68D77DF4" w14:textId="77777777" w:rsidR="005E48CB" w:rsidRDefault="005E48CB" w:rsidP="003423B4">
      <w:pPr>
        <w:jc w:val="both"/>
        <w:rPr>
          <w:b/>
          <w:noProof w:val="0"/>
          <w:color w:val="0070C0"/>
          <w:spacing w:val="-2"/>
        </w:rPr>
        <w:sectPr w:rsidR="005E48CB" w:rsidSect="005C7076">
          <w:footerReference w:type="default" r:id="rId8"/>
          <w:pgSz w:w="11906" w:h="16838"/>
          <w:pgMar w:top="709" w:right="1440" w:bottom="1440" w:left="1440" w:header="708" w:footer="708" w:gutter="0"/>
          <w:cols w:space="708"/>
          <w:docGrid w:linePitch="360"/>
        </w:sectPr>
      </w:pPr>
    </w:p>
    <w:p w14:paraId="3E792540" w14:textId="77777777" w:rsidR="005E48CB" w:rsidRDefault="005E48CB" w:rsidP="003423B4">
      <w:pPr>
        <w:jc w:val="both"/>
        <w:rPr>
          <w:b/>
          <w:noProof w:val="0"/>
          <w:color w:val="0070C0"/>
          <w:spacing w:val="-2"/>
        </w:rPr>
      </w:pPr>
      <w:r w:rsidRPr="005E48CB">
        <w:rPr>
          <w:b/>
          <w:noProof w:val="0"/>
          <w:color w:val="0070C0"/>
          <w:spacing w:val="-2"/>
        </w:rPr>
        <w:t xml:space="preserve">Tavan si grinzi: </w:t>
      </w:r>
    </w:p>
    <w:p w14:paraId="5DCB90C7" w14:textId="77777777" w:rsidR="005E48CB" w:rsidRDefault="005E48CB" w:rsidP="003423B4">
      <w:pPr>
        <w:jc w:val="both"/>
        <w:rPr>
          <w:b/>
          <w:noProof w:val="0"/>
          <w:color w:val="0070C0"/>
          <w:spacing w:val="-2"/>
        </w:rPr>
      </w:pPr>
      <w:r w:rsidRPr="005E48CB">
        <w:rPr>
          <w:b/>
          <w:noProof w:val="0"/>
          <w:color w:val="0070C0"/>
          <w:spacing w:val="-2"/>
        </w:rPr>
        <w:t xml:space="preserve">Pereți și glafuri interioare: </w:t>
      </w:r>
    </w:p>
    <w:p w14:paraId="307D30A6" w14:textId="77777777" w:rsidR="005E48CB" w:rsidRDefault="005E48CB" w:rsidP="003423B4">
      <w:pPr>
        <w:jc w:val="both"/>
        <w:rPr>
          <w:b/>
          <w:noProof w:val="0"/>
          <w:color w:val="0070C0"/>
          <w:spacing w:val="-2"/>
        </w:rPr>
      </w:pPr>
      <w:r w:rsidRPr="005E48CB">
        <w:rPr>
          <w:b/>
          <w:noProof w:val="0"/>
          <w:color w:val="0070C0"/>
          <w:spacing w:val="-2"/>
        </w:rPr>
        <w:t xml:space="preserve">Pardoseli: </w:t>
      </w:r>
    </w:p>
    <w:p w14:paraId="5FCA42DD" w14:textId="77777777" w:rsidR="005E48CB" w:rsidRDefault="005E48CB" w:rsidP="003423B4">
      <w:pPr>
        <w:jc w:val="both"/>
        <w:rPr>
          <w:b/>
          <w:noProof w:val="0"/>
          <w:color w:val="0070C0"/>
          <w:spacing w:val="-2"/>
        </w:rPr>
      </w:pPr>
      <w:r w:rsidRPr="005E48CB">
        <w:rPr>
          <w:b/>
          <w:noProof w:val="0"/>
          <w:color w:val="0070C0"/>
          <w:spacing w:val="-2"/>
        </w:rPr>
        <w:t xml:space="preserve">Tâmplărie: </w:t>
      </w:r>
    </w:p>
    <w:p w14:paraId="14B4E072" w14:textId="77777777" w:rsidR="005E48CB" w:rsidRDefault="005E48CB" w:rsidP="003423B4">
      <w:pPr>
        <w:jc w:val="both"/>
        <w:rPr>
          <w:b/>
          <w:noProof w:val="0"/>
          <w:color w:val="0070C0"/>
          <w:spacing w:val="-2"/>
        </w:rPr>
      </w:pPr>
      <w:r w:rsidRPr="005E48CB">
        <w:rPr>
          <w:b/>
          <w:noProof w:val="0"/>
          <w:color w:val="0070C0"/>
          <w:spacing w:val="-2"/>
        </w:rPr>
        <w:t xml:space="preserve">Glafuri exterioare: </w:t>
      </w:r>
    </w:p>
    <w:p w14:paraId="4DC970D8" w14:textId="77777777" w:rsidR="005E48CB" w:rsidRDefault="005E48CB" w:rsidP="003423B4">
      <w:pPr>
        <w:jc w:val="both"/>
        <w:rPr>
          <w:b/>
          <w:noProof w:val="0"/>
          <w:color w:val="0070C0"/>
          <w:spacing w:val="-2"/>
        </w:rPr>
      </w:pPr>
      <w:r w:rsidRPr="005E48CB">
        <w:rPr>
          <w:b/>
          <w:noProof w:val="0"/>
          <w:color w:val="0070C0"/>
          <w:spacing w:val="-2"/>
        </w:rPr>
        <w:t>Instalații sanitare:</w:t>
      </w:r>
    </w:p>
    <w:p w14:paraId="1F2DCD65" w14:textId="77777777" w:rsidR="005E48CB" w:rsidRDefault="005E48CB" w:rsidP="003423B4">
      <w:pPr>
        <w:jc w:val="both"/>
        <w:rPr>
          <w:b/>
          <w:noProof w:val="0"/>
          <w:color w:val="0070C0"/>
          <w:spacing w:val="-2"/>
        </w:rPr>
      </w:pPr>
      <w:r w:rsidRPr="005E48CB">
        <w:rPr>
          <w:b/>
          <w:noProof w:val="0"/>
          <w:color w:val="0070C0"/>
          <w:spacing w:val="-2"/>
        </w:rPr>
        <w:t>Sistemul de încălzire:</w:t>
      </w:r>
    </w:p>
    <w:p w14:paraId="58E620E1" w14:textId="77777777" w:rsidR="005E48CB" w:rsidRDefault="005E48CB" w:rsidP="003423B4">
      <w:pPr>
        <w:jc w:val="both"/>
        <w:rPr>
          <w:b/>
          <w:noProof w:val="0"/>
          <w:color w:val="0070C0"/>
          <w:spacing w:val="-2"/>
        </w:rPr>
      </w:pPr>
      <w:r w:rsidRPr="005E48CB">
        <w:rPr>
          <w:b/>
          <w:noProof w:val="0"/>
          <w:color w:val="0070C0"/>
          <w:spacing w:val="-2"/>
        </w:rPr>
        <w:t>Sistemul de ventilare:</w:t>
      </w:r>
    </w:p>
    <w:p w14:paraId="2ECA0491" w14:textId="3B2D6E1D" w:rsidR="005E48CB" w:rsidRPr="005E48CB" w:rsidRDefault="005E48CB" w:rsidP="003423B4">
      <w:pPr>
        <w:jc w:val="both"/>
        <w:rPr>
          <w:b/>
          <w:noProof w:val="0"/>
          <w:color w:val="0070C0"/>
          <w:spacing w:val="-2"/>
        </w:rPr>
      </w:pPr>
      <w:proofErr w:type="spellStart"/>
      <w:r w:rsidRPr="005E48CB">
        <w:rPr>
          <w:b/>
          <w:noProof w:val="0"/>
          <w:color w:val="0070C0"/>
          <w:spacing w:val="-2"/>
        </w:rPr>
        <w:t>Lucrari</w:t>
      </w:r>
      <w:proofErr w:type="spellEnd"/>
      <w:r w:rsidRPr="005E48CB">
        <w:rPr>
          <w:b/>
          <w:noProof w:val="0"/>
          <w:color w:val="0070C0"/>
          <w:spacing w:val="-2"/>
        </w:rPr>
        <w:t xml:space="preserve"> </w:t>
      </w:r>
      <w:proofErr w:type="spellStart"/>
      <w:r w:rsidRPr="005E48CB">
        <w:rPr>
          <w:b/>
          <w:noProof w:val="0"/>
          <w:color w:val="0070C0"/>
          <w:spacing w:val="-2"/>
        </w:rPr>
        <w:t>deversi</w:t>
      </w:r>
      <w:proofErr w:type="spellEnd"/>
    </w:p>
    <w:p w14:paraId="2E07EE01" w14:textId="77777777" w:rsidR="005E48CB" w:rsidRDefault="005E48CB" w:rsidP="003423B4">
      <w:pPr>
        <w:jc w:val="both"/>
        <w:rPr>
          <w:b/>
          <w:noProof w:val="0"/>
          <w:spacing w:val="-2"/>
          <w:sz w:val="22"/>
        </w:rPr>
        <w:sectPr w:rsidR="005E48CB" w:rsidSect="005E48CB">
          <w:type w:val="continuous"/>
          <w:pgSz w:w="11906" w:h="16838"/>
          <w:pgMar w:top="709" w:right="1440" w:bottom="1440" w:left="1440" w:header="708" w:footer="708" w:gutter="0"/>
          <w:cols w:num="2" w:space="708"/>
          <w:docGrid w:linePitch="360"/>
        </w:sectPr>
      </w:pPr>
    </w:p>
    <w:p w14:paraId="7617032D" w14:textId="77777777" w:rsidR="005E48CB" w:rsidRDefault="005E48CB" w:rsidP="003423B4">
      <w:pPr>
        <w:jc w:val="both"/>
        <w:rPr>
          <w:b/>
          <w:noProof w:val="0"/>
          <w:spacing w:val="-2"/>
          <w:sz w:val="22"/>
        </w:rPr>
      </w:pPr>
    </w:p>
    <w:p w14:paraId="61B03973" w14:textId="171E079E" w:rsidR="00233538" w:rsidRPr="00FF430B" w:rsidRDefault="0003591A" w:rsidP="003423B4">
      <w:pPr>
        <w:jc w:val="both"/>
        <w:rPr>
          <w:b/>
          <w:lang w:val="ro-MD"/>
        </w:rPr>
      </w:pPr>
      <w:r w:rsidRPr="00FF430B">
        <w:rPr>
          <w:b/>
          <w:lang w:val="ro-MD"/>
        </w:rPr>
        <w:t>2. Informaţii şi proiectare</w:t>
      </w:r>
    </w:p>
    <w:p w14:paraId="257F6EF4" w14:textId="319F0B44" w:rsidR="003423B4" w:rsidRPr="003423B4" w:rsidRDefault="003423B4" w:rsidP="003423B4">
      <w:pPr>
        <w:jc w:val="both"/>
        <w:rPr>
          <w:color w:val="0070C0"/>
          <w:lang w:val="en-US"/>
        </w:rPr>
      </w:pPr>
      <w:r w:rsidRPr="003423B4">
        <w:rPr>
          <w:color w:val="0070C0"/>
          <w:lang w:val="en-US"/>
        </w:rPr>
        <w:t>Autoritatea contractată dispune</w:t>
      </w:r>
      <w:r w:rsidR="00376CEC">
        <w:rPr>
          <w:color w:val="0070C0"/>
          <w:lang w:val="en-US"/>
        </w:rPr>
        <w:t xml:space="preserve"> de</w:t>
      </w:r>
      <w:r w:rsidRPr="003423B4">
        <w:rPr>
          <w:color w:val="0070C0"/>
          <w:lang w:val="en-US"/>
        </w:rPr>
        <w:t xml:space="preserve"> deviz</w:t>
      </w:r>
      <w:r w:rsidR="00376CEC">
        <w:rPr>
          <w:color w:val="0070C0"/>
          <w:lang w:val="en-US"/>
        </w:rPr>
        <w:t xml:space="preserve"> verificat</w:t>
      </w:r>
      <w:r w:rsidRPr="003423B4">
        <w:rPr>
          <w:color w:val="0070C0"/>
          <w:lang w:val="en-US"/>
        </w:rPr>
        <w:t xml:space="preserve"> pentru efectuarea lucrărilor</w:t>
      </w:r>
      <w:r w:rsidR="00376CEC">
        <w:rPr>
          <w:color w:val="0070C0"/>
          <w:lang w:val="en-US"/>
        </w:rPr>
        <w:t>.</w:t>
      </w:r>
    </w:p>
    <w:p w14:paraId="72B5E073" w14:textId="77777777" w:rsidR="003423B4" w:rsidRDefault="003423B4" w:rsidP="003423B4">
      <w:pPr>
        <w:jc w:val="both"/>
        <w:rPr>
          <w:lang w:val="en-US"/>
        </w:rPr>
      </w:pPr>
    </w:p>
    <w:p w14:paraId="4C5A1AA3" w14:textId="77777777"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0742DCC5"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414DACF8" w:rsidR="0051188A" w:rsidRPr="0051188A" w:rsidRDefault="0051188A" w:rsidP="0051188A">
      <w:pPr>
        <w:ind w:hanging="12"/>
        <w:jc w:val="both"/>
        <w:rPr>
          <w:color w:val="0070C0"/>
          <w:lang w:val="en-US"/>
        </w:rPr>
      </w:pPr>
      <w:r>
        <w:rPr>
          <w:lang w:val="en-US"/>
        </w:rPr>
        <w:t xml:space="preserve">       </w:t>
      </w:r>
      <w:r w:rsidRPr="0051188A">
        <w:rPr>
          <w:color w:val="0070C0"/>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lastRenderedPageBreak/>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3ACCE8AF" w:rsidR="00233538" w:rsidRDefault="0003591A" w:rsidP="0051188A">
      <w:pPr>
        <w:jc w:val="both"/>
        <w:rPr>
          <w:b/>
          <w:lang w:val="ro-MD"/>
        </w:rPr>
      </w:pPr>
      <w:r w:rsidRPr="00FF430B">
        <w:rPr>
          <w:b/>
          <w:lang w:val="ro-MD"/>
        </w:rPr>
        <w:t>10. Criterii privind calculul sistemelor de încălzire, ventilare şi condiţionare a aerului</w:t>
      </w:r>
      <w:r w:rsidR="00376CEC">
        <w:rPr>
          <w:b/>
          <w:lang w:val="ro-MD"/>
        </w:rPr>
        <w:t>:</w:t>
      </w:r>
    </w:p>
    <w:p w14:paraId="4A0B3B1D" w14:textId="53E02082" w:rsidR="00233538" w:rsidRPr="00376CEC" w:rsidRDefault="00376CEC" w:rsidP="00376CEC">
      <w:pPr>
        <w:jc w:val="both"/>
        <w:rPr>
          <w:b/>
          <w:lang w:val="ro-MD"/>
        </w:rPr>
      </w:pPr>
      <w:r>
        <w:rPr>
          <w:b/>
          <w:lang w:val="ro-MD"/>
        </w:rPr>
        <w:t xml:space="preserve">           </w:t>
      </w:r>
      <w:r w:rsidRPr="00376CEC">
        <w:rPr>
          <w:b/>
          <w:color w:val="0070C0"/>
          <w:lang w:val="ro-MD"/>
        </w:rPr>
        <w:t xml:space="preserve">  Nu se aplică</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735C7335" w14:textId="583E688C" w:rsidR="00002C90" w:rsidRPr="00002C90" w:rsidRDefault="00002C90" w:rsidP="00196AB4">
      <w:pPr>
        <w:ind w:firstLine="709"/>
        <w:jc w:val="both"/>
        <w:rPr>
          <w:color w:val="0070C0"/>
          <w:lang w:val="ro-MD"/>
        </w:rPr>
      </w:pPr>
      <w:r w:rsidRPr="00002C90">
        <w:rPr>
          <w:color w:val="0070C0"/>
          <w:lang w:val="ro-MD"/>
        </w:rPr>
        <w:t>Lucrul de construcții –montaj si de ridecare la alte nivele se vor face cu ajutorul macaraleiautoși cu ajutorul utilajelor și echipamentelor speciale.</w:t>
      </w:r>
    </w:p>
    <w:p w14:paraId="33E0FADA" w14:textId="77777777" w:rsidR="00233538" w:rsidRPr="00FF430B" w:rsidRDefault="0003591A" w:rsidP="00002C90">
      <w:pPr>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7777777"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p>
    <w:p w14:paraId="389310BB" w14:textId="739D3640" w:rsidR="00233538" w:rsidRPr="00002C90" w:rsidRDefault="00002C90" w:rsidP="00002C90">
      <w:pPr>
        <w:jc w:val="both"/>
        <w:rPr>
          <w:color w:val="0070C0"/>
          <w:lang w:val="ro-MD"/>
        </w:rPr>
      </w:pPr>
      <w:r>
        <w:rPr>
          <w:lang w:val="ro-MD"/>
        </w:rPr>
        <w:t xml:space="preserve">          </w:t>
      </w:r>
      <w:r w:rsidRPr="00002C90">
        <w:rPr>
          <w:color w:val="0070C0"/>
          <w:lang w:val="ro-MD"/>
        </w:rPr>
        <w:t>Înaintea demarării lucrărilor de construcție a obiectivului este necesar de îndeplinit:</w:t>
      </w:r>
    </w:p>
    <w:p w14:paraId="3DFA404A" w14:textId="584C05EC" w:rsidR="00002C90" w:rsidRPr="00002C90" w:rsidRDefault="00002C90" w:rsidP="00196AB4">
      <w:pPr>
        <w:ind w:firstLine="709"/>
        <w:jc w:val="both"/>
        <w:rPr>
          <w:color w:val="0070C0"/>
          <w:lang w:val="ro-MD"/>
        </w:rPr>
      </w:pPr>
      <w:r w:rsidRPr="00002C90">
        <w:rPr>
          <w:color w:val="0070C0"/>
          <w:lang w:val="ro-MD"/>
        </w:rPr>
        <w:t>-marcarea axelor de delimitare;</w:t>
      </w:r>
    </w:p>
    <w:p w14:paraId="66EB1782" w14:textId="165248FE" w:rsidR="00002C90" w:rsidRPr="00002C90" w:rsidRDefault="00002C90" w:rsidP="00196AB4">
      <w:pPr>
        <w:ind w:firstLine="709"/>
        <w:jc w:val="both"/>
        <w:rPr>
          <w:color w:val="0070C0"/>
          <w:lang w:val="ro-MD"/>
        </w:rPr>
      </w:pPr>
      <w:r w:rsidRPr="00002C90">
        <w:rPr>
          <w:color w:val="0070C0"/>
          <w:lang w:val="ro-MD"/>
        </w:rPr>
        <w:t>-lucrări de trasament;</w:t>
      </w:r>
    </w:p>
    <w:p w14:paraId="6CB7CEA6" w14:textId="25D3E612" w:rsidR="00002C90" w:rsidRPr="00002C90" w:rsidRDefault="00002C90" w:rsidP="00196AB4">
      <w:pPr>
        <w:ind w:firstLine="709"/>
        <w:jc w:val="both"/>
        <w:rPr>
          <w:color w:val="0070C0"/>
          <w:lang w:val="ro-MD"/>
        </w:rPr>
      </w:pPr>
      <w:r w:rsidRPr="00002C90">
        <w:rPr>
          <w:color w:val="0070C0"/>
          <w:lang w:val="ro-MD"/>
        </w:rPr>
        <w:t>-lucrări de betonare.</w:t>
      </w:r>
    </w:p>
    <w:p w14:paraId="7CF5B58A" w14:textId="22B7E3F0" w:rsidR="00233538" w:rsidRPr="00A25BDD" w:rsidRDefault="0003591A" w:rsidP="00196AB4">
      <w:pPr>
        <w:ind w:firstLine="709"/>
        <w:jc w:val="both"/>
        <w:rPr>
          <w:b/>
          <w:lang w:val="ro-MD"/>
        </w:rPr>
      </w:pPr>
      <w:r w:rsidRPr="00A25BDD">
        <w:rPr>
          <w:b/>
          <w:lang w:val="ro-MD"/>
        </w:rPr>
        <w:t>16. Definiţii</w:t>
      </w:r>
      <w:r w:rsidR="00A25BDD" w:rsidRPr="00A25BDD">
        <w:rPr>
          <w:b/>
          <w:lang w:val="ro-MD"/>
        </w:rPr>
        <w:t>:</w:t>
      </w:r>
    </w:p>
    <w:p w14:paraId="6EACC7E8" w14:textId="769502E3" w:rsidR="00BB7C8F" w:rsidRPr="00BB7C8F" w:rsidRDefault="00BB7C8F" w:rsidP="00BB7C8F">
      <w:pPr>
        <w:shd w:val="clear" w:color="auto" w:fill="FFFFFF" w:themeFill="background1"/>
        <w:tabs>
          <w:tab w:val="left" w:pos="0"/>
          <w:tab w:val="left" w:pos="284"/>
          <w:tab w:val="left" w:pos="426"/>
        </w:tabs>
        <w:ind w:left="284"/>
        <w:rPr>
          <w:noProof w:val="0"/>
          <w:color w:val="0070C0"/>
          <w:lang w:val="ro-MD" w:eastAsia="ru-RU"/>
        </w:rPr>
      </w:pPr>
      <w:r w:rsidRPr="00BB7C8F">
        <w:rPr>
          <w:b/>
          <w:noProof w:val="0"/>
          <w:color w:val="0070C0"/>
          <w:lang w:val="ro-MD" w:eastAsia="ru-RU"/>
        </w:rPr>
        <w:t xml:space="preserve">   </w:t>
      </w:r>
      <w:r w:rsidR="00A25BDD" w:rsidRPr="00BB7C8F">
        <w:rPr>
          <w:noProof w:val="0"/>
          <w:color w:val="0070C0"/>
          <w:lang w:val="ro-MD" w:eastAsia="ru-RU"/>
        </w:rPr>
        <w:t>Perioada estivală (Luna iunie-august)</w:t>
      </w:r>
      <w:r w:rsidR="00376CEC">
        <w:rPr>
          <w:noProof w:val="0"/>
          <w:color w:val="0070C0"/>
          <w:lang w:val="ro-MD" w:eastAsia="ru-RU"/>
        </w:rPr>
        <w:t xml:space="preserve"> coordonat cu Beneficiarul</w:t>
      </w:r>
      <w:r w:rsidRPr="00BB7C8F">
        <w:rPr>
          <w:noProof w:val="0"/>
          <w:color w:val="0070C0"/>
          <w:lang w:val="ro-MD" w:eastAsia="ru-RU"/>
        </w:rPr>
        <w:t>:</w:t>
      </w:r>
      <w:r w:rsidR="00A25BDD" w:rsidRPr="00BB7C8F">
        <w:rPr>
          <w:noProof w:val="0"/>
          <w:color w:val="0070C0"/>
          <w:lang w:val="ro-MD" w:eastAsia="ru-RU"/>
        </w:rPr>
        <w:t xml:space="preserve">   </w:t>
      </w:r>
    </w:p>
    <w:p w14:paraId="3D842B80" w14:textId="43774A2B" w:rsidR="00A25BDD" w:rsidRPr="00BB7C8F" w:rsidRDefault="00BB7C8F" w:rsidP="005D5EA0">
      <w:pPr>
        <w:shd w:val="clear" w:color="auto" w:fill="FFFFFF" w:themeFill="background1"/>
        <w:tabs>
          <w:tab w:val="left" w:pos="0"/>
          <w:tab w:val="left" w:pos="284"/>
          <w:tab w:val="left" w:pos="426"/>
        </w:tabs>
        <w:ind w:left="284"/>
        <w:rPr>
          <w:color w:val="0070C0"/>
          <w:lang w:eastAsia="ru-RU"/>
        </w:rPr>
      </w:pPr>
      <w:r w:rsidRPr="00BB7C8F">
        <w:rPr>
          <w:noProof w:val="0"/>
          <w:color w:val="0070C0"/>
          <w:lang w:val="ro-MD" w:eastAsia="ru-RU"/>
        </w:rPr>
        <w:t xml:space="preserve">                             </w:t>
      </w:r>
    </w:p>
    <w:p w14:paraId="794266A4" w14:textId="03B02D82" w:rsidR="00233538" w:rsidRPr="00FF430B" w:rsidRDefault="0003591A" w:rsidP="00196AB4">
      <w:pPr>
        <w:ind w:firstLine="709"/>
        <w:jc w:val="both"/>
        <w:rPr>
          <w:lang w:val="ro-MD"/>
        </w:rPr>
      </w:pPr>
      <w:r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5779C26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lastRenderedPageBreak/>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07DB53E3"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5E48CB">
        <w:rPr>
          <w:lang w:val="ro-MD"/>
        </w:rPr>
        <w:t>31</w:t>
      </w:r>
      <w:r w:rsidRPr="00FF430B">
        <w:rPr>
          <w:lang w:val="ro-MD"/>
        </w:rPr>
        <w:t>"</w:t>
      </w:r>
      <w:r w:rsidR="00E92340">
        <w:rPr>
          <w:lang w:val="ro-MD"/>
        </w:rPr>
        <w:t xml:space="preserve"> </w:t>
      </w:r>
      <w:r w:rsidR="005E48CB">
        <w:rPr>
          <w:lang w:val="ro-MD"/>
        </w:rPr>
        <w:t>martie</w:t>
      </w:r>
      <w:r w:rsidR="00376CEC">
        <w:rPr>
          <w:lang w:val="ro-MD"/>
        </w:rPr>
        <w:t xml:space="preserve"> </w:t>
      </w:r>
      <w:r w:rsidR="00E92340">
        <w:rPr>
          <w:lang w:val="ro-MD"/>
        </w:rPr>
        <w:t>202</w:t>
      </w:r>
      <w:r w:rsidR="005E48CB">
        <w:rPr>
          <w:lang w:val="ro-MD"/>
        </w:rPr>
        <w:t>6</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6CC36057" w14:textId="5C77E09E" w:rsidR="00347FE2" w:rsidRDefault="00347FE2" w:rsidP="00196AB4">
      <w:pPr>
        <w:jc w:val="both"/>
        <w:rPr>
          <w:b/>
          <w:lang w:val="ro-MD"/>
        </w:rPr>
      </w:pPr>
    </w:p>
    <w:p w14:paraId="7DF0E1D7" w14:textId="1D14EA25" w:rsidR="00A25BDD" w:rsidRDefault="00A25BDD" w:rsidP="00196AB4">
      <w:pPr>
        <w:jc w:val="both"/>
        <w:rPr>
          <w:b/>
          <w:lang w:val="ro-MD"/>
        </w:rPr>
      </w:pPr>
    </w:p>
    <w:p w14:paraId="46675CCA" w14:textId="065F98F0" w:rsidR="00A25BDD" w:rsidRDefault="00A25BDD" w:rsidP="00196AB4">
      <w:pPr>
        <w:jc w:val="both"/>
        <w:rPr>
          <w:b/>
          <w:lang w:val="ro-MD"/>
        </w:rPr>
      </w:pPr>
    </w:p>
    <w:p w14:paraId="1C7AE3B7" w14:textId="317EA39F" w:rsidR="00A25BDD" w:rsidRDefault="00A25BDD" w:rsidP="00196AB4">
      <w:pPr>
        <w:jc w:val="both"/>
        <w:rPr>
          <w:b/>
          <w:lang w:val="ro-MD"/>
        </w:rPr>
      </w:pPr>
    </w:p>
    <w:p w14:paraId="6257D0D1" w14:textId="5DF2DBC2" w:rsidR="00A25BDD" w:rsidRDefault="00A25BDD" w:rsidP="00196AB4">
      <w:pPr>
        <w:jc w:val="both"/>
        <w:rPr>
          <w:b/>
          <w:lang w:val="ro-MD"/>
        </w:rPr>
      </w:pPr>
    </w:p>
    <w:p w14:paraId="48E588A7" w14:textId="28B84D14" w:rsidR="00A25BDD" w:rsidRDefault="00A25BDD" w:rsidP="00196AB4">
      <w:pPr>
        <w:jc w:val="both"/>
        <w:rPr>
          <w:b/>
          <w:lang w:val="ro-MD"/>
        </w:rPr>
      </w:pPr>
    </w:p>
    <w:p w14:paraId="4171CD02" w14:textId="45D2B046" w:rsidR="00A25BDD" w:rsidRDefault="00A25BDD" w:rsidP="00196AB4">
      <w:pPr>
        <w:jc w:val="both"/>
        <w:rPr>
          <w:b/>
          <w:lang w:val="ro-MD"/>
        </w:rPr>
      </w:pPr>
    </w:p>
    <w:p w14:paraId="3EC15282" w14:textId="19872058" w:rsidR="00A25BDD" w:rsidRDefault="00A25BDD" w:rsidP="00196AB4">
      <w:pPr>
        <w:jc w:val="both"/>
        <w:rPr>
          <w:b/>
          <w:lang w:val="ro-MD"/>
        </w:rPr>
      </w:pPr>
    </w:p>
    <w:p w14:paraId="6FF07EA5" w14:textId="7837865C" w:rsidR="00A25BDD" w:rsidRDefault="00A25BDD" w:rsidP="00196AB4">
      <w:pPr>
        <w:jc w:val="both"/>
        <w:rPr>
          <w:b/>
          <w:lang w:val="ro-MD"/>
        </w:rPr>
      </w:pPr>
    </w:p>
    <w:p w14:paraId="052A7288" w14:textId="479E7220" w:rsidR="00A25BDD" w:rsidRDefault="00A25BDD" w:rsidP="00196AB4">
      <w:pPr>
        <w:jc w:val="both"/>
        <w:rPr>
          <w:b/>
          <w:lang w:val="ro-MD"/>
        </w:rPr>
      </w:pPr>
    </w:p>
    <w:p w14:paraId="248D0C2B" w14:textId="52189F98" w:rsidR="00C974AE" w:rsidRDefault="00C974AE" w:rsidP="00196AB4">
      <w:pPr>
        <w:jc w:val="both"/>
        <w:rPr>
          <w:b/>
          <w:lang w:val="ro-MD"/>
        </w:rPr>
      </w:pPr>
    </w:p>
    <w:p w14:paraId="15AF591F" w14:textId="02FAB802" w:rsidR="00C974AE" w:rsidRDefault="00C974AE" w:rsidP="00196AB4">
      <w:pPr>
        <w:jc w:val="both"/>
        <w:rPr>
          <w:b/>
          <w:lang w:val="ro-MD"/>
        </w:rPr>
      </w:pPr>
    </w:p>
    <w:p w14:paraId="6771CB9D" w14:textId="139D2A4B" w:rsidR="00C974AE" w:rsidRDefault="00C974AE" w:rsidP="00196AB4">
      <w:pPr>
        <w:jc w:val="both"/>
        <w:rPr>
          <w:b/>
          <w:lang w:val="ro-MD"/>
        </w:rPr>
      </w:pPr>
    </w:p>
    <w:p w14:paraId="0F6C4B14" w14:textId="2DCBB90E" w:rsidR="00C974AE" w:rsidRDefault="00C974AE" w:rsidP="00196AB4">
      <w:pPr>
        <w:jc w:val="both"/>
        <w:rPr>
          <w:b/>
          <w:lang w:val="ro-MD"/>
        </w:rPr>
      </w:pPr>
    </w:p>
    <w:p w14:paraId="7B871D35" w14:textId="09787344" w:rsidR="00375861" w:rsidRDefault="00375861" w:rsidP="00196AB4">
      <w:pPr>
        <w:jc w:val="both"/>
        <w:rPr>
          <w:b/>
          <w:lang w:val="ro-MD"/>
        </w:rPr>
      </w:pPr>
    </w:p>
    <w:p w14:paraId="6CEAB8AA" w14:textId="03BB3E1C" w:rsidR="00375861" w:rsidRDefault="00375861" w:rsidP="00196AB4">
      <w:pPr>
        <w:jc w:val="both"/>
        <w:rPr>
          <w:b/>
          <w:lang w:val="ro-MD"/>
        </w:rPr>
      </w:pPr>
    </w:p>
    <w:p w14:paraId="414A5E76" w14:textId="5D16A7BD" w:rsidR="00375861" w:rsidRDefault="00375861" w:rsidP="00196AB4">
      <w:pPr>
        <w:jc w:val="both"/>
        <w:rPr>
          <w:b/>
          <w:lang w:val="ro-MD"/>
        </w:rPr>
      </w:pPr>
    </w:p>
    <w:p w14:paraId="492DD374" w14:textId="7E15E227" w:rsidR="00375861" w:rsidRDefault="00375861" w:rsidP="00196AB4">
      <w:pPr>
        <w:jc w:val="both"/>
        <w:rPr>
          <w:b/>
          <w:lang w:val="ro-MD"/>
        </w:rPr>
      </w:pPr>
    </w:p>
    <w:p w14:paraId="702785B3" w14:textId="77777777" w:rsidR="005E48CB" w:rsidRDefault="005E48CB" w:rsidP="00196AB4">
      <w:pPr>
        <w:jc w:val="both"/>
        <w:rPr>
          <w:b/>
          <w:lang w:val="ro-MD"/>
        </w:rPr>
      </w:pPr>
    </w:p>
    <w:p w14:paraId="59A776B6" w14:textId="77777777" w:rsidR="005E48CB" w:rsidRDefault="005E48CB" w:rsidP="00196AB4">
      <w:pPr>
        <w:jc w:val="both"/>
        <w:rPr>
          <w:b/>
          <w:lang w:val="ro-MD"/>
        </w:rPr>
      </w:pPr>
    </w:p>
    <w:p w14:paraId="02901CC9" w14:textId="77777777" w:rsidR="005E48CB" w:rsidRDefault="005E48CB" w:rsidP="00196AB4">
      <w:pPr>
        <w:jc w:val="both"/>
        <w:rPr>
          <w:b/>
          <w:lang w:val="ro-MD"/>
        </w:rPr>
      </w:pPr>
    </w:p>
    <w:p w14:paraId="20F9BC52" w14:textId="77777777" w:rsidR="005E48CB" w:rsidRDefault="005E48CB" w:rsidP="00196AB4">
      <w:pPr>
        <w:jc w:val="both"/>
        <w:rPr>
          <w:b/>
          <w:lang w:val="ro-MD"/>
        </w:rPr>
      </w:pPr>
    </w:p>
    <w:p w14:paraId="348D59DA" w14:textId="77777777" w:rsidR="005E48CB" w:rsidRDefault="005E48CB" w:rsidP="00196AB4">
      <w:pPr>
        <w:jc w:val="both"/>
        <w:rPr>
          <w:b/>
          <w:lang w:val="ro-MD"/>
        </w:rPr>
      </w:pPr>
    </w:p>
    <w:p w14:paraId="4208114D" w14:textId="77777777" w:rsidR="005E48CB" w:rsidRDefault="005E48CB" w:rsidP="00196AB4">
      <w:pPr>
        <w:jc w:val="both"/>
        <w:rPr>
          <w:b/>
          <w:lang w:val="ro-MD"/>
        </w:rPr>
      </w:pPr>
    </w:p>
    <w:p w14:paraId="0F73B807" w14:textId="77777777" w:rsidR="005E48CB" w:rsidRDefault="005E48CB" w:rsidP="00196AB4">
      <w:pPr>
        <w:jc w:val="both"/>
        <w:rPr>
          <w:b/>
          <w:lang w:val="ro-MD"/>
        </w:rPr>
      </w:pPr>
    </w:p>
    <w:p w14:paraId="5461F0EA" w14:textId="77777777" w:rsidR="005E48CB" w:rsidRDefault="005E48CB" w:rsidP="00196AB4">
      <w:pPr>
        <w:jc w:val="both"/>
        <w:rPr>
          <w:b/>
          <w:lang w:val="ro-MD"/>
        </w:rPr>
      </w:pPr>
    </w:p>
    <w:p w14:paraId="3AB9A239" w14:textId="77777777" w:rsidR="005E48CB" w:rsidRDefault="005E48CB" w:rsidP="00196AB4">
      <w:pPr>
        <w:jc w:val="both"/>
        <w:rPr>
          <w:b/>
          <w:lang w:val="ro-MD"/>
        </w:rPr>
      </w:pPr>
    </w:p>
    <w:p w14:paraId="263305DC" w14:textId="77777777" w:rsidR="005E48CB" w:rsidRDefault="005E48CB" w:rsidP="00196AB4">
      <w:pPr>
        <w:jc w:val="both"/>
        <w:rPr>
          <w:b/>
          <w:lang w:val="ro-MD"/>
        </w:rPr>
      </w:pPr>
    </w:p>
    <w:p w14:paraId="287B8835" w14:textId="77777777" w:rsidR="005E48CB" w:rsidRDefault="005E48CB" w:rsidP="00196AB4">
      <w:pPr>
        <w:jc w:val="both"/>
        <w:rPr>
          <w:b/>
          <w:lang w:val="ro-MD"/>
        </w:rPr>
      </w:pPr>
    </w:p>
    <w:p w14:paraId="7A0F4971" w14:textId="77777777" w:rsidR="005E48CB" w:rsidRDefault="005E48CB" w:rsidP="00196AB4">
      <w:pPr>
        <w:jc w:val="both"/>
        <w:rPr>
          <w:b/>
          <w:lang w:val="ro-MD"/>
        </w:rPr>
      </w:pPr>
    </w:p>
    <w:p w14:paraId="7C27B56D" w14:textId="77777777" w:rsidR="005E48CB" w:rsidRDefault="005E48CB" w:rsidP="00196AB4">
      <w:pPr>
        <w:jc w:val="both"/>
        <w:rPr>
          <w:b/>
          <w:lang w:val="ro-MD"/>
        </w:rPr>
      </w:pPr>
    </w:p>
    <w:p w14:paraId="259BAFAB" w14:textId="77777777" w:rsidR="005E48CB" w:rsidRDefault="005E48CB" w:rsidP="00196AB4">
      <w:pPr>
        <w:jc w:val="both"/>
        <w:rPr>
          <w:b/>
          <w:lang w:val="ro-MD"/>
        </w:rPr>
      </w:pPr>
    </w:p>
    <w:p w14:paraId="338BCDD4" w14:textId="77777777" w:rsidR="005E48CB" w:rsidRDefault="005E48CB" w:rsidP="00196AB4">
      <w:pPr>
        <w:jc w:val="both"/>
        <w:rPr>
          <w:b/>
          <w:lang w:val="ro-MD"/>
        </w:rPr>
      </w:pPr>
    </w:p>
    <w:p w14:paraId="3B4A65DC" w14:textId="77777777" w:rsidR="005E48CB" w:rsidRDefault="005E48CB" w:rsidP="00196AB4">
      <w:pPr>
        <w:jc w:val="both"/>
        <w:rPr>
          <w:b/>
          <w:lang w:val="ro-MD"/>
        </w:rPr>
      </w:pPr>
    </w:p>
    <w:p w14:paraId="2891EA48" w14:textId="00D5863B" w:rsidR="00375861" w:rsidRDefault="00375861" w:rsidP="00196AB4">
      <w:pPr>
        <w:jc w:val="both"/>
        <w:rPr>
          <w:b/>
          <w:lang w:val="ro-MD"/>
        </w:rPr>
      </w:pPr>
    </w:p>
    <w:p w14:paraId="1A8B3025" w14:textId="68C2C372" w:rsidR="00375861" w:rsidRDefault="00375861" w:rsidP="00196AB4">
      <w:pPr>
        <w:jc w:val="both"/>
        <w:rPr>
          <w:b/>
          <w:lang w:val="ro-MD"/>
        </w:rPr>
      </w:pPr>
    </w:p>
    <w:p w14:paraId="1285BA33" w14:textId="77777777" w:rsidR="00BC1E54" w:rsidRDefault="00BC1E54"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13DCA3A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w:t>
      </w:r>
      <w:r w:rsidR="005E48CB">
        <w:rPr>
          <w:rFonts w:ascii="Times New Roman" w:hAnsi="Times New Roman" w:cs="Times New Roman"/>
          <w:color w:val="auto"/>
          <w:lang w:val="ro-MD"/>
        </w:rPr>
        <w:t>1</w:t>
      </w:r>
      <w:r w:rsidRPr="00FF430B">
        <w:rPr>
          <w:rFonts w:ascii="Times New Roman" w:hAnsi="Times New Roman" w:cs="Times New Roman"/>
          <w:color w:val="auto"/>
          <w:lang w:val="ro-MD"/>
        </w:rPr>
        <w:t xml:space="preserve">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751C79">
        <w:rPr>
          <w:rFonts w:ascii="Times New Roman" w:hAnsi="Times New Roman" w:cs="Times New Roman"/>
          <w:color w:val="auto"/>
          <w:lang w:val="ro-MD"/>
        </w:rPr>
        <w:t xml:space="preserve"> DESFĂȘURAT</w:t>
      </w:r>
    </w:p>
    <w:tbl>
      <w:tblPr>
        <w:tblW w:w="0" w:type="auto"/>
        <w:tblLayout w:type="fixed"/>
        <w:tblLook w:val="0000" w:firstRow="0" w:lastRow="0" w:firstColumn="0" w:lastColumn="0" w:noHBand="0" w:noVBand="0"/>
      </w:tblPr>
      <w:tblGrid>
        <w:gridCol w:w="4786"/>
        <w:gridCol w:w="5245"/>
      </w:tblGrid>
      <w:tr w:rsidR="00A24815" w14:paraId="07495F65" w14:textId="77777777" w:rsidTr="00030337">
        <w:tc>
          <w:tcPr>
            <w:tcW w:w="4786" w:type="dxa"/>
            <w:tcBorders>
              <w:top w:val="nil"/>
              <w:left w:val="nil"/>
              <w:bottom w:val="single" w:sz="6" w:space="0" w:color="auto"/>
              <w:right w:val="nil"/>
            </w:tcBorders>
          </w:tcPr>
          <w:p w14:paraId="30D6D2FF" w14:textId="77777777" w:rsidR="00A24815" w:rsidRPr="00A24815" w:rsidRDefault="00A24815" w:rsidP="00A24815">
            <w:pPr>
              <w:pStyle w:val="Listparagraf"/>
              <w:numPr>
                <w:ilvl w:val="0"/>
                <w:numId w:val="3"/>
              </w:numPr>
              <w:jc w:val="center"/>
              <w:rPr>
                <w:b/>
                <w:bCs/>
                <w:sz w:val="32"/>
                <w:szCs w:val="32"/>
              </w:rPr>
            </w:pPr>
            <w:proofErr w:type="spellStart"/>
            <w:r w:rsidRPr="00A24815">
              <w:rPr>
                <w:b/>
                <w:bCs/>
                <w:sz w:val="32"/>
                <w:szCs w:val="32"/>
              </w:rPr>
              <w:t>Lucrari</w:t>
            </w:r>
            <w:proofErr w:type="spellEnd"/>
            <w:r w:rsidRPr="00A24815">
              <w:rPr>
                <w:b/>
                <w:bCs/>
                <w:sz w:val="32"/>
                <w:szCs w:val="32"/>
              </w:rPr>
              <w:t xml:space="preserve"> de </w:t>
            </w:r>
            <w:proofErr w:type="spellStart"/>
            <w:r w:rsidRPr="00A24815">
              <w:rPr>
                <w:b/>
                <w:bCs/>
                <w:sz w:val="32"/>
                <w:szCs w:val="32"/>
              </w:rPr>
              <w:t>reparatie</w:t>
            </w:r>
            <w:proofErr w:type="spellEnd"/>
            <w:r w:rsidRPr="00A24815">
              <w:rPr>
                <w:b/>
                <w:bCs/>
                <w:sz w:val="32"/>
                <w:szCs w:val="32"/>
              </w:rPr>
              <w:t xml:space="preserve"> in </w:t>
            </w:r>
            <w:proofErr w:type="spellStart"/>
            <w:r w:rsidRPr="00A24815">
              <w:rPr>
                <w:b/>
                <w:bCs/>
                <w:sz w:val="32"/>
                <w:szCs w:val="32"/>
              </w:rPr>
              <w:t>blocul</w:t>
            </w:r>
            <w:proofErr w:type="spellEnd"/>
            <w:r w:rsidRPr="00A24815">
              <w:rPr>
                <w:b/>
                <w:bCs/>
                <w:sz w:val="32"/>
                <w:szCs w:val="32"/>
              </w:rPr>
              <w:t xml:space="preserve"> </w:t>
            </w:r>
            <w:proofErr w:type="spellStart"/>
            <w:r w:rsidRPr="00A24815">
              <w:rPr>
                <w:b/>
                <w:bCs/>
                <w:sz w:val="32"/>
                <w:szCs w:val="32"/>
              </w:rPr>
              <w:t>alimentar</w:t>
            </w:r>
            <w:proofErr w:type="spellEnd"/>
            <w:r w:rsidRPr="00A24815">
              <w:rPr>
                <w:b/>
                <w:bCs/>
                <w:sz w:val="32"/>
                <w:szCs w:val="32"/>
              </w:rPr>
              <w:t xml:space="preserve"> (zone </w:t>
            </w:r>
            <w:proofErr w:type="spellStart"/>
            <w:r w:rsidRPr="00A24815">
              <w:rPr>
                <w:b/>
                <w:bCs/>
                <w:sz w:val="32"/>
                <w:szCs w:val="32"/>
              </w:rPr>
              <w:t>specializate</w:t>
            </w:r>
            <w:proofErr w:type="spellEnd"/>
            <w:r w:rsidRPr="00A24815">
              <w:rPr>
                <w:b/>
                <w:bCs/>
                <w:sz w:val="32"/>
                <w:szCs w:val="32"/>
              </w:rPr>
              <w:t xml:space="preserve">) al </w:t>
            </w:r>
            <w:proofErr w:type="spellStart"/>
            <w:r w:rsidRPr="00A24815">
              <w:rPr>
                <w:b/>
                <w:bCs/>
                <w:sz w:val="32"/>
                <w:szCs w:val="32"/>
              </w:rPr>
              <w:t>cantinei</w:t>
            </w:r>
            <w:proofErr w:type="spellEnd"/>
            <w:r w:rsidRPr="00A24815">
              <w:rPr>
                <w:b/>
                <w:bCs/>
                <w:sz w:val="32"/>
                <w:szCs w:val="32"/>
              </w:rPr>
              <w:t xml:space="preserve"> </w:t>
            </w:r>
            <w:proofErr w:type="spellStart"/>
            <w:r w:rsidRPr="00A24815">
              <w:rPr>
                <w:b/>
                <w:bCs/>
                <w:sz w:val="32"/>
                <w:szCs w:val="32"/>
              </w:rPr>
              <w:t>Liceului</w:t>
            </w:r>
            <w:proofErr w:type="spellEnd"/>
            <w:r w:rsidRPr="00A24815">
              <w:rPr>
                <w:b/>
                <w:bCs/>
                <w:sz w:val="32"/>
                <w:szCs w:val="32"/>
              </w:rPr>
              <w:t xml:space="preserve"> </w:t>
            </w:r>
            <w:proofErr w:type="spellStart"/>
            <w:r w:rsidRPr="00A24815">
              <w:rPr>
                <w:b/>
                <w:bCs/>
                <w:sz w:val="32"/>
                <w:szCs w:val="32"/>
              </w:rPr>
              <w:t>Teoretic</w:t>
            </w:r>
            <w:proofErr w:type="spellEnd"/>
            <w:r w:rsidRPr="00A24815">
              <w:rPr>
                <w:b/>
                <w:bCs/>
                <w:sz w:val="32"/>
                <w:szCs w:val="32"/>
              </w:rPr>
              <w:t xml:space="preserve"> "Nicolae </w:t>
            </w:r>
            <w:proofErr w:type="spellStart"/>
            <w:r w:rsidRPr="00A24815">
              <w:rPr>
                <w:b/>
                <w:bCs/>
                <w:sz w:val="32"/>
                <w:szCs w:val="32"/>
              </w:rPr>
              <w:t>Iorga</w:t>
            </w:r>
            <w:proofErr w:type="spellEnd"/>
            <w:r w:rsidRPr="00A24815">
              <w:rPr>
                <w:b/>
                <w:bCs/>
                <w:sz w:val="32"/>
                <w:szCs w:val="32"/>
              </w:rPr>
              <w:t>"</w:t>
            </w:r>
          </w:p>
        </w:tc>
        <w:tc>
          <w:tcPr>
            <w:tcW w:w="5245" w:type="dxa"/>
            <w:tcBorders>
              <w:top w:val="nil"/>
              <w:left w:val="nil"/>
              <w:bottom w:val="nil"/>
              <w:right w:val="nil"/>
            </w:tcBorders>
          </w:tcPr>
          <w:p w14:paraId="3C694F03" w14:textId="77777777" w:rsidR="00A24815" w:rsidRDefault="00A24815" w:rsidP="00030337">
            <w:pPr>
              <w:jc w:val="right"/>
              <w:rPr>
                <w:sz w:val="22"/>
                <w:szCs w:val="22"/>
                <w:lang w:val="en-US"/>
              </w:rPr>
            </w:pPr>
            <w:r>
              <w:rPr>
                <w:sz w:val="22"/>
                <w:szCs w:val="22"/>
                <w:lang w:val="en-US"/>
              </w:rPr>
              <w:t>Formular Nr.1D</w:t>
            </w:r>
          </w:p>
          <w:p w14:paraId="2F08FFC8" w14:textId="77777777" w:rsidR="00A24815" w:rsidRDefault="00A24815" w:rsidP="00030337">
            <w:pPr>
              <w:jc w:val="right"/>
              <w:rPr>
                <w:sz w:val="16"/>
                <w:szCs w:val="16"/>
              </w:rPr>
            </w:pPr>
            <w:r>
              <w:rPr>
                <w:sz w:val="16"/>
                <w:szCs w:val="16"/>
                <w:lang w:val="en-US"/>
              </w:rPr>
              <w:t>WinCmeta</w:t>
            </w:r>
          </w:p>
        </w:tc>
      </w:tr>
      <w:tr w:rsidR="00A24815" w14:paraId="5D245343" w14:textId="77777777" w:rsidTr="00030337">
        <w:tc>
          <w:tcPr>
            <w:tcW w:w="4786" w:type="dxa"/>
            <w:tcBorders>
              <w:top w:val="nil"/>
              <w:left w:val="nil"/>
              <w:bottom w:val="nil"/>
              <w:right w:val="nil"/>
            </w:tcBorders>
          </w:tcPr>
          <w:p w14:paraId="24DD60F6" w14:textId="77777777" w:rsidR="00A24815" w:rsidRDefault="00A24815" w:rsidP="00030337">
            <w:pPr>
              <w:jc w:val="center"/>
            </w:pPr>
            <w:r>
              <w:t>(</w:t>
            </w:r>
            <w:r>
              <w:rPr>
                <w:lang w:val="en-US"/>
              </w:rPr>
              <w:t>denumirea obiectivului)</w:t>
            </w:r>
          </w:p>
        </w:tc>
        <w:tc>
          <w:tcPr>
            <w:tcW w:w="5245" w:type="dxa"/>
            <w:tcBorders>
              <w:top w:val="nil"/>
              <w:left w:val="nil"/>
              <w:bottom w:val="nil"/>
              <w:right w:val="nil"/>
            </w:tcBorders>
          </w:tcPr>
          <w:p w14:paraId="5BDD8AD7" w14:textId="77777777" w:rsidR="00A24815" w:rsidRDefault="00A24815" w:rsidP="00030337">
            <w:pPr>
              <w:jc w:val="center"/>
            </w:pPr>
          </w:p>
        </w:tc>
      </w:tr>
    </w:tbl>
    <w:p w14:paraId="559B2687" w14:textId="77777777" w:rsidR="00A24815" w:rsidRDefault="00A24815" w:rsidP="00A24815"/>
    <w:p w14:paraId="3C21E62E" w14:textId="77777777" w:rsidR="00A24815" w:rsidRDefault="00A24815" w:rsidP="00A24815"/>
    <w:p w14:paraId="7B884414" w14:textId="77777777" w:rsidR="00A24815" w:rsidRDefault="00A24815" w:rsidP="00A24815">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1</w:t>
      </w:r>
    </w:p>
    <w:p w14:paraId="35A8BD82" w14:textId="77777777" w:rsidR="00A24815" w:rsidRDefault="00A24815" w:rsidP="00A24815">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24815" w14:paraId="0399B019" w14:textId="77777777" w:rsidTr="0003033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57B0303" w14:textId="77777777" w:rsidR="00A24815" w:rsidRDefault="00A24815" w:rsidP="00030337">
            <w:pPr>
              <w:ind w:right="-108"/>
              <w:jc w:val="center"/>
              <w:rPr>
                <w:sz w:val="22"/>
                <w:szCs w:val="22"/>
                <w:lang w:val="en-US"/>
              </w:rPr>
            </w:pPr>
            <w:r>
              <w:rPr>
                <w:sz w:val="22"/>
                <w:szCs w:val="22"/>
              </w:rPr>
              <w:t>№</w:t>
            </w:r>
          </w:p>
          <w:p w14:paraId="7B2F5B4F" w14:textId="77777777" w:rsidR="00A24815" w:rsidRDefault="00A24815" w:rsidP="0003033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2CEE201" w14:textId="77777777" w:rsidR="00A24815" w:rsidRDefault="00A24815" w:rsidP="0003033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5C12764" w14:textId="77777777" w:rsidR="00A24815" w:rsidRDefault="00A24815" w:rsidP="00030337">
            <w:pPr>
              <w:jc w:val="center"/>
              <w:rPr>
                <w:sz w:val="22"/>
                <w:szCs w:val="22"/>
              </w:rPr>
            </w:pPr>
          </w:p>
          <w:p w14:paraId="4E10F7CD" w14:textId="77777777" w:rsidR="00A24815" w:rsidRDefault="00A24815" w:rsidP="00030337">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BFF5075" w14:textId="77777777" w:rsidR="00A24815" w:rsidRDefault="00A24815" w:rsidP="00030337">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CBE824E" w14:textId="77777777" w:rsidR="00A24815" w:rsidRDefault="00A24815" w:rsidP="00030337">
            <w:pPr>
              <w:ind w:left="-108" w:right="-108"/>
              <w:jc w:val="center"/>
              <w:rPr>
                <w:sz w:val="22"/>
                <w:szCs w:val="22"/>
                <w:lang w:val="en-US"/>
              </w:rPr>
            </w:pPr>
            <w:r>
              <w:rPr>
                <w:sz w:val="22"/>
                <w:szCs w:val="22"/>
              </w:rPr>
              <w:t xml:space="preserve">Volum </w:t>
            </w:r>
          </w:p>
        </w:tc>
      </w:tr>
      <w:tr w:rsidR="00A24815" w14:paraId="62E3973E" w14:textId="77777777" w:rsidTr="0003033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A0566AE" w14:textId="77777777" w:rsidR="00A24815" w:rsidRDefault="00A24815" w:rsidP="0003033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C40F281" w14:textId="77777777" w:rsidR="00A24815" w:rsidRDefault="00A24815" w:rsidP="0003033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2A44223" w14:textId="77777777" w:rsidR="00A24815" w:rsidRDefault="00A24815" w:rsidP="0003033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28A1B8B" w14:textId="77777777" w:rsidR="00A24815" w:rsidRDefault="00A24815" w:rsidP="0003033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74F93BE" w14:textId="77777777" w:rsidR="00A24815" w:rsidRDefault="00A24815" w:rsidP="00030337">
            <w:pPr>
              <w:jc w:val="center"/>
              <w:rPr>
                <w:sz w:val="22"/>
                <w:szCs w:val="22"/>
                <w:lang w:val="en-US"/>
              </w:rPr>
            </w:pPr>
          </w:p>
        </w:tc>
      </w:tr>
    </w:tbl>
    <w:p w14:paraId="502E20B4" w14:textId="77777777" w:rsidR="00A24815" w:rsidRDefault="00A24815" w:rsidP="00A24815">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A24815" w14:paraId="1A2F8D23" w14:textId="77777777" w:rsidTr="00A2481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A98AE9" w14:textId="77777777" w:rsidR="00A24815" w:rsidRDefault="00A24815" w:rsidP="0003033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742C73D" w14:textId="77777777" w:rsidR="00A24815" w:rsidRDefault="00A24815" w:rsidP="0003033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7E24AA5" w14:textId="77777777" w:rsidR="00A24815" w:rsidRDefault="00A24815" w:rsidP="0003033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F5693D3" w14:textId="77777777" w:rsidR="00A24815" w:rsidRDefault="00A24815" w:rsidP="0003033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771F777" w14:textId="77777777" w:rsidR="00A24815" w:rsidRDefault="00A24815" w:rsidP="00030337">
            <w:pPr>
              <w:ind w:left="-108" w:right="-108"/>
              <w:jc w:val="center"/>
              <w:rPr>
                <w:sz w:val="22"/>
                <w:szCs w:val="22"/>
              </w:rPr>
            </w:pPr>
            <w:r>
              <w:rPr>
                <w:sz w:val="22"/>
                <w:szCs w:val="22"/>
              </w:rPr>
              <w:t>5</w:t>
            </w:r>
          </w:p>
        </w:tc>
      </w:tr>
      <w:tr w:rsidR="00A24815" w14:paraId="35EC4C4A" w14:textId="77777777" w:rsidTr="00A24815">
        <w:tc>
          <w:tcPr>
            <w:tcW w:w="709" w:type="dxa"/>
            <w:tcBorders>
              <w:top w:val="nil"/>
              <w:left w:val="single" w:sz="6" w:space="0" w:color="auto"/>
              <w:bottom w:val="nil"/>
              <w:right w:val="nil"/>
            </w:tcBorders>
          </w:tcPr>
          <w:p w14:paraId="2D4649B0" w14:textId="77777777" w:rsidR="00A24815" w:rsidRDefault="00A24815" w:rsidP="00030337">
            <w:pPr>
              <w:jc w:val="center"/>
            </w:pPr>
          </w:p>
        </w:tc>
        <w:tc>
          <w:tcPr>
            <w:tcW w:w="1701" w:type="dxa"/>
            <w:tcBorders>
              <w:top w:val="nil"/>
              <w:left w:val="single" w:sz="6" w:space="0" w:color="auto"/>
              <w:bottom w:val="nil"/>
              <w:right w:val="nil"/>
            </w:tcBorders>
          </w:tcPr>
          <w:p w14:paraId="7C85B3D5" w14:textId="77777777" w:rsidR="00A24815" w:rsidRDefault="00A24815" w:rsidP="00030337"/>
        </w:tc>
        <w:tc>
          <w:tcPr>
            <w:tcW w:w="4961" w:type="dxa"/>
            <w:tcBorders>
              <w:top w:val="nil"/>
              <w:left w:val="single" w:sz="6" w:space="0" w:color="auto"/>
              <w:bottom w:val="nil"/>
              <w:right w:val="nil"/>
            </w:tcBorders>
          </w:tcPr>
          <w:p w14:paraId="3050FCD9" w14:textId="77777777" w:rsidR="00A24815" w:rsidRDefault="00A24815" w:rsidP="00030337">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2E00DE16" w14:textId="77777777" w:rsidR="00A24815" w:rsidRDefault="00A24815" w:rsidP="00030337"/>
        </w:tc>
        <w:tc>
          <w:tcPr>
            <w:tcW w:w="1559" w:type="dxa"/>
            <w:tcBorders>
              <w:top w:val="nil"/>
              <w:left w:val="single" w:sz="6" w:space="0" w:color="auto"/>
              <w:bottom w:val="nil"/>
              <w:right w:val="single" w:sz="4" w:space="0" w:color="auto"/>
            </w:tcBorders>
          </w:tcPr>
          <w:p w14:paraId="7254AFE1" w14:textId="77777777" w:rsidR="00A24815" w:rsidRDefault="00A24815" w:rsidP="00030337"/>
        </w:tc>
      </w:tr>
      <w:tr w:rsidR="00A24815" w:rsidRPr="0020179F" w14:paraId="4621595C" w14:textId="77777777" w:rsidTr="00A24815">
        <w:tc>
          <w:tcPr>
            <w:tcW w:w="709" w:type="dxa"/>
            <w:tcBorders>
              <w:top w:val="nil"/>
              <w:left w:val="single" w:sz="6" w:space="0" w:color="auto"/>
              <w:bottom w:val="nil"/>
              <w:right w:val="nil"/>
            </w:tcBorders>
          </w:tcPr>
          <w:p w14:paraId="45378EF8" w14:textId="77777777" w:rsidR="00A24815" w:rsidRDefault="00A24815" w:rsidP="00030337">
            <w:pPr>
              <w:jc w:val="center"/>
            </w:pPr>
          </w:p>
        </w:tc>
        <w:tc>
          <w:tcPr>
            <w:tcW w:w="1701" w:type="dxa"/>
            <w:tcBorders>
              <w:top w:val="nil"/>
              <w:left w:val="single" w:sz="6" w:space="0" w:color="auto"/>
              <w:bottom w:val="nil"/>
              <w:right w:val="nil"/>
            </w:tcBorders>
          </w:tcPr>
          <w:p w14:paraId="7F74A2FF" w14:textId="77777777" w:rsidR="00A24815" w:rsidRDefault="00A24815" w:rsidP="00030337"/>
        </w:tc>
        <w:tc>
          <w:tcPr>
            <w:tcW w:w="4961" w:type="dxa"/>
            <w:tcBorders>
              <w:top w:val="nil"/>
              <w:left w:val="single" w:sz="6" w:space="0" w:color="auto"/>
              <w:bottom w:val="nil"/>
              <w:right w:val="nil"/>
            </w:tcBorders>
          </w:tcPr>
          <w:p w14:paraId="389E07D9" w14:textId="77777777" w:rsidR="00A24815" w:rsidRPr="0020179F" w:rsidRDefault="00A24815" w:rsidP="00030337">
            <w:pPr>
              <w:rPr>
                <w:b/>
                <w:bCs/>
                <w:sz w:val="22"/>
                <w:szCs w:val="22"/>
                <w:lang w:val="en-US"/>
              </w:rPr>
            </w:pPr>
            <w:r>
              <w:rPr>
                <w:b/>
                <w:bCs/>
                <w:sz w:val="22"/>
                <w:szCs w:val="22"/>
                <w:lang w:val="en-US"/>
              </w:rPr>
              <w:t xml:space="preserve">Capitolul </w:t>
            </w:r>
            <w:r w:rsidRPr="0020179F">
              <w:rPr>
                <w:b/>
                <w:bCs/>
                <w:sz w:val="22"/>
                <w:szCs w:val="22"/>
                <w:lang w:val="en-US"/>
              </w:rPr>
              <w:t>1.1. Tavan si grinzi tip 1 (Sectia carne/legume, frigidere, grup sanitar)</w:t>
            </w:r>
          </w:p>
        </w:tc>
        <w:tc>
          <w:tcPr>
            <w:tcW w:w="1560" w:type="dxa"/>
            <w:tcBorders>
              <w:top w:val="nil"/>
              <w:left w:val="single" w:sz="6" w:space="0" w:color="auto"/>
              <w:bottom w:val="nil"/>
              <w:right w:val="nil"/>
            </w:tcBorders>
          </w:tcPr>
          <w:p w14:paraId="219FE960" w14:textId="77777777" w:rsidR="00A24815" w:rsidRPr="0020179F" w:rsidRDefault="00A24815" w:rsidP="00030337">
            <w:pPr>
              <w:rPr>
                <w:lang w:val="en-US"/>
              </w:rPr>
            </w:pPr>
          </w:p>
        </w:tc>
        <w:tc>
          <w:tcPr>
            <w:tcW w:w="1559" w:type="dxa"/>
            <w:tcBorders>
              <w:top w:val="nil"/>
              <w:left w:val="single" w:sz="6" w:space="0" w:color="auto"/>
              <w:bottom w:val="nil"/>
              <w:right w:val="single" w:sz="4" w:space="0" w:color="auto"/>
            </w:tcBorders>
          </w:tcPr>
          <w:p w14:paraId="0EC8BDAD" w14:textId="77777777" w:rsidR="00A24815" w:rsidRPr="0020179F" w:rsidRDefault="00A24815" w:rsidP="00030337">
            <w:pPr>
              <w:rPr>
                <w:lang w:val="en-US"/>
              </w:rPr>
            </w:pPr>
          </w:p>
        </w:tc>
      </w:tr>
      <w:tr w:rsidR="00A24815" w14:paraId="1A84BBE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DEB27" w14:textId="77777777" w:rsidR="00A24815" w:rsidRDefault="00A24815" w:rsidP="00030337">
            <w:r>
              <w:t>1</w:t>
            </w:r>
          </w:p>
        </w:tc>
        <w:tc>
          <w:tcPr>
            <w:tcW w:w="1701" w:type="dxa"/>
            <w:tcBorders>
              <w:top w:val="single" w:sz="4" w:space="0" w:color="auto"/>
              <w:bottom w:val="single" w:sz="4" w:space="0" w:color="auto"/>
            </w:tcBorders>
            <w:vAlign w:val="center"/>
          </w:tcPr>
          <w:p w14:paraId="7BE2EAA4" w14:textId="77777777" w:rsidR="00A24815" w:rsidRDefault="00A24815" w:rsidP="00030337">
            <w:pPr>
              <w:rPr>
                <w:lang w:val="en-US"/>
              </w:rPr>
            </w:pPr>
            <w:r>
              <w:rPr>
                <w:lang w:val="en-US"/>
              </w:rPr>
              <w:t>RpCJ35A</w:t>
            </w:r>
          </w:p>
          <w:p w14:paraId="4B508D9D" w14:textId="77777777" w:rsidR="00A24815" w:rsidRDefault="00A24815" w:rsidP="00030337"/>
        </w:tc>
        <w:tc>
          <w:tcPr>
            <w:tcW w:w="4961" w:type="dxa"/>
            <w:tcBorders>
              <w:top w:val="single" w:sz="4" w:space="0" w:color="auto"/>
              <w:bottom w:val="single" w:sz="4" w:space="0" w:color="auto"/>
            </w:tcBorders>
            <w:vAlign w:val="center"/>
          </w:tcPr>
          <w:p w14:paraId="6C559992" w14:textId="77777777" w:rsidR="00A24815" w:rsidRPr="0020179F" w:rsidRDefault="00A24815" w:rsidP="00030337">
            <w:pPr>
              <w:rPr>
                <w:lang w:val="en-US"/>
              </w:rPr>
            </w:pPr>
            <w:r w:rsidRPr="0020179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2AF17891"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CAB1657" w14:textId="77777777" w:rsidR="00A24815" w:rsidRPr="00BA641A" w:rsidRDefault="00A24815" w:rsidP="00030337">
            <w:pPr>
              <w:jc w:val="center"/>
              <w:rPr>
                <w:b/>
                <w:bCs/>
              </w:rPr>
            </w:pPr>
            <w:r w:rsidRPr="00BA641A">
              <w:rPr>
                <w:b/>
                <w:bCs/>
              </w:rPr>
              <w:t>65.00</w:t>
            </w:r>
          </w:p>
        </w:tc>
      </w:tr>
      <w:tr w:rsidR="00A24815" w14:paraId="52979EF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984E0" w14:textId="77777777" w:rsidR="00A24815" w:rsidRDefault="00A24815" w:rsidP="00030337">
            <w:pPr>
              <w:rPr>
                <w:lang w:val="en-US"/>
              </w:rPr>
            </w:pPr>
          </w:p>
        </w:tc>
        <w:tc>
          <w:tcPr>
            <w:tcW w:w="1701" w:type="dxa"/>
            <w:tcBorders>
              <w:top w:val="nil"/>
              <w:bottom w:val="single" w:sz="2" w:space="0" w:color="auto"/>
            </w:tcBorders>
            <w:vAlign w:val="center"/>
          </w:tcPr>
          <w:p w14:paraId="60DB7E28"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F83BD3D"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5BFFBEE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D4B736A" w14:textId="77777777" w:rsidR="00A24815" w:rsidRPr="00EA2326" w:rsidRDefault="00A24815" w:rsidP="00030337">
            <w:pPr>
              <w:rPr>
                <w:sz w:val="18"/>
                <w:szCs w:val="18"/>
                <w:lang w:val="en-US"/>
              </w:rPr>
            </w:pPr>
            <w:r w:rsidRPr="00EA2326">
              <w:rPr>
                <w:sz w:val="18"/>
                <w:szCs w:val="18"/>
                <w:lang w:val="en-US"/>
              </w:rPr>
              <w:t>7.80</w:t>
            </w:r>
          </w:p>
        </w:tc>
      </w:tr>
      <w:tr w:rsidR="00A24815" w14:paraId="697D306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BB6F49" w14:textId="77777777" w:rsidR="00A24815" w:rsidRDefault="00A24815" w:rsidP="00030337">
            <w:pPr>
              <w:rPr>
                <w:lang w:val="en-US"/>
              </w:rPr>
            </w:pPr>
          </w:p>
        </w:tc>
        <w:tc>
          <w:tcPr>
            <w:tcW w:w="1701" w:type="dxa"/>
            <w:tcBorders>
              <w:top w:val="nil"/>
              <w:bottom w:val="single" w:sz="2" w:space="0" w:color="auto"/>
            </w:tcBorders>
            <w:vAlign w:val="center"/>
          </w:tcPr>
          <w:p w14:paraId="3AA90468"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11AEF2A"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155C88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2FA5AE0" w14:textId="77777777" w:rsidR="00A24815" w:rsidRPr="00EA2326" w:rsidRDefault="00A24815" w:rsidP="00030337">
            <w:pPr>
              <w:rPr>
                <w:sz w:val="18"/>
                <w:szCs w:val="18"/>
                <w:lang w:val="en-US"/>
              </w:rPr>
            </w:pPr>
            <w:r w:rsidRPr="00EA2326">
              <w:rPr>
                <w:sz w:val="18"/>
                <w:szCs w:val="18"/>
                <w:lang w:val="en-US"/>
              </w:rPr>
              <w:t>9.75</w:t>
            </w:r>
          </w:p>
        </w:tc>
      </w:tr>
      <w:tr w:rsidR="00A24815" w14:paraId="04A6FBE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B7D085" w14:textId="77777777" w:rsidR="00A24815" w:rsidRDefault="00A24815" w:rsidP="00030337">
            <w:pPr>
              <w:rPr>
                <w:lang w:val="en-US"/>
              </w:rPr>
            </w:pPr>
          </w:p>
        </w:tc>
        <w:tc>
          <w:tcPr>
            <w:tcW w:w="1701" w:type="dxa"/>
            <w:tcBorders>
              <w:top w:val="nil"/>
              <w:bottom w:val="single" w:sz="2" w:space="0" w:color="auto"/>
            </w:tcBorders>
            <w:vAlign w:val="center"/>
          </w:tcPr>
          <w:p w14:paraId="60C728A6"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36F5A32"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1E4249A"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85D0C20" w14:textId="77777777" w:rsidR="00A24815" w:rsidRPr="00EA2326" w:rsidRDefault="00A24815" w:rsidP="00030337">
            <w:pPr>
              <w:rPr>
                <w:sz w:val="18"/>
                <w:szCs w:val="18"/>
                <w:lang w:val="en-US"/>
              </w:rPr>
            </w:pPr>
            <w:r w:rsidRPr="00EA2326">
              <w:rPr>
                <w:sz w:val="18"/>
                <w:szCs w:val="18"/>
                <w:lang w:val="en-US"/>
              </w:rPr>
              <w:t>3.25</w:t>
            </w:r>
          </w:p>
        </w:tc>
      </w:tr>
      <w:tr w:rsidR="00A24815" w14:paraId="5426517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1B4D7A" w14:textId="77777777" w:rsidR="00A24815" w:rsidRDefault="00A24815" w:rsidP="00030337">
            <w:pPr>
              <w:rPr>
                <w:lang w:val="en-US"/>
              </w:rPr>
            </w:pPr>
          </w:p>
        </w:tc>
        <w:tc>
          <w:tcPr>
            <w:tcW w:w="1701" w:type="dxa"/>
            <w:tcBorders>
              <w:top w:val="nil"/>
              <w:bottom w:val="single" w:sz="2" w:space="0" w:color="auto"/>
            </w:tcBorders>
            <w:vAlign w:val="center"/>
          </w:tcPr>
          <w:p w14:paraId="5377F266"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B9B0BEC"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625208B"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95E5D19" w14:textId="77777777" w:rsidR="00A24815" w:rsidRPr="00EA2326" w:rsidRDefault="00A24815" w:rsidP="00030337">
            <w:pPr>
              <w:rPr>
                <w:sz w:val="18"/>
                <w:szCs w:val="18"/>
                <w:lang w:val="en-US"/>
              </w:rPr>
            </w:pPr>
            <w:r w:rsidRPr="00EA2326">
              <w:rPr>
                <w:sz w:val="18"/>
                <w:szCs w:val="18"/>
                <w:lang w:val="en-US"/>
              </w:rPr>
              <w:t>0.65</w:t>
            </w:r>
          </w:p>
        </w:tc>
      </w:tr>
      <w:tr w:rsidR="00A24815" w14:paraId="59D56EA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0F08DB" w14:textId="77777777" w:rsidR="00A24815" w:rsidRDefault="00A24815" w:rsidP="00030337">
            <w:r>
              <w:t>2</w:t>
            </w:r>
          </w:p>
        </w:tc>
        <w:tc>
          <w:tcPr>
            <w:tcW w:w="1701" w:type="dxa"/>
            <w:tcBorders>
              <w:top w:val="single" w:sz="4" w:space="0" w:color="auto"/>
              <w:bottom w:val="single" w:sz="4" w:space="0" w:color="auto"/>
            </w:tcBorders>
            <w:vAlign w:val="center"/>
          </w:tcPr>
          <w:p w14:paraId="24D3AB3A" w14:textId="77777777" w:rsidR="00A24815" w:rsidRDefault="00A24815" w:rsidP="00030337">
            <w:pPr>
              <w:rPr>
                <w:lang w:val="en-US"/>
              </w:rPr>
            </w:pPr>
            <w:r>
              <w:rPr>
                <w:lang w:val="en-US"/>
              </w:rPr>
              <w:t>CN54A</w:t>
            </w:r>
          </w:p>
          <w:p w14:paraId="675C9899" w14:textId="77777777" w:rsidR="00A24815" w:rsidRDefault="00A24815" w:rsidP="00030337"/>
        </w:tc>
        <w:tc>
          <w:tcPr>
            <w:tcW w:w="4961" w:type="dxa"/>
            <w:tcBorders>
              <w:top w:val="single" w:sz="4" w:space="0" w:color="auto"/>
              <w:bottom w:val="single" w:sz="4" w:space="0" w:color="auto"/>
            </w:tcBorders>
            <w:vAlign w:val="center"/>
          </w:tcPr>
          <w:p w14:paraId="66571F30" w14:textId="77777777" w:rsidR="00A24815" w:rsidRPr="0020179F" w:rsidRDefault="00A24815" w:rsidP="00030337">
            <w:pPr>
              <w:rPr>
                <w:lang w:val="en-US"/>
              </w:rPr>
            </w:pPr>
            <w:r w:rsidRPr="0020179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7546D13"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CE93650" w14:textId="77777777" w:rsidR="00A24815" w:rsidRPr="00BA641A" w:rsidRDefault="00A24815" w:rsidP="00030337">
            <w:pPr>
              <w:jc w:val="center"/>
              <w:rPr>
                <w:b/>
                <w:bCs/>
              </w:rPr>
            </w:pPr>
            <w:r w:rsidRPr="00BA641A">
              <w:rPr>
                <w:b/>
                <w:bCs/>
              </w:rPr>
              <w:t>65.00</w:t>
            </w:r>
          </w:p>
        </w:tc>
      </w:tr>
      <w:tr w:rsidR="00A24815" w14:paraId="3DD1C03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3FE52" w14:textId="77777777" w:rsidR="00A24815" w:rsidRDefault="00A24815" w:rsidP="00030337">
            <w:pPr>
              <w:rPr>
                <w:lang w:val="en-US"/>
              </w:rPr>
            </w:pPr>
          </w:p>
        </w:tc>
        <w:tc>
          <w:tcPr>
            <w:tcW w:w="1701" w:type="dxa"/>
            <w:tcBorders>
              <w:top w:val="nil"/>
              <w:bottom w:val="single" w:sz="2" w:space="0" w:color="auto"/>
            </w:tcBorders>
            <w:vAlign w:val="center"/>
          </w:tcPr>
          <w:p w14:paraId="70408C51"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753FB6E"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6BE19C7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93CD55A" w14:textId="77777777" w:rsidR="00A24815" w:rsidRPr="00EA2326" w:rsidRDefault="00A24815" w:rsidP="00030337">
            <w:pPr>
              <w:rPr>
                <w:sz w:val="18"/>
                <w:szCs w:val="18"/>
                <w:lang w:val="en-US"/>
              </w:rPr>
            </w:pPr>
            <w:r w:rsidRPr="00EA2326">
              <w:rPr>
                <w:sz w:val="18"/>
                <w:szCs w:val="18"/>
                <w:lang w:val="en-US"/>
              </w:rPr>
              <w:t>9.10</w:t>
            </w:r>
          </w:p>
        </w:tc>
      </w:tr>
      <w:tr w:rsidR="00A24815" w14:paraId="6601568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C84571" w14:textId="77777777" w:rsidR="00A24815" w:rsidRDefault="00A24815" w:rsidP="00030337">
            <w:pPr>
              <w:rPr>
                <w:lang w:val="en-US"/>
              </w:rPr>
            </w:pPr>
          </w:p>
        </w:tc>
        <w:tc>
          <w:tcPr>
            <w:tcW w:w="1701" w:type="dxa"/>
            <w:tcBorders>
              <w:top w:val="nil"/>
              <w:bottom w:val="single" w:sz="2" w:space="0" w:color="auto"/>
            </w:tcBorders>
            <w:vAlign w:val="center"/>
          </w:tcPr>
          <w:p w14:paraId="481CC7C2" w14:textId="77777777" w:rsidR="00A24815" w:rsidRDefault="00A24815" w:rsidP="00030337">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32830CD" w14:textId="77777777" w:rsidR="00A24815" w:rsidRPr="00EA2326" w:rsidRDefault="00A24815" w:rsidP="00030337">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7E4DB5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1BFCBFB" w14:textId="77777777" w:rsidR="00A24815" w:rsidRPr="00EA2326" w:rsidRDefault="00A24815" w:rsidP="00030337">
            <w:pPr>
              <w:rPr>
                <w:sz w:val="18"/>
                <w:szCs w:val="18"/>
                <w:lang w:val="en-US"/>
              </w:rPr>
            </w:pPr>
            <w:r w:rsidRPr="00EA2326">
              <w:rPr>
                <w:sz w:val="18"/>
                <w:szCs w:val="18"/>
                <w:lang w:val="en-US"/>
              </w:rPr>
              <w:t>26.975</w:t>
            </w:r>
          </w:p>
        </w:tc>
      </w:tr>
      <w:tr w:rsidR="00A24815" w14:paraId="688834D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61DDCC" w14:textId="77777777" w:rsidR="00A24815" w:rsidRDefault="00A24815" w:rsidP="00030337">
            <w:pPr>
              <w:rPr>
                <w:lang w:val="en-US"/>
              </w:rPr>
            </w:pPr>
          </w:p>
        </w:tc>
        <w:tc>
          <w:tcPr>
            <w:tcW w:w="1701" w:type="dxa"/>
            <w:tcBorders>
              <w:top w:val="nil"/>
              <w:bottom w:val="single" w:sz="2" w:space="0" w:color="auto"/>
            </w:tcBorders>
            <w:vAlign w:val="center"/>
          </w:tcPr>
          <w:p w14:paraId="3186CA01"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1B005B9C"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7C741F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239A553" w14:textId="77777777" w:rsidR="00A24815" w:rsidRPr="00EA2326" w:rsidRDefault="00A24815" w:rsidP="00030337">
            <w:pPr>
              <w:rPr>
                <w:sz w:val="18"/>
                <w:szCs w:val="18"/>
                <w:lang w:val="en-US"/>
              </w:rPr>
            </w:pPr>
            <w:r w:rsidRPr="00EA2326">
              <w:rPr>
                <w:sz w:val="18"/>
                <w:szCs w:val="18"/>
                <w:lang w:val="en-US"/>
              </w:rPr>
              <w:t>3.25</w:t>
            </w:r>
          </w:p>
        </w:tc>
      </w:tr>
      <w:tr w:rsidR="00A24815" w14:paraId="194C028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03E8D" w14:textId="77777777" w:rsidR="00A24815" w:rsidRDefault="00A24815" w:rsidP="00030337">
            <w:r>
              <w:t>3</w:t>
            </w:r>
          </w:p>
        </w:tc>
        <w:tc>
          <w:tcPr>
            <w:tcW w:w="1701" w:type="dxa"/>
            <w:tcBorders>
              <w:top w:val="single" w:sz="4" w:space="0" w:color="auto"/>
              <w:bottom w:val="single" w:sz="4" w:space="0" w:color="auto"/>
            </w:tcBorders>
            <w:vAlign w:val="center"/>
          </w:tcPr>
          <w:p w14:paraId="234C7945" w14:textId="77777777" w:rsidR="00A24815" w:rsidRDefault="00A24815" w:rsidP="00030337">
            <w:pPr>
              <w:rPr>
                <w:lang w:val="en-US"/>
              </w:rPr>
            </w:pPr>
            <w:r>
              <w:rPr>
                <w:lang w:val="en-US"/>
              </w:rPr>
              <w:t>CF52B</w:t>
            </w:r>
          </w:p>
          <w:p w14:paraId="47D521EF" w14:textId="77777777" w:rsidR="00A24815" w:rsidRDefault="00A24815" w:rsidP="00030337"/>
        </w:tc>
        <w:tc>
          <w:tcPr>
            <w:tcW w:w="4961" w:type="dxa"/>
            <w:tcBorders>
              <w:top w:val="single" w:sz="4" w:space="0" w:color="auto"/>
              <w:bottom w:val="single" w:sz="4" w:space="0" w:color="auto"/>
            </w:tcBorders>
            <w:vAlign w:val="center"/>
          </w:tcPr>
          <w:p w14:paraId="5683ADCE" w14:textId="77777777" w:rsidR="00A24815" w:rsidRPr="0020179F" w:rsidRDefault="00A24815" w:rsidP="00030337">
            <w:pPr>
              <w:rPr>
                <w:lang w:val="en-US"/>
              </w:rPr>
            </w:pPr>
            <w:r w:rsidRPr="0020179F">
              <w:rPr>
                <w:lang w:val="en-US"/>
              </w:rPr>
              <w:t xml:space="preserve">Tencuieli interioare de 5 mm grosime, executate manual, cu amestec uscat pe baza de CIMENT (SV75 alb sau similar), la tavan, preparare manuala a mortarului </w:t>
            </w:r>
          </w:p>
        </w:tc>
        <w:tc>
          <w:tcPr>
            <w:tcW w:w="1560" w:type="dxa"/>
            <w:tcBorders>
              <w:top w:val="single" w:sz="4" w:space="0" w:color="auto"/>
              <w:bottom w:val="single" w:sz="4" w:space="0" w:color="auto"/>
            </w:tcBorders>
            <w:vAlign w:val="center"/>
          </w:tcPr>
          <w:p w14:paraId="14AFABD4"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25F9E63" w14:textId="77777777" w:rsidR="00A24815" w:rsidRPr="00BA641A" w:rsidRDefault="00A24815" w:rsidP="00030337">
            <w:pPr>
              <w:jc w:val="center"/>
              <w:rPr>
                <w:b/>
                <w:bCs/>
              </w:rPr>
            </w:pPr>
            <w:r w:rsidRPr="00BA641A">
              <w:rPr>
                <w:b/>
                <w:bCs/>
              </w:rPr>
              <w:t>65.00</w:t>
            </w:r>
          </w:p>
        </w:tc>
      </w:tr>
      <w:tr w:rsidR="00A24815" w14:paraId="50700B8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A92BF" w14:textId="77777777" w:rsidR="00A24815" w:rsidRDefault="00A24815" w:rsidP="00030337">
            <w:pPr>
              <w:rPr>
                <w:lang w:val="en-US"/>
              </w:rPr>
            </w:pPr>
          </w:p>
        </w:tc>
        <w:tc>
          <w:tcPr>
            <w:tcW w:w="1701" w:type="dxa"/>
            <w:tcBorders>
              <w:top w:val="nil"/>
              <w:bottom w:val="single" w:sz="2" w:space="0" w:color="auto"/>
            </w:tcBorders>
            <w:vAlign w:val="center"/>
          </w:tcPr>
          <w:p w14:paraId="74AC73B6"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6E01484"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D7FC81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A2D21A2" w14:textId="77777777" w:rsidR="00A24815" w:rsidRPr="00EA2326" w:rsidRDefault="00A24815" w:rsidP="00030337">
            <w:pPr>
              <w:rPr>
                <w:sz w:val="18"/>
                <w:szCs w:val="18"/>
                <w:lang w:val="en-US"/>
              </w:rPr>
            </w:pPr>
            <w:r w:rsidRPr="00EA2326">
              <w:rPr>
                <w:sz w:val="18"/>
                <w:szCs w:val="18"/>
                <w:lang w:val="en-US"/>
              </w:rPr>
              <w:t>99.45</w:t>
            </w:r>
          </w:p>
        </w:tc>
      </w:tr>
      <w:tr w:rsidR="00A24815" w14:paraId="4189695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784044" w14:textId="77777777" w:rsidR="00A24815" w:rsidRDefault="00A24815" w:rsidP="00030337">
            <w:pPr>
              <w:rPr>
                <w:lang w:val="en-US"/>
              </w:rPr>
            </w:pPr>
          </w:p>
        </w:tc>
        <w:tc>
          <w:tcPr>
            <w:tcW w:w="1701" w:type="dxa"/>
            <w:tcBorders>
              <w:top w:val="nil"/>
              <w:bottom w:val="single" w:sz="2" w:space="0" w:color="auto"/>
            </w:tcBorders>
            <w:vAlign w:val="center"/>
          </w:tcPr>
          <w:p w14:paraId="2146704F" w14:textId="77777777" w:rsidR="00A24815" w:rsidRDefault="00A24815" w:rsidP="00030337">
            <w:pPr>
              <w:jc w:val="center"/>
              <w:rPr>
                <w:sz w:val="16"/>
                <w:szCs w:val="16"/>
                <w:lang w:val="en-US"/>
              </w:rPr>
            </w:pPr>
            <w:r>
              <w:rPr>
                <w:sz w:val="16"/>
                <w:szCs w:val="16"/>
                <w:lang w:val="en-US"/>
              </w:rPr>
              <w:t>2653102100845</w:t>
            </w:r>
          </w:p>
        </w:tc>
        <w:tc>
          <w:tcPr>
            <w:tcW w:w="4961" w:type="dxa"/>
            <w:tcBorders>
              <w:top w:val="nil"/>
              <w:bottom w:val="single" w:sz="2" w:space="0" w:color="auto"/>
            </w:tcBorders>
          </w:tcPr>
          <w:p w14:paraId="264F4711" w14:textId="77777777" w:rsidR="00A24815" w:rsidRPr="00EA2326" w:rsidRDefault="00A24815" w:rsidP="00030337">
            <w:pPr>
              <w:rPr>
                <w:sz w:val="18"/>
                <w:szCs w:val="18"/>
                <w:lang w:val="en-US"/>
              </w:rPr>
            </w:pPr>
            <w:r w:rsidRPr="00EA2326">
              <w:rPr>
                <w:sz w:val="18"/>
                <w:szCs w:val="18"/>
                <w:lang w:val="en-US"/>
              </w:rPr>
              <w:t>Amestec uscat de ciment (SV75 alb sau similar)</w:t>
            </w:r>
          </w:p>
        </w:tc>
        <w:tc>
          <w:tcPr>
            <w:tcW w:w="1560" w:type="dxa"/>
            <w:tcBorders>
              <w:top w:val="nil"/>
              <w:bottom w:val="single" w:sz="2" w:space="0" w:color="auto"/>
            </w:tcBorders>
          </w:tcPr>
          <w:p w14:paraId="4A660BC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7DE9866" w14:textId="77777777" w:rsidR="00A24815" w:rsidRPr="00EA2326" w:rsidRDefault="00A24815" w:rsidP="00030337">
            <w:pPr>
              <w:rPr>
                <w:sz w:val="18"/>
                <w:szCs w:val="18"/>
                <w:lang w:val="en-US"/>
              </w:rPr>
            </w:pPr>
            <w:r w:rsidRPr="00EA2326">
              <w:rPr>
                <w:sz w:val="18"/>
                <w:szCs w:val="18"/>
                <w:lang w:val="en-US"/>
              </w:rPr>
              <w:t>464.10</w:t>
            </w:r>
          </w:p>
        </w:tc>
      </w:tr>
      <w:tr w:rsidR="00A24815" w14:paraId="2BB4D66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9B9BE7" w14:textId="77777777" w:rsidR="00A24815" w:rsidRDefault="00A24815" w:rsidP="00030337">
            <w:pPr>
              <w:rPr>
                <w:lang w:val="en-US"/>
              </w:rPr>
            </w:pPr>
          </w:p>
        </w:tc>
        <w:tc>
          <w:tcPr>
            <w:tcW w:w="1701" w:type="dxa"/>
            <w:tcBorders>
              <w:top w:val="nil"/>
              <w:bottom w:val="single" w:sz="2" w:space="0" w:color="auto"/>
            </w:tcBorders>
            <w:vAlign w:val="center"/>
          </w:tcPr>
          <w:p w14:paraId="1FB8D093"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266136"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B6C04D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A03B7F3" w14:textId="77777777" w:rsidR="00A24815" w:rsidRPr="00EA2326" w:rsidRDefault="00A24815" w:rsidP="00030337">
            <w:pPr>
              <w:rPr>
                <w:sz w:val="18"/>
                <w:szCs w:val="18"/>
                <w:lang w:val="en-US"/>
              </w:rPr>
            </w:pPr>
            <w:r w:rsidRPr="00EA2326">
              <w:rPr>
                <w:sz w:val="18"/>
                <w:szCs w:val="18"/>
                <w:lang w:val="en-US"/>
              </w:rPr>
              <w:t>0.26</w:t>
            </w:r>
          </w:p>
        </w:tc>
      </w:tr>
      <w:tr w:rsidR="00A24815" w14:paraId="048D823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92AB59" w14:textId="77777777" w:rsidR="00A24815" w:rsidRDefault="00A24815" w:rsidP="00030337">
            <w:pPr>
              <w:rPr>
                <w:lang w:val="en-US"/>
              </w:rPr>
            </w:pPr>
          </w:p>
        </w:tc>
        <w:tc>
          <w:tcPr>
            <w:tcW w:w="1701" w:type="dxa"/>
            <w:tcBorders>
              <w:top w:val="nil"/>
              <w:bottom w:val="single" w:sz="2" w:space="0" w:color="auto"/>
            </w:tcBorders>
            <w:vAlign w:val="center"/>
          </w:tcPr>
          <w:p w14:paraId="3CC4656D"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73D63F"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7EF0BF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8AA33AF" w14:textId="77777777" w:rsidR="00A24815" w:rsidRPr="00EA2326" w:rsidRDefault="00A24815" w:rsidP="00030337">
            <w:pPr>
              <w:rPr>
                <w:sz w:val="18"/>
                <w:szCs w:val="18"/>
                <w:lang w:val="en-US"/>
              </w:rPr>
            </w:pPr>
            <w:r w:rsidRPr="00EA2326">
              <w:rPr>
                <w:sz w:val="18"/>
                <w:szCs w:val="18"/>
                <w:lang w:val="en-US"/>
              </w:rPr>
              <w:t>5.135</w:t>
            </w:r>
          </w:p>
        </w:tc>
      </w:tr>
      <w:tr w:rsidR="00A24815" w14:paraId="1100CAB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C92FF4" w14:textId="77777777" w:rsidR="00A24815" w:rsidRDefault="00A24815" w:rsidP="00030337">
            <w:pPr>
              <w:rPr>
                <w:lang w:val="en-US"/>
              </w:rPr>
            </w:pPr>
          </w:p>
        </w:tc>
        <w:tc>
          <w:tcPr>
            <w:tcW w:w="1701" w:type="dxa"/>
            <w:tcBorders>
              <w:top w:val="nil"/>
              <w:bottom w:val="single" w:sz="2" w:space="0" w:color="auto"/>
            </w:tcBorders>
            <w:vAlign w:val="center"/>
          </w:tcPr>
          <w:p w14:paraId="1841716B"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1A8DE2E"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660490D"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6DF565C" w14:textId="77777777" w:rsidR="00A24815" w:rsidRPr="00EA2326" w:rsidRDefault="00A24815" w:rsidP="00030337">
            <w:pPr>
              <w:rPr>
                <w:sz w:val="18"/>
                <w:szCs w:val="18"/>
                <w:lang w:val="en-US"/>
              </w:rPr>
            </w:pPr>
            <w:r w:rsidRPr="00EA2326">
              <w:rPr>
                <w:sz w:val="18"/>
                <w:szCs w:val="18"/>
                <w:lang w:val="en-US"/>
              </w:rPr>
              <w:t>1.268</w:t>
            </w:r>
          </w:p>
        </w:tc>
      </w:tr>
      <w:tr w:rsidR="00A24815" w14:paraId="1F98030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D5FF0" w14:textId="77777777" w:rsidR="00A24815" w:rsidRDefault="00A24815" w:rsidP="00030337">
            <w:r>
              <w:t>4</w:t>
            </w:r>
          </w:p>
        </w:tc>
        <w:tc>
          <w:tcPr>
            <w:tcW w:w="1701" w:type="dxa"/>
            <w:tcBorders>
              <w:top w:val="single" w:sz="4" w:space="0" w:color="auto"/>
              <w:bottom w:val="single" w:sz="4" w:space="0" w:color="auto"/>
            </w:tcBorders>
            <w:vAlign w:val="center"/>
          </w:tcPr>
          <w:p w14:paraId="0D066065" w14:textId="77777777" w:rsidR="00A24815" w:rsidRDefault="00A24815" w:rsidP="00030337">
            <w:pPr>
              <w:rPr>
                <w:lang w:val="en-US"/>
              </w:rPr>
            </w:pPr>
            <w:r>
              <w:rPr>
                <w:lang w:val="en-US"/>
              </w:rPr>
              <w:t>CF53B</w:t>
            </w:r>
          </w:p>
          <w:p w14:paraId="48ACACE0" w14:textId="77777777" w:rsidR="00A24815" w:rsidRDefault="00A24815" w:rsidP="00030337"/>
        </w:tc>
        <w:tc>
          <w:tcPr>
            <w:tcW w:w="4961" w:type="dxa"/>
            <w:tcBorders>
              <w:top w:val="single" w:sz="4" w:space="0" w:color="auto"/>
              <w:bottom w:val="single" w:sz="4" w:space="0" w:color="auto"/>
            </w:tcBorders>
            <w:vAlign w:val="center"/>
          </w:tcPr>
          <w:p w14:paraId="2370F155" w14:textId="77777777" w:rsidR="00A24815" w:rsidRPr="0020179F" w:rsidRDefault="00A24815" w:rsidP="00030337">
            <w:pPr>
              <w:rPr>
                <w:lang w:val="en-US"/>
              </w:rPr>
            </w:pPr>
            <w:r w:rsidRPr="0020179F">
              <w:rPr>
                <w:lang w:val="en-US"/>
              </w:rPr>
              <w:t>Tencuieli interioare de 5 mm grosime, executate manual, cu amestec uscat pe baza de CIMENT (SV75 alb sau similar),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3EE70932"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058894C" w14:textId="77777777" w:rsidR="00A24815" w:rsidRPr="00BA641A" w:rsidRDefault="00A24815" w:rsidP="00030337">
            <w:pPr>
              <w:jc w:val="center"/>
              <w:rPr>
                <w:b/>
                <w:bCs/>
              </w:rPr>
            </w:pPr>
            <w:r w:rsidRPr="00BA641A">
              <w:rPr>
                <w:b/>
                <w:bCs/>
              </w:rPr>
              <w:t>65.00</w:t>
            </w:r>
          </w:p>
        </w:tc>
      </w:tr>
      <w:tr w:rsidR="00A24815" w14:paraId="060DB6B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B9C66B" w14:textId="77777777" w:rsidR="00A24815" w:rsidRDefault="00A24815" w:rsidP="00030337">
            <w:pPr>
              <w:rPr>
                <w:lang w:val="en-US"/>
              </w:rPr>
            </w:pPr>
          </w:p>
        </w:tc>
        <w:tc>
          <w:tcPr>
            <w:tcW w:w="1701" w:type="dxa"/>
            <w:tcBorders>
              <w:top w:val="nil"/>
              <w:bottom w:val="single" w:sz="2" w:space="0" w:color="auto"/>
            </w:tcBorders>
            <w:vAlign w:val="center"/>
          </w:tcPr>
          <w:p w14:paraId="62FDAF4A"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93AA178"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9514E8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F3EC4B8" w14:textId="77777777" w:rsidR="00A24815" w:rsidRPr="00EA2326" w:rsidRDefault="00A24815" w:rsidP="00030337">
            <w:pPr>
              <w:rPr>
                <w:sz w:val="18"/>
                <w:szCs w:val="18"/>
                <w:lang w:val="en-US"/>
              </w:rPr>
            </w:pPr>
            <w:r w:rsidRPr="00EA2326">
              <w:rPr>
                <w:sz w:val="18"/>
                <w:szCs w:val="18"/>
                <w:lang w:val="en-US"/>
              </w:rPr>
              <w:t>100.75</w:t>
            </w:r>
          </w:p>
        </w:tc>
      </w:tr>
      <w:tr w:rsidR="00A24815" w14:paraId="1E7596C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274539" w14:textId="77777777" w:rsidR="00A24815" w:rsidRDefault="00A24815" w:rsidP="00030337">
            <w:pPr>
              <w:rPr>
                <w:lang w:val="en-US"/>
              </w:rPr>
            </w:pPr>
          </w:p>
        </w:tc>
        <w:tc>
          <w:tcPr>
            <w:tcW w:w="1701" w:type="dxa"/>
            <w:tcBorders>
              <w:top w:val="nil"/>
              <w:bottom w:val="single" w:sz="2" w:space="0" w:color="auto"/>
            </w:tcBorders>
            <w:vAlign w:val="center"/>
          </w:tcPr>
          <w:p w14:paraId="18978522" w14:textId="77777777" w:rsidR="00A24815" w:rsidRDefault="00A24815" w:rsidP="00030337">
            <w:pPr>
              <w:jc w:val="center"/>
              <w:rPr>
                <w:sz w:val="16"/>
                <w:szCs w:val="16"/>
                <w:lang w:val="en-US"/>
              </w:rPr>
            </w:pPr>
            <w:r>
              <w:rPr>
                <w:sz w:val="16"/>
                <w:szCs w:val="16"/>
                <w:lang w:val="en-US"/>
              </w:rPr>
              <w:t>2653102100845</w:t>
            </w:r>
          </w:p>
        </w:tc>
        <w:tc>
          <w:tcPr>
            <w:tcW w:w="4961" w:type="dxa"/>
            <w:tcBorders>
              <w:top w:val="nil"/>
              <w:bottom w:val="single" w:sz="2" w:space="0" w:color="auto"/>
            </w:tcBorders>
          </w:tcPr>
          <w:p w14:paraId="07DB32A3" w14:textId="77777777" w:rsidR="00A24815" w:rsidRPr="00EA2326" w:rsidRDefault="00A24815" w:rsidP="00030337">
            <w:pPr>
              <w:rPr>
                <w:sz w:val="18"/>
                <w:szCs w:val="18"/>
                <w:lang w:val="en-US"/>
              </w:rPr>
            </w:pPr>
            <w:r w:rsidRPr="00EA2326">
              <w:rPr>
                <w:sz w:val="18"/>
                <w:szCs w:val="18"/>
                <w:lang w:val="en-US"/>
              </w:rPr>
              <w:t>Amestec uscat de ciment (SV75 alb sau similar)</w:t>
            </w:r>
          </w:p>
        </w:tc>
        <w:tc>
          <w:tcPr>
            <w:tcW w:w="1560" w:type="dxa"/>
            <w:tcBorders>
              <w:top w:val="nil"/>
              <w:bottom w:val="single" w:sz="2" w:space="0" w:color="auto"/>
            </w:tcBorders>
          </w:tcPr>
          <w:p w14:paraId="7F323D0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55D1183" w14:textId="77777777" w:rsidR="00A24815" w:rsidRPr="00EA2326" w:rsidRDefault="00A24815" w:rsidP="00030337">
            <w:pPr>
              <w:rPr>
                <w:sz w:val="18"/>
                <w:szCs w:val="18"/>
                <w:lang w:val="en-US"/>
              </w:rPr>
            </w:pPr>
            <w:r w:rsidRPr="00EA2326">
              <w:rPr>
                <w:sz w:val="18"/>
                <w:szCs w:val="18"/>
                <w:lang w:val="en-US"/>
              </w:rPr>
              <w:t>464.75</w:t>
            </w:r>
          </w:p>
        </w:tc>
      </w:tr>
      <w:tr w:rsidR="00A24815" w14:paraId="702EB68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4F428" w14:textId="77777777" w:rsidR="00A24815" w:rsidRDefault="00A24815" w:rsidP="00030337">
            <w:pPr>
              <w:rPr>
                <w:lang w:val="en-US"/>
              </w:rPr>
            </w:pPr>
          </w:p>
        </w:tc>
        <w:tc>
          <w:tcPr>
            <w:tcW w:w="1701" w:type="dxa"/>
            <w:tcBorders>
              <w:top w:val="nil"/>
              <w:bottom w:val="single" w:sz="2" w:space="0" w:color="auto"/>
            </w:tcBorders>
            <w:vAlign w:val="center"/>
          </w:tcPr>
          <w:p w14:paraId="44B7630B"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A5F85E5"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DA0876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277FCEC" w14:textId="77777777" w:rsidR="00A24815" w:rsidRPr="00EA2326" w:rsidRDefault="00A24815" w:rsidP="00030337">
            <w:pPr>
              <w:rPr>
                <w:sz w:val="18"/>
                <w:szCs w:val="18"/>
                <w:lang w:val="en-US"/>
              </w:rPr>
            </w:pPr>
            <w:r w:rsidRPr="00EA2326">
              <w:rPr>
                <w:sz w:val="18"/>
                <w:szCs w:val="18"/>
                <w:lang w:val="en-US"/>
              </w:rPr>
              <w:t>0.325</w:t>
            </w:r>
          </w:p>
        </w:tc>
      </w:tr>
      <w:tr w:rsidR="00A24815" w14:paraId="368FF6B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1D8694" w14:textId="77777777" w:rsidR="00A24815" w:rsidRDefault="00A24815" w:rsidP="00030337">
            <w:pPr>
              <w:rPr>
                <w:lang w:val="en-US"/>
              </w:rPr>
            </w:pPr>
          </w:p>
        </w:tc>
        <w:tc>
          <w:tcPr>
            <w:tcW w:w="1701" w:type="dxa"/>
            <w:tcBorders>
              <w:top w:val="nil"/>
              <w:bottom w:val="single" w:sz="2" w:space="0" w:color="auto"/>
            </w:tcBorders>
            <w:vAlign w:val="center"/>
          </w:tcPr>
          <w:p w14:paraId="46C0A951"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82C6230"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9BFBC8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BAF7E60" w14:textId="77777777" w:rsidR="00A24815" w:rsidRPr="00EA2326" w:rsidRDefault="00A24815" w:rsidP="00030337">
            <w:pPr>
              <w:rPr>
                <w:sz w:val="18"/>
                <w:szCs w:val="18"/>
                <w:lang w:val="en-US"/>
              </w:rPr>
            </w:pPr>
            <w:r w:rsidRPr="00EA2326">
              <w:rPr>
                <w:sz w:val="18"/>
                <w:szCs w:val="18"/>
                <w:lang w:val="en-US"/>
              </w:rPr>
              <w:t>1.30</w:t>
            </w:r>
          </w:p>
        </w:tc>
      </w:tr>
      <w:tr w:rsidR="00A24815" w14:paraId="5232E36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F90CD8" w14:textId="77777777" w:rsidR="00A24815" w:rsidRDefault="00A24815" w:rsidP="00030337">
            <w:pPr>
              <w:rPr>
                <w:lang w:val="en-US"/>
              </w:rPr>
            </w:pPr>
          </w:p>
        </w:tc>
        <w:tc>
          <w:tcPr>
            <w:tcW w:w="1701" w:type="dxa"/>
            <w:tcBorders>
              <w:top w:val="nil"/>
              <w:bottom w:val="single" w:sz="2" w:space="0" w:color="auto"/>
            </w:tcBorders>
            <w:vAlign w:val="center"/>
          </w:tcPr>
          <w:p w14:paraId="2C6E9B0E"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A3F20BC"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2D78C0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2250B65" w14:textId="77777777" w:rsidR="00A24815" w:rsidRPr="00EA2326" w:rsidRDefault="00A24815" w:rsidP="00030337">
            <w:pPr>
              <w:rPr>
                <w:sz w:val="18"/>
                <w:szCs w:val="18"/>
                <w:lang w:val="en-US"/>
              </w:rPr>
            </w:pPr>
            <w:r w:rsidRPr="00EA2326">
              <w:rPr>
                <w:sz w:val="18"/>
                <w:szCs w:val="18"/>
                <w:lang w:val="en-US"/>
              </w:rPr>
              <w:t>5.20</w:t>
            </w:r>
          </w:p>
        </w:tc>
      </w:tr>
      <w:tr w:rsidR="00A24815" w14:paraId="7606465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ACBBA" w14:textId="77777777" w:rsidR="00A24815" w:rsidRDefault="00A24815" w:rsidP="00030337">
            <w:r>
              <w:t>5</w:t>
            </w:r>
          </w:p>
        </w:tc>
        <w:tc>
          <w:tcPr>
            <w:tcW w:w="1701" w:type="dxa"/>
            <w:tcBorders>
              <w:top w:val="single" w:sz="4" w:space="0" w:color="auto"/>
              <w:bottom w:val="single" w:sz="4" w:space="0" w:color="auto"/>
            </w:tcBorders>
            <w:vAlign w:val="center"/>
          </w:tcPr>
          <w:p w14:paraId="217641DD" w14:textId="77777777" w:rsidR="00A24815" w:rsidRDefault="00A24815" w:rsidP="00030337">
            <w:pPr>
              <w:rPr>
                <w:lang w:val="en-US"/>
              </w:rPr>
            </w:pPr>
            <w:r>
              <w:rPr>
                <w:lang w:val="en-US"/>
              </w:rPr>
              <w:t>CF17C</w:t>
            </w:r>
          </w:p>
          <w:p w14:paraId="50C983F7" w14:textId="77777777" w:rsidR="00A24815" w:rsidRDefault="00A24815" w:rsidP="00030337"/>
        </w:tc>
        <w:tc>
          <w:tcPr>
            <w:tcW w:w="4961" w:type="dxa"/>
            <w:tcBorders>
              <w:top w:val="single" w:sz="4" w:space="0" w:color="auto"/>
              <w:bottom w:val="single" w:sz="4" w:space="0" w:color="auto"/>
            </w:tcBorders>
            <w:vAlign w:val="center"/>
          </w:tcPr>
          <w:p w14:paraId="5DD87BE9" w14:textId="77777777" w:rsidR="00A24815" w:rsidRPr="0020179F" w:rsidRDefault="00A24815" w:rsidP="00030337">
            <w:pPr>
              <w:rPr>
                <w:lang w:val="en-US"/>
              </w:rPr>
            </w:pPr>
            <w:r w:rsidRPr="0020179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55168A09"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CBA66CA" w14:textId="77777777" w:rsidR="00A24815" w:rsidRPr="00BA641A" w:rsidRDefault="00A24815" w:rsidP="00030337">
            <w:pPr>
              <w:jc w:val="center"/>
              <w:rPr>
                <w:b/>
                <w:bCs/>
              </w:rPr>
            </w:pPr>
            <w:r w:rsidRPr="00BA641A">
              <w:rPr>
                <w:b/>
                <w:bCs/>
              </w:rPr>
              <w:t>65.00</w:t>
            </w:r>
          </w:p>
        </w:tc>
      </w:tr>
      <w:tr w:rsidR="00A24815" w14:paraId="38910DE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C4AA0D" w14:textId="77777777" w:rsidR="00A24815" w:rsidRDefault="00A24815" w:rsidP="00030337">
            <w:pPr>
              <w:rPr>
                <w:lang w:val="en-US"/>
              </w:rPr>
            </w:pPr>
          </w:p>
        </w:tc>
        <w:tc>
          <w:tcPr>
            <w:tcW w:w="1701" w:type="dxa"/>
            <w:tcBorders>
              <w:top w:val="nil"/>
              <w:bottom w:val="single" w:sz="2" w:space="0" w:color="auto"/>
            </w:tcBorders>
            <w:vAlign w:val="center"/>
          </w:tcPr>
          <w:p w14:paraId="38BCB513"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A7B7983"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2DF167B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1258CA3" w14:textId="77777777" w:rsidR="00A24815" w:rsidRPr="00EA2326" w:rsidRDefault="00A24815" w:rsidP="00030337">
            <w:pPr>
              <w:rPr>
                <w:sz w:val="18"/>
                <w:szCs w:val="18"/>
                <w:lang w:val="en-US"/>
              </w:rPr>
            </w:pPr>
            <w:r w:rsidRPr="00EA2326">
              <w:rPr>
                <w:sz w:val="18"/>
                <w:szCs w:val="18"/>
                <w:lang w:val="en-US"/>
              </w:rPr>
              <w:t>13.00</w:t>
            </w:r>
          </w:p>
        </w:tc>
      </w:tr>
      <w:tr w:rsidR="00A24815" w14:paraId="67E5290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0063B" w14:textId="77777777" w:rsidR="00A24815" w:rsidRDefault="00A24815" w:rsidP="00030337">
            <w:pPr>
              <w:rPr>
                <w:lang w:val="en-US"/>
              </w:rPr>
            </w:pPr>
          </w:p>
        </w:tc>
        <w:tc>
          <w:tcPr>
            <w:tcW w:w="1701" w:type="dxa"/>
            <w:tcBorders>
              <w:top w:val="nil"/>
              <w:bottom w:val="single" w:sz="2" w:space="0" w:color="auto"/>
            </w:tcBorders>
            <w:vAlign w:val="center"/>
          </w:tcPr>
          <w:p w14:paraId="5A8BC3B3" w14:textId="77777777" w:rsidR="00A24815" w:rsidRDefault="00A24815" w:rsidP="00030337">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EDF81B2" w14:textId="77777777" w:rsidR="00A24815" w:rsidRPr="00EA2326" w:rsidRDefault="00A24815" w:rsidP="00030337">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1F7F5113"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7255FD59" w14:textId="77777777" w:rsidR="00A24815" w:rsidRPr="00EA2326" w:rsidRDefault="00A24815" w:rsidP="00030337">
            <w:pPr>
              <w:rPr>
                <w:sz w:val="18"/>
                <w:szCs w:val="18"/>
                <w:lang w:val="en-US"/>
              </w:rPr>
            </w:pPr>
            <w:r w:rsidRPr="00EA2326">
              <w:rPr>
                <w:sz w:val="18"/>
                <w:szCs w:val="18"/>
                <w:lang w:val="en-US"/>
              </w:rPr>
              <w:t>71.50</w:t>
            </w:r>
          </w:p>
        </w:tc>
      </w:tr>
      <w:tr w:rsidR="00A24815" w14:paraId="528A19A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4E350" w14:textId="77777777" w:rsidR="00A24815" w:rsidRDefault="00A24815" w:rsidP="00030337">
            <w:pPr>
              <w:rPr>
                <w:lang w:val="en-US"/>
              </w:rPr>
            </w:pPr>
          </w:p>
        </w:tc>
        <w:tc>
          <w:tcPr>
            <w:tcW w:w="1701" w:type="dxa"/>
            <w:tcBorders>
              <w:top w:val="nil"/>
              <w:bottom w:val="single" w:sz="2" w:space="0" w:color="auto"/>
            </w:tcBorders>
            <w:vAlign w:val="center"/>
          </w:tcPr>
          <w:p w14:paraId="02715D1E" w14:textId="77777777" w:rsidR="00A24815" w:rsidRDefault="00A24815" w:rsidP="00030337">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20DEE56" w14:textId="77777777" w:rsidR="00A24815" w:rsidRPr="00EA2326" w:rsidRDefault="00A24815" w:rsidP="00030337">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7B7D3A0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E28E948" w14:textId="77777777" w:rsidR="00A24815" w:rsidRPr="00EA2326" w:rsidRDefault="00A24815" w:rsidP="00030337">
            <w:pPr>
              <w:rPr>
                <w:sz w:val="18"/>
                <w:szCs w:val="18"/>
                <w:lang w:val="en-US"/>
              </w:rPr>
            </w:pPr>
            <w:r w:rsidRPr="00EA2326">
              <w:rPr>
                <w:sz w:val="18"/>
                <w:szCs w:val="18"/>
                <w:lang w:val="en-US"/>
              </w:rPr>
              <w:t>9.75</w:t>
            </w:r>
          </w:p>
        </w:tc>
      </w:tr>
      <w:tr w:rsidR="00A24815" w14:paraId="5BE6D76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6820C" w14:textId="77777777" w:rsidR="00A24815" w:rsidRDefault="00A24815" w:rsidP="00030337">
            <w:pPr>
              <w:rPr>
                <w:lang w:val="en-US"/>
              </w:rPr>
            </w:pPr>
          </w:p>
        </w:tc>
        <w:tc>
          <w:tcPr>
            <w:tcW w:w="1701" w:type="dxa"/>
            <w:tcBorders>
              <w:top w:val="nil"/>
              <w:bottom w:val="single" w:sz="2" w:space="0" w:color="auto"/>
            </w:tcBorders>
            <w:vAlign w:val="center"/>
          </w:tcPr>
          <w:p w14:paraId="6FB7B530"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5AEE06E"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0E4CEAD"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4D9A048" w14:textId="77777777" w:rsidR="00A24815" w:rsidRPr="00EA2326" w:rsidRDefault="00A24815" w:rsidP="00030337">
            <w:pPr>
              <w:rPr>
                <w:sz w:val="18"/>
                <w:szCs w:val="18"/>
                <w:lang w:val="en-US"/>
              </w:rPr>
            </w:pPr>
            <w:r w:rsidRPr="00EA2326">
              <w:rPr>
                <w:sz w:val="18"/>
                <w:szCs w:val="18"/>
                <w:lang w:val="en-US"/>
              </w:rPr>
              <w:t>0.02</w:t>
            </w:r>
          </w:p>
        </w:tc>
      </w:tr>
      <w:tr w:rsidR="00A24815" w14:paraId="57DF65B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E25DF7" w14:textId="77777777" w:rsidR="00A24815" w:rsidRDefault="00A24815" w:rsidP="00030337">
            <w:r>
              <w:t>6</w:t>
            </w:r>
          </w:p>
        </w:tc>
        <w:tc>
          <w:tcPr>
            <w:tcW w:w="1701" w:type="dxa"/>
            <w:tcBorders>
              <w:top w:val="single" w:sz="4" w:space="0" w:color="auto"/>
              <w:bottom w:val="single" w:sz="4" w:space="0" w:color="auto"/>
            </w:tcBorders>
            <w:vAlign w:val="center"/>
          </w:tcPr>
          <w:p w14:paraId="243B9484" w14:textId="77777777" w:rsidR="00A24815" w:rsidRDefault="00A24815" w:rsidP="00030337">
            <w:pPr>
              <w:rPr>
                <w:lang w:val="en-US"/>
              </w:rPr>
            </w:pPr>
            <w:r>
              <w:rPr>
                <w:lang w:val="en-US"/>
              </w:rPr>
              <w:t>CK26D</w:t>
            </w:r>
          </w:p>
          <w:p w14:paraId="1CBD3FE2" w14:textId="77777777" w:rsidR="00A24815" w:rsidRDefault="00A24815" w:rsidP="00030337"/>
        </w:tc>
        <w:tc>
          <w:tcPr>
            <w:tcW w:w="4961" w:type="dxa"/>
            <w:tcBorders>
              <w:top w:val="single" w:sz="4" w:space="0" w:color="auto"/>
              <w:bottom w:val="single" w:sz="4" w:space="0" w:color="auto"/>
            </w:tcBorders>
            <w:vAlign w:val="center"/>
          </w:tcPr>
          <w:p w14:paraId="23486FDC" w14:textId="77777777" w:rsidR="00A24815" w:rsidRPr="0020179F" w:rsidRDefault="00A24815" w:rsidP="00030337">
            <w:pPr>
              <w:rPr>
                <w:lang w:val="en-US"/>
              </w:rPr>
            </w:pPr>
            <w:r w:rsidRPr="0020179F">
              <w:rPr>
                <w:lang w:val="en-US"/>
              </w:rPr>
              <w:t>Montarea coltarelor din aluminiu (din resurse se exclude: suruburi)</w:t>
            </w:r>
          </w:p>
        </w:tc>
        <w:tc>
          <w:tcPr>
            <w:tcW w:w="1560" w:type="dxa"/>
            <w:tcBorders>
              <w:top w:val="single" w:sz="4" w:space="0" w:color="auto"/>
              <w:bottom w:val="single" w:sz="4" w:space="0" w:color="auto"/>
            </w:tcBorders>
            <w:vAlign w:val="center"/>
          </w:tcPr>
          <w:p w14:paraId="2CF80B96"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42E149F7" w14:textId="77777777" w:rsidR="00A24815" w:rsidRPr="00BA641A" w:rsidRDefault="00A24815" w:rsidP="00030337">
            <w:pPr>
              <w:jc w:val="center"/>
              <w:rPr>
                <w:b/>
                <w:bCs/>
              </w:rPr>
            </w:pPr>
            <w:r w:rsidRPr="00BA641A">
              <w:rPr>
                <w:b/>
                <w:bCs/>
              </w:rPr>
              <w:t>27.00</w:t>
            </w:r>
          </w:p>
        </w:tc>
      </w:tr>
      <w:tr w:rsidR="00A24815" w14:paraId="7FFBCEF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4E0748" w14:textId="77777777" w:rsidR="00A24815" w:rsidRDefault="00A24815" w:rsidP="00030337">
            <w:pPr>
              <w:rPr>
                <w:lang w:val="en-US"/>
              </w:rPr>
            </w:pPr>
          </w:p>
        </w:tc>
        <w:tc>
          <w:tcPr>
            <w:tcW w:w="1701" w:type="dxa"/>
            <w:tcBorders>
              <w:top w:val="nil"/>
              <w:bottom w:val="single" w:sz="2" w:space="0" w:color="auto"/>
            </w:tcBorders>
            <w:vAlign w:val="center"/>
          </w:tcPr>
          <w:p w14:paraId="3C7A1AEA" w14:textId="77777777" w:rsidR="00A24815" w:rsidRDefault="00A24815" w:rsidP="00030337">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36760F8" w14:textId="77777777" w:rsidR="00A24815" w:rsidRPr="00EA2326" w:rsidRDefault="00A24815" w:rsidP="00030337">
            <w:pPr>
              <w:rPr>
                <w:sz w:val="18"/>
                <w:szCs w:val="18"/>
                <w:lang w:val="en-US"/>
              </w:rPr>
            </w:pPr>
            <w:r w:rsidRPr="00EA2326">
              <w:rPr>
                <w:sz w:val="18"/>
                <w:szCs w:val="18"/>
                <w:lang w:val="en-US"/>
              </w:rPr>
              <w:t>Timplar</w:t>
            </w:r>
          </w:p>
        </w:tc>
        <w:tc>
          <w:tcPr>
            <w:tcW w:w="1560" w:type="dxa"/>
            <w:tcBorders>
              <w:top w:val="nil"/>
              <w:bottom w:val="single" w:sz="2" w:space="0" w:color="auto"/>
            </w:tcBorders>
          </w:tcPr>
          <w:p w14:paraId="1FFFDB6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590683D" w14:textId="77777777" w:rsidR="00A24815" w:rsidRPr="00EA2326" w:rsidRDefault="00A24815" w:rsidP="00030337">
            <w:pPr>
              <w:rPr>
                <w:sz w:val="18"/>
                <w:szCs w:val="18"/>
                <w:lang w:val="en-US"/>
              </w:rPr>
            </w:pPr>
            <w:r w:rsidRPr="00EA2326">
              <w:rPr>
                <w:sz w:val="18"/>
                <w:szCs w:val="18"/>
                <w:lang w:val="en-US"/>
              </w:rPr>
              <w:t>2.43</w:t>
            </w:r>
          </w:p>
        </w:tc>
      </w:tr>
      <w:tr w:rsidR="00A24815" w14:paraId="5C916FB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0B026" w14:textId="77777777" w:rsidR="00A24815" w:rsidRDefault="00A24815" w:rsidP="00030337">
            <w:pPr>
              <w:rPr>
                <w:lang w:val="en-US"/>
              </w:rPr>
            </w:pPr>
          </w:p>
        </w:tc>
        <w:tc>
          <w:tcPr>
            <w:tcW w:w="1701" w:type="dxa"/>
            <w:tcBorders>
              <w:top w:val="nil"/>
              <w:bottom w:val="single" w:sz="2" w:space="0" w:color="auto"/>
            </w:tcBorders>
            <w:vAlign w:val="center"/>
          </w:tcPr>
          <w:p w14:paraId="1EB2A5E8"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9371C0"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17F9CA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7A8AA13" w14:textId="77777777" w:rsidR="00A24815" w:rsidRPr="00EA2326" w:rsidRDefault="00A24815" w:rsidP="00030337">
            <w:pPr>
              <w:rPr>
                <w:sz w:val="18"/>
                <w:szCs w:val="18"/>
                <w:lang w:val="en-US"/>
              </w:rPr>
            </w:pPr>
            <w:r w:rsidRPr="00EA2326">
              <w:rPr>
                <w:sz w:val="18"/>
                <w:szCs w:val="18"/>
                <w:lang w:val="en-US"/>
              </w:rPr>
              <w:t>0.27</w:t>
            </w:r>
          </w:p>
        </w:tc>
      </w:tr>
      <w:tr w:rsidR="00A24815" w14:paraId="3D29847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77D75C" w14:textId="77777777" w:rsidR="00A24815" w:rsidRDefault="00A24815" w:rsidP="00030337">
            <w:pPr>
              <w:rPr>
                <w:lang w:val="en-US"/>
              </w:rPr>
            </w:pPr>
          </w:p>
        </w:tc>
        <w:tc>
          <w:tcPr>
            <w:tcW w:w="1701" w:type="dxa"/>
            <w:tcBorders>
              <w:top w:val="nil"/>
              <w:bottom w:val="single" w:sz="2" w:space="0" w:color="auto"/>
            </w:tcBorders>
            <w:vAlign w:val="center"/>
          </w:tcPr>
          <w:p w14:paraId="5A8DC561" w14:textId="77777777" w:rsidR="00A24815" w:rsidRDefault="00A24815" w:rsidP="00030337">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0BD9F5BB" w14:textId="77777777" w:rsidR="00A24815" w:rsidRPr="00EA2326" w:rsidRDefault="00A24815" w:rsidP="00030337">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3B4B218"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06210E2D" w14:textId="77777777" w:rsidR="00A24815" w:rsidRPr="00EA2326" w:rsidRDefault="00A24815" w:rsidP="00030337">
            <w:pPr>
              <w:rPr>
                <w:sz w:val="18"/>
                <w:szCs w:val="18"/>
                <w:lang w:val="en-US"/>
              </w:rPr>
            </w:pPr>
            <w:r w:rsidRPr="00EA2326">
              <w:rPr>
                <w:sz w:val="18"/>
                <w:szCs w:val="18"/>
                <w:lang w:val="en-US"/>
              </w:rPr>
              <w:t>27.00</w:t>
            </w:r>
          </w:p>
        </w:tc>
      </w:tr>
      <w:tr w:rsidR="00A24815" w14:paraId="7535F4E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CB2124" w14:textId="77777777" w:rsidR="00A24815" w:rsidRDefault="00A24815" w:rsidP="00030337">
            <w:pPr>
              <w:rPr>
                <w:lang w:val="en-US"/>
              </w:rPr>
            </w:pPr>
          </w:p>
        </w:tc>
        <w:tc>
          <w:tcPr>
            <w:tcW w:w="1701" w:type="dxa"/>
            <w:tcBorders>
              <w:top w:val="nil"/>
              <w:bottom w:val="single" w:sz="2" w:space="0" w:color="auto"/>
            </w:tcBorders>
            <w:vAlign w:val="center"/>
          </w:tcPr>
          <w:p w14:paraId="17C35B77"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C98A199"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67C3B5B"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6FDE48E" w14:textId="77777777" w:rsidR="00A24815" w:rsidRPr="00EA2326" w:rsidRDefault="00A24815" w:rsidP="00030337">
            <w:pPr>
              <w:rPr>
                <w:sz w:val="18"/>
                <w:szCs w:val="18"/>
                <w:lang w:val="en-US"/>
              </w:rPr>
            </w:pPr>
            <w:r w:rsidRPr="00EA2326">
              <w:rPr>
                <w:sz w:val="18"/>
                <w:szCs w:val="18"/>
                <w:lang w:val="en-US"/>
              </w:rPr>
              <w:t>0.27</w:t>
            </w:r>
          </w:p>
        </w:tc>
      </w:tr>
      <w:tr w:rsidR="00A24815" w14:paraId="0B2B1B3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01092D" w14:textId="77777777" w:rsidR="00A24815" w:rsidRDefault="00A24815" w:rsidP="00030337">
            <w:r>
              <w:t>7</w:t>
            </w:r>
          </w:p>
        </w:tc>
        <w:tc>
          <w:tcPr>
            <w:tcW w:w="1701" w:type="dxa"/>
            <w:tcBorders>
              <w:top w:val="single" w:sz="4" w:space="0" w:color="auto"/>
              <w:bottom w:val="single" w:sz="4" w:space="0" w:color="auto"/>
            </w:tcBorders>
            <w:vAlign w:val="center"/>
          </w:tcPr>
          <w:p w14:paraId="6CC9D34B" w14:textId="77777777" w:rsidR="00A24815" w:rsidRDefault="00A24815" w:rsidP="00030337">
            <w:pPr>
              <w:rPr>
                <w:lang w:val="en-US"/>
              </w:rPr>
            </w:pPr>
            <w:r>
              <w:rPr>
                <w:lang w:val="en-US"/>
              </w:rPr>
              <w:t>CF57A</w:t>
            </w:r>
          </w:p>
          <w:p w14:paraId="15BBDD2F" w14:textId="77777777" w:rsidR="00A24815" w:rsidRDefault="00A24815" w:rsidP="00030337"/>
        </w:tc>
        <w:tc>
          <w:tcPr>
            <w:tcW w:w="4961" w:type="dxa"/>
            <w:tcBorders>
              <w:top w:val="single" w:sz="4" w:space="0" w:color="auto"/>
              <w:bottom w:val="single" w:sz="4" w:space="0" w:color="auto"/>
            </w:tcBorders>
            <w:vAlign w:val="center"/>
          </w:tcPr>
          <w:p w14:paraId="63210E24" w14:textId="77777777" w:rsidR="00A24815" w:rsidRPr="0020179F" w:rsidRDefault="00A24815" w:rsidP="00030337">
            <w:pPr>
              <w:rPr>
                <w:lang w:val="en-US"/>
              </w:rPr>
            </w:pPr>
            <w:r w:rsidRPr="0020179F">
              <w:rPr>
                <w:lang w:val="en-US"/>
              </w:rPr>
              <w:t xml:space="preserve">Aplicarea manuala a chitului pe baza de ciment "Fasad alb sau similar" grosime 1,0 mm pe suprafetele  peretilor,  coloanelor  si  tavanelor </w:t>
            </w:r>
          </w:p>
        </w:tc>
        <w:tc>
          <w:tcPr>
            <w:tcW w:w="1560" w:type="dxa"/>
            <w:tcBorders>
              <w:top w:val="single" w:sz="4" w:space="0" w:color="auto"/>
              <w:bottom w:val="single" w:sz="4" w:space="0" w:color="auto"/>
            </w:tcBorders>
            <w:vAlign w:val="center"/>
          </w:tcPr>
          <w:p w14:paraId="06287285"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8BDF9F5" w14:textId="77777777" w:rsidR="00A24815" w:rsidRPr="00BA641A" w:rsidRDefault="00A24815" w:rsidP="00030337">
            <w:pPr>
              <w:jc w:val="center"/>
              <w:rPr>
                <w:b/>
                <w:bCs/>
              </w:rPr>
            </w:pPr>
            <w:r w:rsidRPr="00BA641A">
              <w:rPr>
                <w:b/>
                <w:bCs/>
              </w:rPr>
              <w:t>65.00</w:t>
            </w:r>
          </w:p>
        </w:tc>
      </w:tr>
      <w:tr w:rsidR="00A24815" w14:paraId="6718065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BF3C49" w14:textId="77777777" w:rsidR="00A24815" w:rsidRDefault="00A24815" w:rsidP="00030337">
            <w:pPr>
              <w:rPr>
                <w:lang w:val="en-US"/>
              </w:rPr>
            </w:pPr>
          </w:p>
        </w:tc>
        <w:tc>
          <w:tcPr>
            <w:tcW w:w="1701" w:type="dxa"/>
            <w:tcBorders>
              <w:top w:val="nil"/>
              <w:bottom w:val="single" w:sz="2" w:space="0" w:color="auto"/>
            </w:tcBorders>
            <w:vAlign w:val="center"/>
          </w:tcPr>
          <w:p w14:paraId="36787E4F" w14:textId="77777777" w:rsidR="00A24815" w:rsidRDefault="00A24815" w:rsidP="00030337">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792629B" w14:textId="77777777" w:rsidR="00A24815" w:rsidRPr="00EA2326" w:rsidRDefault="00A24815" w:rsidP="00030337">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5DDC03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7237A4F" w14:textId="77777777" w:rsidR="00A24815" w:rsidRPr="00EA2326" w:rsidRDefault="00A24815" w:rsidP="00030337">
            <w:pPr>
              <w:rPr>
                <w:sz w:val="18"/>
                <w:szCs w:val="18"/>
                <w:lang w:val="en-US"/>
              </w:rPr>
            </w:pPr>
            <w:r w:rsidRPr="00EA2326">
              <w:rPr>
                <w:sz w:val="18"/>
                <w:szCs w:val="18"/>
                <w:lang w:val="en-US"/>
              </w:rPr>
              <w:t>29.25</w:t>
            </w:r>
          </w:p>
        </w:tc>
      </w:tr>
      <w:tr w:rsidR="00A24815" w14:paraId="0E0FAF9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8D336" w14:textId="77777777" w:rsidR="00A24815" w:rsidRDefault="00A24815" w:rsidP="00030337">
            <w:pPr>
              <w:rPr>
                <w:lang w:val="en-US"/>
              </w:rPr>
            </w:pPr>
          </w:p>
        </w:tc>
        <w:tc>
          <w:tcPr>
            <w:tcW w:w="1701" w:type="dxa"/>
            <w:tcBorders>
              <w:top w:val="nil"/>
              <w:bottom w:val="single" w:sz="2" w:space="0" w:color="auto"/>
            </w:tcBorders>
            <w:vAlign w:val="center"/>
          </w:tcPr>
          <w:p w14:paraId="108B85A7"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39312A3"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C3ECF2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09EFAFE" w14:textId="77777777" w:rsidR="00A24815" w:rsidRPr="00EA2326" w:rsidRDefault="00A24815" w:rsidP="00030337">
            <w:pPr>
              <w:rPr>
                <w:sz w:val="18"/>
                <w:szCs w:val="18"/>
                <w:lang w:val="en-US"/>
              </w:rPr>
            </w:pPr>
            <w:r w:rsidRPr="00EA2326">
              <w:rPr>
                <w:sz w:val="18"/>
                <w:szCs w:val="18"/>
                <w:lang w:val="en-US"/>
              </w:rPr>
              <w:t>6.50</w:t>
            </w:r>
          </w:p>
        </w:tc>
      </w:tr>
      <w:tr w:rsidR="00A24815" w14:paraId="4F02072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D06BCF" w14:textId="77777777" w:rsidR="00A24815" w:rsidRDefault="00A24815" w:rsidP="00030337">
            <w:pPr>
              <w:rPr>
                <w:lang w:val="en-US"/>
              </w:rPr>
            </w:pPr>
          </w:p>
        </w:tc>
        <w:tc>
          <w:tcPr>
            <w:tcW w:w="1701" w:type="dxa"/>
            <w:tcBorders>
              <w:top w:val="nil"/>
              <w:bottom w:val="single" w:sz="2" w:space="0" w:color="auto"/>
            </w:tcBorders>
            <w:vAlign w:val="center"/>
          </w:tcPr>
          <w:p w14:paraId="78C494E6" w14:textId="77777777" w:rsidR="00A24815" w:rsidRDefault="00A24815" w:rsidP="00030337">
            <w:pPr>
              <w:jc w:val="center"/>
              <w:rPr>
                <w:sz w:val="16"/>
                <w:szCs w:val="16"/>
                <w:lang w:val="en-US"/>
              </w:rPr>
            </w:pPr>
            <w:r>
              <w:rPr>
                <w:sz w:val="16"/>
                <w:szCs w:val="16"/>
                <w:lang w:val="en-US"/>
              </w:rPr>
              <w:t>2653102100854</w:t>
            </w:r>
          </w:p>
        </w:tc>
        <w:tc>
          <w:tcPr>
            <w:tcW w:w="4961" w:type="dxa"/>
            <w:tcBorders>
              <w:top w:val="nil"/>
              <w:bottom w:val="single" w:sz="2" w:space="0" w:color="auto"/>
            </w:tcBorders>
          </w:tcPr>
          <w:p w14:paraId="28913E4E" w14:textId="77777777" w:rsidR="00A24815" w:rsidRPr="00EA2326" w:rsidRDefault="00A24815" w:rsidP="00030337">
            <w:pPr>
              <w:rPr>
                <w:sz w:val="18"/>
                <w:szCs w:val="18"/>
                <w:lang w:val="en-US"/>
              </w:rPr>
            </w:pPr>
            <w:r w:rsidRPr="00EA2326">
              <w:rPr>
                <w:sz w:val="18"/>
                <w:szCs w:val="18"/>
                <w:lang w:val="en-US"/>
              </w:rPr>
              <w:t>Chit pe baza de ciment "Fasad alb sau similar"</w:t>
            </w:r>
          </w:p>
        </w:tc>
        <w:tc>
          <w:tcPr>
            <w:tcW w:w="1560" w:type="dxa"/>
            <w:tcBorders>
              <w:top w:val="nil"/>
              <w:bottom w:val="single" w:sz="2" w:space="0" w:color="auto"/>
            </w:tcBorders>
          </w:tcPr>
          <w:p w14:paraId="67100ED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E15A258" w14:textId="77777777" w:rsidR="00A24815" w:rsidRPr="00EA2326" w:rsidRDefault="00A24815" w:rsidP="00030337">
            <w:pPr>
              <w:rPr>
                <w:sz w:val="18"/>
                <w:szCs w:val="18"/>
                <w:lang w:val="en-US"/>
              </w:rPr>
            </w:pPr>
            <w:r w:rsidRPr="00EA2326">
              <w:rPr>
                <w:sz w:val="18"/>
                <w:szCs w:val="18"/>
                <w:lang w:val="en-US"/>
              </w:rPr>
              <w:t>68.569</w:t>
            </w:r>
          </w:p>
        </w:tc>
      </w:tr>
      <w:tr w:rsidR="00A24815" w14:paraId="714E034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DA10E8" w14:textId="77777777" w:rsidR="00A24815" w:rsidRDefault="00A24815" w:rsidP="00030337">
            <w:pPr>
              <w:rPr>
                <w:lang w:val="en-US"/>
              </w:rPr>
            </w:pPr>
          </w:p>
        </w:tc>
        <w:tc>
          <w:tcPr>
            <w:tcW w:w="1701" w:type="dxa"/>
            <w:tcBorders>
              <w:top w:val="nil"/>
              <w:bottom w:val="single" w:sz="2" w:space="0" w:color="auto"/>
            </w:tcBorders>
            <w:vAlign w:val="center"/>
          </w:tcPr>
          <w:p w14:paraId="17C759AB"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5C7B03D"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68C0FA0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E4612DA" w14:textId="77777777" w:rsidR="00A24815" w:rsidRPr="00EA2326" w:rsidRDefault="00A24815" w:rsidP="00030337">
            <w:pPr>
              <w:rPr>
                <w:sz w:val="18"/>
                <w:szCs w:val="18"/>
                <w:lang w:val="en-US"/>
              </w:rPr>
            </w:pPr>
            <w:r w:rsidRPr="00EA2326">
              <w:rPr>
                <w:sz w:val="18"/>
                <w:szCs w:val="18"/>
                <w:lang w:val="en-US"/>
              </w:rPr>
              <w:t>0.065</w:t>
            </w:r>
          </w:p>
        </w:tc>
      </w:tr>
      <w:tr w:rsidR="00A24815" w14:paraId="2F3DCF3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E0523F" w14:textId="77777777" w:rsidR="00A24815" w:rsidRDefault="00A24815" w:rsidP="00030337">
            <w:pPr>
              <w:rPr>
                <w:lang w:val="en-US"/>
              </w:rPr>
            </w:pPr>
          </w:p>
        </w:tc>
        <w:tc>
          <w:tcPr>
            <w:tcW w:w="1701" w:type="dxa"/>
            <w:tcBorders>
              <w:top w:val="nil"/>
              <w:bottom w:val="single" w:sz="2" w:space="0" w:color="auto"/>
            </w:tcBorders>
            <w:vAlign w:val="center"/>
          </w:tcPr>
          <w:p w14:paraId="30C00F2F"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133ED0"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45D8901"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35DC43B" w14:textId="77777777" w:rsidR="00A24815" w:rsidRPr="00EA2326" w:rsidRDefault="00A24815" w:rsidP="00030337">
            <w:pPr>
              <w:rPr>
                <w:sz w:val="18"/>
                <w:szCs w:val="18"/>
                <w:lang w:val="en-US"/>
              </w:rPr>
            </w:pPr>
            <w:r w:rsidRPr="00EA2326">
              <w:rPr>
                <w:sz w:val="18"/>
                <w:szCs w:val="18"/>
                <w:lang w:val="en-US"/>
              </w:rPr>
              <w:t>0.065</w:t>
            </w:r>
          </w:p>
        </w:tc>
      </w:tr>
      <w:tr w:rsidR="00A24815" w14:paraId="7F64D61F"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44661F" w14:textId="77777777" w:rsidR="00A24815" w:rsidRDefault="00A24815" w:rsidP="00030337">
            <w:r>
              <w:t>8</w:t>
            </w:r>
          </w:p>
        </w:tc>
        <w:tc>
          <w:tcPr>
            <w:tcW w:w="1701" w:type="dxa"/>
            <w:tcBorders>
              <w:top w:val="single" w:sz="4" w:space="0" w:color="auto"/>
              <w:bottom w:val="single" w:sz="4" w:space="0" w:color="auto"/>
            </w:tcBorders>
            <w:vAlign w:val="center"/>
          </w:tcPr>
          <w:p w14:paraId="680EA2FA" w14:textId="77777777" w:rsidR="00A24815" w:rsidRDefault="00A24815" w:rsidP="00030337">
            <w:pPr>
              <w:rPr>
                <w:lang w:val="en-US"/>
              </w:rPr>
            </w:pPr>
            <w:r>
              <w:rPr>
                <w:lang w:val="en-US"/>
              </w:rPr>
              <w:t>CK18B</w:t>
            </w:r>
          </w:p>
          <w:p w14:paraId="148F4A6F" w14:textId="77777777" w:rsidR="00A24815" w:rsidRDefault="00A24815" w:rsidP="00030337"/>
        </w:tc>
        <w:tc>
          <w:tcPr>
            <w:tcW w:w="4961" w:type="dxa"/>
            <w:tcBorders>
              <w:top w:val="single" w:sz="4" w:space="0" w:color="auto"/>
              <w:bottom w:val="single" w:sz="4" w:space="0" w:color="auto"/>
            </w:tcBorders>
            <w:vAlign w:val="center"/>
          </w:tcPr>
          <w:p w14:paraId="5827303B" w14:textId="77777777" w:rsidR="00A24815" w:rsidRPr="0020179F" w:rsidRDefault="00A24815" w:rsidP="00030337">
            <w:pPr>
              <w:rPr>
                <w:lang w:val="en-US"/>
              </w:rPr>
            </w:pPr>
            <w:r w:rsidRPr="0020179F">
              <w:rPr>
                <w:lang w:val="en-US"/>
              </w:rPr>
              <w:t>Montarea baghetelor - Bagheta decorativa din duropolimer la tavan</w:t>
            </w:r>
          </w:p>
        </w:tc>
        <w:tc>
          <w:tcPr>
            <w:tcW w:w="1560" w:type="dxa"/>
            <w:tcBorders>
              <w:top w:val="single" w:sz="4" w:space="0" w:color="auto"/>
              <w:bottom w:val="single" w:sz="4" w:space="0" w:color="auto"/>
            </w:tcBorders>
            <w:vAlign w:val="center"/>
          </w:tcPr>
          <w:p w14:paraId="72723234"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21FCEEE0" w14:textId="77777777" w:rsidR="00A24815" w:rsidRPr="00BA641A" w:rsidRDefault="00A24815" w:rsidP="00030337">
            <w:pPr>
              <w:jc w:val="center"/>
              <w:rPr>
                <w:b/>
                <w:bCs/>
              </w:rPr>
            </w:pPr>
            <w:r w:rsidRPr="00BA641A">
              <w:rPr>
                <w:b/>
                <w:bCs/>
              </w:rPr>
              <w:t>88.60</w:t>
            </w:r>
          </w:p>
        </w:tc>
      </w:tr>
      <w:tr w:rsidR="00A24815" w14:paraId="4E822E5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775FCB" w14:textId="77777777" w:rsidR="00A24815" w:rsidRDefault="00A24815" w:rsidP="00030337">
            <w:pPr>
              <w:rPr>
                <w:lang w:val="en-US"/>
              </w:rPr>
            </w:pPr>
          </w:p>
        </w:tc>
        <w:tc>
          <w:tcPr>
            <w:tcW w:w="1701" w:type="dxa"/>
            <w:tcBorders>
              <w:top w:val="nil"/>
              <w:bottom w:val="single" w:sz="2" w:space="0" w:color="auto"/>
            </w:tcBorders>
            <w:vAlign w:val="center"/>
          </w:tcPr>
          <w:p w14:paraId="30A2C464" w14:textId="77777777" w:rsidR="00A24815" w:rsidRDefault="00A24815" w:rsidP="00030337">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6F54FB67" w14:textId="77777777" w:rsidR="00A24815" w:rsidRPr="00EA2326" w:rsidRDefault="00A24815" w:rsidP="00030337">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2A3D9EC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900CB41" w14:textId="77777777" w:rsidR="00A24815" w:rsidRPr="00EA2326" w:rsidRDefault="00A24815" w:rsidP="00030337">
            <w:pPr>
              <w:rPr>
                <w:sz w:val="18"/>
                <w:szCs w:val="18"/>
                <w:lang w:val="en-US"/>
              </w:rPr>
            </w:pPr>
            <w:r w:rsidRPr="00EA2326">
              <w:rPr>
                <w:sz w:val="18"/>
                <w:szCs w:val="18"/>
                <w:lang w:val="en-US"/>
              </w:rPr>
              <w:t>46.072</w:t>
            </w:r>
          </w:p>
        </w:tc>
      </w:tr>
      <w:tr w:rsidR="00A24815" w14:paraId="6550871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99700" w14:textId="77777777" w:rsidR="00A24815" w:rsidRDefault="00A24815" w:rsidP="00030337">
            <w:pPr>
              <w:rPr>
                <w:lang w:val="en-US"/>
              </w:rPr>
            </w:pPr>
          </w:p>
        </w:tc>
        <w:tc>
          <w:tcPr>
            <w:tcW w:w="1701" w:type="dxa"/>
            <w:tcBorders>
              <w:top w:val="nil"/>
              <w:bottom w:val="single" w:sz="2" w:space="0" w:color="auto"/>
            </w:tcBorders>
            <w:vAlign w:val="center"/>
          </w:tcPr>
          <w:p w14:paraId="0362C674" w14:textId="77777777" w:rsidR="00A24815" w:rsidRDefault="00A24815" w:rsidP="00030337">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7F63EF88" w14:textId="77777777" w:rsidR="00A24815" w:rsidRPr="00EA2326" w:rsidRDefault="00A24815" w:rsidP="00030337">
            <w:pPr>
              <w:rPr>
                <w:sz w:val="18"/>
                <w:szCs w:val="18"/>
                <w:lang w:val="en-US"/>
              </w:rPr>
            </w:pPr>
            <w:r w:rsidRPr="00EA2326">
              <w:rPr>
                <w:sz w:val="18"/>
                <w:szCs w:val="18"/>
                <w:lang w:val="en-US"/>
              </w:rPr>
              <w:t>Piatra de frecat</w:t>
            </w:r>
          </w:p>
        </w:tc>
        <w:tc>
          <w:tcPr>
            <w:tcW w:w="1560" w:type="dxa"/>
            <w:tcBorders>
              <w:top w:val="nil"/>
              <w:bottom w:val="single" w:sz="2" w:space="0" w:color="auto"/>
            </w:tcBorders>
          </w:tcPr>
          <w:p w14:paraId="37E938B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9322F62" w14:textId="77777777" w:rsidR="00A24815" w:rsidRPr="00EA2326" w:rsidRDefault="00A24815" w:rsidP="00030337">
            <w:pPr>
              <w:rPr>
                <w:sz w:val="18"/>
                <w:szCs w:val="18"/>
                <w:lang w:val="en-US"/>
              </w:rPr>
            </w:pPr>
            <w:r w:rsidRPr="00EA2326">
              <w:rPr>
                <w:sz w:val="18"/>
                <w:szCs w:val="18"/>
                <w:lang w:val="en-US"/>
              </w:rPr>
              <w:t>0.177</w:t>
            </w:r>
          </w:p>
        </w:tc>
      </w:tr>
      <w:tr w:rsidR="00A24815" w14:paraId="5C69334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5B3194" w14:textId="77777777" w:rsidR="00A24815" w:rsidRDefault="00A24815" w:rsidP="00030337">
            <w:pPr>
              <w:rPr>
                <w:lang w:val="en-US"/>
              </w:rPr>
            </w:pPr>
          </w:p>
        </w:tc>
        <w:tc>
          <w:tcPr>
            <w:tcW w:w="1701" w:type="dxa"/>
            <w:tcBorders>
              <w:top w:val="nil"/>
              <w:bottom w:val="single" w:sz="2" w:space="0" w:color="auto"/>
            </w:tcBorders>
            <w:vAlign w:val="center"/>
          </w:tcPr>
          <w:p w14:paraId="0E89EBC3" w14:textId="77777777" w:rsidR="00A24815" w:rsidRDefault="00A24815" w:rsidP="00030337">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5C264804" w14:textId="77777777" w:rsidR="00A24815" w:rsidRPr="00EA2326" w:rsidRDefault="00A24815" w:rsidP="00030337">
            <w:pPr>
              <w:rPr>
                <w:sz w:val="18"/>
                <w:szCs w:val="18"/>
                <w:lang w:val="en-US"/>
              </w:rPr>
            </w:pPr>
            <w:r w:rsidRPr="00EA2326">
              <w:rPr>
                <w:sz w:val="18"/>
                <w:szCs w:val="18"/>
                <w:lang w:val="en-US"/>
              </w:rPr>
              <w:t>Ciment portland alb tip 2 70% alb PA 35 saci S 7055</w:t>
            </w:r>
          </w:p>
        </w:tc>
        <w:tc>
          <w:tcPr>
            <w:tcW w:w="1560" w:type="dxa"/>
            <w:tcBorders>
              <w:top w:val="nil"/>
              <w:bottom w:val="single" w:sz="2" w:space="0" w:color="auto"/>
            </w:tcBorders>
          </w:tcPr>
          <w:p w14:paraId="43A5B9C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7D54948" w14:textId="77777777" w:rsidR="00A24815" w:rsidRPr="00EA2326" w:rsidRDefault="00A24815" w:rsidP="00030337">
            <w:pPr>
              <w:rPr>
                <w:sz w:val="18"/>
                <w:szCs w:val="18"/>
                <w:lang w:val="en-US"/>
              </w:rPr>
            </w:pPr>
            <w:r w:rsidRPr="00EA2326">
              <w:rPr>
                <w:sz w:val="18"/>
                <w:szCs w:val="18"/>
                <w:lang w:val="en-US"/>
              </w:rPr>
              <w:t>7.531</w:t>
            </w:r>
          </w:p>
        </w:tc>
      </w:tr>
      <w:tr w:rsidR="00A24815" w14:paraId="01FD0E6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E05E97" w14:textId="77777777" w:rsidR="00A24815" w:rsidRDefault="00A24815" w:rsidP="00030337">
            <w:pPr>
              <w:rPr>
                <w:lang w:val="en-US"/>
              </w:rPr>
            </w:pPr>
          </w:p>
        </w:tc>
        <w:tc>
          <w:tcPr>
            <w:tcW w:w="1701" w:type="dxa"/>
            <w:tcBorders>
              <w:top w:val="nil"/>
              <w:bottom w:val="single" w:sz="2" w:space="0" w:color="auto"/>
            </w:tcBorders>
            <w:vAlign w:val="center"/>
          </w:tcPr>
          <w:p w14:paraId="1C99AB1D" w14:textId="77777777" w:rsidR="00A24815" w:rsidRDefault="00A24815" w:rsidP="00030337">
            <w:pPr>
              <w:jc w:val="center"/>
              <w:rPr>
                <w:sz w:val="16"/>
                <w:szCs w:val="16"/>
                <w:lang w:val="en-US"/>
              </w:rPr>
            </w:pPr>
            <w:r>
              <w:rPr>
                <w:sz w:val="16"/>
                <w:szCs w:val="16"/>
                <w:lang w:val="en-US"/>
              </w:rPr>
              <w:t>2521106718520</w:t>
            </w:r>
          </w:p>
        </w:tc>
        <w:tc>
          <w:tcPr>
            <w:tcW w:w="4961" w:type="dxa"/>
            <w:tcBorders>
              <w:top w:val="nil"/>
              <w:bottom w:val="single" w:sz="2" w:space="0" w:color="auto"/>
            </w:tcBorders>
          </w:tcPr>
          <w:p w14:paraId="4E462C5C" w14:textId="77777777" w:rsidR="00A24815" w:rsidRPr="00EA2326" w:rsidRDefault="00A24815" w:rsidP="00030337">
            <w:pPr>
              <w:rPr>
                <w:sz w:val="18"/>
                <w:szCs w:val="18"/>
                <w:lang w:val="en-US"/>
              </w:rPr>
            </w:pPr>
            <w:r w:rsidRPr="00EA2326">
              <w:rPr>
                <w:sz w:val="18"/>
                <w:szCs w:val="18"/>
                <w:lang w:val="en-US"/>
              </w:rPr>
              <w:t>Bagheta decorativa din duropolimer la tavan</w:t>
            </w:r>
          </w:p>
        </w:tc>
        <w:tc>
          <w:tcPr>
            <w:tcW w:w="1560" w:type="dxa"/>
            <w:tcBorders>
              <w:top w:val="nil"/>
              <w:bottom w:val="single" w:sz="2" w:space="0" w:color="auto"/>
            </w:tcBorders>
          </w:tcPr>
          <w:p w14:paraId="7520A16E"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7FDDFB42" w14:textId="77777777" w:rsidR="00A24815" w:rsidRPr="00EA2326" w:rsidRDefault="00A24815" w:rsidP="00030337">
            <w:pPr>
              <w:rPr>
                <w:sz w:val="18"/>
                <w:szCs w:val="18"/>
                <w:lang w:val="en-US"/>
              </w:rPr>
            </w:pPr>
            <w:r w:rsidRPr="00EA2326">
              <w:rPr>
                <w:sz w:val="18"/>
                <w:szCs w:val="18"/>
                <w:lang w:val="en-US"/>
              </w:rPr>
              <w:t>93.03</w:t>
            </w:r>
          </w:p>
        </w:tc>
      </w:tr>
      <w:tr w:rsidR="00A24815" w14:paraId="13BFAF0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1DA5BC" w14:textId="77777777" w:rsidR="00A24815" w:rsidRDefault="00A24815" w:rsidP="00030337">
            <w:pPr>
              <w:rPr>
                <w:lang w:val="en-US"/>
              </w:rPr>
            </w:pPr>
          </w:p>
        </w:tc>
        <w:tc>
          <w:tcPr>
            <w:tcW w:w="1701" w:type="dxa"/>
            <w:tcBorders>
              <w:top w:val="nil"/>
              <w:bottom w:val="single" w:sz="2" w:space="0" w:color="auto"/>
            </w:tcBorders>
            <w:vAlign w:val="center"/>
          </w:tcPr>
          <w:p w14:paraId="606BF8DC"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936FF6B"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DF16A2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1819861" w14:textId="77777777" w:rsidR="00A24815" w:rsidRPr="00EA2326" w:rsidRDefault="00A24815" w:rsidP="00030337">
            <w:pPr>
              <w:rPr>
                <w:sz w:val="18"/>
                <w:szCs w:val="18"/>
                <w:lang w:val="en-US"/>
              </w:rPr>
            </w:pPr>
            <w:r w:rsidRPr="00EA2326">
              <w:rPr>
                <w:sz w:val="18"/>
                <w:szCs w:val="18"/>
                <w:lang w:val="en-US"/>
              </w:rPr>
              <w:t>2.215</w:t>
            </w:r>
          </w:p>
        </w:tc>
      </w:tr>
      <w:tr w:rsidR="00A24815" w14:paraId="6329C31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9BD9D" w14:textId="77777777" w:rsidR="00A24815" w:rsidRDefault="00A24815" w:rsidP="00030337">
            <w:pPr>
              <w:rPr>
                <w:lang w:val="en-US"/>
              </w:rPr>
            </w:pPr>
          </w:p>
        </w:tc>
        <w:tc>
          <w:tcPr>
            <w:tcW w:w="1701" w:type="dxa"/>
            <w:tcBorders>
              <w:top w:val="nil"/>
              <w:bottom w:val="single" w:sz="2" w:space="0" w:color="auto"/>
            </w:tcBorders>
            <w:vAlign w:val="center"/>
          </w:tcPr>
          <w:p w14:paraId="79DBFA5C" w14:textId="77777777" w:rsidR="00A24815" w:rsidRDefault="00A24815" w:rsidP="00030337">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0720A2D2" w14:textId="77777777" w:rsidR="00A24815" w:rsidRPr="00EA2326" w:rsidRDefault="00A24815" w:rsidP="00030337">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0A130E76"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81E72E0" w14:textId="77777777" w:rsidR="00A24815" w:rsidRPr="00EA2326" w:rsidRDefault="00A24815" w:rsidP="00030337">
            <w:pPr>
              <w:rPr>
                <w:sz w:val="18"/>
                <w:szCs w:val="18"/>
                <w:lang w:val="en-US"/>
              </w:rPr>
            </w:pPr>
            <w:r w:rsidRPr="00EA2326">
              <w:rPr>
                <w:sz w:val="18"/>
                <w:szCs w:val="18"/>
                <w:lang w:val="en-US"/>
              </w:rPr>
              <w:t>0.089</w:t>
            </w:r>
          </w:p>
        </w:tc>
      </w:tr>
      <w:tr w:rsidR="00A24815" w14:paraId="74A7B90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2DCFF3" w14:textId="77777777" w:rsidR="00A24815" w:rsidRDefault="00A24815" w:rsidP="00030337">
            <w:pPr>
              <w:rPr>
                <w:lang w:val="en-US"/>
              </w:rPr>
            </w:pPr>
          </w:p>
        </w:tc>
        <w:tc>
          <w:tcPr>
            <w:tcW w:w="1701" w:type="dxa"/>
            <w:tcBorders>
              <w:top w:val="nil"/>
              <w:bottom w:val="single" w:sz="2" w:space="0" w:color="auto"/>
            </w:tcBorders>
            <w:vAlign w:val="center"/>
          </w:tcPr>
          <w:p w14:paraId="7C8F7683" w14:textId="77777777" w:rsidR="00A24815" w:rsidRDefault="00A24815" w:rsidP="00030337">
            <w:pPr>
              <w:jc w:val="center"/>
              <w:rPr>
                <w:sz w:val="16"/>
                <w:szCs w:val="16"/>
                <w:lang w:val="en-US"/>
              </w:rPr>
            </w:pPr>
            <w:r>
              <w:rPr>
                <w:sz w:val="16"/>
                <w:szCs w:val="16"/>
                <w:lang w:val="en-US"/>
              </w:rPr>
              <w:t>2462106109884</w:t>
            </w:r>
          </w:p>
        </w:tc>
        <w:tc>
          <w:tcPr>
            <w:tcW w:w="4961" w:type="dxa"/>
            <w:tcBorders>
              <w:top w:val="nil"/>
              <w:bottom w:val="single" w:sz="2" w:space="0" w:color="auto"/>
            </w:tcBorders>
          </w:tcPr>
          <w:p w14:paraId="26C28C9B" w14:textId="77777777" w:rsidR="00A24815" w:rsidRPr="00EA2326" w:rsidRDefault="00A24815" w:rsidP="00030337">
            <w:pPr>
              <w:rPr>
                <w:sz w:val="18"/>
                <w:szCs w:val="18"/>
                <w:lang w:val="en-US"/>
              </w:rPr>
            </w:pPr>
            <w:r w:rsidRPr="00EA2326">
              <w:rPr>
                <w:sz w:val="18"/>
                <w:szCs w:val="18"/>
                <w:lang w:val="en-US"/>
              </w:rPr>
              <w:t>Aracet tip EP 50</w:t>
            </w:r>
          </w:p>
        </w:tc>
        <w:tc>
          <w:tcPr>
            <w:tcW w:w="1560" w:type="dxa"/>
            <w:tcBorders>
              <w:top w:val="nil"/>
              <w:bottom w:val="single" w:sz="2" w:space="0" w:color="auto"/>
            </w:tcBorders>
          </w:tcPr>
          <w:p w14:paraId="1098EA7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5673D4E" w14:textId="77777777" w:rsidR="00A24815" w:rsidRPr="00EA2326" w:rsidRDefault="00A24815" w:rsidP="00030337">
            <w:pPr>
              <w:rPr>
                <w:sz w:val="18"/>
                <w:szCs w:val="18"/>
                <w:lang w:val="en-US"/>
              </w:rPr>
            </w:pPr>
            <w:r w:rsidRPr="00EA2326">
              <w:rPr>
                <w:sz w:val="18"/>
                <w:szCs w:val="18"/>
                <w:lang w:val="en-US"/>
              </w:rPr>
              <w:t>0.177</w:t>
            </w:r>
          </w:p>
        </w:tc>
      </w:tr>
      <w:tr w:rsidR="00A24815" w14:paraId="447E838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1CCEE" w14:textId="77777777" w:rsidR="00A24815" w:rsidRDefault="00A24815" w:rsidP="00030337">
            <w:pPr>
              <w:rPr>
                <w:lang w:val="en-US"/>
              </w:rPr>
            </w:pPr>
          </w:p>
        </w:tc>
        <w:tc>
          <w:tcPr>
            <w:tcW w:w="1701" w:type="dxa"/>
            <w:tcBorders>
              <w:top w:val="nil"/>
              <w:bottom w:val="single" w:sz="2" w:space="0" w:color="auto"/>
            </w:tcBorders>
            <w:vAlign w:val="center"/>
          </w:tcPr>
          <w:p w14:paraId="65CFB7AD" w14:textId="77777777" w:rsidR="00A24815" w:rsidRDefault="00A24815" w:rsidP="00030337">
            <w:pPr>
              <w:jc w:val="center"/>
              <w:rPr>
                <w:sz w:val="16"/>
                <w:szCs w:val="16"/>
                <w:lang w:val="en-US"/>
              </w:rPr>
            </w:pPr>
            <w:r>
              <w:rPr>
                <w:sz w:val="16"/>
                <w:szCs w:val="16"/>
                <w:lang w:val="en-US"/>
              </w:rPr>
              <w:t>2462106110431</w:t>
            </w:r>
          </w:p>
        </w:tc>
        <w:tc>
          <w:tcPr>
            <w:tcW w:w="4961" w:type="dxa"/>
            <w:tcBorders>
              <w:top w:val="nil"/>
              <w:bottom w:val="single" w:sz="2" w:space="0" w:color="auto"/>
            </w:tcBorders>
          </w:tcPr>
          <w:p w14:paraId="6CC6534B" w14:textId="77777777" w:rsidR="00A24815" w:rsidRPr="00EA2326" w:rsidRDefault="00A24815" w:rsidP="00030337">
            <w:pPr>
              <w:rPr>
                <w:sz w:val="18"/>
                <w:szCs w:val="18"/>
                <w:lang w:val="en-US"/>
              </w:rPr>
            </w:pPr>
            <w:r w:rsidRPr="00EA2326">
              <w:rPr>
                <w:sz w:val="18"/>
                <w:szCs w:val="18"/>
                <w:lang w:val="en-US"/>
              </w:rPr>
              <w:t>Prenadez 300 NII 2829-74</w:t>
            </w:r>
          </w:p>
        </w:tc>
        <w:tc>
          <w:tcPr>
            <w:tcW w:w="1560" w:type="dxa"/>
            <w:tcBorders>
              <w:top w:val="nil"/>
              <w:bottom w:val="single" w:sz="2" w:space="0" w:color="auto"/>
            </w:tcBorders>
          </w:tcPr>
          <w:p w14:paraId="0F76503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8F04471" w14:textId="77777777" w:rsidR="00A24815" w:rsidRPr="00EA2326" w:rsidRDefault="00A24815" w:rsidP="00030337">
            <w:pPr>
              <w:rPr>
                <w:sz w:val="18"/>
                <w:szCs w:val="18"/>
                <w:lang w:val="en-US"/>
              </w:rPr>
            </w:pPr>
            <w:r w:rsidRPr="00EA2326">
              <w:rPr>
                <w:sz w:val="18"/>
                <w:szCs w:val="18"/>
                <w:lang w:val="en-US"/>
              </w:rPr>
              <w:t>1.329</w:t>
            </w:r>
          </w:p>
        </w:tc>
      </w:tr>
      <w:tr w:rsidR="00A24815" w14:paraId="6C97B22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9DCFD" w14:textId="77777777" w:rsidR="00A24815" w:rsidRDefault="00A24815" w:rsidP="00030337">
            <w:pPr>
              <w:rPr>
                <w:lang w:val="en-US"/>
              </w:rPr>
            </w:pPr>
          </w:p>
        </w:tc>
        <w:tc>
          <w:tcPr>
            <w:tcW w:w="1701" w:type="dxa"/>
            <w:tcBorders>
              <w:top w:val="nil"/>
              <w:bottom w:val="single" w:sz="2" w:space="0" w:color="auto"/>
            </w:tcBorders>
            <w:vAlign w:val="center"/>
          </w:tcPr>
          <w:p w14:paraId="77EFC028" w14:textId="77777777" w:rsidR="00A24815" w:rsidRDefault="00A24815" w:rsidP="00030337">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43ABAE19" w14:textId="77777777" w:rsidR="00A24815" w:rsidRPr="00EA2326" w:rsidRDefault="00A24815" w:rsidP="00030337">
            <w:pPr>
              <w:rPr>
                <w:sz w:val="18"/>
                <w:szCs w:val="18"/>
                <w:lang w:val="en-US"/>
              </w:rPr>
            </w:pPr>
            <w:r w:rsidRPr="00EA2326">
              <w:rPr>
                <w:sz w:val="18"/>
                <w:szCs w:val="18"/>
                <w:lang w:val="en-US"/>
              </w:rPr>
              <w:t>Diluant prenadez</w:t>
            </w:r>
          </w:p>
        </w:tc>
        <w:tc>
          <w:tcPr>
            <w:tcW w:w="1560" w:type="dxa"/>
            <w:tcBorders>
              <w:top w:val="nil"/>
              <w:bottom w:val="single" w:sz="2" w:space="0" w:color="auto"/>
            </w:tcBorders>
          </w:tcPr>
          <w:p w14:paraId="2C42E0C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CB526A1" w14:textId="77777777" w:rsidR="00A24815" w:rsidRPr="00EA2326" w:rsidRDefault="00A24815" w:rsidP="00030337">
            <w:pPr>
              <w:rPr>
                <w:sz w:val="18"/>
                <w:szCs w:val="18"/>
                <w:lang w:val="en-US"/>
              </w:rPr>
            </w:pPr>
            <w:r w:rsidRPr="00EA2326">
              <w:rPr>
                <w:sz w:val="18"/>
                <w:szCs w:val="18"/>
                <w:lang w:val="en-US"/>
              </w:rPr>
              <w:t>0.532</w:t>
            </w:r>
          </w:p>
        </w:tc>
      </w:tr>
      <w:tr w:rsidR="00A24815" w14:paraId="5A51597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9A3679" w14:textId="77777777" w:rsidR="00A24815" w:rsidRDefault="00A24815" w:rsidP="00030337">
            <w:pPr>
              <w:rPr>
                <w:lang w:val="en-US"/>
              </w:rPr>
            </w:pPr>
          </w:p>
        </w:tc>
        <w:tc>
          <w:tcPr>
            <w:tcW w:w="1701" w:type="dxa"/>
            <w:tcBorders>
              <w:top w:val="nil"/>
              <w:bottom w:val="single" w:sz="2" w:space="0" w:color="auto"/>
            </w:tcBorders>
            <w:vAlign w:val="center"/>
          </w:tcPr>
          <w:p w14:paraId="41286B57" w14:textId="77777777" w:rsidR="00A24815" w:rsidRDefault="00A24815" w:rsidP="00030337">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46AAC8F7" w14:textId="77777777" w:rsidR="00A24815" w:rsidRPr="00EA2326" w:rsidRDefault="00A24815" w:rsidP="00030337">
            <w:pPr>
              <w:rPr>
                <w:sz w:val="18"/>
                <w:szCs w:val="18"/>
                <w:lang w:val="en-US"/>
              </w:rPr>
            </w:pPr>
            <w:r w:rsidRPr="00EA2326">
              <w:rPr>
                <w:sz w:val="18"/>
                <w:szCs w:val="18"/>
                <w:lang w:val="en-US"/>
              </w:rPr>
              <w:t>Grund prenadez tip M</w:t>
            </w:r>
          </w:p>
        </w:tc>
        <w:tc>
          <w:tcPr>
            <w:tcW w:w="1560" w:type="dxa"/>
            <w:tcBorders>
              <w:top w:val="nil"/>
              <w:bottom w:val="single" w:sz="2" w:space="0" w:color="auto"/>
            </w:tcBorders>
          </w:tcPr>
          <w:p w14:paraId="20EC75D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A715EDF" w14:textId="77777777" w:rsidR="00A24815" w:rsidRPr="00EA2326" w:rsidRDefault="00A24815" w:rsidP="00030337">
            <w:pPr>
              <w:rPr>
                <w:sz w:val="18"/>
                <w:szCs w:val="18"/>
                <w:lang w:val="en-US"/>
              </w:rPr>
            </w:pPr>
            <w:r w:rsidRPr="00EA2326">
              <w:rPr>
                <w:sz w:val="18"/>
                <w:szCs w:val="18"/>
                <w:lang w:val="en-US"/>
              </w:rPr>
              <w:t>0.354</w:t>
            </w:r>
          </w:p>
        </w:tc>
      </w:tr>
      <w:tr w:rsidR="00A24815" w14:paraId="5857DAE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21CDE" w14:textId="77777777" w:rsidR="00A24815" w:rsidRDefault="00A24815" w:rsidP="00030337">
            <w:pPr>
              <w:rPr>
                <w:lang w:val="en-US"/>
              </w:rPr>
            </w:pPr>
          </w:p>
        </w:tc>
        <w:tc>
          <w:tcPr>
            <w:tcW w:w="1701" w:type="dxa"/>
            <w:tcBorders>
              <w:top w:val="nil"/>
              <w:bottom w:val="single" w:sz="2" w:space="0" w:color="auto"/>
            </w:tcBorders>
            <w:vAlign w:val="center"/>
          </w:tcPr>
          <w:p w14:paraId="667A6D67" w14:textId="77777777" w:rsidR="00A24815" w:rsidRDefault="00A24815" w:rsidP="00030337">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01C3F2E5" w14:textId="77777777" w:rsidR="00A24815" w:rsidRPr="00EA2326" w:rsidRDefault="00A24815" w:rsidP="00030337">
            <w:pPr>
              <w:rPr>
                <w:sz w:val="18"/>
                <w:szCs w:val="18"/>
                <w:lang w:val="en-US"/>
              </w:rPr>
            </w:pPr>
            <w:r w:rsidRPr="00EA2326">
              <w:rPr>
                <w:sz w:val="18"/>
                <w:szCs w:val="18"/>
                <w:lang w:val="en-US"/>
              </w:rPr>
              <w:t>Ceara parchet</w:t>
            </w:r>
          </w:p>
        </w:tc>
        <w:tc>
          <w:tcPr>
            <w:tcW w:w="1560" w:type="dxa"/>
            <w:tcBorders>
              <w:top w:val="nil"/>
              <w:bottom w:val="single" w:sz="2" w:space="0" w:color="auto"/>
            </w:tcBorders>
          </w:tcPr>
          <w:p w14:paraId="5549F2F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0F9C06D" w14:textId="77777777" w:rsidR="00A24815" w:rsidRPr="00EA2326" w:rsidRDefault="00A24815" w:rsidP="00030337">
            <w:pPr>
              <w:rPr>
                <w:sz w:val="18"/>
                <w:szCs w:val="18"/>
                <w:lang w:val="en-US"/>
              </w:rPr>
            </w:pPr>
            <w:r w:rsidRPr="00EA2326">
              <w:rPr>
                <w:sz w:val="18"/>
                <w:szCs w:val="18"/>
                <w:lang w:val="en-US"/>
              </w:rPr>
              <w:t>0.177</w:t>
            </w:r>
          </w:p>
        </w:tc>
      </w:tr>
      <w:tr w:rsidR="00A24815" w14:paraId="047B93A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5D0CC" w14:textId="77777777" w:rsidR="00A24815" w:rsidRDefault="00A24815" w:rsidP="00030337">
            <w:pPr>
              <w:rPr>
                <w:lang w:val="en-US"/>
              </w:rPr>
            </w:pPr>
          </w:p>
        </w:tc>
        <w:tc>
          <w:tcPr>
            <w:tcW w:w="1701" w:type="dxa"/>
            <w:tcBorders>
              <w:top w:val="nil"/>
              <w:bottom w:val="single" w:sz="2" w:space="0" w:color="auto"/>
            </w:tcBorders>
            <w:vAlign w:val="center"/>
          </w:tcPr>
          <w:p w14:paraId="6BD7E5C4" w14:textId="77777777" w:rsidR="00A24815" w:rsidRDefault="00A24815" w:rsidP="00030337">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5496913B" w14:textId="77777777" w:rsidR="00A24815" w:rsidRPr="00EA2326" w:rsidRDefault="00A24815" w:rsidP="00030337">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2F4E562F"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6B4D0311" w14:textId="77777777" w:rsidR="00A24815" w:rsidRPr="00EA2326" w:rsidRDefault="00A24815" w:rsidP="00030337">
            <w:pPr>
              <w:rPr>
                <w:sz w:val="18"/>
                <w:szCs w:val="18"/>
                <w:lang w:val="en-US"/>
              </w:rPr>
            </w:pPr>
            <w:r w:rsidRPr="00EA2326">
              <w:rPr>
                <w:sz w:val="18"/>
                <w:szCs w:val="18"/>
                <w:lang w:val="en-US"/>
              </w:rPr>
              <w:t>0.177</w:t>
            </w:r>
          </w:p>
        </w:tc>
      </w:tr>
      <w:tr w:rsidR="00A24815" w14:paraId="7DB3B8F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DBED26" w14:textId="77777777" w:rsidR="00A24815" w:rsidRDefault="00A24815" w:rsidP="00030337">
            <w:pPr>
              <w:rPr>
                <w:lang w:val="en-US"/>
              </w:rPr>
            </w:pPr>
          </w:p>
        </w:tc>
        <w:tc>
          <w:tcPr>
            <w:tcW w:w="1701" w:type="dxa"/>
            <w:tcBorders>
              <w:top w:val="nil"/>
              <w:bottom w:val="single" w:sz="2" w:space="0" w:color="auto"/>
            </w:tcBorders>
            <w:vAlign w:val="center"/>
          </w:tcPr>
          <w:p w14:paraId="772573DD"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2DAD3CD"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FFC5CAD"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F7C46C5" w14:textId="77777777" w:rsidR="00A24815" w:rsidRPr="00EA2326" w:rsidRDefault="00A24815" w:rsidP="00030337">
            <w:pPr>
              <w:rPr>
                <w:sz w:val="18"/>
                <w:szCs w:val="18"/>
                <w:lang w:val="en-US"/>
              </w:rPr>
            </w:pPr>
            <w:r w:rsidRPr="00EA2326">
              <w:rPr>
                <w:sz w:val="18"/>
                <w:szCs w:val="18"/>
                <w:lang w:val="en-US"/>
              </w:rPr>
              <w:t>0.089</w:t>
            </w:r>
          </w:p>
        </w:tc>
      </w:tr>
      <w:tr w:rsidR="00A24815" w14:paraId="57641E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B23C2" w14:textId="77777777" w:rsidR="00A24815" w:rsidRDefault="00A24815" w:rsidP="00030337">
            <w:pPr>
              <w:rPr>
                <w:lang w:val="en-US"/>
              </w:rPr>
            </w:pPr>
          </w:p>
        </w:tc>
        <w:tc>
          <w:tcPr>
            <w:tcW w:w="1701" w:type="dxa"/>
            <w:tcBorders>
              <w:top w:val="nil"/>
              <w:bottom w:val="single" w:sz="2" w:space="0" w:color="auto"/>
            </w:tcBorders>
            <w:vAlign w:val="center"/>
          </w:tcPr>
          <w:p w14:paraId="7627AF73" w14:textId="77777777" w:rsidR="00A24815" w:rsidRDefault="00A24815" w:rsidP="00030337">
            <w:pPr>
              <w:jc w:val="center"/>
              <w:rPr>
                <w:sz w:val="16"/>
                <w:szCs w:val="16"/>
                <w:lang w:val="en-US"/>
              </w:rPr>
            </w:pPr>
            <w:r>
              <w:rPr>
                <w:sz w:val="16"/>
                <w:szCs w:val="16"/>
                <w:lang w:val="en-US"/>
              </w:rPr>
              <w:t>2430226102550</w:t>
            </w:r>
          </w:p>
        </w:tc>
        <w:tc>
          <w:tcPr>
            <w:tcW w:w="4961" w:type="dxa"/>
            <w:tcBorders>
              <w:top w:val="nil"/>
              <w:bottom w:val="single" w:sz="2" w:space="0" w:color="auto"/>
            </w:tcBorders>
          </w:tcPr>
          <w:p w14:paraId="6B82D738" w14:textId="77777777" w:rsidR="00A24815" w:rsidRPr="00EA2326" w:rsidRDefault="00A24815" w:rsidP="00030337">
            <w:pPr>
              <w:rPr>
                <w:sz w:val="18"/>
                <w:szCs w:val="18"/>
                <w:lang w:val="en-US"/>
              </w:rPr>
            </w:pPr>
            <w:r w:rsidRPr="00EA2326">
              <w:rPr>
                <w:sz w:val="18"/>
                <w:szCs w:val="18"/>
                <w:lang w:val="en-US"/>
              </w:rPr>
              <w:t>Chit PVA-PVC</w:t>
            </w:r>
          </w:p>
        </w:tc>
        <w:tc>
          <w:tcPr>
            <w:tcW w:w="1560" w:type="dxa"/>
            <w:tcBorders>
              <w:top w:val="nil"/>
              <w:bottom w:val="single" w:sz="2" w:space="0" w:color="auto"/>
            </w:tcBorders>
          </w:tcPr>
          <w:p w14:paraId="158776B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8E1BEDF" w14:textId="77777777" w:rsidR="00A24815" w:rsidRPr="00EA2326" w:rsidRDefault="00A24815" w:rsidP="00030337">
            <w:pPr>
              <w:rPr>
                <w:sz w:val="18"/>
                <w:szCs w:val="18"/>
                <w:lang w:val="en-US"/>
              </w:rPr>
            </w:pPr>
            <w:r w:rsidRPr="00EA2326">
              <w:rPr>
                <w:sz w:val="18"/>
                <w:szCs w:val="18"/>
                <w:lang w:val="en-US"/>
              </w:rPr>
              <w:t>0.532</w:t>
            </w:r>
          </w:p>
        </w:tc>
      </w:tr>
      <w:tr w:rsidR="00A24815" w14:paraId="061361B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F58B4D" w14:textId="77777777" w:rsidR="00A24815" w:rsidRDefault="00A24815" w:rsidP="00030337">
            <w:r>
              <w:t>9</w:t>
            </w:r>
          </w:p>
        </w:tc>
        <w:tc>
          <w:tcPr>
            <w:tcW w:w="1701" w:type="dxa"/>
            <w:tcBorders>
              <w:top w:val="single" w:sz="4" w:space="0" w:color="auto"/>
              <w:bottom w:val="single" w:sz="4" w:space="0" w:color="auto"/>
            </w:tcBorders>
            <w:vAlign w:val="center"/>
          </w:tcPr>
          <w:p w14:paraId="04EDCEA9" w14:textId="77777777" w:rsidR="00A24815" w:rsidRDefault="00A24815" w:rsidP="00030337">
            <w:pPr>
              <w:rPr>
                <w:lang w:val="en-US"/>
              </w:rPr>
            </w:pPr>
            <w:r>
              <w:rPr>
                <w:lang w:val="en-US"/>
              </w:rPr>
              <w:t>CN53A</w:t>
            </w:r>
          </w:p>
          <w:p w14:paraId="321DDA06" w14:textId="77777777" w:rsidR="00A24815" w:rsidRDefault="00A24815" w:rsidP="00030337"/>
        </w:tc>
        <w:tc>
          <w:tcPr>
            <w:tcW w:w="4961" w:type="dxa"/>
            <w:tcBorders>
              <w:top w:val="single" w:sz="4" w:space="0" w:color="auto"/>
              <w:bottom w:val="single" w:sz="4" w:space="0" w:color="auto"/>
            </w:tcBorders>
            <w:vAlign w:val="center"/>
          </w:tcPr>
          <w:p w14:paraId="3E41ED99" w14:textId="77777777" w:rsidR="00A24815" w:rsidRPr="0020179F" w:rsidRDefault="00A24815" w:rsidP="00030337">
            <w:pPr>
              <w:rPr>
                <w:lang w:val="en-US"/>
              </w:rPr>
            </w:pPr>
            <w:r w:rsidRPr="0020179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0244E31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7C9DC41" w14:textId="77777777" w:rsidR="00A24815" w:rsidRPr="00BA641A" w:rsidRDefault="00A24815" w:rsidP="00030337">
            <w:pPr>
              <w:jc w:val="center"/>
              <w:rPr>
                <w:b/>
                <w:bCs/>
              </w:rPr>
            </w:pPr>
            <w:r w:rsidRPr="00BA641A">
              <w:rPr>
                <w:b/>
                <w:bCs/>
              </w:rPr>
              <w:t>69.50</w:t>
            </w:r>
          </w:p>
        </w:tc>
      </w:tr>
      <w:tr w:rsidR="00A24815" w14:paraId="51F5955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95C03" w14:textId="77777777" w:rsidR="00A24815" w:rsidRDefault="00A24815" w:rsidP="00030337">
            <w:pPr>
              <w:rPr>
                <w:lang w:val="en-US"/>
              </w:rPr>
            </w:pPr>
          </w:p>
        </w:tc>
        <w:tc>
          <w:tcPr>
            <w:tcW w:w="1701" w:type="dxa"/>
            <w:tcBorders>
              <w:top w:val="nil"/>
              <w:bottom w:val="single" w:sz="2" w:space="0" w:color="auto"/>
            </w:tcBorders>
            <w:vAlign w:val="center"/>
          </w:tcPr>
          <w:p w14:paraId="066BBC74"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E296E0D"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66FE69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DEE81C7" w14:textId="77777777" w:rsidR="00A24815" w:rsidRPr="00EA2326" w:rsidRDefault="00A24815" w:rsidP="00030337">
            <w:pPr>
              <w:rPr>
                <w:sz w:val="18"/>
                <w:szCs w:val="18"/>
                <w:lang w:val="en-US"/>
              </w:rPr>
            </w:pPr>
            <w:r w:rsidRPr="00EA2326">
              <w:rPr>
                <w:sz w:val="18"/>
                <w:szCs w:val="18"/>
                <w:lang w:val="en-US"/>
              </w:rPr>
              <w:t>2.085</w:t>
            </w:r>
          </w:p>
        </w:tc>
      </w:tr>
      <w:tr w:rsidR="00A24815" w14:paraId="611F258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F39F1" w14:textId="77777777" w:rsidR="00A24815" w:rsidRDefault="00A24815" w:rsidP="00030337">
            <w:pPr>
              <w:rPr>
                <w:lang w:val="en-US"/>
              </w:rPr>
            </w:pPr>
          </w:p>
        </w:tc>
        <w:tc>
          <w:tcPr>
            <w:tcW w:w="1701" w:type="dxa"/>
            <w:tcBorders>
              <w:top w:val="nil"/>
              <w:bottom w:val="single" w:sz="2" w:space="0" w:color="auto"/>
            </w:tcBorders>
            <w:vAlign w:val="center"/>
          </w:tcPr>
          <w:p w14:paraId="270EBEC0" w14:textId="77777777" w:rsidR="00A24815" w:rsidRDefault="00A24815" w:rsidP="00030337">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BB88A50" w14:textId="77777777" w:rsidR="00A24815" w:rsidRPr="00EA2326" w:rsidRDefault="00A24815" w:rsidP="00030337">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719F129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E997B61" w14:textId="77777777" w:rsidR="00A24815" w:rsidRPr="00EA2326" w:rsidRDefault="00A24815" w:rsidP="00030337">
            <w:pPr>
              <w:rPr>
                <w:sz w:val="18"/>
                <w:szCs w:val="18"/>
                <w:lang w:val="en-US"/>
              </w:rPr>
            </w:pPr>
            <w:r w:rsidRPr="00EA2326">
              <w:rPr>
                <w:sz w:val="18"/>
                <w:szCs w:val="18"/>
                <w:lang w:val="en-US"/>
              </w:rPr>
              <w:t>10.425</w:t>
            </w:r>
          </w:p>
        </w:tc>
      </w:tr>
      <w:tr w:rsidR="00A24815" w14:paraId="42DA73B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0B964" w14:textId="77777777" w:rsidR="00A24815" w:rsidRDefault="00A24815" w:rsidP="00030337">
            <w:pPr>
              <w:rPr>
                <w:lang w:val="en-US"/>
              </w:rPr>
            </w:pPr>
          </w:p>
        </w:tc>
        <w:tc>
          <w:tcPr>
            <w:tcW w:w="1701" w:type="dxa"/>
            <w:tcBorders>
              <w:top w:val="nil"/>
              <w:bottom w:val="single" w:sz="2" w:space="0" w:color="auto"/>
            </w:tcBorders>
            <w:vAlign w:val="center"/>
          </w:tcPr>
          <w:p w14:paraId="6804EE05"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202C149B"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61F402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7EDA4DD" w14:textId="77777777" w:rsidR="00A24815" w:rsidRPr="00EA2326" w:rsidRDefault="00A24815" w:rsidP="00030337">
            <w:pPr>
              <w:rPr>
                <w:sz w:val="18"/>
                <w:szCs w:val="18"/>
                <w:lang w:val="en-US"/>
              </w:rPr>
            </w:pPr>
            <w:r w:rsidRPr="00EA2326">
              <w:rPr>
                <w:sz w:val="18"/>
                <w:szCs w:val="18"/>
                <w:lang w:val="en-US"/>
              </w:rPr>
              <w:t>3.475</w:t>
            </w:r>
          </w:p>
        </w:tc>
      </w:tr>
      <w:tr w:rsidR="00A24815" w14:paraId="67BDF79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956375" w14:textId="77777777" w:rsidR="00A24815" w:rsidRDefault="00A24815" w:rsidP="00030337">
            <w:r>
              <w:t>10</w:t>
            </w:r>
          </w:p>
        </w:tc>
        <w:tc>
          <w:tcPr>
            <w:tcW w:w="1701" w:type="dxa"/>
            <w:tcBorders>
              <w:top w:val="single" w:sz="4" w:space="0" w:color="auto"/>
              <w:bottom w:val="single" w:sz="4" w:space="0" w:color="auto"/>
            </w:tcBorders>
            <w:vAlign w:val="center"/>
          </w:tcPr>
          <w:p w14:paraId="6B1559A4" w14:textId="77777777" w:rsidR="00A24815" w:rsidRDefault="00A24815" w:rsidP="00030337">
            <w:pPr>
              <w:rPr>
                <w:lang w:val="en-US"/>
              </w:rPr>
            </w:pPr>
            <w:r>
              <w:rPr>
                <w:lang w:val="en-US"/>
              </w:rPr>
              <w:t>CN06A</w:t>
            </w:r>
          </w:p>
          <w:p w14:paraId="2D1CD620" w14:textId="77777777" w:rsidR="00A24815" w:rsidRDefault="00A24815" w:rsidP="00030337"/>
        </w:tc>
        <w:tc>
          <w:tcPr>
            <w:tcW w:w="4961" w:type="dxa"/>
            <w:tcBorders>
              <w:top w:val="single" w:sz="4" w:space="0" w:color="auto"/>
              <w:bottom w:val="single" w:sz="4" w:space="0" w:color="auto"/>
            </w:tcBorders>
            <w:vAlign w:val="center"/>
          </w:tcPr>
          <w:p w14:paraId="464F52AE" w14:textId="77777777" w:rsidR="00A24815" w:rsidRPr="0020179F" w:rsidRDefault="00A24815" w:rsidP="00030337">
            <w:pPr>
              <w:rPr>
                <w:lang w:val="en-US"/>
              </w:rPr>
            </w:pPr>
            <w:r w:rsidRPr="0020179F">
              <w:rPr>
                <w:lang w:val="en-US"/>
              </w:rP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6C23BADE"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1C4D8CD" w14:textId="77777777" w:rsidR="00A24815" w:rsidRPr="00BA641A" w:rsidRDefault="00A24815" w:rsidP="00030337">
            <w:pPr>
              <w:jc w:val="center"/>
              <w:rPr>
                <w:b/>
                <w:bCs/>
              </w:rPr>
            </w:pPr>
            <w:r w:rsidRPr="00BA641A">
              <w:rPr>
                <w:b/>
                <w:bCs/>
              </w:rPr>
              <w:t>69.50</w:t>
            </w:r>
          </w:p>
        </w:tc>
      </w:tr>
      <w:tr w:rsidR="00A24815" w14:paraId="225BB3A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FD110" w14:textId="77777777" w:rsidR="00A24815" w:rsidRDefault="00A24815" w:rsidP="00030337">
            <w:pPr>
              <w:rPr>
                <w:lang w:val="en-US"/>
              </w:rPr>
            </w:pPr>
          </w:p>
        </w:tc>
        <w:tc>
          <w:tcPr>
            <w:tcW w:w="1701" w:type="dxa"/>
            <w:tcBorders>
              <w:top w:val="nil"/>
              <w:bottom w:val="single" w:sz="2" w:space="0" w:color="auto"/>
            </w:tcBorders>
            <w:vAlign w:val="center"/>
          </w:tcPr>
          <w:p w14:paraId="28944D06"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C5B9C8B"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19177A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4A7545A" w14:textId="77777777" w:rsidR="00A24815" w:rsidRPr="00EA2326" w:rsidRDefault="00A24815" w:rsidP="00030337">
            <w:pPr>
              <w:rPr>
                <w:sz w:val="18"/>
                <w:szCs w:val="18"/>
                <w:lang w:val="en-US"/>
              </w:rPr>
            </w:pPr>
            <w:r w:rsidRPr="00EA2326">
              <w:rPr>
                <w:sz w:val="18"/>
                <w:szCs w:val="18"/>
                <w:lang w:val="en-US"/>
              </w:rPr>
              <w:t>38.225</w:t>
            </w:r>
          </w:p>
        </w:tc>
      </w:tr>
      <w:tr w:rsidR="00A24815" w14:paraId="56761F7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7AE90" w14:textId="77777777" w:rsidR="00A24815" w:rsidRDefault="00A24815" w:rsidP="00030337">
            <w:pPr>
              <w:rPr>
                <w:lang w:val="en-US"/>
              </w:rPr>
            </w:pPr>
          </w:p>
        </w:tc>
        <w:tc>
          <w:tcPr>
            <w:tcW w:w="1701" w:type="dxa"/>
            <w:tcBorders>
              <w:top w:val="nil"/>
              <w:bottom w:val="single" w:sz="2" w:space="0" w:color="auto"/>
            </w:tcBorders>
            <w:vAlign w:val="center"/>
          </w:tcPr>
          <w:p w14:paraId="48C09A30" w14:textId="77777777" w:rsidR="00A24815" w:rsidRDefault="00A24815" w:rsidP="00030337">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1FE7EF0B" w14:textId="77777777" w:rsidR="00A24815" w:rsidRPr="00EA2326" w:rsidRDefault="00A24815" w:rsidP="00030337">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1FCA370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BAE3D65" w14:textId="77777777" w:rsidR="00A24815" w:rsidRPr="00EA2326" w:rsidRDefault="00A24815" w:rsidP="00030337">
            <w:pPr>
              <w:rPr>
                <w:sz w:val="18"/>
                <w:szCs w:val="18"/>
                <w:lang w:val="en-US"/>
              </w:rPr>
            </w:pPr>
            <w:r w:rsidRPr="00EA2326">
              <w:rPr>
                <w:sz w:val="18"/>
                <w:szCs w:val="18"/>
                <w:lang w:val="en-US"/>
              </w:rPr>
              <w:t>27.80</w:t>
            </w:r>
          </w:p>
        </w:tc>
      </w:tr>
      <w:tr w:rsidR="00A24815" w14:paraId="09F2660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A1CE8F" w14:textId="77777777" w:rsidR="00A24815" w:rsidRDefault="00A24815" w:rsidP="00030337">
            <w:pPr>
              <w:rPr>
                <w:lang w:val="en-US"/>
              </w:rPr>
            </w:pPr>
          </w:p>
        </w:tc>
        <w:tc>
          <w:tcPr>
            <w:tcW w:w="1701" w:type="dxa"/>
            <w:tcBorders>
              <w:top w:val="nil"/>
              <w:bottom w:val="single" w:sz="2" w:space="0" w:color="auto"/>
            </w:tcBorders>
            <w:vAlign w:val="center"/>
          </w:tcPr>
          <w:p w14:paraId="367DEB83"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7C0D6D6"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BFE85D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E61687D" w14:textId="77777777" w:rsidR="00A24815" w:rsidRPr="00EA2326" w:rsidRDefault="00A24815" w:rsidP="00030337">
            <w:pPr>
              <w:rPr>
                <w:sz w:val="18"/>
                <w:szCs w:val="18"/>
                <w:lang w:val="en-US"/>
              </w:rPr>
            </w:pPr>
            <w:r w:rsidRPr="00EA2326">
              <w:rPr>
                <w:sz w:val="18"/>
                <w:szCs w:val="18"/>
                <w:lang w:val="en-US"/>
              </w:rPr>
              <w:t>4.17</w:t>
            </w:r>
          </w:p>
        </w:tc>
      </w:tr>
      <w:tr w:rsidR="00A24815" w14:paraId="42FDF5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082CB" w14:textId="77777777" w:rsidR="00A24815" w:rsidRDefault="00A24815" w:rsidP="00030337">
            <w:pPr>
              <w:rPr>
                <w:lang w:val="en-US"/>
              </w:rPr>
            </w:pPr>
          </w:p>
        </w:tc>
        <w:tc>
          <w:tcPr>
            <w:tcW w:w="1701" w:type="dxa"/>
            <w:tcBorders>
              <w:top w:val="nil"/>
              <w:bottom w:val="single" w:sz="2" w:space="0" w:color="auto"/>
            </w:tcBorders>
            <w:vAlign w:val="center"/>
          </w:tcPr>
          <w:p w14:paraId="4CE66955"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E63B593"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2399E2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773DD4F" w14:textId="77777777" w:rsidR="00A24815" w:rsidRPr="00EA2326" w:rsidRDefault="00A24815" w:rsidP="00030337">
            <w:pPr>
              <w:rPr>
                <w:sz w:val="18"/>
                <w:szCs w:val="18"/>
                <w:lang w:val="en-US"/>
              </w:rPr>
            </w:pPr>
            <w:r w:rsidRPr="00EA2326">
              <w:rPr>
                <w:sz w:val="18"/>
                <w:szCs w:val="18"/>
                <w:lang w:val="en-US"/>
              </w:rPr>
              <w:t>34.75</w:t>
            </w:r>
          </w:p>
        </w:tc>
      </w:tr>
      <w:tr w:rsidR="00A24815" w14:paraId="210D286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C29BA9" w14:textId="77777777" w:rsidR="00A24815" w:rsidRDefault="00A24815" w:rsidP="00030337">
            <w:pPr>
              <w:rPr>
                <w:lang w:val="en-US"/>
              </w:rPr>
            </w:pPr>
          </w:p>
        </w:tc>
        <w:tc>
          <w:tcPr>
            <w:tcW w:w="1701" w:type="dxa"/>
            <w:tcBorders>
              <w:top w:val="nil"/>
              <w:bottom w:val="single" w:sz="2" w:space="0" w:color="auto"/>
            </w:tcBorders>
            <w:vAlign w:val="center"/>
          </w:tcPr>
          <w:p w14:paraId="7BDA7004"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608508D"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806F7E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E605798" w14:textId="77777777" w:rsidR="00A24815" w:rsidRPr="00EA2326" w:rsidRDefault="00A24815" w:rsidP="00030337">
            <w:pPr>
              <w:rPr>
                <w:sz w:val="18"/>
                <w:szCs w:val="18"/>
                <w:lang w:val="en-US"/>
              </w:rPr>
            </w:pPr>
            <w:r w:rsidRPr="00EA2326">
              <w:rPr>
                <w:sz w:val="18"/>
                <w:szCs w:val="18"/>
                <w:lang w:val="en-US"/>
              </w:rPr>
              <w:t>3.475</w:t>
            </w:r>
          </w:p>
        </w:tc>
      </w:tr>
      <w:tr w:rsidR="00A24815" w14:paraId="57786D3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4BF02" w14:textId="77777777" w:rsidR="00A24815" w:rsidRDefault="00A24815" w:rsidP="00030337">
            <w:pPr>
              <w:rPr>
                <w:lang w:val="en-US"/>
              </w:rPr>
            </w:pPr>
          </w:p>
        </w:tc>
        <w:tc>
          <w:tcPr>
            <w:tcW w:w="1701" w:type="dxa"/>
            <w:tcBorders>
              <w:top w:val="nil"/>
              <w:bottom w:val="single" w:sz="2" w:space="0" w:color="auto"/>
            </w:tcBorders>
            <w:vAlign w:val="center"/>
          </w:tcPr>
          <w:p w14:paraId="4CB0684C"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69E0AC5"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80FF54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7411968" w14:textId="77777777" w:rsidR="00A24815" w:rsidRPr="00EA2326" w:rsidRDefault="00A24815" w:rsidP="00030337">
            <w:pPr>
              <w:rPr>
                <w:sz w:val="18"/>
                <w:szCs w:val="18"/>
                <w:lang w:val="en-US"/>
              </w:rPr>
            </w:pPr>
            <w:r w:rsidRPr="00EA2326">
              <w:rPr>
                <w:sz w:val="18"/>
                <w:szCs w:val="18"/>
                <w:lang w:val="en-US"/>
              </w:rPr>
              <w:t>0.139</w:t>
            </w:r>
          </w:p>
        </w:tc>
      </w:tr>
      <w:tr w:rsidR="00A24815" w:rsidRPr="0020179F" w14:paraId="3BACDB74" w14:textId="77777777" w:rsidTr="00A24815">
        <w:tc>
          <w:tcPr>
            <w:tcW w:w="709" w:type="dxa"/>
            <w:tcBorders>
              <w:top w:val="nil"/>
              <w:left w:val="single" w:sz="6" w:space="0" w:color="auto"/>
              <w:bottom w:val="nil"/>
              <w:right w:val="nil"/>
            </w:tcBorders>
          </w:tcPr>
          <w:p w14:paraId="4203C1C9" w14:textId="77777777" w:rsidR="00A24815" w:rsidRDefault="00A24815" w:rsidP="00030337">
            <w:pPr>
              <w:jc w:val="center"/>
            </w:pPr>
          </w:p>
        </w:tc>
        <w:tc>
          <w:tcPr>
            <w:tcW w:w="1701" w:type="dxa"/>
            <w:tcBorders>
              <w:top w:val="nil"/>
              <w:left w:val="single" w:sz="6" w:space="0" w:color="auto"/>
              <w:bottom w:val="nil"/>
              <w:right w:val="nil"/>
            </w:tcBorders>
          </w:tcPr>
          <w:p w14:paraId="252E02D4" w14:textId="77777777" w:rsidR="00A24815" w:rsidRDefault="00A24815" w:rsidP="00030337"/>
        </w:tc>
        <w:tc>
          <w:tcPr>
            <w:tcW w:w="4961" w:type="dxa"/>
            <w:tcBorders>
              <w:top w:val="nil"/>
              <w:left w:val="single" w:sz="6" w:space="0" w:color="auto"/>
              <w:bottom w:val="nil"/>
              <w:right w:val="nil"/>
            </w:tcBorders>
          </w:tcPr>
          <w:p w14:paraId="712F4B71" w14:textId="77777777" w:rsidR="00A24815" w:rsidRPr="0020179F" w:rsidRDefault="00A24815" w:rsidP="00030337">
            <w:pPr>
              <w:rPr>
                <w:b/>
                <w:bCs/>
                <w:sz w:val="22"/>
                <w:szCs w:val="22"/>
                <w:lang w:val="en-US"/>
              </w:rPr>
            </w:pPr>
            <w:r>
              <w:rPr>
                <w:b/>
                <w:bCs/>
                <w:sz w:val="22"/>
                <w:szCs w:val="22"/>
                <w:lang w:val="en-US"/>
              </w:rPr>
              <w:t xml:space="preserve">Capitolul </w:t>
            </w:r>
            <w:r w:rsidRPr="0020179F">
              <w:rPr>
                <w:b/>
                <w:bCs/>
                <w:sz w:val="22"/>
                <w:szCs w:val="22"/>
                <w:lang w:val="en-US"/>
              </w:rPr>
              <w:t>1.2. Tavan si grinzi tip 2 (Holuri, birou, vestiar, depozit produse)</w:t>
            </w:r>
          </w:p>
        </w:tc>
        <w:tc>
          <w:tcPr>
            <w:tcW w:w="1560" w:type="dxa"/>
            <w:tcBorders>
              <w:top w:val="nil"/>
              <w:left w:val="single" w:sz="6" w:space="0" w:color="auto"/>
              <w:bottom w:val="nil"/>
              <w:right w:val="nil"/>
            </w:tcBorders>
          </w:tcPr>
          <w:p w14:paraId="3E6E1261" w14:textId="77777777" w:rsidR="00A24815" w:rsidRPr="0020179F" w:rsidRDefault="00A24815" w:rsidP="00030337">
            <w:pPr>
              <w:rPr>
                <w:lang w:val="en-US"/>
              </w:rPr>
            </w:pPr>
          </w:p>
        </w:tc>
        <w:tc>
          <w:tcPr>
            <w:tcW w:w="1559" w:type="dxa"/>
            <w:tcBorders>
              <w:top w:val="nil"/>
              <w:left w:val="single" w:sz="6" w:space="0" w:color="auto"/>
              <w:bottom w:val="nil"/>
              <w:right w:val="single" w:sz="4" w:space="0" w:color="auto"/>
            </w:tcBorders>
          </w:tcPr>
          <w:p w14:paraId="1FC3F579" w14:textId="77777777" w:rsidR="00A24815" w:rsidRPr="0020179F" w:rsidRDefault="00A24815" w:rsidP="00030337">
            <w:pPr>
              <w:rPr>
                <w:lang w:val="en-US"/>
              </w:rPr>
            </w:pPr>
          </w:p>
        </w:tc>
      </w:tr>
      <w:tr w:rsidR="00A24815" w14:paraId="38E4475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BC954" w14:textId="77777777" w:rsidR="00A24815" w:rsidRDefault="00A24815" w:rsidP="00030337">
            <w:r>
              <w:t>11</w:t>
            </w:r>
          </w:p>
        </w:tc>
        <w:tc>
          <w:tcPr>
            <w:tcW w:w="1701" w:type="dxa"/>
            <w:tcBorders>
              <w:top w:val="single" w:sz="4" w:space="0" w:color="auto"/>
              <w:bottom w:val="single" w:sz="4" w:space="0" w:color="auto"/>
            </w:tcBorders>
            <w:vAlign w:val="center"/>
          </w:tcPr>
          <w:p w14:paraId="4F1793B3" w14:textId="77777777" w:rsidR="00A24815" w:rsidRDefault="00A24815" w:rsidP="00030337">
            <w:pPr>
              <w:rPr>
                <w:lang w:val="en-US"/>
              </w:rPr>
            </w:pPr>
            <w:r>
              <w:rPr>
                <w:lang w:val="en-US"/>
              </w:rPr>
              <w:t>RpCJ35A</w:t>
            </w:r>
          </w:p>
          <w:p w14:paraId="568A215A" w14:textId="77777777" w:rsidR="00A24815" w:rsidRDefault="00A24815" w:rsidP="00030337"/>
        </w:tc>
        <w:tc>
          <w:tcPr>
            <w:tcW w:w="4961" w:type="dxa"/>
            <w:tcBorders>
              <w:top w:val="single" w:sz="4" w:space="0" w:color="auto"/>
              <w:bottom w:val="single" w:sz="4" w:space="0" w:color="auto"/>
            </w:tcBorders>
            <w:vAlign w:val="center"/>
          </w:tcPr>
          <w:p w14:paraId="0C2E660C" w14:textId="77777777" w:rsidR="00A24815" w:rsidRPr="0020179F" w:rsidRDefault="00A24815" w:rsidP="00030337">
            <w:pPr>
              <w:rPr>
                <w:lang w:val="en-US"/>
              </w:rPr>
            </w:pPr>
            <w:r w:rsidRPr="0020179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B0D807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0077370" w14:textId="77777777" w:rsidR="00A24815" w:rsidRPr="00BA641A" w:rsidRDefault="00A24815" w:rsidP="00030337">
            <w:pPr>
              <w:jc w:val="center"/>
              <w:rPr>
                <w:b/>
                <w:bCs/>
              </w:rPr>
            </w:pPr>
            <w:r w:rsidRPr="00BA641A">
              <w:rPr>
                <w:b/>
                <w:bCs/>
              </w:rPr>
              <w:t>87.00</w:t>
            </w:r>
          </w:p>
        </w:tc>
      </w:tr>
      <w:tr w:rsidR="00A24815" w14:paraId="3064DD2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926CB1" w14:textId="77777777" w:rsidR="00A24815" w:rsidRDefault="00A24815" w:rsidP="00030337">
            <w:pPr>
              <w:rPr>
                <w:lang w:val="en-US"/>
              </w:rPr>
            </w:pPr>
          </w:p>
        </w:tc>
        <w:tc>
          <w:tcPr>
            <w:tcW w:w="1701" w:type="dxa"/>
            <w:tcBorders>
              <w:top w:val="nil"/>
              <w:bottom w:val="single" w:sz="2" w:space="0" w:color="auto"/>
            </w:tcBorders>
            <w:vAlign w:val="center"/>
          </w:tcPr>
          <w:p w14:paraId="1460825E"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5760F3D"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2D336EC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92CA28E" w14:textId="77777777" w:rsidR="00A24815" w:rsidRPr="00EA2326" w:rsidRDefault="00A24815" w:rsidP="00030337">
            <w:pPr>
              <w:rPr>
                <w:sz w:val="18"/>
                <w:szCs w:val="18"/>
                <w:lang w:val="en-US"/>
              </w:rPr>
            </w:pPr>
            <w:r w:rsidRPr="00EA2326">
              <w:rPr>
                <w:sz w:val="18"/>
                <w:szCs w:val="18"/>
                <w:lang w:val="en-US"/>
              </w:rPr>
              <w:t>10.44</w:t>
            </w:r>
          </w:p>
        </w:tc>
      </w:tr>
      <w:tr w:rsidR="00A24815" w14:paraId="30D9E77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850A85" w14:textId="77777777" w:rsidR="00A24815" w:rsidRDefault="00A24815" w:rsidP="00030337">
            <w:pPr>
              <w:rPr>
                <w:lang w:val="en-US"/>
              </w:rPr>
            </w:pPr>
          </w:p>
        </w:tc>
        <w:tc>
          <w:tcPr>
            <w:tcW w:w="1701" w:type="dxa"/>
            <w:tcBorders>
              <w:top w:val="nil"/>
              <w:bottom w:val="single" w:sz="2" w:space="0" w:color="auto"/>
            </w:tcBorders>
            <w:vAlign w:val="center"/>
          </w:tcPr>
          <w:p w14:paraId="12F152A2"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FBBAD0"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A3A8C9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3312EB7" w14:textId="77777777" w:rsidR="00A24815" w:rsidRPr="00EA2326" w:rsidRDefault="00A24815" w:rsidP="00030337">
            <w:pPr>
              <w:rPr>
                <w:sz w:val="18"/>
                <w:szCs w:val="18"/>
                <w:lang w:val="en-US"/>
              </w:rPr>
            </w:pPr>
            <w:r w:rsidRPr="00EA2326">
              <w:rPr>
                <w:sz w:val="18"/>
                <w:szCs w:val="18"/>
                <w:lang w:val="en-US"/>
              </w:rPr>
              <w:t>13.05</w:t>
            </w:r>
          </w:p>
        </w:tc>
      </w:tr>
      <w:tr w:rsidR="00A24815" w14:paraId="5430A15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28B6A" w14:textId="77777777" w:rsidR="00A24815" w:rsidRDefault="00A24815" w:rsidP="00030337">
            <w:pPr>
              <w:rPr>
                <w:lang w:val="en-US"/>
              </w:rPr>
            </w:pPr>
          </w:p>
        </w:tc>
        <w:tc>
          <w:tcPr>
            <w:tcW w:w="1701" w:type="dxa"/>
            <w:tcBorders>
              <w:top w:val="nil"/>
              <w:bottom w:val="single" w:sz="2" w:space="0" w:color="auto"/>
            </w:tcBorders>
            <w:vAlign w:val="center"/>
          </w:tcPr>
          <w:p w14:paraId="3AFB35A7"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24620D5"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7666B0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F261CED" w14:textId="77777777" w:rsidR="00A24815" w:rsidRPr="00EA2326" w:rsidRDefault="00A24815" w:rsidP="00030337">
            <w:pPr>
              <w:rPr>
                <w:sz w:val="18"/>
                <w:szCs w:val="18"/>
                <w:lang w:val="en-US"/>
              </w:rPr>
            </w:pPr>
            <w:r w:rsidRPr="00EA2326">
              <w:rPr>
                <w:sz w:val="18"/>
                <w:szCs w:val="18"/>
                <w:lang w:val="en-US"/>
              </w:rPr>
              <w:t>4.35</w:t>
            </w:r>
          </w:p>
        </w:tc>
      </w:tr>
      <w:tr w:rsidR="00A24815" w14:paraId="3F9DB0E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96582" w14:textId="77777777" w:rsidR="00A24815" w:rsidRDefault="00A24815" w:rsidP="00030337">
            <w:pPr>
              <w:rPr>
                <w:lang w:val="en-US"/>
              </w:rPr>
            </w:pPr>
          </w:p>
        </w:tc>
        <w:tc>
          <w:tcPr>
            <w:tcW w:w="1701" w:type="dxa"/>
            <w:tcBorders>
              <w:top w:val="nil"/>
              <w:bottom w:val="single" w:sz="2" w:space="0" w:color="auto"/>
            </w:tcBorders>
            <w:vAlign w:val="center"/>
          </w:tcPr>
          <w:p w14:paraId="45A81833"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CB52C8D"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D7AF6C3"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1597300" w14:textId="77777777" w:rsidR="00A24815" w:rsidRPr="00EA2326" w:rsidRDefault="00A24815" w:rsidP="00030337">
            <w:pPr>
              <w:rPr>
                <w:sz w:val="18"/>
                <w:szCs w:val="18"/>
                <w:lang w:val="en-US"/>
              </w:rPr>
            </w:pPr>
            <w:r w:rsidRPr="00EA2326">
              <w:rPr>
                <w:sz w:val="18"/>
                <w:szCs w:val="18"/>
                <w:lang w:val="en-US"/>
              </w:rPr>
              <w:t>0.87</w:t>
            </w:r>
          </w:p>
        </w:tc>
      </w:tr>
      <w:tr w:rsidR="00A24815" w14:paraId="501B45A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974E1B" w14:textId="77777777" w:rsidR="00A24815" w:rsidRDefault="00A24815" w:rsidP="00030337">
            <w:r>
              <w:t>12</w:t>
            </w:r>
          </w:p>
        </w:tc>
        <w:tc>
          <w:tcPr>
            <w:tcW w:w="1701" w:type="dxa"/>
            <w:tcBorders>
              <w:top w:val="single" w:sz="4" w:space="0" w:color="auto"/>
              <w:bottom w:val="single" w:sz="4" w:space="0" w:color="auto"/>
            </w:tcBorders>
            <w:vAlign w:val="center"/>
          </w:tcPr>
          <w:p w14:paraId="0A9C154A" w14:textId="77777777" w:rsidR="00A24815" w:rsidRDefault="00A24815" w:rsidP="00030337">
            <w:pPr>
              <w:rPr>
                <w:lang w:val="en-US"/>
              </w:rPr>
            </w:pPr>
            <w:r>
              <w:rPr>
                <w:lang w:val="en-US"/>
              </w:rPr>
              <w:t>CN54A</w:t>
            </w:r>
          </w:p>
          <w:p w14:paraId="20E96332" w14:textId="77777777" w:rsidR="00A24815" w:rsidRDefault="00A24815" w:rsidP="00030337"/>
        </w:tc>
        <w:tc>
          <w:tcPr>
            <w:tcW w:w="4961" w:type="dxa"/>
            <w:tcBorders>
              <w:top w:val="single" w:sz="4" w:space="0" w:color="auto"/>
              <w:bottom w:val="single" w:sz="4" w:space="0" w:color="auto"/>
            </w:tcBorders>
            <w:vAlign w:val="center"/>
          </w:tcPr>
          <w:p w14:paraId="348F2831" w14:textId="77777777" w:rsidR="00A24815" w:rsidRPr="0020179F" w:rsidRDefault="00A24815" w:rsidP="00030337">
            <w:pPr>
              <w:rPr>
                <w:lang w:val="en-US"/>
              </w:rPr>
            </w:pPr>
            <w:r w:rsidRPr="0020179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7305AE06"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BF20E4C" w14:textId="77777777" w:rsidR="00A24815" w:rsidRPr="00BA641A" w:rsidRDefault="00A24815" w:rsidP="00030337">
            <w:pPr>
              <w:jc w:val="center"/>
              <w:rPr>
                <w:b/>
                <w:bCs/>
              </w:rPr>
            </w:pPr>
            <w:r w:rsidRPr="00BA641A">
              <w:rPr>
                <w:b/>
                <w:bCs/>
              </w:rPr>
              <w:t>87.00</w:t>
            </w:r>
          </w:p>
        </w:tc>
      </w:tr>
      <w:tr w:rsidR="00A24815" w14:paraId="3A20820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4C4C3F" w14:textId="77777777" w:rsidR="00A24815" w:rsidRDefault="00A24815" w:rsidP="00030337">
            <w:pPr>
              <w:rPr>
                <w:lang w:val="en-US"/>
              </w:rPr>
            </w:pPr>
          </w:p>
        </w:tc>
        <w:tc>
          <w:tcPr>
            <w:tcW w:w="1701" w:type="dxa"/>
            <w:tcBorders>
              <w:top w:val="nil"/>
              <w:bottom w:val="single" w:sz="2" w:space="0" w:color="auto"/>
            </w:tcBorders>
            <w:vAlign w:val="center"/>
          </w:tcPr>
          <w:p w14:paraId="2715DD49"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CD70F8A"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317BE8B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99A93AE" w14:textId="77777777" w:rsidR="00A24815" w:rsidRPr="00EA2326" w:rsidRDefault="00A24815" w:rsidP="00030337">
            <w:pPr>
              <w:rPr>
                <w:sz w:val="18"/>
                <w:szCs w:val="18"/>
                <w:lang w:val="en-US"/>
              </w:rPr>
            </w:pPr>
            <w:r w:rsidRPr="00EA2326">
              <w:rPr>
                <w:sz w:val="18"/>
                <w:szCs w:val="18"/>
                <w:lang w:val="en-US"/>
              </w:rPr>
              <w:t>12.18</w:t>
            </w:r>
          </w:p>
        </w:tc>
      </w:tr>
      <w:tr w:rsidR="00A24815" w14:paraId="2037AF0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2A3911" w14:textId="77777777" w:rsidR="00A24815" w:rsidRDefault="00A24815" w:rsidP="00030337">
            <w:pPr>
              <w:rPr>
                <w:lang w:val="en-US"/>
              </w:rPr>
            </w:pPr>
          </w:p>
        </w:tc>
        <w:tc>
          <w:tcPr>
            <w:tcW w:w="1701" w:type="dxa"/>
            <w:tcBorders>
              <w:top w:val="nil"/>
              <w:bottom w:val="single" w:sz="2" w:space="0" w:color="auto"/>
            </w:tcBorders>
            <w:vAlign w:val="center"/>
          </w:tcPr>
          <w:p w14:paraId="4ADBFCD2" w14:textId="77777777" w:rsidR="00A24815" w:rsidRDefault="00A24815" w:rsidP="00030337">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47ECE3E" w14:textId="77777777" w:rsidR="00A24815" w:rsidRPr="00EA2326" w:rsidRDefault="00A24815" w:rsidP="00030337">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FBB051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4BEA11E" w14:textId="77777777" w:rsidR="00A24815" w:rsidRPr="00EA2326" w:rsidRDefault="00A24815" w:rsidP="00030337">
            <w:pPr>
              <w:rPr>
                <w:sz w:val="18"/>
                <w:szCs w:val="18"/>
                <w:lang w:val="en-US"/>
              </w:rPr>
            </w:pPr>
            <w:r w:rsidRPr="00EA2326">
              <w:rPr>
                <w:sz w:val="18"/>
                <w:szCs w:val="18"/>
                <w:lang w:val="en-US"/>
              </w:rPr>
              <w:t>36.105</w:t>
            </w:r>
          </w:p>
        </w:tc>
      </w:tr>
      <w:tr w:rsidR="00A24815" w14:paraId="453F279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16832" w14:textId="77777777" w:rsidR="00A24815" w:rsidRDefault="00A24815" w:rsidP="00030337">
            <w:pPr>
              <w:rPr>
                <w:lang w:val="en-US"/>
              </w:rPr>
            </w:pPr>
          </w:p>
        </w:tc>
        <w:tc>
          <w:tcPr>
            <w:tcW w:w="1701" w:type="dxa"/>
            <w:tcBorders>
              <w:top w:val="nil"/>
              <w:bottom w:val="single" w:sz="2" w:space="0" w:color="auto"/>
            </w:tcBorders>
            <w:vAlign w:val="center"/>
          </w:tcPr>
          <w:p w14:paraId="4F470DCB"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73E91775"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035E73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EF4827F" w14:textId="77777777" w:rsidR="00A24815" w:rsidRPr="00EA2326" w:rsidRDefault="00A24815" w:rsidP="00030337">
            <w:pPr>
              <w:rPr>
                <w:sz w:val="18"/>
                <w:szCs w:val="18"/>
                <w:lang w:val="en-US"/>
              </w:rPr>
            </w:pPr>
            <w:r w:rsidRPr="00EA2326">
              <w:rPr>
                <w:sz w:val="18"/>
                <w:szCs w:val="18"/>
                <w:lang w:val="en-US"/>
              </w:rPr>
              <w:t>4.35</w:t>
            </w:r>
          </w:p>
        </w:tc>
      </w:tr>
      <w:tr w:rsidR="00A24815" w14:paraId="7B4031D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EA373" w14:textId="77777777" w:rsidR="00A24815" w:rsidRDefault="00A24815" w:rsidP="00030337">
            <w:r>
              <w:t>13</w:t>
            </w:r>
          </w:p>
        </w:tc>
        <w:tc>
          <w:tcPr>
            <w:tcW w:w="1701" w:type="dxa"/>
            <w:tcBorders>
              <w:top w:val="single" w:sz="4" w:space="0" w:color="auto"/>
              <w:bottom w:val="single" w:sz="4" w:space="0" w:color="auto"/>
            </w:tcBorders>
            <w:vAlign w:val="center"/>
          </w:tcPr>
          <w:p w14:paraId="52313337" w14:textId="77777777" w:rsidR="00A24815" w:rsidRDefault="00A24815" w:rsidP="00030337">
            <w:pPr>
              <w:rPr>
                <w:lang w:val="en-US"/>
              </w:rPr>
            </w:pPr>
            <w:r>
              <w:rPr>
                <w:lang w:val="en-US"/>
              </w:rPr>
              <w:t>CF52B</w:t>
            </w:r>
          </w:p>
          <w:p w14:paraId="4486A6E9" w14:textId="77777777" w:rsidR="00A24815" w:rsidRDefault="00A24815" w:rsidP="00030337"/>
        </w:tc>
        <w:tc>
          <w:tcPr>
            <w:tcW w:w="4961" w:type="dxa"/>
            <w:tcBorders>
              <w:top w:val="single" w:sz="4" w:space="0" w:color="auto"/>
              <w:bottom w:val="single" w:sz="4" w:space="0" w:color="auto"/>
            </w:tcBorders>
            <w:vAlign w:val="center"/>
          </w:tcPr>
          <w:p w14:paraId="7CBE21FE" w14:textId="77777777" w:rsidR="00A24815" w:rsidRPr="0020179F" w:rsidRDefault="00A24815" w:rsidP="00030337">
            <w:pPr>
              <w:rPr>
                <w:lang w:val="en-US"/>
              </w:rPr>
            </w:pPr>
            <w:r w:rsidRPr="0020179F">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52AF5F3"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7C2A3BAC" w14:textId="77777777" w:rsidR="00A24815" w:rsidRPr="00BA641A" w:rsidRDefault="00A24815" w:rsidP="00030337">
            <w:pPr>
              <w:jc w:val="center"/>
              <w:rPr>
                <w:b/>
                <w:bCs/>
              </w:rPr>
            </w:pPr>
            <w:r w:rsidRPr="00BA641A">
              <w:rPr>
                <w:b/>
                <w:bCs/>
              </w:rPr>
              <w:t>87.00</w:t>
            </w:r>
          </w:p>
        </w:tc>
      </w:tr>
      <w:tr w:rsidR="00A24815" w14:paraId="06A5D5E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C5D934" w14:textId="77777777" w:rsidR="00A24815" w:rsidRDefault="00A24815" w:rsidP="00030337">
            <w:pPr>
              <w:rPr>
                <w:lang w:val="en-US"/>
              </w:rPr>
            </w:pPr>
          </w:p>
        </w:tc>
        <w:tc>
          <w:tcPr>
            <w:tcW w:w="1701" w:type="dxa"/>
            <w:tcBorders>
              <w:top w:val="nil"/>
              <w:bottom w:val="single" w:sz="2" w:space="0" w:color="auto"/>
            </w:tcBorders>
            <w:vAlign w:val="center"/>
          </w:tcPr>
          <w:p w14:paraId="092A8BB7"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03EAD91"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F95757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3C7E4EA" w14:textId="77777777" w:rsidR="00A24815" w:rsidRPr="00EA2326" w:rsidRDefault="00A24815" w:rsidP="00030337">
            <w:pPr>
              <w:rPr>
                <w:sz w:val="18"/>
                <w:szCs w:val="18"/>
                <w:lang w:val="en-US"/>
              </w:rPr>
            </w:pPr>
            <w:r w:rsidRPr="00EA2326">
              <w:rPr>
                <w:sz w:val="18"/>
                <w:szCs w:val="18"/>
                <w:lang w:val="en-US"/>
              </w:rPr>
              <w:t>133.11</w:t>
            </w:r>
          </w:p>
        </w:tc>
      </w:tr>
      <w:tr w:rsidR="00A24815" w14:paraId="24C72B0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0CB4AC" w14:textId="77777777" w:rsidR="00A24815" w:rsidRDefault="00A24815" w:rsidP="00030337">
            <w:pPr>
              <w:rPr>
                <w:lang w:val="en-US"/>
              </w:rPr>
            </w:pPr>
          </w:p>
        </w:tc>
        <w:tc>
          <w:tcPr>
            <w:tcW w:w="1701" w:type="dxa"/>
            <w:tcBorders>
              <w:top w:val="nil"/>
              <w:bottom w:val="single" w:sz="2" w:space="0" w:color="auto"/>
            </w:tcBorders>
            <w:vAlign w:val="center"/>
          </w:tcPr>
          <w:p w14:paraId="397C0094" w14:textId="77777777" w:rsidR="00A24815" w:rsidRDefault="00A24815" w:rsidP="00030337">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52EFC4A" w14:textId="77777777" w:rsidR="00A24815" w:rsidRPr="00EA2326" w:rsidRDefault="00A24815" w:rsidP="00030337">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6918A8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87B7F16" w14:textId="77777777" w:rsidR="00A24815" w:rsidRPr="00EA2326" w:rsidRDefault="00A24815" w:rsidP="00030337">
            <w:pPr>
              <w:rPr>
                <w:sz w:val="18"/>
                <w:szCs w:val="18"/>
                <w:lang w:val="en-US"/>
              </w:rPr>
            </w:pPr>
            <w:r w:rsidRPr="00EA2326">
              <w:rPr>
                <w:sz w:val="18"/>
                <w:szCs w:val="18"/>
                <w:lang w:val="en-US"/>
              </w:rPr>
              <w:t>621.18</w:t>
            </w:r>
          </w:p>
        </w:tc>
      </w:tr>
      <w:tr w:rsidR="00A24815" w14:paraId="66DC779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9D887" w14:textId="77777777" w:rsidR="00A24815" w:rsidRDefault="00A24815" w:rsidP="00030337">
            <w:pPr>
              <w:rPr>
                <w:lang w:val="en-US"/>
              </w:rPr>
            </w:pPr>
          </w:p>
        </w:tc>
        <w:tc>
          <w:tcPr>
            <w:tcW w:w="1701" w:type="dxa"/>
            <w:tcBorders>
              <w:top w:val="nil"/>
              <w:bottom w:val="single" w:sz="2" w:space="0" w:color="auto"/>
            </w:tcBorders>
            <w:vAlign w:val="center"/>
          </w:tcPr>
          <w:p w14:paraId="65845CA0"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1E25F10"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465A2BC"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A20C96F" w14:textId="77777777" w:rsidR="00A24815" w:rsidRPr="00EA2326" w:rsidRDefault="00A24815" w:rsidP="00030337">
            <w:pPr>
              <w:rPr>
                <w:sz w:val="18"/>
                <w:szCs w:val="18"/>
                <w:lang w:val="en-US"/>
              </w:rPr>
            </w:pPr>
            <w:r w:rsidRPr="00EA2326">
              <w:rPr>
                <w:sz w:val="18"/>
                <w:szCs w:val="18"/>
                <w:lang w:val="en-US"/>
              </w:rPr>
              <w:t>0.348</w:t>
            </w:r>
          </w:p>
        </w:tc>
      </w:tr>
      <w:tr w:rsidR="00A24815" w14:paraId="68BFB19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40A7C" w14:textId="77777777" w:rsidR="00A24815" w:rsidRDefault="00A24815" w:rsidP="00030337">
            <w:pPr>
              <w:rPr>
                <w:lang w:val="en-US"/>
              </w:rPr>
            </w:pPr>
          </w:p>
        </w:tc>
        <w:tc>
          <w:tcPr>
            <w:tcW w:w="1701" w:type="dxa"/>
            <w:tcBorders>
              <w:top w:val="nil"/>
              <w:bottom w:val="single" w:sz="2" w:space="0" w:color="auto"/>
            </w:tcBorders>
            <w:vAlign w:val="center"/>
          </w:tcPr>
          <w:p w14:paraId="717306D8"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4DA7777"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C25F8C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7C4ECDD" w14:textId="77777777" w:rsidR="00A24815" w:rsidRPr="00EA2326" w:rsidRDefault="00A24815" w:rsidP="00030337">
            <w:pPr>
              <w:rPr>
                <w:sz w:val="18"/>
                <w:szCs w:val="18"/>
                <w:lang w:val="en-US"/>
              </w:rPr>
            </w:pPr>
            <w:r w:rsidRPr="00EA2326">
              <w:rPr>
                <w:sz w:val="18"/>
                <w:szCs w:val="18"/>
                <w:lang w:val="en-US"/>
              </w:rPr>
              <w:t>6.873</w:t>
            </w:r>
          </w:p>
        </w:tc>
      </w:tr>
      <w:tr w:rsidR="00A24815" w14:paraId="4150EE0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C45B2" w14:textId="77777777" w:rsidR="00A24815" w:rsidRDefault="00A24815" w:rsidP="00030337">
            <w:pPr>
              <w:rPr>
                <w:lang w:val="en-US"/>
              </w:rPr>
            </w:pPr>
          </w:p>
        </w:tc>
        <w:tc>
          <w:tcPr>
            <w:tcW w:w="1701" w:type="dxa"/>
            <w:tcBorders>
              <w:top w:val="nil"/>
              <w:bottom w:val="single" w:sz="2" w:space="0" w:color="auto"/>
            </w:tcBorders>
            <w:vAlign w:val="center"/>
          </w:tcPr>
          <w:p w14:paraId="7ADA89B7"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CE21955"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8F2A26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F4E138E" w14:textId="77777777" w:rsidR="00A24815" w:rsidRPr="00EA2326" w:rsidRDefault="00A24815" w:rsidP="00030337">
            <w:pPr>
              <w:rPr>
                <w:sz w:val="18"/>
                <w:szCs w:val="18"/>
                <w:lang w:val="en-US"/>
              </w:rPr>
            </w:pPr>
            <w:r w:rsidRPr="00EA2326">
              <w:rPr>
                <w:sz w:val="18"/>
                <w:szCs w:val="18"/>
                <w:lang w:val="en-US"/>
              </w:rPr>
              <w:t>1.696</w:t>
            </w:r>
          </w:p>
        </w:tc>
      </w:tr>
      <w:tr w:rsidR="00A24815" w14:paraId="1B6B062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C93CCA" w14:textId="77777777" w:rsidR="00A24815" w:rsidRDefault="00A24815" w:rsidP="00030337">
            <w:r>
              <w:t>14</w:t>
            </w:r>
          </w:p>
        </w:tc>
        <w:tc>
          <w:tcPr>
            <w:tcW w:w="1701" w:type="dxa"/>
            <w:tcBorders>
              <w:top w:val="single" w:sz="4" w:space="0" w:color="auto"/>
              <w:bottom w:val="single" w:sz="4" w:space="0" w:color="auto"/>
            </w:tcBorders>
            <w:vAlign w:val="center"/>
          </w:tcPr>
          <w:p w14:paraId="3B2E09F1" w14:textId="77777777" w:rsidR="00A24815" w:rsidRDefault="00A24815" w:rsidP="00030337">
            <w:pPr>
              <w:rPr>
                <w:lang w:val="en-US"/>
              </w:rPr>
            </w:pPr>
            <w:r>
              <w:rPr>
                <w:lang w:val="en-US"/>
              </w:rPr>
              <w:t>CF53B</w:t>
            </w:r>
          </w:p>
          <w:p w14:paraId="7040465A" w14:textId="77777777" w:rsidR="00A24815" w:rsidRDefault="00A24815" w:rsidP="00030337"/>
        </w:tc>
        <w:tc>
          <w:tcPr>
            <w:tcW w:w="4961" w:type="dxa"/>
            <w:tcBorders>
              <w:top w:val="single" w:sz="4" w:space="0" w:color="auto"/>
              <w:bottom w:val="single" w:sz="4" w:space="0" w:color="auto"/>
            </w:tcBorders>
            <w:vAlign w:val="center"/>
          </w:tcPr>
          <w:p w14:paraId="6CD7E8CC" w14:textId="77777777" w:rsidR="00A24815" w:rsidRPr="0020179F" w:rsidRDefault="00A24815" w:rsidP="00030337">
            <w:pPr>
              <w:rPr>
                <w:lang w:val="en-US"/>
              </w:rPr>
            </w:pPr>
            <w:r w:rsidRPr="0020179F">
              <w:rPr>
                <w:lang w:val="en-US"/>
              </w:rP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320ACEEC"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63B11477" w14:textId="77777777" w:rsidR="00A24815" w:rsidRPr="00BA641A" w:rsidRDefault="00A24815" w:rsidP="00030337">
            <w:pPr>
              <w:jc w:val="center"/>
              <w:rPr>
                <w:b/>
                <w:bCs/>
              </w:rPr>
            </w:pPr>
            <w:r w:rsidRPr="00BA641A">
              <w:rPr>
                <w:b/>
                <w:bCs/>
              </w:rPr>
              <w:t>87.00</w:t>
            </w:r>
          </w:p>
        </w:tc>
      </w:tr>
      <w:tr w:rsidR="00A24815" w14:paraId="78C8CC6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8CA3B" w14:textId="77777777" w:rsidR="00A24815" w:rsidRDefault="00A24815" w:rsidP="00030337">
            <w:pPr>
              <w:rPr>
                <w:lang w:val="en-US"/>
              </w:rPr>
            </w:pPr>
          </w:p>
        </w:tc>
        <w:tc>
          <w:tcPr>
            <w:tcW w:w="1701" w:type="dxa"/>
            <w:tcBorders>
              <w:top w:val="nil"/>
              <w:bottom w:val="single" w:sz="2" w:space="0" w:color="auto"/>
            </w:tcBorders>
            <w:vAlign w:val="center"/>
          </w:tcPr>
          <w:p w14:paraId="5ED32A20"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603EEA8"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FE7857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FF8D9D0" w14:textId="77777777" w:rsidR="00A24815" w:rsidRPr="00EA2326" w:rsidRDefault="00A24815" w:rsidP="00030337">
            <w:pPr>
              <w:rPr>
                <w:sz w:val="18"/>
                <w:szCs w:val="18"/>
                <w:lang w:val="en-US"/>
              </w:rPr>
            </w:pPr>
            <w:r w:rsidRPr="00EA2326">
              <w:rPr>
                <w:sz w:val="18"/>
                <w:szCs w:val="18"/>
                <w:lang w:val="en-US"/>
              </w:rPr>
              <w:t>134.85</w:t>
            </w:r>
          </w:p>
        </w:tc>
      </w:tr>
      <w:tr w:rsidR="00A24815" w14:paraId="52DF86C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5EB46" w14:textId="77777777" w:rsidR="00A24815" w:rsidRDefault="00A24815" w:rsidP="00030337">
            <w:pPr>
              <w:rPr>
                <w:lang w:val="en-US"/>
              </w:rPr>
            </w:pPr>
          </w:p>
        </w:tc>
        <w:tc>
          <w:tcPr>
            <w:tcW w:w="1701" w:type="dxa"/>
            <w:tcBorders>
              <w:top w:val="nil"/>
              <w:bottom w:val="single" w:sz="2" w:space="0" w:color="auto"/>
            </w:tcBorders>
            <w:vAlign w:val="center"/>
          </w:tcPr>
          <w:p w14:paraId="5D2FB944" w14:textId="77777777" w:rsidR="00A24815" w:rsidRDefault="00A24815" w:rsidP="00030337">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AE34192" w14:textId="77777777" w:rsidR="00A24815" w:rsidRPr="00EA2326" w:rsidRDefault="00A24815" w:rsidP="00030337">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B5725A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94D3B0E" w14:textId="77777777" w:rsidR="00A24815" w:rsidRPr="00EA2326" w:rsidRDefault="00A24815" w:rsidP="00030337">
            <w:pPr>
              <w:rPr>
                <w:sz w:val="18"/>
                <w:szCs w:val="18"/>
                <w:lang w:val="en-US"/>
              </w:rPr>
            </w:pPr>
            <w:r w:rsidRPr="00EA2326">
              <w:rPr>
                <w:sz w:val="18"/>
                <w:szCs w:val="18"/>
                <w:lang w:val="en-US"/>
              </w:rPr>
              <w:t>622.05</w:t>
            </w:r>
          </w:p>
        </w:tc>
      </w:tr>
      <w:tr w:rsidR="00A24815" w14:paraId="0B36746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2D324" w14:textId="77777777" w:rsidR="00A24815" w:rsidRDefault="00A24815" w:rsidP="00030337">
            <w:pPr>
              <w:rPr>
                <w:lang w:val="en-US"/>
              </w:rPr>
            </w:pPr>
          </w:p>
        </w:tc>
        <w:tc>
          <w:tcPr>
            <w:tcW w:w="1701" w:type="dxa"/>
            <w:tcBorders>
              <w:top w:val="nil"/>
              <w:bottom w:val="single" w:sz="2" w:space="0" w:color="auto"/>
            </w:tcBorders>
            <w:vAlign w:val="center"/>
          </w:tcPr>
          <w:p w14:paraId="72AAEB29"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20C70FE"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5785B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2B23F63" w14:textId="77777777" w:rsidR="00A24815" w:rsidRPr="00EA2326" w:rsidRDefault="00A24815" w:rsidP="00030337">
            <w:pPr>
              <w:rPr>
                <w:sz w:val="18"/>
                <w:szCs w:val="18"/>
                <w:lang w:val="en-US"/>
              </w:rPr>
            </w:pPr>
            <w:r w:rsidRPr="00EA2326">
              <w:rPr>
                <w:sz w:val="18"/>
                <w:szCs w:val="18"/>
                <w:lang w:val="en-US"/>
              </w:rPr>
              <w:t>0.435</w:t>
            </w:r>
          </w:p>
        </w:tc>
      </w:tr>
      <w:tr w:rsidR="00A24815" w14:paraId="765D8D0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BAF04" w14:textId="77777777" w:rsidR="00A24815" w:rsidRDefault="00A24815" w:rsidP="00030337">
            <w:pPr>
              <w:rPr>
                <w:lang w:val="en-US"/>
              </w:rPr>
            </w:pPr>
          </w:p>
        </w:tc>
        <w:tc>
          <w:tcPr>
            <w:tcW w:w="1701" w:type="dxa"/>
            <w:tcBorders>
              <w:top w:val="nil"/>
              <w:bottom w:val="single" w:sz="2" w:space="0" w:color="auto"/>
            </w:tcBorders>
            <w:vAlign w:val="center"/>
          </w:tcPr>
          <w:p w14:paraId="18160E01"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123F396"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B44964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1474638" w14:textId="77777777" w:rsidR="00A24815" w:rsidRPr="00EA2326" w:rsidRDefault="00A24815" w:rsidP="00030337">
            <w:pPr>
              <w:rPr>
                <w:sz w:val="18"/>
                <w:szCs w:val="18"/>
                <w:lang w:val="en-US"/>
              </w:rPr>
            </w:pPr>
            <w:r w:rsidRPr="00EA2326">
              <w:rPr>
                <w:sz w:val="18"/>
                <w:szCs w:val="18"/>
                <w:lang w:val="en-US"/>
              </w:rPr>
              <w:t>1.74</w:t>
            </w:r>
          </w:p>
        </w:tc>
      </w:tr>
      <w:tr w:rsidR="00A24815" w14:paraId="4E1FC78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78E8B" w14:textId="77777777" w:rsidR="00A24815" w:rsidRDefault="00A24815" w:rsidP="00030337">
            <w:pPr>
              <w:rPr>
                <w:lang w:val="en-US"/>
              </w:rPr>
            </w:pPr>
          </w:p>
        </w:tc>
        <w:tc>
          <w:tcPr>
            <w:tcW w:w="1701" w:type="dxa"/>
            <w:tcBorders>
              <w:top w:val="nil"/>
              <w:bottom w:val="single" w:sz="2" w:space="0" w:color="auto"/>
            </w:tcBorders>
            <w:vAlign w:val="center"/>
          </w:tcPr>
          <w:p w14:paraId="1D245E6A"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746BBFD"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FA68439"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22B31BD" w14:textId="77777777" w:rsidR="00A24815" w:rsidRPr="00EA2326" w:rsidRDefault="00A24815" w:rsidP="00030337">
            <w:pPr>
              <w:rPr>
                <w:sz w:val="18"/>
                <w:szCs w:val="18"/>
                <w:lang w:val="en-US"/>
              </w:rPr>
            </w:pPr>
            <w:r w:rsidRPr="00EA2326">
              <w:rPr>
                <w:sz w:val="18"/>
                <w:szCs w:val="18"/>
                <w:lang w:val="en-US"/>
              </w:rPr>
              <w:t>6.96</w:t>
            </w:r>
          </w:p>
        </w:tc>
      </w:tr>
      <w:tr w:rsidR="00A24815" w14:paraId="2158D57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362B70" w14:textId="77777777" w:rsidR="00A24815" w:rsidRDefault="00A24815" w:rsidP="00030337">
            <w:r>
              <w:t>15</w:t>
            </w:r>
          </w:p>
        </w:tc>
        <w:tc>
          <w:tcPr>
            <w:tcW w:w="1701" w:type="dxa"/>
            <w:tcBorders>
              <w:top w:val="single" w:sz="4" w:space="0" w:color="auto"/>
              <w:bottom w:val="single" w:sz="4" w:space="0" w:color="auto"/>
            </w:tcBorders>
            <w:vAlign w:val="center"/>
          </w:tcPr>
          <w:p w14:paraId="1D2D244F" w14:textId="77777777" w:rsidR="00A24815" w:rsidRDefault="00A24815" w:rsidP="00030337">
            <w:pPr>
              <w:rPr>
                <w:lang w:val="en-US"/>
              </w:rPr>
            </w:pPr>
            <w:r>
              <w:rPr>
                <w:lang w:val="en-US"/>
              </w:rPr>
              <w:t>CF17C</w:t>
            </w:r>
          </w:p>
          <w:p w14:paraId="67D69C26" w14:textId="77777777" w:rsidR="00A24815" w:rsidRDefault="00A24815" w:rsidP="00030337"/>
        </w:tc>
        <w:tc>
          <w:tcPr>
            <w:tcW w:w="4961" w:type="dxa"/>
            <w:tcBorders>
              <w:top w:val="single" w:sz="4" w:space="0" w:color="auto"/>
              <w:bottom w:val="single" w:sz="4" w:space="0" w:color="auto"/>
            </w:tcBorders>
            <w:vAlign w:val="center"/>
          </w:tcPr>
          <w:p w14:paraId="2F315983" w14:textId="77777777" w:rsidR="00A24815" w:rsidRPr="0020179F" w:rsidRDefault="00A24815" w:rsidP="00030337">
            <w:pPr>
              <w:rPr>
                <w:lang w:val="en-US"/>
              </w:rPr>
            </w:pPr>
            <w:r w:rsidRPr="0020179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343CC29"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AFC0502" w14:textId="77777777" w:rsidR="00A24815" w:rsidRPr="00BA641A" w:rsidRDefault="00A24815" w:rsidP="00030337">
            <w:pPr>
              <w:jc w:val="center"/>
              <w:rPr>
                <w:b/>
                <w:bCs/>
              </w:rPr>
            </w:pPr>
            <w:r w:rsidRPr="00BA641A">
              <w:rPr>
                <w:b/>
                <w:bCs/>
              </w:rPr>
              <w:t>87.00</w:t>
            </w:r>
          </w:p>
        </w:tc>
      </w:tr>
      <w:tr w:rsidR="00A24815" w14:paraId="1F1C7F2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26230" w14:textId="77777777" w:rsidR="00A24815" w:rsidRDefault="00A24815" w:rsidP="00030337">
            <w:pPr>
              <w:rPr>
                <w:lang w:val="en-US"/>
              </w:rPr>
            </w:pPr>
          </w:p>
        </w:tc>
        <w:tc>
          <w:tcPr>
            <w:tcW w:w="1701" w:type="dxa"/>
            <w:tcBorders>
              <w:top w:val="nil"/>
              <w:bottom w:val="single" w:sz="2" w:space="0" w:color="auto"/>
            </w:tcBorders>
            <w:vAlign w:val="center"/>
          </w:tcPr>
          <w:p w14:paraId="3E7DC678"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A33CD2C"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3052FA2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A54B7CF" w14:textId="77777777" w:rsidR="00A24815" w:rsidRPr="00EA2326" w:rsidRDefault="00A24815" w:rsidP="00030337">
            <w:pPr>
              <w:rPr>
                <w:sz w:val="18"/>
                <w:szCs w:val="18"/>
                <w:lang w:val="en-US"/>
              </w:rPr>
            </w:pPr>
            <w:r w:rsidRPr="00EA2326">
              <w:rPr>
                <w:sz w:val="18"/>
                <w:szCs w:val="18"/>
                <w:lang w:val="en-US"/>
              </w:rPr>
              <w:t>17.40</w:t>
            </w:r>
          </w:p>
        </w:tc>
      </w:tr>
      <w:tr w:rsidR="00A24815" w14:paraId="0BDE059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5E371" w14:textId="77777777" w:rsidR="00A24815" w:rsidRDefault="00A24815" w:rsidP="00030337">
            <w:pPr>
              <w:rPr>
                <w:lang w:val="en-US"/>
              </w:rPr>
            </w:pPr>
          </w:p>
        </w:tc>
        <w:tc>
          <w:tcPr>
            <w:tcW w:w="1701" w:type="dxa"/>
            <w:tcBorders>
              <w:top w:val="nil"/>
              <w:bottom w:val="single" w:sz="2" w:space="0" w:color="auto"/>
            </w:tcBorders>
            <w:vAlign w:val="center"/>
          </w:tcPr>
          <w:p w14:paraId="4B332058" w14:textId="77777777" w:rsidR="00A24815" w:rsidRDefault="00A24815" w:rsidP="00030337">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036CB5F3" w14:textId="77777777" w:rsidR="00A24815" w:rsidRPr="00EA2326" w:rsidRDefault="00A24815" w:rsidP="00030337">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7C8CE6EB"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4483B5B0" w14:textId="77777777" w:rsidR="00A24815" w:rsidRPr="00EA2326" w:rsidRDefault="00A24815" w:rsidP="00030337">
            <w:pPr>
              <w:rPr>
                <w:sz w:val="18"/>
                <w:szCs w:val="18"/>
                <w:lang w:val="en-US"/>
              </w:rPr>
            </w:pPr>
            <w:r w:rsidRPr="00EA2326">
              <w:rPr>
                <w:sz w:val="18"/>
                <w:szCs w:val="18"/>
                <w:lang w:val="en-US"/>
              </w:rPr>
              <w:t>95.70</w:t>
            </w:r>
          </w:p>
        </w:tc>
      </w:tr>
      <w:tr w:rsidR="00A24815" w14:paraId="49514BE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86357" w14:textId="77777777" w:rsidR="00A24815" w:rsidRDefault="00A24815" w:rsidP="00030337">
            <w:pPr>
              <w:rPr>
                <w:lang w:val="en-US"/>
              </w:rPr>
            </w:pPr>
          </w:p>
        </w:tc>
        <w:tc>
          <w:tcPr>
            <w:tcW w:w="1701" w:type="dxa"/>
            <w:tcBorders>
              <w:top w:val="nil"/>
              <w:bottom w:val="single" w:sz="2" w:space="0" w:color="auto"/>
            </w:tcBorders>
            <w:vAlign w:val="center"/>
          </w:tcPr>
          <w:p w14:paraId="0E57EE61" w14:textId="77777777" w:rsidR="00A24815" w:rsidRDefault="00A24815" w:rsidP="00030337">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E60B6AF" w14:textId="77777777" w:rsidR="00A24815" w:rsidRPr="00EA2326" w:rsidRDefault="00A24815" w:rsidP="00030337">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F4D414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1CEE5C4" w14:textId="77777777" w:rsidR="00A24815" w:rsidRPr="00EA2326" w:rsidRDefault="00A24815" w:rsidP="00030337">
            <w:pPr>
              <w:rPr>
                <w:sz w:val="18"/>
                <w:szCs w:val="18"/>
                <w:lang w:val="en-US"/>
              </w:rPr>
            </w:pPr>
            <w:r w:rsidRPr="00EA2326">
              <w:rPr>
                <w:sz w:val="18"/>
                <w:szCs w:val="18"/>
                <w:lang w:val="en-US"/>
              </w:rPr>
              <w:t>13.05</w:t>
            </w:r>
          </w:p>
        </w:tc>
      </w:tr>
      <w:tr w:rsidR="00A24815" w14:paraId="1010953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A6DA8" w14:textId="77777777" w:rsidR="00A24815" w:rsidRDefault="00A24815" w:rsidP="00030337">
            <w:pPr>
              <w:rPr>
                <w:lang w:val="en-US"/>
              </w:rPr>
            </w:pPr>
          </w:p>
        </w:tc>
        <w:tc>
          <w:tcPr>
            <w:tcW w:w="1701" w:type="dxa"/>
            <w:tcBorders>
              <w:top w:val="nil"/>
              <w:bottom w:val="single" w:sz="2" w:space="0" w:color="auto"/>
            </w:tcBorders>
            <w:vAlign w:val="center"/>
          </w:tcPr>
          <w:p w14:paraId="2CADA677"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CD7F44E"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3C41C58"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58024CD" w14:textId="77777777" w:rsidR="00A24815" w:rsidRPr="00EA2326" w:rsidRDefault="00A24815" w:rsidP="00030337">
            <w:pPr>
              <w:rPr>
                <w:sz w:val="18"/>
                <w:szCs w:val="18"/>
                <w:lang w:val="en-US"/>
              </w:rPr>
            </w:pPr>
            <w:r w:rsidRPr="00EA2326">
              <w:rPr>
                <w:sz w:val="18"/>
                <w:szCs w:val="18"/>
                <w:lang w:val="en-US"/>
              </w:rPr>
              <w:t>0.026</w:t>
            </w:r>
          </w:p>
        </w:tc>
      </w:tr>
      <w:tr w:rsidR="00A24815" w14:paraId="6CB03F3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39BA38" w14:textId="77777777" w:rsidR="00A24815" w:rsidRDefault="00A24815" w:rsidP="00030337">
            <w:r>
              <w:t>16</w:t>
            </w:r>
          </w:p>
        </w:tc>
        <w:tc>
          <w:tcPr>
            <w:tcW w:w="1701" w:type="dxa"/>
            <w:tcBorders>
              <w:top w:val="single" w:sz="4" w:space="0" w:color="auto"/>
              <w:bottom w:val="single" w:sz="4" w:space="0" w:color="auto"/>
            </w:tcBorders>
            <w:vAlign w:val="center"/>
          </w:tcPr>
          <w:p w14:paraId="2CA9E29E" w14:textId="77777777" w:rsidR="00A24815" w:rsidRDefault="00A24815" w:rsidP="00030337">
            <w:pPr>
              <w:rPr>
                <w:lang w:val="en-US"/>
              </w:rPr>
            </w:pPr>
            <w:r>
              <w:rPr>
                <w:lang w:val="en-US"/>
              </w:rPr>
              <w:t>CK26D</w:t>
            </w:r>
          </w:p>
          <w:p w14:paraId="0C678CEF" w14:textId="77777777" w:rsidR="00A24815" w:rsidRDefault="00A24815" w:rsidP="00030337"/>
        </w:tc>
        <w:tc>
          <w:tcPr>
            <w:tcW w:w="4961" w:type="dxa"/>
            <w:tcBorders>
              <w:top w:val="single" w:sz="4" w:space="0" w:color="auto"/>
              <w:bottom w:val="single" w:sz="4" w:space="0" w:color="auto"/>
            </w:tcBorders>
            <w:vAlign w:val="center"/>
          </w:tcPr>
          <w:p w14:paraId="7B9675E0" w14:textId="77777777" w:rsidR="00A24815" w:rsidRPr="0020179F" w:rsidRDefault="00A24815" w:rsidP="00030337">
            <w:pPr>
              <w:rPr>
                <w:lang w:val="en-US"/>
              </w:rPr>
            </w:pPr>
            <w:r w:rsidRPr="0020179F">
              <w:rPr>
                <w:lang w:val="en-US"/>
              </w:rPr>
              <w:t>Montarea coltarelor din aluminiu (din resurse se exclude: suruburi)</w:t>
            </w:r>
          </w:p>
        </w:tc>
        <w:tc>
          <w:tcPr>
            <w:tcW w:w="1560" w:type="dxa"/>
            <w:tcBorders>
              <w:top w:val="single" w:sz="4" w:space="0" w:color="auto"/>
              <w:bottom w:val="single" w:sz="4" w:space="0" w:color="auto"/>
            </w:tcBorders>
            <w:vAlign w:val="center"/>
          </w:tcPr>
          <w:p w14:paraId="56351666"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4DA922FE" w14:textId="77777777" w:rsidR="00A24815" w:rsidRPr="00BA641A" w:rsidRDefault="00A24815" w:rsidP="00030337">
            <w:pPr>
              <w:jc w:val="center"/>
              <w:rPr>
                <w:b/>
                <w:bCs/>
              </w:rPr>
            </w:pPr>
            <w:r w:rsidRPr="00BA641A">
              <w:rPr>
                <w:b/>
                <w:bCs/>
              </w:rPr>
              <w:t>42.00</w:t>
            </w:r>
          </w:p>
        </w:tc>
      </w:tr>
      <w:tr w:rsidR="00A24815" w14:paraId="45CE4C6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7069D" w14:textId="77777777" w:rsidR="00A24815" w:rsidRDefault="00A24815" w:rsidP="00030337">
            <w:pPr>
              <w:rPr>
                <w:lang w:val="en-US"/>
              </w:rPr>
            </w:pPr>
          </w:p>
        </w:tc>
        <w:tc>
          <w:tcPr>
            <w:tcW w:w="1701" w:type="dxa"/>
            <w:tcBorders>
              <w:top w:val="nil"/>
              <w:bottom w:val="single" w:sz="2" w:space="0" w:color="auto"/>
            </w:tcBorders>
            <w:vAlign w:val="center"/>
          </w:tcPr>
          <w:p w14:paraId="31458DD4" w14:textId="77777777" w:rsidR="00A24815" w:rsidRDefault="00A24815" w:rsidP="00030337">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45EBADB" w14:textId="77777777" w:rsidR="00A24815" w:rsidRPr="00EA2326" w:rsidRDefault="00A24815" w:rsidP="00030337">
            <w:pPr>
              <w:rPr>
                <w:sz w:val="18"/>
                <w:szCs w:val="18"/>
                <w:lang w:val="en-US"/>
              </w:rPr>
            </w:pPr>
            <w:r w:rsidRPr="00EA2326">
              <w:rPr>
                <w:sz w:val="18"/>
                <w:szCs w:val="18"/>
                <w:lang w:val="en-US"/>
              </w:rPr>
              <w:t>Timplar</w:t>
            </w:r>
          </w:p>
        </w:tc>
        <w:tc>
          <w:tcPr>
            <w:tcW w:w="1560" w:type="dxa"/>
            <w:tcBorders>
              <w:top w:val="nil"/>
              <w:bottom w:val="single" w:sz="2" w:space="0" w:color="auto"/>
            </w:tcBorders>
          </w:tcPr>
          <w:p w14:paraId="5133504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89BA323" w14:textId="77777777" w:rsidR="00A24815" w:rsidRPr="00EA2326" w:rsidRDefault="00A24815" w:rsidP="00030337">
            <w:pPr>
              <w:rPr>
                <w:sz w:val="18"/>
                <w:szCs w:val="18"/>
                <w:lang w:val="en-US"/>
              </w:rPr>
            </w:pPr>
            <w:r w:rsidRPr="00EA2326">
              <w:rPr>
                <w:sz w:val="18"/>
                <w:szCs w:val="18"/>
                <w:lang w:val="en-US"/>
              </w:rPr>
              <w:t>3.78</w:t>
            </w:r>
          </w:p>
        </w:tc>
      </w:tr>
      <w:tr w:rsidR="00A24815" w14:paraId="45877A6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611B1" w14:textId="77777777" w:rsidR="00A24815" w:rsidRDefault="00A24815" w:rsidP="00030337">
            <w:pPr>
              <w:rPr>
                <w:lang w:val="en-US"/>
              </w:rPr>
            </w:pPr>
          </w:p>
        </w:tc>
        <w:tc>
          <w:tcPr>
            <w:tcW w:w="1701" w:type="dxa"/>
            <w:tcBorders>
              <w:top w:val="nil"/>
              <w:bottom w:val="single" w:sz="2" w:space="0" w:color="auto"/>
            </w:tcBorders>
            <w:vAlign w:val="center"/>
          </w:tcPr>
          <w:p w14:paraId="7EF179F4"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E090DC"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2220E4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F8AA923" w14:textId="77777777" w:rsidR="00A24815" w:rsidRPr="00EA2326" w:rsidRDefault="00A24815" w:rsidP="00030337">
            <w:pPr>
              <w:rPr>
                <w:sz w:val="18"/>
                <w:szCs w:val="18"/>
                <w:lang w:val="en-US"/>
              </w:rPr>
            </w:pPr>
            <w:r w:rsidRPr="00EA2326">
              <w:rPr>
                <w:sz w:val="18"/>
                <w:szCs w:val="18"/>
                <w:lang w:val="en-US"/>
              </w:rPr>
              <w:t>0.42</w:t>
            </w:r>
          </w:p>
        </w:tc>
      </w:tr>
      <w:tr w:rsidR="00A24815" w14:paraId="40BC74D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6FC7B0" w14:textId="77777777" w:rsidR="00A24815" w:rsidRDefault="00A24815" w:rsidP="00030337">
            <w:pPr>
              <w:rPr>
                <w:lang w:val="en-US"/>
              </w:rPr>
            </w:pPr>
          </w:p>
        </w:tc>
        <w:tc>
          <w:tcPr>
            <w:tcW w:w="1701" w:type="dxa"/>
            <w:tcBorders>
              <w:top w:val="nil"/>
              <w:bottom w:val="single" w:sz="2" w:space="0" w:color="auto"/>
            </w:tcBorders>
            <w:vAlign w:val="center"/>
          </w:tcPr>
          <w:p w14:paraId="504C97F5" w14:textId="77777777" w:rsidR="00A24815" w:rsidRDefault="00A24815" w:rsidP="00030337">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256E76EF" w14:textId="77777777" w:rsidR="00A24815" w:rsidRPr="00EA2326" w:rsidRDefault="00A24815" w:rsidP="00030337">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19D57C01"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2E02E94A" w14:textId="77777777" w:rsidR="00A24815" w:rsidRPr="00EA2326" w:rsidRDefault="00A24815" w:rsidP="00030337">
            <w:pPr>
              <w:rPr>
                <w:sz w:val="18"/>
                <w:szCs w:val="18"/>
                <w:lang w:val="en-US"/>
              </w:rPr>
            </w:pPr>
            <w:r w:rsidRPr="00EA2326">
              <w:rPr>
                <w:sz w:val="18"/>
                <w:szCs w:val="18"/>
                <w:lang w:val="en-US"/>
              </w:rPr>
              <w:t>42.00</w:t>
            </w:r>
          </w:p>
        </w:tc>
      </w:tr>
      <w:tr w:rsidR="00A24815" w14:paraId="5C6B738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DAC4A8" w14:textId="77777777" w:rsidR="00A24815" w:rsidRDefault="00A24815" w:rsidP="00030337">
            <w:pPr>
              <w:rPr>
                <w:lang w:val="en-US"/>
              </w:rPr>
            </w:pPr>
          </w:p>
        </w:tc>
        <w:tc>
          <w:tcPr>
            <w:tcW w:w="1701" w:type="dxa"/>
            <w:tcBorders>
              <w:top w:val="nil"/>
              <w:bottom w:val="single" w:sz="2" w:space="0" w:color="auto"/>
            </w:tcBorders>
            <w:vAlign w:val="center"/>
          </w:tcPr>
          <w:p w14:paraId="1BB71A21"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A722733"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856A6B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F47B158" w14:textId="77777777" w:rsidR="00A24815" w:rsidRPr="00EA2326" w:rsidRDefault="00A24815" w:rsidP="00030337">
            <w:pPr>
              <w:rPr>
                <w:sz w:val="18"/>
                <w:szCs w:val="18"/>
                <w:lang w:val="en-US"/>
              </w:rPr>
            </w:pPr>
            <w:r w:rsidRPr="00EA2326">
              <w:rPr>
                <w:sz w:val="18"/>
                <w:szCs w:val="18"/>
                <w:lang w:val="en-US"/>
              </w:rPr>
              <w:t>0.42</w:t>
            </w:r>
          </w:p>
        </w:tc>
      </w:tr>
      <w:tr w:rsidR="00A24815" w14:paraId="6CC8332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3B0357" w14:textId="77777777" w:rsidR="00A24815" w:rsidRDefault="00A24815" w:rsidP="00030337">
            <w:r>
              <w:lastRenderedPageBreak/>
              <w:t>17</w:t>
            </w:r>
          </w:p>
        </w:tc>
        <w:tc>
          <w:tcPr>
            <w:tcW w:w="1701" w:type="dxa"/>
            <w:tcBorders>
              <w:top w:val="single" w:sz="4" w:space="0" w:color="auto"/>
              <w:bottom w:val="single" w:sz="4" w:space="0" w:color="auto"/>
            </w:tcBorders>
            <w:vAlign w:val="center"/>
          </w:tcPr>
          <w:p w14:paraId="6FFBF486" w14:textId="77777777" w:rsidR="00A24815" w:rsidRDefault="00A24815" w:rsidP="00030337">
            <w:pPr>
              <w:rPr>
                <w:lang w:val="en-US"/>
              </w:rPr>
            </w:pPr>
            <w:r>
              <w:rPr>
                <w:lang w:val="en-US"/>
              </w:rPr>
              <w:t>CF57A</w:t>
            </w:r>
          </w:p>
          <w:p w14:paraId="2FE0A34E" w14:textId="77777777" w:rsidR="00A24815" w:rsidRDefault="00A24815" w:rsidP="00030337"/>
        </w:tc>
        <w:tc>
          <w:tcPr>
            <w:tcW w:w="4961" w:type="dxa"/>
            <w:tcBorders>
              <w:top w:val="single" w:sz="4" w:space="0" w:color="auto"/>
              <w:bottom w:val="single" w:sz="4" w:space="0" w:color="auto"/>
            </w:tcBorders>
            <w:vAlign w:val="center"/>
          </w:tcPr>
          <w:p w14:paraId="57E5AD18" w14:textId="77777777" w:rsidR="00A24815" w:rsidRPr="0020179F" w:rsidRDefault="00A24815" w:rsidP="00030337">
            <w:pPr>
              <w:rPr>
                <w:lang w:val="en-US"/>
              </w:rPr>
            </w:pPr>
            <w:r w:rsidRPr="0020179F">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12E4FAE"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8B39783" w14:textId="77777777" w:rsidR="00A24815" w:rsidRPr="00BA641A" w:rsidRDefault="00A24815" w:rsidP="00030337">
            <w:pPr>
              <w:jc w:val="center"/>
              <w:rPr>
                <w:b/>
                <w:bCs/>
              </w:rPr>
            </w:pPr>
            <w:r w:rsidRPr="00BA641A">
              <w:rPr>
                <w:b/>
                <w:bCs/>
              </w:rPr>
              <w:t>87.00</w:t>
            </w:r>
          </w:p>
        </w:tc>
      </w:tr>
      <w:tr w:rsidR="00A24815" w14:paraId="3436279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5EA88B" w14:textId="77777777" w:rsidR="00A24815" w:rsidRDefault="00A24815" w:rsidP="00030337">
            <w:pPr>
              <w:rPr>
                <w:lang w:val="en-US"/>
              </w:rPr>
            </w:pPr>
          </w:p>
        </w:tc>
        <w:tc>
          <w:tcPr>
            <w:tcW w:w="1701" w:type="dxa"/>
            <w:tcBorders>
              <w:top w:val="nil"/>
              <w:bottom w:val="single" w:sz="2" w:space="0" w:color="auto"/>
            </w:tcBorders>
            <w:vAlign w:val="center"/>
          </w:tcPr>
          <w:p w14:paraId="6574CCD0" w14:textId="77777777" w:rsidR="00A24815" w:rsidRDefault="00A24815" w:rsidP="00030337">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CE22C1E" w14:textId="77777777" w:rsidR="00A24815" w:rsidRPr="00EA2326" w:rsidRDefault="00A24815" w:rsidP="00030337">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BC34B9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E37F81C" w14:textId="77777777" w:rsidR="00A24815" w:rsidRPr="00EA2326" w:rsidRDefault="00A24815" w:rsidP="00030337">
            <w:pPr>
              <w:rPr>
                <w:sz w:val="18"/>
                <w:szCs w:val="18"/>
                <w:lang w:val="en-US"/>
              </w:rPr>
            </w:pPr>
            <w:r w:rsidRPr="00EA2326">
              <w:rPr>
                <w:sz w:val="18"/>
                <w:szCs w:val="18"/>
                <w:lang w:val="en-US"/>
              </w:rPr>
              <w:t>39.15</w:t>
            </w:r>
          </w:p>
        </w:tc>
      </w:tr>
      <w:tr w:rsidR="00A24815" w14:paraId="6FD203F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A528E" w14:textId="77777777" w:rsidR="00A24815" w:rsidRDefault="00A24815" w:rsidP="00030337">
            <w:pPr>
              <w:rPr>
                <w:lang w:val="en-US"/>
              </w:rPr>
            </w:pPr>
          </w:p>
        </w:tc>
        <w:tc>
          <w:tcPr>
            <w:tcW w:w="1701" w:type="dxa"/>
            <w:tcBorders>
              <w:top w:val="nil"/>
              <w:bottom w:val="single" w:sz="2" w:space="0" w:color="auto"/>
            </w:tcBorders>
            <w:vAlign w:val="center"/>
          </w:tcPr>
          <w:p w14:paraId="675DE4FB"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8265165"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10D4BD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6240B4B" w14:textId="77777777" w:rsidR="00A24815" w:rsidRPr="00EA2326" w:rsidRDefault="00A24815" w:rsidP="00030337">
            <w:pPr>
              <w:rPr>
                <w:sz w:val="18"/>
                <w:szCs w:val="18"/>
                <w:lang w:val="en-US"/>
              </w:rPr>
            </w:pPr>
            <w:r w:rsidRPr="00EA2326">
              <w:rPr>
                <w:sz w:val="18"/>
                <w:szCs w:val="18"/>
                <w:lang w:val="en-US"/>
              </w:rPr>
              <w:t>8.70</w:t>
            </w:r>
          </w:p>
        </w:tc>
      </w:tr>
      <w:tr w:rsidR="00A24815" w14:paraId="71196B0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EE7AF5" w14:textId="77777777" w:rsidR="00A24815" w:rsidRDefault="00A24815" w:rsidP="00030337">
            <w:pPr>
              <w:rPr>
                <w:lang w:val="en-US"/>
              </w:rPr>
            </w:pPr>
          </w:p>
        </w:tc>
        <w:tc>
          <w:tcPr>
            <w:tcW w:w="1701" w:type="dxa"/>
            <w:tcBorders>
              <w:top w:val="nil"/>
              <w:bottom w:val="single" w:sz="2" w:space="0" w:color="auto"/>
            </w:tcBorders>
            <w:vAlign w:val="center"/>
          </w:tcPr>
          <w:p w14:paraId="65F0089B" w14:textId="77777777" w:rsidR="00A24815" w:rsidRDefault="00A24815" w:rsidP="00030337">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48708F6" w14:textId="77777777" w:rsidR="00A24815" w:rsidRPr="00EA2326" w:rsidRDefault="00A24815" w:rsidP="00030337">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0B6F995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35B5003" w14:textId="77777777" w:rsidR="00A24815" w:rsidRPr="00EA2326" w:rsidRDefault="00A24815" w:rsidP="00030337">
            <w:pPr>
              <w:rPr>
                <w:sz w:val="18"/>
                <w:szCs w:val="18"/>
                <w:lang w:val="en-US"/>
              </w:rPr>
            </w:pPr>
            <w:r w:rsidRPr="00EA2326">
              <w:rPr>
                <w:sz w:val="18"/>
                <w:szCs w:val="18"/>
                <w:lang w:val="en-US"/>
              </w:rPr>
              <w:t>91.776</w:t>
            </w:r>
          </w:p>
        </w:tc>
      </w:tr>
      <w:tr w:rsidR="00A24815" w14:paraId="363F977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B4FD1" w14:textId="77777777" w:rsidR="00A24815" w:rsidRDefault="00A24815" w:rsidP="00030337">
            <w:pPr>
              <w:rPr>
                <w:lang w:val="en-US"/>
              </w:rPr>
            </w:pPr>
          </w:p>
        </w:tc>
        <w:tc>
          <w:tcPr>
            <w:tcW w:w="1701" w:type="dxa"/>
            <w:tcBorders>
              <w:top w:val="nil"/>
              <w:bottom w:val="single" w:sz="2" w:space="0" w:color="auto"/>
            </w:tcBorders>
            <w:vAlign w:val="center"/>
          </w:tcPr>
          <w:p w14:paraId="53A1FD56"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880A230"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49DACC07"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9D1F20C" w14:textId="77777777" w:rsidR="00A24815" w:rsidRPr="00EA2326" w:rsidRDefault="00A24815" w:rsidP="00030337">
            <w:pPr>
              <w:rPr>
                <w:sz w:val="18"/>
                <w:szCs w:val="18"/>
                <w:lang w:val="en-US"/>
              </w:rPr>
            </w:pPr>
            <w:r w:rsidRPr="00EA2326">
              <w:rPr>
                <w:sz w:val="18"/>
                <w:szCs w:val="18"/>
                <w:lang w:val="en-US"/>
              </w:rPr>
              <w:t>0.087</w:t>
            </w:r>
          </w:p>
        </w:tc>
      </w:tr>
      <w:tr w:rsidR="00A24815" w14:paraId="4E8D5C3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299A8" w14:textId="77777777" w:rsidR="00A24815" w:rsidRDefault="00A24815" w:rsidP="00030337">
            <w:pPr>
              <w:rPr>
                <w:lang w:val="en-US"/>
              </w:rPr>
            </w:pPr>
          </w:p>
        </w:tc>
        <w:tc>
          <w:tcPr>
            <w:tcW w:w="1701" w:type="dxa"/>
            <w:tcBorders>
              <w:top w:val="nil"/>
              <w:bottom w:val="single" w:sz="2" w:space="0" w:color="auto"/>
            </w:tcBorders>
            <w:vAlign w:val="center"/>
          </w:tcPr>
          <w:p w14:paraId="38ED8B50"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064845"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80F282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8834225" w14:textId="77777777" w:rsidR="00A24815" w:rsidRPr="00EA2326" w:rsidRDefault="00A24815" w:rsidP="00030337">
            <w:pPr>
              <w:rPr>
                <w:sz w:val="18"/>
                <w:szCs w:val="18"/>
                <w:lang w:val="en-US"/>
              </w:rPr>
            </w:pPr>
            <w:r w:rsidRPr="00EA2326">
              <w:rPr>
                <w:sz w:val="18"/>
                <w:szCs w:val="18"/>
                <w:lang w:val="en-US"/>
              </w:rPr>
              <w:t>0.087</w:t>
            </w:r>
          </w:p>
        </w:tc>
      </w:tr>
      <w:tr w:rsidR="00A24815" w14:paraId="126D847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74422" w14:textId="77777777" w:rsidR="00A24815" w:rsidRDefault="00A24815" w:rsidP="00030337">
            <w:r>
              <w:t>18</w:t>
            </w:r>
          </w:p>
        </w:tc>
        <w:tc>
          <w:tcPr>
            <w:tcW w:w="1701" w:type="dxa"/>
            <w:tcBorders>
              <w:top w:val="single" w:sz="4" w:space="0" w:color="auto"/>
              <w:bottom w:val="single" w:sz="4" w:space="0" w:color="auto"/>
            </w:tcBorders>
            <w:vAlign w:val="center"/>
          </w:tcPr>
          <w:p w14:paraId="379D8EE4" w14:textId="77777777" w:rsidR="00A24815" w:rsidRDefault="00A24815" w:rsidP="00030337">
            <w:pPr>
              <w:rPr>
                <w:lang w:val="en-US"/>
              </w:rPr>
            </w:pPr>
            <w:r>
              <w:rPr>
                <w:lang w:val="en-US"/>
              </w:rPr>
              <w:t>CF56A</w:t>
            </w:r>
          </w:p>
          <w:p w14:paraId="327F7FB2" w14:textId="77777777" w:rsidR="00A24815" w:rsidRDefault="00A24815" w:rsidP="00030337"/>
        </w:tc>
        <w:tc>
          <w:tcPr>
            <w:tcW w:w="4961" w:type="dxa"/>
            <w:tcBorders>
              <w:top w:val="single" w:sz="4" w:space="0" w:color="auto"/>
              <w:bottom w:val="single" w:sz="4" w:space="0" w:color="auto"/>
            </w:tcBorders>
            <w:vAlign w:val="center"/>
          </w:tcPr>
          <w:p w14:paraId="60529259" w14:textId="77777777" w:rsidR="00A24815" w:rsidRPr="0020179F" w:rsidRDefault="00A24815" w:rsidP="00030337">
            <w:pPr>
              <w:rPr>
                <w:lang w:val="en-US"/>
              </w:rPr>
            </w:pPr>
            <w:r w:rsidRPr="0020179F">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5AC5537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F210FF1" w14:textId="77777777" w:rsidR="00A24815" w:rsidRPr="00BA641A" w:rsidRDefault="00A24815" w:rsidP="00030337">
            <w:pPr>
              <w:jc w:val="center"/>
              <w:rPr>
                <w:b/>
                <w:bCs/>
              </w:rPr>
            </w:pPr>
            <w:r w:rsidRPr="00BA641A">
              <w:rPr>
                <w:b/>
                <w:bCs/>
              </w:rPr>
              <w:t>87.00</w:t>
            </w:r>
          </w:p>
        </w:tc>
      </w:tr>
      <w:tr w:rsidR="00A24815" w14:paraId="251CE1C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7FA2FF" w14:textId="77777777" w:rsidR="00A24815" w:rsidRDefault="00A24815" w:rsidP="00030337">
            <w:pPr>
              <w:rPr>
                <w:lang w:val="en-US"/>
              </w:rPr>
            </w:pPr>
          </w:p>
        </w:tc>
        <w:tc>
          <w:tcPr>
            <w:tcW w:w="1701" w:type="dxa"/>
            <w:tcBorders>
              <w:top w:val="nil"/>
              <w:bottom w:val="single" w:sz="2" w:space="0" w:color="auto"/>
            </w:tcBorders>
            <w:vAlign w:val="center"/>
          </w:tcPr>
          <w:p w14:paraId="519CDB57" w14:textId="77777777" w:rsidR="00A24815" w:rsidRDefault="00A24815" w:rsidP="00030337">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997761F" w14:textId="77777777" w:rsidR="00A24815" w:rsidRPr="00EA2326" w:rsidRDefault="00A24815" w:rsidP="00030337">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29B2AC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5C3D706" w14:textId="77777777" w:rsidR="00A24815" w:rsidRPr="00EA2326" w:rsidRDefault="00A24815" w:rsidP="00030337">
            <w:pPr>
              <w:rPr>
                <w:sz w:val="18"/>
                <w:szCs w:val="18"/>
                <w:lang w:val="en-US"/>
              </w:rPr>
            </w:pPr>
            <w:r w:rsidRPr="00EA2326">
              <w:rPr>
                <w:sz w:val="18"/>
                <w:szCs w:val="18"/>
                <w:lang w:val="en-US"/>
              </w:rPr>
              <w:t>17.40</w:t>
            </w:r>
          </w:p>
        </w:tc>
      </w:tr>
      <w:tr w:rsidR="00A24815" w14:paraId="487D09A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DD4D9" w14:textId="77777777" w:rsidR="00A24815" w:rsidRDefault="00A24815" w:rsidP="00030337">
            <w:pPr>
              <w:rPr>
                <w:lang w:val="en-US"/>
              </w:rPr>
            </w:pPr>
          </w:p>
        </w:tc>
        <w:tc>
          <w:tcPr>
            <w:tcW w:w="1701" w:type="dxa"/>
            <w:tcBorders>
              <w:top w:val="nil"/>
              <w:bottom w:val="single" w:sz="2" w:space="0" w:color="auto"/>
            </w:tcBorders>
            <w:vAlign w:val="center"/>
          </w:tcPr>
          <w:p w14:paraId="0DAB6EF6"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CC9CF3"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8ADD7F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043EA38" w14:textId="77777777" w:rsidR="00A24815" w:rsidRPr="00EA2326" w:rsidRDefault="00A24815" w:rsidP="00030337">
            <w:pPr>
              <w:rPr>
                <w:sz w:val="18"/>
                <w:szCs w:val="18"/>
                <w:lang w:val="en-US"/>
              </w:rPr>
            </w:pPr>
            <w:r w:rsidRPr="00EA2326">
              <w:rPr>
                <w:sz w:val="18"/>
                <w:szCs w:val="18"/>
                <w:lang w:val="en-US"/>
              </w:rPr>
              <w:t>8.70</w:t>
            </w:r>
          </w:p>
        </w:tc>
      </w:tr>
      <w:tr w:rsidR="00A24815" w14:paraId="37D14D5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77AE5" w14:textId="77777777" w:rsidR="00A24815" w:rsidRDefault="00A24815" w:rsidP="00030337">
            <w:pPr>
              <w:rPr>
                <w:lang w:val="en-US"/>
              </w:rPr>
            </w:pPr>
          </w:p>
        </w:tc>
        <w:tc>
          <w:tcPr>
            <w:tcW w:w="1701" w:type="dxa"/>
            <w:tcBorders>
              <w:top w:val="nil"/>
              <w:bottom w:val="single" w:sz="2" w:space="0" w:color="auto"/>
            </w:tcBorders>
            <w:vAlign w:val="center"/>
          </w:tcPr>
          <w:p w14:paraId="6E6292C2" w14:textId="77777777" w:rsidR="00A24815" w:rsidRDefault="00A24815" w:rsidP="00030337">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56A50826" w14:textId="77777777" w:rsidR="00A24815" w:rsidRPr="00EA2326" w:rsidRDefault="00A24815" w:rsidP="00030337">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436746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81C1153" w14:textId="77777777" w:rsidR="00A24815" w:rsidRPr="00EA2326" w:rsidRDefault="00A24815" w:rsidP="00030337">
            <w:pPr>
              <w:rPr>
                <w:sz w:val="18"/>
                <w:szCs w:val="18"/>
                <w:lang w:val="en-US"/>
              </w:rPr>
            </w:pPr>
            <w:r w:rsidRPr="00EA2326">
              <w:rPr>
                <w:sz w:val="18"/>
                <w:szCs w:val="18"/>
                <w:lang w:val="en-US"/>
              </w:rPr>
              <w:t>42.891</w:t>
            </w:r>
          </w:p>
        </w:tc>
      </w:tr>
      <w:tr w:rsidR="00A24815" w14:paraId="3C27016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087D9" w14:textId="77777777" w:rsidR="00A24815" w:rsidRDefault="00A24815" w:rsidP="00030337">
            <w:pPr>
              <w:rPr>
                <w:lang w:val="en-US"/>
              </w:rPr>
            </w:pPr>
          </w:p>
        </w:tc>
        <w:tc>
          <w:tcPr>
            <w:tcW w:w="1701" w:type="dxa"/>
            <w:tcBorders>
              <w:top w:val="nil"/>
              <w:bottom w:val="single" w:sz="2" w:space="0" w:color="auto"/>
            </w:tcBorders>
            <w:vAlign w:val="center"/>
          </w:tcPr>
          <w:p w14:paraId="0AB88519"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D6CDE5"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2A5C4C6"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C7AC00F" w14:textId="77777777" w:rsidR="00A24815" w:rsidRPr="00EA2326" w:rsidRDefault="00A24815" w:rsidP="00030337">
            <w:pPr>
              <w:rPr>
                <w:sz w:val="18"/>
                <w:szCs w:val="18"/>
                <w:lang w:val="en-US"/>
              </w:rPr>
            </w:pPr>
            <w:r w:rsidRPr="00EA2326">
              <w:rPr>
                <w:sz w:val="18"/>
                <w:szCs w:val="18"/>
                <w:lang w:val="en-US"/>
              </w:rPr>
              <w:t>0.087</w:t>
            </w:r>
          </w:p>
        </w:tc>
      </w:tr>
      <w:tr w:rsidR="00A24815" w14:paraId="191C988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6C9884" w14:textId="77777777" w:rsidR="00A24815" w:rsidRDefault="00A24815" w:rsidP="00030337">
            <w:r>
              <w:t>19</w:t>
            </w:r>
          </w:p>
        </w:tc>
        <w:tc>
          <w:tcPr>
            <w:tcW w:w="1701" w:type="dxa"/>
            <w:tcBorders>
              <w:top w:val="single" w:sz="4" w:space="0" w:color="auto"/>
              <w:bottom w:val="single" w:sz="4" w:space="0" w:color="auto"/>
            </w:tcBorders>
            <w:vAlign w:val="center"/>
          </w:tcPr>
          <w:p w14:paraId="4423D539" w14:textId="77777777" w:rsidR="00A24815" w:rsidRDefault="00A24815" w:rsidP="00030337">
            <w:pPr>
              <w:rPr>
                <w:lang w:val="en-US"/>
              </w:rPr>
            </w:pPr>
            <w:r>
              <w:rPr>
                <w:lang w:val="en-US"/>
              </w:rPr>
              <w:t>CK18B</w:t>
            </w:r>
          </w:p>
          <w:p w14:paraId="2DB7BA4F" w14:textId="77777777" w:rsidR="00A24815" w:rsidRDefault="00A24815" w:rsidP="00030337"/>
        </w:tc>
        <w:tc>
          <w:tcPr>
            <w:tcW w:w="4961" w:type="dxa"/>
            <w:tcBorders>
              <w:top w:val="single" w:sz="4" w:space="0" w:color="auto"/>
              <w:bottom w:val="single" w:sz="4" w:space="0" w:color="auto"/>
            </w:tcBorders>
            <w:vAlign w:val="center"/>
          </w:tcPr>
          <w:p w14:paraId="7C7330ED" w14:textId="77777777" w:rsidR="00A24815" w:rsidRPr="0020179F" w:rsidRDefault="00A24815" w:rsidP="00030337">
            <w:pPr>
              <w:rPr>
                <w:lang w:val="en-US"/>
              </w:rPr>
            </w:pPr>
            <w:r w:rsidRPr="0020179F">
              <w:rPr>
                <w:lang w:val="en-US"/>
              </w:rPr>
              <w:t>Montarea baghetelor - Bagheta decorativa din duropolimer la tavan</w:t>
            </w:r>
          </w:p>
        </w:tc>
        <w:tc>
          <w:tcPr>
            <w:tcW w:w="1560" w:type="dxa"/>
            <w:tcBorders>
              <w:top w:val="single" w:sz="4" w:space="0" w:color="auto"/>
              <w:bottom w:val="single" w:sz="4" w:space="0" w:color="auto"/>
            </w:tcBorders>
            <w:vAlign w:val="center"/>
          </w:tcPr>
          <w:p w14:paraId="6A28F832"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40C678FF" w14:textId="77777777" w:rsidR="00A24815" w:rsidRPr="00BA641A" w:rsidRDefault="00A24815" w:rsidP="00030337">
            <w:pPr>
              <w:jc w:val="center"/>
              <w:rPr>
                <w:b/>
                <w:bCs/>
              </w:rPr>
            </w:pPr>
            <w:r w:rsidRPr="00BA641A">
              <w:rPr>
                <w:b/>
                <w:bCs/>
              </w:rPr>
              <w:t>113.20</w:t>
            </w:r>
          </w:p>
        </w:tc>
      </w:tr>
      <w:tr w:rsidR="00A24815" w14:paraId="3FA0BB4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3DD89" w14:textId="77777777" w:rsidR="00A24815" w:rsidRDefault="00A24815" w:rsidP="00030337">
            <w:pPr>
              <w:rPr>
                <w:lang w:val="en-US"/>
              </w:rPr>
            </w:pPr>
          </w:p>
        </w:tc>
        <w:tc>
          <w:tcPr>
            <w:tcW w:w="1701" w:type="dxa"/>
            <w:tcBorders>
              <w:top w:val="nil"/>
              <w:bottom w:val="single" w:sz="2" w:space="0" w:color="auto"/>
            </w:tcBorders>
            <w:vAlign w:val="center"/>
          </w:tcPr>
          <w:p w14:paraId="0A26CBF5" w14:textId="77777777" w:rsidR="00A24815" w:rsidRDefault="00A24815" w:rsidP="00030337">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D6B1ACC" w14:textId="77777777" w:rsidR="00A24815" w:rsidRPr="00EA2326" w:rsidRDefault="00A24815" w:rsidP="00030337">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60EFBEB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873DAE0" w14:textId="77777777" w:rsidR="00A24815" w:rsidRPr="00EA2326" w:rsidRDefault="00A24815" w:rsidP="00030337">
            <w:pPr>
              <w:rPr>
                <w:sz w:val="18"/>
                <w:szCs w:val="18"/>
                <w:lang w:val="en-US"/>
              </w:rPr>
            </w:pPr>
            <w:r w:rsidRPr="00EA2326">
              <w:rPr>
                <w:sz w:val="18"/>
                <w:szCs w:val="18"/>
                <w:lang w:val="en-US"/>
              </w:rPr>
              <w:t>58.864</w:t>
            </w:r>
          </w:p>
        </w:tc>
      </w:tr>
      <w:tr w:rsidR="00A24815" w14:paraId="1D997A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CC4CC" w14:textId="77777777" w:rsidR="00A24815" w:rsidRDefault="00A24815" w:rsidP="00030337">
            <w:pPr>
              <w:rPr>
                <w:lang w:val="en-US"/>
              </w:rPr>
            </w:pPr>
          </w:p>
        </w:tc>
        <w:tc>
          <w:tcPr>
            <w:tcW w:w="1701" w:type="dxa"/>
            <w:tcBorders>
              <w:top w:val="nil"/>
              <w:bottom w:val="single" w:sz="2" w:space="0" w:color="auto"/>
            </w:tcBorders>
            <w:vAlign w:val="center"/>
          </w:tcPr>
          <w:p w14:paraId="7A567636" w14:textId="77777777" w:rsidR="00A24815" w:rsidRDefault="00A24815" w:rsidP="00030337">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6201E6FB" w14:textId="77777777" w:rsidR="00A24815" w:rsidRPr="00EA2326" w:rsidRDefault="00A24815" w:rsidP="00030337">
            <w:pPr>
              <w:rPr>
                <w:sz w:val="18"/>
                <w:szCs w:val="18"/>
                <w:lang w:val="en-US"/>
              </w:rPr>
            </w:pPr>
            <w:r w:rsidRPr="00EA2326">
              <w:rPr>
                <w:sz w:val="18"/>
                <w:szCs w:val="18"/>
                <w:lang w:val="en-US"/>
              </w:rPr>
              <w:t>Piatra de frecat</w:t>
            </w:r>
          </w:p>
        </w:tc>
        <w:tc>
          <w:tcPr>
            <w:tcW w:w="1560" w:type="dxa"/>
            <w:tcBorders>
              <w:top w:val="nil"/>
              <w:bottom w:val="single" w:sz="2" w:space="0" w:color="auto"/>
            </w:tcBorders>
          </w:tcPr>
          <w:p w14:paraId="7E0724A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3159246" w14:textId="77777777" w:rsidR="00A24815" w:rsidRPr="00EA2326" w:rsidRDefault="00A24815" w:rsidP="00030337">
            <w:pPr>
              <w:rPr>
                <w:sz w:val="18"/>
                <w:szCs w:val="18"/>
                <w:lang w:val="en-US"/>
              </w:rPr>
            </w:pPr>
            <w:r w:rsidRPr="00EA2326">
              <w:rPr>
                <w:sz w:val="18"/>
                <w:szCs w:val="18"/>
                <w:lang w:val="en-US"/>
              </w:rPr>
              <w:t>0.226</w:t>
            </w:r>
          </w:p>
        </w:tc>
      </w:tr>
      <w:tr w:rsidR="00A24815" w14:paraId="759778A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B3A5D" w14:textId="77777777" w:rsidR="00A24815" w:rsidRDefault="00A24815" w:rsidP="00030337">
            <w:pPr>
              <w:rPr>
                <w:lang w:val="en-US"/>
              </w:rPr>
            </w:pPr>
          </w:p>
        </w:tc>
        <w:tc>
          <w:tcPr>
            <w:tcW w:w="1701" w:type="dxa"/>
            <w:tcBorders>
              <w:top w:val="nil"/>
              <w:bottom w:val="single" w:sz="2" w:space="0" w:color="auto"/>
            </w:tcBorders>
            <w:vAlign w:val="center"/>
          </w:tcPr>
          <w:p w14:paraId="77FAB82E" w14:textId="77777777" w:rsidR="00A24815" w:rsidRDefault="00A24815" w:rsidP="00030337">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6878B7F7" w14:textId="77777777" w:rsidR="00A24815" w:rsidRPr="00EA2326" w:rsidRDefault="00A24815" w:rsidP="00030337">
            <w:pPr>
              <w:rPr>
                <w:sz w:val="18"/>
                <w:szCs w:val="18"/>
                <w:lang w:val="en-US"/>
              </w:rPr>
            </w:pPr>
            <w:r w:rsidRPr="00EA2326">
              <w:rPr>
                <w:sz w:val="18"/>
                <w:szCs w:val="18"/>
                <w:lang w:val="en-US"/>
              </w:rPr>
              <w:t>Ciment portland alb tip 2 70% alb PA 35 saci S 7055</w:t>
            </w:r>
          </w:p>
        </w:tc>
        <w:tc>
          <w:tcPr>
            <w:tcW w:w="1560" w:type="dxa"/>
            <w:tcBorders>
              <w:top w:val="nil"/>
              <w:bottom w:val="single" w:sz="2" w:space="0" w:color="auto"/>
            </w:tcBorders>
          </w:tcPr>
          <w:p w14:paraId="7A36774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68B35B1" w14:textId="77777777" w:rsidR="00A24815" w:rsidRPr="00EA2326" w:rsidRDefault="00A24815" w:rsidP="00030337">
            <w:pPr>
              <w:rPr>
                <w:sz w:val="18"/>
                <w:szCs w:val="18"/>
                <w:lang w:val="en-US"/>
              </w:rPr>
            </w:pPr>
            <w:r w:rsidRPr="00EA2326">
              <w:rPr>
                <w:sz w:val="18"/>
                <w:szCs w:val="18"/>
                <w:lang w:val="en-US"/>
              </w:rPr>
              <w:t>9.622</w:t>
            </w:r>
          </w:p>
        </w:tc>
      </w:tr>
      <w:tr w:rsidR="00A24815" w14:paraId="0C4C33E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FD7996" w14:textId="77777777" w:rsidR="00A24815" w:rsidRDefault="00A24815" w:rsidP="00030337">
            <w:pPr>
              <w:rPr>
                <w:lang w:val="en-US"/>
              </w:rPr>
            </w:pPr>
          </w:p>
        </w:tc>
        <w:tc>
          <w:tcPr>
            <w:tcW w:w="1701" w:type="dxa"/>
            <w:tcBorders>
              <w:top w:val="nil"/>
              <w:bottom w:val="single" w:sz="2" w:space="0" w:color="auto"/>
            </w:tcBorders>
            <w:vAlign w:val="center"/>
          </w:tcPr>
          <w:p w14:paraId="6D2E4954" w14:textId="77777777" w:rsidR="00A24815" w:rsidRDefault="00A24815" w:rsidP="00030337">
            <w:pPr>
              <w:jc w:val="center"/>
              <w:rPr>
                <w:sz w:val="16"/>
                <w:szCs w:val="16"/>
                <w:lang w:val="en-US"/>
              </w:rPr>
            </w:pPr>
            <w:r>
              <w:rPr>
                <w:sz w:val="16"/>
                <w:szCs w:val="16"/>
                <w:lang w:val="en-US"/>
              </w:rPr>
              <w:t>2521106718520</w:t>
            </w:r>
          </w:p>
        </w:tc>
        <w:tc>
          <w:tcPr>
            <w:tcW w:w="4961" w:type="dxa"/>
            <w:tcBorders>
              <w:top w:val="nil"/>
              <w:bottom w:val="single" w:sz="2" w:space="0" w:color="auto"/>
            </w:tcBorders>
          </w:tcPr>
          <w:p w14:paraId="23C0138E" w14:textId="77777777" w:rsidR="00A24815" w:rsidRPr="00EA2326" w:rsidRDefault="00A24815" w:rsidP="00030337">
            <w:pPr>
              <w:rPr>
                <w:sz w:val="18"/>
                <w:szCs w:val="18"/>
                <w:lang w:val="en-US"/>
              </w:rPr>
            </w:pPr>
            <w:r w:rsidRPr="00EA2326">
              <w:rPr>
                <w:sz w:val="18"/>
                <w:szCs w:val="18"/>
                <w:lang w:val="en-US"/>
              </w:rPr>
              <w:t>Bagheta decorativa din duropolimer la tavan</w:t>
            </w:r>
          </w:p>
        </w:tc>
        <w:tc>
          <w:tcPr>
            <w:tcW w:w="1560" w:type="dxa"/>
            <w:tcBorders>
              <w:top w:val="nil"/>
              <w:bottom w:val="single" w:sz="2" w:space="0" w:color="auto"/>
            </w:tcBorders>
          </w:tcPr>
          <w:p w14:paraId="1ABAE1C4"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0E73D201" w14:textId="77777777" w:rsidR="00A24815" w:rsidRPr="00EA2326" w:rsidRDefault="00A24815" w:rsidP="00030337">
            <w:pPr>
              <w:rPr>
                <w:sz w:val="18"/>
                <w:szCs w:val="18"/>
                <w:lang w:val="en-US"/>
              </w:rPr>
            </w:pPr>
            <w:r w:rsidRPr="00EA2326">
              <w:rPr>
                <w:sz w:val="18"/>
                <w:szCs w:val="18"/>
                <w:lang w:val="en-US"/>
              </w:rPr>
              <w:t>118.86</w:t>
            </w:r>
          </w:p>
        </w:tc>
      </w:tr>
      <w:tr w:rsidR="00A24815" w14:paraId="126FB92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6EE51A" w14:textId="77777777" w:rsidR="00A24815" w:rsidRDefault="00A24815" w:rsidP="00030337">
            <w:pPr>
              <w:rPr>
                <w:lang w:val="en-US"/>
              </w:rPr>
            </w:pPr>
          </w:p>
        </w:tc>
        <w:tc>
          <w:tcPr>
            <w:tcW w:w="1701" w:type="dxa"/>
            <w:tcBorders>
              <w:top w:val="nil"/>
              <w:bottom w:val="single" w:sz="2" w:space="0" w:color="auto"/>
            </w:tcBorders>
            <w:vAlign w:val="center"/>
          </w:tcPr>
          <w:p w14:paraId="5357F049"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FA9F230"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5BD1B3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2C8F51A" w14:textId="77777777" w:rsidR="00A24815" w:rsidRPr="00EA2326" w:rsidRDefault="00A24815" w:rsidP="00030337">
            <w:pPr>
              <w:rPr>
                <w:sz w:val="18"/>
                <w:szCs w:val="18"/>
                <w:lang w:val="en-US"/>
              </w:rPr>
            </w:pPr>
            <w:r w:rsidRPr="00EA2326">
              <w:rPr>
                <w:sz w:val="18"/>
                <w:szCs w:val="18"/>
                <w:lang w:val="en-US"/>
              </w:rPr>
              <w:t>2.83</w:t>
            </w:r>
          </w:p>
        </w:tc>
      </w:tr>
      <w:tr w:rsidR="00A24815" w14:paraId="2A31D0B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F6E7A" w14:textId="77777777" w:rsidR="00A24815" w:rsidRDefault="00A24815" w:rsidP="00030337">
            <w:pPr>
              <w:rPr>
                <w:lang w:val="en-US"/>
              </w:rPr>
            </w:pPr>
          </w:p>
        </w:tc>
        <w:tc>
          <w:tcPr>
            <w:tcW w:w="1701" w:type="dxa"/>
            <w:tcBorders>
              <w:top w:val="nil"/>
              <w:bottom w:val="single" w:sz="2" w:space="0" w:color="auto"/>
            </w:tcBorders>
            <w:vAlign w:val="center"/>
          </w:tcPr>
          <w:p w14:paraId="47DE1F94" w14:textId="77777777" w:rsidR="00A24815" w:rsidRDefault="00A24815" w:rsidP="00030337">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2F6E41C4" w14:textId="77777777" w:rsidR="00A24815" w:rsidRPr="00EA2326" w:rsidRDefault="00A24815" w:rsidP="00030337">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33DDBD3E"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CB1C079" w14:textId="77777777" w:rsidR="00A24815" w:rsidRPr="00EA2326" w:rsidRDefault="00A24815" w:rsidP="00030337">
            <w:pPr>
              <w:rPr>
                <w:sz w:val="18"/>
                <w:szCs w:val="18"/>
                <w:lang w:val="en-US"/>
              </w:rPr>
            </w:pPr>
            <w:r w:rsidRPr="00EA2326">
              <w:rPr>
                <w:sz w:val="18"/>
                <w:szCs w:val="18"/>
                <w:lang w:val="en-US"/>
              </w:rPr>
              <w:t>0.113</w:t>
            </w:r>
          </w:p>
        </w:tc>
      </w:tr>
      <w:tr w:rsidR="00A24815" w14:paraId="6626D40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204EB3" w14:textId="77777777" w:rsidR="00A24815" w:rsidRDefault="00A24815" w:rsidP="00030337">
            <w:pPr>
              <w:rPr>
                <w:lang w:val="en-US"/>
              </w:rPr>
            </w:pPr>
          </w:p>
        </w:tc>
        <w:tc>
          <w:tcPr>
            <w:tcW w:w="1701" w:type="dxa"/>
            <w:tcBorders>
              <w:top w:val="nil"/>
              <w:bottom w:val="single" w:sz="2" w:space="0" w:color="auto"/>
            </w:tcBorders>
            <w:vAlign w:val="center"/>
          </w:tcPr>
          <w:p w14:paraId="7678038A" w14:textId="77777777" w:rsidR="00A24815" w:rsidRDefault="00A24815" w:rsidP="00030337">
            <w:pPr>
              <w:jc w:val="center"/>
              <w:rPr>
                <w:sz w:val="16"/>
                <w:szCs w:val="16"/>
                <w:lang w:val="en-US"/>
              </w:rPr>
            </w:pPr>
            <w:r>
              <w:rPr>
                <w:sz w:val="16"/>
                <w:szCs w:val="16"/>
                <w:lang w:val="en-US"/>
              </w:rPr>
              <w:t>2462106109884</w:t>
            </w:r>
          </w:p>
        </w:tc>
        <w:tc>
          <w:tcPr>
            <w:tcW w:w="4961" w:type="dxa"/>
            <w:tcBorders>
              <w:top w:val="nil"/>
              <w:bottom w:val="single" w:sz="2" w:space="0" w:color="auto"/>
            </w:tcBorders>
          </w:tcPr>
          <w:p w14:paraId="752CAF27" w14:textId="77777777" w:rsidR="00A24815" w:rsidRPr="00EA2326" w:rsidRDefault="00A24815" w:rsidP="00030337">
            <w:pPr>
              <w:rPr>
                <w:sz w:val="18"/>
                <w:szCs w:val="18"/>
                <w:lang w:val="en-US"/>
              </w:rPr>
            </w:pPr>
            <w:r w:rsidRPr="00EA2326">
              <w:rPr>
                <w:sz w:val="18"/>
                <w:szCs w:val="18"/>
                <w:lang w:val="en-US"/>
              </w:rPr>
              <w:t>Aracet tip EP 50</w:t>
            </w:r>
          </w:p>
        </w:tc>
        <w:tc>
          <w:tcPr>
            <w:tcW w:w="1560" w:type="dxa"/>
            <w:tcBorders>
              <w:top w:val="nil"/>
              <w:bottom w:val="single" w:sz="2" w:space="0" w:color="auto"/>
            </w:tcBorders>
          </w:tcPr>
          <w:p w14:paraId="4E486C4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B6E6BB5" w14:textId="77777777" w:rsidR="00A24815" w:rsidRPr="00EA2326" w:rsidRDefault="00A24815" w:rsidP="00030337">
            <w:pPr>
              <w:rPr>
                <w:sz w:val="18"/>
                <w:szCs w:val="18"/>
                <w:lang w:val="en-US"/>
              </w:rPr>
            </w:pPr>
            <w:r w:rsidRPr="00EA2326">
              <w:rPr>
                <w:sz w:val="18"/>
                <w:szCs w:val="18"/>
                <w:lang w:val="en-US"/>
              </w:rPr>
              <w:t>0.226</w:t>
            </w:r>
          </w:p>
        </w:tc>
      </w:tr>
      <w:tr w:rsidR="00A24815" w14:paraId="0C1201F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0B8C7" w14:textId="77777777" w:rsidR="00A24815" w:rsidRDefault="00A24815" w:rsidP="00030337">
            <w:pPr>
              <w:rPr>
                <w:lang w:val="en-US"/>
              </w:rPr>
            </w:pPr>
          </w:p>
        </w:tc>
        <w:tc>
          <w:tcPr>
            <w:tcW w:w="1701" w:type="dxa"/>
            <w:tcBorders>
              <w:top w:val="nil"/>
              <w:bottom w:val="single" w:sz="2" w:space="0" w:color="auto"/>
            </w:tcBorders>
            <w:vAlign w:val="center"/>
          </w:tcPr>
          <w:p w14:paraId="02DD98E4" w14:textId="77777777" w:rsidR="00A24815" w:rsidRDefault="00A24815" w:rsidP="00030337">
            <w:pPr>
              <w:jc w:val="center"/>
              <w:rPr>
                <w:sz w:val="16"/>
                <w:szCs w:val="16"/>
                <w:lang w:val="en-US"/>
              </w:rPr>
            </w:pPr>
            <w:r>
              <w:rPr>
                <w:sz w:val="16"/>
                <w:szCs w:val="16"/>
                <w:lang w:val="en-US"/>
              </w:rPr>
              <w:t>2462106110431</w:t>
            </w:r>
          </w:p>
        </w:tc>
        <w:tc>
          <w:tcPr>
            <w:tcW w:w="4961" w:type="dxa"/>
            <w:tcBorders>
              <w:top w:val="nil"/>
              <w:bottom w:val="single" w:sz="2" w:space="0" w:color="auto"/>
            </w:tcBorders>
          </w:tcPr>
          <w:p w14:paraId="0A3F1A34" w14:textId="77777777" w:rsidR="00A24815" w:rsidRPr="00EA2326" w:rsidRDefault="00A24815" w:rsidP="00030337">
            <w:pPr>
              <w:rPr>
                <w:sz w:val="18"/>
                <w:szCs w:val="18"/>
                <w:lang w:val="en-US"/>
              </w:rPr>
            </w:pPr>
            <w:r w:rsidRPr="00EA2326">
              <w:rPr>
                <w:sz w:val="18"/>
                <w:szCs w:val="18"/>
                <w:lang w:val="en-US"/>
              </w:rPr>
              <w:t>Prenadez 300 NII 2829-74</w:t>
            </w:r>
          </w:p>
        </w:tc>
        <w:tc>
          <w:tcPr>
            <w:tcW w:w="1560" w:type="dxa"/>
            <w:tcBorders>
              <w:top w:val="nil"/>
              <w:bottom w:val="single" w:sz="2" w:space="0" w:color="auto"/>
            </w:tcBorders>
          </w:tcPr>
          <w:p w14:paraId="31DCF94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5543F6E" w14:textId="77777777" w:rsidR="00A24815" w:rsidRPr="00EA2326" w:rsidRDefault="00A24815" w:rsidP="00030337">
            <w:pPr>
              <w:rPr>
                <w:sz w:val="18"/>
                <w:szCs w:val="18"/>
                <w:lang w:val="en-US"/>
              </w:rPr>
            </w:pPr>
            <w:r w:rsidRPr="00EA2326">
              <w:rPr>
                <w:sz w:val="18"/>
                <w:szCs w:val="18"/>
                <w:lang w:val="en-US"/>
              </w:rPr>
              <w:t>1.698</w:t>
            </w:r>
          </w:p>
        </w:tc>
      </w:tr>
      <w:tr w:rsidR="00A24815" w14:paraId="5477134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E330BF" w14:textId="77777777" w:rsidR="00A24815" w:rsidRDefault="00A24815" w:rsidP="00030337">
            <w:pPr>
              <w:rPr>
                <w:lang w:val="en-US"/>
              </w:rPr>
            </w:pPr>
          </w:p>
        </w:tc>
        <w:tc>
          <w:tcPr>
            <w:tcW w:w="1701" w:type="dxa"/>
            <w:tcBorders>
              <w:top w:val="nil"/>
              <w:bottom w:val="single" w:sz="2" w:space="0" w:color="auto"/>
            </w:tcBorders>
            <w:vAlign w:val="center"/>
          </w:tcPr>
          <w:p w14:paraId="0BD1EBD0" w14:textId="77777777" w:rsidR="00A24815" w:rsidRDefault="00A24815" w:rsidP="00030337">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0F505349" w14:textId="77777777" w:rsidR="00A24815" w:rsidRPr="00EA2326" w:rsidRDefault="00A24815" w:rsidP="00030337">
            <w:pPr>
              <w:rPr>
                <w:sz w:val="18"/>
                <w:szCs w:val="18"/>
                <w:lang w:val="en-US"/>
              </w:rPr>
            </w:pPr>
            <w:r w:rsidRPr="00EA2326">
              <w:rPr>
                <w:sz w:val="18"/>
                <w:szCs w:val="18"/>
                <w:lang w:val="en-US"/>
              </w:rPr>
              <w:t>Diluant prenadez</w:t>
            </w:r>
          </w:p>
        </w:tc>
        <w:tc>
          <w:tcPr>
            <w:tcW w:w="1560" w:type="dxa"/>
            <w:tcBorders>
              <w:top w:val="nil"/>
              <w:bottom w:val="single" w:sz="2" w:space="0" w:color="auto"/>
            </w:tcBorders>
          </w:tcPr>
          <w:p w14:paraId="1797C2A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412E8BB" w14:textId="77777777" w:rsidR="00A24815" w:rsidRPr="00EA2326" w:rsidRDefault="00A24815" w:rsidP="00030337">
            <w:pPr>
              <w:rPr>
                <w:sz w:val="18"/>
                <w:szCs w:val="18"/>
                <w:lang w:val="en-US"/>
              </w:rPr>
            </w:pPr>
            <w:r w:rsidRPr="00EA2326">
              <w:rPr>
                <w:sz w:val="18"/>
                <w:szCs w:val="18"/>
                <w:lang w:val="en-US"/>
              </w:rPr>
              <w:t>0.679</w:t>
            </w:r>
          </w:p>
        </w:tc>
      </w:tr>
      <w:tr w:rsidR="00A24815" w14:paraId="3249EC0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B7BF8" w14:textId="77777777" w:rsidR="00A24815" w:rsidRDefault="00A24815" w:rsidP="00030337">
            <w:pPr>
              <w:rPr>
                <w:lang w:val="en-US"/>
              </w:rPr>
            </w:pPr>
          </w:p>
        </w:tc>
        <w:tc>
          <w:tcPr>
            <w:tcW w:w="1701" w:type="dxa"/>
            <w:tcBorders>
              <w:top w:val="nil"/>
              <w:bottom w:val="single" w:sz="2" w:space="0" w:color="auto"/>
            </w:tcBorders>
            <w:vAlign w:val="center"/>
          </w:tcPr>
          <w:p w14:paraId="5A3FD446" w14:textId="77777777" w:rsidR="00A24815" w:rsidRDefault="00A24815" w:rsidP="00030337">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5DBF72F2" w14:textId="77777777" w:rsidR="00A24815" w:rsidRPr="00EA2326" w:rsidRDefault="00A24815" w:rsidP="00030337">
            <w:pPr>
              <w:rPr>
                <w:sz w:val="18"/>
                <w:szCs w:val="18"/>
                <w:lang w:val="en-US"/>
              </w:rPr>
            </w:pPr>
            <w:r w:rsidRPr="00EA2326">
              <w:rPr>
                <w:sz w:val="18"/>
                <w:szCs w:val="18"/>
                <w:lang w:val="en-US"/>
              </w:rPr>
              <w:t>Grund prenadez tip M</w:t>
            </w:r>
          </w:p>
        </w:tc>
        <w:tc>
          <w:tcPr>
            <w:tcW w:w="1560" w:type="dxa"/>
            <w:tcBorders>
              <w:top w:val="nil"/>
              <w:bottom w:val="single" w:sz="2" w:space="0" w:color="auto"/>
            </w:tcBorders>
          </w:tcPr>
          <w:p w14:paraId="14A98EE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7DADC80" w14:textId="77777777" w:rsidR="00A24815" w:rsidRPr="00EA2326" w:rsidRDefault="00A24815" w:rsidP="00030337">
            <w:pPr>
              <w:rPr>
                <w:sz w:val="18"/>
                <w:szCs w:val="18"/>
                <w:lang w:val="en-US"/>
              </w:rPr>
            </w:pPr>
            <w:r w:rsidRPr="00EA2326">
              <w:rPr>
                <w:sz w:val="18"/>
                <w:szCs w:val="18"/>
                <w:lang w:val="en-US"/>
              </w:rPr>
              <w:t>0.453</w:t>
            </w:r>
          </w:p>
        </w:tc>
      </w:tr>
      <w:tr w:rsidR="00A24815" w14:paraId="12C643A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06DA2" w14:textId="77777777" w:rsidR="00A24815" w:rsidRDefault="00A24815" w:rsidP="00030337">
            <w:pPr>
              <w:rPr>
                <w:lang w:val="en-US"/>
              </w:rPr>
            </w:pPr>
          </w:p>
        </w:tc>
        <w:tc>
          <w:tcPr>
            <w:tcW w:w="1701" w:type="dxa"/>
            <w:tcBorders>
              <w:top w:val="nil"/>
              <w:bottom w:val="single" w:sz="2" w:space="0" w:color="auto"/>
            </w:tcBorders>
            <w:vAlign w:val="center"/>
          </w:tcPr>
          <w:p w14:paraId="1AAAB652" w14:textId="77777777" w:rsidR="00A24815" w:rsidRDefault="00A24815" w:rsidP="00030337">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222132CB" w14:textId="77777777" w:rsidR="00A24815" w:rsidRPr="00EA2326" w:rsidRDefault="00A24815" w:rsidP="00030337">
            <w:pPr>
              <w:rPr>
                <w:sz w:val="18"/>
                <w:szCs w:val="18"/>
                <w:lang w:val="en-US"/>
              </w:rPr>
            </w:pPr>
            <w:r w:rsidRPr="00EA2326">
              <w:rPr>
                <w:sz w:val="18"/>
                <w:szCs w:val="18"/>
                <w:lang w:val="en-US"/>
              </w:rPr>
              <w:t>Ceara parchet</w:t>
            </w:r>
          </w:p>
        </w:tc>
        <w:tc>
          <w:tcPr>
            <w:tcW w:w="1560" w:type="dxa"/>
            <w:tcBorders>
              <w:top w:val="nil"/>
              <w:bottom w:val="single" w:sz="2" w:space="0" w:color="auto"/>
            </w:tcBorders>
          </w:tcPr>
          <w:p w14:paraId="6EA668C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10E0AF0" w14:textId="77777777" w:rsidR="00A24815" w:rsidRPr="00EA2326" w:rsidRDefault="00A24815" w:rsidP="00030337">
            <w:pPr>
              <w:rPr>
                <w:sz w:val="18"/>
                <w:szCs w:val="18"/>
                <w:lang w:val="en-US"/>
              </w:rPr>
            </w:pPr>
            <w:r w:rsidRPr="00EA2326">
              <w:rPr>
                <w:sz w:val="18"/>
                <w:szCs w:val="18"/>
                <w:lang w:val="en-US"/>
              </w:rPr>
              <w:t>0.226</w:t>
            </w:r>
          </w:p>
        </w:tc>
      </w:tr>
      <w:tr w:rsidR="00A24815" w14:paraId="7529DD8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1EF6F3" w14:textId="77777777" w:rsidR="00A24815" w:rsidRDefault="00A24815" w:rsidP="00030337">
            <w:pPr>
              <w:rPr>
                <w:lang w:val="en-US"/>
              </w:rPr>
            </w:pPr>
          </w:p>
        </w:tc>
        <w:tc>
          <w:tcPr>
            <w:tcW w:w="1701" w:type="dxa"/>
            <w:tcBorders>
              <w:top w:val="nil"/>
              <w:bottom w:val="single" w:sz="2" w:space="0" w:color="auto"/>
            </w:tcBorders>
            <w:vAlign w:val="center"/>
          </w:tcPr>
          <w:p w14:paraId="4DF4A8F9" w14:textId="77777777" w:rsidR="00A24815" w:rsidRDefault="00A24815" w:rsidP="00030337">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E032EC6" w14:textId="77777777" w:rsidR="00A24815" w:rsidRPr="00EA2326" w:rsidRDefault="00A24815" w:rsidP="00030337">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1B26455D"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263FB5B0" w14:textId="77777777" w:rsidR="00A24815" w:rsidRPr="00EA2326" w:rsidRDefault="00A24815" w:rsidP="00030337">
            <w:pPr>
              <w:rPr>
                <w:sz w:val="18"/>
                <w:szCs w:val="18"/>
                <w:lang w:val="en-US"/>
              </w:rPr>
            </w:pPr>
            <w:r w:rsidRPr="00EA2326">
              <w:rPr>
                <w:sz w:val="18"/>
                <w:szCs w:val="18"/>
                <w:lang w:val="en-US"/>
              </w:rPr>
              <w:t>0.226</w:t>
            </w:r>
          </w:p>
        </w:tc>
      </w:tr>
      <w:tr w:rsidR="00A24815" w14:paraId="1477596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256866" w14:textId="77777777" w:rsidR="00A24815" w:rsidRDefault="00A24815" w:rsidP="00030337">
            <w:pPr>
              <w:rPr>
                <w:lang w:val="en-US"/>
              </w:rPr>
            </w:pPr>
          </w:p>
        </w:tc>
        <w:tc>
          <w:tcPr>
            <w:tcW w:w="1701" w:type="dxa"/>
            <w:tcBorders>
              <w:top w:val="nil"/>
              <w:bottom w:val="single" w:sz="2" w:space="0" w:color="auto"/>
            </w:tcBorders>
            <w:vAlign w:val="center"/>
          </w:tcPr>
          <w:p w14:paraId="50230CC3"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BAD6A68"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6D80240"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7DB55CC" w14:textId="77777777" w:rsidR="00A24815" w:rsidRPr="00EA2326" w:rsidRDefault="00A24815" w:rsidP="00030337">
            <w:pPr>
              <w:rPr>
                <w:sz w:val="18"/>
                <w:szCs w:val="18"/>
                <w:lang w:val="en-US"/>
              </w:rPr>
            </w:pPr>
            <w:r w:rsidRPr="00EA2326">
              <w:rPr>
                <w:sz w:val="18"/>
                <w:szCs w:val="18"/>
                <w:lang w:val="en-US"/>
              </w:rPr>
              <w:t>0.113</w:t>
            </w:r>
          </w:p>
        </w:tc>
      </w:tr>
      <w:tr w:rsidR="00A24815" w14:paraId="07B2959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D027B" w14:textId="77777777" w:rsidR="00A24815" w:rsidRDefault="00A24815" w:rsidP="00030337">
            <w:pPr>
              <w:rPr>
                <w:lang w:val="en-US"/>
              </w:rPr>
            </w:pPr>
          </w:p>
        </w:tc>
        <w:tc>
          <w:tcPr>
            <w:tcW w:w="1701" w:type="dxa"/>
            <w:tcBorders>
              <w:top w:val="nil"/>
              <w:bottom w:val="single" w:sz="2" w:space="0" w:color="auto"/>
            </w:tcBorders>
            <w:vAlign w:val="center"/>
          </w:tcPr>
          <w:p w14:paraId="25450885" w14:textId="77777777" w:rsidR="00A24815" w:rsidRDefault="00A24815" w:rsidP="00030337">
            <w:pPr>
              <w:jc w:val="center"/>
              <w:rPr>
                <w:sz w:val="16"/>
                <w:szCs w:val="16"/>
                <w:lang w:val="en-US"/>
              </w:rPr>
            </w:pPr>
            <w:r>
              <w:rPr>
                <w:sz w:val="16"/>
                <w:szCs w:val="16"/>
                <w:lang w:val="en-US"/>
              </w:rPr>
              <w:t>2430226102550</w:t>
            </w:r>
          </w:p>
        </w:tc>
        <w:tc>
          <w:tcPr>
            <w:tcW w:w="4961" w:type="dxa"/>
            <w:tcBorders>
              <w:top w:val="nil"/>
              <w:bottom w:val="single" w:sz="2" w:space="0" w:color="auto"/>
            </w:tcBorders>
          </w:tcPr>
          <w:p w14:paraId="64649601" w14:textId="77777777" w:rsidR="00A24815" w:rsidRPr="00EA2326" w:rsidRDefault="00A24815" w:rsidP="00030337">
            <w:pPr>
              <w:rPr>
                <w:sz w:val="18"/>
                <w:szCs w:val="18"/>
                <w:lang w:val="en-US"/>
              </w:rPr>
            </w:pPr>
            <w:r w:rsidRPr="00EA2326">
              <w:rPr>
                <w:sz w:val="18"/>
                <w:szCs w:val="18"/>
                <w:lang w:val="en-US"/>
              </w:rPr>
              <w:t>Chit PVA-PVC</w:t>
            </w:r>
          </w:p>
        </w:tc>
        <w:tc>
          <w:tcPr>
            <w:tcW w:w="1560" w:type="dxa"/>
            <w:tcBorders>
              <w:top w:val="nil"/>
              <w:bottom w:val="single" w:sz="2" w:space="0" w:color="auto"/>
            </w:tcBorders>
          </w:tcPr>
          <w:p w14:paraId="01DB8D5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ECA0870" w14:textId="77777777" w:rsidR="00A24815" w:rsidRPr="00EA2326" w:rsidRDefault="00A24815" w:rsidP="00030337">
            <w:pPr>
              <w:rPr>
                <w:sz w:val="18"/>
                <w:szCs w:val="18"/>
                <w:lang w:val="en-US"/>
              </w:rPr>
            </w:pPr>
            <w:r w:rsidRPr="00EA2326">
              <w:rPr>
                <w:sz w:val="18"/>
                <w:szCs w:val="18"/>
                <w:lang w:val="en-US"/>
              </w:rPr>
              <w:t>0.679</w:t>
            </w:r>
          </w:p>
        </w:tc>
      </w:tr>
      <w:tr w:rsidR="00A24815" w14:paraId="7913EBB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22B293" w14:textId="77777777" w:rsidR="00A24815" w:rsidRDefault="00A24815" w:rsidP="00030337">
            <w:r>
              <w:t>20</w:t>
            </w:r>
          </w:p>
        </w:tc>
        <w:tc>
          <w:tcPr>
            <w:tcW w:w="1701" w:type="dxa"/>
            <w:tcBorders>
              <w:top w:val="single" w:sz="4" w:space="0" w:color="auto"/>
              <w:bottom w:val="single" w:sz="4" w:space="0" w:color="auto"/>
            </w:tcBorders>
            <w:vAlign w:val="center"/>
          </w:tcPr>
          <w:p w14:paraId="7329ABFB" w14:textId="77777777" w:rsidR="00A24815" w:rsidRDefault="00A24815" w:rsidP="00030337">
            <w:pPr>
              <w:rPr>
                <w:lang w:val="en-US"/>
              </w:rPr>
            </w:pPr>
            <w:r>
              <w:rPr>
                <w:lang w:val="en-US"/>
              </w:rPr>
              <w:t>CN53A</w:t>
            </w:r>
          </w:p>
          <w:p w14:paraId="20B7C2AF" w14:textId="77777777" w:rsidR="00A24815" w:rsidRDefault="00A24815" w:rsidP="00030337"/>
        </w:tc>
        <w:tc>
          <w:tcPr>
            <w:tcW w:w="4961" w:type="dxa"/>
            <w:tcBorders>
              <w:top w:val="single" w:sz="4" w:space="0" w:color="auto"/>
              <w:bottom w:val="single" w:sz="4" w:space="0" w:color="auto"/>
            </w:tcBorders>
            <w:vAlign w:val="center"/>
          </w:tcPr>
          <w:p w14:paraId="44B468D9" w14:textId="77777777" w:rsidR="00A24815" w:rsidRPr="0020179F" w:rsidRDefault="00A24815" w:rsidP="00030337">
            <w:pPr>
              <w:rPr>
                <w:lang w:val="en-US"/>
              </w:rPr>
            </w:pPr>
            <w:r w:rsidRPr="0020179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8272C4A"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71DAFC74" w14:textId="77777777" w:rsidR="00A24815" w:rsidRPr="00BA641A" w:rsidRDefault="00A24815" w:rsidP="00030337">
            <w:pPr>
              <w:jc w:val="center"/>
              <w:rPr>
                <w:b/>
                <w:bCs/>
              </w:rPr>
            </w:pPr>
            <w:r w:rsidRPr="00BA641A">
              <w:rPr>
                <w:b/>
                <w:bCs/>
              </w:rPr>
              <w:t>92.70</w:t>
            </w:r>
          </w:p>
        </w:tc>
      </w:tr>
      <w:tr w:rsidR="00A24815" w14:paraId="56EF60C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6DC2C" w14:textId="77777777" w:rsidR="00A24815" w:rsidRDefault="00A24815" w:rsidP="00030337">
            <w:pPr>
              <w:rPr>
                <w:lang w:val="en-US"/>
              </w:rPr>
            </w:pPr>
          </w:p>
        </w:tc>
        <w:tc>
          <w:tcPr>
            <w:tcW w:w="1701" w:type="dxa"/>
            <w:tcBorders>
              <w:top w:val="nil"/>
              <w:bottom w:val="single" w:sz="2" w:space="0" w:color="auto"/>
            </w:tcBorders>
            <w:vAlign w:val="center"/>
          </w:tcPr>
          <w:p w14:paraId="15792DDF"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4E18C17"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BC8448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CF966F4" w14:textId="77777777" w:rsidR="00A24815" w:rsidRPr="00EA2326" w:rsidRDefault="00A24815" w:rsidP="00030337">
            <w:pPr>
              <w:rPr>
                <w:sz w:val="18"/>
                <w:szCs w:val="18"/>
                <w:lang w:val="en-US"/>
              </w:rPr>
            </w:pPr>
            <w:r w:rsidRPr="00EA2326">
              <w:rPr>
                <w:sz w:val="18"/>
                <w:szCs w:val="18"/>
                <w:lang w:val="en-US"/>
              </w:rPr>
              <w:t>2.781</w:t>
            </w:r>
          </w:p>
        </w:tc>
      </w:tr>
      <w:tr w:rsidR="00A24815" w14:paraId="69638B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618139" w14:textId="77777777" w:rsidR="00A24815" w:rsidRDefault="00A24815" w:rsidP="00030337">
            <w:pPr>
              <w:rPr>
                <w:lang w:val="en-US"/>
              </w:rPr>
            </w:pPr>
          </w:p>
        </w:tc>
        <w:tc>
          <w:tcPr>
            <w:tcW w:w="1701" w:type="dxa"/>
            <w:tcBorders>
              <w:top w:val="nil"/>
              <w:bottom w:val="single" w:sz="2" w:space="0" w:color="auto"/>
            </w:tcBorders>
            <w:vAlign w:val="center"/>
          </w:tcPr>
          <w:p w14:paraId="0FA73F00" w14:textId="77777777" w:rsidR="00A24815" w:rsidRDefault="00A24815" w:rsidP="00030337">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E28ADEE" w14:textId="77777777" w:rsidR="00A24815" w:rsidRPr="00EA2326" w:rsidRDefault="00A24815" w:rsidP="00030337">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9A54F8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5E83C70" w14:textId="77777777" w:rsidR="00A24815" w:rsidRPr="00EA2326" w:rsidRDefault="00A24815" w:rsidP="00030337">
            <w:pPr>
              <w:rPr>
                <w:sz w:val="18"/>
                <w:szCs w:val="18"/>
                <w:lang w:val="en-US"/>
              </w:rPr>
            </w:pPr>
            <w:r w:rsidRPr="00EA2326">
              <w:rPr>
                <w:sz w:val="18"/>
                <w:szCs w:val="18"/>
                <w:lang w:val="en-US"/>
              </w:rPr>
              <w:t>13.905</w:t>
            </w:r>
          </w:p>
        </w:tc>
      </w:tr>
      <w:tr w:rsidR="00A24815" w14:paraId="1E2981F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E990DF" w14:textId="77777777" w:rsidR="00A24815" w:rsidRDefault="00A24815" w:rsidP="00030337">
            <w:pPr>
              <w:rPr>
                <w:lang w:val="en-US"/>
              </w:rPr>
            </w:pPr>
          </w:p>
        </w:tc>
        <w:tc>
          <w:tcPr>
            <w:tcW w:w="1701" w:type="dxa"/>
            <w:tcBorders>
              <w:top w:val="nil"/>
              <w:bottom w:val="single" w:sz="2" w:space="0" w:color="auto"/>
            </w:tcBorders>
            <w:vAlign w:val="center"/>
          </w:tcPr>
          <w:p w14:paraId="5D678989"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68143465"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A2AE88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B28253E" w14:textId="77777777" w:rsidR="00A24815" w:rsidRPr="00EA2326" w:rsidRDefault="00A24815" w:rsidP="00030337">
            <w:pPr>
              <w:rPr>
                <w:sz w:val="18"/>
                <w:szCs w:val="18"/>
                <w:lang w:val="en-US"/>
              </w:rPr>
            </w:pPr>
            <w:r w:rsidRPr="00EA2326">
              <w:rPr>
                <w:sz w:val="18"/>
                <w:szCs w:val="18"/>
                <w:lang w:val="en-US"/>
              </w:rPr>
              <w:t>4.635</w:t>
            </w:r>
          </w:p>
        </w:tc>
      </w:tr>
      <w:tr w:rsidR="00A24815" w14:paraId="4B152DF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B63F4" w14:textId="77777777" w:rsidR="00A24815" w:rsidRDefault="00A24815" w:rsidP="00030337">
            <w:r>
              <w:t>21</w:t>
            </w:r>
          </w:p>
        </w:tc>
        <w:tc>
          <w:tcPr>
            <w:tcW w:w="1701" w:type="dxa"/>
            <w:tcBorders>
              <w:top w:val="single" w:sz="4" w:space="0" w:color="auto"/>
              <w:bottom w:val="single" w:sz="4" w:space="0" w:color="auto"/>
            </w:tcBorders>
            <w:vAlign w:val="center"/>
          </w:tcPr>
          <w:p w14:paraId="67E65A36" w14:textId="77777777" w:rsidR="00A24815" w:rsidRDefault="00A24815" w:rsidP="00030337">
            <w:pPr>
              <w:rPr>
                <w:lang w:val="en-US"/>
              </w:rPr>
            </w:pPr>
            <w:r>
              <w:rPr>
                <w:lang w:val="en-US"/>
              </w:rPr>
              <w:t>CN06A</w:t>
            </w:r>
          </w:p>
          <w:p w14:paraId="0B1FA9E7" w14:textId="77777777" w:rsidR="00A24815" w:rsidRDefault="00A24815" w:rsidP="00030337"/>
        </w:tc>
        <w:tc>
          <w:tcPr>
            <w:tcW w:w="4961" w:type="dxa"/>
            <w:tcBorders>
              <w:top w:val="single" w:sz="4" w:space="0" w:color="auto"/>
              <w:bottom w:val="single" w:sz="4" w:space="0" w:color="auto"/>
            </w:tcBorders>
            <w:vAlign w:val="center"/>
          </w:tcPr>
          <w:p w14:paraId="58C5C60D" w14:textId="77777777" w:rsidR="00A24815" w:rsidRPr="0020179F" w:rsidRDefault="00A24815" w:rsidP="00030337">
            <w:pPr>
              <w:rPr>
                <w:lang w:val="en-US"/>
              </w:rPr>
            </w:pPr>
            <w:r w:rsidRPr="0020179F">
              <w:rPr>
                <w:lang w:val="en-US"/>
              </w:rP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364BD756"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1690C653" w14:textId="77777777" w:rsidR="00A24815" w:rsidRPr="00BA641A" w:rsidRDefault="00A24815" w:rsidP="00030337">
            <w:pPr>
              <w:jc w:val="center"/>
              <w:rPr>
                <w:b/>
                <w:bCs/>
              </w:rPr>
            </w:pPr>
            <w:r w:rsidRPr="00BA641A">
              <w:rPr>
                <w:b/>
                <w:bCs/>
              </w:rPr>
              <w:t>92.70</w:t>
            </w:r>
          </w:p>
        </w:tc>
      </w:tr>
      <w:tr w:rsidR="00A24815" w14:paraId="2D0A1F2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0AE47" w14:textId="77777777" w:rsidR="00A24815" w:rsidRDefault="00A24815" w:rsidP="00030337">
            <w:pPr>
              <w:rPr>
                <w:lang w:val="en-US"/>
              </w:rPr>
            </w:pPr>
          </w:p>
        </w:tc>
        <w:tc>
          <w:tcPr>
            <w:tcW w:w="1701" w:type="dxa"/>
            <w:tcBorders>
              <w:top w:val="nil"/>
              <w:bottom w:val="single" w:sz="2" w:space="0" w:color="auto"/>
            </w:tcBorders>
            <w:vAlign w:val="center"/>
          </w:tcPr>
          <w:p w14:paraId="777A9BF4"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5BDC864"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CBD7BC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C420D6F" w14:textId="77777777" w:rsidR="00A24815" w:rsidRPr="00EA2326" w:rsidRDefault="00A24815" w:rsidP="00030337">
            <w:pPr>
              <w:rPr>
                <w:sz w:val="18"/>
                <w:szCs w:val="18"/>
                <w:lang w:val="en-US"/>
              </w:rPr>
            </w:pPr>
            <w:r w:rsidRPr="00EA2326">
              <w:rPr>
                <w:sz w:val="18"/>
                <w:szCs w:val="18"/>
                <w:lang w:val="en-US"/>
              </w:rPr>
              <w:t>50.985</w:t>
            </w:r>
          </w:p>
        </w:tc>
      </w:tr>
      <w:tr w:rsidR="00A24815" w14:paraId="1D4DFC2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943F3" w14:textId="77777777" w:rsidR="00A24815" w:rsidRDefault="00A24815" w:rsidP="00030337">
            <w:pPr>
              <w:rPr>
                <w:lang w:val="en-US"/>
              </w:rPr>
            </w:pPr>
          </w:p>
        </w:tc>
        <w:tc>
          <w:tcPr>
            <w:tcW w:w="1701" w:type="dxa"/>
            <w:tcBorders>
              <w:top w:val="nil"/>
              <w:bottom w:val="single" w:sz="2" w:space="0" w:color="auto"/>
            </w:tcBorders>
            <w:vAlign w:val="center"/>
          </w:tcPr>
          <w:p w14:paraId="1390B100" w14:textId="77777777" w:rsidR="00A24815" w:rsidRDefault="00A24815" w:rsidP="00030337">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30E2F9E2" w14:textId="77777777" w:rsidR="00A24815" w:rsidRPr="00EA2326" w:rsidRDefault="00A24815" w:rsidP="00030337">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0E99256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43B9849" w14:textId="77777777" w:rsidR="00A24815" w:rsidRPr="00EA2326" w:rsidRDefault="00A24815" w:rsidP="00030337">
            <w:pPr>
              <w:rPr>
                <w:sz w:val="18"/>
                <w:szCs w:val="18"/>
                <w:lang w:val="en-US"/>
              </w:rPr>
            </w:pPr>
            <w:r w:rsidRPr="00EA2326">
              <w:rPr>
                <w:sz w:val="18"/>
                <w:szCs w:val="18"/>
                <w:lang w:val="en-US"/>
              </w:rPr>
              <w:t>37.08</w:t>
            </w:r>
          </w:p>
        </w:tc>
      </w:tr>
      <w:tr w:rsidR="00A24815" w14:paraId="0C6DB66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EBFD4" w14:textId="77777777" w:rsidR="00A24815" w:rsidRDefault="00A24815" w:rsidP="00030337">
            <w:pPr>
              <w:rPr>
                <w:lang w:val="en-US"/>
              </w:rPr>
            </w:pPr>
          </w:p>
        </w:tc>
        <w:tc>
          <w:tcPr>
            <w:tcW w:w="1701" w:type="dxa"/>
            <w:tcBorders>
              <w:top w:val="nil"/>
              <w:bottom w:val="single" w:sz="2" w:space="0" w:color="auto"/>
            </w:tcBorders>
            <w:vAlign w:val="center"/>
          </w:tcPr>
          <w:p w14:paraId="3DA1FE2F"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AA12692"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3516C2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5B002F1" w14:textId="77777777" w:rsidR="00A24815" w:rsidRPr="00EA2326" w:rsidRDefault="00A24815" w:rsidP="00030337">
            <w:pPr>
              <w:rPr>
                <w:sz w:val="18"/>
                <w:szCs w:val="18"/>
                <w:lang w:val="en-US"/>
              </w:rPr>
            </w:pPr>
            <w:r w:rsidRPr="00EA2326">
              <w:rPr>
                <w:sz w:val="18"/>
                <w:szCs w:val="18"/>
                <w:lang w:val="en-US"/>
              </w:rPr>
              <w:t>5.562</w:t>
            </w:r>
          </w:p>
        </w:tc>
      </w:tr>
      <w:tr w:rsidR="00A24815" w14:paraId="120CE55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BB255" w14:textId="77777777" w:rsidR="00A24815" w:rsidRDefault="00A24815" w:rsidP="00030337">
            <w:pPr>
              <w:rPr>
                <w:lang w:val="en-US"/>
              </w:rPr>
            </w:pPr>
          </w:p>
        </w:tc>
        <w:tc>
          <w:tcPr>
            <w:tcW w:w="1701" w:type="dxa"/>
            <w:tcBorders>
              <w:top w:val="nil"/>
              <w:bottom w:val="single" w:sz="2" w:space="0" w:color="auto"/>
            </w:tcBorders>
            <w:vAlign w:val="center"/>
          </w:tcPr>
          <w:p w14:paraId="3DF55F10"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94CD024"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62D9BB0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5EA2150" w14:textId="77777777" w:rsidR="00A24815" w:rsidRPr="00EA2326" w:rsidRDefault="00A24815" w:rsidP="00030337">
            <w:pPr>
              <w:rPr>
                <w:sz w:val="18"/>
                <w:szCs w:val="18"/>
                <w:lang w:val="en-US"/>
              </w:rPr>
            </w:pPr>
            <w:r w:rsidRPr="00EA2326">
              <w:rPr>
                <w:sz w:val="18"/>
                <w:szCs w:val="18"/>
                <w:lang w:val="en-US"/>
              </w:rPr>
              <w:t>46.35</w:t>
            </w:r>
          </w:p>
        </w:tc>
      </w:tr>
      <w:tr w:rsidR="00A24815" w14:paraId="7A6BB7A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7D876" w14:textId="77777777" w:rsidR="00A24815" w:rsidRDefault="00A24815" w:rsidP="00030337">
            <w:pPr>
              <w:rPr>
                <w:lang w:val="en-US"/>
              </w:rPr>
            </w:pPr>
          </w:p>
        </w:tc>
        <w:tc>
          <w:tcPr>
            <w:tcW w:w="1701" w:type="dxa"/>
            <w:tcBorders>
              <w:top w:val="nil"/>
              <w:bottom w:val="single" w:sz="2" w:space="0" w:color="auto"/>
            </w:tcBorders>
            <w:vAlign w:val="center"/>
          </w:tcPr>
          <w:p w14:paraId="74C7D8C4"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1D3D65C"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6D3445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1F18AEF" w14:textId="77777777" w:rsidR="00A24815" w:rsidRPr="00EA2326" w:rsidRDefault="00A24815" w:rsidP="00030337">
            <w:pPr>
              <w:rPr>
                <w:sz w:val="18"/>
                <w:szCs w:val="18"/>
                <w:lang w:val="en-US"/>
              </w:rPr>
            </w:pPr>
            <w:r w:rsidRPr="00EA2326">
              <w:rPr>
                <w:sz w:val="18"/>
                <w:szCs w:val="18"/>
                <w:lang w:val="en-US"/>
              </w:rPr>
              <w:t>4.635</w:t>
            </w:r>
          </w:p>
        </w:tc>
      </w:tr>
      <w:tr w:rsidR="00A24815" w14:paraId="4E155BF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728BA5" w14:textId="77777777" w:rsidR="00A24815" w:rsidRDefault="00A24815" w:rsidP="00030337">
            <w:pPr>
              <w:rPr>
                <w:lang w:val="en-US"/>
              </w:rPr>
            </w:pPr>
          </w:p>
        </w:tc>
        <w:tc>
          <w:tcPr>
            <w:tcW w:w="1701" w:type="dxa"/>
            <w:tcBorders>
              <w:top w:val="nil"/>
              <w:bottom w:val="single" w:sz="2" w:space="0" w:color="auto"/>
            </w:tcBorders>
            <w:vAlign w:val="center"/>
          </w:tcPr>
          <w:p w14:paraId="7263EF1D"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ED911E2"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8901019"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9C678CD" w14:textId="77777777" w:rsidR="00A24815" w:rsidRPr="00EA2326" w:rsidRDefault="00A24815" w:rsidP="00030337">
            <w:pPr>
              <w:rPr>
                <w:sz w:val="18"/>
                <w:szCs w:val="18"/>
                <w:lang w:val="en-US"/>
              </w:rPr>
            </w:pPr>
            <w:r w:rsidRPr="00EA2326">
              <w:rPr>
                <w:sz w:val="18"/>
                <w:szCs w:val="18"/>
                <w:lang w:val="en-US"/>
              </w:rPr>
              <w:t>0.185</w:t>
            </w:r>
          </w:p>
        </w:tc>
      </w:tr>
      <w:tr w:rsidR="00A24815" w:rsidRPr="0020179F" w14:paraId="7BA8A009" w14:textId="77777777" w:rsidTr="00A24815">
        <w:tc>
          <w:tcPr>
            <w:tcW w:w="709" w:type="dxa"/>
            <w:tcBorders>
              <w:top w:val="nil"/>
              <w:left w:val="single" w:sz="6" w:space="0" w:color="auto"/>
              <w:bottom w:val="nil"/>
              <w:right w:val="nil"/>
            </w:tcBorders>
          </w:tcPr>
          <w:p w14:paraId="2476DB25" w14:textId="77777777" w:rsidR="00A24815" w:rsidRDefault="00A24815" w:rsidP="00030337">
            <w:pPr>
              <w:jc w:val="center"/>
            </w:pPr>
          </w:p>
        </w:tc>
        <w:tc>
          <w:tcPr>
            <w:tcW w:w="1701" w:type="dxa"/>
            <w:tcBorders>
              <w:top w:val="nil"/>
              <w:left w:val="single" w:sz="6" w:space="0" w:color="auto"/>
              <w:bottom w:val="nil"/>
              <w:right w:val="nil"/>
            </w:tcBorders>
          </w:tcPr>
          <w:p w14:paraId="7EC1D2EF" w14:textId="77777777" w:rsidR="00A24815" w:rsidRDefault="00A24815" w:rsidP="00030337"/>
        </w:tc>
        <w:tc>
          <w:tcPr>
            <w:tcW w:w="4961" w:type="dxa"/>
            <w:tcBorders>
              <w:top w:val="nil"/>
              <w:left w:val="single" w:sz="6" w:space="0" w:color="auto"/>
              <w:bottom w:val="nil"/>
              <w:right w:val="nil"/>
            </w:tcBorders>
          </w:tcPr>
          <w:p w14:paraId="6CC61960" w14:textId="77777777" w:rsidR="00A24815" w:rsidRPr="0020179F" w:rsidRDefault="00A24815" w:rsidP="00030337">
            <w:pPr>
              <w:rPr>
                <w:b/>
                <w:bCs/>
                <w:sz w:val="22"/>
                <w:szCs w:val="22"/>
                <w:lang w:val="en-US"/>
              </w:rPr>
            </w:pPr>
            <w:r>
              <w:rPr>
                <w:b/>
                <w:bCs/>
                <w:sz w:val="22"/>
                <w:szCs w:val="22"/>
                <w:lang w:val="en-US"/>
              </w:rPr>
              <w:t xml:space="preserve">Capitolul </w:t>
            </w:r>
            <w:r w:rsidRPr="0020179F">
              <w:rPr>
                <w:b/>
                <w:bCs/>
                <w:sz w:val="22"/>
                <w:szCs w:val="22"/>
                <w:lang w:val="en-US"/>
              </w:rPr>
              <w:t>1.3. Pereti si glafuri interioare tip 1 (Sectia carne/legume, frigidere, grup sanitar, depozit produse)</w:t>
            </w:r>
          </w:p>
        </w:tc>
        <w:tc>
          <w:tcPr>
            <w:tcW w:w="1560" w:type="dxa"/>
            <w:tcBorders>
              <w:top w:val="nil"/>
              <w:left w:val="single" w:sz="6" w:space="0" w:color="auto"/>
              <w:bottom w:val="nil"/>
              <w:right w:val="nil"/>
            </w:tcBorders>
          </w:tcPr>
          <w:p w14:paraId="06C87024" w14:textId="77777777" w:rsidR="00A24815" w:rsidRPr="0020179F" w:rsidRDefault="00A24815" w:rsidP="00030337">
            <w:pPr>
              <w:rPr>
                <w:lang w:val="en-US"/>
              </w:rPr>
            </w:pPr>
          </w:p>
        </w:tc>
        <w:tc>
          <w:tcPr>
            <w:tcW w:w="1559" w:type="dxa"/>
            <w:tcBorders>
              <w:top w:val="nil"/>
              <w:left w:val="single" w:sz="6" w:space="0" w:color="auto"/>
              <w:bottom w:val="nil"/>
              <w:right w:val="single" w:sz="4" w:space="0" w:color="auto"/>
            </w:tcBorders>
          </w:tcPr>
          <w:p w14:paraId="5282B6B8" w14:textId="77777777" w:rsidR="00A24815" w:rsidRPr="0020179F" w:rsidRDefault="00A24815" w:rsidP="00030337">
            <w:pPr>
              <w:rPr>
                <w:lang w:val="en-US"/>
              </w:rPr>
            </w:pPr>
          </w:p>
        </w:tc>
      </w:tr>
      <w:tr w:rsidR="00A24815" w14:paraId="38E954D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06864" w14:textId="77777777" w:rsidR="00A24815" w:rsidRDefault="00A24815" w:rsidP="00030337">
            <w:r>
              <w:lastRenderedPageBreak/>
              <w:t>22</w:t>
            </w:r>
          </w:p>
        </w:tc>
        <w:tc>
          <w:tcPr>
            <w:tcW w:w="1701" w:type="dxa"/>
            <w:tcBorders>
              <w:top w:val="single" w:sz="4" w:space="0" w:color="auto"/>
              <w:bottom w:val="single" w:sz="4" w:space="0" w:color="auto"/>
            </w:tcBorders>
            <w:vAlign w:val="center"/>
          </w:tcPr>
          <w:p w14:paraId="03818632" w14:textId="77777777" w:rsidR="00A24815" w:rsidRDefault="00A24815" w:rsidP="00030337">
            <w:pPr>
              <w:rPr>
                <w:lang w:val="en-US"/>
              </w:rPr>
            </w:pPr>
            <w:r>
              <w:rPr>
                <w:lang w:val="en-US"/>
              </w:rPr>
              <w:t>RpCM33A</w:t>
            </w:r>
          </w:p>
          <w:p w14:paraId="1B05D2AE" w14:textId="77777777" w:rsidR="00A24815" w:rsidRDefault="00A24815" w:rsidP="00030337"/>
        </w:tc>
        <w:tc>
          <w:tcPr>
            <w:tcW w:w="4961" w:type="dxa"/>
            <w:tcBorders>
              <w:top w:val="single" w:sz="4" w:space="0" w:color="auto"/>
              <w:bottom w:val="single" w:sz="4" w:space="0" w:color="auto"/>
            </w:tcBorders>
            <w:vAlign w:val="center"/>
          </w:tcPr>
          <w:p w14:paraId="49701EA0" w14:textId="77777777" w:rsidR="00A24815" w:rsidRPr="0020179F" w:rsidRDefault="00A24815" w:rsidP="00030337">
            <w:pPr>
              <w:rPr>
                <w:lang w:val="en-US"/>
              </w:rPr>
            </w:pPr>
            <w:r w:rsidRPr="0020179F">
              <w:rPr>
                <w:lang w:val="en-US"/>
              </w:rPr>
              <w:t>Demontarea placajelor din faianta, gresie, ceramica</w:t>
            </w:r>
          </w:p>
        </w:tc>
        <w:tc>
          <w:tcPr>
            <w:tcW w:w="1560" w:type="dxa"/>
            <w:tcBorders>
              <w:top w:val="single" w:sz="4" w:space="0" w:color="auto"/>
              <w:bottom w:val="single" w:sz="4" w:space="0" w:color="auto"/>
            </w:tcBorders>
            <w:vAlign w:val="center"/>
          </w:tcPr>
          <w:p w14:paraId="6D53A98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D9C86BA" w14:textId="77777777" w:rsidR="00A24815" w:rsidRPr="00BA641A" w:rsidRDefault="00A24815" w:rsidP="00030337">
            <w:pPr>
              <w:jc w:val="center"/>
              <w:rPr>
                <w:b/>
                <w:bCs/>
              </w:rPr>
            </w:pPr>
            <w:r w:rsidRPr="00BA641A">
              <w:rPr>
                <w:b/>
                <w:bCs/>
              </w:rPr>
              <w:t>122.40</w:t>
            </w:r>
          </w:p>
        </w:tc>
      </w:tr>
      <w:tr w:rsidR="00A24815" w14:paraId="08164B3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6818E3" w14:textId="77777777" w:rsidR="00A24815" w:rsidRDefault="00A24815" w:rsidP="00030337">
            <w:pPr>
              <w:rPr>
                <w:lang w:val="en-US"/>
              </w:rPr>
            </w:pPr>
          </w:p>
        </w:tc>
        <w:tc>
          <w:tcPr>
            <w:tcW w:w="1701" w:type="dxa"/>
            <w:tcBorders>
              <w:top w:val="nil"/>
              <w:bottom w:val="single" w:sz="2" w:space="0" w:color="auto"/>
            </w:tcBorders>
            <w:vAlign w:val="center"/>
          </w:tcPr>
          <w:p w14:paraId="368FAE6F" w14:textId="77777777" w:rsidR="00A24815" w:rsidRDefault="00A24815" w:rsidP="00030337">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4123965D" w14:textId="77777777" w:rsidR="00A24815" w:rsidRPr="00EA2326" w:rsidRDefault="00A24815" w:rsidP="00030337">
            <w:pPr>
              <w:rPr>
                <w:sz w:val="18"/>
                <w:szCs w:val="18"/>
                <w:lang w:val="en-US"/>
              </w:rPr>
            </w:pPr>
            <w:r w:rsidRPr="00EA2326">
              <w:rPr>
                <w:sz w:val="18"/>
                <w:szCs w:val="18"/>
                <w:lang w:val="en-US"/>
              </w:rPr>
              <w:t>Faiantar</w:t>
            </w:r>
          </w:p>
        </w:tc>
        <w:tc>
          <w:tcPr>
            <w:tcW w:w="1560" w:type="dxa"/>
            <w:tcBorders>
              <w:top w:val="nil"/>
              <w:bottom w:val="single" w:sz="2" w:space="0" w:color="auto"/>
            </w:tcBorders>
          </w:tcPr>
          <w:p w14:paraId="0D4C56E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4AEFC6A" w14:textId="77777777" w:rsidR="00A24815" w:rsidRPr="00EA2326" w:rsidRDefault="00A24815" w:rsidP="00030337">
            <w:pPr>
              <w:rPr>
                <w:sz w:val="18"/>
                <w:szCs w:val="18"/>
                <w:lang w:val="en-US"/>
              </w:rPr>
            </w:pPr>
            <w:r w:rsidRPr="00EA2326">
              <w:rPr>
                <w:sz w:val="18"/>
                <w:szCs w:val="18"/>
                <w:lang w:val="en-US"/>
              </w:rPr>
              <w:t>97.92</w:t>
            </w:r>
          </w:p>
        </w:tc>
      </w:tr>
      <w:tr w:rsidR="00A24815" w14:paraId="5819EEC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F8B17" w14:textId="77777777" w:rsidR="00A24815" w:rsidRDefault="00A24815" w:rsidP="00030337">
            <w:pPr>
              <w:rPr>
                <w:lang w:val="en-US"/>
              </w:rPr>
            </w:pPr>
          </w:p>
        </w:tc>
        <w:tc>
          <w:tcPr>
            <w:tcW w:w="1701" w:type="dxa"/>
            <w:tcBorders>
              <w:top w:val="nil"/>
              <w:bottom w:val="single" w:sz="2" w:space="0" w:color="auto"/>
            </w:tcBorders>
            <w:vAlign w:val="center"/>
          </w:tcPr>
          <w:p w14:paraId="3897C799"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D1150B"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D21266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BCA39D8" w14:textId="77777777" w:rsidR="00A24815" w:rsidRPr="00EA2326" w:rsidRDefault="00A24815" w:rsidP="00030337">
            <w:pPr>
              <w:rPr>
                <w:sz w:val="18"/>
                <w:szCs w:val="18"/>
                <w:lang w:val="en-US"/>
              </w:rPr>
            </w:pPr>
            <w:r w:rsidRPr="00EA2326">
              <w:rPr>
                <w:sz w:val="18"/>
                <w:szCs w:val="18"/>
                <w:lang w:val="en-US"/>
              </w:rPr>
              <w:t>97.92</w:t>
            </w:r>
          </w:p>
        </w:tc>
      </w:tr>
      <w:tr w:rsidR="00A24815" w14:paraId="3621B84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EB3EC8" w14:textId="77777777" w:rsidR="00A24815" w:rsidRDefault="00A24815" w:rsidP="00030337">
            <w:pPr>
              <w:rPr>
                <w:lang w:val="en-US"/>
              </w:rPr>
            </w:pPr>
          </w:p>
        </w:tc>
        <w:tc>
          <w:tcPr>
            <w:tcW w:w="1701" w:type="dxa"/>
            <w:tcBorders>
              <w:top w:val="nil"/>
              <w:bottom w:val="single" w:sz="2" w:space="0" w:color="auto"/>
            </w:tcBorders>
            <w:vAlign w:val="center"/>
          </w:tcPr>
          <w:p w14:paraId="5CD478B7"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E27DA46"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39ED8872"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8984F29" w14:textId="77777777" w:rsidR="00A24815" w:rsidRPr="00EA2326" w:rsidRDefault="00A24815" w:rsidP="00030337">
            <w:pPr>
              <w:rPr>
                <w:sz w:val="18"/>
                <w:szCs w:val="18"/>
                <w:lang w:val="en-US"/>
              </w:rPr>
            </w:pPr>
            <w:r w:rsidRPr="00EA2326">
              <w:rPr>
                <w:sz w:val="18"/>
                <w:szCs w:val="18"/>
                <w:lang w:val="en-US"/>
              </w:rPr>
              <w:t>0.367</w:t>
            </w:r>
          </w:p>
        </w:tc>
      </w:tr>
      <w:tr w:rsidR="00A24815" w14:paraId="3E85DAE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A65FB8" w14:textId="77777777" w:rsidR="00A24815" w:rsidRDefault="00A24815" w:rsidP="00030337">
            <w:pPr>
              <w:rPr>
                <w:lang w:val="en-US"/>
              </w:rPr>
            </w:pPr>
          </w:p>
        </w:tc>
        <w:tc>
          <w:tcPr>
            <w:tcW w:w="1701" w:type="dxa"/>
            <w:tcBorders>
              <w:top w:val="nil"/>
              <w:bottom w:val="single" w:sz="2" w:space="0" w:color="auto"/>
            </w:tcBorders>
            <w:vAlign w:val="center"/>
          </w:tcPr>
          <w:p w14:paraId="77B2E1F8"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493D5EA"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6823E5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D9F2CC8" w14:textId="77777777" w:rsidR="00A24815" w:rsidRPr="00EA2326" w:rsidRDefault="00A24815" w:rsidP="00030337">
            <w:pPr>
              <w:rPr>
                <w:sz w:val="18"/>
                <w:szCs w:val="18"/>
                <w:lang w:val="en-US"/>
              </w:rPr>
            </w:pPr>
            <w:r w:rsidRPr="00EA2326">
              <w:rPr>
                <w:sz w:val="18"/>
                <w:szCs w:val="18"/>
                <w:lang w:val="en-US"/>
              </w:rPr>
              <w:t>1.836</w:t>
            </w:r>
          </w:p>
        </w:tc>
      </w:tr>
      <w:tr w:rsidR="00A24815" w14:paraId="084D701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2CDA57" w14:textId="77777777" w:rsidR="00A24815" w:rsidRDefault="00A24815" w:rsidP="00030337">
            <w:r>
              <w:t>23</w:t>
            </w:r>
          </w:p>
        </w:tc>
        <w:tc>
          <w:tcPr>
            <w:tcW w:w="1701" w:type="dxa"/>
            <w:tcBorders>
              <w:top w:val="single" w:sz="4" w:space="0" w:color="auto"/>
              <w:bottom w:val="single" w:sz="4" w:space="0" w:color="auto"/>
            </w:tcBorders>
            <w:vAlign w:val="center"/>
          </w:tcPr>
          <w:p w14:paraId="43C11B70" w14:textId="77777777" w:rsidR="00A24815" w:rsidRDefault="00A24815" w:rsidP="00030337">
            <w:pPr>
              <w:rPr>
                <w:lang w:val="en-US"/>
              </w:rPr>
            </w:pPr>
            <w:r>
              <w:rPr>
                <w:lang w:val="en-US"/>
              </w:rPr>
              <w:t>RpCG29C</w:t>
            </w:r>
          </w:p>
          <w:p w14:paraId="62467DBD" w14:textId="77777777" w:rsidR="00A24815" w:rsidRDefault="00A24815" w:rsidP="00030337"/>
        </w:tc>
        <w:tc>
          <w:tcPr>
            <w:tcW w:w="4961" w:type="dxa"/>
            <w:tcBorders>
              <w:top w:val="single" w:sz="4" w:space="0" w:color="auto"/>
              <w:bottom w:val="single" w:sz="4" w:space="0" w:color="auto"/>
            </w:tcBorders>
            <w:vAlign w:val="center"/>
          </w:tcPr>
          <w:p w14:paraId="4552A4A2" w14:textId="77777777" w:rsidR="00A24815" w:rsidRPr="0020179F" w:rsidRDefault="00A24815" w:rsidP="00030337">
            <w:pPr>
              <w:rPr>
                <w:lang w:val="en-US"/>
              </w:rPr>
            </w:pPr>
            <w:r w:rsidRPr="0020179F">
              <w:rPr>
                <w:lang w:val="en-US"/>
              </w:rPr>
              <w:t>Demolarea peretilor de zidarie din caramida plina,  BCA, blocuri ceramice sau din beton  usor, caramizi GVP, exclusiv schela si curatirea caramizilor (gol usa pentru dus)</w:t>
            </w:r>
          </w:p>
        </w:tc>
        <w:tc>
          <w:tcPr>
            <w:tcW w:w="1560" w:type="dxa"/>
            <w:tcBorders>
              <w:top w:val="single" w:sz="4" w:space="0" w:color="auto"/>
              <w:bottom w:val="single" w:sz="4" w:space="0" w:color="auto"/>
            </w:tcBorders>
            <w:vAlign w:val="center"/>
          </w:tcPr>
          <w:p w14:paraId="0E82C70D" w14:textId="77777777" w:rsidR="00A24815" w:rsidRDefault="00A24815" w:rsidP="00030337">
            <w:pPr>
              <w:jc w:val="center"/>
            </w:pPr>
            <w:r>
              <w:t>m3</w:t>
            </w:r>
          </w:p>
        </w:tc>
        <w:tc>
          <w:tcPr>
            <w:tcW w:w="1559" w:type="dxa"/>
            <w:tcBorders>
              <w:top w:val="single" w:sz="4" w:space="0" w:color="auto"/>
              <w:bottom w:val="single" w:sz="4" w:space="0" w:color="auto"/>
            </w:tcBorders>
            <w:vAlign w:val="center"/>
          </w:tcPr>
          <w:p w14:paraId="4A1AFC4A" w14:textId="77777777" w:rsidR="00A24815" w:rsidRPr="00BA641A" w:rsidRDefault="00A24815" w:rsidP="00030337">
            <w:pPr>
              <w:jc w:val="center"/>
              <w:rPr>
                <w:b/>
                <w:bCs/>
              </w:rPr>
            </w:pPr>
            <w:r w:rsidRPr="00BA641A">
              <w:rPr>
                <w:b/>
                <w:bCs/>
              </w:rPr>
              <w:t>0.25</w:t>
            </w:r>
          </w:p>
        </w:tc>
      </w:tr>
      <w:tr w:rsidR="00A24815" w14:paraId="566B161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0CCBD" w14:textId="77777777" w:rsidR="00A24815" w:rsidRDefault="00A24815" w:rsidP="00030337">
            <w:pPr>
              <w:rPr>
                <w:lang w:val="en-US"/>
              </w:rPr>
            </w:pPr>
          </w:p>
        </w:tc>
        <w:tc>
          <w:tcPr>
            <w:tcW w:w="1701" w:type="dxa"/>
            <w:tcBorders>
              <w:top w:val="nil"/>
              <w:bottom w:val="single" w:sz="2" w:space="0" w:color="auto"/>
            </w:tcBorders>
            <w:vAlign w:val="center"/>
          </w:tcPr>
          <w:p w14:paraId="6E4B279A"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43B40F2"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0037637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7EEFCF4" w14:textId="77777777" w:rsidR="00A24815" w:rsidRPr="00EA2326" w:rsidRDefault="00A24815" w:rsidP="00030337">
            <w:pPr>
              <w:rPr>
                <w:sz w:val="18"/>
                <w:szCs w:val="18"/>
                <w:lang w:val="en-US"/>
              </w:rPr>
            </w:pPr>
            <w:r w:rsidRPr="00EA2326">
              <w:rPr>
                <w:sz w:val="18"/>
                <w:szCs w:val="18"/>
                <w:lang w:val="en-US"/>
              </w:rPr>
              <w:t>0.113</w:t>
            </w:r>
          </w:p>
        </w:tc>
      </w:tr>
      <w:tr w:rsidR="00A24815" w14:paraId="4756F97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3BB62A" w14:textId="77777777" w:rsidR="00A24815" w:rsidRDefault="00A24815" w:rsidP="00030337">
            <w:pPr>
              <w:rPr>
                <w:lang w:val="en-US"/>
              </w:rPr>
            </w:pPr>
          </w:p>
        </w:tc>
        <w:tc>
          <w:tcPr>
            <w:tcW w:w="1701" w:type="dxa"/>
            <w:tcBorders>
              <w:top w:val="nil"/>
              <w:bottom w:val="single" w:sz="2" w:space="0" w:color="auto"/>
            </w:tcBorders>
            <w:vAlign w:val="center"/>
          </w:tcPr>
          <w:p w14:paraId="3EC8577A"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D0C494"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21232C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F324A3D" w14:textId="77777777" w:rsidR="00A24815" w:rsidRPr="00EA2326" w:rsidRDefault="00A24815" w:rsidP="00030337">
            <w:pPr>
              <w:rPr>
                <w:sz w:val="18"/>
                <w:szCs w:val="18"/>
                <w:lang w:val="en-US"/>
              </w:rPr>
            </w:pPr>
            <w:r w:rsidRPr="00EA2326">
              <w:rPr>
                <w:sz w:val="18"/>
                <w:szCs w:val="18"/>
                <w:lang w:val="en-US"/>
              </w:rPr>
              <w:t>0.875</w:t>
            </w:r>
          </w:p>
        </w:tc>
      </w:tr>
      <w:tr w:rsidR="00A24815" w14:paraId="5FDD001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AD85C6" w14:textId="77777777" w:rsidR="00A24815" w:rsidRDefault="00A24815" w:rsidP="00030337">
            <w:pPr>
              <w:rPr>
                <w:lang w:val="en-US"/>
              </w:rPr>
            </w:pPr>
          </w:p>
        </w:tc>
        <w:tc>
          <w:tcPr>
            <w:tcW w:w="1701" w:type="dxa"/>
            <w:tcBorders>
              <w:top w:val="nil"/>
              <w:bottom w:val="single" w:sz="2" w:space="0" w:color="auto"/>
            </w:tcBorders>
            <w:vAlign w:val="center"/>
          </w:tcPr>
          <w:p w14:paraId="11F1EF93"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9808A96"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2351481A"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047DC59" w14:textId="77777777" w:rsidR="00A24815" w:rsidRPr="00EA2326" w:rsidRDefault="00A24815" w:rsidP="00030337">
            <w:pPr>
              <w:rPr>
                <w:sz w:val="18"/>
                <w:szCs w:val="18"/>
                <w:lang w:val="en-US"/>
              </w:rPr>
            </w:pPr>
            <w:r w:rsidRPr="00EA2326">
              <w:rPr>
                <w:sz w:val="18"/>
                <w:szCs w:val="18"/>
                <w:lang w:val="en-US"/>
              </w:rPr>
              <w:t>0.03</w:t>
            </w:r>
          </w:p>
        </w:tc>
      </w:tr>
      <w:tr w:rsidR="00A24815" w14:paraId="0F66957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58A628" w14:textId="77777777" w:rsidR="00A24815" w:rsidRDefault="00A24815" w:rsidP="00030337">
            <w:pPr>
              <w:rPr>
                <w:lang w:val="en-US"/>
              </w:rPr>
            </w:pPr>
          </w:p>
        </w:tc>
        <w:tc>
          <w:tcPr>
            <w:tcW w:w="1701" w:type="dxa"/>
            <w:tcBorders>
              <w:top w:val="nil"/>
              <w:bottom w:val="single" w:sz="2" w:space="0" w:color="auto"/>
            </w:tcBorders>
            <w:vAlign w:val="center"/>
          </w:tcPr>
          <w:p w14:paraId="2FEB18CF" w14:textId="77777777" w:rsidR="00A24815" w:rsidRDefault="00A24815" w:rsidP="00030337">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9239397" w14:textId="77777777" w:rsidR="00A24815" w:rsidRPr="00EA2326" w:rsidRDefault="00A24815" w:rsidP="00030337">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4E1F24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B177EC1" w14:textId="77777777" w:rsidR="00A24815" w:rsidRPr="00EA2326" w:rsidRDefault="00A24815" w:rsidP="00030337">
            <w:pPr>
              <w:rPr>
                <w:sz w:val="18"/>
                <w:szCs w:val="18"/>
                <w:lang w:val="en-US"/>
              </w:rPr>
            </w:pPr>
            <w:r w:rsidRPr="00EA2326">
              <w:rPr>
                <w:sz w:val="18"/>
                <w:szCs w:val="18"/>
                <w:lang w:val="en-US"/>
              </w:rPr>
              <w:t>0.02</w:t>
            </w:r>
          </w:p>
        </w:tc>
      </w:tr>
      <w:tr w:rsidR="00A24815" w14:paraId="0D50BDA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0F0E3" w14:textId="77777777" w:rsidR="00A24815" w:rsidRDefault="00A24815" w:rsidP="00030337">
            <w:r>
              <w:t>24</w:t>
            </w:r>
          </w:p>
        </w:tc>
        <w:tc>
          <w:tcPr>
            <w:tcW w:w="1701" w:type="dxa"/>
            <w:tcBorders>
              <w:top w:val="single" w:sz="4" w:space="0" w:color="auto"/>
              <w:bottom w:val="single" w:sz="4" w:space="0" w:color="auto"/>
            </w:tcBorders>
            <w:vAlign w:val="center"/>
          </w:tcPr>
          <w:p w14:paraId="06A61B92" w14:textId="77777777" w:rsidR="00A24815" w:rsidRDefault="00A24815" w:rsidP="00030337">
            <w:pPr>
              <w:rPr>
                <w:lang w:val="en-US"/>
              </w:rPr>
            </w:pPr>
            <w:r>
              <w:rPr>
                <w:lang w:val="en-US"/>
              </w:rPr>
              <w:t>RpCU06A</w:t>
            </w:r>
          </w:p>
          <w:p w14:paraId="2D7C611E" w14:textId="77777777" w:rsidR="00A24815" w:rsidRDefault="00A24815" w:rsidP="00030337"/>
        </w:tc>
        <w:tc>
          <w:tcPr>
            <w:tcW w:w="4961" w:type="dxa"/>
            <w:tcBorders>
              <w:top w:val="single" w:sz="4" w:space="0" w:color="auto"/>
              <w:bottom w:val="single" w:sz="4" w:space="0" w:color="auto"/>
            </w:tcBorders>
            <w:vAlign w:val="center"/>
          </w:tcPr>
          <w:p w14:paraId="17A694C4" w14:textId="77777777" w:rsidR="00A24815" w:rsidRPr="0020179F" w:rsidRDefault="00A24815" w:rsidP="00030337">
            <w:pPr>
              <w:rPr>
                <w:lang w:val="en-US"/>
              </w:rPr>
            </w:pPr>
            <w:r w:rsidRPr="0020179F">
              <w:rPr>
                <w:lang w:val="en-US"/>
              </w:rPr>
              <w:t>Executarea santurilor de pina la 5 cm adincime, in pereti din zidarie de caramida de 5 x 50 cm2 (pentru consolidare)</w:t>
            </w:r>
          </w:p>
        </w:tc>
        <w:tc>
          <w:tcPr>
            <w:tcW w:w="1560" w:type="dxa"/>
            <w:tcBorders>
              <w:top w:val="single" w:sz="4" w:space="0" w:color="auto"/>
              <w:bottom w:val="single" w:sz="4" w:space="0" w:color="auto"/>
            </w:tcBorders>
            <w:vAlign w:val="center"/>
          </w:tcPr>
          <w:p w14:paraId="6CA5E703"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339C46B1" w14:textId="77777777" w:rsidR="00A24815" w:rsidRPr="00BA641A" w:rsidRDefault="00A24815" w:rsidP="00030337">
            <w:pPr>
              <w:jc w:val="center"/>
              <w:rPr>
                <w:b/>
                <w:bCs/>
              </w:rPr>
            </w:pPr>
            <w:r w:rsidRPr="00BA641A">
              <w:rPr>
                <w:b/>
                <w:bCs/>
              </w:rPr>
              <w:t>10.00</w:t>
            </w:r>
          </w:p>
        </w:tc>
      </w:tr>
      <w:tr w:rsidR="00A24815" w14:paraId="265F97F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8A933" w14:textId="77777777" w:rsidR="00A24815" w:rsidRDefault="00A24815" w:rsidP="00030337">
            <w:pPr>
              <w:rPr>
                <w:lang w:val="en-US"/>
              </w:rPr>
            </w:pPr>
          </w:p>
        </w:tc>
        <w:tc>
          <w:tcPr>
            <w:tcW w:w="1701" w:type="dxa"/>
            <w:tcBorders>
              <w:top w:val="nil"/>
              <w:bottom w:val="single" w:sz="2" w:space="0" w:color="auto"/>
            </w:tcBorders>
            <w:vAlign w:val="center"/>
          </w:tcPr>
          <w:p w14:paraId="2ECFFB32"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BE475C4"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0686E0C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F6A26CE" w14:textId="77777777" w:rsidR="00A24815" w:rsidRPr="00EA2326" w:rsidRDefault="00A24815" w:rsidP="00030337">
            <w:pPr>
              <w:rPr>
                <w:sz w:val="18"/>
                <w:szCs w:val="18"/>
                <w:lang w:val="en-US"/>
              </w:rPr>
            </w:pPr>
            <w:r w:rsidRPr="00EA2326">
              <w:rPr>
                <w:sz w:val="18"/>
                <w:szCs w:val="18"/>
                <w:lang w:val="en-US"/>
              </w:rPr>
              <w:t>1.00</w:t>
            </w:r>
          </w:p>
        </w:tc>
      </w:tr>
      <w:tr w:rsidR="00A24815" w14:paraId="7CFAA8A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566ECC" w14:textId="77777777" w:rsidR="00A24815" w:rsidRDefault="00A24815" w:rsidP="00030337">
            <w:pPr>
              <w:rPr>
                <w:lang w:val="en-US"/>
              </w:rPr>
            </w:pPr>
          </w:p>
        </w:tc>
        <w:tc>
          <w:tcPr>
            <w:tcW w:w="1701" w:type="dxa"/>
            <w:tcBorders>
              <w:top w:val="nil"/>
              <w:bottom w:val="single" w:sz="2" w:space="0" w:color="auto"/>
            </w:tcBorders>
            <w:vAlign w:val="center"/>
          </w:tcPr>
          <w:p w14:paraId="5AE55030"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A42379A"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95BD39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2D0BD4A" w14:textId="77777777" w:rsidR="00A24815" w:rsidRPr="00EA2326" w:rsidRDefault="00A24815" w:rsidP="00030337">
            <w:pPr>
              <w:rPr>
                <w:sz w:val="18"/>
                <w:szCs w:val="18"/>
                <w:lang w:val="en-US"/>
              </w:rPr>
            </w:pPr>
            <w:r w:rsidRPr="00EA2326">
              <w:rPr>
                <w:sz w:val="18"/>
                <w:szCs w:val="18"/>
                <w:lang w:val="en-US"/>
              </w:rPr>
              <w:t>8.00</w:t>
            </w:r>
          </w:p>
        </w:tc>
      </w:tr>
      <w:tr w:rsidR="00A24815" w14:paraId="53A98C1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42625" w14:textId="77777777" w:rsidR="00A24815" w:rsidRDefault="00A24815" w:rsidP="00030337">
            <w:r>
              <w:t>25</w:t>
            </w:r>
          </w:p>
        </w:tc>
        <w:tc>
          <w:tcPr>
            <w:tcW w:w="1701" w:type="dxa"/>
            <w:tcBorders>
              <w:top w:val="single" w:sz="4" w:space="0" w:color="auto"/>
              <w:bottom w:val="single" w:sz="4" w:space="0" w:color="auto"/>
            </w:tcBorders>
            <w:vAlign w:val="center"/>
          </w:tcPr>
          <w:p w14:paraId="00D82473" w14:textId="77777777" w:rsidR="00A24815" w:rsidRDefault="00A24815" w:rsidP="00030337">
            <w:pPr>
              <w:rPr>
                <w:lang w:val="en-US"/>
              </w:rPr>
            </w:pPr>
            <w:r>
              <w:rPr>
                <w:lang w:val="en-US"/>
              </w:rPr>
              <w:t>CL18A</w:t>
            </w:r>
          </w:p>
          <w:p w14:paraId="7EFAFC6E" w14:textId="77777777" w:rsidR="00A24815" w:rsidRDefault="00A24815" w:rsidP="00030337"/>
        </w:tc>
        <w:tc>
          <w:tcPr>
            <w:tcW w:w="4961" w:type="dxa"/>
            <w:tcBorders>
              <w:top w:val="single" w:sz="4" w:space="0" w:color="auto"/>
              <w:bottom w:val="single" w:sz="4" w:space="0" w:color="auto"/>
            </w:tcBorders>
            <w:vAlign w:val="center"/>
          </w:tcPr>
          <w:p w14:paraId="7DB3120D" w14:textId="77777777" w:rsidR="00A24815" w:rsidRPr="0020179F" w:rsidRDefault="00A24815" w:rsidP="00030337">
            <w:pPr>
              <w:rPr>
                <w:lang w:val="en-US"/>
              </w:rPr>
            </w:pPr>
            <w:r w:rsidRPr="0020179F">
              <w:rPr>
                <w:lang w:val="en-US"/>
              </w:rPr>
              <w:t>Confectii metalice diverse din profile laminate, tabla, tabla striata, otel beton, tevi pentru sustineri sau acoperiri, inglobate total sau partial in beton (consolidarea golurilor de usa cu coltar 50*4 din ambele parti)</w:t>
            </w:r>
          </w:p>
        </w:tc>
        <w:tc>
          <w:tcPr>
            <w:tcW w:w="1560" w:type="dxa"/>
            <w:tcBorders>
              <w:top w:val="single" w:sz="4" w:space="0" w:color="auto"/>
              <w:bottom w:val="single" w:sz="4" w:space="0" w:color="auto"/>
            </w:tcBorders>
            <w:vAlign w:val="center"/>
          </w:tcPr>
          <w:p w14:paraId="59C87F79" w14:textId="77777777" w:rsidR="00A24815" w:rsidRDefault="00A24815" w:rsidP="00030337">
            <w:pPr>
              <w:jc w:val="center"/>
            </w:pPr>
            <w:r>
              <w:t>kg</w:t>
            </w:r>
          </w:p>
        </w:tc>
        <w:tc>
          <w:tcPr>
            <w:tcW w:w="1559" w:type="dxa"/>
            <w:tcBorders>
              <w:top w:val="single" w:sz="4" w:space="0" w:color="auto"/>
              <w:bottom w:val="single" w:sz="4" w:space="0" w:color="auto"/>
            </w:tcBorders>
            <w:vAlign w:val="center"/>
          </w:tcPr>
          <w:p w14:paraId="7BCF1D72" w14:textId="77777777" w:rsidR="00A24815" w:rsidRPr="00BA641A" w:rsidRDefault="00A24815" w:rsidP="00030337">
            <w:pPr>
              <w:jc w:val="center"/>
              <w:rPr>
                <w:b/>
                <w:bCs/>
              </w:rPr>
            </w:pPr>
            <w:r w:rsidRPr="00BA641A">
              <w:rPr>
                <w:b/>
                <w:bCs/>
              </w:rPr>
              <w:t>31.00</w:t>
            </w:r>
          </w:p>
        </w:tc>
      </w:tr>
      <w:tr w:rsidR="00A24815" w14:paraId="37547F8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0E504" w14:textId="77777777" w:rsidR="00A24815" w:rsidRDefault="00A24815" w:rsidP="00030337">
            <w:pPr>
              <w:rPr>
                <w:lang w:val="en-US"/>
              </w:rPr>
            </w:pPr>
          </w:p>
        </w:tc>
        <w:tc>
          <w:tcPr>
            <w:tcW w:w="1701" w:type="dxa"/>
            <w:tcBorders>
              <w:top w:val="nil"/>
              <w:bottom w:val="single" w:sz="2" w:space="0" w:color="auto"/>
            </w:tcBorders>
            <w:vAlign w:val="center"/>
          </w:tcPr>
          <w:p w14:paraId="480E91EF" w14:textId="77777777" w:rsidR="00A24815" w:rsidRDefault="00A24815" w:rsidP="00030337">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201629A" w14:textId="77777777" w:rsidR="00A24815" w:rsidRPr="00EA2326" w:rsidRDefault="00A24815" w:rsidP="00030337">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3A30938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4994762" w14:textId="77777777" w:rsidR="00A24815" w:rsidRPr="00EA2326" w:rsidRDefault="00A24815" w:rsidP="00030337">
            <w:pPr>
              <w:rPr>
                <w:sz w:val="18"/>
                <w:szCs w:val="18"/>
                <w:lang w:val="en-US"/>
              </w:rPr>
            </w:pPr>
            <w:r w:rsidRPr="00EA2326">
              <w:rPr>
                <w:sz w:val="18"/>
                <w:szCs w:val="18"/>
                <w:lang w:val="en-US"/>
              </w:rPr>
              <w:t>5.89</w:t>
            </w:r>
          </w:p>
        </w:tc>
      </w:tr>
      <w:tr w:rsidR="00A24815" w14:paraId="75117FA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AD1A83" w14:textId="77777777" w:rsidR="00A24815" w:rsidRDefault="00A24815" w:rsidP="00030337">
            <w:pPr>
              <w:rPr>
                <w:lang w:val="en-US"/>
              </w:rPr>
            </w:pPr>
          </w:p>
        </w:tc>
        <w:tc>
          <w:tcPr>
            <w:tcW w:w="1701" w:type="dxa"/>
            <w:tcBorders>
              <w:top w:val="nil"/>
              <w:bottom w:val="single" w:sz="2" w:space="0" w:color="auto"/>
            </w:tcBorders>
            <w:vAlign w:val="center"/>
          </w:tcPr>
          <w:p w14:paraId="6EDEDD77"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E3222D"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2A3139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533F381" w14:textId="77777777" w:rsidR="00A24815" w:rsidRPr="00EA2326" w:rsidRDefault="00A24815" w:rsidP="00030337">
            <w:pPr>
              <w:rPr>
                <w:sz w:val="18"/>
                <w:szCs w:val="18"/>
                <w:lang w:val="en-US"/>
              </w:rPr>
            </w:pPr>
            <w:r w:rsidRPr="00EA2326">
              <w:rPr>
                <w:sz w:val="18"/>
                <w:szCs w:val="18"/>
                <w:lang w:val="en-US"/>
              </w:rPr>
              <w:t>0.31</w:t>
            </w:r>
          </w:p>
        </w:tc>
      </w:tr>
      <w:tr w:rsidR="00A24815" w14:paraId="3259866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5BB1DE" w14:textId="77777777" w:rsidR="00A24815" w:rsidRDefault="00A24815" w:rsidP="00030337">
            <w:pPr>
              <w:rPr>
                <w:lang w:val="en-US"/>
              </w:rPr>
            </w:pPr>
          </w:p>
        </w:tc>
        <w:tc>
          <w:tcPr>
            <w:tcW w:w="1701" w:type="dxa"/>
            <w:tcBorders>
              <w:top w:val="nil"/>
              <w:bottom w:val="single" w:sz="2" w:space="0" w:color="auto"/>
            </w:tcBorders>
            <w:vAlign w:val="center"/>
          </w:tcPr>
          <w:p w14:paraId="47C3571B" w14:textId="77777777" w:rsidR="00A24815" w:rsidRDefault="00A24815" w:rsidP="00030337">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2BF18F43" w14:textId="77777777" w:rsidR="00A24815" w:rsidRPr="00EA2326" w:rsidRDefault="00A24815" w:rsidP="00030337">
            <w:pPr>
              <w:rPr>
                <w:sz w:val="18"/>
                <w:szCs w:val="18"/>
                <w:lang w:val="en-US"/>
              </w:rPr>
            </w:pPr>
            <w:r w:rsidRPr="00EA2326">
              <w:rPr>
                <w:sz w:val="18"/>
                <w:szCs w:val="18"/>
                <w:lang w:val="en-US"/>
              </w:rPr>
              <w:t>Sudor</w:t>
            </w:r>
          </w:p>
        </w:tc>
        <w:tc>
          <w:tcPr>
            <w:tcW w:w="1560" w:type="dxa"/>
            <w:tcBorders>
              <w:top w:val="nil"/>
              <w:bottom w:val="single" w:sz="2" w:space="0" w:color="auto"/>
            </w:tcBorders>
          </w:tcPr>
          <w:p w14:paraId="6D11B8C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BE9C5E3" w14:textId="77777777" w:rsidR="00A24815" w:rsidRPr="00EA2326" w:rsidRDefault="00A24815" w:rsidP="00030337">
            <w:pPr>
              <w:rPr>
                <w:sz w:val="18"/>
                <w:szCs w:val="18"/>
                <w:lang w:val="en-US"/>
              </w:rPr>
            </w:pPr>
            <w:r w:rsidRPr="00EA2326">
              <w:rPr>
                <w:sz w:val="18"/>
                <w:szCs w:val="18"/>
                <w:lang w:val="en-US"/>
              </w:rPr>
              <w:t>0.31</w:t>
            </w:r>
          </w:p>
        </w:tc>
      </w:tr>
      <w:tr w:rsidR="00A24815" w14:paraId="517B766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52D2D" w14:textId="77777777" w:rsidR="00A24815" w:rsidRDefault="00A24815" w:rsidP="00030337">
            <w:pPr>
              <w:rPr>
                <w:lang w:val="en-US"/>
              </w:rPr>
            </w:pPr>
          </w:p>
        </w:tc>
        <w:tc>
          <w:tcPr>
            <w:tcW w:w="1701" w:type="dxa"/>
            <w:tcBorders>
              <w:top w:val="nil"/>
              <w:bottom w:val="single" w:sz="2" w:space="0" w:color="auto"/>
            </w:tcBorders>
            <w:vAlign w:val="center"/>
          </w:tcPr>
          <w:p w14:paraId="2322ED71" w14:textId="77777777" w:rsidR="00A24815" w:rsidRDefault="00A24815" w:rsidP="00030337">
            <w:pPr>
              <w:jc w:val="center"/>
              <w:rPr>
                <w:sz w:val="16"/>
                <w:szCs w:val="16"/>
                <w:lang w:val="en-US"/>
              </w:rPr>
            </w:pPr>
            <w:r>
              <w:rPr>
                <w:sz w:val="16"/>
                <w:szCs w:val="16"/>
                <w:lang w:val="en-US"/>
              </w:rPr>
              <w:t>2734113803207</w:t>
            </w:r>
          </w:p>
        </w:tc>
        <w:tc>
          <w:tcPr>
            <w:tcW w:w="4961" w:type="dxa"/>
            <w:tcBorders>
              <w:top w:val="nil"/>
              <w:bottom w:val="single" w:sz="2" w:space="0" w:color="auto"/>
            </w:tcBorders>
          </w:tcPr>
          <w:p w14:paraId="0DFBD694" w14:textId="77777777" w:rsidR="00A24815" w:rsidRPr="00EA2326" w:rsidRDefault="00A24815" w:rsidP="00030337">
            <w:pPr>
              <w:rPr>
                <w:sz w:val="18"/>
                <w:szCs w:val="18"/>
                <w:lang w:val="en-US"/>
              </w:rPr>
            </w:pPr>
            <w:r w:rsidRPr="00EA2326">
              <w:rPr>
                <w:sz w:val="18"/>
                <w:szCs w:val="18"/>
                <w:lang w:val="en-US"/>
              </w:rPr>
              <w:t>Sirma neagra moale d = 2 mm</w:t>
            </w:r>
          </w:p>
        </w:tc>
        <w:tc>
          <w:tcPr>
            <w:tcW w:w="1560" w:type="dxa"/>
            <w:tcBorders>
              <w:top w:val="nil"/>
              <w:bottom w:val="single" w:sz="2" w:space="0" w:color="auto"/>
            </w:tcBorders>
          </w:tcPr>
          <w:p w14:paraId="1163AD0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7F1C766" w14:textId="77777777" w:rsidR="00A24815" w:rsidRPr="00EA2326" w:rsidRDefault="00A24815" w:rsidP="00030337">
            <w:pPr>
              <w:rPr>
                <w:sz w:val="18"/>
                <w:szCs w:val="18"/>
                <w:lang w:val="en-US"/>
              </w:rPr>
            </w:pPr>
            <w:r w:rsidRPr="00EA2326">
              <w:rPr>
                <w:sz w:val="18"/>
                <w:szCs w:val="18"/>
                <w:lang w:val="en-US"/>
              </w:rPr>
              <w:t>0.31</w:t>
            </w:r>
          </w:p>
        </w:tc>
      </w:tr>
      <w:tr w:rsidR="00A24815" w14:paraId="50D3DD8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B6D20" w14:textId="77777777" w:rsidR="00A24815" w:rsidRDefault="00A24815" w:rsidP="00030337">
            <w:pPr>
              <w:rPr>
                <w:lang w:val="en-US"/>
              </w:rPr>
            </w:pPr>
          </w:p>
        </w:tc>
        <w:tc>
          <w:tcPr>
            <w:tcW w:w="1701" w:type="dxa"/>
            <w:tcBorders>
              <w:top w:val="nil"/>
              <w:bottom w:val="single" w:sz="2" w:space="0" w:color="auto"/>
            </w:tcBorders>
            <w:vAlign w:val="center"/>
          </w:tcPr>
          <w:p w14:paraId="02160E37" w14:textId="77777777" w:rsidR="00A24815" w:rsidRDefault="00A24815" w:rsidP="00030337">
            <w:pPr>
              <w:jc w:val="center"/>
              <w:rPr>
                <w:sz w:val="16"/>
                <w:szCs w:val="16"/>
                <w:lang w:val="en-US"/>
              </w:rPr>
            </w:pPr>
            <w:r>
              <w:rPr>
                <w:sz w:val="16"/>
                <w:szCs w:val="16"/>
                <w:lang w:val="en-US"/>
              </w:rPr>
              <w:t>2775276309886</w:t>
            </w:r>
          </w:p>
        </w:tc>
        <w:tc>
          <w:tcPr>
            <w:tcW w:w="4961" w:type="dxa"/>
            <w:tcBorders>
              <w:top w:val="nil"/>
              <w:bottom w:val="single" w:sz="2" w:space="0" w:color="auto"/>
            </w:tcBorders>
          </w:tcPr>
          <w:p w14:paraId="232C0031" w14:textId="77777777" w:rsidR="00A24815" w:rsidRPr="00EA2326" w:rsidRDefault="00A24815" w:rsidP="00030337">
            <w:pPr>
              <w:rPr>
                <w:sz w:val="18"/>
                <w:szCs w:val="18"/>
                <w:lang w:val="en-US"/>
              </w:rPr>
            </w:pPr>
            <w:r w:rsidRPr="00EA2326">
              <w:rPr>
                <w:sz w:val="18"/>
                <w:szCs w:val="18"/>
                <w:lang w:val="en-US"/>
              </w:rPr>
              <w:t>Confectii metalice inglobate in beton</w:t>
            </w:r>
          </w:p>
        </w:tc>
        <w:tc>
          <w:tcPr>
            <w:tcW w:w="1560" w:type="dxa"/>
            <w:tcBorders>
              <w:top w:val="nil"/>
              <w:bottom w:val="single" w:sz="2" w:space="0" w:color="auto"/>
            </w:tcBorders>
          </w:tcPr>
          <w:p w14:paraId="6A1011B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584C05A" w14:textId="77777777" w:rsidR="00A24815" w:rsidRPr="00EA2326" w:rsidRDefault="00A24815" w:rsidP="00030337">
            <w:pPr>
              <w:rPr>
                <w:sz w:val="18"/>
                <w:szCs w:val="18"/>
                <w:lang w:val="en-US"/>
              </w:rPr>
            </w:pPr>
            <w:r w:rsidRPr="00EA2326">
              <w:rPr>
                <w:sz w:val="18"/>
                <w:szCs w:val="18"/>
                <w:lang w:val="en-US"/>
              </w:rPr>
              <w:t>31.00</w:t>
            </w:r>
          </w:p>
        </w:tc>
      </w:tr>
      <w:tr w:rsidR="00A24815" w14:paraId="6356561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E5D9DB" w14:textId="77777777" w:rsidR="00A24815" w:rsidRDefault="00A24815" w:rsidP="00030337">
            <w:pPr>
              <w:rPr>
                <w:lang w:val="en-US"/>
              </w:rPr>
            </w:pPr>
          </w:p>
        </w:tc>
        <w:tc>
          <w:tcPr>
            <w:tcW w:w="1701" w:type="dxa"/>
            <w:tcBorders>
              <w:top w:val="nil"/>
              <w:bottom w:val="single" w:sz="2" w:space="0" w:color="auto"/>
            </w:tcBorders>
            <w:vAlign w:val="center"/>
          </w:tcPr>
          <w:p w14:paraId="0EE39CA6" w14:textId="77777777" w:rsidR="00A24815" w:rsidRDefault="00A24815" w:rsidP="00030337">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4CFD49F8" w14:textId="77777777" w:rsidR="00A24815" w:rsidRPr="00EA2326" w:rsidRDefault="00A24815" w:rsidP="00030337">
            <w:pPr>
              <w:rPr>
                <w:sz w:val="18"/>
                <w:szCs w:val="18"/>
                <w:lang w:val="en-US"/>
              </w:rPr>
            </w:pPr>
            <w:r w:rsidRPr="00EA2326">
              <w:rPr>
                <w:sz w:val="18"/>
                <w:szCs w:val="18"/>
                <w:lang w:val="en-US"/>
              </w:rPr>
              <w:t>Electrozi pentru sudura</w:t>
            </w:r>
          </w:p>
        </w:tc>
        <w:tc>
          <w:tcPr>
            <w:tcW w:w="1560" w:type="dxa"/>
            <w:tcBorders>
              <w:top w:val="nil"/>
              <w:bottom w:val="single" w:sz="2" w:space="0" w:color="auto"/>
            </w:tcBorders>
          </w:tcPr>
          <w:p w14:paraId="2C0B9BB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4628A09" w14:textId="77777777" w:rsidR="00A24815" w:rsidRPr="00EA2326" w:rsidRDefault="00A24815" w:rsidP="00030337">
            <w:pPr>
              <w:rPr>
                <w:sz w:val="18"/>
                <w:szCs w:val="18"/>
                <w:lang w:val="en-US"/>
              </w:rPr>
            </w:pPr>
            <w:r w:rsidRPr="00EA2326">
              <w:rPr>
                <w:sz w:val="18"/>
                <w:szCs w:val="18"/>
                <w:lang w:val="en-US"/>
              </w:rPr>
              <w:t>0.155</w:t>
            </w:r>
          </w:p>
        </w:tc>
      </w:tr>
      <w:tr w:rsidR="00A24815" w14:paraId="0A72D66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31432B" w14:textId="77777777" w:rsidR="00A24815" w:rsidRDefault="00A24815" w:rsidP="00030337">
            <w:pPr>
              <w:rPr>
                <w:lang w:val="en-US"/>
              </w:rPr>
            </w:pPr>
          </w:p>
        </w:tc>
        <w:tc>
          <w:tcPr>
            <w:tcW w:w="1701" w:type="dxa"/>
            <w:tcBorders>
              <w:top w:val="nil"/>
              <w:bottom w:val="single" w:sz="2" w:space="0" w:color="auto"/>
            </w:tcBorders>
            <w:vAlign w:val="center"/>
          </w:tcPr>
          <w:p w14:paraId="36EA6C70" w14:textId="77777777" w:rsidR="00A24815" w:rsidRDefault="00A24815" w:rsidP="00030337">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A4ED7C9" w14:textId="77777777" w:rsidR="00A24815" w:rsidRPr="00EA2326" w:rsidRDefault="00A24815" w:rsidP="00030337">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DB9155C" w14:textId="77777777" w:rsidR="00A24815" w:rsidRPr="00EA2326" w:rsidRDefault="00A24815" w:rsidP="00030337">
            <w:pPr>
              <w:rPr>
                <w:sz w:val="18"/>
                <w:szCs w:val="18"/>
                <w:lang w:val="en-US"/>
              </w:rPr>
            </w:pPr>
            <w:r w:rsidRPr="00EA2326">
              <w:rPr>
                <w:sz w:val="18"/>
                <w:szCs w:val="18"/>
                <w:lang w:val="en-US"/>
              </w:rPr>
              <w:t>kw</w:t>
            </w:r>
          </w:p>
        </w:tc>
        <w:tc>
          <w:tcPr>
            <w:tcW w:w="1559" w:type="dxa"/>
            <w:tcBorders>
              <w:top w:val="nil"/>
              <w:bottom w:val="single" w:sz="2" w:space="0" w:color="auto"/>
            </w:tcBorders>
          </w:tcPr>
          <w:p w14:paraId="60752E01" w14:textId="77777777" w:rsidR="00A24815" w:rsidRPr="00EA2326" w:rsidRDefault="00A24815" w:rsidP="00030337">
            <w:pPr>
              <w:rPr>
                <w:sz w:val="18"/>
                <w:szCs w:val="18"/>
                <w:lang w:val="en-US"/>
              </w:rPr>
            </w:pPr>
            <w:r w:rsidRPr="00EA2326">
              <w:rPr>
                <w:sz w:val="18"/>
                <w:szCs w:val="18"/>
                <w:lang w:val="en-US"/>
              </w:rPr>
              <w:t>0.248</w:t>
            </w:r>
          </w:p>
        </w:tc>
      </w:tr>
      <w:tr w:rsidR="00A24815" w14:paraId="3E3C25F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98C2F3" w14:textId="77777777" w:rsidR="00A24815" w:rsidRDefault="00A24815" w:rsidP="00030337">
            <w:pPr>
              <w:rPr>
                <w:lang w:val="en-US"/>
              </w:rPr>
            </w:pPr>
          </w:p>
        </w:tc>
        <w:tc>
          <w:tcPr>
            <w:tcW w:w="1701" w:type="dxa"/>
            <w:tcBorders>
              <w:top w:val="nil"/>
              <w:bottom w:val="single" w:sz="2" w:space="0" w:color="auto"/>
            </w:tcBorders>
            <w:vAlign w:val="center"/>
          </w:tcPr>
          <w:p w14:paraId="697BDCAF" w14:textId="77777777" w:rsidR="00A24815" w:rsidRDefault="00A24815" w:rsidP="00030337">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4FCE21E1" w14:textId="77777777" w:rsidR="00A24815" w:rsidRPr="00EA2326" w:rsidRDefault="00A24815" w:rsidP="00030337">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31F69BB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CBF9ECE" w14:textId="77777777" w:rsidR="00A24815" w:rsidRPr="00EA2326" w:rsidRDefault="00A24815" w:rsidP="00030337">
            <w:pPr>
              <w:rPr>
                <w:sz w:val="18"/>
                <w:szCs w:val="18"/>
                <w:lang w:val="en-US"/>
              </w:rPr>
            </w:pPr>
            <w:r w:rsidRPr="00EA2326">
              <w:rPr>
                <w:sz w:val="18"/>
                <w:szCs w:val="18"/>
                <w:lang w:val="en-US"/>
              </w:rPr>
              <w:t>0.465</w:t>
            </w:r>
          </w:p>
        </w:tc>
      </w:tr>
      <w:tr w:rsidR="00A24815" w14:paraId="7EC69A2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8877FA" w14:textId="77777777" w:rsidR="00A24815" w:rsidRDefault="00A24815" w:rsidP="00030337">
            <w:r>
              <w:t>26</w:t>
            </w:r>
          </w:p>
        </w:tc>
        <w:tc>
          <w:tcPr>
            <w:tcW w:w="1701" w:type="dxa"/>
            <w:tcBorders>
              <w:top w:val="single" w:sz="4" w:space="0" w:color="auto"/>
              <w:bottom w:val="single" w:sz="4" w:space="0" w:color="auto"/>
            </w:tcBorders>
            <w:vAlign w:val="center"/>
          </w:tcPr>
          <w:p w14:paraId="226F7B1A" w14:textId="77777777" w:rsidR="00A24815" w:rsidRDefault="00A24815" w:rsidP="00030337">
            <w:pPr>
              <w:rPr>
                <w:lang w:val="en-US"/>
              </w:rPr>
            </w:pPr>
            <w:r>
              <w:rPr>
                <w:lang w:val="en-US"/>
              </w:rPr>
              <w:t>CN20B</w:t>
            </w:r>
          </w:p>
          <w:p w14:paraId="29D260A6" w14:textId="77777777" w:rsidR="00A24815" w:rsidRDefault="00A24815" w:rsidP="00030337"/>
        </w:tc>
        <w:tc>
          <w:tcPr>
            <w:tcW w:w="4961" w:type="dxa"/>
            <w:tcBorders>
              <w:top w:val="single" w:sz="4" w:space="0" w:color="auto"/>
              <w:bottom w:val="single" w:sz="4" w:space="0" w:color="auto"/>
            </w:tcBorders>
            <w:vAlign w:val="center"/>
          </w:tcPr>
          <w:p w14:paraId="06D28FBC" w14:textId="77777777" w:rsidR="00A24815" w:rsidRPr="0020179F" w:rsidRDefault="00A24815" w:rsidP="00030337">
            <w:pPr>
              <w:rPr>
                <w:lang w:val="en-US"/>
              </w:rPr>
            </w:pPr>
            <w:r w:rsidRPr="0020179F">
              <w:rPr>
                <w:lang w:val="en-US"/>
              </w:rP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56E0C117"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75C6620" w14:textId="77777777" w:rsidR="00A24815" w:rsidRPr="00BA641A" w:rsidRDefault="00A24815" w:rsidP="00030337">
            <w:pPr>
              <w:jc w:val="center"/>
              <w:rPr>
                <w:b/>
                <w:bCs/>
              </w:rPr>
            </w:pPr>
            <w:r w:rsidRPr="00BA641A">
              <w:rPr>
                <w:b/>
                <w:bCs/>
              </w:rPr>
              <w:t>2.00</w:t>
            </w:r>
          </w:p>
        </w:tc>
      </w:tr>
      <w:tr w:rsidR="00A24815" w14:paraId="0E788A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4199E" w14:textId="77777777" w:rsidR="00A24815" w:rsidRDefault="00A24815" w:rsidP="00030337">
            <w:pPr>
              <w:rPr>
                <w:lang w:val="en-US"/>
              </w:rPr>
            </w:pPr>
          </w:p>
        </w:tc>
        <w:tc>
          <w:tcPr>
            <w:tcW w:w="1701" w:type="dxa"/>
            <w:tcBorders>
              <w:top w:val="nil"/>
              <w:bottom w:val="single" w:sz="2" w:space="0" w:color="auto"/>
            </w:tcBorders>
            <w:vAlign w:val="center"/>
          </w:tcPr>
          <w:p w14:paraId="32278144"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096D064"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4C5592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1F927CC" w14:textId="77777777" w:rsidR="00A24815" w:rsidRPr="00EA2326" w:rsidRDefault="00A24815" w:rsidP="00030337">
            <w:pPr>
              <w:rPr>
                <w:sz w:val="18"/>
                <w:szCs w:val="18"/>
                <w:lang w:val="en-US"/>
              </w:rPr>
            </w:pPr>
            <w:r w:rsidRPr="00EA2326">
              <w:rPr>
                <w:sz w:val="18"/>
                <w:szCs w:val="18"/>
                <w:lang w:val="en-US"/>
              </w:rPr>
              <w:t>2.20</w:t>
            </w:r>
          </w:p>
        </w:tc>
      </w:tr>
      <w:tr w:rsidR="00A24815" w14:paraId="47331CA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C4F29" w14:textId="77777777" w:rsidR="00A24815" w:rsidRDefault="00A24815" w:rsidP="00030337">
            <w:pPr>
              <w:rPr>
                <w:lang w:val="en-US"/>
              </w:rPr>
            </w:pPr>
          </w:p>
        </w:tc>
        <w:tc>
          <w:tcPr>
            <w:tcW w:w="1701" w:type="dxa"/>
            <w:tcBorders>
              <w:top w:val="nil"/>
              <w:bottom w:val="single" w:sz="2" w:space="0" w:color="auto"/>
            </w:tcBorders>
            <w:vAlign w:val="center"/>
          </w:tcPr>
          <w:p w14:paraId="7325A298" w14:textId="77777777" w:rsidR="00A24815" w:rsidRDefault="00A24815" w:rsidP="00030337">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05DBA519" w14:textId="77777777" w:rsidR="00A24815" w:rsidRPr="00EA2326" w:rsidRDefault="00A24815" w:rsidP="00030337">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5659579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C814B50" w14:textId="77777777" w:rsidR="00A24815" w:rsidRPr="00EA2326" w:rsidRDefault="00A24815" w:rsidP="00030337">
            <w:pPr>
              <w:rPr>
                <w:sz w:val="18"/>
                <w:szCs w:val="18"/>
                <w:lang w:val="en-US"/>
              </w:rPr>
            </w:pPr>
            <w:r w:rsidRPr="00EA2326">
              <w:rPr>
                <w:sz w:val="18"/>
                <w:szCs w:val="18"/>
                <w:lang w:val="en-US"/>
              </w:rPr>
              <w:t>0.208</w:t>
            </w:r>
          </w:p>
        </w:tc>
      </w:tr>
      <w:tr w:rsidR="00A24815" w14:paraId="5BEA69B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DEC4F4" w14:textId="77777777" w:rsidR="00A24815" w:rsidRDefault="00A24815" w:rsidP="00030337">
            <w:pPr>
              <w:rPr>
                <w:lang w:val="en-US"/>
              </w:rPr>
            </w:pPr>
          </w:p>
        </w:tc>
        <w:tc>
          <w:tcPr>
            <w:tcW w:w="1701" w:type="dxa"/>
            <w:tcBorders>
              <w:top w:val="nil"/>
              <w:bottom w:val="single" w:sz="2" w:space="0" w:color="auto"/>
            </w:tcBorders>
            <w:vAlign w:val="center"/>
          </w:tcPr>
          <w:p w14:paraId="13368468" w14:textId="77777777" w:rsidR="00A24815" w:rsidRDefault="00A24815" w:rsidP="00030337">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2D82535D" w14:textId="77777777" w:rsidR="00A24815" w:rsidRPr="00EA2326" w:rsidRDefault="00A24815" w:rsidP="00030337">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7BC4D87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9B26571" w14:textId="77777777" w:rsidR="00A24815" w:rsidRPr="00EA2326" w:rsidRDefault="00A24815" w:rsidP="00030337">
            <w:pPr>
              <w:rPr>
                <w:sz w:val="18"/>
                <w:szCs w:val="18"/>
                <w:lang w:val="en-US"/>
              </w:rPr>
            </w:pPr>
            <w:r w:rsidRPr="00EA2326">
              <w:rPr>
                <w:sz w:val="18"/>
                <w:szCs w:val="18"/>
                <w:lang w:val="en-US"/>
              </w:rPr>
              <w:t>0.22</w:t>
            </w:r>
          </w:p>
        </w:tc>
      </w:tr>
      <w:tr w:rsidR="00A24815" w14:paraId="52B40E4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E60D6F" w14:textId="77777777" w:rsidR="00A24815" w:rsidRDefault="00A24815" w:rsidP="00030337">
            <w:pPr>
              <w:rPr>
                <w:lang w:val="en-US"/>
              </w:rPr>
            </w:pPr>
          </w:p>
        </w:tc>
        <w:tc>
          <w:tcPr>
            <w:tcW w:w="1701" w:type="dxa"/>
            <w:tcBorders>
              <w:top w:val="nil"/>
              <w:bottom w:val="single" w:sz="2" w:space="0" w:color="auto"/>
            </w:tcBorders>
            <w:vAlign w:val="center"/>
          </w:tcPr>
          <w:p w14:paraId="769E3C81" w14:textId="77777777" w:rsidR="00A24815" w:rsidRDefault="00A24815" w:rsidP="00030337">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2F841142" w14:textId="77777777" w:rsidR="00A24815" w:rsidRPr="00EA2326" w:rsidRDefault="00A24815" w:rsidP="00030337">
            <w:pPr>
              <w:rPr>
                <w:sz w:val="18"/>
                <w:szCs w:val="18"/>
                <w:lang w:val="en-US"/>
              </w:rPr>
            </w:pPr>
            <w:r w:rsidRPr="00EA2326">
              <w:rPr>
                <w:sz w:val="18"/>
                <w:szCs w:val="18"/>
                <w:lang w:val="en-US"/>
              </w:rPr>
              <w:t>Chit pe baza de rasini alchidice</w:t>
            </w:r>
          </w:p>
        </w:tc>
        <w:tc>
          <w:tcPr>
            <w:tcW w:w="1560" w:type="dxa"/>
            <w:tcBorders>
              <w:top w:val="nil"/>
              <w:bottom w:val="single" w:sz="2" w:space="0" w:color="auto"/>
            </w:tcBorders>
          </w:tcPr>
          <w:p w14:paraId="7896D62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DA1C94B" w14:textId="77777777" w:rsidR="00A24815" w:rsidRPr="00EA2326" w:rsidRDefault="00A24815" w:rsidP="00030337">
            <w:pPr>
              <w:rPr>
                <w:sz w:val="18"/>
                <w:szCs w:val="18"/>
                <w:lang w:val="en-US"/>
              </w:rPr>
            </w:pPr>
            <w:r w:rsidRPr="00EA2326">
              <w:rPr>
                <w:sz w:val="18"/>
                <w:szCs w:val="18"/>
                <w:lang w:val="en-US"/>
              </w:rPr>
              <w:t>0.10</w:t>
            </w:r>
          </w:p>
        </w:tc>
      </w:tr>
      <w:tr w:rsidR="00A24815" w14:paraId="3EC269E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956175" w14:textId="77777777" w:rsidR="00A24815" w:rsidRDefault="00A24815" w:rsidP="00030337">
            <w:pPr>
              <w:rPr>
                <w:lang w:val="en-US"/>
              </w:rPr>
            </w:pPr>
          </w:p>
        </w:tc>
        <w:tc>
          <w:tcPr>
            <w:tcW w:w="1701" w:type="dxa"/>
            <w:tcBorders>
              <w:top w:val="nil"/>
              <w:bottom w:val="single" w:sz="2" w:space="0" w:color="auto"/>
            </w:tcBorders>
            <w:vAlign w:val="center"/>
          </w:tcPr>
          <w:p w14:paraId="5DC8BC44" w14:textId="77777777" w:rsidR="00A24815" w:rsidRDefault="00A24815" w:rsidP="00030337">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78EB52B8" w14:textId="77777777" w:rsidR="00A24815" w:rsidRPr="00EA2326" w:rsidRDefault="00A24815" w:rsidP="00030337">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76D14AC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62E06A9" w14:textId="77777777" w:rsidR="00A24815" w:rsidRPr="00EA2326" w:rsidRDefault="00A24815" w:rsidP="00030337">
            <w:pPr>
              <w:rPr>
                <w:sz w:val="18"/>
                <w:szCs w:val="18"/>
                <w:lang w:val="en-US"/>
              </w:rPr>
            </w:pPr>
            <w:r w:rsidRPr="00EA2326">
              <w:rPr>
                <w:sz w:val="18"/>
                <w:szCs w:val="18"/>
                <w:lang w:val="en-US"/>
              </w:rPr>
              <w:t>0.34</w:t>
            </w:r>
          </w:p>
        </w:tc>
      </w:tr>
      <w:tr w:rsidR="00A24815" w14:paraId="2900AF4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66451F" w14:textId="77777777" w:rsidR="00A24815" w:rsidRDefault="00A24815" w:rsidP="00030337">
            <w:pPr>
              <w:rPr>
                <w:lang w:val="en-US"/>
              </w:rPr>
            </w:pPr>
          </w:p>
        </w:tc>
        <w:tc>
          <w:tcPr>
            <w:tcW w:w="1701" w:type="dxa"/>
            <w:tcBorders>
              <w:top w:val="nil"/>
              <w:bottom w:val="single" w:sz="2" w:space="0" w:color="auto"/>
            </w:tcBorders>
            <w:vAlign w:val="center"/>
          </w:tcPr>
          <w:p w14:paraId="45768D8E"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0214B83"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85AD30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F5DB54A" w14:textId="77777777" w:rsidR="00A24815" w:rsidRPr="00EA2326" w:rsidRDefault="00A24815" w:rsidP="00030337">
            <w:pPr>
              <w:rPr>
                <w:sz w:val="18"/>
                <w:szCs w:val="18"/>
                <w:lang w:val="en-US"/>
              </w:rPr>
            </w:pPr>
            <w:r w:rsidRPr="00EA2326">
              <w:rPr>
                <w:sz w:val="18"/>
                <w:szCs w:val="18"/>
                <w:lang w:val="en-US"/>
              </w:rPr>
              <w:t>0.40</w:t>
            </w:r>
          </w:p>
        </w:tc>
      </w:tr>
      <w:tr w:rsidR="00A24815" w14:paraId="20BAEE4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FFC26" w14:textId="77777777" w:rsidR="00A24815" w:rsidRDefault="00A24815" w:rsidP="00030337">
            <w:pPr>
              <w:rPr>
                <w:lang w:val="en-US"/>
              </w:rPr>
            </w:pPr>
          </w:p>
        </w:tc>
        <w:tc>
          <w:tcPr>
            <w:tcW w:w="1701" w:type="dxa"/>
            <w:tcBorders>
              <w:top w:val="nil"/>
              <w:bottom w:val="single" w:sz="2" w:space="0" w:color="auto"/>
            </w:tcBorders>
            <w:vAlign w:val="center"/>
          </w:tcPr>
          <w:p w14:paraId="098905BD"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8ADE585"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24B128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513B95D" w14:textId="77777777" w:rsidR="00A24815" w:rsidRPr="00EA2326" w:rsidRDefault="00A24815" w:rsidP="00030337">
            <w:pPr>
              <w:rPr>
                <w:sz w:val="18"/>
                <w:szCs w:val="18"/>
                <w:lang w:val="en-US"/>
              </w:rPr>
            </w:pPr>
            <w:r w:rsidRPr="00EA2326">
              <w:rPr>
                <w:sz w:val="18"/>
                <w:szCs w:val="18"/>
                <w:lang w:val="en-US"/>
              </w:rPr>
              <w:t>0.10</w:t>
            </w:r>
          </w:p>
        </w:tc>
      </w:tr>
      <w:tr w:rsidR="00A24815" w14:paraId="466C443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46DFE" w14:textId="77777777" w:rsidR="00A24815" w:rsidRDefault="00A24815" w:rsidP="00030337">
            <w:pPr>
              <w:rPr>
                <w:lang w:val="en-US"/>
              </w:rPr>
            </w:pPr>
          </w:p>
        </w:tc>
        <w:tc>
          <w:tcPr>
            <w:tcW w:w="1701" w:type="dxa"/>
            <w:tcBorders>
              <w:top w:val="nil"/>
              <w:bottom w:val="single" w:sz="2" w:space="0" w:color="auto"/>
            </w:tcBorders>
            <w:vAlign w:val="center"/>
          </w:tcPr>
          <w:p w14:paraId="480C6C56" w14:textId="77777777" w:rsidR="00A24815" w:rsidRDefault="00A24815" w:rsidP="00030337">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1FA4E886" w14:textId="77777777" w:rsidR="00A24815" w:rsidRPr="00EA2326" w:rsidRDefault="00A24815" w:rsidP="00030337">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147928E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7223588" w14:textId="77777777" w:rsidR="00A24815" w:rsidRPr="00EA2326" w:rsidRDefault="00A24815" w:rsidP="00030337">
            <w:pPr>
              <w:rPr>
                <w:sz w:val="18"/>
                <w:szCs w:val="18"/>
                <w:lang w:val="en-US"/>
              </w:rPr>
            </w:pPr>
            <w:r w:rsidRPr="00EA2326">
              <w:rPr>
                <w:sz w:val="18"/>
                <w:szCs w:val="18"/>
                <w:lang w:val="en-US"/>
              </w:rPr>
              <w:t>0.20</w:t>
            </w:r>
          </w:p>
        </w:tc>
      </w:tr>
      <w:tr w:rsidR="00A24815" w14:paraId="7FE64CD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12F4B" w14:textId="77777777" w:rsidR="00A24815" w:rsidRDefault="00A24815" w:rsidP="00030337">
            <w:r>
              <w:t>27</w:t>
            </w:r>
          </w:p>
        </w:tc>
        <w:tc>
          <w:tcPr>
            <w:tcW w:w="1701" w:type="dxa"/>
            <w:tcBorders>
              <w:top w:val="single" w:sz="4" w:space="0" w:color="auto"/>
              <w:bottom w:val="single" w:sz="4" w:space="0" w:color="auto"/>
            </w:tcBorders>
            <w:vAlign w:val="center"/>
          </w:tcPr>
          <w:p w14:paraId="7100371F" w14:textId="77777777" w:rsidR="00A24815" w:rsidRDefault="00A24815" w:rsidP="00030337">
            <w:pPr>
              <w:rPr>
                <w:lang w:val="en-US"/>
              </w:rPr>
            </w:pPr>
            <w:r>
              <w:rPr>
                <w:lang w:val="en-US"/>
              </w:rPr>
              <w:t>RpCU07D</w:t>
            </w:r>
          </w:p>
          <w:p w14:paraId="304F892A" w14:textId="77777777" w:rsidR="00A24815" w:rsidRDefault="00A24815" w:rsidP="00030337"/>
        </w:tc>
        <w:tc>
          <w:tcPr>
            <w:tcW w:w="4961" w:type="dxa"/>
            <w:tcBorders>
              <w:top w:val="single" w:sz="4" w:space="0" w:color="auto"/>
              <w:bottom w:val="single" w:sz="4" w:space="0" w:color="auto"/>
            </w:tcBorders>
            <w:vAlign w:val="center"/>
          </w:tcPr>
          <w:p w14:paraId="764DCF1F" w14:textId="77777777" w:rsidR="00A24815" w:rsidRPr="0020179F" w:rsidRDefault="00A24815" w:rsidP="00030337">
            <w:pPr>
              <w:rPr>
                <w:lang w:val="en-US"/>
              </w:rPr>
            </w:pPr>
            <w:r w:rsidRPr="0020179F">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220FC150"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5177E703" w14:textId="77777777" w:rsidR="00A24815" w:rsidRPr="00BA641A" w:rsidRDefault="00A24815" w:rsidP="00030337">
            <w:pPr>
              <w:jc w:val="center"/>
              <w:rPr>
                <w:b/>
                <w:bCs/>
              </w:rPr>
            </w:pPr>
            <w:r w:rsidRPr="00BA641A">
              <w:rPr>
                <w:b/>
                <w:bCs/>
              </w:rPr>
              <w:t>10.00</w:t>
            </w:r>
          </w:p>
        </w:tc>
      </w:tr>
      <w:tr w:rsidR="00A24815" w14:paraId="17A420F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1E730D" w14:textId="77777777" w:rsidR="00A24815" w:rsidRDefault="00A24815" w:rsidP="00030337">
            <w:pPr>
              <w:rPr>
                <w:lang w:val="en-US"/>
              </w:rPr>
            </w:pPr>
          </w:p>
        </w:tc>
        <w:tc>
          <w:tcPr>
            <w:tcW w:w="1701" w:type="dxa"/>
            <w:tcBorders>
              <w:top w:val="nil"/>
              <w:bottom w:val="single" w:sz="2" w:space="0" w:color="auto"/>
            </w:tcBorders>
            <w:vAlign w:val="center"/>
          </w:tcPr>
          <w:p w14:paraId="48309450"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AB68BB2"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1819DBD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313BF71" w14:textId="77777777" w:rsidR="00A24815" w:rsidRPr="00EA2326" w:rsidRDefault="00A24815" w:rsidP="00030337">
            <w:pPr>
              <w:rPr>
                <w:sz w:val="18"/>
                <w:szCs w:val="18"/>
                <w:lang w:val="en-US"/>
              </w:rPr>
            </w:pPr>
            <w:r w:rsidRPr="00EA2326">
              <w:rPr>
                <w:sz w:val="18"/>
                <w:szCs w:val="18"/>
                <w:lang w:val="en-US"/>
              </w:rPr>
              <w:t>1.40</w:t>
            </w:r>
          </w:p>
        </w:tc>
      </w:tr>
      <w:tr w:rsidR="00A24815" w14:paraId="2A22FAF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0EE63" w14:textId="77777777" w:rsidR="00A24815" w:rsidRDefault="00A24815" w:rsidP="00030337">
            <w:pPr>
              <w:rPr>
                <w:lang w:val="en-US"/>
              </w:rPr>
            </w:pPr>
          </w:p>
        </w:tc>
        <w:tc>
          <w:tcPr>
            <w:tcW w:w="1701" w:type="dxa"/>
            <w:tcBorders>
              <w:top w:val="nil"/>
              <w:bottom w:val="single" w:sz="2" w:space="0" w:color="auto"/>
            </w:tcBorders>
            <w:vAlign w:val="center"/>
          </w:tcPr>
          <w:p w14:paraId="6915F2DA"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127974"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1CA0BF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F39DEBE" w14:textId="77777777" w:rsidR="00A24815" w:rsidRPr="00EA2326" w:rsidRDefault="00A24815" w:rsidP="00030337">
            <w:pPr>
              <w:rPr>
                <w:sz w:val="18"/>
                <w:szCs w:val="18"/>
                <w:lang w:val="en-US"/>
              </w:rPr>
            </w:pPr>
            <w:r w:rsidRPr="00EA2326">
              <w:rPr>
                <w:sz w:val="18"/>
                <w:szCs w:val="18"/>
                <w:lang w:val="en-US"/>
              </w:rPr>
              <w:t>1.00</w:t>
            </w:r>
          </w:p>
        </w:tc>
      </w:tr>
      <w:tr w:rsidR="00A24815" w14:paraId="6329266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29B57" w14:textId="77777777" w:rsidR="00A24815" w:rsidRDefault="00A24815" w:rsidP="00030337">
            <w:pPr>
              <w:rPr>
                <w:lang w:val="en-US"/>
              </w:rPr>
            </w:pPr>
          </w:p>
        </w:tc>
        <w:tc>
          <w:tcPr>
            <w:tcW w:w="1701" w:type="dxa"/>
            <w:tcBorders>
              <w:top w:val="nil"/>
              <w:bottom w:val="single" w:sz="2" w:space="0" w:color="auto"/>
            </w:tcBorders>
            <w:vAlign w:val="center"/>
          </w:tcPr>
          <w:p w14:paraId="4E0E28A1"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0398208"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93E22B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FC63D44" w14:textId="77777777" w:rsidR="00A24815" w:rsidRPr="00EA2326" w:rsidRDefault="00A24815" w:rsidP="00030337">
            <w:pPr>
              <w:rPr>
                <w:sz w:val="18"/>
                <w:szCs w:val="18"/>
                <w:lang w:val="en-US"/>
              </w:rPr>
            </w:pPr>
            <w:r w:rsidRPr="00EA2326">
              <w:rPr>
                <w:sz w:val="18"/>
                <w:szCs w:val="18"/>
                <w:lang w:val="en-US"/>
              </w:rPr>
              <w:t>17.00</w:t>
            </w:r>
          </w:p>
        </w:tc>
      </w:tr>
      <w:tr w:rsidR="00A24815" w14:paraId="3CC1A5C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423CD" w14:textId="77777777" w:rsidR="00A24815" w:rsidRDefault="00A24815" w:rsidP="00030337">
            <w:pPr>
              <w:rPr>
                <w:lang w:val="en-US"/>
              </w:rPr>
            </w:pPr>
          </w:p>
        </w:tc>
        <w:tc>
          <w:tcPr>
            <w:tcW w:w="1701" w:type="dxa"/>
            <w:tcBorders>
              <w:top w:val="nil"/>
              <w:bottom w:val="single" w:sz="2" w:space="0" w:color="auto"/>
            </w:tcBorders>
            <w:vAlign w:val="center"/>
          </w:tcPr>
          <w:p w14:paraId="65CE4124"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4A601D5"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FA1169A"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1ED0410" w14:textId="77777777" w:rsidR="00A24815" w:rsidRPr="00EA2326" w:rsidRDefault="00A24815" w:rsidP="00030337">
            <w:pPr>
              <w:rPr>
                <w:sz w:val="18"/>
                <w:szCs w:val="18"/>
                <w:lang w:val="en-US"/>
              </w:rPr>
            </w:pPr>
            <w:r w:rsidRPr="00EA2326">
              <w:rPr>
                <w:sz w:val="18"/>
                <w:szCs w:val="18"/>
                <w:lang w:val="en-US"/>
              </w:rPr>
              <w:t>0.005</w:t>
            </w:r>
          </w:p>
        </w:tc>
      </w:tr>
      <w:tr w:rsidR="00A24815" w14:paraId="747966F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21743" w14:textId="77777777" w:rsidR="00A24815" w:rsidRDefault="00A24815" w:rsidP="00030337">
            <w:pPr>
              <w:rPr>
                <w:lang w:val="en-US"/>
              </w:rPr>
            </w:pPr>
          </w:p>
        </w:tc>
        <w:tc>
          <w:tcPr>
            <w:tcW w:w="1701" w:type="dxa"/>
            <w:tcBorders>
              <w:top w:val="nil"/>
              <w:bottom w:val="single" w:sz="2" w:space="0" w:color="auto"/>
            </w:tcBorders>
            <w:vAlign w:val="center"/>
          </w:tcPr>
          <w:p w14:paraId="27436039"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CF4059"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FE487C6"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D3990EC" w14:textId="77777777" w:rsidR="00A24815" w:rsidRPr="00EA2326" w:rsidRDefault="00A24815" w:rsidP="00030337">
            <w:pPr>
              <w:rPr>
                <w:sz w:val="18"/>
                <w:szCs w:val="18"/>
                <w:lang w:val="en-US"/>
              </w:rPr>
            </w:pPr>
            <w:r w:rsidRPr="00EA2326">
              <w:rPr>
                <w:sz w:val="18"/>
                <w:szCs w:val="18"/>
                <w:lang w:val="en-US"/>
              </w:rPr>
              <w:t>0.10</w:t>
            </w:r>
          </w:p>
        </w:tc>
      </w:tr>
      <w:tr w:rsidR="00A24815" w14:paraId="42E259F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07C54" w14:textId="77777777" w:rsidR="00A24815" w:rsidRDefault="00A24815" w:rsidP="00030337">
            <w:pPr>
              <w:rPr>
                <w:lang w:val="en-US"/>
              </w:rPr>
            </w:pPr>
          </w:p>
        </w:tc>
        <w:tc>
          <w:tcPr>
            <w:tcW w:w="1701" w:type="dxa"/>
            <w:tcBorders>
              <w:top w:val="nil"/>
              <w:bottom w:val="single" w:sz="2" w:space="0" w:color="auto"/>
            </w:tcBorders>
            <w:vAlign w:val="center"/>
          </w:tcPr>
          <w:p w14:paraId="265E97EE"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5F75137"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BF376F5"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62775E3" w14:textId="77777777" w:rsidR="00A24815" w:rsidRPr="00EA2326" w:rsidRDefault="00A24815" w:rsidP="00030337">
            <w:pPr>
              <w:rPr>
                <w:sz w:val="18"/>
                <w:szCs w:val="18"/>
                <w:lang w:val="en-US"/>
              </w:rPr>
            </w:pPr>
            <w:r w:rsidRPr="00EA2326">
              <w:rPr>
                <w:sz w:val="18"/>
                <w:szCs w:val="18"/>
                <w:lang w:val="en-US"/>
              </w:rPr>
              <w:t>0.15</w:t>
            </w:r>
          </w:p>
        </w:tc>
      </w:tr>
      <w:tr w:rsidR="00A24815" w14:paraId="4277697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2EE32" w14:textId="77777777" w:rsidR="00A24815" w:rsidRDefault="00A24815" w:rsidP="00030337">
            <w:pPr>
              <w:rPr>
                <w:lang w:val="en-US"/>
              </w:rPr>
            </w:pPr>
          </w:p>
        </w:tc>
        <w:tc>
          <w:tcPr>
            <w:tcW w:w="1701" w:type="dxa"/>
            <w:tcBorders>
              <w:top w:val="nil"/>
              <w:bottom w:val="single" w:sz="2" w:space="0" w:color="auto"/>
            </w:tcBorders>
            <w:vAlign w:val="center"/>
          </w:tcPr>
          <w:p w14:paraId="059898E2"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A2DC9BA"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9A0CFAD"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94BF80B" w14:textId="77777777" w:rsidR="00A24815" w:rsidRPr="00EA2326" w:rsidRDefault="00A24815" w:rsidP="00030337">
            <w:pPr>
              <w:rPr>
                <w:sz w:val="18"/>
                <w:szCs w:val="18"/>
                <w:lang w:val="en-US"/>
              </w:rPr>
            </w:pPr>
            <w:r w:rsidRPr="00EA2326">
              <w:rPr>
                <w:sz w:val="18"/>
                <w:szCs w:val="18"/>
                <w:lang w:val="en-US"/>
              </w:rPr>
              <w:t>0.20</w:t>
            </w:r>
          </w:p>
        </w:tc>
      </w:tr>
      <w:tr w:rsidR="00A24815" w14:paraId="74F81B2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56E77" w14:textId="77777777" w:rsidR="00A24815" w:rsidRDefault="00A24815" w:rsidP="00030337">
            <w:r>
              <w:t>28</w:t>
            </w:r>
          </w:p>
        </w:tc>
        <w:tc>
          <w:tcPr>
            <w:tcW w:w="1701" w:type="dxa"/>
            <w:tcBorders>
              <w:top w:val="single" w:sz="4" w:space="0" w:color="auto"/>
              <w:bottom w:val="single" w:sz="4" w:space="0" w:color="auto"/>
            </w:tcBorders>
            <w:vAlign w:val="center"/>
          </w:tcPr>
          <w:p w14:paraId="233BB794" w14:textId="77777777" w:rsidR="00A24815" w:rsidRDefault="00A24815" w:rsidP="00030337">
            <w:pPr>
              <w:rPr>
                <w:lang w:val="en-US"/>
              </w:rPr>
            </w:pPr>
            <w:r>
              <w:rPr>
                <w:lang w:val="en-US"/>
              </w:rPr>
              <w:t>CD66C</w:t>
            </w:r>
          </w:p>
          <w:p w14:paraId="44FE756B" w14:textId="77777777" w:rsidR="00A24815" w:rsidRDefault="00A24815" w:rsidP="00030337"/>
        </w:tc>
        <w:tc>
          <w:tcPr>
            <w:tcW w:w="4961" w:type="dxa"/>
            <w:tcBorders>
              <w:top w:val="single" w:sz="4" w:space="0" w:color="auto"/>
              <w:bottom w:val="single" w:sz="4" w:space="0" w:color="auto"/>
            </w:tcBorders>
            <w:vAlign w:val="center"/>
          </w:tcPr>
          <w:p w14:paraId="70EB5CBD" w14:textId="77777777" w:rsidR="00A24815" w:rsidRPr="0020179F" w:rsidRDefault="00A24815" w:rsidP="00030337">
            <w:pPr>
              <w:rPr>
                <w:lang w:val="en-US"/>
              </w:rPr>
            </w:pPr>
            <w:r w:rsidRPr="0020179F">
              <w:rPr>
                <w:lang w:val="en-US"/>
              </w:rPr>
              <w:t>Zidarie din caramida, format 250 x 120 x 65 mm, la pereti despartitori armati, cu grosimea 1/2 caramida, cu prepararea manuala a mortarului M-50,  inaltimea  etajului pina la 4 m (astupare goluri usi neutilizate)</w:t>
            </w:r>
          </w:p>
        </w:tc>
        <w:tc>
          <w:tcPr>
            <w:tcW w:w="1560" w:type="dxa"/>
            <w:tcBorders>
              <w:top w:val="single" w:sz="4" w:space="0" w:color="auto"/>
              <w:bottom w:val="single" w:sz="4" w:space="0" w:color="auto"/>
            </w:tcBorders>
            <w:vAlign w:val="center"/>
          </w:tcPr>
          <w:p w14:paraId="1051BAD2" w14:textId="77777777" w:rsidR="00A24815" w:rsidRDefault="00A24815" w:rsidP="00030337">
            <w:pPr>
              <w:jc w:val="center"/>
            </w:pPr>
            <w:r>
              <w:t>100m2</w:t>
            </w:r>
          </w:p>
        </w:tc>
        <w:tc>
          <w:tcPr>
            <w:tcW w:w="1559" w:type="dxa"/>
            <w:tcBorders>
              <w:top w:val="single" w:sz="4" w:space="0" w:color="auto"/>
              <w:bottom w:val="single" w:sz="4" w:space="0" w:color="auto"/>
            </w:tcBorders>
            <w:vAlign w:val="center"/>
          </w:tcPr>
          <w:p w14:paraId="2A78BD04" w14:textId="77777777" w:rsidR="00A24815" w:rsidRPr="00BA641A" w:rsidRDefault="00A24815" w:rsidP="00030337">
            <w:pPr>
              <w:jc w:val="center"/>
              <w:rPr>
                <w:b/>
                <w:bCs/>
              </w:rPr>
            </w:pPr>
            <w:r w:rsidRPr="00BA641A">
              <w:rPr>
                <w:b/>
                <w:bCs/>
              </w:rPr>
              <w:t>0.042</w:t>
            </w:r>
          </w:p>
        </w:tc>
      </w:tr>
      <w:tr w:rsidR="00A24815" w14:paraId="67FE0AB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71CDB" w14:textId="77777777" w:rsidR="00A24815" w:rsidRDefault="00A24815" w:rsidP="00030337">
            <w:pPr>
              <w:rPr>
                <w:lang w:val="en-US"/>
              </w:rPr>
            </w:pPr>
          </w:p>
        </w:tc>
        <w:tc>
          <w:tcPr>
            <w:tcW w:w="1701" w:type="dxa"/>
            <w:tcBorders>
              <w:top w:val="nil"/>
              <w:bottom w:val="single" w:sz="2" w:space="0" w:color="auto"/>
            </w:tcBorders>
            <w:vAlign w:val="center"/>
          </w:tcPr>
          <w:p w14:paraId="765AEE79"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97B8DF9"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3402403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566E8CE" w14:textId="77777777" w:rsidR="00A24815" w:rsidRPr="00EA2326" w:rsidRDefault="00A24815" w:rsidP="00030337">
            <w:pPr>
              <w:rPr>
                <w:sz w:val="18"/>
                <w:szCs w:val="18"/>
                <w:lang w:val="en-US"/>
              </w:rPr>
            </w:pPr>
            <w:r w:rsidRPr="00EA2326">
              <w:rPr>
                <w:sz w:val="18"/>
                <w:szCs w:val="18"/>
                <w:lang w:val="en-US"/>
              </w:rPr>
              <w:t>6.203</w:t>
            </w:r>
          </w:p>
        </w:tc>
      </w:tr>
      <w:tr w:rsidR="00A24815" w14:paraId="56EB3DD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EDED31" w14:textId="77777777" w:rsidR="00A24815" w:rsidRDefault="00A24815" w:rsidP="00030337">
            <w:pPr>
              <w:rPr>
                <w:lang w:val="en-US"/>
              </w:rPr>
            </w:pPr>
          </w:p>
        </w:tc>
        <w:tc>
          <w:tcPr>
            <w:tcW w:w="1701" w:type="dxa"/>
            <w:tcBorders>
              <w:top w:val="nil"/>
              <w:bottom w:val="single" w:sz="2" w:space="0" w:color="auto"/>
            </w:tcBorders>
            <w:vAlign w:val="center"/>
          </w:tcPr>
          <w:p w14:paraId="1DB13B0F" w14:textId="77777777" w:rsidR="00A24815" w:rsidRDefault="00A24815" w:rsidP="00030337">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3336227"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549326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41EA6A0" w14:textId="77777777" w:rsidR="00A24815" w:rsidRPr="00EA2326" w:rsidRDefault="00A24815" w:rsidP="00030337">
            <w:pPr>
              <w:rPr>
                <w:sz w:val="18"/>
                <w:szCs w:val="18"/>
                <w:lang w:val="en-US"/>
              </w:rPr>
            </w:pPr>
            <w:r w:rsidRPr="00EA2326">
              <w:rPr>
                <w:sz w:val="18"/>
                <w:szCs w:val="18"/>
                <w:lang w:val="en-US"/>
              </w:rPr>
              <w:t>1.215</w:t>
            </w:r>
          </w:p>
        </w:tc>
      </w:tr>
      <w:tr w:rsidR="00A24815" w14:paraId="504285B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0225F" w14:textId="77777777" w:rsidR="00A24815" w:rsidRDefault="00A24815" w:rsidP="00030337">
            <w:pPr>
              <w:rPr>
                <w:lang w:val="en-US"/>
              </w:rPr>
            </w:pPr>
          </w:p>
        </w:tc>
        <w:tc>
          <w:tcPr>
            <w:tcW w:w="1701" w:type="dxa"/>
            <w:tcBorders>
              <w:top w:val="nil"/>
              <w:bottom w:val="single" w:sz="2" w:space="0" w:color="auto"/>
            </w:tcBorders>
            <w:vAlign w:val="center"/>
          </w:tcPr>
          <w:p w14:paraId="15235202" w14:textId="77777777" w:rsidR="00A24815" w:rsidRDefault="00A24815" w:rsidP="00030337">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070DD2BF" w14:textId="77777777" w:rsidR="00A24815" w:rsidRPr="00EA2326" w:rsidRDefault="00A24815" w:rsidP="00030337">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385AAFD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A17DB3E" w14:textId="77777777" w:rsidR="00A24815" w:rsidRPr="00EA2326" w:rsidRDefault="00A24815" w:rsidP="00030337">
            <w:pPr>
              <w:rPr>
                <w:sz w:val="18"/>
                <w:szCs w:val="18"/>
                <w:lang w:val="en-US"/>
              </w:rPr>
            </w:pPr>
            <w:r w:rsidRPr="00EA2326">
              <w:rPr>
                <w:sz w:val="18"/>
                <w:szCs w:val="18"/>
                <w:lang w:val="en-US"/>
              </w:rPr>
              <w:t>211.68</w:t>
            </w:r>
          </w:p>
        </w:tc>
      </w:tr>
      <w:tr w:rsidR="00A24815" w14:paraId="3305FE4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13738" w14:textId="77777777" w:rsidR="00A24815" w:rsidRDefault="00A24815" w:rsidP="00030337">
            <w:pPr>
              <w:rPr>
                <w:lang w:val="en-US"/>
              </w:rPr>
            </w:pPr>
          </w:p>
        </w:tc>
        <w:tc>
          <w:tcPr>
            <w:tcW w:w="1701" w:type="dxa"/>
            <w:tcBorders>
              <w:top w:val="nil"/>
              <w:bottom w:val="single" w:sz="2" w:space="0" w:color="auto"/>
            </w:tcBorders>
            <w:vAlign w:val="center"/>
          </w:tcPr>
          <w:p w14:paraId="6680227A" w14:textId="77777777" w:rsidR="00A24815" w:rsidRDefault="00A24815" w:rsidP="00030337">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5CB798EE" w14:textId="77777777" w:rsidR="00A24815" w:rsidRPr="00EA2326" w:rsidRDefault="00A24815" w:rsidP="00030337">
            <w:pPr>
              <w:rPr>
                <w:sz w:val="18"/>
                <w:szCs w:val="18"/>
                <w:lang w:val="en-US"/>
              </w:rPr>
            </w:pPr>
            <w:r w:rsidRPr="00EA2326">
              <w:rPr>
                <w:sz w:val="18"/>
                <w:szCs w:val="18"/>
                <w:lang w:val="en-US"/>
              </w:rPr>
              <w:t>Cherestea, rasin., calitatea IV</w:t>
            </w:r>
          </w:p>
        </w:tc>
        <w:tc>
          <w:tcPr>
            <w:tcW w:w="1560" w:type="dxa"/>
            <w:tcBorders>
              <w:top w:val="nil"/>
              <w:bottom w:val="single" w:sz="2" w:space="0" w:color="auto"/>
            </w:tcBorders>
          </w:tcPr>
          <w:p w14:paraId="0A72D0E9"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1C52414" w14:textId="77777777" w:rsidR="00A24815" w:rsidRPr="00EA2326" w:rsidRDefault="00A24815" w:rsidP="00030337">
            <w:pPr>
              <w:rPr>
                <w:sz w:val="18"/>
                <w:szCs w:val="18"/>
                <w:lang w:val="en-US"/>
              </w:rPr>
            </w:pPr>
            <w:r w:rsidRPr="00EA2326">
              <w:rPr>
                <w:sz w:val="18"/>
                <w:szCs w:val="18"/>
                <w:lang w:val="en-US"/>
              </w:rPr>
              <w:t>0.001</w:t>
            </w:r>
          </w:p>
        </w:tc>
      </w:tr>
      <w:tr w:rsidR="00A24815" w14:paraId="44A4034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F838DE" w14:textId="77777777" w:rsidR="00A24815" w:rsidRDefault="00A24815" w:rsidP="00030337">
            <w:pPr>
              <w:rPr>
                <w:lang w:val="en-US"/>
              </w:rPr>
            </w:pPr>
          </w:p>
        </w:tc>
        <w:tc>
          <w:tcPr>
            <w:tcW w:w="1701" w:type="dxa"/>
            <w:tcBorders>
              <w:top w:val="nil"/>
              <w:bottom w:val="single" w:sz="2" w:space="0" w:color="auto"/>
            </w:tcBorders>
            <w:vAlign w:val="center"/>
          </w:tcPr>
          <w:p w14:paraId="58AA5F09" w14:textId="77777777" w:rsidR="00A24815" w:rsidRDefault="00A24815" w:rsidP="00030337">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1B0CB390" w14:textId="77777777" w:rsidR="00A24815" w:rsidRPr="00EA2326" w:rsidRDefault="00A24815" w:rsidP="00030337">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5151663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ACC2494" w14:textId="77777777" w:rsidR="00A24815" w:rsidRPr="00EA2326" w:rsidRDefault="00A24815" w:rsidP="00030337">
            <w:pPr>
              <w:rPr>
                <w:sz w:val="18"/>
                <w:szCs w:val="18"/>
                <w:lang w:val="en-US"/>
              </w:rPr>
            </w:pPr>
            <w:r w:rsidRPr="00EA2326">
              <w:rPr>
                <w:sz w:val="18"/>
                <w:szCs w:val="18"/>
                <w:lang w:val="en-US"/>
              </w:rPr>
              <w:t>21.445</w:t>
            </w:r>
          </w:p>
        </w:tc>
      </w:tr>
      <w:tr w:rsidR="00A24815" w14:paraId="53E9307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DA502" w14:textId="77777777" w:rsidR="00A24815" w:rsidRDefault="00A24815" w:rsidP="00030337">
            <w:pPr>
              <w:rPr>
                <w:lang w:val="en-US"/>
              </w:rPr>
            </w:pPr>
          </w:p>
        </w:tc>
        <w:tc>
          <w:tcPr>
            <w:tcW w:w="1701" w:type="dxa"/>
            <w:tcBorders>
              <w:top w:val="nil"/>
              <w:bottom w:val="single" w:sz="2" w:space="0" w:color="auto"/>
            </w:tcBorders>
            <w:vAlign w:val="center"/>
          </w:tcPr>
          <w:p w14:paraId="03503A1D" w14:textId="77777777" w:rsidR="00A24815" w:rsidRDefault="00A24815" w:rsidP="00030337">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37D20BBB" w14:textId="77777777" w:rsidR="00A24815" w:rsidRPr="00EA2326" w:rsidRDefault="00A24815" w:rsidP="00030337">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1018CA5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2167DEA" w14:textId="77777777" w:rsidR="00A24815" w:rsidRPr="00EA2326" w:rsidRDefault="00A24815" w:rsidP="00030337">
            <w:pPr>
              <w:rPr>
                <w:sz w:val="18"/>
                <w:szCs w:val="18"/>
                <w:lang w:val="en-US"/>
              </w:rPr>
            </w:pPr>
            <w:r w:rsidRPr="00EA2326">
              <w:rPr>
                <w:sz w:val="18"/>
                <w:szCs w:val="18"/>
                <w:lang w:val="en-US"/>
              </w:rPr>
              <w:t>5.332</w:t>
            </w:r>
          </w:p>
        </w:tc>
      </w:tr>
      <w:tr w:rsidR="00A24815" w14:paraId="7F3A1F6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5BA8C" w14:textId="77777777" w:rsidR="00A24815" w:rsidRDefault="00A24815" w:rsidP="00030337">
            <w:pPr>
              <w:rPr>
                <w:lang w:val="en-US"/>
              </w:rPr>
            </w:pPr>
          </w:p>
        </w:tc>
        <w:tc>
          <w:tcPr>
            <w:tcW w:w="1701" w:type="dxa"/>
            <w:tcBorders>
              <w:top w:val="nil"/>
              <w:bottom w:val="single" w:sz="2" w:space="0" w:color="auto"/>
            </w:tcBorders>
            <w:vAlign w:val="center"/>
          </w:tcPr>
          <w:p w14:paraId="75025ADB" w14:textId="77777777" w:rsidR="00A24815" w:rsidRDefault="00A24815" w:rsidP="00030337">
            <w:pPr>
              <w:jc w:val="center"/>
              <w:rPr>
                <w:sz w:val="16"/>
                <w:szCs w:val="16"/>
                <w:lang w:val="en-US"/>
              </w:rPr>
            </w:pPr>
            <w:r>
              <w:rPr>
                <w:sz w:val="16"/>
                <w:szCs w:val="16"/>
                <w:lang w:val="en-US"/>
              </w:rPr>
              <w:t>2873122000751</w:t>
            </w:r>
          </w:p>
        </w:tc>
        <w:tc>
          <w:tcPr>
            <w:tcW w:w="4961" w:type="dxa"/>
            <w:tcBorders>
              <w:top w:val="nil"/>
              <w:bottom w:val="single" w:sz="2" w:space="0" w:color="auto"/>
            </w:tcBorders>
          </w:tcPr>
          <w:p w14:paraId="76648721" w14:textId="77777777" w:rsidR="00A24815" w:rsidRPr="00EA2326" w:rsidRDefault="00A24815" w:rsidP="00030337">
            <w:pPr>
              <w:rPr>
                <w:sz w:val="18"/>
                <w:szCs w:val="18"/>
                <w:lang w:val="en-US"/>
              </w:rPr>
            </w:pPr>
            <w:r w:rsidRPr="00EA2326">
              <w:rPr>
                <w:sz w:val="18"/>
                <w:szCs w:val="18"/>
                <w:lang w:val="en-US"/>
              </w:rPr>
              <w:t>Piese forjate</w:t>
            </w:r>
          </w:p>
        </w:tc>
        <w:tc>
          <w:tcPr>
            <w:tcW w:w="1560" w:type="dxa"/>
            <w:tcBorders>
              <w:top w:val="nil"/>
              <w:bottom w:val="single" w:sz="2" w:space="0" w:color="auto"/>
            </w:tcBorders>
          </w:tcPr>
          <w:p w14:paraId="09A0FBB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FE49521" w14:textId="77777777" w:rsidR="00A24815" w:rsidRPr="00EA2326" w:rsidRDefault="00A24815" w:rsidP="00030337">
            <w:pPr>
              <w:rPr>
                <w:sz w:val="18"/>
                <w:szCs w:val="18"/>
                <w:lang w:val="en-US"/>
              </w:rPr>
            </w:pPr>
            <w:r w:rsidRPr="00EA2326">
              <w:rPr>
                <w:sz w:val="18"/>
                <w:szCs w:val="18"/>
                <w:lang w:val="en-US"/>
              </w:rPr>
              <w:t>0.097</w:t>
            </w:r>
          </w:p>
        </w:tc>
      </w:tr>
      <w:tr w:rsidR="00A24815" w14:paraId="457BBE9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39B8A" w14:textId="77777777" w:rsidR="00A24815" w:rsidRDefault="00A24815" w:rsidP="00030337">
            <w:pPr>
              <w:rPr>
                <w:lang w:val="en-US"/>
              </w:rPr>
            </w:pPr>
          </w:p>
        </w:tc>
        <w:tc>
          <w:tcPr>
            <w:tcW w:w="1701" w:type="dxa"/>
            <w:tcBorders>
              <w:top w:val="nil"/>
              <w:bottom w:val="single" w:sz="2" w:space="0" w:color="auto"/>
            </w:tcBorders>
            <w:vAlign w:val="center"/>
          </w:tcPr>
          <w:p w14:paraId="1802F758" w14:textId="77777777" w:rsidR="00A24815" w:rsidRDefault="00A24815" w:rsidP="00030337">
            <w:pPr>
              <w:jc w:val="center"/>
              <w:rPr>
                <w:sz w:val="16"/>
                <w:szCs w:val="16"/>
                <w:lang w:val="en-US"/>
              </w:rPr>
            </w:pPr>
            <w:r>
              <w:rPr>
                <w:sz w:val="16"/>
                <w:szCs w:val="16"/>
                <w:lang w:val="en-US"/>
              </w:rPr>
              <w:t>2710602000079</w:t>
            </w:r>
          </w:p>
        </w:tc>
        <w:tc>
          <w:tcPr>
            <w:tcW w:w="4961" w:type="dxa"/>
            <w:tcBorders>
              <w:top w:val="nil"/>
              <w:bottom w:val="single" w:sz="2" w:space="0" w:color="auto"/>
            </w:tcBorders>
          </w:tcPr>
          <w:p w14:paraId="44D7A856" w14:textId="77777777" w:rsidR="00A24815" w:rsidRPr="00EA2326" w:rsidRDefault="00A24815" w:rsidP="00030337">
            <w:pPr>
              <w:rPr>
                <w:sz w:val="18"/>
                <w:szCs w:val="18"/>
                <w:lang w:val="en-US"/>
              </w:rPr>
            </w:pPr>
            <w:r w:rsidRPr="00EA2326">
              <w:rPr>
                <w:sz w:val="18"/>
                <w:szCs w:val="18"/>
                <w:lang w:val="en-US"/>
              </w:rPr>
              <w:t>Armatura diametru pina la 8 mm</w:t>
            </w:r>
          </w:p>
        </w:tc>
        <w:tc>
          <w:tcPr>
            <w:tcW w:w="1560" w:type="dxa"/>
            <w:tcBorders>
              <w:top w:val="nil"/>
              <w:bottom w:val="single" w:sz="2" w:space="0" w:color="auto"/>
            </w:tcBorders>
          </w:tcPr>
          <w:p w14:paraId="2061BC0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076B7F3" w14:textId="77777777" w:rsidR="00A24815" w:rsidRPr="00EA2326" w:rsidRDefault="00A24815" w:rsidP="00030337">
            <w:pPr>
              <w:rPr>
                <w:sz w:val="18"/>
                <w:szCs w:val="18"/>
                <w:lang w:val="en-US"/>
              </w:rPr>
            </w:pPr>
            <w:r w:rsidRPr="00EA2326">
              <w:rPr>
                <w:sz w:val="18"/>
                <w:szCs w:val="18"/>
                <w:lang w:val="en-US"/>
              </w:rPr>
              <w:t>3.78</w:t>
            </w:r>
          </w:p>
        </w:tc>
      </w:tr>
      <w:tr w:rsidR="00A24815" w14:paraId="5535D11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B947A" w14:textId="77777777" w:rsidR="00A24815" w:rsidRDefault="00A24815" w:rsidP="00030337">
            <w:pPr>
              <w:rPr>
                <w:lang w:val="en-US"/>
              </w:rPr>
            </w:pPr>
          </w:p>
        </w:tc>
        <w:tc>
          <w:tcPr>
            <w:tcW w:w="1701" w:type="dxa"/>
            <w:tcBorders>
              <w:top w:val="nil"/>
              <w:bottom w:val="single" w:sz="2" w:space="0" w:color="auto"/>
            </w:tcBorders>
            <w:vAlign w:val="center"/>
          </w:tcPr>
          <w:p w14:paraId="698BDC31" w14:textId="77777777" w:rsidR="00A24815" w:rsidRDefault="00A24815" w:rsidP="00030337">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358B35C5" w14:textId="77777777" w:rsidR="00A24815" w:rsidRPr="00EA2326" w:rsidRDefault="00A24815" w:rsidP="00030337">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389A849C"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ADE1770" w14:textId="77777777" w:rsidR="00A24815" w:rsidRPr="00EA2326" w:rsidRDefault="00A24815" w:rsidP="00030337">
            <w:pPr>
              <w:rPr>
                <w:sz w:val="18"/>
                <w:szCs w:val="18"/>
                <w:lang w:val="en-US"/>
              </w:rPr>
            </w:pPr>
            <w:r w:rsidRPr="00EA2326">
              <w:rPr>
                <w:sz w:val="18"/>
                <w:szCs w:val="18"/>
                <w:lang w:val="en-US"/>
              </w:rPr>
              <w:t>0.117</w:t>
            </w:r>
          </w:p>
        </w:tc>
      </w:tr>
      <w:tr w:rsidR="00A24815" w14:paraId="7A6EC8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A36269" w14:textId="77777777" w:rsidR="00A24815" w:rsidRDefault="00A24815" w:rsidP="00030337">
            <w:pPr>
              <w:rPr>
                <w:lang w:val="en-US"/>
              </w:rPr>
            </w:pPr>
          </w:p>
        </w:tc>
        <w:tc>
          <w:tcPr>
            <w:tcW w:w="1701" w:type="dxa"/>
            <w:tcBorders>
              <w:top w:val="nil"/>
              <w:bottom w:val="single" w:sz="2" w:space="0" w:color="auto"/>
            </w:tcBorders>
            <w:vAlign w:val="center"/>
          </w:tcPr>
          <w:p w14:paraId="7302FDB4"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4CBDEFF"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2C36B92D"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A6AB356" w14:textId="77777777" w:rsidR="00A24815" w:rsidRPr="00EA2326" w:rsidRDefault="00A24815" w:rsidP="00030337">
            <w:pPr>
              <w:rPr>
                <w:sz w:val="18"/>
                <w:szCs w:val="18"/>
                <w:lang w:val="en-US"/>
              </w:rPr>
            </w:pPr>
            <w:r w:rsidRPr="00EA2326">
              <w:rPr>
                <w:sz w:val="18"/>
                <w:szCs w:val="18"/>
                <w:lang w:val="en-US"/>
              </w:rPr>
              <w:t>0.043</w:t>
            </w:r>
          </w:p>
        </w:tc>
      </w:tr>
      <w:tr w:rsidR="00A24815" w14:paraId="09E4C7E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176349" w14:textId="77777777" w:rsidR="00A24815" w:rsidRDefault="00A24815" w:rsidP="00030337">
            <w:pPr>
              <w:rPr>
                <w:lang w:val="en-US"/>
              </w:rPr>
            </w:pPr>
          </w:p>
        </w:tc>
        <w:tc>
          <w:tcPr>
            <w:tcW w:w="1701" w:type="dxa"/>
            <w:tcBorders>
              <w:top w:val="nil"/>
              <w:bottom w:val="single" w:sz="2" w:space="0" w:color="auto"/>
            </w:tcBorders>
            <w:vAlign w:val="center"/>
          </w:tcPr>
          <w:p w14:paraId="2748A796" w14:textId="77777777" w:rsidR="00A24815" w:rsidRDefault="00A24815" w:rsidP="00030337">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951E495" w14:textId="77777777" w:rsidR="00A24815" w:rsidRPr="00EA2326" w:rsidRDefault="00A24815" w:rsidP="00030337">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45BAFFB8"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1F11CA6" w14:textId="77777777" w:rsidR="00A24815" w:rsidRPr="00EA2326" w:rsidRDefault="00A24815" w:rsidP="00030337">
            <w:pPr>
              <w:rPr>
                <w:sz w:val="18"/>
                <w:szCs w:val="18"/>
                <w:lang w:val="en-US"/>
              </w:rPr>
            </w:pPr>
            <w:r w:rsidRPr="00EA2326">
              <w:rPr>
                <w:sz w:val="18"/>
                <w:szCs w:val="18"/>
                <w:lang w:val="en-US"/>
              </w:rPr>
              <w:t>0.173</w:t>
            </w:r>
          </w:p>
        </w:tc>
      </w:tr>
      <w:tr w:rsidR="00A24815" w14:paraId="577F948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49F5D" w14:textId="77777777" w:rsidR="00A24815" w:rsidRDefault="00A24815" w:rsidP="00030337">
            <w:r>
              <w:t>29</w:t>
            </w:r>
          </w:p>
        </w:tc>
        <w:tc>
          <w:tcPr>
            <w:tcW w:w="1701" w:type="dxa"/>
            <w:tcBorders>
              <w:top w:val="single" w:sz="4" w:space="0" w:color="auto"/>
              <w:bottom w:val="single" w:sz="4" w:space="0" w:color="auto"/>
            </w:tcBorders>
            <w:vAlign w:val="center"/>
          </w:tcPr>
          <w:p w14:paraId="7FF27518" w14:textId="77777777" w:rsidR="00A24815" w:rsidRDefault="00A24815" w:rsidP="00030337">
            <w:pPr>
              <w:rPr>
                <w:lang w:val="en-US"/>
              </w:rPr>
            </w:pPr>
            <w:r>
              <w:rPr>
                <w:lang w:val="en-US"/>
              </w:rPr>
              <w:t>RpCJ35A</w:t>
            </w:r>
          </w:p>
          <w:p w14:paraId="13831068" w14:textId="77777777" w:rsidR="00A24815" w:rsidRDefault="00A24815" w:rsidP="00030337"/>
        </w:tc>
        <w:tc>
          <w:tcPr>
            <w:tcW w:w="4961" w:type="dxa"/>
            <w:tcBorders>
              <w:top w:val="single" w:sz="4" w:space="0" w:color="auto"/>
              <w:bottom w:val="single" w:sz="4" w:space="0" w:color="auto"/>
            </w:tcBorders>
            <w:vAlign w:val="center"/>
          </w:tcPr>
          <w:p w14:paraId="261934D5" w14:textId="77777777" w:rsidR="00A24815" w:rsidRPr="0020179F" w:rsidRDefault="00A24815" w:rsidP="00030337">
            <w:pPr>
              <w:rPr>
                <w:lang w:val="en-US"/>
              </w:rPr>
            </w:pPr>
            <w:r w:rsidRPr="0020179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300C9B0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6EA55375" w14:textId="77777777" w:rsidR="00A24815" w:rsidRPr="00BA641A" w:rsidRDefault="00A24815" w:rsidP="00030337">
            <w:pPr>
              <w:jc w:val="center"/>
              <w:rPr>
                <w:b/>
                <w:bCs/>
              </w:rPr>
            </w:pPr>
            <w:r w:rsidRPr="00BA641A">
              <w:rPr>
                <w:b/>
                <w:bCs/>
              </w:rPr>
              <w:t>266.80</w:t>
            </w:r>
          </w:p>
        </w:tc>
      </w:tr>
      <w:tr w:rsidR="00A24815" w14:paraId="74AAC8D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71135F" w14:textId="77777777" w:rsidR="00A24815" w:rsidRDefault="00A24815" w:rsidP="00030337">
            <w:pPr>
              <w:rPr>
                <w:lang w:val="en-US"/>
              </w:rPr>
            </w:pPr>
          </w:p>
        </w:tc>
        <w:tc>
          <w:tcPr>
            <w:tcW w:w="1701" w:type="dxa"/>
            <w:tcBorders>
              <w:top w:val="nil"/>
              <w:bottom w:val="single" w:sz="2" w:space="0" w:color="auto"/>
            </w:tcBorders>
            <w:vAlign w:val="center"/>
          </w:tcPr>
          <w:p w14:paraId="1100FCAE"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DEA5887"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5253318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C9FAC88" w14:textId="77777777" w:rsidR="00A24815" w:rsidRPr="00EA2326" w:rsidRDefault="00A24815" w:rsidP="00030337">
            <w:pPr>
              <w:rPr>
                <w:sz w:val="18"/>
                <w:szCs w:val="18"/>
                <w:lang w:val="en-US"/>
              </w:rPr>
            </w:pPr>
            <w:r w:rsidRPr="00EA2326">
              <w:rPr>
                <w:sz w:val="18"/>
                <w:szCs w:val="18"/>
                <w:lang w:val="en-US"/>
              </w:rPr>
              <w:t>32.016</w:t>
            </w:r>
          </w:p>
        </w:tc>
      </w:tr>
      <w:tr w:rsidR="00A24815" w14:paraId="2FCA64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E83F2A" w14:textId="77777777" w:rsidR="00A24815" w:rsidRDefault="00A24815" w:rsidP="00030337">
            <w:pPr>
              <w:rPr>
                <w:lang w:val="en-US"/>
              </w:rPr>
            </w:pPr>
          </w:p>
        </w:tc>
        <w:tc>
          <w:tcPr>
            <w:tcW w:w="1701" w:type="dxa"/>
            <w:tcBorders>
              <w:top w:val="nil"/>
              <w:bottom w:val="single" w:sz="2" w:space="0" w:color="auto"/>
            </w:tcBorders>
            <w:vAlign w:val="center"/>
          </w:tcPr>
          <w:p w14:paraId="26CC24B9"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A9875B"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2BA5FB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2F7998C" w14:textId="77777777" w:rsidR="00A24815" w:rsidRPr="00EA2326" w:rsidRDefault="00A24815" w:rsidP="00030337">
            <w:pPr>
              <w:rPr>
                <w:sz w:val="18"/>
                <w:szCs w:val="18"/>
                <w:lang w:val="en-US"/>
              </w:rPr>
            </w:pPr>
            <w:r w:rsidRPr="00EA2326">
              <w:rPr>
                <w:sz w:val="18"/>
                <w:szCs w:val="18"/>
                <w:lang w:val="en-US"/>
              </w:rPr>
              <w:t>40.02</w:t>
            </w:r>
          </w:p>
        </w:tc>
      </w:tr>
      <w:tr w:rsidR="00A24815" w14:paraId="7B6C41C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80CB99" w14:textId="77777777" w:rsidR="00A24815" w:rsidRDefault="00A24815" w:rsidP="00030337">
            <w:pPr>
              <w:rPr>
                <w:lang w:val="en-US"/>
              </w:rPr>
            </w:pPr>
          </w:p>
        </w:tc>
        <w:tc>
          <w:tcPr>
            <w:tcW w:w="1701" w:type="dxa"/>
            <w:tcBorders>
              <w:top w:val="nil"/>
              <w:bottom w:val="single" w:sz="2" w:space="0" w:color="auto"/>
            </w:tcBorders>
            <w:vAlign w:val="center"/>
          </w:tcPr>
          <w:p w14:paraId="220F538C"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104E6B9"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4140EE9"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08CFA54" w14:textId="77777777" w:rsidR="00A24815" w:rsidRPr="00EA2326" w:rsidRDefault="00A24815" w:rsidP="00030337">
            <w:pPr>
              <w:rPr>
                <w:sz w:val="18"/>
                <w:szCs w:val="18"/>
                <w:lang w:val="en-US"/>
              </w:rPr>
            </w:pPr>
            <w:r w:rsidRPr="00EA2326">
              <w:rPr>
                <w:sz w:val="18"/>
                <w:szCs w:val="18"/>
                <w:lang w:val="en-US"/>
              </w:rPr>
              <w:t>13.34</w:t>
            </w:r>
          </w:p>
        </w:tc>
      </w:tr>
      <w:tr w:rsidR="00A24815" w14:paraId="1704F05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236FC5" w14:textId="77777777" w:rsidR="00A24815" w:rsidRDefault="00A24815" w:rsidP="00030337">
            <w:pPr>
              <w:rPr>
                <w:lang w:val="en-US"/>
              </w:rPr>
            </w:pPr>
          </w:p>
        </w:tc>
        <w:tc>
          <w:tcPr>
            <w:tcW w:w="1701" w:type="dxa"/>
            <w:tcBorders>
              <w:top w:val="nil"/>
              <w:bottom w:val="single" w:sz="2" w:space="0" w:color="auto"/>
            </w:tcBorders>
            <w:vAlign w:val="center"/>
          </w:tcPr>
          <w:p w14:paraId="0183865A"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DC5DD80"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ACF47D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D02FF32" w14:textId="77777777" w:rsidR="00A24815" w:rsidRPr="00EA2326" w:rsidRDefault="00A24815" w:rsidP="00030337">
            <w:pPr>
              <w:rPr>
                <w:sz w:val="18"/>
                <w:szCs w:val="18"/>
                <w:lang w:val="en-US"/>
              </w:rPr>
            </w:pPr>
            <w:r w:rsidRPr="00EA2326">
              <w:rPr>
                <w:sz w:val="18"/>
                <w:szCs w:val="18"/>
                <w:lang w:val="en-US"/>
              </w:rPr>
              <w:t>2.668</w:t>
            </w:r>
          </w:p>
        </w:tc>
      </w:tr>
      <w:tr w:rsidR="00A24815" w14:paraId="29BA7A0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48977" w14:textId="77777777" w:rsidR="00A24815" w:rsidRDefault="00A24815" w:rsidP="00030337">
            <w:r>
              <w:t>30</w:t>
            </w:r>
          </w:p>
        </w:tc>
        <w:tc>
          <w:tcPr>
            <w:tcW w:w="1701" w:type="dxa"/>
            <w:tcBorders>
              <w:top w:val="single" w:sz="4" w:space="0" w:color="auto"/>
              <w:bottom w:val="single" w:sz="4" w:space="0" w:color="auto"/>
            </w:tcBorders>
            <w:vAlign w:val="center"/>
          </w:tcPr>
          <w:p w14:paraId="7E9A6C3C" w14:textId="77777777" w:rsidR="00A24815" w:rsidRDefault="00A24815" w:rsidP="00030337">
            <w:pPr>
              <w:rPr>
                <w:lang w:val="en-US"/>
              </w:rPr>
            </w:pPr>
            <w:r>
              <w:rPr>
                <w:lang w:val="en-US"/>
              </w:rPr>
              <w:t>CN54A</w:t>
            </w:r>
          </w:p>
          <w:p w14:paraId="053745BB" w14:textId="77777777" w:rsidR="00A24815" w:rsidRDefault="00A24815" w:rsidP="00030337"/>
        </w:tc>
        <w:tc>
          <w:tcPr>
            <w:tcW w:w="4961" w:type="dxa"/>
            <w:tcBorders>
              <w:top w:val="single" w:sz="4" w:space="0" w:color="auto"/>
              <w:bottom w:val="single" w:sz="4" w:space="0" w:color="auto"/>
            </w:tcBorders>
            <w:vAlign w:val="center"/>
          </w:tcPr>
          <w:p w14:paraId="347ABF79" w14:textId="77777777" w:rsidR="00A24815" w:rsidRPr="0020179F" w:rsidRDefault="00A24815" w:rsidP="00030337">
            <w:pPr>
              <w:rPr>
                <w:lang w:val="en-US"/>
              </w:rPr>
            </w:pPr>
            <w:r w:rsidRPr="0020179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641042B2"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EDB9A47" w14:textId="77777777" w:rsidR="00A24815" w:rsidRPr="00BA641A" w:rsidRDefault="00A24815" w:rsidP="00030337">
            <w:pPr>
              <w:jc w:val="center"/>
              <w:rPr>
                <w:b/>
                <w:bCs/>
              </w:rPr>
            </w:pPr>
            <w:r w:rsidRPr="00BA641A">
              <w:rPr>
                <w:b/>
                <w:bCs/>
              </w:rPr>
              <w:t>266.80</w:t>
            </w:r>
          </w:p>
        </w:tc>
      </w:tr>
      <w:tr w:rsidR="00A24815" w14:paraId="2529E48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8F98B" w14:textId="77777777" w:rsidR="00A24815" w:rsidRDefault="00A24815" w:rsidP="00030337">
            <w:pPr>
              <w:rPr>
                <w:lang w:val="en-US"/>
              </w:rPr>
            </w:pPr>
          </w:p>
        </w:tc>
        <w:tc>
          <w:tcPr>
            <w:tcW w:w="1701" w:type="dxa"/>
            <w:tcBorders>
              <w:top w:val="nil"/>
              <w:bottom w:val="single" w:sz="2" w:space="0" w:color="auto"/>
            </w:tcBorders>
            <w:vAlign w:val="center"/>
          </w:tcPr>
          <w:p w14:paraId="11BA4BE0"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2FD85F3"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308903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A9299FA" w14:textId="77777777" w:rsidR="00A24815" w:rsidRPr="00EA2326" w:rsidRDefault="00A24815" w:rsidP="00030337">
            <w:pPr>
              <w:rPr>
                <w:sz w:val="18"/>
                <w:szCs w:val="18"/>
                <w:lang w:val="en-US"/>
              </w:rPr>
            </w:pPr>
            <w:r w:rsidRPr="00EA2326">
              <w:rPr>
                <w:sz w:val="18"/>
                <w:szCs w:val="18"/>
                <w:lang w:val="en-US"/>
              </w:rPr>
              <w:t>37.352</w:t>
            </w:r>
          </w:p>
        </w:tc>
      </w:tr>
      <w:tr w:rsidR="00A24815" w14:paraId="1E19836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313801" w14:textId="77777777" w:rsidR="00A24815" w:rsidRDefault="00A24815" w:rsidP="00030337">
            <w:pPr>
              <w:rPr>
                <w:lang w:val="en-US"/>
              </w:rPr>
            </w:pPr>
          </w:p>
        </w:tc>
        <w:tc>
          <w:tcPr>
            <w:tcW w:w="1701" w:type="dxa"/>
            <w:tcBorders>
              <w:top w:val="nil"/>
              <w:bottom w:val="single" w:sz="2" w:space="0" w:color="auto"/>
            </w:tcBorders>
            <w:vAlign w:val="center"/>
          </w:tcPr>
          <w:p w14:paraId="223E6F35" w14:textId="77777777" w:rsidR="00A24815" w:rsidRDefault="00A24815" w:rsidP="00030337">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03D0CDC" w14:textId="77777777" w:rsidR="00A24815" w:rsidRPr="00EA2326" w:rsidRDefault="00A24815" w:rsidP="00030337">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1232E2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DADC2DD" w14:textId="77777777" w:rsidR="00A24815" w:rsidRPr="00EA2326" w:rsidRDefault="00A24815" w:rsidP="00030337">
            <w:pPr>
              <w:rPr>
                <w:sz w:val="18"/>
                <w:szCs w:val="18"/>
                <w:lang w:val="en-US"/>
              </w:rPr>
            </w:pPr>
            <w:r w:rsidRPr="00EA2326">
              <w:rPr>
                <w:sz w:val="18"/>
                <w:szCs w:val="18"/>
                <w:lang w:val="en-US"/>
              </w:rPr>
              <w:t>110.722</w:t>
            </w:r>
          </w:p>
        </w:tc>
      </w:tr>
      <w:tr w:rsidR="00A24815" w14:paraId="2362910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D4096C" w14:textId="77777777" w:rsidR="00A24815" w:rsidRDefault="00A24815" w:rsidP="00030337">
            <w:pPr>
              <w:rPr>
                <w:lang w:val="en-US"/>
              </w:rPr>
            </w:pPr>
          </w:p>
        </w:tc>
        <w:tc>
          <w:tcPr>
            <w:tcW w:w="1701" w:type="dxa"/>
            <w:tcBorders>
              <w:top w:val="nil"/>
              <w:bottom w:val="single" w:sz="2" w:space="0" w:color="auto"/>
            </w:tcBorders>
            <w:vAlign w:val="center"/>
          </w:tcPr>
          <w:p w14:paraId="087A54BF"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5811D510"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F27B11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0C07C04" w14:textId="77777777" w:rsidR="00A24815" w:rsidRPr="00EA2326" w:rsidRDefault="00A24815" w:rsidP="00030337">
            <w:pPr>
              <w:rPr>
                <w:sz w:val="18"/>
                <w:szCs w:val="18"/>
                <w:lang w:val="en-US"/>
              </w:rPr>
            </w:pPr>
            <w:r w:rsidRPr="00EA2326">
              <w:rPr>
                <w:sz w:val="18"/>
                <w:szCs w:val="18"/>
                <w:lang w:val="en-US"/>
              </w:rPr>
              <w:t>13.34</w:t>
            </w:r>
          </w:p>
        </w:tc>
      </w:tr>
      <w:tr w:rsidR="00A24815" w14:paraId="4C4FDA5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37345" w14:textId="77777777" w:rsidR="00A24815" w:rsidRDefault="00A24815" w:rsidP="00030337">
            <w:r>
              <w:t>31</w:t>
            </w:r>
          </w:p>
        </w:tc>
        <w:tc>
          <w:tcPr>
            <w:tcW w:w="1701" w:type="dxa"/>
            <w:tcBorders>
              <w:top w:val="single" w:sz="4" w:space="0" w:color="auto"/>
              <w:bottom w:val="single" w:sz="4" w:space="0" w:color="auto"/>
            </w:tcBorders>
            <w:vAlign w:val="center"/>
          </w:tcPr>
          <w:p w14:paraId="5D49E5D9" w14:textId="77777777" w:rsidR="00A24815" w:rsidRDefault="00A24815" w:rsidP="00030337">
            <w:pPr>
              <w:rPr>
                <w:lang w:val="en-US"/>
              </w:rPr>
            </w:pPr>
            <w:r>
              <w:rPr>
                <w:lang w:val="en-US"/>
              </w:rPr>
              <w:t>CC03A</w:t>
            </w:r>
          </w:p>
          <w:p w14:paraId="7703901E" w14:textId="77777777" w:rsidR="00A24815" w:rsidRDefault="00A24815" w:rsidP="00030337"/>
        </w:tc>
        <w:tc>
          <w:tcPr>
            <w:tcW w:w="4961" w:type="dxa"/>
            <w:tcBorders>
              <w:top w:val="single" w:sz="4" w:space="0" w:color="auto"/>
              <w:bottom w:val="single" w:sz="4" w:space="0" w:color="auto"/>
            </w:tcBorders>
            <w:vAlign w:val="center"/>
          </w:tcPr>
          <w:p w14:paraId="5EBCCA61" w14:textId="77777777" w:rsidR="00A24815" w:rsidRPr="0020179F" w:rsidRDefault="00A24815" w:rsidP="00030337">
            <w:pPr>
              <w:rPr>
                <w:lang w:val="en-US"/>
              </w:rPr>
            </w:pPr>
            <w:r w:rsidRPr="0020179F">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0BACD245" w14:textId="77777777" w:rsidR="00A24815" w:rsidRDefault="00A24815" w:rsidP="00030337">
            <w:pPr>
              <w:jc w:val="center"/>
            </w:pPr>
            <w:r>
              <w:t>kg</w:t>
            </w:r>
          </w:p>
        </w:tc>
        <w:tc>
          <w:tcPr>
            <w:tcW w:w="1559" w:type="dxa"/>
            <w:tcBorders>
              <w:top w:val="single" w:sz="4" w:space="0" w:color="auto"/>
              <w:bottom w:val="single" w:sz="4" w:space="0" w:color="auto"/>
            </w:tcBorders>
            <w:vAlign w:val="center"/>
          </w:tcPr>
          <w:p w14:paraId="000B4B2E" w14:textId="77777777" w:rsidR="00A24815" w:rsidRPr="00BA641A" w:rsidRDefault="00A24815" w:rsidP="00030337">
            <w:pPr>
              <w:jc w:val="center"/>
              <w:rPr>
                <w:b/>
                <w:bCs/>
              </w:rPr>
            </w:pPr>
            <w:r w:rsidRPr="00BA641A">
              <w:rPr>
                <w:b/>
                <w:bCs/>
              </w:rPr>
              <w:t>266.80</w:t>
            </w:r>
          </w:p>
        </w:tc>
      </w:tr>
      <w:tr w:rsidR="00A24815" w14:paraId="7226AF9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77D8AE" w14:textId="77777777" w:rsidR="00A24815" w:rsidRDefault="00A24815" w:rsidP="00030337">
            <w:pPr>
              <w:rPr>
                <w:lang w:val="en-US"/>
              </w:rPr>
            </w:pPr>
          </w:p>
        </w:tc>
        <w:tc>
          <w:tcPr>
            <w:tcW w:w="1701" w:type="dxa"/>
            <w:tcBorders>
              <w:top w:val="nil"/>
              <w:bottom w:val="single" w:sz="2" w:space="0" w:color="auto"/>
            </w:tcBorders>
            <w:vAlign w:val="center"/>
          </w:tcPr>
          <w:p w14:paraId="46C05E9B" w14:textId="77777777" w:rsidR="00A24815" w:rsidRDefault="00A24815" w:rsidP="00030337">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5CFA4084" w14:textId="77777777" w:rsidR="00A24815" w:rsidRPr="00EA2326" w:rsidRDefault="00A24815" w:rsidP="00030337">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0789EA7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0F56B6A" w14:textId="77777777" w:rsidR="00A24815" w:rsidRPr="00EA2326" w:rsidRDefault="00A24815" w:rsidP="00030337">
            <w:pPr>
              <w:rPr>
                <w:sz w:val="18"/>
                <w:szCs w:val="18"/>
                <w:lang w:val="en-US"/>
              </w:rPr>
            </w:pPr>
            <w:r w:rsidRPr="00EA2326">
              <w:rPr>
                <w:sz w:val="18"/>
                <w:szCs w:val="18"/>
                <w:lang w:val="en-US"/>
              </w:rPr>
              <w:t>10.672</w:t>
            </w:r>
          </w:p>
        </w:tc>
      </w:tr>
      <w:tr w:rsidR="00A24815" w14:paraId="20F30D8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A9416" w14:textId="77777777" w:rsidR="00A24815" w:rsidRDefault="00A24815" w:rsidP="00030337">
            <w:pPr>
              <w:rPr>
                <w:lang w:val="en-US"/>
              </w:rPr>
            </w:pPr>
          </w:p>
        </w:tc>
        <w:tc>
          <w:tcPr>
            <w:tcW w:w="1701" w:type="dxa"/>
            <w:tcBorders>
              <w:top w:val="nil"/>
              <w:bottom w:val="single" w:sz="2" w:space="0" w:color="auto"/>
            </w:tcBorders>
            <w:vAlign w:val="center"/>
          </w:tcPr>
          <w:p w14:paraId="697FE93B"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B236315"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79D16F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087B336" w14:textId="77777777" w:rsidR="00A24815" w:rsidRPr="00EA2326" w:rsidRDefault="00A24815" w:rsidP="00030337">
            <w:pPr>
              <w:rPr>
                <w:sz w:val="18"/>
                <w:szCs w:val="18"/>
                <w:lang w:val="en-US"/>
              </w:rPr>
            </w:pPr>
            <w:r w:rsidRPr="00EA2326">
              <w:rPr>
                <w:sz w:val="18"/>
                <w:szCs w:val="18"/>
                <w:lang w:val="en-US"/>
              </w:rPr>
              <w:t>1.334</w:t>
            </w:r>
          </w:p>
        </w:tc>
      </w:tr>
      <w:tr w:rsidR="00A24815" w14:paraId="37FC471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5A2DD6" w14:textId="77777777" w:rsidR="00A24815" w:rsidRDefault="00A24815" w:rsidP="00030337">
            <w:pPr>
              <w:rPr>
                <w:lang w:val="en-US"/>
              </w:rPr>
            </w:pPr>
          </w:p>
        </w:tc>
        <w:tc>
          <w:tcPr>
            <w:tcW w:w="1701" w:type="dxa"/>
            <w:tcBorders>
              <w:top w:val="nil"/>
              <w:bottom w:val="single" w:sz="2" w:space="0" w:color="auto"/>
            </w:tcBorders>
            <w:vAlign w:val="center"/>
          </w:tcPr>
          <w:p w14:paraId="499D3D03" w14:textId="77777777" w:rsidR="00A24815" w:rsidRDefault="00A24815" w:rsidP="00030337">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303A86DD" w14:textId="77777777" w:rsidR="00A24815" w:rsidRPr="00EA2326" w:rsidRDefault="00A24815" w:rsidP="00030337">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50549FE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9875608" w14:textId="77777777" w:rsidR="00A24815" w:rsidRPr="00EA2326" w:rsidRDefault="00A24815" w:rsidP="00030337">
            <w:pPr>
              <w:rPr>
                <w:sz w:val="18"/>
                <w:szCs w:val="18"/>
                <w:lang w:val="en-US"/>
              </w:rPr>
            </w:pPr>
            <w:r w:rsidRPr="00EA2326">
              <w:rPr>
                <w:sz w:val="18"/>
                <w:szCs w:val="18"/>
                <w:lang w:val="en-US"/>
              </w:rPr>
              <w:t>269.468</w:t>
            </w:r>
          </w:p>
        </w:tc>
      </w:tr>
      <w:tr w:rsidR="00A24815" w14:paraId="08BD071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F7965" w14:textId="77777777" w:rsidR="00A24815" w:rsidRDefault="00A24815" w:rsidP="00030337">
            <w:pPr>
              <w:rPr>
                <w:lang w:val="en-US"/>
              </w:rPr>
            </w:pPr>
          </w:p>
        </w:tc>
        <w:tc>
          <w:tcPr>
            <w:tcW w:w="1701" w:type="dxa"/>
            <w:tcBorders>
              <w:top w:val="nil"/>
              <w:bottom w:val="single" w:sz="2" w:space="0" w:color="auto"/>
            </w:tcBorders>
            <w:vAlign w:val="center"/>
          </w:tcPr>
          <w:p w14:paraId="7220FB32" w14:textId="77777777" w:rsidR="00A24815" w:rsidRDefault="00A24815" w:rsidP="00030337">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76518F64" w14:textId="77777777" w:rsidR="00A24815" w:rsidRPr="00EA2326" w:rsidRDefault="00A24815" w:rsidP="00030337">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31F6F4A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A137D5B" w14:textId="77777777" w:rsidR="00A24815" w:rsidRPr="00EA2326" w:rsidRDefault="00A24815" w:rsidP="00030337">
            <w:pPr>
              <w:rPr>
                <w:sz w:val="18"/>
                <w:szCs w:val="18"/>
                <w:lang w:val="en-US"/>
              </w:rPr>
            </w:pPr>
            <w:r w:rsidRPr="00EA2326">
              <w:rPr>
                <w:sz w:val="18"/>
                <w:szCs w:val="18"/>
                <w:lang w:val="en-US"/>
              </w:rPr>
              <w:t>2.668</w:t>
            </w:r>
          </w:p>
        </w:tc>
      </w:tr>
      <w:tr w:rsidR="00A24815" w14:paraId="389E0F5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C5E0EF" w14:textId="77777777" w:rsidR="00A24815" w:rsidRDefault="00A24815" w:rsidP="00030337">
            <w:pPr>
              <w:rPr>
                <w:lang w:val="en-US"/>
              </w:rPr>
            </w:pPr>
          </w:p>
        </w:tc>
        <w:tc>
          <w:tcPr>
            <w:tcW w:w="1701" w:type="dxa"/>
            <w:tcBorders>
              <w:top w:val="nil"/>
              <w:bottom w:val="single" w:sz="2" w:space="0" w:color="auto"/>
            </w:tcBorders>
            <w:vAlign w:val="center"/>
          </w:tcPr>
          <w:p w14:paraId="00531A07" w14:textId="77777777" w:rsidR="00A24815" w:rsidRDefault="00A24815" w:rsidP="00030337">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0F1A32EC" w14:textId="77777777" w:rsidR="00A24815" w:rsidRPr="00EA2326" w:rsidRDefault="00A24815" w:rsidP="00030337">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7B2039E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E5B88DC" w14:textId="77777777" w:rsidR="00A24815" w:rsidRPr="00EA2326" w:rsidRDefault="00A24815" w:rsidP="00030337">
            <w:pPr>
              <w:rPr>
                <w:sz w:val="18"/>
                <w:szCs w:val="18"/>
                <w:lang w:val="en-US"/>
              </w:rPr>
            </w:pPr>
            <w:r w:rsidRPr="00EA2326">
              <w:rPr>
                <w:sz w:val="18"/>
                <w:szCs w:val="18"/>
                <w:lang w:val="en-US"/>
              </w:rPr>
              <w:t>80.04</w:t>
            </w:r>
          </w:p>
        </w:tc>
      </w:tr>
      <w:tr w:rsidR="00A24815" w14:paraId="08A344D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BFC8B6" w14:textId="77777777" w:rsidR="00A24815" w:rsidRDefault="00A24815" w:rsidP="00030337">
            <w:pPr>
              <w:rPr>
                <w:lang w:val="en-US"/>
              </w:rPr>
            </w:pPr>
          </w:p>
        </w:tc>
        <w:tc>
          <w:tcPr>
            <w:tcW w:w="1701" w:type="dxa"/>
            <w:tcBorders>
              <w:top w:val="nil"/>
              <w:bottom w:val="single" w:sz="2" w:space="0" w:color="auto"/>
            </w:tcBorders>
            <w:vAlign w:val="center"/>
          </w:tcPr>
          <w:p w14:paraId="3283BFDD" w14:textId="77777777" w:rsidR="00A24815" w:rsidRDefault="00A24815" w:rsidP="00030337">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036461A6" w14:textId="77777777" w:rsidR="00A24815" w:rsidRPr="00EA2326" w:rsidRDefault="00A24815" w:rsidP="00030337">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3D02C10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DB4B57D" w14:textId="77777777" w:rsidR="00A24815" w:rsidRPr="00EA2326" w:rsidRDefault="00A24815" w:rsidP="00030337">
            <w:pPr>
              <w:rPr>
                <w:sz w:val="18"/>
                <w:szCs w:val="18"/>
                <w:lang w:val="en-US"/>
              </w:rPr>
            </w:pPr>
            <w:r w:rsidRPr="00EA2326">
              <w:rPr>
                <w:sz w:val="18"/>
                <w:szCs w:val="18"/>
                <w:lang w:val="en-US"/>
              </w:rPr>
              <w:t>0.16</w:t>
            </w:r>
          </w:p>
        </w:tc>
      </w:tr>
      <w:tr w:rsidR="00A24815" w14:paraId="576021D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5C4EC" w14:textId="77777777" w:rsidR="00A24815" w:rsidRDefault="00A24815" w:rsidP="00030337">
            <w:r>
              <w:t>32</w:t>
            </w:r>
          </w:p>
        </w:tc>
        <w:tc>
          <w:tcPr>
            <w:tcW w:w="1701" w:type="dxa"/>
            <w:tcBorders>
              <w:top w:val="single" w:sz="4" w:space="0" w:color="auto"/>
              <w:bottom w:val="single" w:sz="4" w:space="0" w:color="auto"/>
            </w:tcBorders>
            <w:vAlign w:val="center"/>
          </w:tcPr>
          <w:p w14:paraId="5EB08E7D" w14:textId="77777777" w:rsidR="00A24815" w:rsidRDefault="00A24815" w:rsidP="00030337">
            <w:pPr>
              <w:rPr>
                <w:lang w:val="en-US"/>
              </w:rPr>
            </w:pPr>
            <w:r>
              <w:rPr>
                <w:lang w:val="en-US"/>
              </w:rPr>
              <w:t>pret</w:t>
            </w:r>
          </w:p>
          <w:p w14:paraId="36573BE2" w14:textId="77777777" w:rsidR="00A24815" w:rsidRDefault="00A24815" w:rsidP="00030337"/>
        </w:tc>
        <w:tc>
          <w:tcPr>
            <w:tcW w:w="4961" w:type="dxa"/>
            <w:tcBorders>
              <w:top w:val="single" w:sz="4" w:space="0" w:color="auto"/>
              <w:bottom w:val="single" w:sz="4" w:space="0" w:color="auto"/>
            </w:tcBorders>
            <w:vAlign w:val="center"/>
          </w:tcPr>
          <w:p w14:paraId="4BA12B36" w14:textId="77777777" w:rsidR="00A24815" w:rsidRPr="0020179F" w:rsidRDefault="00A24815" w:rsidP="00030337">
            <w:pPr>
              <w:rPr>
                <w:lang w:val="en-US"/>
              </w:rPr>
            </w:pPr>
            <w:r w:rsidRPr="0020179F">
              <w:rPr>
                <w:lang w:val="en-US"/>
              </w:rPr>
              <w:t>Diblu cu surub 6*40mm, pentru fixare plasei</w:t>
            </w:r>
          </w:p>
        </w:tc>
        <w:tc>
          <w:tcPr>
            <w:tcW w:w="1560" w:type="dxa"/>
            <w:tcBorders>
              <w:top w:val="single" w:sz="4" w:space="0" w:color="auto"/>
              <w:bottom w:val="single" w:sz="4" w:space="0" w:color="auto"/>
            </w:tcBorders>
            <w:vAlign w:val="center"/>
          </w:tcPr>
          <w:p w14:paraId="010395DB"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198A0DE" w14:textId="77777777" w:rsidR="00A24815" w:rsidRPr="00BA641A" w:rsidRDefault="00A24815" w:rsidP="00030337">
            <w:pPr>
              <w:jc w:val="center"/>
              <w:rPr>
                <w:b/>
                <w:bCs/>
              </w:rPr>
            </w:pPr>
            <w:r w:rsidRPr="00BA641A">
              <w:rPr>
                <w:b/>
                <w:bCs/>
              </w:rPr>
              <w:t>1600.00</w:t>
            </w:r>
          </w:p>
        </w:tc>
      </w:tr>
      <w:tr w:rsidR="00A24815" w14:paraId="4AB83AF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00FFC" w14:textId="77777777" w:rsidR="00A24815" w:rsidRDefault="00A24815" w:rsidP="00030337">
            <w:pPr>
              <w:rPr>
                <w:lang w:val="en-US"/>
              </w:rPr>
            </w:pPr>
          </w:p>
        </w:tc>
        <w:tc>
          <w:tcPr>
            <w:tcW w:w="1701" w:type="dxa"/>
            <w:tcBorders>
              <w:top w:val="nil"/>
              <w:bottom w:val="single" w:sz="2" w:space="0" w:color="auto"/>
            </w:tcBorders>
            <w:vAlign w:val="center"/>
          </w:tcPr>
          <w:p w14:paraId="037208F9" w14:textId="77777777" w:rsidR="00A24815" w:rsidRDefault="00A24815" w:rsidP="00030337">
            <w:pPr>
              <w:jc w:val="center"/>
              <w:rPr>
                <w:sz w:val="16"/>
                <w:szCs w:val="16"/>
                <w:lang w:val="en-US"/>
              </w:rPr>
            </w:pPr>
            <w:r>
              <w:rPr>
                <w:sz w:val="16"/>
                <w:szCs w:val="16"/>
                <w:lang w:val="en-US"/>
              </w:rPr>
              <w:t>350212210</w:t>
            </w:r>
          </w:p>
        </w:tc>
        <w:tc>
          <w:tcPr>
            <w:tcW w:w="4961" w:type="dxa"/>
            <w:tcBorders>
              <w:top w:val="nil"/>
              <w:bottom w:val="single" w:sz="2" w:space="0" w:color="auto"/>
            </w:tcBorders>
          </w:tcPr>
          <w:p w14:paraId="48CEE471" w14:textId="77777777" w:rsidR="00A24815" w:rsidRPr="00EA2326" w:rsidRDefault="00A24815" w:rsidP="00030337">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441E8E6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34AE175" w14:textId="77777777" w:rsidR="00A24815" w:rsidRPr="00EA2326" w:rsidRDefault="00A24815" w:rsidP="00030337">
            <w:pPr>
              <w:rPr>
                <w:sz w:val="18"/>
                <w:szCs w:val="18"/>
                <w:lang w:val="en-US"/>
              </w:rPr>
            </w:pPr>
            <w:r w:rsidRPr="00EA2326">
              <w:rPr>
                <w:sz w:val="18"/>
                <w:szCs w:val="18"/>
                <w:lang w:val="en-US"/>
              </w:rPr>
              <w:t>1600.00</w:t>
            </w:r>
          </w:p>
        </w:tc>
      </w:tr>
      <w:tr w:rsidR="00A24815" w14:paraId="459B787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BF4EC" w14:textId="77777777" w:rsidR="00A24815" w:rsidRDefault="00A24815" w:rsidP="00030337">
            <w:r>
              <w:t>33</w:t>
            </w:r>
          </w:p>
        </w:tc>
        <w:tc>
          <w:tcPr>
            <w:tcW w:w="1701" w:type="dxa"/>
            <w:tcBorders>
              <w:top w:val="single" w:sz="4" w:space="0" w:color="auto"/>
              <w:bottom w:val="single" w:sz="4" w:space="0" w:color="auto"/>
            </w:tcBorders>
            <w:vAlign w:val="center"/>
          </w:tcPr>
          <w:p w14:paraId="7DAFC29E" w14:textId="77777777" w:rsidR="00A24815" w:rsidRDefault="00A24815" w:rsidP="00030337">
            <w:pPr>
              <w:rPr>
                <w:lang w:val="en-US"/>
              </w:rPr>
            </w:pPr>
            <w:r>
              <w:rPr>
                <w:lang w:val="en-US"/>
              </w:rPr>
              <w:t>CF02B</w:t>
            </w:r>
          </w:p>
          <w:p w14:paraId="5ACA3323" w14:textId="77777777" w:rsidR="00A24815" w:rsidRDefault="00A24815" w:rsidP="00030337"/>
        </w:tc>
        <w:tc>
          <w:tcPr>
            <w:tcW w:w="4961" w:type="dxa"/>
            <w:tcBorders>
              <w:top w:val="single" w:sz="4" w:space="0" w:color="auto"/>
              <w:bottom w:val="single" w:sz="4" w:space="0" w:color="auto"/>
            </w:tcBorders>
            <w:vAlign w:val="center"/>
          </w:tcPr>
          <w:p w14:paraId="1A18BCC7" w14:textId="77777777" w:rsidR="00A24815" w:rsidRPr="0020179F" w:rsidRDefault="00A24815" w:rsidP="00030337">
            <w:pPr>
              <w:rPr>
                <w:lang w:val="en-US"/>
              </w:rPr>
            </w:pPr>
            <w:r w:rsidRPr="0020179F">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420EE9D2"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12CFAB9" w14:textId="77777777" w:rsidR="00A24815" w:rsidRPr="00BA641A" w:rsidRDefault="00A24815" w:rsidP="00030337">
            <w:pPr>
              <w:jc w:val="center"/>
              <w:rPr>
                <w:b/>
                <w:bCs/>
              </w:rPr>
            </w:pPr>
            <w:r w:rsidRPr="00BA641A">
              <w:rPr>
                <w:b/>
                <w:bCs/>
              </w:rPr>
              <w:t>266.80</w:t>
            </w:r>
          </w:p>
        </w:tc>
      </w:tr>
      <w:tr w:rsidR="00A24815" w14:paraId="4F540E7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8CD88" w14:textId="77777777" w:rsidR="00A24815" w:rsidRDefault="00A24815" w:rsidP="00030337">
            <w:pPr>
              <w:rPr>
                <w:lang w:val="en-US"/>
              </w:rPr>
            </w:pPr>
          </w:p>
        </w:tc>
        <w:tc>
          <w:tcPr>
            <w:tcW w:w="1701" w:type="dxa"/>
            <w:tcBorders>
              <w:top w:val="nil"/>
              <w:bottom w:val="single" w:sz="2" w:space="0" w:color="auto"/>
            </w:tcBorders>
            <w:vAlign w:val="center"/>
          </w:tcPr>
          <w:p w14:paraId="67A1E0FA"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840B95A"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7613861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60B01E1" w14:textId="77777777" w:rsidR="00A24815" w:rsidRPr="00EA2326" w:rsidRDefault="00A24815" w:rsidP="00030337">
            <w:pPr>
              <w:rPr>
                <w:sz w:val="18"/>
                <w:szCs w:val="18"/>
                <w:lang w:val="en-US"/>
              </w:rPr>
            </w:pPr>
            <w:r w:rsidRPr="00EA2326">
              <w:rPr>
                <w:sz w:val="18"/>
                <w:szCs w:val="18"/>
                <w:lang w:val="en-US"/>
              </w:rPr>
              <w:t>266.80</w:t>
            </w:r>
          </w:p>
        </w:tc>
      </w:tr>
      <w:tr w:rsidR="00A24815" w14:paraId="2CD62A4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BCFE58" w14:textId="77777777" w:rsidR="00A24815" w:rsidRDefault="00A24815" w:rsidP="00030337">
            <w:pPr>
              <w:rPr>
                <w:lang w:val="en-US"/>
              </w:rPr>
            </w:pPr>
          </w:p>
        </w:tc>
        <w:tc>
          <w:tcPr>
            <w:tcW w:w="1701" w:type="dxa"/>
            <w:tcBorders>
              <w:top w:val="nil"/>
              <w:bottom w:val="single" w:sz="2" w:space="0" w:color="auto"/>
            </w:tcBorders>
            <w:vAlign w:val="center"/>
          </w:tcPr>
          <w:p w14:paraId="7B76587F"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2DFAE0"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CFE04D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80D99E8" w14:textId="77777777" w:rsidR="00A24815" w:rsidRPr="00EA2326" w:rsidRDefault="00A24815" w:rsidP="00030337">
            <w:pPr>
              <w:rPr>
                <w:sz w:val="18"/>
                <w:szCs w:val="18"/>
                <w:lang w:val="en-US"/>
              </w:rPr>
            </w:pPr>
            <w:r w:rsidRPr="00EA2326">
              <w:rPr>
                <w:sz w:val="18"/>
                <w:szCs w:val="18"/>
                <w:lang w:val="en-US"/>
              </w:rPr>
              <w:t>53.36</w:t>
            </w:r>
          </w:p>
        </w:tc>
      </w:tr>
      <w:tr w:rsidR="00A24815" w14:paraId="1DD1A40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0CD32" w14:textId="77777777" w:rsidR="00A24815" w:rsidRDefault="00A24815" w:rsidP="00030337">
            <w:pPr>
              <w:rPr>
                <w:lang w:val="en-US"/>
              </w:rPr>
            </w:pPr>
          </w:p>
        </w:tc>
        <w:tc>
          <w:tcPr>
            <w:tcW w:w="1701" w:type="dxa"/>
            <w:tcBorders>
              <w:top w:val="nil"/>
              <w:bottom w:val="single" w:sz="2" w:space="0" w:color="auto"/>
            </w:tcBorders>
            <w:vAlign w:val="center"/>
          </w:tcPr>
          <w:p w14:paraId="186CC41E" w14:textId="77777777" w:rsidR="00A24815" w:rsidRDefault="00A24815" w:rsidP="00030337">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1FAC7B48" w14:textId="77777777" w:rsidR="00A24815" w:rsidRPr="00EA2326" w:rsidRDefault="00A24815" w:rsidP="00030337">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37023E77"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C2335BE" w14:textId="77777777" w:rsidR="00A24815" w:rsidRPr="00EA2326" w:rsidRDefault="00A24815" w:rsidP="00030337">
            <w:pPr>
              <w:rPr>
                <w:sz w:val="18"/>
                <w:szCs w:val="18"/>
                <w:lang w:val="en-US"/>
              </w:rPr>
            </w:pPr>
            <w:r w:rsidRPr="00EA2326">
              <w:rPr>
                <w:sz w:val="18"/>
                <w:szCs w:val="18"/>
                <w:lang w:val="en-US"/>
              </w:rPr>
              <w:t>5.603</w:t>
            </w:r>
          </w:p>
        </w:tc>
      </w:tr>
      <w:tr w:rsidR="00A24815" w14:paraId="6D276D1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F3B1A" w14:textId="77777777" w:rsidR="00A24815" w:rsidRDefault="00A24815" w:rsidP="00030337">
            <w:pPr>
              <w:rPr>
                <w:lang w:val="en-US"/>
              </w:rPr>
            </w:pPr>
          </w:p>
        </w:tc>
        <w:tc>
          <w:tcPr>
            <w:tcW w:w="1701" w:type="dxa"/>
            <w:tcBorders>
              <w:top w:val="nil"/>
              <w:bottom w:val="single" w:sz="2" w:space="0" w:color="auto"/>
            </w:tcBorders>
            <w:vAlign w:val="center"/>
          </w:tcPr>
          <w:p w14:paraId="27DB06A6"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89ADC9C"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80DF90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B176FC4" w14:textId="77777777" w:rsidR="00A24815" w:rsidRPr="00EA2326" w:rsidRDefault="00A24815" w:rsidP="00030337">
            <w:pPr>
              <w:rPr>
                <w:sz w:val="18"/>
                <w:szCs w:val="18"/>
                <w:lang w:val="en-US"/>
              </w:rPr>
            </w:pPr>
            <w:r w:rsidRPr="00EA2326">
              <w:rPr>
                <w:sz w:val="18"/>
                <w:szCs w:val="18"/>
                <w:lang w:val="en-US"/>
              </w:rPr>
              <w:t>2107.72</w:t>
            </w:r>
          </w:p>
        </w:tc>
      </w:tr>
      <w:tr w:rsidR="00A24815" w14:paraId="72595CD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12915" w14:textId="77777777" w:rsidR="00A24815" w:rsidRDefault="00A24815" w:rsidP="00030337">
            <w:pPr>
              <w:rPr>
                <w:lang w:val="en-US"/>
              </w:rPr>
            </w:pPr>
          </w:p>
        </w:tc>
        <w:tc>
          <w:tcPr>
            <w:tcW w:w="1701" w:type="dxa"/>
            <w:tcBorders>
              <w:top w:val="nil"/>
              <w:bottom w:val="single" w:sz="2" w:space="0" w:color="auto"/>
            </w:tcBorders>
            <w:vAlign w:val="center"/>
          </w:tcPr>
          <w:p w14:paraId="07E1CBBF" w14:textId="77777777" w:rsidR="00A24815" w:rsidRDefault="00A24815" w:rsidP="00030337">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C520BF1" w14:textId="77777777" w:rsidR="00A24815" w:rsidRPr="00EA2326" w:rsidRDefault="00A24815" w:rsidP="00030337">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72A1072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69D0F1C" w14:textId="77777777" w:rsidR="00A24815" w:rsidRPr="00EA2326" w:rsidRDefault="00A24815" w:rsidP="00030337">
            <w:pPr>
              <w:rPr>
                <w:sz w:val="18"/>
                <w:szCs w:val="18"/>
                <w:lang w:val="en-US"/>
              </w:rPr>
            </w:pPr>
            <w:r w:rsidRPr="00EA2326">
              <w:rPr>
                <w:sz w:val="18"/>
                <w:szCs w:val="18"/>
                <w:lang w:val="en-US"/>
              </w:rPr>
              <w:t>160.08</w:t>
            </w:r>
          </w:p>
        </w:tc>
      </w:tr>
      <w:tr w:rsidR="00A24815" w14:paraId="3EA027B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4BA2BB" w14:textId="77777777" w:rsidR="00A24815" w:rsidRDefault="00A24815" w:rsidP="00030337">
            <w:pPr>
              <w:rPr>
                <w:lang w:val="en-US"/>
              </w:rPr>
            </w:pPr>
          </w:p>
        </w:tc>
        <w:tc>
          <w:tcPr>
            <w:tcW w:w="1701" w:type="dxa"/>
            <w:tcBorders>
              <w:top w:val="nil"/>
              <w:bottom w:val="single" w:sz="2" w:space="0" w:color="auto"/>
            </w:tcBorders>
            <w:vAlign w:val="center"/>
          </w:tcPr>
          <w:p w14:paraId="15AEDF3D"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0B6F1F0"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56C68A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AF831EE" w14:textId="77777777" w:rsidR="00A24815" w:rsidRPr="00EA2326" w:rsidRDefault="00A24815" w:rsidP="00030337">
            <w:pPr>
              <w:rPr>
                <w:sz w:val="18"/>
                <w:szCs w:val="18"/>
                <w:lang w:val="en-US"/>
              </w:rPr>
            </w:pPr>
            <w:r w:rsidRPr="00EA2326">
              <w:rPr>
                <w:sz w:val="18"/>
                <w:szCs w:val="18"/>
                <w:lang w:val="en-US"/>
              </w:rPr>
              <w:t>6.403</w:t>
            </w:r>
          </w:p>
        </w:tc>
      </w:tr>
      <w:tr w:rsidR="00A24815" w14:paraId="3CD45CE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20706C" w14:textId="77777777" w:rsidR="00A24815" w:rsidRDefault="00A24815" w:rsidP="00030337">
            <w:pPr>
              <w:rPr>
                <w:lang w:val="en-US"/>
              </w:rPr>
            </w:pPr>
          </w:p>
        </w:tc>
        <w:tc>
          <w:tcPr>
            <w:tcW w:w="1701" w:type="dxa"/>
            <w:tcBorders>
              <w:top w:val="nil"/>
              <w:bottom w:val="single" w:sz="2" w:space="0" w:color="auto"/>
            </w:tcBorders>
            <w:vAlign w:val="center"/>
          </w:tcPr>
          <w:p w14:paraId="7485AA03"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D81992"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B59BFD7"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D219815" w14:textId="77777777" w:rsidR="00A24815" w:rsidRPr="00EA2326" w:rsidRDefault="00A24815" w:rsidP="00030337">
            <w:pPr>
              <w:rPr>
                <w:sz w:val="18"/>
                <w:szCs w:val="18"/>
                <w:lang w:val="en-US"/>
              </w:rPr>
            </w:pPr>
            <w:r w:rsidRPr="00EA2326">
              <w:rPr>
                <w:sz w:val="18"/>
                <w:szCs w:val="18"/>
                <w:lang w:val="en-US"/>
              </w:rPr>
              <w:t>1.734</w:t>
            </w:r>
          </w:p>
        </w:tc>
      </w:tr>
      <w:tr w:rsidR="00A24815" w14:paraId="27E3831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FE07AE" w14:textId="77777777" w:rsidR="00A24815" w:rsidRDefault="00A24815" w:rsidP="00030337">
            <w:pPr>
              <w:rPr>
                <w:lang w:val="en-US"/>
              </w:rPr>
            </w:pPr>
          </w:p>
        </w:tc>
        <w:tc>
          <w:tcPr>
            <w:tcW w:w="1701" w:type="dxa"/>
            <w:tcBorders>
              <w:top w:val="nil"/>
              <w:bottom w:val="single" w:sz="2" w:space="0" w:color="auto"/>
            </w:tcBorders>
            <w:vAlign w:val="center"/>
          </w:tcPr>
          <w:p w14:paraId="6179634B"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8E32039"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C57D45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07AF3B1" w14:textId="77777777" w:rsidR="00A24815" w:rsidRPr="00EA2326" w:rsidRDefault="00A24815" w:rsidP="00030337">
            <w:pPr>
              <w:rPr>
                <w:sz w:val="18"/>
                <w:szCs w:val="18"/>
                <w:lang w:val="en-US"/>
              </w:rPr>
            </w:pPr>
            <w:r w:rsidRPr="00EA2326">
              <w:rPr>
                <w:sz w:val="18"/>
                <w:szCs w:val="18"/>
                <w:lang w:val="en-US"/>
              </w:rPr>
              <w:t>0.534</w:t>
            </w:r>
          </w:p>
        </w:tc>
      </w:tr>
      <w:tr w:rsidR="00A24815" w14:paraId="3AD8FA5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293FF4" w14:textId="77777777" w:rsidR="00A24815" w:rsidRDefault="00A24815" w:rsidP="00030337">
            <w:pPr>
              <w:rPr>
                <w:lang w:val="en-US"/>
              </w:rPr>
            </w:pPr>
          </w:p>
        </w:tc>
        <w:tc>
          <w:tcPr>
            <w:tcW w:w="1701" w:type="dxa"/>
            <w:tcBorders>
              <w:top w:val="nil"/>
              <w:bottom w:val="single" w:sz="2" w:space="0" w:color="auto"/>
            </w:tcBorders>
            <w:vAlign w:val="center"/>
          </w:tcPr>
          <w:p w14:paraId="6F8766BA"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87CEDC6"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BBA96A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0334B35" w14:textId="77777777" w:rsidR="00A24815" w:rsidRPr="00EA2326" w:rsidRDefault="00A24815" w:rsidP="00030337">
            <w:pPr>
              <w:rPr>
                <w:sz w:val="18"/>
                <w:szCs w:val="18"/>
                <w:lang w:val="en-US"/>
              </w:rPr>
            </w:pPr>
            <w:r w:rsidRPr="00EA2326">
              <w:rPr>
                <w:sz w:val="18"/>
                <w:szCs w:val="18"/>
                <w:lang w:val="en-US"/>
              </w:rPr>
              <w:t>1.334</w:t>
            </w:r>
          </w:p>
        </w:tc>
      </w:tr>
      <w:tr w:rsidR="00A24815" w14:paraId="78FF8F8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9678D" w14:textId="77777777" w:rsidR="00A24815" w:rsidRDefault="00A24815" w:rsidP="00030337">
            <w:r>
              <w:t>34</w:t>
            </w:r>
          </w:p>
        </w:tc>
        <w:tc>
          <w:tcPr>
            <w:tcW w:w="1701" w:type="dxa"/>
            <w:tcBorders>
              <w:top w:val="single" w:sz="4" w:space="0" w:color="auto"/>
              <w:bottom w:val="single" w:sz="4" w:space="0" w:color="auto"/>
            </w:tcBorders>
            <w:vAlign w:val="center"/>
          </w:tcPr>
          <w:p w14:paraId="50D654AD" w14:textId="77777777" w:rsidR="00A24815" w:rsidRDefault="00A24815" w:rsidP="00030337">
            <w:pPr>
              <w:rPr>
                <w:lang w:val="en-US"/>
              </w:rPr>
            </w:pPr>
            <w:r>
              <w:rPr>
                <w:lang w:val="en-US"/>
              </w:rPr>
              <w:t>CF17B</w:t>
            </w:r>
          </w:p>
          <w:p w14:paraId="497B637D" w14:textId="77777777" w:rsidR="00A24815" w:rsidRDefault="00A24815" w:rsidP="00030337"/>
        </w:tc>
        <w:tc>
          <w:tcPr>
            <w:tcW w:w="4961" w:type="dxa"/>
            <w:tcBorders>
              <w:top w:val="single" w:sz="4" w:space="0" w:color="auto"/>
              <w:bottom w:val="single" w:sz="4" w:space="0" w:color="auto"/>
            </w:tcBorders>
            <w:vAlign w:val="center"/>
          </w:tcPr>
          <w:p w14:paraId="1DA488CE" w14:textId="77777777" w:rsidR="00A24815" w:rsidRDefault="00A24815" w:rsidP="00030337">
            <w:r w:rsidRPr="0020179F">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4C210AD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AAAE428" w14:textId="77777777" w:rsidR="00A24815" w:rsidRPr="00BA641A" w:rsidRDefault="00A24815" w:rsidP="00030337">
            <w:pPr>
              <w:jc w:val="center"/>
              <w:rPr>
                <w:b/>
                <w:bCs/>
              </w:rPr>
            </w:pPr>
            <w:r w:rsidRPr="00BA641A">
              <w:rPr>
                <w:b/>
                <w:bCs/>
              </w:rPr>
              <w:t>266.80</w:t>
            </w:r>
          </w:p>
        </w:tc>
      </w:tr>
      <w:tr w:rsidR="00A24815" w14:paraId="69EB50A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1DBF8" w14:textId="77777777" w:rsidR="00A24815" w:rsidRDefault="00A24815" w:rsidP="00030337">
            <w:pPr>
              <w:rPr>
                <w:lang w:val="en-US"/>
              </w:rPr>
            </w:pPr>
          </w:p>
        </w:tc>
        <w:tc>
          <w:tcPr>
            <w:tcW w:w="1701" w:type="dxa"/>
            <w:tcBorders>
              <w:top w:val="nil"/>
              <w:bottom w:val="single" w:sz="2" w:space="0" w:color="auto"/>
            </w:tcBorders>
            <w:vAlign w:val="center"/>
          </w:tcPr>
          <w:p w14:paraId="36D0C6A2"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2611357"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612FA5F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BFE6811" w14:textId="77777777" w:rsidR="00A24815" w:rsidRPr="00EA2326" w:rsidRDefault="00A24815" w:rsidP="00030337">
            <w:pPr>
              <w:rPr>
                <w:sz w:val="18"/>
                <w:szCs w:val="18"/>
                <w:lang w:val="en-US"/>
              </w:rPr>
            </w:pPr>
            <w:r w:rsidRPr="00EA2326">
              <w:rPr>
                <w:sz w:val="18"/>
                <w:szCs w:val="18"/>
                <w:lang w:val="en-US"/>
              </w:rPr>
              <w:t>106.72</w:t>
            </w:r>
          </w:p>
        </w:tc>
      </w:tr>
      <w:tr w:rsidR="00A24815" w14:paraId="191AD0E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12575" w14:textId="77777777" w:rsidR="00A24815" w:rsidRDefault="00A24815" w:rsidP="00030337">
            <w:pPr>
              <w:rPr>
                <w:lang w:val="en-US"/>
              </w:rPr>
            </w:pPr>
          </w:p>
        </w:tc>
        <w:tc>
          <w:tcPr>
            <w:tcW w:w="1701" w:type="dxa"/>
            <w:tcBorders>
              <w:top w:val="nil"/>
              <w:bottom w:val="single" w:sz="2" w:space="0" w:color="auto"/>
            </w:tcBorders>
            <w:vAlign w:val="center"/>
          </w:tcPr>
          <w:p w14:paraId="0C869B60"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3036940"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4E978A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BC614DB" w14:textId="77777777" w:rsidR="00A24815" w:rsidRPr="00EA2326" w:rsidRDefault="00A24815" w:rsidP="00030337">
            <w:pPr>
              <w:rPr>
                <w:sz w:val="18"/>
                <w:szCs w:val="18"/>
                <w:lang w:val="en-US"/>
              </w:rPr>
            </w:pPr>
            <w:r w:rsidRPr="00EA2326">
              <w:rPr>
                <w:sz w:val="18"/>
                <w:szCs w:val="18"/>
                <w:lang w:val="en-US"/>
              </w:rPr>
              <w:t>32.016</w:t>
            </w:r>
          </w:p>
        </w:tc>
      </w:tr>
      <w:tr w:rsidR="00A24815" w14:paraId="7BF7CA5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D025D" w14:textId="77777777" w:rsidR="00A24815" w:rsidRDefault="00A24815" w:rsidP="00030337">
            <w:pPr>
              <w:rPr>
                <w:lang w:val="en-US"/>
              </w:rPr>
            </w:pPr>
          </w:p>
        </w:tc>
        <w:tc>
          <w:tcPr>
            <w:tcW w:w="1701" w:type="dxa"/>
            <w:tcBorders>
              <w:top w:val="nil"/>
              <w:bottom w:val="single" w:sz="2" w:space="0" w:color="auto"/>
            </w:tcBorders>
            <w:vAlign w:val="center"/>
          </w:tcPr>
          <w:p w14:paraId="37E07876" w14:textId="77777777" w:rsidR="00A24815" w:rsidRDefault="00A24815" w:rsidP="00030337">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397A1611" w14:textId="77777777" w:rsidR="00A24815" w:rsidRPr="00EA2326" w:rsidRDefault="00A24815" w:rsidP="00030337">
            <w:pPr>
              <w:rPr>
                <w:sz w:val="18"/>
                <w:szCs w:val="18"/>
                <w:lang w:val="en-US"/>
              </w:rPr>
            </w:pPr>
            <w:r w:rsidRPr="00EA2326">
              <w:rPr>
                <w:sz w:val="18"/>
                <w:szCs w:val="18"/>
                <w:lang w:val="en-US"/>
              </w:rPr>
              <w:t>Mortar</w:t>
            </w:r>
          </w:p>
        </w:tc>
        <w:tc>
          <w:tcPr>
            <w:tcW w:w="1560" w:type="dxa"/>
            <w:tcBorders>
              <w:top w:val="nil"/>
              <w:bottom w:val="single" w:sz="2" w:space="0" w:color="auto"/>
            </w:tcBorders>
          </w:tcPr>
          <w:p w14:paraId="1BAD63C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5DA1F83" w14:textId="77777777" w:rsidR="00A24815" w:rsidRPr="00EA2326" w:rsidRDefault="00A24815" w:rsidP="00030337">
            <w:pPr>
              <w:rPr>
                <w:sz w:val="18"/>
                <w:szCs w:val="18"/>
                <w:lang w:val="en-US"/>
              </w:rPr>
            </w:pPr>
            <w:r w:rsidRPr="00EA2326">
              <w:rPr>
                <w:sz w:val="18"/>
                <w:szCs w:val="18"/>
                <w:lang w:val="en-US"/>
              </w:rPr>
              <w:t>6.403</w:t>
            </w:r>
          </w:p>
        </w:tc>
      </w:tr>
      <w:tr w:rsidR="00A24815" w14:paraId="24B4811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1A5F11" w14:textId="77777777" w:rsidR="00A24815" w:rsidRDefault="00A24815" w:rsidP="00030337">
            <w:pPr>
              <w:rPr>
                <w:lang w:val="en-US"/>
              </w:rPr>
            </w:pPr>
          </w:p>
        </w:tc>
        <w:tc>
          <w:tcPr>
            <w:tcW w:w="1701" w:type="dxa"/>
            <w:tcBorders>
              <w:top w:val="nil"/>
              <w:bottom w:val="single" w:sz="2" w:space="0" w:color="auto"/>
            </w:tcBorders>
            <w:vAlign w:val="center"/>
          </w:tcPr>
          <w:p w14:paraId="4ABE0BEE"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7DC93EE"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42415E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76A510F" w14:textId="77777777" w:rsidR="00A24815" w:rsidRPr="00EA2326" w:rsidRDefault="00A24815" w:rsidP="00030337">
            <w:pPr>
              <w:rPr>
                <w:sz w:val="18"/>
                <w:szCs w:val="18"/>
                <w:lang w:val="en-US"/>
              </w:rPr>
            </w:pPr>
            <w:r w:rsidRPr="00EA2326">
              <w:rPr>
                <w:sz w:val="18"/>
                <w:szCs w:val="18"/>
                <w:lang w:val="en-US"/>
              </w:rPr>
              <w:t>1.067</w:t>
            </w:r>
          </w:p>
        </w:tc>
      </w:tr>
      <w:tr w:rsidR="00A24815" w14:paraId="55F66BC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A3F7B" w14:textId="77777777" w:rsidR="00A24815" w:rsidRDefault="00A24815" w:rsidP="00030337">
            <w:r>
              <w:t>35</w:t>
            </w:r>
          </w:p>
        </w:tc>
        <w:tc>
          <w:tcPr>
            <w:tcW w:w="1701" w:type="dxa"/>
            <w:tcBorders>
              <w:top w:val="single" w:sz="4" w:space="0" w:color="auto"/>
              <w:bottom w:val="single" w:sz="4" w:space="0" w:color="auto"/>
            </w:tcBorders>
            <w:vAlign w:val="center"/>
          </w:tcPr>
          <w:p w14:paraId="58F21485" w14:textId="77777777" w:rsidR="00A24815" w:rsidRDefault="00A24815" w:rsidP="00030337">
            <w:pPr>
              <w:rPr>
                <w:lang w:val="en-US"/>
              </w:rPr>
            </w:pPr>
            <w:r>
              <w:rPr>
                <w:lang w:val="en-US"/>
              </w:rPr>
              <w:t>CF54A</w:t>
            </w:r>
          </w:p>
          <w:p w14:paraId="5A0A0D0E" w14:textId="77777777" w:rsidR="00A24815" w:rsidRDefault="00A24815" w:rsidP="00030337"/>
        </w:tc>
        <w:tc>
          <w:tcPr>
            <w:tcW w:w="4961" w:type="dxa"/>
            <w:tcBorders>
              <w:top w:val="single" w:sz="4" w:space="0" w:color="auto"/>
              <w:bottom w:val="single" w:sz="4" w:space="0" w:color="auto"/>
            </w:tcBorders>
            <w:vAlign w:val="center"/>
          </w:tcPr>
          <w:p w14:paraId="4EA3AAA7" w14:textId="77777777" w:rsidR="00A24815" w:rsidRPr="0020179F" w:rsidRDefault="00A24815" w:rsidP="00030337">
            <w:pPr>
              <w:rPr>
                <w:lang w:val="en-US"/>
              </w:rPr>
            </w:pPr>
            <w:r w:rsidRPr="0020179F">
              <w:rPr>
                <w:lang w:val="en-US"/>
              </w:rPr>
              <w:t>Placarea peretilor cu placi din ghips-carton, grosime 12,5 mm, montati pe structura din profil zincat: pe suprafete plane, exclusiv glafurile usilor si ferestrelor (astupare tevi)</w:t>
            </w:r>
          </w:p>
        </w:tc>
        <w:tc>
          <w:tcPr>
            <w:tcW w:w="1560" w:type="dxa"/>
            <w:tcBorders>
              <w:top w:val="single" w:sz="4" w:space="0" w:color="auto"/>
              <w:bottom w:val="single" w:sz="4" w:space="0" w:color="auto"/>
            </w:tcBorders>
            <w:vAlign w:val="center"/>
          </w:tcPr>
          <w:p w14:paraId="77D696F7"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7E6A7AD0" w14:textId="77777777" w:rsidR="00A24815" w:rsidRPr="00BA641A" w:rsidRDefault="00A24815" w:rsidP="00030337">
            <w:pPr>
              <w:jc w:val="center"/>
              <w:rPr>
                <w:b/>
                <w:bCs/>
              </w:rPr>
            </w:pPr>
            <w:r w:rsidRPr="00BA641A">
              <w:rPr>
                <w:b/>
                <w:bCs/>
              </w:rPr>
              <w:t>4.00</w:t>
            </w:r>
          </w:p>
        </w:tc>
      </w:tr>
      <w:tr w:rsidR="00A24815" w14:paraId="42DAAE3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1B8FC" w14:textId="77777777" w:rsidR="00A24815" w:rsidRDefault="00A24815" w:rsidP="00030337">
            <w:pPr>
              <w:rPr>
                <w:lang w:val="en-US"/>
              </w:rPr>
            </w:pPr>
          </w:p>
        </w:tc>
        <w:tc>
          <w:tcPr>
            <w:tcW w:w="1701" w:type="dxa"/>
            <w:tcBorders>
              <w:top w:val="nil"/>
              <w:bottom w:val="single" w:sz="2" w:space="0" w:color="auto"/>
            </w:tcBorders>
            <w:vAlign w:val="center"/>
          </w:tcPr>
          <w:p w14:paraId="167299E1" w14:textId="77777777" w:rsidR="00A24815" w:rsidRDefault="00A24815" w:rsidP="00030337">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58609A8" w14:textId="77777777" w:rsidR="00A24815" w:rsidRPr="00EA2326" w:rsidRDefault="00A24815" w:rsidP="00030337">
            <w:pPr>
              <w:rPr>
                <w:sz w:val="18"/>
                <w:szCs w:val="18"/>
                <w:lang w:val="en-US"/>
              </w:rPr>
            </w:pPr>
            <w:r w:rsidRPr="00EA2326">
              <w:rPr>
                <w:sz w:val="18"/>
                <w:szCs w:val="18"/>
                <w:lang w:val="en-US"/>
              </w:rPr>
              <w:t>Timplar</w:t>
            </w:r>
          </w:p>
        </w:tc>
        <w:tc>
          <w:tcPr>
            <w:tcW w:w="1560" w:type="dxa"/>
            <w:tcBorders>
              <w:top w:val="nil"/>
              <w:bottom w:val="single" w:sz="2" w:space="0" w:color="auto"/>
            </w:tcBorders>
          </w:tcPr>
          <w:p w14:paraId="422D3F5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CE47148" w14:textId="77777777" w:rsidR="00A24815" w:rsidRPr="00EA2326" w:rsidRDefault="00A24815" w:rsidP="00030337">
            <w:pPr>
              <w:rPr>
                <w:sz w:val="18"/>
                <w:szCs w:val="18"/>
                <w:lang w:val="en-US"/>
              </w:rPr>
            </w:pPr>
            <w:r w:rsidRPr="00EA2326">
              <w:rPr>
                <w:sz w:val="18"/>
                <w:szCs w:val="18"/>
                <w:lang w:val="en-US"/>
              </w:rPr>
              <w:t>9.20</w:t>
            </w:r>
          </w:p>
        </w:tc>
      </w:tr>
      <w:tr w:rsidR="00A24815" w14:paraId="4178BB6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A9D18" w14:textId="77777777" w:rsidR="00A24815" w:rsidRDefault="00A24815" w:rsidP="00030337">
            <w:pPr>
              <w:rPr>
                <w:lang w:val="en-US"/>
              </w:rPr>
            </w:pPr>
          </w:p>
        </w:tc>
        <w:tc>
          <w:tcPr>
            <w:tcW w:w="1701" w:type="dxa"/>
            <w:tcBorders>
              <w:top w:val="nil"/>
              <w:bottom w:val="single" w:sz="2" w:space="0" w:color="auto"/>
            </w:tcBorders>
            <w:vAlign w:val="center"/>
          </w:tcPr>
          <w:p w14:paraId="61497A22"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DF5114"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436473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157698A" w14:textId="77777777" w:rsidR="00A24815" w:rsidRPr="00EA2326" w:rsidRDefault="00A24815" w:rsidP="00030337">
            <w:pPr>
              <w:rPr>
                <w:sz w:val="18"/>
                <w:szCs w:val="18"/>
                <w:lang w:val="en-US"/>
              </w:rPr>
            </w:pPr>
            <w:r w:rsidRPr="00EA2326">
              <w:rPr>
                <w:sz w:val="18"/>
                <w:szCs w:val="18"/>
                <w:lang w:val="en-US"/>
              </w:rPr>
              <w:t>0.80</w:t>
            </w:r>
          </w:p>
        </w:tc>
      </w:tr>
      <w:tr w:rsidR="00A24815" w14:paraId="31281A6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BB652B" w14:textId="77777777" w:rsidR="00A24815" w:rsidRDefault="00A24815" w:rsidP="00030337">
            <w:pPr>
              <w:rPr>
                <w:lang w:val="en-US"/>
              </w:rPr>
            </w:pPr>
          </w:p>
        </w:tc>
        <w:tc>
          <w:tcPr>
            <w:tcW w:w="1701" w:type="dxa"/>
            <w:tcBorders>
              <w:top w:val="nil"/>
              <w:bottom w:val="single" w:sz="2" w:space="0" w:color="auto"/>
            </w:tcBorders>
            <w:vAlign w:val="center"/>
          </w:tcPr>
          <w:p w14:paraId="63250646" w14:textId="77777777" w:rsidR="00A24815" w:rsidRDefault="00A24815" w:rsidP="00030337">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1E6E9B9A" w14:textId="77777777" w:rsidR="00A24815" w:rsidRPr="00EA2326" w:rsidRDefault="00A24815" w:rsidP="00030337">
            <w:pPr>
              <w:rPr>
                <w:sz w:val="18"/>
                <w:szCs w:val="18"/>
                <w:lang w:val="en-US"/>
              </w:rPr>
            </w:pPr>
            <w:r w:rsidRPr="00EA2326">
              <w:rPr>
                <w:sz w:val="18"/>
                <w:szCs w:val="18"/>
                <w:lang w:val="en-US"/>
              </w:rPr>
              <w:t xml:space="preserve">Lucru la masina </w:t>
            </w:r>
          </w:p>
        </w:tc>
        <w:tc>
          <w:tcPr>
            <w:tcW w:w="1560" w:type="dxa"/>
            <w:tcBorders>
              <w:top w:val="nil"/>
              <w:bottom w:val="single" w:sz="2" w:space="0" w:color="auto"/>
            </w:tcBorders>
          </w:tcPr>
          <w:p w14:paraId="1454133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8716477" w14:textId="77777777" w:rsidR="00A24815" w:rsidRPr="00EA2326" w:rsidRDefault="00A24815" w:rsidP="00030337">
            <w:pPr>
              <w:rPr>
                <w:sz w:val="18"/>
                <w:szCs w:val="18"/>
                <w:lang w:val="en-US"/>
              </w:rPr>
            </w:pPr>
            <w:r w:rsidRPr="00EA2326">
              <w:rPr>
                <w:sz w:val="18"/>
                <w:szCs w:val="18"/>
                <w:lang w:val="en-US"/>
              </w:rPr>
              <w:t>0.20</w:t>
            </w:r>
          </w:p>
        </w:tc>
      </w:tr>
      <w:tr w:rsidR="00A24815" w14:paraId="0295EAD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89323" w14:textId="77777777" w:rsidR="00A24815" w:rsidRDefault="00A24815" w:rsidP="00030337">
            <w:pPr>
              <w:rPr>
                <w:lang w:val="en-US"/>
              </w:rPr>
            </w:pPr>
          </w:p>
        </w:tc>
        <w:tc>
          <w:tcPr>
            <w:tcW w:w="1701" w:type="dxa"/>
            <w:tcBorders>
              <w:top w:val="nil"/>
              <w:bottom w:val="single" w:sz="2" w:space="0" w:color="auto"/>
            </w:tcBorders>
            <w:vAlign w:val="center"/>
          </w:tcPr>
          <w:p w14:paraId="1481A3BF" w14:textId="77777777" w:rsidR="00A24815" w:rsidRDefault="00A24815" w:rsidP="00030337">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4C739DCB" w14:textId="77777777" w:rsidR="00A24815" w:rsidRPr="00EA2326" w:rsidRDefault="00A24815" w:rsidP="00030337">
            <w:pPr>
              <w:rPr>
                <w:sz w:val="18"/>
                <w:szCs w:val="18"/>
                <w:lang w:val="en-US"/>
              </w:rPr>
            </w:pPr>
            <w:r w:rsidRPr="00EA2326">
              <w:rPr>
                <w:sz w:val="18"/>
                <w:szCs w:val="18"/>
                <w:lang w:val="en-US"/>
              </w:rPr>
              <w:t>Placi ghips-carton 250x120x1,25 cm</w:t>
            </w:r>
          </w:p>
        </w:tc>
        <w:tc>
          <w:tcPr>
            <w:tcW w:w="1560" w:type="dxa"/>
            <w:tcBorders>
              <w:top w:val="nil"/>
              <w:bottom w:val="single" w:sz="2" w:space="0" w:color="auto"/>
            </w:tcBorders>
          </w:tcPr>
          <w:p w14:paraId="0A79528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B60FB4F" w14:textId="77777777" w:rsidR="00A24815" w:rsidRPr="00EA2326" w:rsidRDefault="00A24815" w:rsidP="00030337">
            <w:pPr>
              <w:rPr>
                <w:sz w:val="18"/>
                <w:szCs w:val="18"/>
                <w:lang w:val="en-US"/>
              </w:rPr>
            </w:pPr>
            <w:r w:rsidRPr="00EA2326">
              <w:rPr>
                <w:sz w:val="18"/>
                <w:szCs w:val="18"/>
                <w:lang w:val="en-US"/>
              </w:rPr>
              <w:t>1.40</w:t>
            </w:r>
          </w:p>
        </w:tc>
      </w:tr>
      <w:tr w:rsidR="00A24815" w14:paraId="6B58E7F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5F8F6D" w14:textId="77777777" w:rsidR="00A24815" w:rsidRDefault="00A24815" w:rsidP="00030337">
            <w:pPr>
              <w:rPr>
                <w:lang w:val="en-US"/>
              </w:rPr>
            </w:pPr>
          </w:p>
        </w:tc>
        <w:tc>
          <w:tcPr>
            <w:tcW w:w="1701" w:type="dxa"/>
            <w:tcBorders>
              <w:top w:val="nil"/>
              <w:bottom w:val="single" w:sz="2" w:space="0" w:color="auto"/>
            </w:tcBorders>
            <w:vAlign w:val="center"/>
          </w:tcPr>
          <w:p w14:paraId="090E2777" w14:textId="77777777" w:rsidR="00A24815" w:rsidRDefault="00A24815" w:rsidP="00030337">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7F0CA2B2" w14:textId="77777777" w:rsidR="00A24815" w:rsidRPr="00EA2326" w:rsidRDefault="00A24815" w:rsidP="00030337">
            <w:pPr>
              <w:rPr>
                <w:sz w:val="18"/>
                <w:szCs w:val="18"/>
                <w:lang w:val="en-US"/>
              </w:rPr>
            </w:pPr>
            <w:r w:rsidRPr="00EA2326">
              <w:rPr>
                <w:sz w:val="18"/>
                <w:szCs w:val="18"/>
                <w:lang w:val="en-US"/>
              </w:rPr>
              <w:t>Profile tabla zincata CD 60x27 mm L=4 m</w:t>
            </w:r>
          </w:p>
        </w:tc>
        <w:tc>
          <w:tcPr>
            <w:tcW w:w="1560" w:type="dxa"/>
            <w:tcBorders>
              <w:top w:val="nil"/>
              <w:bottom w:val="single" w:sz="2" w:space="0" w:color="auto"/>
            </w:tcBorders>
          </w:tcPr>
          <w:p w14:paraId="22CA75C9"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C1561E2" w14:textId="77777777" w:rsidR="00A24815" w:rsidRPr="00EA2326" w:rsidRDefault="00A24815" w:rsidP="00030337">
            <w:pPr>
              <w:rPr>
                <w:sz w:val="18"/>
                <w:szCs w:val="18"/>
                <w:lang w:val="en-US"/>
              </w:rPr>
            </w:pPr>
            <w:r w:rsidRPr="00EA2326">
              <w:rPr>
                <w:sz w:val="18"/>
                <w:szCs w:val="18"/>
                <w:lang w:val="en-US"/>
              </w:rPr>
              <w:t>3.60</w:t>
            </w:r>
          </w:p>
        </w:tc>
      </w:tr>
      <w:tr w:rsidR="00A24815" w14:paraId="1556C06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C84998" w14:textId="77777777" w:rsidR="00A24815" w:rsidRDefault="00A24815" w:rsidP="00030337">
            <w:pPr>
              <w:rPr>
                <w:lang w:val="en-US"/>
              </w:rPr>
            </w:pPr>
          </w:p>
        </w:tc>
        <w:tc>
          <w:tcPr>
            <w:tcW w:w="1701" w:type="dxa"/>
            <w:tcBorders>
              <w:top w:val="nil"/>
              <w:bottom w:val="single" w:sz="2" w:space="0" w:color="auto"/>
            </w:tcBorders>
            <w:vAlign w:val="center"/>
          </w:tcPr>
          <w:p w14:paraId="3ABC3C16" w14:textId="77777777" w:rsidR="00A24815" w:rsidRDefault="00A24815" w:rsidP="00030337">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6259F919" w14:textId="77777777" w:rsidR="00A24815" w:rsidRPr="00EA2326" w:rsidRDefault="00A24815" w:rsidP="00030337">
            <w:pPr>
              <w:rPr>
                <w:sz w:val="18"/>
                <w:szCs w:val="18"/>
                <w:lang w:val="en-US"/>
              </w:rPr>
            </w:pPr>
            <w:r w:rsidRPr="00EA2326">
              <w:rPr>
                <w:sz w:val="18"/>
                <w:szCs w:val="18"/>
                <w:lang w:val="en-US"/>
              </w:rPr>
              <w:t>Profile tabla zincata UD 27x28 mm L=4 m</w:t>
            </w:r>
          </w:p>
        </w:tc>
        <w:tc>
          <w:tcPr>
            <w:tcW w:w="1560" w:type="dxa"/>
            <w:tcBorders>
              <w:top w:val="nil"/>
              <w:bottom w:val="single" w:sz="2" w:space="0" w:color="auto"/>
            </w:tcBorders>
          </w:tcPr>
          <w:p w14:paraId="30B61D8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596CD81" w14:textId="77777777" w:rsidR="00A24815" w:rsidRPr="00EA2326" w:rsidRDefault="00A24815" w:rsidP="00030337">
            <w:pPr>
              <w:rPr>
                <w:sz w:val="18"/>
                <w:szCs w:val="18"/>
                <w:lang w:val="en-US"/>
              </w:rPr>
            </w:pPr>
            <w:r w:rsidRPr="00EA2326">
              <w:rPr>
                <w:sz w:val="18"/>
                <w:szCs w:val="18"/>
                <w:lang w:val="en-US"/>
              </w:rPr>
              <w:t>1.60</w:t>
            </w:r>
          </w:p>
        </w:tc>
      </w:tr>
      <w:tr w:rsidR="00A24815" w14:paraId="62CF5BC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10B63" w14:textId="77777777" w:rsidR="00A24815" w:rsidRDefault="00A24815" w:rsidP="00030337">
            <w:pPr>
              <w:rPr>
                <w:lang w:val="en-US"/>
              </w:rPr>
            </w:pPr>
          </w:p>
        </w:tc>
        <w:tc>
          <w:tcPr>
            <w:tcW w:w="1701" w:type="dxa"/>
            <w:tcBorders>
              <w:top w:val="nil"/>
              <w:bottom w:val="single" w:sz="2" w:space="0" w:color="auto"/>
            </w:tcBorders>
            <w:vAlign w:val="center"/>
          </w:tcPr>
          <w:p w14:paraId="5ABE9D1F" w14:textId="77777777" w:rsidR="00A24815" w:rsidRDefault="00A24815" w:rsidP="00030337">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5D9E8507" w14:textId="77777777" w:rsidR="00A24815" w:rsidRPr="00EA2326" w:rsidRDefault="00A24815" w:rsidP="00030337">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2562446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5E7A5C5" w14:textId="77777777" w:rsidR="00A24815" w:rsidRPr="00EA2326" w:rsidRDefault="00A24815" w:rsidP="00030337">
            <w:pPr>
              <w:rPr>
                <w:sz w:val="18"/>
                <w:szCs w:val="18"/>
                <w:lang w:val="en-US"/>
              </w:rPr>
            </w:pPr>
            <w:r w:rsidRPr="00EA2326">
              <w:rPr>
                <w:sz w:val="18"/>
                <w:szCs w:val="18"/>
                <w:lang w:val="en-US"/>
              </w:rPr>
              <w:t>192.00</w:t>
            </w:r>
          </w:p>
        </w:tc>
      </w:tr>
      <w:tr w:rsidR="00A24815" w14:paraId="7DC079E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0163CC" w14:textId="77777777" w:rsidR="00A24815" w:rsidRDefault="00A24815" w:rsidP="00030337">
            <w:pPr>
              <w:rPr>
                <w:lang w:val="en-US"/>
              </w:rPr>
            </w:pPr>
          </w:p>
        </w:tc>
        <w:tc>
          <w:tcPr>
            <w:tcW w:w="1701" w:type="dxa"/>
            <w:tcBorders>
              <w:top w:val="nil"/>
              <w:bottom w:val="single" w:sz="2" w:space="0" w:color="auto"/>
            </w:tcBorders>
            <w:vAlign w:val="center"/>
          </w:tcPr>
          <w:p w14:paraId="785E55E8" w14:textId="77777777" w:rsidR="00A24815" w:rsidRDefault="00A24815" w:rsidP="00030337">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5612AC73" w14:textId="77777777" w:rsidR="00A24815" w:rsidRPr="00EA2326" w:rsidRDefault="00A24815" w:rsidP="00030337">
            <w:pPr>
              <w:rPr>
                <w:sz w:val="18"/>
                <w:szCs w:val="18"/>
                <w:lang w:val="en-US"/>
              </w:rPr>
            </w:pPr>
            <w:r w:rsidRPr="00EA2326">
              <w:rPr>
                <w:sz w:val="18"/>
                <w:szCs w:val="18"/>
                <w:lang w:val="en-US"/>
              </w:rPr>
              <w:t>Suruburi autofiletante 3,5x9,5 mm</w:t>
            </w:r>
          </w:p>
        </w:tc>
        <w:tc>
          <w:tcPr>
            <w:tcW w:w="1560" w:type="dxa"/>
            <w:tcBorders>
              <w:top w:val="nil"/>
              <w:bottom w:val="single" w:sz="2" w:space="0" w:color="auto"/>
            </w:tcBorders>
          </w:tcPr>
          <w:p w14:paraId="256EABB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1BD7F11" w14:textId="77777777" w:rsidR="00A24815" w:rsidRPr="00EA2326" w:rsidRDefault="00A24815" w:rsidP="00030337">
            <w:pPr>
              <w:rPr>
                <w:sz w:val="18"/>
                <w:szCs w:val="18"/>
                <w:lang w:val="en-US"/>
              </w:rPr>
            </w:pPr>
            <w:r w:rsidRPr="00EA2326">
              <w:rPr>
                <w:sz w:val="18"/>
                <w:szCs w:val="18"/>
                <w:lang w:val="en-US"/>
              </w:rPr>
              <w:t>112.00</w:t>
            </w:r>
          </w:p>
        </w:tc>
      </w:tr>
      <w:tr w:rsidR="00A24815" w14:paraId="255FD6A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08A3F" w14:textId="77777777" w:rsidR="00A24815" w:rsidRDefault="00A24815" w:rsidP="00030337">
            <w:pPr>
              <w:rPr>
                <w:lang w:val="en-US"/>
              </w:rPr>
            </w:pPr>
          </w:p>
        </w:tc>
        <w:tc>
          <w:tcPr>
            <w:tcW w:w="1701" w:type="dxa"/>
            <w:tcBorders>
              <w:top w:val="nil"/>
              <w:bottom w:val="single" w:sz="2" w:space="0" w:color="auto"/>
            </w:tcBorders>
            <w:vAlign w:val="center"/>
          </w:tcPr>
          <w:p w14:paraId="0194871B" w14:textId="77777777" w:rsidR="00A24815" w:rsidRDefault="00A24815" w:rsidP="00030337">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3A0FBFB8" w14:textId="77777777" w:rsidR="00A24815" w:rsidRPr="00EA2326" w:rsidRDefault="00A24815" w:rsidP="00030337">
            <w:pPr>
              <w:rPr>
                <w:sz w:val="18"/>
                <w:szCs w:val="18"/>
                <w:lang w:val="en-US"/>
              </w:rPr>
            </w:pPr>
            <w:r w:rsidRPr="00EA2326">
              <w:rPr>
                <w:sz w:val="18"/>
                <w:szCs w:val="18"/>
                <w:lang w:val="en-US"/>
              </w:rPr>
              <w:t>Element de sustinere</w:t>
            </w:r>
          </w:p>
        </w:tc>
        <w:tc>
          <w:tcPr>
            <w:tcW w:w="1560" w:type="dxa"/>
            <w:tcBorders>
              <w:top w:val="nil"/>
              <w:bottom w:val="single" w:sz="2" w:space="0" w:color="auto"/>
            </w:tcBorders>
          </w:tcPr>
          <w:p w14:paraId="093AD66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140FE12" w14:textId="77777777" w:rsidR="00A24815" w:rsidRPr="00EA2326" w:rsidRDefault="00A24815" w:rsidP="00030337">
            <w:pPr>
              <w:rPr>
                <w:sz w:val="18"/>
                <w:szCs w:val="18"/>
                <w:lang w:val="en-US"/>
              </w:rPr>
            </w:pPr>
            <w:r w:rsidRPr="00EA2326">
              <w:rPr>
                <w:sz w:val="18"/>
                <w:szCs w:val="18"/>
                <w:lang w:val="en-US"/>
              </w:rPr>
              <w:t>10.80</w:t>
            </w:r>
          </w:p>
        </w:tc>
      </w:tr>
      <w:tr w:rsidR="00A24815" w14:paraId="6CB5DEF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BA7D89" w14:textId="77777777" w:rsidR="00A24815" w:rsidRDefault="00A24815" w:rsidP="00030337">
            <w:r>
              <w:t>36</w:t>
            </w:r>
          </w:p>
        </w:tc>
        <w:tc>
          <w:tcPr>
            <w:tcW w:w="1701" w:type="dxa"/>
            <w:tcBorders>
              <w:top w:val="single" w:sz="4" w:space="0" w:color="auto"/>
              <w:bottom w:val="single" w:sz="4" w:space="0" w:color="auto"/>
            </w:tcBorders>
            <w:vAlign w:val="center"/>
          </w:tcPr>
          <w:p w14:paraId="556EEBCD" w14:textId="77777777" w:rsidR="00A24815" w:rsidRDefault="00A24815" w:rsidP="00030337">
            <w:pPr>
              <w:rPr>
                <w:lang w:val="en-US"/>
              </w:rPr>
            </w:pPr>
            <w:r>
              <w:rPr>
                <w:lang w:val="en-US"/>
              </w:rPr>
              <w:t>IzF31B</w:t>
            </w:r>
          </w:p>
          <w:p w14:paraId="1B58FB0E" w14:textId="77777777" w:rsidR="00A24815" w:rsidRDefault="00A24815" w:rsidP="00030337"/>
        </w:tc>
        <w:tc>
          <w:tcPr>
            <w:tcW w:w="4961" w:type="dxa"/>
            <w:tcBorders>
              <w:top w:val="single" w:sz="4" w:space="0" w:color="auto"/>
              <w:bottom w:val="single" w:sz="4" w:space="0" w:color="auto"/>
            </w:tcBorders>
            <w:vAlign w:val="center"/>
          </w:tcPr>
          <w:p w14:paraId="3FA40AEC" w14:textId="77777777" w:rsidR="00A24815" w:rsidRPr="0020179F" w:rsidRDefault="00A24815" w:rsidP="00030337">
            <w:pPr>
              <w:rPr>
                <w:lang w:val="en-US"/>
              </w:rPr>
            </w:pPr>
            <w:r w:rsidRPr="0020179F">
              <w:rPr>
                <w:lang w:val="en-US"/>
              </w:rPr>
              <w:t>Hidroizolarea   suprafetelor  din beton  (verticale, orizontale,inclusiv  tavane)  cu  amestec "Penetron sai similar" - 2 straturi: suprafata rugoasa - zona dus</w:t>
            </w:r>
          </w:p>
        </w:tc>
        <w:tc>
          <w:tcPr>
            <w:tcW w:w="1560" w:type="dxa"/>
            <w:tcBorders>
              <w:top w:val="single" w:sz="4" w:space="0" w:color="auto"/>
              <w:bottom w:val="single" w:sz="4" w:space="0" w:color="auto"/>
            </w:tcBorders>
            <w:vAlign w:val="center"/>
          </w:tcPr>
          <w:p w14:paraId="1343DA7A"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D212C86" w14:textId="77777777" w:rsidR="00A24815" w:rsidRPr="00BA641A" w:rsidRDefault="00A24815" w:rsidP="00030337">
            <w:pPr>
              <w:jc w:val="center"/>
              <w:rPr>
                <w:b/>
                <w:bCs/>
              </w:rPr>
            </w:pPr>
            <w:r w:rsidRPr="00BA641A">
              <w:rPr>
                <w:b/>
                <w:bCs/>
              </w:rPr>
              <w:t>13.00</w:t>
            </w:r>
          </w:p>
        </w:tc>
      </w:tr>
      <w:tr w:rsidR="00A24815" w14:paraId="60C067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3815E8" w14:textId="77777777" w:rsidR="00A24815" w:rsidRDefault="00A24815" w:rsidP="00030337">
            <w:pPr>
              <w:rPr>
                <w:lang w:val="en-US"/>
              </w:rPr>
            </w:pPr>
          </w:p>
        </w:tc>
        <w:tc>
          <w:tcPr>
            <w:tcW w:w="1701" w:type="dxa"/>
            <w:tcBorders>
              <w:top w:val="nil"/>
              <w:bottom w:val="single" w:sz="2" w:space="0" w:color="auto"/>
            </w:tcBorders>
            <w:vAlign w:val="center"/>
          </w:tcPr>
          <w:p w14:paraId="3AAD2D23"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A978F9"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092B97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7E17E8B" w14:textId="77777777" w:rsidR="00A24815" w:rsidRPr="00EA2326" w:rsidRDefault="00A24815" w:rsidP="00030337">
            <w:pPr>
              <w:rPr>
                <w:sz w:val="18"/>
                <w:szCs w:val="18"/>
                <w:lang w:val="en-US"/>
              </w:rPr>
            </w:pPr>
            <w:r w:rsidRPr="00EA2326">
              <w:rPr>
                <w:sz w:val="18"/>
                <w:szCs w:val="18"/>
                <w:lang w:val="en-US"/>
              </w:rPr>
              <w:t>6.50</w:t>
            </w:r>
          </w:p>
        </w:tc>
      </w:tr>
      <w:tr w:rsidR="00A24815" w14:paraId="43E12A1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D6F28" w14:textId="77777777" w:rsidR="00A24815" w:rsidRDefault="00A24815" w:rsidP="00030337">
            <w:pPr>
              <w:rPr>
                <w:lang w:val="en-US"/>
              </w:rPr>
            </w:pPr>
          </w:p>
        </w:tc>
        <w:tc>
          <w:tcPr>
            <w:tcW w:w="1701" w:type="dxa"/>
            <w:tcBorders>
              <w:top w:val="nil"/>
              <w:bottom w:val="single" w:sz="2" w:space="0" w:color="auto"/>
            </w:tcBorders>
            <w:vAlign w:val="center"/>
          </w:tcPr>
          <w:p w14:paraId="45AE3D34"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86ECE67"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5DF12F7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8B5DCB8" w14:textId="77777777" w:rsidR="00A24815" w:rsidRPr="00EA2326" w:rsidRDefault="00A24815" w:rsidP="00030337">
            <w:pPr>
              <w:rPr>
                <w:sz w:val="18"/>
                <w:szCs w:val="18"/>
                <w:lang w:val="en-US"/>
              </w:rPr>
            </w:pPr>
            <w:r w:rsidRPr="00EA2326">
              <w:rPr>
                <w:sz w:val="18"/>
                <w:szCs w:val="18"/>
                <w:lang w:val="en-US"/>
              </w:rPr>
              <w:t>4.94</w:t>
            </w:r>
          </w:p>
        </w:tc>
      </w:tr>
      <w:tr w:rsidR="00A24815" w14:paraId="5F65E13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1813B0" w14:textId="77777777" w:rsidR="00A24815" w:rsidRDefault="00A24815" w:rsidP="00030337">
            <w:pPr>
              <w:rPr>
                <w:lang w:val="en-US"/>
              </w:rPr>
            </w:pPr>
          </w:p>
        </w:tc>
        <w:tc>
          <w:tcPr>
            <w:tcW w:w="1701" w:type="dxa"/>
            <w:tcBorders>
              <w:top w:val="nil"/>
              <w:bottom w:val="single" w:sz="2" w:space="0" w:color="auto"/>
            </w:tcBorders>
            <w:vAlign w:val="center"/>
          </w:tcPr>
          <w:p w14:paraId="26B81949" w14:textId="77777777" w:rsidR="00A24815" w:rsidRDefault="00A24815" w:rsidP="00030337">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7FAED0E5" w14:textId="77777777" w:rsidR="00A24815" w:rsidRPr="00EA2326" w:rsidRDefault="00A24815" w:rsidP="00030337">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7090D70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F970348" w14:textId="77777777" w:rsidR="00A24815" w:rsidRPr="00EA2326" w:rsidRDefault="00A24815" w:rsidP="00030337">
            <w:pPr>
              <w:rPr>
                <w:sz w:val="18"/>
                <w:szCs w:val="18"/>
                <w:lang w:val="en-US"/>
              </w:rPr>
            </w:pPr>
            <w:r w:rsidRPr="00EA2326">
              <w:rPr>
                <w:sz w:val="18"/>
                <w:szCs w:val="18"/>
                <w:lang w:val="en-US"/>
              </w:rPr>
              <w:t>15.60</w:t>
            </w:r>
          </w:p>
        </w:tc>
      </w:tr>
      <w:tr w:rsidR="00A24815" w14:paraId="7AE98CE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7D986D" w14:textId="77777777" w:rsidR="00A24815" w:rsidRDefault="00A24815" w:rsidP="00030337">
            <w:pPr>
              <w:rPr>
                <w:lang w:val="en-US"/>
              </w:rPr>
            </w:pPr>
          </w:p>
        </w:tc>
        <w:tc>
          <w:tcPr>
            <w:tcW w:w="1701" w:type="dxa"/>
            <w:tcBorders>
              <w:top w:val="nil"/>
              <w:bottom w:val="single" w:sz="2" w:space="0" w:color="auto"/>
            </w:tcBorders>
            <w:vAlign w:val="center"/>
          </w:tcPr>
          <w:p w14:paraId="074D7634"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1BC4BE2"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FB7F04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E8978BB" w14:textId="77777777" w:rsidR="00A24815" w:rsidRPr="00EA2326" w:rsidRDefault="00A24815" w:rsidP="00030337">
            <w:pPr>
              <w:rPr>
                <w:sz w:val="18"/>
                <w:szCs w:val="18"/>
                <w:lang w:val="en-US"/>
              </w:rPr>
            </w:pPr>
            <w:r w:rsidRPr="00EA2326">
              <w:rPr>
                <w:sz w:val="18"/>
                <w:szCs w:val="18"/>
                <w:lang w:val="en-US"/>
              </w:rPr>
              <w:t>0.325</w:t>
            </w:r>
          </w:p>
        </w:tc>
      </w:tr>
      <w:tr w:rsidR="00A24815" w14:paraId="0D6D7166"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F5434" w14:textId="77777777" w:rsidR="00A24815" w:rsidRDefault="00A24815" w:rsidP="00030337">
            <w:r>
              <w:t>37</w:t>
            </w:r>
          </w:p>
        </w:tc>
        <w:tc>
          <w:tcPr>
            <w:tcW w:w="1701" w:type="dxa"/>
            <w:tcBorders>
              <w:top w:val="single" w:sz="4" w:space="0" w:color="auto"/>
              <w:bottom w:val="single" w:sz="4" w:space="0" w:color="auto"/>
            </w:tcBorders>
            <w:vAlign w:val="center"/>
          </w:tcPr>
          <w:p w14:paraId="68DE4A72" w14:textId="77777777" w:rsidR="00A24815" w:rsidRDefault="00A24815" w:rsidP="00030337">
            <w:pPr>
              <w:rPr>
                <w:lang w:val="en-US"/>
              </w:rPr>
            </w:pPr>
            <w:r>
              <w:rPr>
                <w:lang w:val="en-US"/>
              </w:rPr>
              <w:t>CN53A</w:t>
            </w:r>
          </w:p>
          <w:p w14:paraId="32DAE57C" w14:textId="77777777" w:rsidR="00A24815" w:rsidRDefault="00A24815" w:rsidP="00030337"/>
        </w:tc>
        <w:tc>
          <w:tcPr>
            <w:tcW w:w="4961" w:type="dxa"/>
            <w:tcBorders>
              <w:top w:val="single" w:sz="4" w:space="0" w:color="auto"/>
              <w:bottom w:val="single" w:sz="4" w:space="0" w:color="auto"/>
            </w:tcBorders>
            <w:vAlign w:val="center"/>
          </w:tcPr>
          <w:p w14:paraId="12A2995F" w14:textId="77777777" w:rsidR="00A24815" w:rsidRPr="0020179F" w:rsidRDefault="00A24815" w:rsidP="00030337">
            <w:pPr>
              <w:rPr>
                <w:lang w:val="en-US"/>
              </w:rPr>
            </w:pPr>
            <w:r w:rsidRPr="0020179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02E28464"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6FDB09E" w14:textId="77777777" w:rsidR="00A24815" w:rsidRPr="00BA641A" w:rsidRDefault="00A24815" w:rsidP="00030337">
            <w:pPr>
              <w:jc w:val="center"/>
              <w:rPr>
                <w:b/>
                <w:bCs/>
              </w:rPr>
            </w:pPr>
            <w:r w:rsidRPr="00BA641A">
              <w:rPr>
                <w:b/>
                <w:bCs/>
              </w:rPr>
              <w:t>266.80</w:t>
            </w:r>
          </w:p>
        </w:tc>
      </w:tr>
      <w:tr w:rsidR="00A24815" w14:paraId="4D65ED6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411EC" w14:textId="77777777" w:rsidR="00A24815" w:rsidRDefault="00A24815" w:rsidP="00030337">
            <w:pPr>
              <w:rPr>
                <w:lang w:val="en-US"/>
              </w:rPr>
            </w:pPr>
          </w:p>
        </w:tc>
        <w:tc>
          <w:tcPr>
            <w:tcW w:w="1701" w:type="dxa"/>
            <w:tcBorders>
              <w:top w:val="nil"/>
              <w:bottom w:val="single" w:sz="2" w:space="0" w:color="auto"/>
            </w:tcBorders>
            <w:vAlign w:val="center"/>
          </w:tcPr>
          <w:p w14:paraId="43506998"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EEFC468"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F4EC1F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B74080F" w14:textId="77777777" w:rsidR="00A24815" w:rsidRPr="00EA2326" w:rsidRDefault="00A24815" w:rsidP="00030337">
            <w:pPr>
              <w:rPr>
                <w:sz w:val="18"/>
                <w:szCs w:val="18"/>
                <w:lang w:val="en-US"/>
              </w:rPr>
            </w:pPr>
            <w:r w:rsidRPr="00EA2326">
              <w:rPr>
                <w:sz w:val="18"/>
                <w:szCs w:val="18"/>
                <w:lang w:val="en-US"/>
              </w:rPr>
              <w:t>8.004</w:t>
            </w:r>
          </w:p>
        </w:tc>
      </w:tr>
      <w:tr w:rsidR="00A24815" w14:paraId="56CC5F8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287D3" w14:textId="77777777" w:rsidR="00A24815" w:rsidRDefault="00A24815" w:rsidP="00030337">
            <w:pPr>
              <w:rPr>
                <w:lang w:val="en-US"/>
              </w:rPr>
            </w:pPr>
          </w:p>
        </w:tc>
        <w:tc>
          <w:tcPr>
            <w:tcW w:w="1701" w:type="dxa"/>
            <w:tcBorders>
              <w:top w:val="nil"/>
              <w:bottom w:val="single" w:sz="2" w:space="0" w:color="auto"/>
            </w:tcBorders>
            <w:vAlign w:val="center"/>
          </w:tcPr>
          <w:p w14:paraId="2B3194F4" w14:textId="77777777" w:rsidR="00A24815" w:rsidRDefault="00A24815" w:rsidP="00030337">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82C0C50" w14:textId="77777777" w:rsidR="00A24815" w:rsidRPr="00EA2326" w:rsidRDefault="00A24815" w:rsidP="00030337">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CE1315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62E3C4F" w14:textId="77777777" w:rsidR="00A24815" w:rsidRPr="00EA2326" w:rsidRDefault="00A24815" w:rsidP="00030337">
            <w:pPr>
              <w:rPr>
                <w:sz w:val="18"/>
                <w:szCs w:val="18"/>
                <w:lang w:val="en-US"/>
              </w:rPr>
            </w:pPr>
            <w:r w:rsidRPr="00EA2326">
              <w:rPr>
                <w:sz w:val="18"/>
                <w:szCs w:val="18"/>
                <w:lang w:val="en-US"/>
              </w:rPr>
              <w:t>40.02</w:t>
            </w:r>
          </w:p>
        </w:tc>
      </w:tr>
      <w:tr w:rsidR="00A24815" w14:paraId="6CED361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7A1DDA" w14:textId="77777777" w:rsidR="00A24815" w:rsidRDefault="00A24815" w:rsidP="00030337">
            <w:pPr>
              <w:rPr>
                <w:lang w:val="en-US"/>
              </w:rPr>
            </w:pPr>
          </w:p>
        </w:tc>
        <w:tc>
          <w:tcPr>
            <w:tcW w:w="1701" w:type="dxa"/>
            <w:tcBorders>
              <w:top w:val="nil"/>
              <w:bottom w:val="single" w:sz="2" w:space="0" w:color="auto"/>
            </w:tcBorders>
            <w:vAlign w:val="center"/>
          </w:tcPr>
          <w:p w14:paraId="5CD8238A"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6AD83BF9"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481AD4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DE247E6" w14:textId="77777777" w:rsidR="00A24815" w:rsidRPr="00EA2326" w:rsidRDefault="00A24815" w:rsidP="00030337">
            <w:pPr>
              <w:rPr>
                <w:sz w:val="18"/>
                <w:szCs w:val="18"/>
                <w:lang w:val="en-US"/>
              </w:rPr>
            </w:pPr>
            <w:r w:rsidRPr="00EA2326">
              <w:rPr>
                <w:sz w:val="18"/>
                <w:szCs w:val="18"/>
                <w:lang w:val="en-US"/>
              </w:rPr>
              <w:t>13.34</w:t>
            </w:r>
          </w:p>
        </w:tc>
      </w:tr>
      <w:tr w:rsidR="00A24815" w14:paraId="2537378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11427" w14:textId="77777777" w:rsidR="00A24815" w:rsidRDefault="00A24815" w:rsidP="00030337">
            <w:r>
              <w:t>38</w:t>
            </w:r>
          </w:p>
        </w:tc>
        <w:tc>
          <w:tcPr>
            <w:tcW w:w="1701" w:type="dxa"/>
            <w:tcBorders>
              <w:top w:val="single" w:sz="4" w:space="0" w:color="auto"/>
              <w:bottom w:val="single" w:sz="4" w:space="0" w:color="auto"/>
            </w:tcBorders>
            <w:vAlign w:val="center"/>
          </w:tcPr>
          <w:p w14:paraId="52AF097D" w14:textId="77777777" w:rsidR="00A24815" w:rsidRDefault="00A24815" w:rsidP="00030337">
            <w:pPr>
              <w:rPr>
                <w:lang w:val="en-US"/>
              </w:rPr>
            </w:pPr>
            <w:r>
              <w:rPr>
                <w:lang w:val="en-US"/>
              </w:rPr>
              <w:t>CI06C</w:t>
            </w:r>
          </w:p>
          <w:p w14:paraId="200BDAC7" w14:textId="77777777" w:rsidR="00A24815" w:rsidRDefault="00A24815" w:rsidP="00030337"/>
        </w:tc>
        <w:tc>
          <w:tcPr>
            <w:tcW w:w="4961" w:type="dxa"/>
            <w:tcBorders>
              <w:top w:val="single" w:sz="4" w:space="0" w:color="auto"/>
              <w:bottom w:val="single" w:sz="4" w:space="0" w:color="auto"/>
            </w:tcBorders>
            <w:vAlign w:val="center"/>
          </w:tcPr>
          <w:p w14:paraId="01D4BA05" w14:textId="77777777" w:rsidR="00A24815" w:rsidRPr="0020179F" w:rsidRDefault="00A24815" w:rsidP="00030337">
            <w:pPr>
              <w:rPr>
                <w:lang w:val="en-US"/>
              </w:rPr>
            </w:pPr>
            <w:r w:rsidRPr="0020179F">
              <w:rPr>
                <w:lang w:val="en-US"/>
              </w:rPr>
              <w:t>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30x60cm, culoarea se va coordona suplimentar cu beneficiarul)</w:t>
            </w:r>
          </w:p>
        </w:tc>
        <w:tc>
          <w:tcPr>
            <w:tcW w:w="1560" w:type="dxa"/>
            <w:tcBorders>
              <w:top w:val="single" w:sz="4" w:space="0" w:color="auto"/>
              <w:bottom w:val="single" w:sz="4" w:space="0" w:color="auto"/>
            </w:tcBorders>
            <w:vAlign w:val="center"/>
          </w:tcPr>
          <w:p w14:paraId="58F10E5B"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2C0B046" w14:textId="77777777" w:rsidR="00A24815" w:rsidRPr="00BA641A" w:rsidRDefault="00A24815" w:rsidP="00030337">
            <w:pPr>
              <w:jc w:val="center"/>
              <w:rPr>
                <w:b/>
                <w:bCs/>
              </w:rPr>
            </w:pPr>
            <w:r w:rsidRPr="00BA641A">
              <w:rPr>
                <w:b/>
                <w:bCs/>
              </w:rPr>
              <w:t>266.80</w:t>
            </w:r>
          </w:p>
        </w:tc>
      </w:tr>
      <w:tr w:rsidR="00A24815" w14:paraId="2081415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A4EE5" w14:textId="77777777" w:rsidR="00A24815" w:rsidRDefault="00A24815" w:rsidP="00030337">
            <w:pPr>
              <w:rPr>
                <w:lang w:val="en-US"/>
              </w:rPr>
            </w:pPr>
          </w:p>
        </w:tc>
        <w:tc>
          <w:tcPr>
            <w:tcW w:w="1701" w:type="dxa"/>
            <w:tcBorders>
              <w:top w:val="nil"/>
              <w:bottom w:val="single" w:sz="2" w:space="0" w:color="auto"/>
            </w:tcBorders>
            <w:vAlign w:val="center"/>
          </w:tcPr>
          <w:p w14:paraId="6D919602" w14:textId="77777777" w:rsidR="00A24815" w:rsidRDefault="00A24815" w:rsidP="00030337">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0534BD5F" w14:textId="77777777" w:rsidR="00A24815" w:rsidRPr="00EA2326" w:rsidRDefault="00A24815" w:rsidP="00030337">
            <w:pPr>
              <w:rPr>
                <w:sz w:val="18"/>
                <w:szCs w:val="18"/>
                <w:lang w:val="en-US"/>
              </w:rPr>
            </w:pPr>
            <w:r w:rsidRPr="00EA2326">
              <w:rPr>
                <w:sz w:val="18"/>
                <w:szCs w:val="18"/>
                <w:lang w:val="en-US"/>
              </w:rPr>
              <w:t>Faiantar</w:t>
            </w:r>
          </w:p>
        </w:tc>
        <w:tc>
          <w:tcPr>
            <w:tcW w:w="1560" w:type="dxa"/>
            <w:tcBorders>
              <w:top w:val="nil"/>
              <w:bottom w:val="single" w:sz="2" w:space="0" w:color="auto"/>
            </w:tcBorders>
          </w:tcPr>
          <w:p w14:paraId="535195B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BE87945" w14:textId="77777777" w:rsidR="00A24815" w:rsidRPr="00EA2326" w:rsidRDefault="00A24815" w:rsidP="00030337">
            <w:pPr>
              <w:rPr>
                <w:sz w:val="18"/>
                <w:szCs w:val="18"/>
                <w:lang w:val="en-US"/>
              </w:rPr>
            </w:pPr>
            <w:r w:rsidRPr="00EA2326">
              <w:rPr>
                <w:sz w:val="18"/>
                <w:szCs w:val="18"/>
                <w:lang w:val="en-US"/>
              </w:rPr>
              <w:t>600.30</w:t>
            </w:r>
          </w:p>
        </w:tc>
      </w:tr>
      <w:tr w:rsidR="00A24815" w14:paraId="18D5375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417B3" w14:textId="77777777" w:rsidR="00A24815" w:rsidRDefault="00A24815" w:rsidP="00030337">
            <w:pPr>
              <w:rPr>
                <w:lang w:val="en-US"/>
              </w:rPr>
            </w:pPr>
          </w:p>
        </w:tc>
        <w:tc>
          <w:tcPr>
            <w:tcW w:w="1701" w:type="dxa"/>
            <w:tcBorders>
              <w:top w:val="nil"/>
              <w:bottom w:val="single" w:sz="2" w:space="0" w:color="auto"/>
            </w:tcBorders>
            <w:vAlign w:val="center"/>
          </w:tcPr>
          <w:p w14:paraId="2CFDDBE3"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E94D3D"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E44D25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146EBEB" w14:textId="77777777" w:rsidR="00A24815" w:rsidRPr="00EA2326" w:rsidRDefault="00A24815" w:rsidP="00030337">
            <w:pPr>
              <w:rPr>
                <w:sz w:val="18"/>
                <w:szCs w:val="18"/>
                <w:lang w:val="en-US"/>
              </w:rPr>
            </w:pPr>
            <w:r w:rsidRPr="00EA2326">
              <w:rPr>
                <w:sz w:val="18"/>
                <w:szCs w:val="18"/>
                <w:lang w:val="en-US"/>
              </w:rPr>
              <w:t>53.36</w:t>
            </w:r>
          </w:p>
        </w:tc>
      </w:tr>
      <w:tr w:rsidR="00A24815" w14:paraId="252A237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8DB73" w14:textId="77777777" w:rsidR="00A24815" w:rsidRDefault="00A24815" w:rsidP="00030337">
            <w:pPr>
              <w:rPr>
                <w:lang w:val="en-US"/>
              </w:rPr>
            </w:pPr>
          </w:p>
        </w:tc>
        <w:tc>
          <w:tcPr>
            <w:tcW w:w="1701" w:type="dxa"/>
            <w:tcBorders>
              <w:top w:val="nil"/>
              <w:bottom w:val="single" w:sz="2" w:space="0" w:color="auto"/>
            </w:tcBorders>
            <w:vAlign w:val="center"/>
          </w:tcPr>
          <w:p w14:paraId="3CC79DC3" w14:textId="77777777" w:rsidR="00A24815" w:rsidRDefault="00A24815" w:rsidP="00030337">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50FC0EDE" w14:textId="77777777" w:rsidR="00A24815" w:rsidRPr="00EA2326" w:rsidRDefault="00A24815" w:rsidP="00030337">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70D329FF"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6FFF032F" w14:textId="77777777" w:rsidR="00A24815" w:rsidRPr="00EA2326" w:rsidRDefault="00A24815" w:rsidP="00030337">
            <w:pPr>
              <w:rPr>
                <w:sz w:val="18"/>
                <w:szCs w:val="18"/>
                <w:lang w:val="en-US"/>
              </w:rPr>
            </w:pPr>
            <w:r w:rsidRPr="00EA2326">
              <w:rPr>
                <w:sz w:val="18"/>
                <w:szCs w:val="18"/>
                <w:lang w:val="en-US"/>
              </w:rPr>
              <w:t>280.14</w:t>
            </w:r>
          </w:p>
        </w:tc>
      </w:tr>
      <w:tr w:rsidR="00A24815" w14:paraId="53A5C0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9FCD78" w14:textId="77777777" w:rsidR="00A24815" w:rsidRDefault="00A24815" w:rsidP="00030337">
            <w:pPr>
              <w:rPr>
                <w:lang w:val="en-US"/>
              </w:rPr>
            </w:pPr>
          </w:p>
        </w:tc>
        <w:tc>
          <w:tcPr>
            <w:tcW w:w="1701" w:type="dxa"/>
            <w:tcBorders>
              <w:top w:val="nil"/>
              <w:bottom w:val="single" w:sz="2" w:space="0" w:color="auto"/>
            </w:tcBorders>
            <w:vAlign w:val="center"/>
          </w:tcPr>
          <w:p w14:paraId="799A5FBD"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257CC1F"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D3EA1D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6D3BA7B" w14:textId="77777777" w:rsidR="00A24815" w:rsidRPr="00EA2326" w:rsidRDefault="00A24815" w:rsidP="00030337">
            <w:pPr>
              <w:rPr>
                <w:sz w:val="18"/>
                <w:szCs w:val="18"/>
                <w:lang w:val="en-US"/>
              </w:rPr>
            </w:pPr>
            <w:r w:rsidRPr="00EA2326">
              <w:rPr>
                <w:sz w:val="18"/>
                <w:szCs w:val="18"/>
                <w:lang w:val="en-US"/>
              </w:rPr>
              <w:t>106.72</w:t>
            </w:r>
          </w:p>
        </w:tc>
      </w:tr>
      <w:tr w:rsidR="00A24815" w14:paraId="17FDE97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D4C55C" w14:textId="77777777" w:rsidR="00A24815" w:rsidRDefault="00A24815" w:rsidP="00030337">
            <w:pPr>
              <w:rPr>
                <w:lang w:val="en-US"/>
              </w:rPr>
            </w:pPr>
          </w:p>
        </w:tc>
        <w:tc>
          <w:tcPr>
            <w:tcW w:w="1701" w:type="dxa"/>
            <w:tcBorders>
              <w:top w:val="nil"/>
              <w:bottom w:val="single" w:sz="2" w:space="0" w:color="auto"/>
            </w:tcBorders>
            <w:vAlign w:val="center"/>
          </w:tcPr>
          <w:p w14:paraId="35A41C23" w14:textId="77777777" w:rsidR="00A24815" w:rsidRDefault="00A24815" w:rsidP="00030337">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73D829A7" w14:textId="77777777" w:rsidR="00A24815" w:rsidRPr="00EA2326" w:rsidRDefault="00A24815" w:rsidP="00030337">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46C2DBB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C72B7B2" w14:textId="77777777" w:rsidR="00A24815" w:rsidRPr="00EA2326" w:rsidRDefault="00A24815" w:rsidP="00030337">
            <w:pPr>
              <w:rPr>
                <w:sz w:val="18"/>
                <w:szCs w:val="18"/>
                <w:lang w:val="en-US"/>
              </w:rPr>
            </w:pPr>
            <w:r w:rsidRPr="00EA2326">
              <w:rPr>
                <w:sz w:val="18"/>
                <w:szCs w:val="18"/>
                <w:lang w:val="en-US"/>
              </w:rPr>
              <w:t>5336.00</w:t>
            </w:r>
          </w:p>
        </w:tc>
      </w:tr>
      <w:tr w:rsidR="00A24815" w14:paraId="624B08B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1CD0E" w14:textId="77777777" w:rsidR="00A24815" w:rsidRDefault="00A24815" w:rsidP="00030337">
            <w:pPr>
              <w:rPr>
                <w:lang w:val="en-US"/>
              </w:rPr>
            </w:pPr>
          </w:p>
        </w:tc>
        <w:tc>
          <w:tcPr>
            <w:tcW w:w="1701" w:type="dxa"/>
            <w:tcBorders>
              <w:top w:val="nil"/>
              <w:bottom w:val="single" w:sz="2" w:space="0" w:color="auto"/>
            </w:tcBorders>
            <w:vAlign w:val="center"/>
          </w:tcPr>
          <w:p w14:paraId="11543142" w14:textId="77777777" w:rsidR="00A24815" w:rsidRDefault="00A24815" w:rsidP="00030337">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65F27A08" w14:textId="77777777" w:rsidR="00A24815" w:rsidRPr="00EA2326" w:rsidRDefault="00A24815" w:rsidP="00030337">
            <w:pPr>
              <w:rPr>
                <w:sz w:val="18"/>
                <w:szCs w:val="18"/>
                <w:lang w:val="en-US"/>
              </w:rPr>
            </w:pPr>
            <w:r w:rsidRPr="00EA2326">
              <w:rPr>
                <w:sz w:val="18"/>
                <w:szCs w:val="18"/>
                <w:lang w:val="en-US"/>
              </w:rPr>
              <w:t>Fuga</w:t>
            </w:r>
          </w:p>
        </w:tc>
        <w:tc>
          <w:tcPr>
            <w:tcW w:w="1560" w:type="dxa"/>
            <w:tcBorders>
              <w:top w:val="nil"/>
              <w:bottom w:val="single" w:sz="2" w:space="0" w:color="auto"/>
            </w:tcBorders>
          </w:tcPr>
          <w:p w14:paraId="2240799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E84A8C3" w14:textId="77777777" w:rsidR="00A24815" w:rsidRPr="00EA2326" w:rsidRDefault="00A24815" w:rsidP="00030337">
            <w:pPr>
              <w:rPr>
                <w:sz w:val="18"/>
                <w:szCs w:val="18"/>
                <w:lang w:val="en-US"/>
              </w:rPr>
            </w:pPr>
            <w:r w:rsidRPr="00EA2326">
              <w:rPr>
                <w:sz w:val="18"/>
                <w:szCs w:val="18"/>
                <w:lang w:val="en-US"/>
              </w:rPr>
              <w:t>88.044</w:t>
            </w:r>
          </w:p>
        </w:tc>
      </w:tr>
      <w:tr w:rsidR="00A24815" w14:paraId="6F142E5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975EB" w14:textId="77777777" w:rsidR="00A24815" w:rsidRDefault="00A24815" w:rsidP="00030337">
            <w:pPr>
              <w:rPr>
                <w:lang w:val="en-US"/>
              </w:rPr>
            </w:pPr>
          </w:p>
        </w:tc>
        <w:tc>
          <w:tcPr>
            <w:tcW w:w="1701" w:type="dxa"/>
            <w:tcBorders>
              <w:top w:val="nil"/>
              <w:bottom w:val="single" w:sz="2" w:space="0" w:color="auto"/>
            </w:tcBorders>
            <w:vAlign w:val="center"/>
          </w:tcPr>
          <w:p w14:paraId="614DAFBB"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C5B8068"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D5A1010"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327206F" w14:textId="77777777" w:rsidR="00A24815" w:rsidRPr="00EA2326" w:rsidRDefault="00A24815" w:rsidP="00030337">
            <w:pPr>
              <w:rPr>
                <w:sz w:val="18"/>
                <w:szCs w:val="18"/>
                <w:lang w:val="en-US"/>
              </w:rPr>
            </w:pPr>
            <w:r w:rsidRPr="00EA2326">
              <w:rPr>
                <w:sz w:val="18"/>
                <w:szCs w:val="18"/>
                <w:lang w:val="en-US"/>
              </w:rPr>
              <w:t>2.134</w:t>
            </w:r>
          </w:p>
        </w:tc>
      </w:tr>
      <w:tr w:rsidR="00A24815" w14:paraId="541D757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43C980" w14:textId="77777777" w:rsidR="00A24815" w:rsidRDefault="00A24815" w:rsidP="00030337">
            <w:pPr>
              <w:rPr>
                <w:lang w:val="en-US"/>
              </w:rPr>
            </w:pPr>
          </w:p>
        </w:tc>
        <w:tc>
          <w:tcPr>
            <w:tcW w:w="1701" w:type="dxa"/>
            <w:tcBorders>
              <w:top w:val="nil"/>
              <w:bottom w:val="single" w:sz="2" w:space="0" w:color="auto"/>
            </w:tcBorders>
            <w:vAlign w:val="center"/>
          </w:tcPr>
          <w:p w14:paraId="67962F5B" w14:textId="77777777" w:rsidR="00A24815" w:rsidRDefault="00A24815" w:rsidP="00030337">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07A399A4" w14:textId="77777777" w:rsidR="00A24815" w:rsidRPr="00EA2326" w:rsidRDefault="00A24815" w:rsidP="00030337">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2A49EB6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0D91C3E" w14:textId="77777777" w:rsidR="00A24815" w:rsidRPr="00EA2326" w:rsidRDefault="00A24815" w:rsidP="00030337">
            <w:pPr>
              <w:rPr>
                <w:sz w:val="18"/>
                <w:szCs w:val="18"/>
                <w:lang w:val="en-US"/>
              </w:rPr>
            </w:pPr>
            <w:r w:rsidRPr="00EA2326">
              <w:rPr>
                <w:sz w:val="18"/>
                <w:szCs w:val="18"/>
                <w:lang w:val="en-US"/>
              </w:rPr>
              <w:t>1067.20</w:t>
            </w:r>
          </w:p>
        </w:tc>
      </w:tr>
      <w:tr w:rsidR="00A24815" w14:paraId="1E38839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FB198" w14:textId="77777777" w:rsidR="00A24815" w:rsidRDefault="00A24815" w:rsidP="00030337">
            <w:pPr>
              <w:rPr>
                <w:lang w:val="en-US"/>
              </w:rPr>
            </w:pPr>
          </w:p>
        </w:tc>
        <w:tc>
          <w:tcPr>
            <w:tcW w:w="1701" w:type="dxa"/>
            <w:tcBorders>
              <w:top w:val="nil"/>
              <w:bottom w:val="single" w:sz="2" w:space="0" w:color="auto"/>
            </w:tcBorders>
            <w:vAlign w:val="center"/>
          </w:tcPr>
          <w:p w14:paraId="05BCCE84"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74B5D91"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15165A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AB6B488" w14:textId="77777777" w:rsidR="00A24815" w:rsidRPr="00EA2326" w:rsidRDefault="00A24815" w:rsidP="00030337">
            <w:pPr>
              <w:rPr>
                <w:sz w:val="18"/>
                <w:szCs w:val="18"/>
                <w:lang w:val="en-US"/>
              </w:rPr>
            </w:pPr>
            <w:r w:rsidRPr="00EA2326">
              <w:rPr>
                <w:sz w:val="18"/>
                <w:szCs w:val="18"/>
                <w:lang w:val="en-US"/>
              </w:rPr>
              <w:t>5.336</w:t>
            </w:r>
          </w:p>
        </w:tc>
      </w:tr>
      <w:tr w:rsidR="00A24815" w14:paraId="15D636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D5547" w14:textId="77777777" w:rsidR="00A24815" w:rsidRDefault="00A24815" w:rsidP="00030337">
            <w:pPr>
              <w:rPr>
                <w:lang w:val="en-US"/>
              </w:rPr>
            </w:pPr>
          </w:p>
        </w:tc>
        <w:tc>
          <w:tcPr>
            <w:tcW w:w="1701" w:type="dxa"/>
            <w:tcBorders>
              <w:top w:val="nil"/>
              <w:bottom w:val="single" w:sz="2" w:space="0" w:color="auto"/>
            </w:tcBorders>
            <w:vAlign w:val="center"/>
          </w:tcPr>
          <w:p w14:paraId="755D76AE"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D9EF503"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62A3B0B"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D2815B9" w14:textId="77777777" w:rsidR="00A24815" w:rsidRPr="00EA2326" w:rsidRDefault="00A24815" w:rsidP="00030337">
            <w:pPr>
              <w:rPr>
                <w:sz w:val="18"/>
                <w:szCs w:val="18"/>
                <w:lang w:val="en-US"/>
              </w:rPr>
            </w:pPr>
            <w:r w:rsidRPr="00EA2326">
              <w:rPr>
                <w:sz w:val="18"/>
                <w:szCs w:val="18"/>
                <w:lang w:val="en-US"/>
              </w:rPr>
              <w:t>3.202</w:t>
            </w:r>
          </w:p>
        </w:tc>
      </w:tr>
      <w:tr w:rsidR="00A24815" w14:paraId="00CE2DD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F37DE4" w14:textId="77777777" w:rsidR="00A24815" w:rsidRDefault="00A24815" w:rsidP="00030337">
            <w:r>
              <w:t>39</w:t>
            </w:r>
          </w:p>
        </w:tc>
        <w:tc>
          <w:tcPr>
            <w:tcW w:w="1701" w:type="dxa"/>
            <w:tcBorders>
              <w:top w:val="single" w:sz="4" w:space="0" w:color="auto"/>
              <w:bottom w:val="single" w:sz="4" w:space="0" w:color="auto"/>
            </w:tcBorders>
            <w:vAlign w:val="center"/>
          </w:tcPr>
          <w:p w14:paraId="793182CB" w14:textId="77777777" w:rsidR="00A24815" w:rsidRDefault="00A24815" w:rsidP="00030337">
            <w:pPr>
              <w:rPr>
                <w:lang w:val="en-US"/>
              </w:rPr>
            </w:pPr>
            <w:r>
              <w:rPr>
                <w:lang w:val="en-US"/>
              </w:rPr>
              <w:t>CK26C</w:t>
            </w:r>
          </w:p>
          <w:p w14:paraId="7B73A652" w14:textId="77777777" w:rsidR="00A24815" w:rsidRDefault="00A24815" w:rsidP="00030337"/>
        </w:tc>
        <w:tc>
          <w:tcPr>
            <w:tcW w:w="4961" w:type="dxa"/>
            <w:tcBorders>
              <w:top w:val="single" w:sz="4" w:space="0" w:color="auto"/>
              <w:bottom w:val="single" w:sz="4" w:space="0" w:color="auto"/>
            </w:tcBorders>
            <w:vAlign w:val="center"/>
          </w:tcPr>
          <w:p w14:paraId="1EC08C4E" w14:textId="77777777" w:rsidR="00A24815" w:rsidRPr="0020179F" w:rsidRDefault="00A24815" w:rsidP="00030337">
            <w:pPr>
              <w:rPr>
                <w:lang w:val="en-US"/>
              </w:rPr>
            </w:pPr>
            <w:r w:rsidRPr="0020179F">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5BD35132"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54DEC23B" w14:textId="77777777" w:rsidR="00A24815" w:rsidRPr="00BA641A" w:rsidRDefault="00A24815" w:rsidP="00030337">
            <w:pPr>
              <w:jc w:val="center"/>
              <w:rPr>
                <w:b/>
                <w:bCs/>
              </w:rPr>
            </w:pPr>
            <w:r w:rsidRPr="00BA641A">
              <w:rPr>
                <w:b/>
                <w:bCs/>
              </w:rPr>
              <w:t>93.10</w:t>
            </w:r>
          </w:p>
        </w:tc>
      </w:tr>
      <w:tr w:rsidR="00A24815" w14:paraId="007860D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C0A9B5" w14:textId="77777777" w:rsidR="00A24815" w:rsidRDefault="00A24815" w:rsidP="00030337">
            <w:pPr>
              <w:rPr>
                <w:lang w:val="en-US"/>
              </w:rPr>
            </w:pPr>
          </w:p>
        </w:tc>
        <w:tc>
          <w:tcPr>
            <w:tcW w:w="1701" w:type="dxa"/>
            <w:tcBorders>
              <w:top w:val="nil"/>
              <w:bottom w:val="single" w:sz="2" w:space="0" w:color="auto"/>
            </w:tcBorders>
            <w:vAlign w:val="center"/>
          </w:tcPr>
          <w:p w14:paraId="7A3B451E" w14:textId="77777777" w:rsidR="00A24815" w:rsidRDefault="00A24815" w:rsidP="00030337">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ED7765C" w14:textId="77777777" w:rsidR="00A24815" w:rsidRPr="00EA2326" w:rsidRDefault="00A24815" w:rsidP="00030337">
            <w:pPr>
              <w:rPr>
                <w:sz w:val="18"/>
                <w:szCs w:val="18"/>
                <w:lang w:val="en-US"/>
              </w:rPr>
            </w:pPr>
            <w:r w:rsidRPr="00EA2326">
              <w:rPr>
                <w:sz w:val="18"/>
                <w:szCs w:val="18"/>
                <w:lang w:val="en-US"/>
              </w:rPr>
              <w:t>Timplar</w:t>
            </w:r>
          </w:p>
        </w:tc>
        <w:tc>
          <w:tcPr>
            <w:tcW w:w="1560" w:type="dxa"/>
            <w:tcBorders>
              <w:top w:val="nil"/>
              <w:bottom w:val="single" w:sz="2" w:space="0" w:color="auto"/>
            </w:tcBorders>
          </w:tcPr>
          <w:p w14:paraId="3AE48CA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CF4A55A" w14:textId="77777777" w:rsidR="00A24815" w:rsidRPr="00EA2326" w:rsidRDefault="00A24815" w:rsidP="00030337">
            <w:pPr>
              <w:rPr>
                <w:sz w:val="18"/>
                <w:szCs w:val="18"/>
                <w:lang w:val="en-US"/>
              </w:rPr>
            </w:pPr>
            <w:r w:rsidRPr="00EA2326">
              <w:rPr>
                <w:sz w:val="18"/>
                <w:szCs w:val="18"/>
                <w:lang w:val="en-US"/>
              </w:rPr>
              <w:t>7.448</w:t>
            </w:r>
          </w:p>
        </w:tc>
      </w:tr>
      <w:tr w:rsidR="00A24815" w14:paraId="4BEDD2C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28B8CE" w14:textId="77777777" w:rsidR="00A24815" w:rsidRDefault="00A24815" w:rsidP="00030337">
            <w:pPr>
              <w:rPr>
                <w:lang w:val="en-US"/>
              </w:rPr>
            </w:pPr>
          </w:p>
        </w:tc>
        <w:tc>
          <w:tcPr>
            <w:tcW w:w="1701" w:type="dxa"/>
            <w:tcBorders>
              <w:top w:val="nil"/>
              <w:bottom w:val="single" w:sz="2" w:space="0" w:color="auto"/>
            </w:tcBorders>
            <w:vAlign w:val="center"/>
          </w:tcPr>
          <w:p w14:paraId="26468B5C"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5D0333"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A50BB9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63A76D6" w14:textId="77777777" w:rsidR="00A24815" w:rsidRPr="00EA2326" w:rsidRDefault="00A24815" w:rsidP="00030337">
            <w:pPr>
              <w:rPr>
                <w:sz w:val="18"/>
                <w:szCs w:val="18"/>
                <w:lang w:val="en-US"/>
              </w:rPr>
            </w:pPr>
            <w:r w:rsidRPr="00EA2326">
              <w:rPr>
                <w:sz w:val="18"/>
                <w:szCs w:val="18"/>
                <w:lang w:val="en-US"/>
              </w:rPr>
              <w:t>0.931</w:t>
            </w:r>
          </w:p>
        </w:tc>
      </w:tr>
      <w:tr w:rsidR="00A24815" w14:paraId="63361AD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CBAE4" w14:textId="77777777" w:rsidR="00A24815" w:rsidRDefault="00A24815" w:rsidP="00030337">
            <w:pPr>
              <w:rPr>
                <w:lang w:val="en-US"/>
              </w:rPr>
            </w:pPr>
          </w:p>
        </w:tc>
        <w:tc>
          <w:tcPr>
            <w:tcW w:w="1701" w:type="dxa"/>
            <w:tcBorders>
              <w:top w:val="nil"/>
              <w:bottom w:val="single" w:sz="2" w:space="0" w:color="auto"/>
            </w:tcBorders>
            <w:vAlign w:val="center"/>
          </w:tcPr>
          <w:p w14:paraId="4C5AB46A" w14:textId="77777777" w:rsidR="00A24815" w:rsidRDefault="00A24815" w:rsidP="00030337">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4EC81C73" w14:textId="77777777" w:rsidR="00A24815" w:rsidRPr="00EA2326" w:rsidRDefault="00A24815" w:rsidP="00030337">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6DF84EBA"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69F12570" w14:textId="77777777" w:rsidR="00A24815" w:rsidRPr="00EA2326" w:rsidRDefault="00A24815" w:rsidP="00030337">
            <w:pPr>
              <w:rPr>
                <w:sz w:val="18"/>
                <w:szCs w:val="18"/>
                <w:lang w:val="en-US"/>
              </w:rPr>
            </w:pPr>
            <w:r w:rsidRPr="00EA2326">
              <w:rPr>
                <w:sz w:val="18"/>
                <w:szCs w:val="18"/>
                <w:lang w:val="en-US"/>
              </w:rPr>
              <w:t>93.10</w:t>
            </w:r>
          </w:p>
        </w:tc>
      </w:tr>
      <w:tr w:rsidR="00A24815" w14:paraId="230D2F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1A70B" w14:textId="77777777" w:rsidR="00A24815" w:rsidRDefault="00A24815" w:rsidP="00030337">
            <w:pPr>
              <w:rPr>
                <w:lang w:val="en-US"/>
              </w:rPr>
            </w:pPr>
          </w:p>
        </w:tc>
        <w:tc>
          <w:tcPr>
            <w:tcW w:w="1701" w:type="dxa"/>
            <w:tcBorders>
              <w:top w:val="nil"/>
              <w:bottom w:val="single" w:sz="2" w:space="0" w:color="auto"/>
            </w:tcBorders>
            <w:vAlign w:val="center"/>
          </w:tcPr>
          <w:p w14:paraId="13621628"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4F8C91C"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7480313"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0AAC9D1" w14:textId="77777777" w:rsidR="00A24815" w:rsidRPr="00EA2326" w:rsidRDefault="00A24815" w:rsidP="00030337">
            <w:pPr>
              <w:rPr>
                <w:sz w:val="18"/>
                <w:szCs w:val="18"/>
                <w:lang w:val="en-US"/>
              </w:rPr>
            </w:pPr>
            <w:r w:rsidRPr="00EA2326">
              <w:rPr>
                <w:sz w:val="18"/>
                <w:szCs w:val="18"/>
                <w:lang w:val="en-US"/>
              </w:rPr>
              <w:t>0.931</w:t>
            </w:r>
          </w:p>
        </w:tc>
      </w:tr>
      <w:tr w:rsidR="00A24815" w:rsidRPr="0020179F" w14:paraId="2444174E" w14:textId="77777777" w:rsidTr="00A24815">
        <w:tc>
          <w:tcPr>
            <w:tcW w:w="709" w:type="dxa"/>
            <w:tcBorders>
              <w:top w:val="nil"/>
              <w:left w:val="single" w:sz="6" w:space="0" w:color="auto"/>
              <w:bottom w:val="nil"/>
              <w:right w:val="nil"/>
            </w:tcBorders>
          </w:tcPr>
          <w:p w14:paraId="4BE6A2F2" w14:textId="77777777" w:rsidR="00A24815" w:rsidRDefault="00A24815" w:rsidP="00030337">
            <w:pPr>
              <w:jc w:val="center"/>
            </w:pPr>
          </w:p>
        </w:tc>
        <w:tc>
          <w:tcPr>
            <w:tcW w:w="1701" w:type="dxa"/>
            <w:tcBorders>
              <w:top w:val="nil"/>
              <w:left w:val="single" w:sz="6" w:space="0" w:color="auto"/>
              <w:bottom w:val="nil"/>
              <w:right w:val="nil"/>
            </w:tcBorders>
          </w:tcPr>
          <w:p w14:paraId="6A05EC83" w14:textId="77777777" w:rsidR="00A24815" w:rsidRDefault="00A24815" w:rsidP="00030337"/>
        </w:tc>
        <w:tc>
          <w:tcPr>
            <w:tcW w:w="4961" w:type="dxa"/>
            <w:tcBorders>
              <w:top w:val="nil"/>
              <w:left w:val="single" w:sz="6" w:space="0" w:color="auto"/>
              <w:bottom w:val="nil"/>
              <w:right w:val="nil"/>
            </w:tcBorders>
          </w:tcPr>
          <w:p w14:paraId="004F4C30" w14:textId="77777777" w:rsidR="00A24815" w:rsidRPr="0020179F" w:rsidRDefault="00A24815" w:rsidP="00030337">
            <w:pPr>
              <w:rPr>
                <w:b/>
                <w:bCs/>
                <w:sz w:val="22"/>
                <w:szCs w:val="22"/>
                <w:lang w:val="en-US"/>
              </w:rPr>
            </w:pPr>
            <w:r>
              <w:rPr>
                <w:b/>
                <w:bCs/>
                <w:sz w:val="22"/>
                <w:szCs w:val="22"/>
                <w:lang w:val="en-US"/>
              </w:rPr>
              <w:t xml:space="preserve">Capitolul </w:t>
            </w:r>
            <w:r w:rsidRPr="0020179F">
              <w:rPr>
                <w:b/>
                <w:bCs/>
                <w:sz w:val="22"/>
                <w:szCs w:val="22"/>
                <w:lang w:val="en-US"/>
              </w:rPr>
              <w:t>1.4. Pereti si glafuri interioare tip 2 (Holuri)</w:t>
            </w:r>
          </w:p>
        </w:tc>
        <w:tc>
          <w:tcPr>
            <w:tcW w:w="1560" w:type="dxa"/>
            <w:tcBorders>
              <w:top w:val="nil"/>
              <w:left w:val="single" w:sz="6" w:space="0" w:color="auto"/>
              <w:bottom w:val="nil"/>
              <w:right w:val="nil"/>
            </w:tcBorders>
          </w:tcPr>
          <w:p w14:paraId="7D2A84CE" w14:textId="77777777" w:rsidR="00A24815" w:rsidRPr="0020179F" w:rsidRDefault="00A24815" w:rsidP="00030337">
            <w:pPr>
              <w:rPr>
                <w:lang w:val="en-US"/>
              </w:rPr>
            </w:pPr>
          </w:p>
        </w:tc>
        <w:tc>
          <w:tcPr>
            <w:tcW w:w="1559" w:type="dxa"/>
            <w:tcBorders>
              <w:top w:val="nil"/>
              <w:left w:val="single" w:sz="6" w:space="0" w:color="auto"/>
              <w:bottom w:val="nil"/>
              <w:right w:val="single" w:sz="4" w:space="0" w:color="auto"/>
            </w:tcBorders>
          </w:tcPr>
          <w:p w14:paraId="6335DBF4" w14:textId="77777777" w:rsidR="00A24815" w:rsidRPr="0020179F" w:rsidRDefault="00A24815" w:rsidP="00030337">
            <w:pPr>
              <w:rPr>
                <w:lang w:val="en-US"/>
              </w:rPr>
            </w:pPr>
          </w:p>
        </w:tc>
      </w:tr>
      <w:tr w:rsidR="00A24815" w14:paraId="76F8114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3EC1E2" w14:textId="77777777" w:rsidR="00A24815" w:rsidRDefault="00A24815" w:rsidP="00030337">
            <w:r>
              <w:t>40</w:t>
            </w:r>
          </w:p>
        </w:tc>
        <w:tc>
          <w:tcPr>
            <w:tcW w:w="1701" w:type="dxa"/>
            <w:tcBorders>
              <w:top w:val="single" w:sz="4" w:space="0" w:color="auto"/>
              <w:bottom w:val="single" w:sz="4" w:space="0" w:color="auto"/>
            </w:tcBorders>
            <w:vAlign w:val="center"/>
          </w:tcPr>
          <w:p w14:paraId="79A0DDEE" w14:textId="77777777" w:rsidR="00A24815" w:rsidRDefault="00A24815" w:rsidP="00030337">
            <w:pPr>
              <w:rPr>
                <w:lang w:val="en-US"/>
              </w:rPr>
            </w:pPr>
            <w:r>
              <w:rPr>
                <w:lang w:val="en-US"/>
              </w:rPr>
              <w:t>RpCJ35A</w:t>
            </w:r>
          </w:p>
          <w:p w14:paraId="2B6EE3B5" w14:textId="77777777" w:rsidR="00A24815" w:rsidRDefault="00A24815" w:rsidP="00030337"/>
        </w:tc>
        <w:tc>
          <w:tcPr>
            <w:tcW w:w="4961" w:type="dxa"/>
            <w:tcBorders>
              <w:top w:val="single" w:sz="4" w:space="0" w:color="auto"/>
              <w:bottom w:val="single" w:sz="4" w:space="0" w:color="auto"/>
            </w:tcBorders>
            <w:vAlign w:val="center"/>
          </w:tcPr>
          <w:p w14:paraId="58224E20" w14:textId="77777777" w:rsidR="00A24815" w:rsidRPr="0020179F" w:rsidRDefault="00A24815" w:rsidP="00030337">
            <w:pPr>
              <w:rPr>
                <w:lang w:val="en-US"/>
              </w:rPr>
            </w:pPr>
            <w:r w:rsidRPr="0020179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371C0462"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8E0E683" w14:textId="77777777" w:rsidR="00A24815" w:rsidRPr="00BA641A" w:rsidRDefault="00A24815" w:rsidP="00030337">
            <w:pPr>
              <w:jc w:val="center"/>
              <w:rPr>
                <w:b/>
                <w:bCs/>
              </w:rPr>
            </w:pPr>
            <w:r w:rsidRPr="00BA641A">
              <w:rPr>
                <w:b/>
                <w:bCs/>
              </w:rPr>
              <w:t>156.50</w:t>
            </w:r>
          </w:p>
        </w:tc>
      </w:tr>
      <w:tr w:rsidR="00A24815" w14:paraId="61FEFB9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BC650E" w14:textId="77777777" w:rsidR="00A24815" w:rsidRDefault="00A24815" w:rsidP="00030337">
            <w:pPr>
              <w:rPr>
                <w:lang w:val="en-US"/>
              </w:rPr>
            </w:pPr>
          </w:p>
        </w:tc>
        <w:tc>
          <w:tcPr>
            <w:tcW w:w="1701" w:type="dxa"/>
            <w:tcBorders>
              <w:top w:val="nil"/>
              <w:bottom w:val="single" w:sz="2" w:space="0" w:color="auto"/>
            </w:tcBorders>
            <w:vAlign w:val="center"/>
          </w:tcPr>
          <w:p w14:paraId="477D98D6"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85D1FE9"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679E032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3EB3938" w14:textId="77777777" w:rsidR="00A24815" w:rsidRPr="00EA2326" w:rsidRDefault="00A24815" w:rsidP="00030337">
            <w:pPr>
              <w:rPr>
                <w:sz w:val="18"/>
                <w:szCs w:val="18"/>
                <w:lang w:val="en-US"/>
              </w:rPr>
            </w:pPr>
            <w:r w:rsidRPr="00EA2326">
              <w:rPr>
                <w:sz w:val="18"/>
                <w:szCs w:val="18"/>
                <w:lang w:val="en-US"/>
              </w:rPr>
              <w:t>18.78</w:t>
            </w:r>
          </w:p>
        </w:tc>
      </w:tr>
      <w:tr w:rsidR="00A24815" w14:paraId="07CE202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061544" w14:textId="77777777" w:rsidR="00A24815" w:rsidRDefault="00A24815" w:rsidP="00030337">
            <w:pPr>
              <w:rPr>
                <w:lang w:val="en-US"/>
              </w:rPr>
            </w:pPr>
          </w:p>
        </w:tc>
        <w:tc>
          <w:tcPr>
            <w:tcW w:w="1701" w:type="dxa"/>
            <w:tcBorders>
              <w:top w:val="nil"/>
              <w:bottom w:val="single" w:sz="2" w:space="0" w:color="auto"/>
            </w:tcBorders>
            <w:vAlign w:val="center"/>
          </w:tcPr>
          <w:p w14:paraId="1A6A8388"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44CA3B"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10EFA6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6A8E10A" w14:textId="77777777" w:rsidR="00A24815" w:rsidRPr="00EA2326" w:rsidRDefault="00A24815" w:rsidP="00030337">
            <w:pPr>
              <w:rPr>
                <w:sz w:val="18"/>
                <w:szCs w:val="18"/>
                <w:lang w:val="en-US"/>
              </w:rPr>
            </w:pPr>
            <w:r w:rsidRPr="00EA2326">
              <w:rPr>
                <w:sz w:val="18"/>
                <w:szCs w:val="18"/>
                <w:lang w:val="en-US"/>
              </w:rPr>
              <w:t>23.475</w:t>
            </w:r>
          </w:p>
        </w:tc>
      </w:tr>
      <w:tr w:rsidR="00A24815" w14:paraId="1527C89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B3877B" w14:textId="77777777" w:rsidR="00A24815" w:rsidRDefault="00A24815" w:rsidP="00030337">
            <w:pPr>
              <w:rPr>
                <w:lang w:val="en-US"/>
              </w:rPr>
            </w:pPr>
          </w:p>
        </w:tc>
        <w:tc>
          <w:tcPr>
            <w:tcW w:w="1701" w:type="dxa"/>
            <w:tcBorders>
              <w:top w:val="nil"/>
              <w:bottom w:val="single" w:sz="2" w:space="0" w:color="auto"/>
            </w:tcBorders>
            <w:vAlign w:val="center"/>
          </w:tcPr>
          <w:p w14:paraId="476125F7"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4FA5BFB"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3A79190"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E881203" w14:textId="77777777" w:rsidR="00A24815" w:rsidRPr="00EA2326" w:rsidRDefault="00A24815" w:rsidP="00030337">
            <w:pPr>
              <w:rPr>
                <w:sz w:val="18"/>
                <w:szCs w:val="18"/>
                <w:lang w:val="en-US"/>
              </w:rPr>
            </w:pPr>
            <w:r w:rsidRPr="00EA2326">
              <w:rPr>
                <w:sz w:val="18"/>
                <w:szCs w:val="18"/>
                <w:lang w:val="en-US"/>
              </w:rPr>
              <w:t>7.825</w:t>
            </w:r>
          </w:p>
        </w:tc>
      </w:tr>
      <w:tr w:rsidR="00A24815" w14:paraId="188307F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832D6" w14:textId="77777777" w:rsidR="00A24815" w:rsidRDefault="00A24815" w:rsidP="00030337">
            <w:pPr>
              <w:rPr>
                <w:lang w:val="en-US"/>
              </w:rPr>
            </w:pPr>
          </w:p>
        </w:tc>
        <w:tc>
          <w:tcPr>
            <w:tcW w:w="1701" w:type="dxa"/>
            <w:tcBorders>
              <w:top w:val="nil"/>
              <w:bottom w:val="single" w:sz="2" w:space="0" w:color="auto"/>
            </w:tcBorders>
            <w:vAlign w:val="center"/>
          </w:tcPr>
          <w:p w14:paraId="16D302A1"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8188785"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013D987"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48CCC36" w14:textId="77777777" w:rsidR="00A24815" w:rsidRPr="00EA2326" w:rsidRDefault="00A24815" w:rsidP="00030337">
            <w:pPr>
              <w:rPr>
                <w:sz w:val="18"/>
                <w:szCs w:val="18"/>
                <w:lang w:val="en-US"/>
              </w:rPr>
            </w:pPr>
            <w:r w:rsidRPr="00EA2326">
              <w:rPr>
                <w:sz w:val="18"/>
                <w:szCs w:val="18"/>
                <w:lang w:val="en-US"/>
              </w:rPr>
              <w:t>1.565</w:t>
            </w:r>
          </w:p>
        </w:tc>
      </w:tr>
      <w:tr w:rsidR="00A24815" w14:paraId="5DDF139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D63C9D" w14:textId="77777777" w:rsidR="00A24815" w:rsidRDefault="00A24815" w:rsidP="00030337">
            <w:r>
              <w:t>41</w:t>
            </w:r>
          </w:p>
        </w:tc>
        <w:tc>
          <w:tcPr>
            <w:tcW w:w="1701" w:type="dxa"/>
            <w:tcBorders>
              <w:top w:val="single" w:sz="4" w:space="0" w:color="auto"/>
              <w:bottom w:val="single" w:sz="4" w:space="0" w:color="auto"/>
            </w:tcBorders>
            <w:vAlign w:val="center"/>
          </w:tcPr>
          <w:p w14:paraId="36E04CB8" w14:textId="77777777" w:rsidR="00A24815" w:rsidRDefault="00A24815" w:rsidP="00030337">
            <w:pPr>
              <w:rPr>
                <w:lang w:val="en-US"/>
              </w:rPr>
            </w:pPr>
            <w:r>
              <w:rPr>
                <w:lang w:val="en-US"/>
              </w:rPr>
              <w:t>CN54A</w:t>
            </w:r>
          </w:p>
          <w:p w14:paraId="55EC0815" w14:textId="77777777" w:rsidR="00A24815" w:rsidRDefault="00A24815" w:rsidP="00030337"/>
        </w:tc>
        <w:tc>
          <w:tcPr>
            <w:tcW w:w="4961" w:type="dxa"/>
            <w:tcBorders>
              <w:top w:val="single" w:sz="4" w:space="0" w:color="auto"/>
              <w:bottom w:val="single" w:sz="4" w:space="0" w:color="auto"/>
            </w:tcBorders>
            <w:vAlign w:val="center"/>
          </w:tcPr>
          <w:p w14:paraId="5AFEF448" w14:textId="77777777" w:rsidR="00A24815" w:rsidRPr="0020179F" w:rsidRDefault="00A24815" w:rsidP="00030337">
            <w:pPr>
              <w:rPr>
                <w:lang w:val="en-US"/>
              </w:rPr>
            </w:pPr>
            <w:r w:rsidRPr="0020179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01EE4228"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C6C9D66" w14:textId="77777777" w:rsidR="00A24815" w:rsidRPr="00BA641A" w:rsidRDefault="00A24815" w:rsidP="00030337">
            <w:pPr>
              <w:jc w:val="center"/>
              <w:rPr>
                <w:b/>
                <w:bCs/>
              </w:rPr>
            </w:pPr>
            <w:r w:rsidRPr="00BA641A">
              <w:rPr>
                <w:b/>
                <w:bCs/>
              </w:rPr>
              <w:t>156.50</w:t>
            </w:r>
          </w:p>
        </w:tc>
      </w:tr>
      <w:tr w:rsidR="00A24815" w14:paraId="6EE6E13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082C4" w14:textId="77777777" w:rsidR="00A24815" w:rsidRDefault="00A24815" w:rsidP="00030337">
            <w:pPr>
              <w:rPr>
                <w:lang w:val="en-US"/>
              </w:rPr>
            </w:pPr>
          </w:p>
        </w:tc>
        <w:tc>
          <w:tcPr>
            <w:tcW w:w="1701" w:type="dxa"/>
            <w:tcBorders>
              <w:top w:val="nil"/>
              <w:bottom w:val="single" w:sz="2" w:space="0" w:color="auto"/>
            </w:tcBorders>
            <w:vAlign w:val="center"/>
          </w:tcPr>
          <w:p w14:paraId="78A58865"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16E79D0"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643E26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5523C79" w14:textId="77777777" w:rsidR="00A24815" w:rsidRPr="00EA2326" w:rsidRDefault="00A24815" w:rsidP="00030337">
            <w:pPr>
              <w:rPr>
                <w:sz w:val="18"/>
                <w:szCs w:val="18"/>
                <w:lang w:val="en-US"/>
              </w:rPr>
            </w:pPr>
            <w:r w:rsidRPr="00EA2326">
              <w:rPr>
                <w:sz w:val="18"/>
                <w:szCs w:val="18"/>
                <w:lang w:val="en-US"/>
              </w:rPr>
              <w:t>21.91</w:t>
            </w:r>
          </w:p>
        </w:tc>
      </w:tr>
      <w:tr w:rsidR="00A24815" w14:paraId="67A8E2C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B64FC" w14:textId="77777777" w:rsidR="00A24815" w:rsidRDefault="00A24815" w:rsidP="00030337">
            <w:pPr>
              <w:rPr>
                <w:lang w:val="en-US"/>
              </w:rPr>
            </w:pPr>
          </w:p>
        </w:tc>
        <w:tc>
          <w:tcPr>
            <w:tcW w:w="1701" w:type="dxa"/>
            <w:tcBorders>
              <w:top w:val="nil"/>
              <w:bottom w:val="single" w:sz="2" w:space="0" w:color="auto"/>
            </w:tcBorders>
            <w:vAlign w:val="center"/>
          </w:tcPr>
          <w:p w14:paraId="0F3DD537" w14:textId="77777777" w:rsidR="00A24815" w:rsidRDefault="00A24815" w:rsidP="00030337">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2296543" w14:textId="77777777" w:rsidR="00A24815" w:rsidRPr="00EA2326" w:rsidRDefault="00A24815" w:rsidP="00030337">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191EA3B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77B7E4B" w14:textId="77777777" w:rsidR="00A24815" w:rsidRPr="00EA2326" w:rsidRDefault="00A24815" w:rsidP="00030337">
            <w:pPr>
              <w:rPr>
                <w:sz w:val="18"/>
                <w:szCs w:val="18"/>
                <w:lang w:val="en-US"/>
              </w:rPr>
            </w:pPr>
            <w:r w:rsidRPr="00EA2326">
              <w:rPr>
                <w:sz w:val="18"/>
                <w:szCs w:val="18"/>
                <w:lang w:val="en-US"/>
              </w:rPr>
              <w:t>64.947</w:t>
            </w:r>
          </w:p>
        </w:tc>
      </w:tr>
      <w:tr w:rsidR="00A24815" w14:paraId="70FBA76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10DCD6" w14:textId="77777777" w:rsidR="00A24815" w:rsidRDefault="00A24815" w:rsidP="00030337">
            <w:pPr>
              <w:rPr>
                <w:lang w:val="en-US"/>
              </w:rPr>
            </w:pPr>
          </w:p>
        </w:tc>
        <w:tc>
          <w:tcPr>
            <w:tcW w:w="1701" w:type="dxa"/>
            <w:tcBorders>
              <w:top w:val="nil"/>
              <w:bottom w:val="single" w:sz="2" w:space="0" w:color="auto"/>
            </w:tcBorders>
            <w:vAlign w:val="center"/>
          </w:tcPr>
          <w:p w14:paraId="02F4D0D7"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04FC8C72"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7A497B4"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05CBE42" w14:textId="77777777" w:rsidR="00A24815" w:rsidRPr="00EA2326" w:rsidRDefault="00A24815" w:rsidP="00030337">
            <w:pPr>
              <w:rPr>
                <w:sz w:val="18"/>
                <w:szCs w:val="18"/>
                <w:lang w:val="en-US"/>
              </w:rPr>
            </w:pPr>
            <w:r w:rsidRPr="00EA2326">
              <w:rPr>
                <w:sz w:val="18"/>
                <w:szCs w:val="18"/>
                <w:lang w:val="en-US"/>
              </w:rPr>
              <w:t>7.825</w:t>
            </w:r>
          </w:p>
        </w:tc>
      </w:tr>
      <w:tr w:rsidR="00A24815" w14:paraId="5251ECA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528B9E" w14:textId="77777777" w:rsidR="00A24815" w:rsidRDefault="00A24815" w:rsidP="00030337">
            <w:r>
              <w:t>42</w:t>
            </w:r>
          </w:p>
        </w:tc>
        <w:tc>
          <w:tcPr>
            <w:tcW w:w="1701" w:type="dxa"/>
            <w:tcBorders>
              <w:top w:val="single" w:sz="4" w:space="0" w:color="auto"/>
              <w:bottom w:val="single" w:sz="4" w:space="0" w:color="auto"/>
            </w:tcBorders>
            <w:vAlign w:val="center"/>
          </w:tcPr>
          <w:p w14:paraId="56C2D47C" w14:textId="77777777" w:rsidR="00A24815" w:rsidRDefault="00A24815" w:rsidP="00030337">
            <w:pPr>
              <w:rPr>
                <w:lang w:val="en-US"/>
              </w:rPr>
            </w:pPr>
            <w:r>
              <w:rPr>
                <w:lang w:val="en-US"/>
              </w:rPr>
              <w:t>CC03A</w:t>
            </w:r>
          </w:p>
          <w:p w14:paraId="0B5E79B6" w14:textId="77777777" w:rsidR="00A24815" w:rsidRDefault="00A24815" w:rsidP="00030337"/>
        </w:tc>
        <w:tc>
          <w:tcPr>
            <w:tcW w:w="4961" w:type="dxa"/>
            <w:tcBorders>
              <w:top w:val="single" w:sz="4" w:space="0" w:color="auto"/>
              <w:bottom w:val="single" w:sz="4" w:space="0" w:color="auto"/>
            </w:tcBorders>
            <w:vAlign w:val="center"/>
          </w:tcPr>
          <w:p w14:paraId="426FDFD5" w14:textId="77777777" w:rsidR="00A24815" w:rsidRPr="0020179F" w:rsidRDefault="00A24815" w:rsidP="00030337">
            <w:pPr>
              <w:rPr>
                <w:lang w:val="en-US"/>
              </w:rPr>
            </w:pPr>
            <w:r w:rsidRPr="0020179F">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58EAC85E" w14:textId="77777777" w:rsidR="00A24815" w:rsidRDefault="00A24815" w:rsidP="00030337">
            <w:pPr>
              <w:jc w:val="center"/>
            </w:pPr>
            <w:r>
              <w:t>kg</w:t>
            </w:r>
          </w:p>
        </w:tc>
        <w:tc>
          <w:tcPr>
            <w:tcW w:w="1559" w:type="dxa"/>
            <w:tcBorders>
              <w:top w:val="single" w:sz="4" w:space="0" w:color="auto"/>
              <w:bottom w:val="single" w:sz="4" w:space="0" w:color="auto"/>
            </w:tcBorders>
            <w:vAlign w:val="center"/>
          </w:tcPr>
          <w:p w14:paraId="42159DC2" w14:textId="77777777" w:rsidR="00A24815" w:rsidRPr="00BA641A" w:rsidRDefault="00A24815" w:rsidP="00030337">
            <w:pPr>
              <w:jc w:val="center"/>
              <w:rPr>
                <w:b/>
                <w:bCs/>
              </w:rPr>
            </w:pPr>
            <w:r w:rsidRPr="00BA641A">
              <w:rPr>
                <w:b/>
                <w:bCs/>
              </w:rPr>
              <w:t>156.50</w:t>
            </w:r>
          </w:p>
        </w:tc>
      </w:tr>
      <w:tr w:rsidR="00A24815" w14:paraId="06D69B1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EF851A" w14:textId="77777777" w:rsidR="00A24815" w:rsidRDefault="00A24815" w:rsidP="00030337">
            <w:pPr>
              <w:rPr>
                <w:lang w:val="en-US"/>
              </w:rPr>
            </w:pPr>
          </w:p>
        </w:tc>
        <w:tc>
          <w:tcPr>
            <w:tcW w:w="1701" w:type="dxa"/>
            <w:tcBorders>
              <w:top w:val="nil"/>
              <w:bottom w:val="single" w:sz="2" w:space="0" w:color="auto"/>
            </w:tcBorders>
            <w:vAlign w:val="center"/>
          </w:tcPr>
          <w:p w14:paraId="1ED1FB28" w14:textId="77777777" w:rsidR="00A24815" w:rsidRDefault="00A24815" w:rsidP="00030337">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789CF6A8" w14:textId="77777777" w:rsidR="00A24815" w:rsidRPr="00EA2326" w:rsidRDefault="00A24815" w:rsidP="00030337">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38AF960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31B3BEC" w14:textId="77777777" w:rsidR="00A24815" w:rsidRPr="00EA2326" w:rsidRDefault="00A24815" w:rsidP="00030337">
            <w:pPr>
              <w:rPr>
                <w:sz w:val="18"/>
                <w:szCs w:val="18"/>
                <w:lang w:val="en-US"/>
              </w:rPr>
            </w:pPr>
            <w:r w:rsidRPr="00EA2326">
              <w:rPr>
                <w:sz w:val="18"/>
                <w:szCs w:val="18"/>
                <w:lang w:val="en-US"/>
              </w:rPr>
              <w:t>6.26</w:t>
            </w:r>
          </w:p>
        </w:tc>
      </w:tr>
      <w:tr w:rsidR="00A24815" w14:paraId="4B5F4ED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095ADC" w14:textId="77777777" w:rsidR="00A24815" w:rsidRDefault="00A24815" w:rsidP="00030337">
            <w:pPr>
              <w:rPr>
                <w:lang w:val="en-US"/>
              </w:rPr>
            </w:pPr>
          </w:p>
        </w:tc>
        <w:tc>
          <w:tcPr>
            <w:tcW w:w="1701" w:type="dxa"/>
            <w:tcBorders>
              <w:top w:val="nil"/>
              <w:bottom w:val="single" w:sz="2" w:space="0" w:color="auto"/>
            </w:tcBorders>
            <w:vAlign w:val="center"/>
          </w:tcPr>
          <w:p w14:paraId="6BEF9405"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0E6572"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056BA5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A370248" w14:textId="77777777" w:rsidR="00A24815" w:rsidRPr="00EA2326" w:rsidRDefault="00A24815" w:rsidP="00030337">
            <w:pPr>
              <w:rPr>
                <w:sz w:val="18"/>
                <w:szCs w:val="18"/>
                <w:lang w:val="en-US"/>
              </w:rPr>
            </w:pPr>
            <w:r w:rsidRPr="00EA2326">
              <w:rPr>
                <w:sz w:val="18"/>
                <w:szCs w:val="18"/>
                <w:lang w:val="en-US"/>
              </w:rPr>
              <w:t>0.782</w:t>
            </w:r>
          </w:p>
        </w:tc>
      </w:tr>
      <w:tr w:rsidR="00A24815" w14:paraId="2BDE9A1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139CD" w14:textId="77777777" w:rsidR="00A24815" w:rsidRDefault="00A24815" w:rsidP="00030337">
            <w:pPr>
              <w:rPr>
                <w:lang w:val="en-US"/>
              </w:rPr>
            </w:pPr>
          </w:p>
        </w:tc>
        <w:tc>
          <w:tcPr>
            <w:tcW w:w="1701" w:type="dxa"/>
            <w:tcBorders>
              <w:top w:val="nil"/>
              <w:bottom w:val="single" w:sz="2" w:space="0" w:color="auto"/>
            </w:tcBorders>
            <w:vAlign w:val="center"/>
          </w:tcPr>
          <w:p w14:paraId="06F33E66" w14:textId="77777777" w:rsidR="00A24815" w:rsidRDefault="00A24815" w:rsidP="00030337">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3CAD8920" w14:textId="77777777" w:rsidR="00A24815" w:rsidRPr="00EA2326" w:rsidRDefault="00A24815" w:rsidP="00030337">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687261B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71AD80A" w14:textId="77777777" w:rsidR="00A24815" w:rsidRPr="00EA2326" w:rsidRDefault="00A24815" w:rsidP="00030337">
            <w:pPr>
              <w:rPr>
                <w:sz w:val="18"/>
                <w:szCs w:val="18"/>
                <w:lang w:val="en-US"/>
              </w:rPr>
            </w:pPr>
            <w:r w:rsidRPr="00EA2326">
              <w:rPr>
                <w:sz w:val="18"/>
                <w:szCs w:val="18"/>
                <w:lang w:val="en-US"/>
              </w:rPr>
              <w:t>158.065</w:t>
            </w:r>
          </w:p>
        </w:tc>
      </w:tr>
      <w:tr w:rsidR="00A24815" w14:paraId="71BE1AE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AA034" w14:textId="77777777" w:rsidR="00A24815" w:rsidRDefault="00A24815" w:rsidP="00030337">
            <w:pPr>
              <w:rPr>
                <w:lang w:val="en-US"/>
              </w:rPr>
            </w:pPr>
          </w:p>
        </w:tc>
        <w:tc>
          <w:tcPr>
            <w:tcW w:w="1701" w:type="dxa"/>
            <w:tcBorders>
              <w:top w:val="nil"/>
              <w:bottom w:val="single" w:sz="2" w:space="0" w:color="auto"/>
            </w:tcBorders>
            <w:vAlign w:val="center"/>
          </w:tcPr>
          <w:p w14:paraId="1970ACAE" w14:textId="77777777" w:rsidR="00A24815" w:rsidRDefault="00A24815" w:rsidP="00030337">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129D551F" w14:textId="77777777" w:rsidR="00A24815" w:rsidRPr="00EA2326" w:rsidRDefault="00A24815" w:rsidP="00030337">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38D74BC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6839A2A" w14:textId="77777777" w:rsidR="00A24815" w:rsidRPr="00EA2326" w:rsidRDefault="00A24815" w:rsidP="00030337">
            <w:pPr>
              <w:rPr>
                <w:sz w:val="18"/>
                <w:szCs w:val="18"/>
                <w:lang w:val="en-US"/>
              </w:rPr>
            </w:pPr>
            <w:r w:rsidRPr="00EA2326">
              <w:rPr>
                <w:sz w:val="18"/>
                <w:szCs w:val="18"/>
                <w:lang w:val="en-US"/>
              </w:rPr>
              <w:t>1.565</w:t>
            </w:r>
          </w:p>
        </w:tc>
      </w:tr>
      <w:tr w:rsidR="00A24815" w14:paraId="31EA98E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1B8529" w14:textId="77777777" w:rsidR="00A24815" w:rsidRDefault="00A24815" w:rsidP="00030337">
            <w:pPr>
              <w:rPr>
                <w:lang w:val="en-US"/>
              </w:rPr>
            </w:pPr>
          </w:p>
        </w:tc>
        <w:tc>
          <w:tcPr>
            <w:tcW w:w="1701" w:type="dxa"/>
            <w:tcBorders>
              <w:top w:val="nil"/>
              <w:bottom w:val="single" w:sz="2" w:space="0" w:color="auto"/>
            </w:tcBorders>
            <w:vAlign w:val="center"/>
          </w:tcPr>
          <w:p w14:paraId="2BD03D01" w14:textId="77777777" w:rsidR="00A24815" w:rsidRDefault="00A24815" w:rsidP="00030337">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EC1114C" w14:textId="77777777" w:rsidR="00A24815" w:rsidRPr="00EA2326" w:rsidRDefault="00A24815" w:rsidP="00030337">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7FC18AD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EF757A8" w14:textId="77777777" w:rsidR="00A24815" w:rsidRPr="00EA2326" w:rsidRDefault="00A24815" w:rsidP="00030337">
            <w:pPr>
              <w:rPr>
                <w:sz w:val="18"/>
                <w:szCs w:val="18"/>
                <w:lang w:val="en-US"/>
              </w:rPr>
            </w:pPr>
            <w:r w:rsidRPr="00EA2326">
              <w:rPr>
                <w:sz w:val="18"/>
                <w:szCs w:val="18"/>
                <w:lang w:val="en-US"/>
              </w:rPr>
              <w:t>46.95</w:t>
            </w:r>
          </w:p>
        </w:tc>
      </w:tr>
      <w:tr w:rsidR="00A24815" w14:paraId="4A65D45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7C935" w14:textId="77777777" w:rsidR="00A24815" w:rsidRDefault="00A24815" w:rsidP="00030337">
            <w:pPr>
              <w:rPr>
                <w:lang w:val="en-US"/>
              </w:rPr>
            </w:pPr>
          </w:p>
        </w:tc>
        <w:tc>
          <w:tcPr>
            <w:tcW w:w="1701" w:type="dxa"/>
            <w:tcBorders>
              <w:top w:val="nil"/>
              <w:bottom w:val="single" w:sz="2" w:space="0" w:color="auto"/>
            </w:tcBorders>
            <w:vAlign w:val="center"/>
          </w:tcPr>
          <w:p w14:paraId="2FEEA516" w14:textId="77777777" w:rsidR="00A24815" w:rsidRDefault="00A24815" w:rsidP="00030337">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140049F" w14:textId="77777777" w:rsidR="00A24815" w:rsidRPr="00EA2326" w:rsidRDefault="00A24815" w:rsidP="00030337">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3FFE3A7A"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71637C2" w14:textId="77777777" w:rsidR="00A24815" w:rsidRPr="00EA2326" w:rsidRDefault="00A24815" w:rsidP="00030337">
            <w:pPr>
              <w:rPr>
                <w:sz w:val="18"/>
                <w:szCs w:val="18"/>
                <w:lang w:val="en-US"/>
              </w:rPr>
            </w:pPr>
            <w:r w:rsidRPr="00EA2326">
              <w:rPr>
                <w:sz w:val="18"/>
                <w:szCs w:val="18"/>
                <w:lang w:val="en-US"/>
              </w:rPr>
              <w:t>0.094</w:t>
            </w:r>
          </w:p>
        </w:tc>
      </w:tr>
      <w:tr w:rsidR="00A24815" w14:paraId="59B3206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0A0D1" w14:textId="77777777" w:rsidR="00A24815" w:rsidRDefault="00A24815" w:rsidP="00030337">
            <w:r>
              <w:t>43</w:t>
            </w:r>
          </w:p>
        </w:tc>
        <w:tc>
          <w:tcPr>
            <w:tcW w:w="1701" w:type="dxa"/>
            <w:tcBorders>
              <w:top w:val="single" w:sz="4" w:space="0" w:color="auto"/>
              <w:bottom w:val="single" w:sz="4" w:space="0" w:color="auto"/>
            </w:tcBorders>
            <w:vAlign w:val="center"/>
          </w:tcPr>
          <w:p w14:paraId="2A765223" w14:textId="77777777" w:rsidR="00A24815" w:rsidRDefault="00A24815" w:rsidP="00030337">
            <w:pPr>
              <w:rPr>
                <w:lang w:val="en-US"/>
              </w:rPr>
            </w:pPr>
            <w:r>
              <w:rPr>
                <w:lang w:val="en-US"/>
              </w:rPr>
              <w:t>pret</w:t>
            </w:r>
          </w:p>
          <w:p w14:paraId="1839C4E3" w14:textId="77777777" w:rsidR="00A24815" w:rsidRDefault="00A24815" w:rsidP="00030337"/>
        </w:tc>
        <w:tc>
          <w:tcPr>
            <w:tcW w:w="4961" w:type="dxa"/>
            <w:tcBorders>
              <w:top w:val="single" w:sz="4" w:space="0" w:color="auto"/>
              <w:bottom w:val="single" w:sz="4" w:space="0" w:color="auto"/>
            </w:tcBorders>
            <w:vAlign w:val="center"/>
          </w:tcPr>
          <w:p w14:paraId="7B42E678" w14:textId="77777777" w:rsidR="00A24815" w:rsidRPr="0020179F" w:rsidRDefault="00A24815" w:rsidP="00030337">
            <w:pPr>
              <w:rPr>
                <w:lang w:val="en-US"/>
              </w:rPr>
            </w:pPr>
            <w:r w:rsidRPr="0020179F">
              <w:rPr>
                <w:lang w:val="en-US"/>
              </w:rPr>
              <w:t>Diblu cu surub 6*40mm, pentru fixare plasei</w:t>
            </w:r>
          </w:p>
        </w:tc>
        <w:tc>
          <w:tcPr>
            <w:tcW w:w="1560" w:type="dxa"/>
            <w:tcBorders>
              <w:top w:val="single" w:sz="4" w:space="0" w:color="auto"/>
              <w:bottom w:val="single" w:sz="4" w:space="0" w:color="auto"/>
            </w:tcBorders>
            <w:vAlign w:val="center"/>
          </w:tcPr>
          <w:p w14:paraId="509077A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514B8827" w14:textId="77777777" w:rsidR="00A24815" w:rsidRPr="00BA641A" w:rsidRDefault="00A24815" w:rsidP="00030337">
            <w:pPr>
              <w:jc w:val="center"/>
              <w:rPr>
                <w:b/>
                <w:bCs/>
              </w:rPr>
            </w:pPr>
            <w:r w:rsidRPr="00BA641A">
              <w:rPr>
                <w:b/>
                <w:bCs/>
              </w:rPr>
              <w:t>940.00</w:t>
            </w:r>
          </w:p>
        </w:tc>
      </w:tr>
      <w:tr w:rsidR="00A24815" w14:paraId="6C5FFF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DE568" w14:textId="77777777" w:rsidR="00A24815" w:rsidRDefault="00A24815" w:rsidP="00030337">
            <w:pPr>
              <w:rPr>
                <w:lang w:val="en-US"/>
              </w:rPr>
            </w:pPr>
          </w:p>
        </w:tc>
        <w:tc>
          <w:tcPr>
            <w:tcW w:w="1701" w:type="dxa"/>
            <w:tcBorders>
              <w:top w:val="nil"/>
              <w:bottom w:val="single" w:sz="2" w:space="0" w:color="auto"/>
            </w:tcBorders>
            <w:vAlign w:val="center"/>
          </w:tcPr>
          <w:p w14:paraId="0C869B27" w14:textId="77777777" w:rsidR="00A24815" w:rsidRDefault="00A24815" w:rsidP="00030337">
            <w:pPr>
              <w:jc w:val="center"/>
              <w:rPr>
                <w:sz w:val="16"/>
                <w:szCs w:val="16"/>
                <w:lang w:val="en-US"/>
              </w:rPr>
            </w:pPr>
            <w:r>
              <w:rPr>
                <w:sz w:val="16"/>
                <w:szCs w:val="16"/>
                <w:lang w:val="en-US"/>
              </w:rPr>
              <w:t>350212210</w:t>
            </w:r>
          </w:p>
        </w:tc>
        <w:tc>
          <w:tcPr>
            <w:tcW w:w="4961" w:type="dxa"/>
            <w:tcBorders>
              <w:top w:val="nil"/>
              <w:bottom w:val="single" w:sz="2" w:space="0" w:color="auto"/>
            </w:tcBorders>
          </w:tcPr>
          <w:p w14:paraId="22FAEEE0" w14:textId="77777777" w:rsidR="00A24815" w:rsidRPr="00EA2326" w:rsidRDefault="00A24815" w:rsidP="00030337">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0FAADAB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894B7E8" w14:textId="77777777" w:rsidR="00A24815" w:rsidRPr="00EA2326" w:rsidRDefault="00A24815" w:rsidP="00030337">
            <w:pPr>
              <w:rPr>
                <w:sz w:val="18"/>
                <w:szCs w:val="18"/>
                <w:lang w:val="en-US"/>
              </w:rPr>
            </w:pPr>
            <w:r w:rsidRPr="00EA2326">
              <w:rPr>
                <w:sz w:val="18"/>
                <w:szCs w:val="18"/>
                <w:lang w:val="en-US"/>
              </w:rPr>
              <w:t>940.00</w:t>
            </w:r>
          </w:p>
        </w:tc>
      </w:tr>
      <w:tr w:rsidR="00A24815" w14:paraId="389D79D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C5809" w14:textId="77777777" w:rsidR="00A24815" w:rsidRDefault="00A24815" w:rsidP="00030337">
            <w:r>
              <w:t>44</w:t>
            </w:r>
          </w:p>
        </w:tc>
        <w:tc>
          <w:tcPr>
            <w:tcW w:w="1701" w:type="dxa"/>
            <w:tcBorders>
              <w:top w:val="single" w:sz="4" w:space="0" w:color="auto"/>
              <w:bottom w:val="single" w:sz="4" w:space="0" w:color="auto"/>
            </w:tcBorders>
            <w:vAlign w:val="center"/>
          </w:tcPr>
          <w:p w14:paraId="552A1C92" w14:textId="77777777" w:rsidR="00A24815" w:rsidRDefault="00A24815" w:rsidP="00030337">
            <w:pPr>
              <w:rPr>
                <w:lang w:val="en-US"/>
              </w:rPr>
            </w:pPr>
            <w:r>
              <w:rPr>
                <w:lang w:val="en-US"/>
              </w:rPr>
              <w:t>CF02B</w:t>
            </w:r>
          </w:p>
          <w:p w14:paraId="4B96FBEF" w14:textId="77777777" w:rsidR="00A24815" w:rsidRDefault="00A24815" w:rsidP="00030337"/>
        </w:tc>
        <w:tc>
          <w:tcPr>
            <w:tcW w:w="4961" w:type="dxa"/>
            <w:tcBorders>
              <w:top w:val="single" w:sz="4" w:space="0" w:color="auto"/>
              <w:bottom w:val="single" w:sz="4" w:space="0" w:color="auto"/>
            </w:tcBorders>
            <w:vAlign w:val="center"/>
          </w:tcPr>
          <w:p w14:paraId="7A4BD311" w14:textId="77777777" w:rsidR="00A24815" w:rsidRPr="0020179F" w:rsidRDefault="00A24815" w:rsidP="00030337">
            <w:pPr>
              <w:rPr>
                <w:lang w:val="en-US"/>
              </w:rPr>
            </w:pPr>
            <w:r w:rsidRPr="0020179F">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49ED2BC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AB68F20" w14:textId="77777777" w:rsidR="00A24815" w:rsidRPr="00BA641A" w:rsidRDefault="00A24815" w:rsidP="00030337">
            <w:pPr>
              <w:jc w:val="center"/>
              <w:rPr>
                <w:b/>
                <w:bCs/>
              </w:rPr>
            </w:pPr>
            <w:r w:rsidRPr="00BA641A">
              <w:rPr>
                <w:b/>
                <w:bCs/>
              </w:rPr>
              <w:t>156.50</w:t>
            </w:r>
          </w:p>
        </w:tc>
      </w:tr>
      <w:tr w:rsidR="00A24815" w14:paraId="24C39CB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733CD" w14:textId="77777777" w:rsidR="00A24815" w:rsidRDefault="00A24815" w:rsidP="00030337">
            <w:pPr>
              <w:rPr>
                <w:lang w:val="en-US"/>
              </w:rPr>
            </w:pPr>
          </w:p>
        </w:tc>
        <w:tc>
          <w:tcPr>
            <w:tcW w:w="1701" w:type="dxa"/>
            <w:tcBorders>
              <w:top w:val="nil"/>
              <w:bottom w:val="single" w:sz="2" w:space="0" w:color="auto"/>
            </w:tcBorders>
            <w:vAlign w:val="center"/>
          </w:tcPr>
          <w:p w14:paraId="086AF008"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9870AFF"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1CBD92E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FBA9A71" w14:textId="77777777" w:rsidR="00A24815" w:rsidRPr="00EA2326" w:rsidRDefault="00A24815" w:rsidP="00030337">
            <w:pPr>
              <w:rPr>
                <w:sz w:val="18"/>
                <w:szCs w:val="18"/>
                <w:lang w:val="en-US"/>
              </w:rPr>
            </w:pPr>
            <w:r w:rsidRPr="00EA2326">
              <w:rPr>
                <w:sz w:val="18"/>
                <w:szCs w:val="18"/>
                <w:lang w:val="en-US"/>
              </w:rPr>
              <w:t>156.50</w:t>
            </w:r>
          </w:p>
        </w:tc>
      </w:tr>
      <w:tr w:rsidR="00A24815" w14:paraId="4672201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F229D" w14:textId="77777777" w:rsidR="00A24815" w:rsidRDefault="00A24815" w:rsidP="00030337">
            <w:pPr>
              <w:rPr>
                <w:lang w:val="en-US"/>
              </w:rPr>
            </w:pPr>
          </w:p>
        </w:tc>
        <w:tc>
          <w:tcPr>
            <w:tcW w:w="1701" w:type="dxa"/>
            <w:tcBorders>
              <w:top w:val="nil"/>
              <w:bottom w:val="single" w:sz="2" w:space="0" w:color="auto"/>
            </w:tcBorders>
            <w:vAlign w:val="center"/>
          </w:tcPr>
          <w:p w14:paraId="7FBFEBF3"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CBC07E"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3A454F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25BCA70" w14:textId="77777777" w:rsidR="00A24815" w:rsidRPr="00EA2326" w:rsidRDefault="00A24815" w:rsidP="00030337">
            <w:pPr>
              <w:rPr>
                <w:sz w:val="18"/>
                <w:szCs w:val="18"/>
                <w:lang w:val="en-US"/>
              </w:rPr>
            </w:pPr>
            <w:r w:rsidRPr="00EA2326">
              <w:rPr>
                <w:sz w:val="18"/>
                <w:szCs w:val="18"/>
                <w:lang w:val="en-US"/>
              </w:rPr>
              <w:t>31.30</w:t>
            </w:r>
          </w:p>
        </w:tc>
      </w:tr>
      <w:tr w:rsidR="00A24815" w14:paraId="3BAF264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4E14D" w14:textId="77777777" w:rsidR="00A24815" w:rsidRDefault="00A24815" w:rsidP="00030337">
            <w:pPr>
              <w:rPr>
                <w:lang w:val="en-US"/>
              </w:rPr>
            </w:pPr>
          </w:p>
        </w:tc>
        <w:tc>
          <w:tcPr>
            <w:tcW w:w="1701" w:type="dxa"/>
            <w:tcBorders>
              <w:top w:val="nil"/>
              <w:bottom w:val="single" w:sz="2" w:space="0" w:color="auto"/>
            </w:tcBorders>
            <w:vAlign w:val="center"/>
          </w:tcPr>
          <w:p w14:paraId="2484187F" w14:textId="77777777" w:rsidR="00A24815" w:rsidRDefault="00A24815" w:rsidP="00030337">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7AAC8B96" w14:textId="77777777" w:rsidR="00A24815" w:rsidRPr="00EA2326" w:rsidRDefault="00A24815" w:rsidP="00030337">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4873F653"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3BD994F" w14:textId="77777777" w:rsidR="00A24815" w:rsidRPr="00EA2326" w:rsidRDefault="00A24815" w:rsidP="00030337">
            <w:pPr>
              <w:rPr>
                <w:sz w:val="18"/>
                <w:szCs w:val="18"/>
                <w:lang w:val="en-US"/>
              </w:rPr>
            </w:pPr>
            <w:r w:rsidRPr="00EA2326">
              <w:rPr>
                <w:sz w:val="18"/>
                <w:szCs w:val="18"/>
                <w:lang w:val="en-US"/>
              </w:rPr>
              <w:t>3.287</w:t>
            </w:r>
          </w:p>
        </w:tc>
      </w:tr>
      <w:tr w:rsidR="00A24815" w14:paraId="0455F26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CE6BC" w14:textId="77777777" w:rsidR="00A24815" w:rsidRDefault="00A24815" w:rsidP="00030337">
            <w:pPr>
              <w:rPr>
                <w:lang w:val="en-US"/>
              </w:rPr>
            </w:pPr>
          </w:p>
        </w:tc>
        <w:tc>
          <w:tcPr>
            <w:tcW w:w="1701" w:type="dxa"/>
            <w:tcBorders>
              <w:top w:val="nil"/>
              <w:bottom w:val="single" w:sz="2" w:space="0" w:color="auto"/>
            </w:tcBorders>
            <w:vAlign w:val="center"/>
          </w:tcPr>
          <w:p w14:paraId="0C0C8BD3"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85CC2BE"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9A7C97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4E9B1C7" w14:textId="77777777" w:rsidR="00A24815" w:rsidRPr="00EA2326" w:rsidRDefault="00A24815" w:rsidP="00030337">
            <w:pPr>
              <w:rPr>
                <w:sz w:val="18"/>
                <w:szCs w:val="18"/>
                <w:lang w:val="en-US"/>
              </w:rPr>
            </w:pPr>
            <w:r w:rsidRPr="00EA2326">
              <w:rPr>
                <w:sz w:val="18"/>
                <w:szCs w:val="18"/>
                <w:lang w:val="en-US"/>
              </w:rPr>
              <w:t>1236.35</w:t>
            </w:r>
          </w:p>
        </w:tc>
      </w:tr>
      <w:tr w:rsidR="00A24815" w14:paraId="259528C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40AAA9" w14:textId="77777777" w:rsidR="00A24815" w:rsidRDefault="00A24815" w:rsidP="00030337">
            <w:pPr>
              <w:rPr>
                <w:lang w:val="en-US"/>
              </w:rPr>
            </w:pPr>
          </w:p>
        </w:tc>
        <w:tc>
          <w:tcPr>
            <w:tcW w:w="1701" w:type="dxa"/>
            <w:tcBorders>
              <w:top w:val="nil"/>
              <w:bottom w:val="single" w:sz="2" w:space="0" w:color="auto"/>
            </w:tcBorders>
            <w:vAlign w:val="center"/>
          </w:tcPr>
          <w:p w14:paraId="7BE00868" w14:textId="77777777" w:rsidR="00A24815" w:rsidRDefault="00A24815" w:rsidP="00030337">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5CAF7717" w14:textId="77777777" w:rsidR="00A24815" w:rsidRPr="00EA2326" w:rsidRDefault="00A24815" w:rsidP="00030337">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52788A3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55A55A9" w14:textId="77777777" w:rsidR="00A24815" w:rsidRPr="00EA2326" w:rsidRDefault="00A24815" w:rsidP="00030337">
            <w:pPr>
              <w:rPr>
                <w:sz w:val="18"/>
                <w:szCs w:val="18"/>
                <w:lang w:val="en-US"/>
              </w:rPr>
            </w:pPr>
            <w:r w:rsidRPr="00EA2326">
              <w:rPr>
                <w:sz w:val="18"/>
                <w:szCs w:val="18"/>
                <w:lang w:val="en-US"/>
              </w:rPr>
              <w:t>93.90</w:t>
            </w:r>
          </w:p>
        </w:tc>
      </w:tr>
      <w:tr w:rsidR="00A24815" w14:paraId="233625C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977C3" w14:textId="77777777" w:rsidR="00A24815" w:rsidRDefault="00A24815" w:rsidP="00030337">
            <w:pPr>
              <w:rPr>
                <w:lang w:val="en-US"/>
              </w:rPr>
            </w:pPr>
          </w:p>
        </w:tc>
        <w:tc>
          <w:tcPr>
            <w:tcW w:w="1701" w:type="dxa"/>
            <w:tcBorders>
              <w:top w:val="nil"/>
              <w:bottom w:val="single" w:sz="2" w:space="0" w:color="auto"/>
            </w:tcBorders>
            <w:vAlign w:val="center"/>
          </w:tcPr>
          <w:p w14:paraId="2B845326"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E76B472"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AF53282"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B9F8ECD" w14:textId="77777777" w:rsidR="00A24815" w:rsidRPr="00EA2326" w:rsidRDefault="00A24815" w:rsidP="00030337">
            <w:pPr>
              <w:rPr>
                <w:sz w:val="18"/>
                <w:szCs w:val="18"/>
                <w:lang w:val="en-US"/>
              </w:rPr>
            </w:pPr>
            <w:r w:rsidRPr="00EA2326">
              <w:rPr>
                <w:sz w:val="18"/>
                <w:szCs w:val="18"/>
                <w:lang w:val="en-US"/>
              </w:rPr>
              <w:t>3.756</w:t>
            </w:r>
          </w:p>
        </w:tc>
      </w:tr>
      <w:tr w:rsidR="00A24815" w14:paraId="673F2D0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539B21" w14:textId="77777777" w:rsidR="00A24815" w:rsidRDefault="00A24815" w:rsidP="00030337">
            <w:pPr>
              <w:rPr>
                <w:lang w:val="en-US"/>
              </w:rPr>
            </w:pPr>
          </w:p>
        </w:tc>
        <w:tc>
          <w:tcPr>
            <w:tcW w:w="1701" w:type="dxa"/>
            <w:tcBorders>
              <w:top w:val="nil"/>
              <w:bottom w:val="single" w:sz="2" w:space="0" w:color="auto"/>
            </w:tcBorders>
            <w:vAlign w:val="center"/>
          </w:tcPr>
          <w:p w14:paraId="75733367"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87DE58"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A69AD68"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32E6E02" w14:textId="77777777" w:rsidR="00A24815" w:rsidRPr="00EA2326" w:rsidRDefault="00A24815" w:rsidP="00030337">
            <w:pPr>
              <w:rPr>
                <w:sz w:val="18"/>
                <w:szCs w:val="18"/>
                <w:lang w:val="en-US"/>
              </w:rPr>
            </w:pPr>
            <w:r w:rsidRPr="00EA2326">
              <w:rPr>
                <w:sz w:val="18"/>
                <w:szCs w:val="18"/>
                <w:lang w:val="en-US"/>
              </w:rPr>
              <w:t>1.017</w:t>
            </w:r>
          </w:p>
        </w:tc>
      </w:tr>
      <w:tr w:rsidR="00A24815" w14:paraId="34A914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01BE4" w14:textId="77777777" w:rsidR="00A24815" w:rsidRDefault="00A24815" w:rsidP="00030337">
            <w:pPr>
              <w:rPr>
                <w:lang w:val="en-US"/>
              </w:rPr>
            </w:pPr>
          </w:p>
        </w:tc>
        <w:tc>
          <w:tcPr>
            <w:tcW w:w="1701" w:type="dxa"/>
            <w:tcBorders>
              <w:top w:val="nil"/>
              <w:bottom w:val="single" w:sz="2" w:space="0" w:color="auto"/>
            </w:tcBorders>
            <w:vAlign w:val="center"/>
          </w:tcPr>
          <w:p w14:paraId="682B07AA"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D1FF1D"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434ED2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D79CC8D" w14:textId="77777777" w:rsidR="00A24815" w:rsidRPr="00EA2326" w:rsidRDefault="00A24815" w:rsidP="00030337">
            <w:pPr>
              <w:rPr>
                <w:sz w:val="18"/>
                <w:szCs w:val="18"/>
                <w:lang w:val="en-US"/>
              </w:rPr>
            </w:pPr>
            <w:r w:rsidRPr="00EA2326">
              <w:rPr>
                <w:sz w:val="18"/>
                <w:szCs w:val="18"/>
                <w:lang w:val="en-US"/>
              </w:rPr>
              <w:t>0.313</w:t>
            </w:r>
          </w:p>
        </w:tc>
      </w:tr>
      <w:tr w:rsidR="00A24815" w14:paraId="0BCB43D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8A969F" w14:textId="77777777" w:rsidR="00A24815" w:rsidRDefault="00A24815" w:rsidP="00030337">
            <w:pPr>
              <w:rPr>
                <w:lang w:val="en-US"/>
              </w:rPr>
            </w:pPr>
          </w:p>
        </w:tc>
        <w:tc>
          <w:tcPr>
            <w:tcW w:w="1701" w:type="dxa"/>
            <w:tcBorders>
              <w:top w:val="nil"/>
              <w:bottom w:val="single" w:sz="2" w:space="0" w:color="auto"/>
            </w:tcBorders>
            <w:vAlign w:val="center"/>
          </w:tcPr>
          <w:p w14:paraId="40C13BEF"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025286C"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C8CA6F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AEDB1CF" w14:textId="77777777" w:rsidR="00A24815" w:rsidRPr="00EA2326" w:rsidRDefault="00A24815" w:rsidP="00030337">
            <w:pPr>
              <w:rPr>
                <w:sz w:val="18"/>
                <w:szCs w:val="18"/>
                <w:lang w:val="en-US"/>
              </w:rPr>
            </w:pPr>
            <w:r w:rsidRPr="00EA2326">
              <w:rPr>
                <w:sz w:val="18"/>
                <w:szCs w:val="18"/>
                <w:lang w:val="en-US"/>
              </w:rPr>
              <w:t>0.782</w:t>
            </w:r>
          </w:p>
        </w:tc>
      </w:tr>
      <w:tr w:rsidR="00A24815" w14:paraId="5BBF6DE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76442" w14:textId="77777777" w:rsidR="00A24815" w:rsidRDefault="00A24815" w:rsidP="00030337">
            <w:r>
              <w:t>45</w:t>
            </w:r>
          </w:p>
        </w:tc>
        <w:tc>
          <w:tcPr>
            <w:tcW w:w="1701" w:type="dxa"/>
            <w:tcBorders>
              <w:top w:val="single" w:sz="4" w:space="0" w:color="auto"/>
              <w:bottom w:val="single" w:sz="4" w:space="0" w:color="auto"/>
            </w:tcBorders>
            <w:vAlign w:val="center"/>
          </w:tcPr>
          <w:p w14:paraId="20CDEBD4" w14:textId="77777777" w:rsidR="00A24815" w:rsidRDefault="00A24815" w:rsidP="00030337">
            <w:pPr>
              <w:rPr>
                <w:lang w:val="en-US"/>
              </w:rPr>
            </w:pPr>
            <w:r>
              <w:rPr>
                <w:lang w:val="en-US"/>
              </w:rPr>
              <w:t>CF17B</w:t>
            </w:r>
          </w:p>
          <w:p w14:paraId="16DCF22B" w14:textId="77777777" w:rsidR="00A24815" w:rsidRDefault="00A24815" w:rsidP="00030337"/>
        </w:tc>
        <w:tc>
          <w:tcPr>
            <w:tcW w:w="4961" w:type="dxa"/>
            <w:tcBorders>
              <w:top w:val="single" w:sz="4" w:space="0" w:color="auto"/>
              <w:bottom w:val="single" w:sz="4" w:space="0" w:color="auto"/>
            </w:tcBorders>
            <w:vAlign w:val="center"/>
          </w:tcPr>
          <w:p w14:paraId="35432068" w14:textId="77777777" w:rsidR="00A24815" w:rsidRDefault="00A24815" w:rsidP="00030337">
            <w:r w:rsidRPr="0020179F">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6B3F05E1"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6BD1693E" w14:textId="77777777" w:rsidR="00A24815" w:rsidRPr="00BA641A" w:rsidRDefault="00A24815" w:rsidP="00030337">
            <w:pPr>
              <w:jc w:val="center"/>
              <w:rPr>
                <w:b/>
                <w:bCs/>
              </w:rPr>
            </w:pPr>
            <w:r w:rsidRPr="00BA641A">
              <w:rPr>
                <w:b/>
                <w:bCs/>
              </w:rPr>
              <w:t>156.50</w:t>
            </w:r>
          </w:p>
        </w:tc>
      </w:tr>
      <w:tr w:rsidR="00A24815" w14:paraId="2E62509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9076B" w14:textId="77777777" w:rsidR="00A24815" w:rsidRDefault="00A24815" w:rsidP="00030337">
            <w:pPr>
              <w:rPr>
                <w:lang w:val="en-US"/>
              </w:rPr>
            </w:pPr>
          </w:p>
        </w:tc>
        <w:tc>
          <w:tcPr>
            <w:tcW w:w="1701" w:type="dxa"/>
            <w:tcBorders>
              <w:top w:val="nil"/>
              <w:bottom w:val="single" w:sz="2" w:space="0" w:color="auto"/>
            </w:tcBorders>
            <w:vAlign w:val="center"/>
          </w:tcPr>
          <w:p w14:paraId="5BCE8A68"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DA09F42"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360A7AE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B198DD0" w14:textId="77777777" w:rsidR="00A24815" w:rsidRPr="00EA2326" w:rsidRDefault="00A24815" w:rsidP="00030337">
            <w:pPr>
              <w:rPr>
                <w:sz w:val="18"/>
                <w:szCs w:val="18"/>
                <w:lang w:val="en-US"/>
              </w:rPr>
            </w:pPr>
            <w:r w:rsidRPr="00EA2326">
              <w:rPr>
                <w:sz w:val="18"/>
                <w:szCs w:val="18"/>
                <w:lang w:val="en-US"/>
              </w:rPr>
              <w:t>62.60</w:t>
            </w:r>
          </w:p>
        </w:tc>
      </w:tr>
      <w:tr w:rsidR="00A24815" w14:paraId="5A5435E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B47AB" w14:textId="77777777" w:rsidR="00A24815" w:rsidRDefault="00A24815" w:rsidP="00030337">
            <w:pPr>
              <w:rPr>
                <w:lang w:val="en-US"/>
              </w:rPr>
            </w:pPr>
          </w:p>
        </w:tc>
        <w:tc>
          <w:tcPr>
            <w:tcW w:w="1701" w:type="dxa"/>
            <w:tcBorders>
              <w:top w:val="nil"/>
              <w:bottom w:val="single" w:sz="2" w:space="0" w:color="auto"/>
            </w:tcBorders>
            <w:vAlign w:val="center"/>
          </w:tcPr>
          <w:p w14:paraId="07B91A2E"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32E0CE2"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8B1207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E36E0A0" w14:textId="77777777" w:rsidR="00A24815" w:rsidRPr="00EA2326" w:rsidRDefault="00A24815" w:rsidP="00030337">
            <w:pPr>
              <w:rPr>
                <w:sz w:val="18"/>
                <w:szCs w:val="18"/>
                <w:lang w:val="en-US"/>
              </w:rPr>
            </w:pPr>
            <w:r w:rsidRPr="00EA2326">
              <w:rPr>
                <w:sz w:val="18"/>
                <w:szCs w:val="18"/>
                <w:lang w:val="en-US"/>
              </w:rPr>
              <w:t>18.78</w:t>
            </w:r>
          </w:p>
        </w:tc>
      </w:tr>
      <w:tr w:rsidR="00A24815" w14:paraId="3EFF9F9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5190A" w14:textId="77777777" w:rsidR="00A24815" w:rsidRDefault="00A24815" w:rsidP="00030337">
            <w:pPr>
              <w:rPr>
                <w:lang w:val="en-US"/>
              </w:rPr>
            </w:pPr>
          </w:p>
        </w:tc>
        <w:tc>
          <w:tcPr>
            <w:tcW w:w="1701" w:type="dxa"/>
            <w:tcBorders>
              <w:top w:val="nil"/>
              <w:bottom w:val="single" w:sz="2" w:space="0" w:color="auto"/>
            </w:tcBorders>
            <w:vAlign w:val="center"/>
          </w:tcPr>
          <w:p w14:paraId="37BE75F7" w14:textId="77777777" w:rsidR="00A24815" w:rsidRDefault="00A24815" w:rsidP="00030337">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20C05CC6" w14:textId="77777777" w:rsidR="00A24815" w:rsidRPr="00EA2326" w:rsidRDefault="00A24815" w:rsidP="00030337">
            <w:pPr>
              <w:rPr>
                <w:sz w:val="18"/>
                <w:szCs w:val="18"/>
                <w:lang w:val="en-US"/>
              </w:rPr>
            </w:pPr>
            <w:r w:rsidRPr="00EA2326">
              <w:rPr>
                <w:sz w:val="18"/>
                <w:szCs w:val="18"/>
                <w:lang w:val="en-US"/>
              </w:rPr>
              <w:t>Mortar</w:t>
            </w:r>
          </w:p>
        </w:tc>
        <w:tc>
          <w:tcPr>
            <w:tcW w:w="1560" w:type="dxa"/>
            <w:tcBorders>
              <w:top w:val="nil"/>
              <w:bottom w:val="single" w:sz="2" w:space="0" w:color="auto"/>
            </w:tcBorders>
          </w:tcPr>
          <w:p w14:paraId="0EB3DBD1"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504AA22" w14:textId="77777777" w:rsidR="00A24815" w:rsidRPr="00EA2326" w:rsidRDefault="00A24815" w:rsidP="00030337">
            <w:pPr>
              <w:rPr>
                <w:sz w:val="18"/>
                <w:szCs w:val="18"/>
                <w:lang w:val="en-US"/>
              </w:rPr>
            </w:pPr>
            <w:r w:rsidRPr="00EA2326">
              <w:rPr>
                <w:sz w:val="18"/>
                <w:szCs w:val="18"/>
                <w:lang w:val="en-US"/>
              </w:rPr>
              <w:t>3.756</w:t>
            </w:r>
          </w:p>
        </w:tc>
      </w:tr>
      <w:tr w:rsidR="00A24815" w14:paraId="0DF6A6F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A1109" w14:textId="77777777" w:rsidR="00A24815" w:rsidRDefault="00A24815" w:rsidP="00030337">
            <w:pPr>
              <w:rPr>
                <w:lang w:val="en-US"/>
              </w:rPr>
            </w:pPr>
          </w:p>
        </w:tc>
        <w:tc>
          <w:tcPr>
            <w:tcW w:w="1701" w:type="dxa"/>
            <w:tcBorders>
              <w:top w:val="nil"/>
              <w:bottom w:val="single" w:sz="2" w:space="0" w:color="auto"/>
            </w:tcBorders>
            <w:vAlign w:val="center"/>
          </w:tcPr>
          <w:p w14:paraId="048C746B"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B5AE0F3"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87486F9"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96AB6E0" w14:textId="77777777" w:rsidR="00A24815" w:rsidRPr="00EA2326" w:rsidRDefault="00A24815" w:rsidP="00030337">
            <w:pPr>
              <w:rPr>
                <w:sz w:val="18"/>
                <w:szCs w:val="18"/>
                <w:lang w:val="en-US"/>
              </w:rPr>
            </w:pPr>
            <w:r w:rsidRPr="00EA2326">
              <w:rPr>
                <w:sz w:val="18"/>
                <w:szCs w:val="18"/>
                <w:lang w:val="en-US"/>
              </w:rPr>
              <w:t>0.626</w:t>
            </w:r>
          </w:p>
        </w:tc>
      </w:tr>
      <w:tr w:rsidR="00A24815" w14:paraId="67085E9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0014F" w14:textId="77777777" w:rsidR="00A24815" w:rsidRDefault="00A24815" w:rsidP="00030337">
            <w:r>
              <w:t>46</w:t>
            </w:r>
          </w:p>
        </w:tc>
        <w:tc>
          <w:tcPr>
            <w:tcW w:w="1701" w:type="dxa"/>
            <w:tcBorders>
              <w:top w:val="single" w:sz="4" w:space="0" w:color="auto"/>
              <w:bottom w:val="single" w:sz="4" w:space="0" w:color="auto"/>
            </w:tcBorders>
            <w:vAlign w:val="center"/>
          </w:tcPr>
          <w:p w14:paraId="45EF1AA7" w14:textId="77777777" w:rsidR="00A24815" w:rsidRDefault="00A24815" w:rsidP="00030337">
            <w:pPr>
              <w:rPr>
                <w:lang w:val="en-US"/>
              </w:rPr>
            </w:pPr>
            <w:r>
              <w:rPr>
                <w:lang w:val="en-US"/>
              </w:rPr>
              <w:t>CN53A</w:t>
            </w:r>
          </w:p>
          <w:p w14:paraId="00DE422D" w14:textId="77777777" w:rsidR="00A24815" w:rsidRDefault="00A24815" w:rsidP="00030337"/>
        </w:tc>
        <w:tc>
          <w:tcPr>
            <w:tcW w:w="4961" w:type="dxa"/>
            <w:tcBorders>
              <w:top w:val="single" w:sz="4" w:space="0" w:color="auto"/>
              <w:bottom w:val="single" w:sz="4" w:space="0" w:color="auto"/>
            </w:tcBorders>
            <w:vAlign w:val="center"/>
          </w:tcPr>
          <w:p w14:paraId="699D7317" w14:textId="77777777" w:rsidR="00A24815" w:rsidRPr="0020179F" w:rsidRDefault="00A24815" w:rsidP="00030337">
            <w:pPr>
              <w:rPr>
                <w:lang w:val="en-US"/>
              </w:rPr>
            </w:pPr>
            <w:r w:rsidRPr="0020179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85522C8"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5242766" w14:textId="77777777" w:rsidR="00A24815" w:rsidRPr="00BA641A" w:rsidRDefault="00A24815" w:rsidP="00030337">
            <w:pPr>
              <w:jc w:val="center"/>
              <w:rPr>
                <w:b/>
                <w:bCs/>
              </w:rPr>
            </w:pPr>
            <w:r w:rsidRPr="00BA641A">
              <w:rPr>
                <w:b/>
                <w:bCs/>
              </w:rPr>
              <w:t>156.50</w:t>
            </w:r>
          </w:p>
        </w:tc>
      </w:tr>
      <w:tr w:rsidR="00A24815" w14:paraId="296B8E5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221F06" w14:textId="77777777" w:rsidR="00A24815" w:rsidRDefault="00A24815" w:rsidP="00030337">
            <w:pPr>
              <w:rPr>
                <w:lang w:val="en-US"/>
              </w:rPr>
            </w:pPr>
          </w:p>
        </w:tc>
        <w:tc>
          <w:tcPr>
            <w:tcW w:w="1701" w:type="dxa"/>
            <w:tcBorders>
              <w:top w:val="nil"/>
              <w:bottom w:val="single" w:sz="2" w:space="0" w:color="auto"/>
            </w:tcBorders>
            <w:vAlign w:val="center"/>
          </w:tcPr>
          <w:p w14:paraId="030D044C"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56A864B"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2AEA4F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0FA9D27" w14:textId="77777777" w:rsidR="00A24815" w:rsidRPr="00EA2326" w:rsidRDefault="00A24815" w:rsidP="00030337">
            <w:pPr>
              <w:rPr>
                <w:sz w:val="18"/>
                <w:szCs w:val="18"/>
                <w:lang w:val="en-US"/>
              </w:rPr>
            </w:pPr>
            <w:r w:rsidRPr="00EA2326">
              <w:rPr>
                <w:sz w:val="18"/>
                <w:szCs w:val="18"/>
                <w:lang w:val="en-US"/>
              </w:rPr>
              <w:t>4.695</w:t>
            </w:r>
          </w:p>
        </w:tc>
      </w:tr>
      <w:tr w:rsidR="00A24815" w14:paraId="2F4DE70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0F17A" w14:textId="77777777" w:rsidR="00A24815" w:rsidRDefault="00A24815" w:rsidP="00030337">
            <w:pPr>
              <w:rPr>
                <w:lang w:val="en-US"/>
              </w:rPr>
            </w:pPr>
          </w:p>
        </w:tc>
        <w:tc>
          <w:tcPr>
            <w:tcW w:w="1701" w:type="dxa"/>
            <w:tcBorders>
              <w:top w:val="nil"/>
              <w:bottom w:val="single" w:sz="2" w:space="0" w:color="auto"/>
            </w:tcBorders>
            <w:vAlign w:val="center"/>
          </w:tcPr>
          <w:p w14:paraId="3C7C9366" w14:textId="77777777" w:rsidR="00A24815" w:rsidRDefault="00A24815" w:rsidP="00030337">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22F897C" w14:textId="77777777" w:rsidR="00A24815" w:rsidRPr="00EA2326" w:rsidRDefault="00A24815" w:rsidP="00030337">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4BA188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24C2C57" w14:textId="77777777" w:rsidR="00A24815" w:rsidRPr="00EA2326" w:rsidRDefault="00A24815" w:rsidP="00030337">
            <w:pPr>
              <w:rPr>
                <w:sz w:val="18"/>
                <w:szCs w:val="18"/>
                <w:lang w:val="en-US"/>
              </w:rPr>
            </w:pPr>
            <w:r w:rsidRPr="00EA2326">
              <w:rPr>
                <w:sz w:val="18"/>
                <w:szCs w:val="18"/>
                <w:lang w:val="en-US"/>
              </w:rPr>
              <w:t>23.475</w:t>
            </w:r>
          </w:p>
        </w:tc>
      </w:tr>
      <w:tr w:rsidR="00A24815" w14:paraId="0D6449F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A43D06" w14:textId="77777777" w:rsidR="00A24815" w:rsidRDefault="00A24815" w:rsidP="00030337">
            <w:pPr>
              <w:rPr>
                <w:lang w:val="en-US"/>
              </w:rPr>
            </w:pPr>
          </w:p>
        </w:tc>
        <w:tc>
          <w:tcPr>
            <w:tcW w:w="1701" w:type="dxa"/>
            <w:tcBorders>
              <w:top w:val="nil"/>
              <w:bottom w:val="single" w:sz="2" w:space="0" w:color="auto"/>
            </w:tcBorders>
            <w:vAlign w:val="center"/>
          </w:tcPr>
          <w:p w14:paraId="69C5EE56"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69554D4E"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883910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A5FEF18" w14:textId="77777777" w:rsidR="00A24815" w:rsidRPr="00EA2326" w:rsidRDefault="00A24815" w:rsidP="00030337">
            <w:pPr>
              <w:rPr>
                <w:sz w:val="18"/>
                <w:szCs w:val="18"/>
                <w:lang w:val="en-US"/>
              </w:rPr>
            </w:pPr>
            <w:r w:rsidRPr="00EA2326">
              <w:rPr>
                <w:sz w:val="18"/>
                <w:szCs w:val="18"/>
                <w:lang w:val="en-US"/>
              </w:rPr>
              <w:t>7.825</w:t>
            </w:r>
          </w:p>
        </w:tc>
      </w:tr>
      <w:tr w:rsidR="00A24815" w14:paraId="630A2DC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6E8FD" w14:textId="77777777" w:rsidR="00A24815" w:rsidRDefault="00A24815" w:rsidP="00030337">
            <w:r>
              <w:t>47</w:t>
            </w:r>
          </w:p>
        </w:tc>
        <w:tc>
          <w:tcPr>
            <w:tcW w:w="1701" w:type="dxa"/>
            <w:tcBorders>
              <w:top w:val="single" w:sz="4" w:space="0" w:color="auto"/>
              <w:bottom w:val="single" w:sz="4" w:space="0" w:color="auto"/>
            </w:tcBorders>
            <w:vAlign w:val="center"/>
          </w:tcPr>
          <w:p w14:paraId="7BD524B2" w14:textId="77777777" w:rsidR="00A24815" w:rsidRDefault="00A24815" w:rsidP="00030337">
            <w:pPr>
              <w:rPr>
                <w:lang w:val="en-US"/>
              </w:rPr>
            </w:pPr>
            <w:r>
              <w:rPr>
                <w:lang w:val="en-US"/>
              </w:rPr>
              <w:t>CF50B</w:t>
            </w:r>
          </w:p>
          <w:p w14:paraId="3AEDCB5B" w14:textId="77777777" w:rsidR="00A24815" w:rsidRDefault="00A24815" w:rsidP="00030337"/>
        </w:tc>
        <w:tc>
          <w:tcPr>
            <w:tcW w:w="4961" w:type="dxa"/>
            <w:tcBorders>
              <w:top w:val="single" w:sz="4" w:space="0" w:color="auto"/>
              <w:bottom w:val="single" w:sz="4" w:space="0" w:color="auto"/>
            </w:tcBorders>
            <w:vAlign w:val="center"/>
          </w:tcPr>
          <w:p w14:paraId="4F9F444A" w14:textId="77777777" w:rsidR="00A24815" w:rsidRPr="0020179F" w:rsidRDefault="00A24815" w:rsidP="00030337">
            <w:pPr>
              <w:rPr>
                <w:lang w:val="en-US"/>
              </w:rPr>
            </w:pPr>
            <w:r w:rsidRPr="0020179F">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2C0BA9BE"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67BB637" w14:textId="77777777" w:rsidR="00A24815" w:rsidRPr="00BA641A" w:rsidRDefault="00A24815" w:rsidP="00030337">
            <w:pPr>
              <w:jc w:val="center"/>
              <w:rPr>
                <w:b/>
                <w:bCs/>
              </w:rPr>
            </w:pPr>
            <w:r w:rsidRPr="00BA641A">
              <w:rPr>
                <w:b/>
                <w:bCs/>
              </w:rPr>
              <w:t>156.50</w:t>
            </w:r>
          </w:p>
        </w:tc>
      </w:tr>
      <w:tr w:rsidR="00A24815" w14:paraId="7FFA993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8BF8CD" w14:textId="77777777" w:rsidR="00A24815" w:rsidRDefault="00A24815" w:rsidP="00030337">
            <w:pPr>
              <w:rPr>
                <w:lang w:val="en-US"/>
              </w:rPr>
            </w:pPr>
          </w:p>
        </w:tc>
        <w:tc>
          <w:tcPr>
            <w:tcW w:w="1701" w:type="dxa"/>
            <w:tcBorders>
              <w:top w:val="nil"/>
              <w:bottom w:val="single" w:sz="2" w:space="0" w:color="auto"/>
            </w:tcBorders>
            <w:vAlign w:val="center"/>
          </w:tcPr>
          <w:p w14:paraId="4CD49675"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29CD302"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557B8A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154096E" w14:textId="77777777" w:rsidR="00A24815" w:rsidRPr="00EA2326" w:rsidRDefault="00A24815" w:rsidP="00030337">
            <w:pPr>
              <w:rPr>
                <w:sz w:val="18"/>
                <w:szCs w:val="18"/>
                <w:lang w:val="en-US"/>
              </w:rPr>
            </w:pPr>
            <w:r w:rsidRPr="00EA2326">
              <w:rPr>
                <w:sz w:val="18"/>
                <w:szCs w:val="18"/>
                <w:lang w:val="en-US"/>
              </w:rPr>
              <w:t>190.93</w:t>
            </w:r>
          </w:p>
        </w:tc>
      </w:tr>
      <w:tr w:rsidR="00A24815" w14:paraId="7F80CA6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51EDC" w14:textId="77777777" w:rsidR="00A24815" w:rsidRDefault="00A24815" w:rsidP="00030337">
            <w:pPr>
              <w:rPr>
                <w:lang w:val="en-US"/>
              </w:rPr>
            </w:pPr>
          </w:p>
        </w:tc>
        <w:tc>
          <w:tcPr>
            <w:tcW w:w="1701" w:type="dxa"/>
            <w:tcBorders>
              <w:top w:val="nil"/>
              <w:bottom w:val="single" w:sz="2" w:space="0" w:color="auto"/>
            </w:tcBorders>
            <w:vAlign w:val="center"/>
          </w:tcPr>
          <w:p w14:paraId="4A0DC134" w14:textId="77777777" w:rsidR="00A24815" w:rsidRDefault="00A24815" w:rsidP="00030337">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CB9B538" w14:textId="77777777" w:rsidR="00A24815" w:rsidRPr="00EA2326" w:rsidRDefault="00A24815" w:rsidP="00030337">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B69EA3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94AA3F5" w14:textId="77777777" w:rsidR="00A24815" w:rsidRPr="00EA2326" w:rsidRDefault="00A24815" w:rsidP="00030337">
            <w:pPr>
              <w:rPr>
                <w:sz w:val="18"/>
                <w:szCs w:val="18"/>
                <w:lang w:val="en-US"/>
              </w:rPr>
            </w:pPr>
            <w:r w:rsidRPr="00EA2326">
              <w:rPr>
                <w:sz w:val="18"/>
                <w:szCs w:val="18"/>
                <w:lang w:val="en-US"/>
              </w:rPr>
              <w:t>1117.41</w:t>
            </w:r>
          </w:p>
        </w:tc>
      </w:tr>
      <w:tr w:rsidR="00A24815" w14:paraId="6A4C655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136BF" w14:textId="77777777" w:rsidR="00A24815" w:rsidRDefault="00A24815" w:rsidP="00030337">
            <w:pPr>
              <w:rPr>
                <w:lang w:val="en-US"/>
              </w:rPr>
            </w:pPr>
          </w:p>
        </w:tc>
        <w:tc>
          <w:tcPr>
            <w:tcW w:w="1701" w:type="dxa"/>
            <w:tcBorders>
              <w:top w:val="nil"/>
              <w:bottom w:val="single" w:sz="2" w:space="0" w:color="auto"/>
            </w:tcBorders>
            <w:vAlign w:val="center"/>
          </w:tcPr>
          <w:p w14:paraId="7CFDFDBF"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FC89B7"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13BF8BE"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4C23A89" w14:textId="77777777" w:rsidR="00A24815" w:rsidRPr="00EA2326" w:rsidRDefault="00A24815" w:rsidP="00030337">
            <w:pPr>
              <w:rPr>
                <w:sz w:val="18"/>
                <w:szCs w:val="18"/>
                <w:lang w:val="en-US"/>
              </w:rPr>
            </w:pPr>
            <w:r w:rsidRPr="00EA2326">
              <w:rPr>
                <w:sz w:val="18"/>
                <w:szCs w:val="18"/>
                <w:lang w:val="en-US"/>
              </w:rPr>
              <w:t>0.626</w:t>
            </w:r>
          </w:p>
        </w:tc>
      </w:tr>
      <w:tr w:rsidR="00A24815" w14:paraId="31DE752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9D1EB" w14:textId="77777777" w:rsidR="00A24815" w:rsidRDefault="00A24815" w:rsidP="00030337">
            <w:pPr>
              <w:rPr>
                <w:lang w:val="en-US"/>
              </w:rPr>
            </w:pPr>
          </w:p>
        </w:tc>
        <w:tc>
          <w:tcPr>
            <w:tcW w:w="1701" w:type="dxa"/>
            <w:tcBorders>
              <w:top w:val="nil"/>
              <w:bottom w:val="single" w:sz="2" w:space="0" w:color="auto"/>
            </w:tcBorders>
            <w:vAlign w:val="center"/>
          </w:tcPr>
          <w:p w14:paraId="3256E722"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AEDD71F"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1629CF3"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F2BE434" w14:textId="77777777" w:rsidR="00A24815" w:rsidRPr="00EA2326" w:rsidRDefault="00A24815" w:rsidP="00030337">
            <w:pPr>
              <w:rPr>
                <w:sz w:val="18"/>
                <w:szCs w:val="18"/>
                <w:lang w:val="en-US"/>
              </w:rPr>
            </w:pPr>
            <w:r w:rsidRPr="00EA2326">
              <w:rPr>
                <w:sz w:val="18"/>
                <w:szCs w:val="18"/>
                <w:lang w:val="en-US"/>
              </w:rPr>
              <w:t>12.364</w:t>
            </w:r>
          </w:p>
        </w:tc>
      </w:tr>
      <w:tr w:rsidR="00A24815" w14:paraId="75E7BB1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4075D0" w14:textId="77777777" w:rsidR="00A24815" w:rsidRDefault="00A24815" w:rsidP="00030337">
            <w:pPr>
              <w:rPr>
                <w:lang w:val="en-US"/>
              </w:rPr>
            </w:pPr>
          </w:p>
        </w:tc>
        <w:tc>
          <w:tcPr>
            <w:tcW w:w="1701" w:type="dxa"/>
            <w:tcBorders>
              <w:top w:val="nil"/>
              <w:bottom w:val="single" w:sz="2" w:space="0" w:color="auto"/>
            </w:tcBorders>
            <w:vAlign w:val="center"/>
          </w:tcPr>
          <w:p w14:paraId="49F48BF2"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5A9A585"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83FBAA8"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FE8829D" w14:textId="77777777" w:rsidR="00A24815" w:rsidRPr="00EA2326" w:rsidRDefault="00A24815" w:rsidP="00030337">
            <w:pPr>
              <w:rPr>
                <w:sz w:val="18"/>
                <w:szCs w:val="18"/>
                <w:lang w:val="en-US"/>
              </w:rPr>
            </w:pPr>
            <w:r w:rsidRPr="00EA2326">
              <w:rPr>
                <w:sz w:val="18"/>
                <w:szCs w:val="18"/>
                <w:lang w:val="en-US"/>
              </w:rPr>
              <w:t>2.504</w:t>
            </w:r>
          </w:p>
        </w:tc>
      </w:tr>
      <w:tr w:rsidR="00A24815" w14:paraId="630F76B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015D70" w14:textId="77777777" w:rsidR="00A24815" w:rsidRDefault="00A24815" w:rsidP="00030337">
            <w:r>
              <w:t>48</w:t>
            </w:r>
          </w:p>
        </w:tc>
        <w:tc>
          <w:tcPr>
            <w:tcW w:w="1701" w:type="dxa"/>
            <w:tcBorders>
              <w:top w:val="single" w:sz="4" w:space="0" w:color="auto"/>
              <w:bottom w:val="single" w:sz="4" w:space="0" w:color="auto"/>
            </w:tcBorders>
            <w:vAlign w:val="center"/>
          </w:tcPr>
          <w:p w14:paraId="0D6A63BD" w14:textId="77777777" w:rsidR="00A24815" w:rsidRDefault="00A24815" w:rsidP="00030337">
            <w:pPr>
              <w:rPr>
                <w:lang w:val="en-US"/>
              </w:rPr>
            </w:pPr>
            <w:r>
              <w:rPr>
                <w:lang w:val="en-US"/>
              </w:rPr>
              <w:t>CF51B</w:t>
            </w:r>
          </w:p>
          <w:p w14:paraId="4580F92A" w14:textId="77777777" w:rsidR="00A24815" w:rsidRDefault="00A24815" w:rsidP="00030337"/>
        </w:tc>
        <w:tc>
          <w:tcPr>
            <w:tcW w:w="4961" w:type="dxa"/>
            <w:tcBorders>
              <w:top w:val="single" w:sz="4" w:space="0" w:color="auto"/>
              <w:bottom w:val="single" w:sz="4" w:space="0" w:color="auto"/>
            </w:tcBorders>
            <w:vAlign w:val="center"/>
          </w:tcPr>
          <w:p w14:paraId="7FE3A03D" w14:textId="77777777" w:rsidR="00A24815" w:rsidRDefault="00A24815" w:rsidP="00030337">
            <w:r w:rsidRPr="0020179F">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K=2, gr. -2mm</w:t>
            </w:r>
          </w:p>
        </w:tc>
        <w:tc>
          <w:tcPr>
            <w:tcW w:w="1560" w:type="dxa"/>
            <w:tcBorders>
              <w:top w:val="single" w:sz="4" w:space="0" w:color="auto"/>
              <w:bottom w:val="single" w:sz="4" w:space="0" w:color="auto"/>
            </w:tcBorders>
            <w:vAlign w:val="center"/>
          </w:tcPr>
          <w:p w14:paraId="5A873826"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1081EA8A" w14:textId="77777777" w:rsidR="00A24815" w:rsidRPr="00BA641A" w:rsidRDefault="00A24815" w:rsidP="00030337">
            <w:pPr>
              <w:jc w:val="center"/>
              <w:rPr>
                <w:b/>
                <w:bCs/>
              </w:rPr>
            </w:pPr>
            <w:r w:rsidRPr="00BA641A">
              <w:rPr>
                <w:b/>
                <w:bCs/>
              </w:rPr>
              <w:t>-156.50</w:t>
            </w:r>
          </w:p>
        </w:tc>
      </w:tr>
      <w:tr w:rsidR="00A24815" w14:paraId="02FFA99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4A285D" w14:textId="77777777" w:rsidR="00A24815" w:rsidRDefault="00A24815" w:rsidP="00030337">
            <w:pPr>
              <w:rPr>
                <w:lang w:val="en-US"/>
              </w:rPr>
            </w:pPr>
          </w:p>
        </w:tc>
        <w:tc>
          <w:tcPr>
            <w:tcW w:w="1701" w:type="dxa"/>
            <w:tcBorders>
              <w:top w:val="nil"/>
              <w:bottom w:val="single" w:sz="2" w:space="0" w:color="auto"/>
            </w:tcBorders>
            <w:vAlign w:val="center"/>
          </w:tcPr>
          <w:p w14:paraId="2EFB687B"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DE3F159"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CAEEC2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DA661B8" w14:textId="77777777" w:rsidR="00A24815" w:rsidRPr="00EA2326" w:rsidRDefault="00A24815" w:rsidP="00030337">
            <w:pPr>
              <w:rPr>
                <w:sz w:val="18"/>
                <w:szCs w:val="18"/>
                <w:lang w:val="en-US"/>
              </w:rPr>
            </w:pPr>
            <w:r w:rsidRPr="00EA2326">
              <w:rPr>
                <w:sz w:val="18"/>
                <w:szCs w:val="18"/>
                <w:lang w:val="en-US"/>
              </w:rPr>
              <w:t>-75.12</w:t>
            </w:r>
          </w:p>
        </w:tc>
      </w:tr>
      <w:tr w:rsidR="00A24815" w14:paraId="4603386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1A9061" w14:textId="77777777" w:rsidR="00A24815" w:rsidRDefault="00A24815" w:rsidP="00030337">
            <w:pPr>
              <w:rPr>
                <w:lang w:val="en-US"/>
              </w:rPr>
            </w:pPr>
          </w:p>
        </w:tc>
        <w:tc>
          <w:tcPr>
            <w:tcW w:w="1701" w:type="dxa"/>
            <w:tcBorders>
              <w:top w:val="nil"/>
              <w:bottom w:val="single" w:sz="2" w:space="0" w:color="auto"/>
            </w:tcBorders>
            <w:vAlign w:val="center"/>
          </w:tcPr>
          <w:p w14:paraId="07219064" w14:textId="77777777" w:rsidR="00A24815" w:rsidRDefault="00A24815" w:rsidP="00030337">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DAD0AD2" w14:textId="77777777" w:rsidR="00A24815" w:rsidRPr="00EA2326" w:rsidRDefault="00A24815" w:rsidP="00030337">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284E07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EA5498C" w14:textId="77777777" w:rsidR="00A24815" w:rsidRPr="00EA2326" w:rsidRDefault="00A24815" w:rsidP="00030337">
            <w:pPr>
              <w:rPr>
                <w:sz w:val="18"/>
                <w:szCs w:val="18"/>
                <w:lang w:val="en-US"/>
              </w:rPr>
            </w:pPr>
            <w:r w:rsidRPr="00EA2326">
              <w:rPr>
                <w:sz w:val="18"/>
                <w:szCs w:val="18"/>
                <w:lang w:val="en-US"/>
              </w:rPr>
              <w:t>-447.59</w:t>
            </w:r>
          </w:p>
        </w:tc>
      </w:tr>
      <w:tr w:rsidR="00A24815" w14:paraId="010CD61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8B320" w14:textId="77777777" w:rsidR="00A24815" w:rsidRDefault="00A24815" w:rsidP="00030337">
            <w:pPr>
              <w:rPr>
                <w:lang w:val="en-US"/>
              </w:rPr>
            </w:pPr>
          </w:p>
        </w:tc>
        <w:tc>
          <w:tcPr>
            <w:tcW w:w="1701" w:type="dxa"/>
            <w:tcBorders>
              <w:top w:val="nil"/>
              <w:bottom w:val="single" w:sz="2" w:space="0" w:color="auto"/>
            </w:tcBorders>
            <w:vAlign w:val="center"/>
          </w:tcPr>
          <w:p w14:paraId="711C79F6"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C7FBA11"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1206F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DA36955" w14:textId="77777777" w:rsidR="00A24815" w:rsidRPr="00EA2326" w:rsidRDefault="00A24815" w:rsidP="00030337">
            <w:pPr>
              <w:rPr>
                <w:sz w:val="18"/>
                <w:szCs w:val="18"/>
                <w:lang w:val="en-US"/>
              </w:rPr>
            </w:pPr>
            <w:r w:rsidRPr="00EA2326">
              <w:rPr>
                <w:sz w:val="18"/>
                <w:szCs w:val="18"/>
                <w:lang w:val="en-US"/>
              </w:rPr>
              <w:t>-0.313</w:t>
            </w:r>
          </w:p>
        </w:tc>
      </w:tr>
      <w:tr w:rsidR="00A24815" w14:paraId="42B9458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E2611" w14:textId="77777777" w:rsidR="00A24815" w:rsidRDefault="00A24815" w:rsidP="00030337">
            <w:pPr>
              <w:rPr>
                <w:lang w:val="en-US"/>
              </w:rPr>
            </w:pPr>
          </w:p>
        </w:tc>
        <w:tc>
          <w:tcPr>
            <w:tcW w:w="1701" w:type="dxa"/>
            <w:tcBorders>
              <w:top w:val="nil"/>
              <w:bottom w:val="single" w:sz="2" w:space="0" w:color="auto"/>
            </w:tcBorders>
            <w:vAlign w:val="center"/>
          </w:tcPr>
          <w:p w14:paraId="568741BA"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DF162ED"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06CD638"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A62FE0E" w14:textId="77777777" w:rsidR="00A24815" w:rsidRPr="00EA2326" w:rsidRDefault="00A24815" w:rsidP="00030337">
            <w:pPr>
              <w:rPr>
                <w:sz w:val="18"/>
                <w:szCs w:val="18"/>
                <w:lang w:val="en-US"/>
              </w:rPr>
            </w:pPr>
            <w:r w:rsidRPr="00EA2326">
              <w:rPr>
                <w:sz w:val="18"/>
                <w:szCs w:val="18"/>
                <w:lang w:val="en-US"/>
              </w:rPr>
              <w:t>-5.008</w:t>
            </w:r>
          </w:p>
        </w:tc>
      </w:tr>
      <w:tr w:rsidR="00A24815" w14:paraId="1998CE0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C981E" w14:textId="77777777" w:rsidR="00A24815" w:rsidRDefault="00A24815" w:rsidP="00030337">
            <w:pPr>
              <w:rPr>
                <w:lang w:val="en-US"/>
              </w:rPr>
            </w:pPr>
          </w:p>
        </w:tc>
        <w:tc>
          <w:tcPr>
            <w:tcW w:w="1701" w:type="dxa"/>
            <w:tcBorders>
              <w:top w:val="nil"/>
              <w:bottom w:val="single" w:sz="2" w:space="0" w:color="auto"/>
            </w:tcBorders>
            <w:vAlign w:val="center"/>
          </w:tcPr>
          <w:p w14:paraId="70549575"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7F68C2E"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86CC97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0795404" w14:textId="77777777" w:rsidR="00A24815" w:rsidRPr="00EA2326" w:rsidRDefault="00A24815" w:rsidP="00030337">
            <w:pPr>
              <w:rPr>
                <w:sz w:val="18"/>
                <w:szCs w:val="18"/>
                <w:lang w:val="en-US"/>
              </w:rPr>
            </w:pPr>
            <w:r w:rsidRPr="00EA2326">
              <w:rPr>
                <w:sz w:val="18"/>
                <w:szCs w:val="18"/>
                <w:lang w:val="en-US"/>
              </w:rPr>
              <w:t>-0.939</w:t>
            </w:r>
          </w:p>
        </w:tc>
      </w:tr>
      <w:tr w:rsidR="00A24815" w14:paraId="44DBBB2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23F12E" w14:textId="77777777" w:rsidR="00A24815" w:rsidRDefault="00A24815" w:rsidP="00030337">
            <w:r>
              <w:t>49</w:t>
            </w:r>
          </w:p>
        </w:tc>
        <w:tc>
          <w:tcPr>
            <w:tcW w:w="1701" w:type="dxa"/>
            <w:tcBorders>
              <w:top w:val="single" w:sz="4" w:space="0" w:color="auto"/>
              <w:bottom w:val="single" w:sz="4" w:space="0" w:color="auto"/>
            </w:tcBorders>
            <w:vAlign w:val="center"/>
          </w:tcPr>
          <w:p w14:paraId="7BE82C00" w14:textId="77777777" w:rsidR="00A24815" w:rsidRDefault="00A24815" w:rsidP="00030337">
            <w:pPr>
              <w:rPr>
                <w:lang w:val="en-US"/>
              </w:rPr>
            </w:pPr>
            <w:r>
              <w:rPr>
                <w:lang w:val="en-US"/>
              </w:rPr>
              <w:t>CF17C</w:t>
            </w:r>
          </w:p>
          <w:p w14:paraId="14ED0858" w14:textId="77777777" w:rsidR="00A24815" w:rsidRDefault="00A24815" w:rsidP="00030337"/>
        </w:tc>
        <w:tc>
          <w:tcPr>
            <w:tcW w:w="4961" w:type="dxa"/>
            <w:tcBorders>
              <w:top w:val="single" w:sz="4" w:space="0" w:color="auto"/>
              <w:bottom w:val="single" w:sz="4" w:space="0" w:color="auto"/>
            </w:tcBorders>
            <w:vAlign w:val="center"/>
          </w:tcPr>
          <w:p w14:paraId="6465D3AF" w14:textId="77777777" w:rsidR="00A24815" w:rsidRPr="0020179F" w:rsidRDefault="00A24815" w:rsidP="00030337">
            <w:pPr>
              <w:rPr>
                <w:lang w:val="en-US"/>
              </w:rPr>
            </w:pPr>
            <w:r w:rsidRPr="0020179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176D7DC"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743F35B" w14:textId="77777777" w:rsidR="00A24815" w:rsidRPr="00BA641A" w:rsidRDefault="00A24815" w:rsidP="00030337">
            <w:pPr>
              <w:jc w:val="center"/>
              <w:rPr>
                <w:b/>
                <w:bCs/>
              </w:rPr>
            </w:pPr>
            <w:r w:rsidRPr="00BA641A">
              <w:rPr>
                <w:b/>
                <w:bCs/>
              </w:rPr>
              <w:t>156.50</w:t>
            </w:r>
          </w:p>
        </w:tc>
      </w:tr>
      <w:tr w:rsidR="00A24815" w14:paraId="427637A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6CF5C" w14:textId="77777777" w:rsidR="00A24815" w:rsidRDefault="00A24815" w:rsidP="00030337">
            <w:pPr>
              <w:rPr>
                <w:lang w:val="en-US"/>
              </w:rPr>
            </w:pPr>
          </w:p>
        </w:tc>
        <w:tc>
          <w:tcPr>
            <w:tcW w:w="1701" w:type="dxa"/>
            <w:tcBorders>
              <w:top w:val="nil"/>
              <w:bottom w:val="single" w:sz="2" w:space="0" w:color="auto"/>
            </w:tcBorders>
            <w:vAlign w:val="center"/>
          </w:tcPr>
          <w:p w14:paraId="666DC540"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C35175F"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3BCE594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644A4E1" w14:textId="77777777" w:rsidR="00A24815" w:rsidRPr="00EA2326" w:rsidRDefault="00A24815" w:rsidP="00030337">
            <w:pPr>
              <w:rPr>
                <w:sz w:val="18"/>
                <w:szCs w:val="18"/>
                <w:lang w:val="en-US"/>
              </w:rPr>
            </w:pPr>
            <w:r w:rsidRPr="00EA2326">
              <w:rPr>
                <w:sz w:val="18"/>
                <w:szCs w:val="18"/>
                <w:lang w:val="en-US"/>
              </w:rPr>
              <w:t>31.30</w:t>
            </w:r>
          </w:p>
        </w:tc>
      </w:tr>
      <w:tr w:rsidR="00A24815" w14:paraId="6A9B22A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413145" w14:textId="77777777" w:rsidR="00A24815" w:rsidRDefault="00A24815" w:rsidP="00030337">
            <w:pPr>
              <w:rPr>
                <w:lang w:val="en-US"/>
              </w:rPr>
            </w:pPr>
          </w:p>
        </w:tc>
        <w:tc>
          <w:tcPr>
            <w:tcW w:w="1701" w:type="dxa"/>
            <w:tcBorders>
              <w:top w:val="nil"/>
              <w:bottom w:val="single" w:sz="2" w:space="0" w:color="auto"/>
            </w:tcBorders>
            <w:vAlign w:val="center"/>
          </w:tcPr>
          <w:p w14:paraId="7C0C01B9" w14:textId="77777777" w:rsidR="00A24815" w:rsidRDefault="00A24815" w:rsidP="00030337">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73AB185B" w14:textId="77777777" w:rsidR="00A24815" w:rsidRPr="00EA2326" w:rsidRDefault="00A24815" w:rsidP="00030337">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05D24888"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6F354B6A" w14:textId="77777777" w:rsidR="00A24815" w:rsidRPr="00EA2326" w:rsidRDefault="00A24815" w:rsidP="00030337">
            <w:pPr>
              <w:rPr>
                <w:sz w:val="18"/>
                <w:szCs w:val="18"/>
                <w:lang w:val="en-US"/>
              </w:rPr>
            </w:pPr>
            <w:r w:rsidRPr="00EA2326">
              <w:rPr>
                <w:sz w:val="18"/>
                <w:szCs w:val="18"/>
                <w:lang w:val="en-US"/>
              </w:rPr>
              <w:t>172.15</w:t>
            </w:r>
          </w:p>
        </w:tc>
      </w:tr>
      <w:tr w:rsidR="00A24815" w14:paraId="6BF8F50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E731B" w14:textId="77777777" w:rsidR="00A24815" w:rsidRDefault="00A24815" w:rsidP="00030337">
            <w:pPr>
              <w:rPr>
                <w:lang w:val="en-US"/>
              </w:rPr>
            </w:pPr>
          </w:p>
        </w:tc>
        <w:tc>
          <w:tcPr>
            <w:tcW w:w="1701" w:type="dxa"/>
            <w:tcBorders>
              <w:top w:val="nil"/>
              <w:bottom w:val="single" w:sz="2" w:space="0" w:color="auto"/>
            </w:tcBorders>
            <w:vAlign w:val="center"/>
          </w:tcPr>
          <w:p w14:paraId="5FE2C359" w14:textId="77777777" w:rsidR="00A24815" w:rsidRDefault="00A24815" w:rsidP="00030337">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196D26CB" w14:textId="77777777" w:rsidR="00A24815" w:rsidRPr="00EA2326" w:rsidRDefault="00A24815" w:rsidP="00030337">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0B75FE1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8A13848" w14:textId="77777777" w:rsidR="00A24815" w:rsidRPr="00EA2326" w:rsidRDefault="00A24815" w:rsidP="00030337">
            <w:pPr>
              <w:rPr>
                <w:sz w:val="18"/>
                <w:szCs w:val="18"/>
                <w:lang w:val="en-US"/>
              </w:rPr>
            </w:pPr>
            <w:r w:rsidRPr="00EA2326">
              <w:rPr>
                <w:sz w:val="18"/>
                <w:szCs w:val="18"/>
                <w:lang w:val="en-US"/>
              </w:rPr>
              <w:t>23.475</w:t>
            </w:r>
          </w:p>
        </w:tc>
      </w:tr>
      <w:tr w:rsidR="00A24815" w14:paraId="7377BD0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DCE356" w14:textId="77777777" w:rsidR="00A24815" w:rsidRDefault="00A24815" w:rsidP="00030337">
            <w:pPr>
              <w:rPr>
                <w:lang w:val="en-US"/>
              </w:rPr>
            </w:pPr>
          </w:p>
        </w:tc>
        <w:tc>
          <w:tcPr>
            <w:tcW w:w="1701" w:type="dxa"/>
            <w:tcBorders>
              <w:top w:val="nil"/>
              <w:bottom w:val="single" w:sz="2" w:space="0" w:color="auto"/>
            </w:tcBorders>
            <w:vAlign w:val="center"/>
          </w:tcPr>
          <w:p w14:paraId="5D0A3355"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B601C97"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135CF74"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864860E" w14:textId="77777777" w:rsidR="00A24815" w:rsidRPr="00EA2326" w:rsidRDefault="00A24815" w:rsidP="00030337">
            <w:pPr>
              <w:rPr>
                <w:sz w:val="18"/>
                <w:szCs w:val="18"/>
                <w:lang w:val="en-US"/>
              </w:rPr>
            </w:pPr>
            <w:r w:rsidRPr="00EA2326">
              <w:rPr>
                <w:sz w:val="18"/>
                <w:szCs w:val="18"/>
                <w:lang w:val="en-US"/>
              </w:rPr>
              <w:t>0.047</w:t>
            </w:r>
          </w:p>
        </w:tc>
      </w:tr>
      <w:tr w:rsidR="00A24815" w14:paraId="654BD4A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B6545" w14:textId="77777777" w:rsidR="00A24815" w:rsidRDefault="00A24815" w:rsidP="00030337">
            <w:r>
              <w:t>50</w:t>
            </w:r>
          </w:p>
        </w:tc>
        <w:tc>
          <w:tcPr>
            <w:tcW w:w="1701" w:type="dxa"/>
            <w:tcBorders>
              <w:top w:val="single" w:sz="4" w:space="0" w:color="auto"/>
              <w:bottom w:val="single" w:sz="4" w:space="0" w:color="auto"/>
            </w:tcBorders>
            <w:vAlign w:val="center"/>
          </w:tcPr>
          <w:p w14:paraId="0B88FD08" w14:textId="77777777" w:rsidR="00A24815" w:rsidRDefault="00A24815" w:rsidP="00030337">
            <w:pPr>
              <w:rPr>
                <w:lang w:val="en-US"/>
              </w:rPr>
            </w:pPr>
            <w:r>
              <w:rPr>
                <w:lang w:val="en-US"/>
              </w:rPr>
              <w:t>CK26D</w:t>
            </w:r>
          </w:p>
          <w:p w14:paraId="215FE424" w14:textId="77777777" w:rsidR="00A24815" w:rsidRDefault="00A24815" w:rsidP="00030337"/>
        </w:tc>
        <w:tc>
          <w:tcPr>
            <w:tcW w:w="4961" w:type="dxa"/>
            <w:tcBorders>
              <w:top w:val="single" w:sz="4" w:space="0" w:color="auto"/>
              <w:bottom w:val="single" w:sz="4" w:space="0" w:color="auto"/>
            </w:tcBorders>
            <w:vAlign w:val="center"/>
          </w:tcPr>
          <w:p w14:paraId="76BFF072" w14:textId="77777777" w:rsidR="00A24815" w:rsidRPr="0020179F" w:rsidRDefault="00A24815" w:rsidP="00030337">
            <w:pPr>
              <w:rPr>
                <w:lang w:val="en-US"/>
              </w:rPr>
            </w:pPr>
            <w:r w:rsidRPr="0020179F">
              <w:rPr>
                <w:lang w:val="en-US"/>
              </w:rPr>
              <w:t>Montarea coltarelor din aluminiu (din resurse se exclude: suruburi)</w:t>
            </w:r>
          </w:p>
        </w:tc>
        <w:tc>
          <w:tcPr>
            <w:tcW w:w="1560" w:type="dxa"/>
            <w:tcBorders>
              <w:top w:val="single" w:sz="4" w:space="0" w:color="auto"/>
              <w:bottom w:val="single" w:sz="4" w:space="0" w:color="auto"/>
            </w:tcBorders>
            <w:vAlign w:val="center"/>
          </w:tcPr>
          <w:p w14:paraId="3C784E89"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6E69A0D4" w14:textId="77777777" w:rsidR="00A24815" w:rsidRPr="00BA641A" w:rsidRDefault="00A24815" w:rsidP="00030337">
            <w:pPr>
              <w:jc w:val="center"/>
              <w:rPr>
                <w:b/>
                <w:bCs/>
              </w:rPr>
            </w:pPr>
            <w:r w:rsidRPr="00BA641A">
              <w:rPr>
                <w:b/>
                <w:bCs/>
              </w:rPr>
              <w:t>103.00</w:t>
            </w:r>
          </w:p>
        </w:tc>
      </w:tr>
      <w:tr w:rsidR="00A24815" w14:paraId="40748E6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A23C0" w14:textId="77777777" w:rsidR="00A24815" w:rsidRDefault="00A24815" w:rsidP="00030337">
            <w:pPr>
              <w:rPr>
                <w:lang w:val="en-US"/>
              </w:rPr>
            </w:pPr>
          </w:p>
        </w:tc>
        <w:tc>
          <w:tcPr>
            <w:tcW w:w="1701" w:type="dxa"/>
            <w:tcBorders>
              <w:top w:val="nil"/>
              <w:bottom w:val="single" w:sz="2" w:space="0" w:color="auto"/>
            </w:tcBorders>
            <w:vAlign w:val="center"/>
          </w:tcPr>
          <w:p w14:paraId="50AA33BF" w14:textId="77777777" w:rsidR="00A24815" w:rsidRDefault="00A24815" w:rsidP="00030337">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C900CAA" w14:textId="77777777" w:rsidR="00A24815" w:rsidRPr="00EA2326" w:rsidRDefault="00A24815" w:rsidP="00030337">
            <w:pPr>
              <w:rPr>
                <w:sz w:val="18"/>
                <w:szCs w:val="18"/>
                <w:lang w:val="en-US"/>
              </w:rPr>
            </w:pPr>
            <w:r w:rsidRPr="00EA2326">
              <w:rPr>
                <w:sz w:val="18"/>
                <w:szCs w:val="18"/>
                <w:lang w:val="en-US"/>
              </w:rPr>
              <w:t>Timplar</w:t>
            </w:r>
          </w:p>
        </w:tc>
        <w:tc>
          <w:tcPr>
            <w:tcW w:w="1560" w:type="dxa"/>
            <w:tcBorders>
              <w:top w:val="nil"/>
              <w:bottom w:val="single" w:sz="2" w:space="0" w:color="auto"/>
            </w:tcBorders>
          </w:tcPr>
          <w:p w14:paraId="2D42AD4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1FE3643" w14:textId="77777777" w:rsidR="00A24815" w:rsidRPr="00EA2326" w:rsidRDefault="00A24815" w:rsidP="00030337">
            <w:pPr>
              <w:rPr>
                <w:sz w:val="18"/>
                <w:szCs w:val="18"/>
                <w:lang w:val="en-US"/>
              </w:rPr>
            </w:pPr>
            <w:r w:rsidRPr="00EA2326">
              <w:rPr>
                <w:sz w:val="18"/>
                <w:szCs w:val="18"/>
                <w:lang w:val="en-US"/>
              </w:rPr>
              <w:t>9.27</w:t>
            </w:r>
          </w:p>
        </w:tc>
      </w:tr>
      <w:tr w:rsidR="00A24815" w14:paraId="59E1FDB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77B74" w14:textId="77777777" w:rsidR="00A24815" w:rsidRDefault="00A24815" w:rsidP="00030337">
            <w:pPr>
              <w:rPr>
                <w:lang w:val="en-US"/>
              </w:rPr>
            </w:pPr>
          </w:p>
        </w:tc>
        <w:tc>
          <w:tcPr>
            <w:tcW w:w="1701" w:type="dxa"/>
            <w:tcBorders>
              <w:top w:val="nil"/>
              <w:bottom w:val="single" w:sz="2" w:space="0" w:color="auto"/>
            </w:tcBorders>
            <w:vAlign w:val="center"/>
          </w:tcPr>
          <w:p w14:paraId="3297E4E9"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359B56"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B94D9C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8748A14" w14:textId="77777777" w:rsidR="00A24815" w:rsidRPr="00EA2326" w:rsidRDefault="00A24815" w:rsidP="00030337">
            <w:pPr>
              <w:rPr>
                <w:sz w:val="18"/>
                <w:szCs w:val="18"/>
                <w:lang w:val="en-US"/>
              </w:rPr>
            </w:pPr>
            <w:r w:rsidRPr="00EA2326">
              <w:rPr>
                <w:sz w:val="18"/>
                <w:szCs w:val="18"/>
                <w:lang w:val="en-US"/>
              </w:rPr>
              <w:t>1.03</w:t>
            </w:r>
          </w:p>
        </w:tc>
      </w:tr>
      <w:tr w:rsidR="00A24815" w14:paraId="5BC7C34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CFA7F4" w14:textId="77777777" w:rsidR="00A24815" w:rsidRDefault="00A24815" w:rsidP="00030337">
            <w:pPr>
              <w:rPr>
                <w:lang w:val="en-US"/>
              </w:rPr>
            </w:pPr>
          </w:p>
        </w:tc>
        <w:tc>
          <w:tcPr>
            <w:tcW w:w="1701" w:type="dxa"/>
            <w:tcBorders>
              <w:top w:val="nil"/>
              <w:bottom w:val="single" w:sz="2" w:space="0" w:color="auto"/>
            </w:tcBorders>
            <w:vAlign w:val="center"/>
          </w:tcPr>
          <w:p w14:paraId="326B1E3F" w14:textId="77777777" w:rsidR="00A24815" w:rsidRDefault="00A24815" w:rsidP="00030337">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2743239" w14:textId="77777777" w:rsidR="00A24815" w:rsidRPr="00EA2326" w:rsidRDefault="00A24815" w:rsidP="00030337">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EB79EA8"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754E66B9" w14:textId="77777777" w:rsidR="00A24815" w:rsidRPr="00EA2326" w:rsidRDefault="00A24815" w:rsidP="00030337">
            <w:pPr>
              <w:rPr>
                <w:sz w:val="18"/>
                <w:szCs w:val="18"/>
                <w:lang w:val="en-US"/>
              </w:rPr>
            </w:pPr>
            <w:r w:rsidRPr="00EA2326">
              <w:rPr>
                <w:sz w:val="18"/>
                <w:szCs w:val="18"/>
                <w:lang w:val="en-US"/>
              </w:rPr>
              <w:t>103.00</w:t>
            </w:r>
          </w:p>
        </w:tc>
      </w:tr>
      <w:tr w:rsidR="00A24815" w14:paraId="4872891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9BBFEF" w14:textId="77777777" w:rsidR="00A24815" w:rsidRDefault="00A24815" w:rsidP="00030337">
            <w:pPr>
              <w:rPr>
                <w:lang w:val="en-US"/>
              </w:rPr>
            </w:pPr>
          </w:p>
        </w:tc>
        <w:tc>
          <w:tcPr>
            <w:tcW w:w="1701" w:type="dxa"/>
            <w:tcBorders>
              <w:top w:val="nil"/>
              <w:bottom w:val="single" w:sz="2" w:space="0" w:color="auto"/>
            </w:tcBorders>
            <w:vAlign w:val="center"/>
          </w:tcPr>
          <w:p w14:paraId="071EE355"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703ED80"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CBB151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0264D5C" w14:textId="77777777" w:rsidR="00A24815" w:rsidRPr="00EA2326" w:rsidRDefault="00A24815" w:rsidP="00030337">
            <w:pPr>
              <w:rPr>
                <w:sz w:val="18"/>
                <w:szCs w:val="18"/>
                <w:lang w:val="en-US"/>
              </w:rPr>
            </w:pPr>
            <w:r w:rsidRPr="00EA2326">
              <w:rPr>
                <w:sz w:val="18"/>
                <w:szCs w:val="18"/>
                <w:lang w:val="en-US"/>
              </w:rPr>
              <w:t>1.03</w:t>
            </w:r>
          </w:p>
        </w:tc>
      </w:tr>
      <w:tr w:rsidR="00A24815" w14:paraId="6E96510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1A91E" w14:textId="77777777" w:rsidR="00A24815" w:rsidRDefault="00A24815" w:rsidP="00030337">
            <w:r>
              <w:t>51</w:t>
            </w:r>
          </w:p>
        </w:tc>
        <w:tc>
          <w:tcPr>
            <w:tcW w:w="1701" w:type="dxa"/>
            <w:tcBorders>
              <w:top w:val="single" w:sz="4" w:space="0" w:color="auto"/>
              <w:bottom w:val="single" w:sz="4" w:space="0" w:color="auto"/>
            </w:tcBorders>
            <w:vAlign w:val="center"/>
          </w:tcPr>
          <w:p w14:paraId="73C1D077" w14:textId="77777777" w:rsidR="00A24815" w:rsidRDefault="00A24815" w:rsidP="00030337">
            <w:pPr>
              <w:rPr>
                <w:lang w:val="en-US"/>
              </w:rPr>
            </w:pPr>
            <w:r>
              <w:rPr>
                <w:lang w:val="en-US"/>
              </w:rPr>
              <w:t>CN54A</w:t>
            </w:r>
          </w:p>
          <w:p w14:paraId="6D676D13" w14:textId="77777777" w:rsidR="00A24815" w:rsidRDefault="00A24815" w:rsidP="00030337"/>
        </w:tc>
        <w:tc>
          <w:tcPr>
            <w:tcW w:w="4961" w:type="dxa"/>
            <w:tcBorders>
              <w:top w:val="single" w:sz="4" w:space="0" w:color="auto"/>
              <w:bottom w:val="single" w:sz="4" w:space="0" w:color="auto"/>
            </w:tcBorders>
            <w:vAlign w:val="center"/>
          </w:tcPr>
          <w:p w14:paraId="33D057E1" w14:textId="77777777" w:rsidR="00A24815" w:rsidRPr="0020179F" w:rsidRDefault="00A24815" w:rsidP="00030337">
            <w:pPr>
              <w:rPr>
                <w:lang w:val="en-US"/>
              </w:rPr>
            </w:pPr>
            <w:r w:rsidRPr="0020179F">
              <w:rPr>
                <w:lang w:val="en-US"/>
              </w:rPr>
              <w:t>Aplicarea manuala a grundului cu cuart "Gleta" intr-un strat, la pereti si tavane interioare</w:t>
            </w:r>
          </w:p>
        </w:tc>
        <w:tc>
          <w:tcPr>
            <w:tcW w:w="1560" w:type="dxa"/>
            <w:tcBorders>
              <w:top w:val="single" w:sz="4" w:space="0" w:color="auto"/>
              <w:bottom w:val="single" w:sz="4" w:space="0" w:color="auto"/>
            </w:tcBorders>
            <w:vAlign w:val="center"/>
          </w:tcPr>
          <w:p w14:paraId="5AC834D1"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D9F2D36" w14:textId="77777777" w:rsidR="00A24815" w:rsidRPr="00BA641A" w:rsidRDefault="00A24815" w:rsidP="00030337">
            <w:pPr>
              <w:jc w:val="center"/>
              <w:rPr>
                <w:b/>
                <w:bCs/>
              </w:rPr>
            </w:pPr>
            <w:r w:rsidRPr="00BA641A">
              <w:rPr>
                <w:b/>
                <w:bCs/>
              </w:rPr>
              <w:t>75.00</w:t>
            </w:r>
          </w:p>
        </w:tc>
      </w:tr>
      <w:tr w:rsidR="00A24815" w14:paraId="5C2C1A0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B030CC" w14:textId="77777777" w:rsidR="00A24815" w:rsidRDefault="00A24815" w:rsidP="00030337">
            <w:pPr>
              <w:rPr>
                <w:lang w:val="en-US"/>
              </w:rPr>
            </w:pPr>
          </w:p>
        </w:tc>
        <w:tc>
          <w:tcPr>
            <w:tcW w:w="1701" w:type="dxa"/>
            <w:tcBorders>
              <w:top w:val="nil"/>
              <w:bottom w:val="single" w:sz="2" w:space="0" w:color="auto"/>
            </w:tcBorders>
            <w:vAlign w:val="center"/>
          </w:tcPr>
          <w:p w14:paraId="5D4CCA44"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5F86978"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5F3077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7726F7E" w14:textId="77777777" w:rsidR="00A24815" w:rsidRPr="00EA2326" w:rsidRDefault="00A24815" w:rsidP="00030337">
            <w:pPr>
              <w:rPr>
                <w:sz w:val="18"/>
                <w:szCs w:val="18"/>
                <w:lang w:val="en-US"/>
              </w:rPr>
            </w:pPr>
            <w:r w:rsidRPr="00EA2326">
              <w:rPr>
                <w:sz w:val="18"/>
                <w:szCs w:val="18"/>
                <w:lang w:val="en-US"/>
              </w:rPr>
              <w:t>10.50</w:t>
            </w:r>
          </w:p>
        </w:tc>
      </w:tr>
      <w:tr w:rsidR="00A24815" w14:paraId="3FE5FCE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EE5B0D" w14:textId="77777777" w:rsidR="00A24815" w:rsidRDefault="00A24815" w:rsidP="00030337">
            <w:pPr>
              <w:rPr>
                <w:lang w:val="en-US"/>
              </w:rPr>
            </w:pPr>
          </w:p>
        </w:tc>
        <w:tc>
          <w:tcPr>
            <w:tcW w:w="1701" w:type="dxa"/>
            <w:tcBorders>
              <w:top w:val="nil"/>
              <w:bottom w:val="single" w:sz="2" w:space="0" w:color="auto"/>
            </w:tcBorders>
            <w:vAlign w:val="center"/>
          </w:tcPr>
          <w:p w14:paraId="2D27CE87" w14:textId="77777777" w:rsidR="00A24815" w:rsidRDefault="00A24815" w:rsidP="00030337">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6B2ACB7C" w14:textId="77777777" w:rsidR="00A24815" w:rsidRPr="00EA2326" w:rsidRDefault="00A24815" w:rsidP="00030337">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63CD47F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54E8235" w14:textId="77777777" w:rsidR="00A24815" w:rsidRPr="00EA2326" w:rsidRDefault="00A24815" w:rsidP="00030337">
            <w:pPr>
              <w:rPr>
                <w:sz w:val="18"/>
                <w:szCs w:val="18"/>
                <w:lang w:val="en-US"/>
              </w:rPr>
            </w:pPr>
            <w:r w:rsidRPr="00EA2326">
              <w:rPr>
                <w:sz w:val="18"/>
                <w:szCs w:val="18"/>
                <w:lang w:val="en-US"/>
              </w:rPr>
              <w:t>31.125</w:t>
            </w:r>
          </w:p>
        </w:tc>
      </w:tr>
      <w:tr w:rsidR="00A24815" w14:paraId="2B0F36D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24E97C" w14:textId="77777777" w:rsidR="00A24815" w:rsidRDefault="00A24815" w:rsidP="00030337">
            <w:pPr>
              <w:rPr>
                <w:lang w:val="en-US"/>
              </w:rPr>
            </w:pPr>
          </w:p>
        </w:tc>
        <w:tc>
          <w:tcPr>
            <w:tcW w:w="1701" w:type="dxa"/>
            <w:tcBorders>
              <w:top w:val="nil"/>
              <w:bottom w:val="single" w:sz="2" w:space="0" w:color="auto"/>
            </w:tcBorders>
            <w:vAlign w:val="center"/>
          </w:tcPr>
          <w:p w14:paraId="241E2EA3"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34EFEEF8"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3AF6C1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BD1CF6C" w14:textId="77777777" w:rsidR="00A24815" w:rsidRPr="00EA2326" w:rsidRDefault="00A24815" w:rsidP="00030337">
            <w:pPr>
              <w:rPr>
                <w:sz w:val="18"/>
                <w:szCs w:val="18"/>
                <w:lang w:val="en-US"/>
              </w:rPr>
            </w:pPr>
            <w:r w:rsidRPr="00EA2326">
              <w:rPr>
                <w:sz w:val="18"/>
                <w:szCs w:val="18"/>
                <w:lang w:val="en-US"/>
              </w:rPr>
              <w:t>3.75</w:t>
            </w:r>
          </w:p>
        </w:tc>
      </w:tr>
      <w:tr w:rsidR="00A24815" w14:paraId="1BC12DC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73FA2" w14:textId="77777777" w:rsidR="00A24815" w:rsidRDefault="00A24815" w:rsidP="00030337">
            <w:r>
              <w:t>52</w:t>
            </w:r>
          </w:p>
        </w:tc>
        <w:tc>
          <w:tcPr>
            <w:tcW w:w="1701" w:type="dxa"/>
            <w:tcBorders>
              <w:top w:val="single" w:sz="4" w:space="0" w:color="auto"/>
              <w:bottom w:val="single" w:sz="4" w:space="0" w:color="auto"/>
            </w:tcBorders>
            <w:vAlign w:val="center"/>
          </w:tcPr>
          <w:p w14:paraId="6E10CA71" w14:textId="77777777" w:rsidR="00A24815" w:rsidRDefault="00A24815" w:rsidP="00030337">
            <w:pPr>
              <w:rPr>
                <w:lang w:val="en-US"/>
              </w:rPr>
            </w:pPr>
            <w:r>
              <w:rPr>
                <w:lang w:val="en-US"/>
              </w:rPr>
              <w:t>CF30A</w:t>
            </w:r>
          </w:p>
          <w:p w14:paraId="153351C8" w14:textId="77777777" w:rsidR="00A24815" w:rsidRDefault="00A24815" w:rsidP="00030337"/>
        </w:tc>
        <w:tc>
          <w:tcPr>
            <w:tcW w:w="4961" w:type="dxa"/>
            <w:tcBorders>
              <w:top w:val="single" w:sz="4" w:space="0" w:color="auto"/>
              <w:bottom w:val="single" w:sz="4" w:space="0" w:color="auto"/>
            </w:tcBorders>
            <w:vAlign w:val="center"/>
          </w:tcPr>
          <w:p w14:paraId="6CD53275" w14:textId="77777777" w:rsidR="00A24815" w:rsidRPr="0020179F" w:rsidRDefault="00A24815" w:rsidP="00030337">
            <w:pPr>
              <w:rPr>
                <w:lang w:val="en-US"/>
              </w:rPr>
            </w:pPr>
            <w:r w:rsidRPr="0020179F">
              <w:rPr>
                <w:lang w:val="en-US"/>
              </w:rPr>
              <w:t>Tencuieli interioare de 2-3 mm. grosime, executate manual. cu amestec "Mozaic de cuart" la pereti (Norma de consum pentru Tencuiala mozaic de cuart: 4.5 kg/m2 - conform fisei tehnice) - culoarea se va coordona cu beneficiarul H=1.5m</w:t>
            </w:r>
          </w:p>
        </w:tc>
        <w:tc>
          <w:tcPr>
            <w:tcW w:w="1560" w:type="dxa"/>
            <w:tcBorders>
              <w:top w:val="single" w:sz="4" w:space="0" w:color="auto"/>
              <w:bottom w:val="single" w:sz="4" w:space="0" w:color="auto"/>
            </w:tcBorders>
            <w:vAlign w:val="center"/>
          </w:tcPr>
          <w:p w14:paraId="49FD9350"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009319E" w14:textId="77777777" w:rsidR="00A24815" w:rsidRPr="00BA641A" w:rsidRDefault="00A24815" w:rsidP="00030337">
            <w:pPr>
              <w:jc w:val="center"/>
              <w:rPr>
                <w:b/>
                <w:bCs/>
              </w:rPr>
            </w:pPr>
            <w:r w:rsidRPr="00BA641A">
              <w:rPr>
                <w:b/>
                <w:bCs/>
              </w:rPr>
              <w:t>75.00</w:t>
            </w:r>
          </w:p>
        </w:tc>
      </w:tr>
      <w:tr w:rsidR="00A24815" w14:paraId="1F882CD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6DC2D" w14:textId="77777777" w:rsidR="00A24815" w:rsidRDefault="00A24815" w:rsidP="00030337">
            <w:pPr>
              <w:rPr>
                <w:lang w:val="en-US"/>
              </w:rPr>
            </w:pPr>
          </w:p>
        </w:tc>
        <w:tc>
          <w:tcPr>
            <w:tcW w:w="1701" w:type="dxa"/>
            <w:tcBorders>
              <w:top w:val="nil"/>
              <w:bottom w:val="single" w:sz="2" w:space="0" w:color="auto"/>
            </w:tcBorders>
            <w:vAlign w:val="center"/>
          </w:tcPr>
          <w:p w14:paraId="6B3987DB"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91DD0C6"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7DF0B4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2C08A58" w14:textId="77777777" w:rsidR="00A24815" w:rsidRPr="00EA2326" w:rsidRDefault="00A24815" w:rsidP="00030337">
            <w:pPr>
              <w:rPr>
                <w:sz w:val="18"/>
                <w:szCs w:val="18"/>
                <w:lang w:val="en-US"/>
              </w:rPr>
            </w:pPr>
            <w:r w:rsidRPr="00EA2326">
              <w:rPr>
                <w:sz w:val="18"/>
                <w:szCs w:val="18"/>
                <w:lang w:val="en-US"/>
              </w:rPr>
              <w:t>91.50</w:t>
            </w:r>
          </w:p>
        </w:tc>
      </w:tr>
      <w:tr w:rsidR="00A24815" w14:paraId="5565019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DB40F" w14:textId="77777777" w:rsidR="00A24815" w:rsidRDefault="00A24815" w:rsidP="00030337">
            <w:pPr>
              <w:rPr>
                <w:lang w:val="en-US"/>
              </w:rPr>
            </w:pPr>
          </w:p>
        </w:tc>
        <w:tc>
          <w:tcPr>
            <w:tcW w:w="1701" w:type="dxa"/>
            <w:tcBorders>
              <w:top w:val="nil"/>
              <w:bottom w:val="single" w:sz="2" w:space="0" w:color="auto"/>
            </w:tcBorders>
            <w:vAlign w:val="center"/>
          </w:tcPr>
          <w:p w14:paraId="62618FDE" w14:textId="77777777" w:rsidR="00A24815" w:rsidRDefault="00A24815" w:rsidP="00030337">
            <w:pPr>
              <w:jc w:val="center"/>
              <w:rPr>
                <w:sz w:val="16"/>
                <w:szCs w:val="16"/>
                <w:lang w:val="en-US"/>
              </w:rPr>
            </w:pPr>
            <w:r>
              <w:rPr>
                <w:sz w:val="16"/>
                <w:szCs w:val="16"/>
                <w:lang w:val="en-US"/>
              </w:rPr>
              <w:t>26531021008411</w:t>
            </w:r>
          </w:p>
        </w:tc>
        <w:tc>
          <w:tcPr>
            <w:tcW w:w="4961" w:type="dxa"/>
            <w:tcBorders>
              <w:top w:val="nil"/>
              <w:bottom w:val="single" w:sz="2" w:space="0" w:color="auto"/>
            </w:tcBorders>
          </w:tcPr>
          <w:p w14:paraId="53D9317B" w14:textId="77777777" w:rsidR="00A24815" w:rsidRPr="00EA2326" w:rsidRDefault="00A24815" w:rsidP="00030337">
            <w:pPr>
              <w:rPr>
                <w:sz w:val="18"/>
                <w:szCs w:val="18"/>
                <w:lang w:val="en-US"/>
              </w:rPr>
            </w:pPr>
            <w:r w:rsidRPr="00EA2326">
              <w:rPr>
                <w:sz w:val="18"/>
                <w:szCs w:val="18"/>
                <w:lang w:val="en-US"/>
              </w:rPr>
              <w:t>Tencuiala mozaic de cuart</w:t>
            </w:r>
          </w:p>
        </w:tc>
        <w:tc>
          <w:tcPr>
            <w:tcW w:w="1560" w:type="dxa"/>
            <w:tcBorders>
              <w:top w:val="nil"/>
              <w:bottom w:val="single" w:sz="2" w:space="0" w:color="auto"/>
            </w:tcBorders>
          </w:tcPr>
          <w:p w14:paraId="4E4C22D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9E23055" w14:textId="77777777" w:rsidR="00A24815" w:rsidRPr="00EA2326" w:rsidRDefault="00A24815" w:rsidP="00030337">
            <w:pPr>
              <w:rPr>
                <w:sz w:val="18"/>
                <w:szCs w:val="18"/>
                <w:lang w:val="en-US"/>
              </w:rPr>
            </w:pPr>
            <w:r w:rsidRPr="00EA2326">
              <w:rPr>
                <w:sz w:val="18"/>
                <w:szCs w:val="18"/>
                <w:lang w:val="en-US"/>
              </w:rPr>
              <w:t>337.50</w:t>
            </w:r>
          </w:p>
        </w:tc>
      </w:tr>
      <w:tr w:rsidR="00A24815" w14:paraId="043B25B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FC1B50" w14:textId="77777777" w:rsidR="00A24815" w:rsidRDefault="00A24815" w:rsidP="00030337">
            <w:pPr>
              <w:rPr>
                <w:lang w:val="en-US"/>
              </w:rPr>
            </w:pPr>
          </w:p>
        </w:tc>
        <w:tc>
          <w:tcPr>
            <w:tcW w:w="1701" w:type="dxa"/>
            <w:tcBorders>
              <w:top w:val="nil"/>
              <w:bottom w:val="single" w:sz="2" w:space="0" w:color="auto"/>
            </w:tcBorders>
            <w:vAlign w:val="center"/>
          </w:tcPr>
          <w:p w14:paraId="48B08AC7"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7C8CF68"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2DC99DD4"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AB887B6" w14:textId="77777777" w:rsidR="00A24815" w:rsidRPr="00EA2326" w:rsidRDefault="00A24815" w:rsidP="00030337">
            <w:pPr>
              <w:rPr>
                <w:sz w:val="18"/>
                <w:szCs w:val="18"/>
                <w:lang w:val="en-US"/>
              </w:rPr>
            </w:pPr>
            <w:r w:rsidRPr="00EA2326">
              <w:rPr>
                <w:sz w:val="18"/>
                <w:szCs w:val="18"/>
                <w:lang w:val="en-US"/>
              </w:rPr>
              <w:t>0.30</w:t>
            </w:r>
          </w:p>
        </w:tc>
      </w:tr>
      <w:tr w:rsidR="00A24815" w14:paraId="116A0F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293BA" w14:textId="77777777" w:rsidR="00A24815" w:rsidRDefault="00A24815" w:rsidP="00030337">
            <w:pPr>
              <w:rPr>
                <w:lang w:val="en-US"/>
              </w:rPr>
            </w:pPr>
          </w:p>
        </w:tc>
        <w:tc>
          <w:tcPr>
            <w:tcW w:w="1701" w:type="dxa"/>
            <w:tcBorders>
              <w:top w:val="nil"/>
              <w:bottom w:val="single" w:sz="2" w:space="0" w:color="auto"/>
            </w:tcBorders>
            <w:vAlign w:val="center"/>
          </w:tcPr>
          <w:p w14:paraId="058A33E5" w14:textId="77777777" w:rsidR="00A24815" w:rsidRDefault="00A24815" w:rsidP="00030337">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1F58C45" w14:textId="77777777" w:rsidR="00A24815" w:rsidRPr="00EA2326" w:rsidRDefault="00A24815" w:rsidP="00030337">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6412EFC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584C443" w14:textId="77777777" w:rsidR="00A24815" w:rsidRPr="00EA2326" w:rsidRDefault="00A24815" w:rsidP="00030337">
            <w:pPr>
              <w:rPr>
                <w:sz w:val="18"/>
                <w:szCs w:val="18"/>
                <w:lang w:val="en-US"/>
              </w:rPr>
            </w:pPr>
            <w:r w:rsidRPr="00EA2326">
              <w:rPr>
                <w:sz w:val="18"/>
                <w:szCs w:val="18"/>
                <w:lang w:val="en-US"/>
              </w:rPr>
              <w:t>0.45</w:t>
            </w:r>
          </w:p>
        </w:tc>
      </w:tr>
      <w:tr w:rsidR="00A24815" w14:paraId="42128CF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E3DD42" w14:textId="77777777" w:rsidR="00A24815" w:rsidRDefault="00A24815" w:rsidP="00030337">
            <w:r>
              <w:t>53</w:t>
            </w:r>
          </w:p>
        </w:tc>
        <w:tc>
          <w:tcPr>
            <w:tcW w:w="1701" w:type="dxa"/>
            <w:tcBorders>
              <w:top w:val="single" w:sz="4" w:space="0" w:color="auto"/>
              <w:bottom w:val="single" w:sz="4" w:space="0" w:color="auto"/>
            </w:tcBorders>
            <w:vAlign w:val="center"/>
          </w:tcPr>
          <w:p w14:paraId="3CABED91" w14:textId="77777777" w:rsidR="00A24815" w:rsidRDefault="00A24815" w:rsidP="00030337">
            <w:pPr>
              <w:rPr>
                <w:lang w:val="en-US"/>
              </w:rPr>
            </w:pPr>
            <w:r>
              <w:rPr>
                <w:lang w:val="en-US"/>
              </w:rPr>
              <w:t>CF57A</w:t>
            </w:r>
          </w:p>
          <w:p w14:paraId="2AC59D2F" w14:textId="77777777" w:rsidR="00A24815" w:rsidRDefault="00A24815" w:rsidP="00030337"/>
        </w:tc>
        <w:tc>
          <w:tcPr>
            <w:tcW w:w="4961" w:type="dxa"/>
            <w:tcBorders>
              <w:top w:val="single" w:sz="4" w:space="0" w:color="auto"/>
              <w:bottom w:val="single" w:sz="4" w:space="0" w:color="auto"/>
            </w:tcBorders>
            <w:vAlign w:val="center"/>
          </w:tcPr>
          <w:p w14:paraId="7A2BCED1" w14:textId="77777777" w:rsidR="00A24815" w:rsidRPr="0020179F" w:rsidRDefault="00A24815" w:rsidP="00030337">
            <w:pPr>
              <w:rPr>
                <w:lang w:val="en-US"/>
              </w:rPr>
            </w:pPr>
            <w:r w:rsidRPr="0020179F">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7DAA1159"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068730E" w14:textId="77777777" w:rsidR="00A24815" w:rsidRPr="00BA641A" w:rsidRDefault="00A24815" w:rsidP="00030337">
            <w:pPr>
              <w:jc w:val="center"/>
              <w:rPr>
                <w:b/>
                <w:bCs/>
              </w:rPr>
            </w:pPr>
            <w:r w:rsidRPr="00BA641A">
              <w:rPr>
                <w:b/>
                <w:bCs/>
              </w:rPr>
              <w:t>81.50</w:t>
            </w:r>
          </w:p>
        </w:tc>
      </w:tr>
      <w:tr w:rsidR="00A24815" w14:paraId="4AD7EA9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B6D85D" w14:textId="77777777" w:rsidR="00A24815" w:rsidRDefault="00A24815" w:rsidP="00030337">
            <w:pPr>
              <w:rPr>
                <w:lang w:val="en-US"/>
              </w:rPr>
            </w:pPr>
          </w:p>
        </w:tc>
        <w:tc>
          <w:tcPr>
            <w:tcW w:w="1701" w:type="dxa"/>
            <w:tcBorders>
              <w:top w:val="nil"/>
              <w:bottom w:val="single" w:sz="2" w:space="0" w:color="auto"/>
            </w:tcBorders>
            <w:vAlign w:val="center"/>
          </w:tcPr>
          <w:p w14:paraId="6D9760F1" w14:textId="77777777" w:rsidR="00A24815" w:rsidRDefault="00A24815" w:rsidP="00030337">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36EF2BD" w14:textId="77777777" w:rsidR="00A24815" w:rsidRPr="00EA2326" w:rsidRDefault="00A24815" w:rsidP="00030337">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26319C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EE1787C" w14:textId="77777777" w:rsidR="00A24815" w:rsidRPr="00EA2326" w:rsidRDefault="00A24815" w:rsidP="00030337">
            <w:pPr>
              <w:rPr>
                <w:sz w:val="18"/>
                <w:szCs w:val="18"/>
                <w:lang w:val="en-US"/>
              </w:rPr>
            </w:pPr>
            <w:r w:rsidRPr="00EA2326">
              <w:rPr>
                <w:sz w:val="18"/>
                <w:szCs w:val="18"/>
                <w:lang w:val="en-US"/>
              </w:rPr>
              <w:t>36.675</w:t>
            </w:r>
          </w:p>
        </w:tc>
      </w:tr>
      <w:tr w:rsidR="00A24815" w14:paraId="3BCF6A0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4E7505" w14:textId="77777777" w:rsidR="00A24815" w:rsidRDefault="00A24815" w:rsidP="00030337">
            <w:pPr>
              <w:rPr>
                <w:lang w:val="en-US"/>
              </w:rPr>
            </w:pPr>
          </w:p>
        </w:tc>
        <w:tc>
          <w:tcPr>
            <w:tcW w:w="1701" w:type="dxa"/>
            <w:tcBorders>
              <w:top w:val="nil"/>
              <w:bottom w:val="single" w:sz="2" w:space="0" w:color="auto"/>
            </w:tcBorders>
            <w:vAlign w:val="center"/>
          </w:tcPr>
          <w:p w14:paraId="54EC316F"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314964"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1D9418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6B43E86" w14:textId="77777777" w:rsidR="00A24815" w:rsidRPr="00EA2326" w:rsidRDefault="00A24815" w:rsidP="00030337">
            <w:pPr>
              <w:rPr>
                <w:sz w:val="18"/>
                <w:szCs w:val="18"/>
                <w:lang w:val="en-US"/>
              </w:rPr>
            </w:pPr>
            <w:r w:rsidRPr="00EA2326">
              <w:rPr>
                <w:sz w:val="18"/>
                <w:szCs w:val="18"/>
                <w:lang w:val="en-US"/>
              </w:rPr>
              <w:t>8.15</w:t>
            </w:r>
          </w:p>
        </w:tc>
      </w:tr>
      <w:tr w:rsidR="00A24815" w14:paraId="4781639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37619" w14:textId="77777777" w:rsidR="00A24815" w:rsidRDefault="00A24815" w:rsidP="00030337">
            <w:pPr>
              <w:rPr>
                <w:lang w:val="en-US"/>
              </w:rPr>
            </w:pPr>
          </w:p>
        </w:tc>
        <w:tc>
          <w:tcPr>
            <w:tcW w:w="1701" w:type="dxa"/>
            <w:tcBorders>
              <w:top w:val="nil"/>
              <w:bottom w:val="single" w:sz="2" w:space="0" w:color="auto"/>
            </w:tcBorders>
            <w:vAlign w:val="center"/>
          </w:tcPr>
          <w:p w14:paraId="2E76519C" w14:textId="77777777" w:rsidR="00A24815" w:rsidRDefault="00A24815" w:rsidP="00030337">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0C258DD0" w14:textId="77777777" w:rsidR="00A24815" w:rsidRPr="00EA2326" w:rsidRDefault="00A24815" w:rsidP="00030337">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17BE2AA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575E93B" w14:textId="77777777" w:rsidR="00A24815" w:rsidRPr="00EA2326" w:rsidRDefault="00A24815" w:rsidP="00030337">
            <w:pPr>
              <w:rPr>
                <w:sz w:val="18"/>
                <w:szCs w:val="18"/>
                <w:lang w:val="en-US"/>
              </w:rPr>
            </w:pPr>
            <w:r w:rsidRPr="00EA2326">
              <w:rPr>
                <w:sz w:val="18"/>
                <w:szCs w:val="18"/>
                <w:lang w:val="en-US"/>
              </w:rPr>
              <w:t>85.974</w:t>
            </w:r>
          </w:p>
        </w:tc>
      </w:tr>
      <w:tr w:rsidR="00A24815" w14:paraId="34BF337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73628" w14:textId="77777777" w:rsidR="00A24815" w:rsidRDefault="00A24815" w:rsidP="00030337">
            <w:pPr>
              <w:rPr>
                <w:lang w:val="en-US"/>
              </w:rPr>
            </w:pPr>
          </w:p>
        </w:tc>
        <w:tc>
          <w:tcPr>
            <w:tcW w:w="1701" w:type="dxa"/>
            <w:tcBorders>
              <w:top w:val="nil"/>
              <w:bottom w:val="single" w:sz="2" w:space="0" w:color="auto"/>
            </w:tcBorders>
            <w:vAlign w:val="center"/>
          </w:tcPr>
          <w:p w14:paraId="6045783E"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422C8F3"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2583F7B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2C39886" w14:textId="77777777" w:rsidR="00A24815" w:rsidRPr="00EA2326" w:rsidRDefault="00A24815" w:rsidP="00030337">
            <w:pPr>
              <w:rPr>
                <w:sz w:val="18"/>
                <w:szCs w:val="18"/>
                <w:lang w:val="en-US"/>
              </w:rPr>
            </w:pPr>
            <w:r w:rsidRPr="00EA2326">
              <w:rPr>
                <w:sz w:val="18"/>
                <w:szCs w:val="18"/>
                <w:lang w:val="en-US"/>
              </w:rPr>
              <w:t>0.082</w:t>
            </w:r>
          </w:p>
        </w:tc>
      </w:tr>
      <w:tr w:rsidR="00A24815" w14:paraId="4DE8B5F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26D79E" w14:textId="77777777" w:rsidR="00A24815" w:rsidRDefault="00A24815" w:rsidP="00030337">
            <w:pPr>
              <w:rPr>
                <w:lang w:val="en-US"/>
              </w:rPr>
            </w:pPr>
          </w:p>
        </w:tc>
        <w:tc>
          <w:tcPr>
            <w:tcW w:w="1701" w:type="dxa"/>
            <w:tcBorders>
              <w:top w:val="nil"/>
              <w:bottom w:val="single" w:sz="2" w:space="0" w:color="auto"/>
            </w:tcBorders>
            <w:vAlign w:val="center"/>
          </w:tcPr>
          <w:p w14:paraId="3B2A8B63"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A321746"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EB3CF1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31D80F2" w14:textId="77777777" w:rsidR="00A24815" w:rsidRPr="00EA2326" w:rsidRDefault="00A24815" w:rsidP="00030337">
            <w:pPr>
              <w:rPr>
                <w:sz w:val="18"/>
                <w:szCs w:val="18"/>
                <w:lang w:val="en-US"/>
              </w:rPr>
            </w:pPr>
            <w:r w:rsidRPr="00EA2326">
              <w:rPr>
                <w:sz w:val="18"/>
                <w:szCs w:val="18"/>
                <w:lang w:val="en-US"/>
              </w:rPr>
              <w:t>0.082</w:t>
            </w:r>
          </w:p>
        </w:tc>
      </w:tr>
      <w:tr w:rsidR="00A24815" w14:paraId="08660A7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993D29" w14:textId="77777777" w:rsidR="00A24815" w:rsidRDefault="00A24815" w:rsidP="00030337">
            <w:r>
              <w:t>54</w:t>
            </w:r>
          </w:p>
        </w:tc>
        <w:tc>
          <w:tcPr>
            <w:tcW w:w="1701" w:type="dxa"/>
            <w:tcBorders>
              <w:top w:val="single" w:sz="4" w:space="0" w:color="auto"/>
              <w:bottom w:val="single" w:sz="4" w:space="0" w:color="auto"/>
            </w:tcBorders>
            <w:vAlign w:val="center"/>
          </w:tcPr>
          <w:p w14:paraId="58CC40D5" w14:textId="77777777" w:rsidR="00A24815" w:rsidRDefault="00A24815" w:rsidP="00030337">
            <w:pPr>
              <w:rPr>
                <w:lang w:val="en-US"/>
              </w:rPr>
            </w:pPr>
            <w:r>
              <w:rPr>
                <w:lang w:val="en-US"/>
              </w:rPr>
              <w:t>CF56A</w:t>
            </w:r>
          </w:p>
          <w:p w14:paraId="2EE01DCC" w14:textId="77777777" w:rsidR="00A24815" w:rsidRDefault="00A24815" w:rsidP="00030337"/>
        </w:tc>
        <w:tc>
          <w:tcPr>
            <w:tcW w:w="4961" w:type="dxa"/>
            <w:tcBorders>
              <w:top w:val="single" w:sz="4" w:space="0" w:color="auto"/>
              <w:bottom w:val="single" w:sz="4" w:space="0" w:color="auto"/>
            </w:tcBorders>
            <w:vAlign w:val="center"/>
          </w:tcPr>
          <w:p w14:paraId="66E3DC98" w14:textId="77777777" w:rsidR="00A24815" w:rsidRPr="0020179F" w:rsidRDefault="00A24815" w:rsidP="00030337">
            <w:pPr>
              <w:rPr>
                <w:lang w:val="en-US"/>
              </w:rPr>
            </w:pPr>
            <w:r w:rsidRPr="0020179F">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E92A9FB"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6B8FD833" w14:textId="77777777" w:rsidR="00A24815" w:rsidRPr="00BA641A" w:rsidRDefault="00A24815" w:rsidP="00030337">
            <w:pPr>
              <w:jc w:val="center"/>
              <w:rPr>
                <w:b/>
                <w:bCs/>
              </w:rPr>
            </w:pPr>
            <w:r w:rsidRPr="00BA641A">
              <w:rPr>
                <w:b/>
                <w:bCs/>
              </w:rPr>
              <w:t>81.50</w:t>
            </w:r>
          </w:p>
        </w:tc>
      </w:tr>
      <w:tr w:rsidR="00A24815" w14:paraId="5EE9FAB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BA33C" w14:textId="77777777" w:rsidR="00A24815" w:rsidRDefault="00A24815" w:rsidP="00030337">
            <w:pPr>
              <w:rPr>
                <w:lang w:val="en-US"/>
              </w:rPr>
            </w:pPr>
          </w:p>
        </w:tc>
        <w:tc>
          <w:tcPr>
            <w:tcW w:w="1701" w:type="dxa"/>
            <w:tcBorders>
              <w:top w:val="nil"/>
              <w:bottom w:val="single" w:sz="2" w:space="0" w:color="auto"/>
            </w:tcBorders>
            <w:vAlign w:val="center"/>
          </w:tcPr>
          <w:p w14:paraId="4CA21D3F" w14:textId="77777777" w:rsidR="00A24815" w:rsidRDefault="00A24815" w:rsidP="00030337">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248DBAC" w14:textId="77777777" w:rsidR="00A24815" w:rsidRPr="00EA2326" w:rsidRDefault="00A24815" w:rsidP="00030337">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0200A8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840F454" w14:textId="77777777" w:rsidR="00A24815" w:rsidRPr="00EA2326" w:rsidRDefault="00A24815" w:rsidP="00030337">
            <w:pPr>
              <w:rPr>
                <w:sz w:val="18"/>
                <w:szCs w:val="18"/>
                <w:lang w:val="en-US"/>
              </w:rPr>
            </w:pPr>
            <w:r w:rsidRPr="00EA2326">
              <w:rPr>
                <w:sz w:val="18"/>
                <w:szCs w:val="18"/>
                <w:lang w:val="en-US"/>
              </w:rPr>
              <w:t>16.30</w:t>
            </w:r>
          </w:p>
        </w:tc>
      </w:tr>
      <w:tr w:rsidR="00A24815" w14:paraId="4AC7404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44A4F6" w14:textId="77777777" w:rsidR="00A24815" w:rsidRDefault="00A24815" w:rsidP="00030337">
            <w:pPr>
              <w:rPr>
                <w:lang w:val="en-US"/>
              </w:rPr>
            </w:pPr>
          </w:p>
        </w:tc>
        <w:tc>
          <w:tcPr>
            <w:tcW w:w="1701" w:type="dxa"/>
            <w:tcBorders>
              <w:top w:val="nil"/>
              <w:bottom w:val="single" w:sz="2" w:space="0" w:color="auto"/>
            </w:tcBorders>
            <w:vAlign w:val="center"/>
          </w:tcPr>
          <w:p w14:paraId="517940B7"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3B49408"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19FD1C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B403F3F" w14:textId="77777777" w:rsidR="00A24815" w:rsidRPr="00EA2326" w:rsidRDefault="00A24815" w:rsidP="00030337">
            <w:pPr>
              <w:rPr>
                <w:sz w:val="18"/>
                <w:szCs w:val="18"/>
                <w:lang w:val="en-US"/>
              </w:rPr>
            </w:pPr>
            <w:r w:rsidRPr="00EA2326">
              <w:rPr>
                <w:sz w:val="18"/>
                <w:szCs w:val="18"/>
                <w:lang w:val="en-US"/>
              </w:rPr>
              <w:t>8.15</w:t>
            </w:r>
          </w:p>
        </w:tc>
      </w:tr>
      <w:tr w:rsidR="00A24815" w14:paraId="0429DC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AEA2B" w14:textId="77777777" w:rsidR="00A24815" w:rsidRDefault="00A24815" w:rsidP="00030337">
            <w:pPr>
              <w:rPr>
                <w:lang w:val="en-US"/>
              </w:rPr>
            </w:pPr>
          </w:p>
        </w:tc>
        <w:tc>
          <w:tcPr>
            <w:tcW w:w="1701" w:type="dxa"/>
            <w:tcBorders>
              <w:top w:val="nil"/>
              <w:bottom w:val="single" w:sz="2" w:space="0" w:color="auto"/>
            </w:tcBorders>
            <w:vAlign w:val="center"/>
          </w:tcPr>
          <w:p w14:paraId="2CF65ACD" w14:textId="77777777" w:rsidR="00A24815" w:rsidRDefault="00A24815" w:rsidP="00030337">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02062286" w14:textId="77777777" w:rsidR="00A24815" w:rsidRPr="00EA2326" w:rsidRDefault="00A24815" w:rsidP="00030337">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40671D1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ED2B300" w14:textId="77777777" w:rsidR="00A24815" w:rsidRPr="00EA2326" w:rsidRDefault="00A24815" w:rsidP="00030337">
            <w:pPr>
              <w:rPr>
                <w:sz w:val="18"/>
                <w:szCs w:val="18"/>
                <w:lang w:val="en-US"/>
              </w:rPr>
            </w:pPr>
            <w:r w:rsidRPr="00EA2326">
              <w:rPr>
                <w:sz w:val="18"/>
                <w:szCs w:val="18"/>
                <w:lang w:val="en-US"/>
              </w:rPr>
              <w:t>40.179</w:t>
            </w:r>
          </w:p>
        </w:tc>
      </w:tr>
      <w:tr w:rsidR="00A24815" w14:paraId="4CD664B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0550E4" w14:textId="77777777" w:rsidR="00A24815" w:rsidRDefault="00A24815" w:rsidP="00030337">
            <w:pPr>
              <w:rPr>
                <w:lang w:val="en-US"/>
              </w:rPr>
            </w:pPr>
          </w:p>
        </w:tc>
        <w:tc>
          <w:tcPr>
            <w:tcW w:w="1701" w:type="dxa"/>
            <w:tcBorders>
              <w:top w:val="nil"/>
              <w:bottom w:val="single" w:sz="2" w:space="0" w:color="auto"/>
            </w:tcBorders>
            <w:vAlign w:val="center"/>
          </w:tcPr>
          <w:p w14:paraId="47FD10B2"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2765CA5"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1CD19E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468A031" w14:textId="77777777" w:rsidR="00A24815" w:rsidRPr="00EA2326" w:rsidRDefault="00A24815" w:rsidP="00030337">
            <w:pPr>
              <w:rPr>
                <w:sz w:val="18"/>
                <w:szCs w:val="18"/>
                <w:lang w:val="en-US"/>
              </w:rPr>
            </w:pPr>
            <w:r w:rsidRPr="00EA2326">
              <w:rPr>
                <w:sz w:val="18"/>
                <w:szCs w:val="18"/>
                <w:lang w:val="en-US"/>
              </w:rPr>
              <w:t>0.082</w:t>
            </w:r>
          </w:p>
        </w:tc>
      </w:tr>
      <w:tr w:rsidR="00A24815" w14:paraId="2553BB41"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E3D145" w14:textId="77777777" w:rsidR="00A24815" w:rsidRDefault="00A24815" w:rsidP="00030337">
            <w:r>
              <w:t>55</w:t>
            </w:r>
          </w:p>
        </w:tc>
        <w:tc>
          <w:tcPr>
            <w:tcW w:w="1701" w:type="dxa"/>
            <w:tcBorders>
              <w:top w:val="single" w:sz="4" w:space="0" w:color="auto"/>
              <w:bottom w:val="single" w:sz="4" w:space="0" w:color="auto"/>
            </w:tcBorders>
            <w:vAlign w:val="center"/>
          </w:tcPr>
          <w:p w14:paraId="59E034C2" w14:textId="77777777" w:rsidR="00A24815" w:rsidRDefault="00A24815" w:rsidP="00030337">
            <w:pPr>
              <w:rPr>
                <w:lang w:val="en-US"/>
              </w:rPr>
            </w:pPr>
            <w:r>
              <w:rPr>
                <w:lang w:val="en-US"/>
              </w:rPr>
              <w:t>CN53A</w:t>
            </w:r>
          </w:p>
          <w:p w14:paraId="0954D783" w14:textId="77777777" w:rsidR="00A24815" w:rsidRDefault="00A24815" w:rsidP="00030337"/>
        </w:tc>
        <w:tc>
          <w:tcPr>
            <w:tcW w:w="4961" w:type="dxa"/>
            <w:tcBorders>
              <w:top w:val="single" w:sz="4" w:space="0" w:color="auto"/>
              <w:bottom w:val="single" w:sz="4" w:space="0" w:color="auto"/>
            </w:tcBorders>
            <w:vAlign w:val="center"/>
          </w:tcPr>
          <w:p w14:paraId="16DC78AF" w14:textId="77777777" w:rsidR="00A24815" w:rsidRPr="0020179F" w:rsidRDefault="00A24815" w:rsidP="00030337">
            <w:pPr>
              <w:rPr>
                <w:lang w:val="en-US"/>
              </w:rPr>
            </w:pPr>
            <w:r w:rsidRPr="0020179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230E9EFA"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2F5A8A7" w14:textId="77777777" w:rsidR="00A24815" w:rsidRPr="00BA641A" w:rsidRDefault="00A24815" w:rsidP="00030337">
            <w:pPr>
              <w:jc w:val="center"/>
              <w:rPr>
                <w:b/>
                <w:bCs/>
              </w:rPr>
            </w:pPr>
            <w:r w:rsidRPr="00BA641A">
              <w:rPr>
                <w:b/>
                <w:bCs/>
              </w:rPr>
              <w:t>81.50</w:t>
            </w:r>
          </w:p>
        </w:tc>
      </w:tr>
      <w:tr w:rsidR="00A24815" w14:paraId="5DABAFF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436304" w14:textId="77777777" w:rsidR="00A24815" w:rsidRDefault="00A24815" w:rsidP="00030337">
            <w:pPr>
              <w:rPr>
                <w:lang w:val="en-US"/>
              </w:rPr>
            </w:pPr>
          </w:p>
        </w:tc>
        <w:tc>
          <w:tcPr>
            <w:tcW w:w="1701" w:type="dxa"/>
            <w:tcBorders>
              <w:top w:val="nil"/>
              <w:bottom w:val="single" w:sz="2" w:space="0" w:color="auto"/>
            </w:tcBorders>
            <w:vAlign w:val="center"/>
          </w:tcPr>
          <w:p w14:paraId="6C3A55FC"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50193F8"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896487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866DFFD" w14:textId="77777777" w:rsidR="00A24815" w:rsidRPr="00EA2326" w:rsidRDefault="00A24815" w:rsidP="00030337">
            <w:pPr>
              <w:rPr>
                <w:sz w:val="18"/>
                <w:szCs w:val="18"/>
                <w:lang w:val="en-US"/>
              </w:rPr>
            </w:pPr>
            <w:r w:rsidRPr="00EA2326">
              <w:rPr>
                <w:sz w:val="18"/>
                <w:szCs w:val="18"/>
                <w:lang w:val="en-US"/>
              </w:rPr>
              <w:t>2.445</w:t>
            </w:r>
          </w:p>
        </w:tc>
      </w:tr>
      <w:tr w:rsidR="00A24815" w14:paraId="7C31420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8AACBD" w14:textId="77777777" w:rsidR="00A24815" w:rsidRDefault="00A24815" w:rsidP="00030337">
            <w:pPr>
              <w:rPr>
                <w:lang w:val="en-US"/>
              </w:rPr>
            </w:pPr>
          </w:p>
        </w:tc>
        <w:tc>
          <w:tcPr>
            <w:tcW w:w="1701" w:type="dxa"/>
            <w:tcBorders>
              <w:top w:val="nil"/>
              <w:bottom w:val="single" w:sz="2" w:space="0" w:color="auto"/>
            </w:tcBorders>
            <w:vAlign w:val="center"/>
          </w:tcPr>
          <w:p w14:paraId="49119ADD" w14:textId="77777777" w:rsidR="00A24815" w:rsidRDefault="00A24815" w:rsidP="00030337">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36EDFB6" w14:textId="77777777" w:rsidR="00A24815" w:rsidRPr="00EA2326" w:rsidRDefault="00A24815" w:rsidP="00030337">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F89114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8688133" w14:textId="77777777" w:rsidR="00A24815" w:rsidRPr="00EA2326" w:rsidRDefault="00A24815" w:rsidP="00030337">
            <w:pPr>
              <w:rPr>
                <w:sz w:val="18"/>
                <w:szCs w:val="18"/>
                <w:lang w:val="en-US"/>
              </w:rPr>
            </w:pPr>
            <w:r w:rsidRPr="00EA2326">
              <w:rPr>
                <w:sz w:val="18"/>
                <w:szCs w:val="18"/>
                <w:lang w:val="en-US"/>
              </w:rPr>
              <w:t>12.225</w:t>
            </w:r>
          </w:p>
        </w:tc>
      </w:tr>
      <w:tr w:rsidR="00A24815" w14:paraId="4551A03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F6289" w14:textId="77777777" w:rsidR="00A24815" w:rsidRDefault="00A24815" w:rsidP="00030337">
            <w:pPr>
              <w:rPr>
                <w:lang w:val="en-US"/>
              </w:rPr>
            </w:pPr>
          </w:p>
        </w:tc>
        <w:tc>
          <w:tcPr>
            <w:tcW w:w="1701" w:type="dxa"/>
            <w:tcBorders>
              <w:top w:val="nil"/>
              <w:bottom w:val="single" w:sz="2" w:space="0" w:color="auto"/>
            </w:tcBorders>
            <w:vAlign w:val="center"/>
          </w:tcPr>
          <w:p w14:paraId="3133E0A3"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2E3D8FE7"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AC65DB9"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7063CA6" w14:textId="77777777" w:rsidR="00A24815" w:rsidRPr="00EA2326" w:rsidRDefault="00A24815" w:rsidP="00030337">
            <w:pPr>
              <w:rPr>
                <w:sz w:val="18"/>
                <w:szCs w:val="18"/>
                <w:lang w:val="en-US"/>
              </w:rPr>
            </w:pPr>
            <w:r w:rsidRPr="00EA2326">
              <w:rPr>
                <w:sz w:val="18"/>
                <w:szCs w:val="18"/>
                <w:lang w:val="en-US"/>
              </w:rPr>
              <w:t>4.075</w:t>
            </w:r>
          </w:p>
        </w:tc>
      </w:tr>
      <w:tr w:rsidR="00A24815" w14:paraId="35E96AF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7C5E2E" w14:textId="77777777" w:rsidR="00A24815" w:rsidRDefault="00A24815" w:rsidP="00030337">
            <w:r>
              <w:t>56</w:t>
            </w:r>
          </w:p>
        </w:tc>
        <w:tc>
          <w:tcPr>
            <w:tcW w:w="1701" w:type="dxa"/>
            <w:tcBorders>
              <w:top w:val="single" w:sz="4" w:space="0" w:color="auto"/>
              <w:bottom w:val="single" w:sz="4" w:space="0" w:color="auto"/>
            </w:tcBorders>
            <w:vAlign w:val="center"/>
          </w:tcPr>
          <w:p w14:paraId="293602BF" w14:textId="77777777" w:rsidR="00A24815" w:rsidRDefault="00A24815" w:rsidP="00030337">
            <w:pPr>
              <w:rPr>
                <w:lang w:val="en-US"/>
              </w:rPr>
            </w:pPr>
            <w:r>
              <w:rPr>
                <w:lang w:val="en-US"/>
              </w:rPr>
              <w:t>CN06A</w:t>
            </w:r>
          </w:p>
          <w:p w14:paraId="181432C7" w14:textId="77777777" w:rsidR="00A24815" w:rsidRDefault="00A24815" w:rsidP="00030337"/>
        </w:tc>
        <w:tc>
          <w:tcPr>
            <w:tcW w:w="4961" w:type="dxa"/>
            <w:tcBorders>
              <w:top w:val="single" w:sz="4" w:space="0" w:color="auto"/>
              <w:bottom w:val="single" w:sz="4" w:space="0" w:color="auto"/>
            </w:tcBorders>
            <w:vAlign w:val="center"/>
          </w:tcPr>
          <w:p w14:paraId="59ECCA84" w14:textId="77777777" w:rsidR="00A24815" w:rsidRPr="0020179F" w:rsidRDefault="00A24815" w:rsidP="00030337">
            <w:pPr>
              <w:rPr>
                <w:lang w:val="en-US"/>
              </w:rPr>
            </w:pPr>
            <w:r w:rsidRPr="0020179F">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6C221C11"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739BAA83" w14:textId="77777777" w:rsidR="00A24815" w:rsidRPr="00BA641A" w:rsidRDefault="00A24815" w:rsidP="00030337">
            <w:pPr>
              <w:jc w:val="center"/>
              <w:rPr>
                <w:b/>
                <w:bCs/>
              </w:rPr>
            </w:pPr>
            <w:r w:rsidRPr="00BA641A">
              <w:rPr>
                <w:b/>
                <w:bCs/>
              </w:rPr>
              <w:t>81.50</w:t>
            </w:r>
          </w:p>
        </w:tc>
      </w:tr>
      <w:tr w:rsidR="00A24815" w14:paraId="1D5808E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BA2814" w14:textId="77777777" w:rsidR="00A24815" w:rsidRDefault="00A24815" w:rsidP="00030337">
            <w:pPr>
              <w:rPr>
                <w:lang w:val="en-US"/>
              </w:rPr>
            </w:pPr>
          </w:p>
        </w:tc>
        <w:tc>
          <w:tcPr>
            <w:tcW w:w="1701" w:type="dxa"/>
            <w:tcBorders>
              <w:top w:val="nil"/>
              <w:bottom w:val="single" w:sz="2" w:space="0" w:color="auto"/>
            </w:tcBorders>
            <w:vAlign w:val="center"/>
          </w:tcPr>
          <w:p w14:paraId="3EA05BA3"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8E843EC"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182880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7AA5A54" w14:textId="77777777" w:rsidR="00A24815" w:rsidRPr="00EA2326" w:rsidRDefault="00A24815" w:rsidP="00030337">
            <w:pPr>
              <w:rPr>
                <w:sz w:val="18"/>
                <w:szCs w:val="18"/>
                <w:lang w:val="en-US"/>
              </w:rPr>
            </w:pPr>
            <w:r w:rsidRPr="00EA2326">
              <w:rPr>
                <w:sz w:val="18"/>
                <w:szCs w:val="18"/>
                <w:lang w:val="en-US"/>
              </w:rPr>
              <w:t>44.825</w:t>
            </w:r>
          </w:p>
        </w:tc>
      </w:tr>
      <w:tr w:rsidR="00A24815" w14:paraId="0B12FE7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97AB3" w14:textId="77777777" w:rsidR="00A24815" w:rsidRDefault="00A24815" w:rsidP="00030337">
            <w:pPr>
              <w:rPr>
                <w:lang w:val="en-US"/>
              </w:rPr>
            </w:pPr>
          </w:p>
        </w:tc>
        <w:tc>
          <w:tcPr>
            <w:tcW w:w="1701" w:type="dxa"/>
            <w:tcBorders>
              <w:top w:val="nil"/>
              <w:bottom w:val="single" w:sz="2" w:space="0" w:color="auto"/>
            </w:tcBorders>
            <w:vAlign w:val="center"/>
          </w:tcPr>
          <w:p w14:paraId="64C5127F" w14:textId="77777777" w:rsidR="00A24815" w:rsidRDefault="00A24815" w:rsidP="00030337">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77637A6F" w14:textId="77777777" w:rsidR="00A24815" w:rsidRPr="00EA2326" w:rsidRDefault="00A24815" w:rsidP="00030337">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3E5CEE8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E37BB24" w14:textId="77777777" w:rsidR="00A24815" w:rsidRPr="00EA2326" w:rsidRDefault="00A24815" w:rsidP="00030337">
            <w:pPr>
              <w:rPr>
                <w:sz w:val="18"/>
                <w:szCs w:val="18"/>
                <w:lang w:val="en-US"/>
              </w:rPr>
            </w:pPr>
            <w:r w:rsidRPr="00EA2326">
              <w:rPr>
                <w:sz w:val="18"/>
                <w:szCs w:val="18"/>
                <w:lang w:val="en-US"/>
              </w:rPr>
              <w:t>32.60</w:t>
            </w:r>
          </w:p>
        </w:tc>
      </w:tr>
      <w:tr w:rsidR="00A24815" w14:paraId="1EC9526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B9D3E7" w14:textId="77777777" w:rsidR="00A24815" w:rsidRDefault="00A24815" w:rsidP="00030337">
            <w:pPr>
              <w:rPr>
                <w:lang w:val="en-US"/>
              </w:rPr>
            </w:pPr>
          </w:p>
        </w:tc>
        <w:tc>
          <w:tcPr>
            <w:tcW w:w="1701" w:type="dxa"/>
            <w:tcBorders>
              <w:top w:val="nil"/>
              <w:bottom w:val="single" w:sz="2" w:space="0" w:color="auto"/>
            </w:tcBorders>
            <w:vAlign w:val="center"/>
          </w:tcPr>
          <w:p w14:paraId="5E034498"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E6B68D7"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9A1CFF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FB49BCA" w14:textId="77777777" w:rsidR="00A24815" w:rsidRPr="00EA2326" w:rsidRDefault="00A24815" w:rsidP="00030337">
            <w:pPr>
              <w:rPr>
                <w:sz w:val="18"/>
                <w:szCs w:val="18"/>
                <w:lang w:val="en-US"/>
              </w:rPr>
            </w:pPr>
            <w:r w:rsidRPr="00EA2326">
              <w:rPr>
                <w:sz w:val="18"/>
                <w:szCs w:val="18"/>
                <w:lang w:val="en-US"/>
              </w:rPr>
              <w:t>4.89</w:t>
            </w:r>
          </w:p>
        </w:tc>
      </w:tr>
      <w:tr w:rsidR="00A24815" w14:paraId="2797A29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6BE25C" w14:textId="77777777" w:rsidR="00A24815" w:rsidRDefault="00A24815" w:rsidP="00030337">
            <w:pPr>
              <w:rPr>
                <w:lang w:val="en-US"/>
              </w:rPr>
            </w:pPr>
          </w:p>
        </w:tc>
        <w:tc>
          <w:tcPr>
            <w:tcW w:w="1701" w:type="dxa"/>
            <w:tcBorders>
              <w:top w:val="nil"/>
              <w:bottom w:val="single" w:sz="2" w:space="0" w:color="auto"/>
            </w:tcBorders>
            <w:vAlign w:val="center"/>
          </w:tcPr>
          <w:p w14:paraId="41D7B731"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B9BAF7E"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6EA81C55"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253E57C" w14:textId="77777777" w:rsidR="00A24815" w:rsidRPr="00EA2326" w:rsidRDefault="00A24815" w:rsidP="00030337">
            <w:pPr>
              <w:rPr>
                <w:sz w:val="18"/>
                <w:szCs w:val="18"/>
                <w:lang w:val="en-US"/>
              </w:rPr>
            </w:pPr>
            <w:r w:rsidRPr="00EA2326">
              <w:rPr>
                <w:sz w:val="18"/>
                <w:szCs w:val="18"/>
                <w:lang w:val="en-US"/>
              </w:rPr>
              <w:t>40.75</w:t>
            </w:r>
          </w:p>
        </w:tc>
      </w:tr>
      <w:tr w:rsidR="00A24815" w14:paraId="02B06B2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45147A" w14:textId="77777777" w:rsidR="00A24815" w:rsidRDefault="00A24815" w:rsidP="00030337">
            <w:pPr>
              <w:rPr>
                <w:lang w:val="en-US"/>
              </w:rPr>
            </w:pPr>
          </w:p>
        </w:tc>
        <w:tc>
          <w:tcPr>
            <w:tcW w:w="1701" w:type="dxa"/>
            <w:tcBorders>
              <w:top w:val="nil"/>
              <w:bottom w:val="single" w:sz="2" w:space="0" w:color="auto"/>
            </w:tcBorders>
            <w:vAlign w:val="center"/>
          </w:tcPr>
          <w:p w14:paraId="182F912C"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3E0FA68"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8F3552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A1780AE" w14:textId="77777777" w:rsidR="00A24815" w:rsidRPr="00EA2326" w:rsidRDefault="00A24815" w:rsidP="00030337">
            <w:pPr>
              <w:rPr>
                <w:sz w:val="18"/>
                <w:szCs w:val="18"/>
                <w:lang w:val="en-US"/>
              </w:rPr>
            </w:pPr>
            <w:r w:rsidRPr="00EA2326">
              <w:rPr>
                <w:sz w:val="18"/>
                <w:szCs w:val="18"/>
                <w:lang w:val="en-US"/>
              </w:rPr>
              <w:t>4.075</w:t>
            </w:r>
          </w:p>
        </w:tc>
      </w:tr>
      <w:tr w:rsidR="00A24815" w14:paraId="3AE6A8E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C80A1" w14:textId="77777777" w:rsidR="00A24815" w:rsidRDefault="00A24815" w:rsidP="00030337">
            <w:pPr>
              <w:rPr>
                <w:lang w:val="en-US"/>
              </w:rPr>
            </w:pPr>
          </w:p>
        </w:tc>
        <w:tc>
          <w:tcPr>
            <w:tcW w:w="1701" w:type="dxa"/>
            <w:tcBorders>
              <w:top w:val="nil"/>
              <w:bottom w:val="single" w:sz="2" w:space="0" w:color="auto"/>
            </w:tcBorders>
            <w:vAlign w:val="center"/>
          </w:tcPr>
          <w:p w14:paraId="0BAF6DD2"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414C6C9"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C1B0163"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310E9D1" w14:textId="77777777" w:rsidR="00A24815" w:rsidRPr="00EA2326" w:rsidRDefault="00A24815" w:rsidP="00030337">
            <w:pPr>
              <w:rPr>
                <w:sz w:val="18"/>
                <w:szCs w:val="18"/>
                <w:lang w:val="en-US"/>
              </w:rPr>
            </w:pPr>
            <w:r w:rsidRPr="00EA2326">
              <w:rPr>
                <w:sz w:val="18"/>
                <w:szCs w:val="18"/>
                <w:lang w:val="en-US"/>
              </w:rPr>
              <w:t>0.163</w:t>
            </w:r>
          </w:p>
        </w:tc>
      </w:tr>
      <w:tr w:rsidR="00A24815" w:rsidRPr="0020179F" w14:paraId="47939F7F" w14:textId="77777777" w:rsidTr="00A24815">
        <w:tc>
          <w:tcPr>
            <w:tcW w:w="709" w:type="dxa"/>
            <w:tcBorders>
              <w:top w:val="nil"/>
              <w:left w:val="single" w:sz="6" w:space="0" w:color="auto"/>
              <w:bottom w:val="nil"/>
              <w:right w:val="nil"/>
            </w:tcBorders>
          </w:tcPr>
          <w:p w14:paraId="3DEA85AE" w14:textId="77777777" w:rsidR="00A24815" w:rsidRDefault="00A24815" w:rsidP="00030337">
            <w:pPr>
              <w:jc w:val="center"/>
            </w:pPr>
          </w:p>
        </w:tc>
        <w:tc>
          <w:tcPr>
            <w:tcW w:w="1701" w:type="dxa"/>
            <w:tcBorders>
              <w:top w:val="nil"/>
              <w:left w:val="single" w:sz="6" w:space="0" w:color="auto"/>
              <w:bottom w:val="nil"/>
              <w:right w:val="nil"/>
            </w:tcBorders>
          </w:tcPr>
          <w:p w14:paraId="691733EF" w14:textId="77777777" w:rsidR="00A24815" w:rsidRDefault="00A24815" w:rsidP="00030337"/>
        </w:tc>
        <w:tc>
          <w:tcPr>
            <w:tcW w:w="4961" w:type="dxa"/>
            <w:tcBorders>
              <w:top w:val="nil"/>
              <w:left w:val="single" w:sz="6" w:space="0" w:color="auto"/>
              <w:bottom w:val="nil"/>
              <w:right w:val="nil"/>
            </w:tcBorders>
          </w:tcPr>
          <w:p w14:paraId="3A303BDB" w14:textId="77777777" w:rsidR="00A24815" w:rsidRPr="0020179F" w:rsidRDefault="00A24815" w:rsidP="00030337">
            <w:pPr>
              <w:rPr>
                <w:b/>
                <w:bCs/>
                <w:sz w:val="22"/>
                <w:szCs w:val="22"/>
                <w:lang w:val="en-US"/>
              </w:rPr>
            </w:pPr>
            <w:r>
              <w:rPr>
                <w:b/>
                <w:bCs/>
                <w:sz w:val="22"/>
                <w:szCs w:val="22"/>
                <w:lang w:val="en-US"/>
              </w:rPr>
              <w:t xml:space="preserve">Capitolul </w:t>
            </w:r>
            <w:r w:rsidRPr="0020179F">
              <w:rPr>
                <w:b/>
                <w:bCs/>
                <w:sz w:val="22"/>
                <w:szCs w:val="22"/>
                <w:lang w:val="en-US"/>
              </w:rPr>
              <w:t>1.5. Pereti si glafuri interioare tip 2 (Birou, vestiar)</w:t>
            </w:r>
          </w:p>
        </w:tc>
        <w:tc>
          <w:tcPr>
            <w:tcW w:w="1560" w:type="dxa"/>
            <w:tcBorders>
              <w:top w:val="nil"/>
              <w:left w:val="single" w:sz="6" w:space="0" w:color="auto"/>
              <w:bottom w:val="nil"/>
              <w:right w:val="nil"/>
            </w:tcBorders>
          </w:tcPr>
          <w:p w14:paraId="677506D7" w14:textId="77777777" w:rsidR="00A24815" w:rsidRPr="0020179F" w:rsidRDefault="00A24815" w:rsidP="00030337">
            <w:pPr>
              <w:rPr>
                <w:lang w:val="en-US"/>
              </w:rPr>
            </w:pPr>
          </w:p>
        </w:tc>
        <w:tc>
          <w:tcPr>
            <w:tcW w:w="1559" w:type="dxa"/>
            <w:tcBorders>
              <w:top w:val="nil"/>
              <w:left w:val="single" w:sz="6" w:space="0" w:color="auto"/>
              <w:bottom w:val="nil"/>
              <w:right w:val="single" w:sz="4" w:space="0" w:color="auto"/>
            </w:tcBorders>
          </w:tcPr>
          <w:p w14:paraId="0F944E7C" w14:textId="77777777" w:rsidR="00A24815" w:rsidRPr="0020179F" w:rsidRDefault="00A24815" w:rsidP="00030337">
            <w:pPr>
              <w:rPr>
                <w:lang w:val="en-US"/>
              </w:rPr>
            </w:pPr>
          </w:p>
        </w:tc>
      </w:tr>
      <w:tr w:rsidR="00A24815" w14:paraId="0E3A0CA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5AAAAD" w14:textId="77777777" w:rsidR="00A24815" w:rsidRDefault="00A24815" w:rsidP="00030337">
            <w:r>
              <w:t>57</w:t>
            </w:r>
          </w:p>
        </w:tc>
        <w:tc>
          <w:tcPr>
            <w:tcW w:w="1701" w:type="dxa"/>
            <w:tcBorders>
              <w:top w:val="single" w:sz="4" w:space="0" w:color="auto"/>
              <w:bottom w:val="single" w:sz="4" w:space="0" w:color="auto"/>
            </w:tcBorders>
            <w:vAlign w:val="center"/>
          </w:tcPr>
          <w:p w14:paraId="025252AB" w14:textId="77777777" w:rsidR="00A24815" w:rsidRDefault="00A24815" w:rsidP="00030337">
            <w:pPr>
              <w:rPr>
                <w:lang w:val="en-US"/>
              </w:rPr>
            </w:pPr>
            <w:r>
              <w:rPr>
                <w:lang w:val="en-US"/>
              </w:rPr>
              <w:t>RpCR32A</w:t>
            </w:r>
          </w:p>
          <w:p w14:paraId="2B3A16DB" w14:textId="77777777" w:rsidR="00A24815" w:rsidRDefault="00A24815" w:rsidP="00030337"/>
        </w:tc>
        <w:tc>
          <w:tcPr>
            <w:tcW w:w="4961" w:type="dxa"/>
            <w:tcBorders>
              <w:top w:val="single" w:sz="4" w:space="0" w:color="auto"/>
              <w:bottom w:val="single" w:sz="4" w:space="0" w:color="auto"/>
            </w:tcBorders>
            <w:vAlign w:val="center"/>
          </w:tcPr>
          <w:p w14:paraId="6E8B93E5" w14:textId="77777777" w:rsidR="00A24815" w:rsidRPr="0020179F" w:rsidRDefault="00A24815" w:rsidP="00030337">
            <w:pPr>
              <w:rPr>
                <w:lang w:val="en-US"/>
              </w:rPr>
            </w:pPr>
            <w:r w:rsidRPr="0020179F">
              <w:rPr>
                <w:lang w:val="en-US"/>
              </w:rPr>
              <w:t>Desfacerea tapetelor din hirtie lavabila sau semilavabila</w:t>
            </w:r>
          </w:p>
        </w:tc>
        <w:tc>
          <w:tcPr>
            <w:tcW w:w="1560" w:type="dxa"/>
            <w:tcBorders>
              <w:top w:val="single" w:sz="4" w:space="0" w:color="auto"/>
              <w:bottom w:val="single" w:sz="4" w:space="0" w:color="auto"/>
            </w:tcBorders>
            <w:vAlign w:val="center"/>
          </w:tcPr>
          <w:p w14:paraId="7BB59BD8"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1289DCA" w14:textId="77777777" w:rsidR="00A24815" w:rsidRPr="00BA641A" w:rsidRDefault="00A24815" w:rsidP="00030337">
            <w:pPr>
              <w:jc w:val="center"/>
              <w:rPr>
                <w:b/>
                <w:bCs/>
              </w:rPr>
            </w:pPr>
            <w:r w:rsidRPr="00BA641A">
              <w:rPr>
                <w:b/>
                <w:bCs/>
              </w:rPr>
              <w:t>39.00</w:t>
            </w:r>
          </w:p>
        </w:tc>
      </w:tr>
      <w:tr w:rsidR="00A24815" w14:paraId="6F0F583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0413F8" w14:textId="77777777" w:rsidR="00A24815" w:rsidRDefault="00A24815" w:rsidP="00030337">
            <w:pPr>
              <w:rPr>
                <w:lang w:val="en-US"/>
              </w:rPr>
            </w:pPr>
          </w:p>
        </w:tc>
        <w:tc>
          <w:tcPr>
            <w:tcW w:w="1701" w:type="dxa"/>
            <w:tcBorders>
              <w:top w:val="nil"/>
              <w:bottom w:val="single" w:sz="2" w:space="0" w:color="auto"/>
            </w:tcBorders>
            <w:vAlign w:val="center"/>
          </w:tcPr>
          <w:p w14:paraId="0B7F0A5E"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3BD7E49"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7A26A9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CE02C46" w14:textId="77777777" w:rsidR="00A24815" w:rsidRPr="00EA2326" w:rsidRDefault="00A24815" w:rsidP="00030337">
            <w:pPr>
              <w:rPr>
                <w:sz w:val="18"/>
                <w:szCs w:val="18"/>
                <w:lang w:val="en-US"/>
              </w:rPr>
            </w:pPr>
            <w:r w:rsidRPr="00EA2326">
              <w:rPr>
                <w:sz w:val="18"/>
                <w:szCs w:val="18"/>
                <w:lang w:val="en-US"/>
              </w:rPr>
              <w:t>12.48</w:t>
            </w:r>
          </w:p>
        </w:tc>
      </w:tr>
      <w:tr w:rsidR="00A24815" w14:paraId="4133DE7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80747" w14:textId="77777777" w:rsidR="00A24815" w:rsidRDefault="00A24815" w:rsidP="00030337">
            <w:pPr>
              <w:rPr>
                <w:lang w:val="en-US"/>
              </w:rPr>
            </w:pPr>
          </w:p>
        </w:tc>
        <w:tc>
          <w:tcPr>
            <w:tcW w:w="1701" w:type="dxa"/>
            <w:tcBorders>
              <w:top w:val="nil"/>
              <w:bottom w:val="single" w:sz="2" w:space="0" w:color="auto"/>
            </w:tcBorders>
            <w:vAlign w:val="center"/>
          </w:tcPr>
          <w:p w14:paraId="40FC0BC7"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05CBB18"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0824D7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1E31F48" w14:textId="77777777" w:rsidR="00A24815" w:rsidRPr="00EA2326" w:rsidRDefault="00A24815" w:rsidP="00030337">
            <w:pPr>
              <w:rPr>
                <w:sz w:val="18"/>
                <w:szCs w:val="18"/>
                <w:lang w:val="en-US"/>
              </w:rPr>
            </w:pPr>
            <w:r w:rsidRPr="00EA2326">
              <w:rPr>
                <w:sz w:val="18"/>
                <w:szCs w:val="18"/>
                <w:lang w:val="en-US"/>
              </w:rPr>
              <w:t>1.95</w:t>
            </w:r>
          </w:p>
        </w:tc>
      </w:tr>
      <w:tr w:rsidR="00A24815" w14:paraId="201D85B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9E50C" w14:textId="77777777" w:rsidR="00A24815" w:rsidRDefault="00A24815" w:rsidP="00030337">
            <w:pPr>
              <w:rPr>
                <w:lang w:val="en-US"/>
              </w:rPr>
            </w:pPr>
          </w:p>
        </w:tc>
        <w:tc>
          <w:tcPr>
            <w:tcW w:w="1701" w:type="dxa"/>
            <w:tcBorders>
              <w:top w:val="nil"/>
              <w:bottom w:val="single" w:sz="2" w:space="0" w:color="auto"/>
            </w:tcBorders>
            <w:vAlign w:val="center"/>
          </w:tcPr>
          <w:p w14:paraId="1105068E" w14:textId="77777777" w:rsidR="00A24815" w:rsidRDefault="00A24815" w:rsidP="00030337">
            <w:pPr>
              <w:jc w:val="center"/>
              <w:rPr>
                <w:sz w:val="16"/>
                <w:szCs w:val="16"/>
                <w:lang w:val="en-US"/>
              </w:rPr>
            </w:pPr>
            <w:r>
              <w:rPr>
                <w:sz w:val="16"/>
                <w:szCs w:val="16"/>
                <w:lang w:val="en-US"/>
              </w:rPr>
              <w:t>2320146200755</w:t>
            </w:r>
          </w:p>
        </w:tc>
        <w:tc>
          <w:tcPr>
            <w:tcW w:w="4961" w:type="dxa"/>
            <w:tcBorders>
              <w:top w:val="nil"/>
              <w:bottom w:val="single" w:sz="2" w:space="0" w:color="auto"/>
            </w:tcBorders>
          </w:tcPr>
          <w:p w14:paraId="08D93F8B" w14:textId="77777777" w:rsidR="00A24815" w:rsidRPr="00EA2326" w:rsidRDefault="00A24815" w:rsidP="00030337">
            <w:pPr>
              <w:rPr>
                <w:sz w:val="18"/>
                <w:szCs w:val="18"/>
                <w:lang w:val="en-US"/>
              </w:rPr>
            </w:pPr>
            <w:r w:rsidRPr="00EA2326">
              <w:rPr>
                <w:sz w:val="18"/>
                <w:szCs w:val="18"/>
                <w:lang w:val="en-US"/>
              </w:rPr>
              <w:t>Petrol distilat tip 0/200 NP-NID 767</w:t>
            </w:r>
          </w:p>
        </w:tc>
        <w:tc>
          <w:tcPr>
            <w:tcW w:w="1560" w:type="dxa"/>
            <w:tcBorders>
              <w:top w:val="nil"/>
              <w:bottom w:val="single" w:sz="2" w:space="0" w:color="auto"/>
            </w:tcBorders>
          </w:tcPr>
          <w:p w14:paraId="116775B1"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491AB1A3" w14:textId="77777777" w:rsidR="00A24815" w:rsidRPr="00EA2326" w:rsidRDefault="00A24815" w:rsidP="00030337">
            <w:pPr>
              <w:rPr>
                <w:sz w:val="18"/>
                <w:szCs w:val="18"/>
                <w:lang w:val="en-US"/>
              </w:rPr>
            </w:pPr>
            <w:r w:rsidRPr="00EA2326">
              <w:rPr>
                <w:sz w:val="18"/>
                <w:szCs w:val="18"/>
                <w:lang w:val="en-US"/>
              </w:rPr>
              <w:t>1.17</w:t>
            </w:r>
          </w:p>
        </w:tc>
      </w:tr>
      <w:tr w:rsidR="00A24815" w14:paraId="15CC801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0A776" w14:textId="77777777" w:rsidR="00A24815" w:rsidRDefault="00A24815" w:rsidP="00030337">
            <w:pPr>
              <w:rPr>
                <w:lang w:val="en-US"/>
              </w:rPr>
            </w:pPr>
          </w:p>
        </w:tc>
        <w:tc>
          <w:tcPr>
            <w:tcW w:w="1701" w:type="dxa"/>
            <w:tcBorders>
              <w:top w:val="nil"/>
              <w:bottom w:val="single" w:sz="2" w:space="0" w:color="auto"/>
            </w:tcBorders>
            <w:vAlign w:val="center"/>
          </w:tcPr>
          <w:p w14:paraId="594520C0" w14:textId="77777777" w:rsidR="00A24815" w:rsidRDefault="00A24815" w:rsidP="00030337">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4C063925" w14:textId="77777777" w:rsidR="00A24815" w:rsidRPr="00EA2326" w:rsidRDefault="00A24815" w:rsidP="00030337">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25CB20A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CB062D5" w14:textId="77777777" w:rsidR="00A24815" w:rsidRPr="00EA2326" w:rsidRDefault="00A24815" w:rsidP="00030337">
            <w:pPr>
              <w:rPr>
                <w:sz w:val="18"/>
                <w:szCs w:val="18"/>
                <w:lang w:val="en-US"/>
              </w:rPr>
            </w:pPr>
            <w:r w:rsidRPr="00EA2326">
              <w:rPr>
                <w:sz w:val="18"/>
                <w:szCs w:val="18"/>
                <w:lang w:val="en-US"/>
              </w:rPr>
              <w:t>0.39</w:t>
            </w:r>
          </w:p>
        </w:tc>
      </w:tr>
      <w:tr w:rsidR="00A24815" w14:paraId="139FDE5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BA064" w14:textId="77777777" w:rsidR="00A24815" w:rsidRDefault="00A24815" w:rsidP="00030337">
            <w:pPr>
              <w:rPr>
                <w:lang w:val="en-US"/>
              </w:rPr>
            </w:pPr>
          </w:p>
        </w:tc>
        <w:tc>
          <w:tcPr>
            <w:tcW w:w="1701" w:type="dxa"/>
            <w:tcBorders>
              <w:top w:val="nil"/>
              <w:bottom w:val="single" w:sz="2" w:space="0" w:color="auto"/>
            </w:tcBorders>
            <w:vAlign w:val="center"/>
          </w:tcPr>
          <w:p w14:paraId="1324FD97" w14:textId="77777777" w:rsidR="00A24815" w:rsidRDefault="00A24815" w:rsidP="00030337">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D21347E" w14:textId="77777777" w:rsidR="00A24815" w:rsidRPr="00EA2326" w:rsidRDefault="00A24815" w:rsidP="00030337">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DE786D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62BA684" w14:textId="77777777" w:rsidR="00A24815" w:rsidRPr="00EA2326" w:rsidRDefault="00A24815" w:rsidP="00030337">
            <w:pPr>
              <w:rPr>
                <w:sz w:val="18"/>
                <w:szCs w:val="18"/>
                <w:lang w:val="en-US"/>
              </w:rPr>
            </w:pPr>
            <w:r w:rsidRPr="00EA2326">
              <w:rPr>
                <w:sz w:val="18"/>
                <w:szCs w:val="18"/>
                <w:lang w:val="en-US"/>
              </w:rPr>
              <w:t>0.39</w:t>
            </w:r>
          </w:p>
        </w:tc>
      </w:tr>
      <w:tr w:rsidR="00A24815" w14:paraId="684A1AF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14E8C" w14:textId="77777777" w:rsidR="00A24815" w:rsidRDefault="00A24815" w:rsidP="00030337">
            <w:r>
              <w:t>58</w:t>
            </w:r>
          </w:p>
        </w:tc>
        <w:tc>
          <w:tcPr>
            <w:tcW w:w="1701" w:type="dxa"/>
            <w:tcBorders>
              <w:top w:val="single" w:sz="4" w:space="0" w:color="auto"/>
              <w:bottom w:val="single" w:sz="4" w:space="0" w:color="auto"/>
            </w:tcBorders>
            <w:vAlign w:val="center"/>
          </w:tcPr>
          <w:p w14:paraId="53CF51BC" w14:textId="77777777" w:rsidR="00A24815" w:rsidRDefault="00A24815" w:rsidP="00030337">
            <w:pPr>
              <w:rPr>
                <w:lang w:val="en-US"/>
              </w:rPr>
            </w:pPr>
            <w:r>
              <w:rPr>
                <w:lang w:val="en-US"/>
              </w:rPr>
              <w:t>RpCJ35A</w:t>
            </w:r>
          </w:p>
          <w:p w14:paraId="537F8352" w14:textId="77777777" w:rsidR="00A24815" w:rsidRDefault="00A24815" w:rsidP="00030337"/>
        </w:tc>
        <w:tc>
          <w:tcPr>
            <w:tcW w:w="4961" w:type="dxa"/>
            <w:tcBorders>
              <w:top w:val="single" w:sz="4" w:space="0" w:color="auto"/>
              <w:bottom w:val="single" w:sz="4" w:space="0" w:color="auto"/>
            </w:tcBorders>
            <w:vAlign w:val="center"/>
          </w:tcPr>
          <w:p w14:paraId="5DDDBB73" w14:textId="77777777" w:rsidR="00A24815" w:rsidRPr="0020179F" w:rsidRDefault="00A24815" w:rsidP="00030337">
            <w:pPr>
              <w:rPr>
                <w:lang w:val="en-US"/>
              </w:rPr>
            </w:pPr>
            <w:r w:rsidRPr="0020179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1E6D22B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BDA7F14" w14:textId="77777777" w:rsidR="00A24815" w:rsidRPr="00BA641A" w:rsidRDefault="00A24815" w:rsidP="00030337">
            <w:pPr>
              <w:jc w:val="center"/>
              <w:rPr>
                <w:b/>
                <w:bCs/>
              </w:rPr>
            </w:pPr>
            <w:r w:rsidRPr="00BA641A">
              <w:rPr>
                <w:b/>
                <w:bCs/>
              </w:rPr>
              <w:t>73.00</w:t>
            </w:r>
          </w:p>
        </w:tc>
      </w:tr>
      <w:tr w:rsidR="00A24815" w14:paraId="7CE1909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9B432" w14:textId="77777777" w:rsidR="00A24815" w:rsidRDefault="00A24815" w:rsidP="00030337">
            <w:pPr>
              <w:rPr>
                <w:lang w:val="en-US"/>
              </w:rPr>
            </w:pPr>
          </w:p>
        </w:tc>
        <w:tc>
          <w:tcPr>
            <w:tcW w:w="1701" w:type="dxa"/>
            <w:tcBorders>
              <w:top w:val="nil"/>
              <w:bottom w:val="single" w:sz="2" w:space="0" w:color="auto"/>
            </w:tcBorders>
            <w:vAlign w:val="center"/>
          </w:tcPr>
          <w:p w14:paraId="6F82D806"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9A653BF"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4CE779B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7352537" w14:textId="77777777" w:rsidR="00A24815" w:rsidRPr="00EA2326" w:rsidRDefault="00A24815" w:rsidP="00030337">
            <w:pPr>
              <w:rPr>
                <w:sz w:val="18"/>
                <w:szCs w:val="18"/>
                <w:lang w:val="en-US"/>
              </w:rPr>
            </w:pPr>
            <w:r w:rsidRPr="00EA2326">
              <w:rPr>
                <w:sz w:val="18"/>
                <w:szCs w:val="18"/>
                <w:lang w:val="en-US"/>
              </w:rPr>
              <w:t>8.76</w:t>
            </w:r>
          </w:p>
        </w:tc>
      </w:tr>
      <w:tr w:rsidR="00A24815" w14:paraId="1B1FD38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75A482" w14:textId="77777777" w:rsidR="00A24815" w:rsidRDefault="00A24815" w:rsidP="00030337">
            <w:pPr>
              <w:rPr>
                <w:lang w:val="en-US"/>
              </w:rPr>
            </w:pPr>
          </w:p>
        </w:tc>
        <w:tc>
          <w:tcPr>
            <w:tcW w:w="1701" w:type="dxa"/>
            <w:tcBorders>
              <w:top w:val="nil"/>
              <w:bottom w:val="single" w:sz="2" w:space="0" w:color="auto"/>
            </w:tcBorders>
            <w:vAlign w:val="center"/>
          </w:tcPr>
          <w:p w14:paraId="60350889"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D954C9A"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3A8B22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9C81022" w14:textId="77777777" w:rsidR="00A24815" w:rsidRPr="00EA2326" w:rsidRDefault="00A24815" w:rsidP="00030337">
            <w:pPr>
              <w:rPr>
                <w:sz w:val="18"/>
                <w:szCs w:val="18"/>
                <w:lang w:val="en-US"/>
              </w:rPr>
            </w:pPr>
            <w:r w:rsidRPr="00EA2326">
              <w:rPr>
                <w:sz w:val="18"/>
                <w:szCs w:val="18"/>
                <w:lang w:val="en-US"/>
              </w:rPr>
              <w:t>10.95</w:t>
            </w:r>
          </w:p>
        </w:tc>
      </w:tr>
      <w:tr w:rsidR="00A24815" w14:paraId="0D29B3A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01A59A" w14:textId="77777777" w:rsidR="00A24815" w:rsidRDefault="00A24815" w:rsidP="00030337">
            <w:pPr>
              <w:rPr>
                <w:lang w:val="en-US"/>
              </w:rPr>
            </w:pPr>
          </w:p>
        </w:tc>
        <w:tc>
          <w:tcPr>
            <w:tcW w:w="1701" w:type="dxa"/>
            <w:tcBorders>
              <w:top w:val="nil"/>
              <w:bottom w:val="single" w:sz="2" w:space="0" w:color="auto"/>
            </w:tcBorders>
            <w:vAlign w:val="center"/>
          </w:tcPr>
          <w:p w14:paraId="6D3ABF16"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1C1AD66"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E25E603"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EF5F7A2" w14:textId="77777777" w:rsidR="00A24815" w:rsidRPr="00EA2326" w:rsidRDefault="00A24815" w:rsidP="00030337">
            <w:pPr>
              <w:rPr>
                <w:sz w:val="18"/>
                <w:szCs w:val="18"/>
                <w:lang w:val="en-US"/>
              </w:rPr>
            </w:pPr>
            <w:r w:rsidRPr="00EA2326">
              <w:rPr>
                <w:sz w:val="18"/>
                <w:szCs w:val="18"/>
                <w:lang w:val="en-US"/>
              </w:rPr>
              <w:t>3.65</w:t>
            </w:r>
          </w:p>
        </w:tc>
      </w:tr>
      <w:tr w:rsidR="00A24815" w14:paraId="69157A0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DEEC09" w14:textId="77777777" w:rsidR="00A24815" w:rsidRDefault="00A24815" w:rsidP="00030337">
            <w:pPr>
              <w:rPr>
                <w:lang w:val="en-US"/>
              </w:rPr>
            </w:pPr>
          </w:p>
        </w:tc>
        <w:tc>
          <w:tcPr>
            <w:tcW w:w="1701" w:type="dxa"/>
            <w:tcBorders>
              <w:top w:val="nil"/>
              <w:bottom w:val="single" w:sz="2" w:space="0" w:color="auto"/>
            </w:tcBorders>
            <w:vAlign w:val="center"/>
          </w:tcPr>
          <w:p w14:paraId="6A11D63B"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95481C8"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A03A228"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870C3D5" w14:textId="77777777" w:rsidR="00A24815" w:rsidRPr="00EA2326" w:rsidRDefault="00A24815" w:rsidP="00030337">
            <w:pPr>
              <w:rPr>
                <w:sz w:val="18"/>
                <w:szCs w:val="18"/>
                <w:lang w:val="en-US"/>
              </w:rPr>
            </w:pPr>
            <w:r w:rsidRPr="00EA2326">
              <w:rPr>
                <w:sz w:val="18"/>
                <w:szCs w:val="18"/>
                <w:lang w:val="en-US"/>
              </w:rPr>
              <w:t>0.73</w:t>
            </w:r>
          </w:p>
        </w:tc>
      </w:tr>
      <w:tr w:rsidR="00A24815" w14:paraId="0AA0187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F81CFC" w14:textId="77777777" w:rsidR="00A24815" w:rsidRDefault="00A24815" w:rsidP="00030337">
            <w:r>
              <w:t>59</w:t>
            </w:r>
          </w:p>
        </w:tc>
        <w:tc>
          <w:tcPr>
            <w:tcW w:w="1701" w:type="dxa"/>
            <w:tcBorders>
              <w:top w:val="single" w:sz="4" w:space="0" w:color="auto"/>
              <w:bottom w:val="single" w:sz="4" w:space="0" w:color="auto"/>
            </w:tcBorders>
            <w:vAlign w:val="center"/>
          </w:tcPr>
          <w:p w14:paraId="047CEEB4" w14:textId="77777777" w:rsidR="00A24815" w:rsidRDefault="00A24815" w:rsidP="00030337">
            <w:pPr>
              <w:rPr>
                <w:lang w:val="en-US"/>
              </w:rPr>
            </w:pPr>
            <w:r>
              <w:rPr>
                <w:lang w:val="en-US"/>
              </w:rPr>
              <w:t>CN54A</w:t>
            </w:r>
          </w:p>
          <w:p w14:paraId="47DE2C4F" w14:textId="77777777" w:rsidR="00A24815" w:rsidRDefault="00A24815" w:rsidP="00030337"/>
        </w:tc>
        <w:tc>
          <w:tcPr>
            <w:tcW w:w="4961" w:type="dxa"/>
            <w:tcBorders>
              <w:top w:val="single" w:sz="4" w:space="0" w:color="auto"/>
              <w:bottom w:val="single" w:sz="4" w:space="0" w:color="auto"/>
            </w:tcBorders>
            <w:vAlign w:val="center"/>
          </w:tcPr>
          <w:p w14:paraId="3156A007" w14:textId="77777777" w:rsidR="00A24815" w:rsidRPr="0020179F" w:rsidRDefault="00A24815" w:rsidP="00030337">
            <w:pPr>
              <w:rPr>
                <w:lang w:val="en-US"/>
              </w:rPr>
            </w:pPr>
            <w:r w:rsidRPr="0020179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6345F166"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D4AD37D" w14:textId="77777777" w:rsidR="00A24815" w:rsidRPr="00BA641A" w:rsidRDefault="00A24815" w:rsidP="00030337">
            <w:pPr>
              <w:jc w:val="center"/>
              <w:rPr>
                <w:b/>
                <w:bCs/>
              </w:rPr>
            </w:pPr>
            <w:r w:rsidRPr="00BA641A">
              <w:rPr>
                <w:b/>
                <w:bCs/>
              </w:rPr>
              <w:t>73.00</w:t>
            </w:r>
          </w:p>
        </w:tc>
      </w:tr>
      <w:tr w:rsidR="00A24815" w14:paraId="62EE20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632BE" w14:textId="77777777" w:rsidR="00A24815" w:rsidRDefault="00A24815" w:rsidP="00030337">
            <w:pPr>
              <w:rPr>
                <w:lang w:val="en-US"/>
              </w:rPr>
            </w:pPr>
          </w:p>
        </w:tc>
        <w:tc>
          <w:tcPr>
            <w:tcW w:w="1701" w:type="dxa"/>
            <w:tcBorders>
              <w:top w:val="nil"/>
              <w:bottom w:val="single" w:sz="2" w:space="0" w:color="auto"/>
            </w:tcBorders>
            <w:vAlign w:val="center"/>
          </w:tcPr>
          <w:p w14:paraId="46656363"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AA2A7EE"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D111C9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481CEF9" w14:textId="77777777" w:rsidR="00A24815" w:rsidRPr="00EA2326" w:rsidRDefault="00A24815" w:rsidP="00030337">
            <w:pPr>
              <w:rPr>
                <w:sz w:val="18"/>
                <w:szCs w:val="18"/>
                <w:lang w:val="en-US"/>
              </w:rPr>
            </w:pPr>
            <w:r w:rsidRPr="00EA2326">
              <w:rPr>
                <w:sz w:val="18"/>
                <w:szCs w:val="18"/>
                <w:lang w:val="en-US"/>
              </w:rPr>
              <w:t>10.22</w:t>
            </w:r>
          </w:p>
        </w:tc>
      </w:tr>
      <w:tr w:rsidR="00A24815" w14:paraId="1FCF126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7FD69" w14:textId="77777777" w:rsidR="00A24815" w:rsidRDefault="00A24815" w:rsidP="00030337">
            <w:pPr>
              <w:rPr>
                <w:lang w:val="en-US"/>
              </w:rPr>
            </w:pPr>
          </w:p>
        </w:tc>
        <w:tc>
          <w:tcPr>
            <w:tcW w:w="1701" w:type="dxa"/>
            <w:tcBorders>
              <w:top w:val="nil"/>
              <w:bottom w:val="single" w:sz="2" w:space="0" w:color="auto"/>
            </w:tcBorders>
            <w:vAlign w:val="center"/>
          </w:tcPr>
          <w:p w14:paraId="04719551" w14:textId="77777777" w:rsidR="00A24815" w:rsidRDefault="00A24815" w:rsidP="00030337">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479F4AF" w14:textId="77777777" w:rsidR="00A24815" w:rsidRPr="00EA2326" w:rsidRDefault="00A24815" w:rsidP="00030337">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5AC902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822F2F2" w14:textId="77777777" w:rsidR="00A24815" w:rsidRPr="00EA2326" w:rsidRDefault="00A24815" w:rsidP="00030337">
            <w:pPr>
              <w:rPr>
                <w:sz w:val="18"/>
                <w:szCs w:val="18"/>
                <w:lang w:val="en-US"/>
              </w:rPr>
            </w:pPr>
            <w:r w:rsidRPr="00EA2326">
              <w:rPr>
                <w:sz w:val="18"/>
                <w:szCs w:val="18"/>
                <w:lang w:val="en-US"/>
              </w:rPr>
              <w:t>30.295</w:t>
            </w:r>
          </w:p>
        </w:tc>
      </w:tr>
      <w:tr w:rsidR="00A24815" w14:paraId="16220FE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1766B" w14:textId="77777777" w:rsidR="00A24815" w:rsidRDefault="00A24815" w:rsidP="00030337">
            <w:pPr>
              <w:rPr>
                <w:lang w:val="en-US"/>
              </w:rPr>
            </w:pPr>
          </w:p>
        </w:tc>
        <w:tc>
          <w:tcPr>
            <w:tcW w:w="1701" w:type="dxa"/>
            <w:tcBorders>
              <w:top w:val="nil"/>
              <w:bottom w:val="single" w:sz="2" w:space="0" w:color="auto"/>
            </w:tcBorders>
            <w:vAlign w:val="center"/>
          </w:tcPr>
          <w:p w14:paraId="6128DCE2"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77AEA729"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24FC0A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89EFB78" w14:textId="77777777" w:rsidR="00A24815" w:rsidRPr="00EA2326" w:rsidRDefault="00A24815" w:rsidP="00030337">
            <w:pPr>
              <w:rPr>
                <w:sz w:val="18"/>
                <w:szCs w:val="18"/>
                <w:lang w:val="en-US"/>
              </w:rPr>
            </w:pPr>
            <w:r w:rsidRPr="00EA2326">
              <w:rPr>
                <w:sz w:val="18"/>
                <w:szCs w:val="18"/>
                <w:lang w:val="en-US"/>
              </w:rPr>
              <w:t>3.65</w:t>
            </w:r>
          </w:p>
        </w:tc>
      </w:tr>
      <w:tr w:rsidR="00A24815" w14:paraId="0D22DDE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8CB37" w14:textId="77777777" w:rsidR="00A24815" w:rsidRDefault="00A24815" w:rsidP="00030337">
            <w:r>
              <w:t>60</w:t>
            </w:r>
          </w:p>
        </w:tc>
        <w:tc>
          <w:tcPr>
            <w:tcW w:w="1701" w:type="dxa"/>
            <w:tcBorders>
              <w:top w:val="single" w:sz="4" w:space="0" w:color="auto"/>
              <w:bottom w:val="single" w:sz="4" w:space="0" w:color="auto"/>
            </w:tcBorders>
            <w:vAlign w:val="center"/>
          </w:tcPr>
          <w:p w14:paraId="3928BC98" w14:textId="77777777" w:rsidR="00A24815" w:rsidRDefault="00A24815" w:rsidP="00030337">
            <w:pPr>
              <w:rPr>
                <w:lang w:val="en-US"/>
              </w:rPr>
            </w:pPr>
            <w:r>
              <w:rPr>
                <w:lang w:val="en-US"/>
              </w:rPr>
              <w:t>CC03A</w:t>
            </w:r>
          </w:p>
          <w:p w14:paraId="6AD7F539" w14:textId="77777777" w:rsidR="00A24815" w:rsidRDefault="00A24815" w:rsidP="00030337"/>
        </w:tc>
        <w:tc>
          <w:tcPr>
            <w:tcW w:w="4961" w:type="dxa"/>
            <w:tcBorders>
              <w:top w:val="single" w:sz="4" w:space="0" w:color="auto"/>
              <w:bottom w:val="single" w:sz="4" w:space="0" w:color="auto"/>
            </w:tcBorders>
            <w:vAlign w:val="center"/>
          </w:tcPr>
          <w:p w14:paraId="79E77C05" w14:textId="77777777" w:rsidR="00A24815" w:rsidRPr="0020179F" w:rsidRDefault="00A24815" w:rsidP="00030337">
            <w:pPr>
              <w:rPr>
                <w:lang w:val="en-US"/>
              </w:rPr>
            </w:pPr>
            <w:r w:rsidRPr="0020179F">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408DD6CF" w14:textId="77777777" w:rsidR="00A24815" w:rsidRDefault="00A24815" w:rsidP="00030337">
            <w:pPr>
              <w:jc w:val="center"/>
            </w:pPr>
            <w:r>
              <w:t>kg</w:t>
            </w:r>
          </w:p>
        </w:tc>
        <w:tc>
          <w:tcPr>
            <w:tcW w:w="1559" w:type="dxa"/>
            <w:tcBorders>
              <w:top w:val="single" w:sz="4" w:space="0" w:color="auto"/>
              <w:bottom w:val="single" w:sz="4" w:space="0" w:color="auto"/>
            </w:tcBorders>
            <w:vAlign w:val="center"/>
          </w:tcPr>
          <w:p w14:paraId="1C769AF1" w14:textId="77777777" w:rsidR="00A24815" w:rsidRPr="00BA641A" w:rsidRDefault="00A24815" w:rsidP="00030337">
            <w:pPr>
              <w:jc w:val="center"/>
              <w:rPr>
                <w:b/>
                <w:bCs/>
              </w:rPr>
            </w:pPr>
            <w:r w:rsidRPr="00BA641A">
              <w:rPr>
                <w:b/>
                <w:bCs/>
              </w:rPr>
              <w:t>73.00</w:t>
            </w:r>
          </w:p>
        </w:tc>
      </w:tr>
      <w:tr w:rsidR="00A24815" w14:paraId="336FFB1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A8A6CA" w14:textId="77777777" w:rsidR="00A24815" w:rsidRDefault="00A24815" w:rsidP="00030337">
            <w:pPr>
              <w:rPr>
                <w:lang w:val="en-US"/>
              </w:rPr>
            </w:pPr>
          </w:p>
        </w:tc>
        <w:tc>
          <w:tcPr>
            <w:tcW w:w="1701" w:type="dxa"/>
            <w:tcBorders>
              <w:top w:val="nil"/>
              <w:bottom w:val="single" w:sz="2" w:space="0" w:color="auto"/>
            </w:tcBorders>
            <w:vAlign w:val="center"/>
          </w:tcPr>
          <w:p w14:paraId="1A13571F" w14:textId="77777777" w:rsidR="00A24815" w:rsidRDefault="00A24815" w:rsidP="00030337">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7301FB87" w14:textId="77777777" w:rsidR="00A24815" w:rsidRPr="00EA2326" w:rsidRDefault="00A24815" w:rsidP="00030337">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2E1B5DE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AED7A0B" w14:textId="77777777" w:rsidR="00A24815" w:rsidRPr="00EA2326" w:rsidRDefault="00A24815" w:rsidP="00030337">
            <w:pPr>
              <w:rPr>
                <w:sz w:val="18"/>
                <w:szCs w:val="18"/>
                <w:lang w:val="en-US"/>
              </w:rPr>
            </w:pPr>
            <w:r w:rsidRPr="00EA2326">
              <w:rPr>
                <w:sz w:val="18"/>
                <w:szCs w:val="18"/>
                <w:lang w:val="en-US"/>
              </w:rPr>
              <w:t>2.92</w:t>
            </w:r>
          </w:p>
        </w:tc>
      </w:tr>
      <w:tr w:rsidR="00A24815" w14:paraId="12E0811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01A94E" w14:textId="77777777" w:rsidR="00A24815" w:rsidRDefault="00A24815" w:rsidP="00030337">
            <w:pPr>
              <w:rPr>
                <w:lang w:val="en-US"/>
              </w:rPr>
            </w:pPr>
          </w:p>
        </w:tc>
        <w:tc>
          <w:tcPr>
            <w:tcW w:w="1701" w:type="dxa"/>
            <w:tcBorders>
              <w:top w:val="nil"/>
              <w:bottom w:val="single" w:sz="2" w:space="0" w:color="auto"/>
            </w:tcBorders>
            <w:vAlign w:val="center"/>
          </w:tcPr>
          <w:p w14:paraId="5CC8F564"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7AF84A"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93E52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0CA104E" w14:textId="77777777" w:rsidR="00A24815" w:rsidRPr="00EA2326" w:rsidRDefault="00A24815" w:rsidP="00030337">
            <w:pPr>
              <w:rPr>
                <w:sz w:val="18"/>
                <w:szCs w:val="18"/>
                <w:lang w:val="en-US"/>
              </w:rPr>
            </w:pPr>
            <w:r w:rsidRPr="00EA2326">
              <w:rPr>
                <w:sz w:val="18"/>
                <w:szCs w:val="18"/>
                <w:lang w:val="en-US"/>
              </w:rPr>
              <w:t>0.365</w:t>
            </w:r>
          </w:p>
        </w:tc>
      </w:tr>
      <w:tr w:rsidR="00A24815" w14:paraId="1A3F7C9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41F0D" w14:textId="77777777" w:rsidR="00A24815" w:rsidRDefault="00A24815" w:rsidP="00030337">
            <w:pPr>
              <w:rPr>
                <w:lang w:val="en-US"/>
              </w:rPr>
            </w:pPr>
          </w:p>
        </w:tc>
        <w:tc>
          <w:tcPr>
            <w:tcW w:w="1701" w:type="dxa"/>
            <w:tcBorders>
              <w:top w:val="nil"/>
              <w:bottom w:val="single" w:sz="2" w:space="0" w:color="auto"/>
            </w:tcBorders>
            <w:vAlign w:val="center"/>
          </w:tcPr>
          <w:p w14:paraId="03E80035" w14:textId="77777777" w:rsidR="00A24815" w:rsidRDefault="00A24815" w:rsidP="00030337">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765C937E" w14:textId="77777777" w:rsidR="00A24815" w:rsidRPr="00EA2326" w:rsidRDefault="00A24815" w:rsidP="00030337">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5893495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571CFD9" w14:textId="77777777" w:rsidR="00A24815" w:rsidRPr="00EA2326" w:rsidRDefault="00A24815" w:rsidP="00030337">
            <w:pPr>
              <w:rPr>
                <w:sz w:val="18"/>
                <w:szCs w:val="18"/>
                <w:lang w:val="en-US"/>
              </w:rPr>
            </w:pPr>
            <w:r w:rsidRPr="00EA2326">
              <w:rPr>
                <w:sz w:val="18"/>
                <w:szCs w:val="18"/>
                <w:lang w:val="en-US"/>
              </w:rPr>
              <w:t>73.73</w:t>
            </w:r>
          </w:p>
        </w:tc>
      </w:tr>
      <w:tr w:rsidR="00A24815" w14:paraId="06F916A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9C8980" w14:textId="77777777" w:rsidR="00A24815" w:rsidRDefault="00A24815" w:rsidP="00030337">
            <w:pPr>
              <w:rPr>
                <w:lang w:val="en-US"/>
              </w:rPr>
            </w:pPr>
          </w:p>
        </w:tc>
        <w:tc>
          <w:tcPr>
            <w:tcW w:w="1701" w:type="dxa"/>
            <w:tcBorders>
              <w:top w:val="nil"/>
              <w:bottom w:val="single" w:sz="2" w:space="0" w:color="auto"/>
            </w:tcBorders>
            <w:vAlign w:val="center"/>
          </w:tcPr>
          <w:p w14:paraId="6053ADA5" w14:textId="77777777" w:rsidR="00A24815" w:rsidRDefault="00A24815" w:rsidP="00030337">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05396AFC" w14:textId="77777777" w:rsidR="00A24815" w:rsidRPr="00EA2326" w:rsidRDefault="00A24815" w:rsidP="00030337">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06CA097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FD8B088" w14:textId="77777777" w:rsidR="00A24815" w:rsidRPr="00EA2326" w:rsidRDefault="00A24815" w:rsidP="00030337">
            <w:pPr>
              <w:rPr>
                <w:sz w:val="18"/>
                <w:szCs w:val="18"/>
                <w:lang w:val="en-US"/>
              </w:rPr>
            </w:pPr>
            <w:r w:rsidRPr="00EA2326">
              <w:rPr>
                <w:sz w:val="18"/>
                <w:szCs w:val="18"/>
                <w:lang w:val="en-US"/>
              </w:rPr>
              <w:t>0.73</w:t>
            </w:r>
          </w:p>
        </w:tc>
      </w:tr>
      <w:tr w:rsidR="00A24815" w14:paraId="41BC06E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66520" w14:textId="77777777" w:rsidR="00A24815" w:rsidRDefault="00A24815" w:rsidP="00030337">
            <w:pPr>
              <w:rPr>
                <w:lang w:val="en-US"/>
              </w:rPr>
            </w:pPr>
          </w:p>
        </w:tc>
        <w:tc>
          <w:tcPr>
            <w:tcW w:w="1701" w:type="dxa"/>
            <w:tcBorders>
              <w:top w:val="nil"/>
              <w:bottom w:val="single" w:sz="2" w:space="0" w:color="auto"/>
            </w:tcBorders>
            <w:vAlign w:val="center"/>
          </w:tcPr>
          <w:p w14:paraId="4DC24468" w14:textId="77777777" w:rsidR="00A24815" w:rsidRDefault="00A24815" w:rsidP="00030337">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30C72412" w14:textId="77777777" w:rsidR="00A24815" w:rsidRPr="00EA2326" w:rsidRDefault="00A24815" w:rsidP="00030337">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62BF9BA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BC3630E" w14:textId="77777777" w:rsidR="00A24815" w:rsidRPr="00EA2326" w:rsidRDefault="00A24815" w:rsidP="00030337">
            <w:pPr>
              <w:rPr>
                <w:sz w:val="18"/>
                <w:szCs w:val="18"/>
                <w:lang w:val="en-US"/>
              </w:rPr>
            </w:pPr>
            <w:r w:rsidRPr="00EA2326">
              <w:rPr>
                <w:sz w:val="18"/>
                <w:szCs w:val="18"/>
                <w:lang w:val="en-US"/>
              </w:rPr>
              <w:t>21.90</w:t>
            </w:r>
          </w:p>
        </w:tc>
      </w:tr>
      <w:tr w:rsidR="00A24815" w14:paraId="4A8971F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6268DE" w14:textId="77777777" w:rsidR="00A24815" w:rsidRDefault="00A24815" w:rsidP="00030337">
            <w:pPr>
              <w:rPr>
                <w:lang w:val="en-US"/>
              </w:rPr>
            </w:pPr>
          </w:p>
        </w:tc>
        <w:tc>
          <w:tcPr>
            <w:tcW w:w="1701" w:type="dxa"/>
            <w:tcBorders>
              <w:top w:val="nil"/>
              <w:bottom w:val="single" w:sz="2" w:space="0" w:color="auto"/>
            </w:tcBorders>
            <w:vAlign w:val="center"/>
          </w:tcPr>
          <w:p w14:paraId="0B5E0463" w14:textId="77777777" w:rsidR="00A24815" w:rsidRDefault="00A24815" w:rsidP="00030337">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0DB077B" w14:textId="77777777" w:rsidR="00A24815" w:rsidRPr="00EA2326" w:rsidRDefault="00A24815" w:rsidP="00030337">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5DBAD86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40C64F2" w14:textId="77777777" w:rsidR="00A24815" w:rsidRPr="00EA2326" w:rsidRDefault="00A24815" w:rsidP="00030337">
            <w:pPr>
              <w:rPr>
                <w:sz w:val="18"/>
                <w:szCs w:val="18"/>
                <w:lang w:val="en-US"/>
              </w:rPr>
            </w:pPr>
            <w:r w:rsidRPr="00EA2326">
              <w:rPr>
                <w:sz w:val="18"/>
                <w:szCs w:val="18"/>
                <w:lang w:val="en-US"/>
              </w:rPr>
              <w:t>0.044</w:t>
            </w:r>
          </w:p>
        </w:tc>
      </w:tr>
      <w:tr w:rsidR="00A24815" w14:paraId="0C00180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E66A66" w14:textId="77777777" w:rsidR="00A24815" w:rsidRDefault="00A24815" w:rsidP="00030337">
            <w:r>
              <w:t>61</w:t>
            </w:r>
          </w:p>
        </w:tc>
        <w:tc>
          <w:tcPr>
            <w:tcW w:w="1701" w:type="dxa"/>
            <w:tcBorders>
              <w:top w:val="single" w:sz="4" w:space="0" w:color="auto"/>
              <w:bottom w:val="single" w:sz="4" w:space="0" w:color="auto"/>
            </w:tcBorders>
            <w:vAlign w:val="center"/>
          </w:tcPr>
          <w:p w14:paraId="438C9815" w14:textId="77777777" w:rsidR="00A24815" w:rsidRDefault="00A24815" w:rsidP="00030337">
            <w:pPr>
              <w:rPr>
                <w:lang w:val="en-US"/>
              </w:rPr>
            </w:pPr>
            <w:r>
              <w:rPr>
                <w:lang w:val="en-US"/>
              </w:rPr>
              <w:t>pret</w:t>
            </w:r>
          </w:p>
          <w:p w14:paraId="03B32CFB" w14:textId="77777777" w:rsidR="00A24815" w:rsidRDefault="00A24815" w:rsidP="00030337"/>
        </w:tc>
        <w:tc>
          <w:tcPr>
            <w:tcW w:w="4961" w:type="dxa"/>
            <w:tcBorders>
              <w:top w:val="single" w:sz="4" w:space="0" w:color="auto"/>
              <w:bottom w:val="single" w:sz="4" w:space="0" w:color="auto"/>
            </w:tcBorders>
            <w:vAlign w:val="center"/>
          </w:tcPr>
          <w:p w14:paraId="0BD15A60" w14:textId="77777777" w:rsidR="00A24815" w:rsidRPr="0020179F" w:rsidRDefault="00A24815" w:rsidP="00030337">
            <w:pPr>
              <w:rPr>
                <w:lang w:val="en-US"/>
              </w:rPr>
            </w:pPr>
            <w:r w:rsidRPr="0020179F">
              <w:rPr>
                <w:lang w:val="en-US"/>
              </w:rPr>
              <w:t>Diblu cu surub 6*40mm, pentru fixare plasei</w:t>
            </w:r>
          </w:p>
        </w:tc>
        <w:tc>
          <w:tcPr>
            <w:tcW w:w="1560" w:type="dxa"/>
            <w:tcBorders>
              <w:top w:val="single" w:sz="4" w:space="0" w:color="auto"/>
              <w:bottom w:val="single" w:sz="4" w:space="0" w:color="auto"/>
            </w:tcBorders>
            <w:vAlign w:val="center"/>
          </w:tcPr>
          <w:p w14:paraId="7984C966"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62F348E" w14:textId="77777777" w:rsidR="00A24815" w:rsidRPr="00BA641A" w:rsidRDefault="00A24815" w:rsidP="00030337">
            <w:pPr>
              <w:jc w:val="center"/>
              <w:rPr>
                <w:b/>
                <w:bCs/>
              </w:rPr>
            </w:pPr>
            <w:r w:rsidRPr="00BA641A">
              <w:rPr>
                <w:b/>
                <w:bCs/>
              </w:rPr>
              <w:t>438.00</w:t>
            </w:r>
          </w:p>
        </w:tc>
      </w:tr>
      <w:tr w:rsidR="00A24815" w14:paraId="14F6299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5D845" w14:textId="77777777" w:rsidR="00A24815" w:rsidRDefault="00A24815" w:rsidP="00030337">
            <w:pPr>
              <w:rPr>
                <w:lang w:val="en-US"/>
              </w:rPr>
            </w:pPr>
          </w:p>
        </w:tc>
        <w:tc>
          <w:tcPr>
            <w:tcW w:w="1701" w:type="dxa"/>
            <w:tcBorders>
              <w:top w:val="nil"/>
              <w:bottom w:val="single" w:sz="2" w:space="0" w:color="auto"/>
            </w:tcBorders>
            <w:vAlign w:val="center"/>
          </w:tcPr>
          <w:p w14:paraId="4766BD36" w14:textId="77777777" w:rsidR="00A24815" w:rsidRDefault="00A24815" w:rsidP="00030337">
            <w:pPr>
              <w:jc w:val="center"/>
              <w:rPr>
                <w:sz w:val="16"/>
                <w:szCs w:val="16"/>
                <w:lang w:val="en-US"/>
              </w:rPr>
            </w:pPr>
            <w:r>
              <w:rPr>
                <w:sz w:val="16"/>
                <w:szCs w:val="16"/>
                <w:lang w:val="en-US"/>
              </w:rPr>
              <w:t>350212210</w:t>
            </w:r>
          </w:p>
        </w:tc>
        <w:tc>
          <w:tcPr>
            <w:tcW w:w="4961" w:type="dxa"/>
            <w:tcBorders>
              <w:top w:val="nil"/>
              <w:bottom w:val="single" w:sz="2" w:space="0" w:color="auto"/>
            </w:tcBorders>
          </w:tcPr>
          <w:p w14:paraId="4B759B0E" w14:textId="77777777" w:rsidR="00A24815" w:rsidRPr="00EA2326" w:rsidRDefault="00A24815" w:rsidP="00030337">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79CA4B2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0B182DC" w14:textId="77777777" w:rsidR="00A24815" w:rsidRPr="00EA2326" w:rsidRDefault="00A24815" w:rsidP="00030337">
            <w:pPr>
              <w:rPr>
                <w:sz w:val="18"/>
                <w:szCs w:val="18"/>
                <w:lang w:val="en-US"/>
              </w:rPr>
            </w:pPr>
            <w:r w:rsidRPr="00EA2326">
              <w:rPr>
                <w:sz w:val="18"/>
                <w:szCs w:val="18"/>
                <w:lang w:val="en-US"/>
              </w:rPr>
              <w:t>438.00</w:t>
            </w:r>
          </w:p>
        </w:tc>
      </w:tr>
      <w:tr w:rsidR="00A24815" w14:paraId="437E331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A6160A" w14:textId="77777777" w:rsidR="00A24815" w:rsidRDefault="00A24815" w:rsidP="00030337">
            <w:r>
              <w:t>62</w:t>
            </w:r>
          </w:p>
        </w:tc>
        <w:tc>
          <w:tcPr>
            <w:tcW w:w="1701" w:type="dxa"/>
            <w:tcBorders>
              <w:top w:val="single" w:sz="4" w:space="0" w:color="auto"/>
              <w:bottom w:val="single" w:sz="4" w:space="0" w:color="auto"/>
            </w:tcBorders>
            <w:vAlign w:val="center"/>
          </w:tcPr>
          <w:p w14:paraId="78A86076" w14:textId="77777777" w:rsidR="00A24815" w:rsidRDefault="00A24815" w:rsidP="00030337">
            <w:pPr>
              <w:rPr>
                <w:lang w:val="en-US"/>
              </w:rPr>
            </w:pPr>
            <w:r>
              <w:rPr>
                <w:lang w:val="en-US"/>
              </w:rPr>
              <w:t>CF02B</w:t>
            </w:r>
          </w:p>
          <w:p w14:paraId="6E897F1B" w14:textId="77777777" w:rsidR="00A24815" w:rsidRDefault="00A24815" w:rsidP="00030337"/>
        </w:tc>
        <w:tc>
          <w:tcPr>
            <w:tcW w:w="4961" w:type="dxa"/>
            <w:tcBorders>
              <w:top w:val="single" w:sz="4" w:space="0" w:color="auto"/>
              <w:bottom w:val="single" w:sz="4" w:space="0" w:color="auto"/>
            </w:tcBorders>
            <w:vAlign w:val="center"/>
          </w:tcPr>
          <w:p w14:paraId="2BDE32E9" w14:textId="77777777" w:rsidR="00A24815" w:rsidRPr="0020179F" w:rsidRDefault="00A24815" w:rsidP="00030337">
            <w:pPr>
              <w:rPr>
                <w:lang w:val="en-US"/>
              </w:rPr>
            </w:pPr>
            <w:r w:rsidRPr="0020179F">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0653D11E"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88A0F6A" w14:textId="77777777" w:rsidR="00A24815" w:rsidRPr="00BA641A" w:rsidRDefault="00A24815" w:rsidP="00030337">
            <w:pPr>
              <w:jc w:val="center"/>
              <w:rPr>
                <w:b/>
                <w:bCs/>
              </w:rPr>
            </w:pPr>
            <w:r w:rsidRPr="00BA641A">
              <w:rPr>
                <w:b/>
                <w:bCs/>
              </w:rPr>
              <w:t>73.00</w:t>
            </w:r>
          </w:p>
        </w:tc>
      </w:tr>
      <w:tr w:rsidR="00A24815" w14:paraId="58E87FA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7AF489" w14:textId="77777777" w:rsidR="00A24815" w:rsidRDefault="00A24815" w:rsidP="00030337">
            <w:pPr>
              <w:rPr>
                <w:lang w:val="en-US"/>
              </w:rPr>
            </w:pPr>
          </w:p>
        </w:tc>
        <w:tc>
          <w:tcPr>
            <w:tcW w:w="1701" w:type="dxa"/>
            <w:tcBorders>
              <w:top w:val="nil"/>
              <w:bottom w:val="single" w:sz="2" w:space="0" w:color="auto"/>
            </w:tcBorders>
            <w:vAlign w:val="center"/>
          </w:tcPr>
          <w:p w14:paraId="17041D4A"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3E45A7B"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3A6FD5C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F6A37B8" w14:textId="77777777" w:rsidR="00A24815" w:rsidRPr="00EA2326" w:rsidRDefault="00A24815" w:rsidP="00030337">
            <w:pPr>
              <w:rPr>
                <w:sz w:val="18"/>
                <w:szCs w:val="18"/>
                <w:lang w:val="en-US"/>
              </w:rPr>
            </w:pPr>
            <w:r w:rsidRPr="00EA2326">
              <w:rPr>
                <w:sz w:val="18"/>
                <w:szCs w:val="18"/>
                <w:lang w:val="en-US"/>
              </w:rPr>
              <w:t>73.00</w:t>
            </w:r>
          </w:p>
        </w:tc>
      </w:tr>
      <w:tr w:rsidR="00A24815" w14:paraId="2304CCA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64CEF" w14:textId="77777777" w:rsidR="00A24815" w:rsidRDefault="00A24815" w:rsidP="00030337">
            <w:pPr>
              <w:rPr>
                <w:lang w:val="en-US"/>
              </w:rPr>
            </w:pPr>
          </w:p>
        </w:tc>
        <w:tc>
          <w:tcPr>
            <w:tcW w:w="1701" w:type="dxa"/>
            <w:tcBorders>
              <w:top w:val="nil"/>
              <w:bottom w:val="single" w:sz="2" w:space="0" w:color="auto"/>
            </w:tcBorders>
            <w:vAlign w:val="center"/>
          </w:tcPr>
          <w:p w14:paraId="57726528"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9FA4CB"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981E3D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70EEF72" w14:textId="77777777" w:rsidR="00A24815" w:rsidRPr="00EA2326" w:rsidRDefault="00A24815" w:rsidP="00030337">
            <w:pPr>
              <w:rPr>
                <w:sz w:val="18"/>
                <w:szCs w:val="18"/>
                <w:lang w:val="en-US"/>
              </w:rPr>
            </w:pPr>
            <w:r w:rsidRPr="00EA2326">
              <w:rPr>
                <w:sz w:val="18"/>
                <w:szCs w:val="18"/>
                <w:lang w:val="en-US"/>
              </w:rPr>
              <w:t>14.60</w:t>
            </w:r>
          </w:p>
        </w:tc>
      </w:tr>
      <w:tr w:rsidR="00A24815" w14:paraId="6F6E8FF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C9750" w14:textId="77777777" w:rsidR="00A24815" w:rsidRDefault="00A24815" w:rsidP="00030337">
            <w:pPr>
              <w:rPr>
                <w:lang w:val="en-US"/>
              </w:rPr>
            </w:pPr>
          </w:p>
        </w:tc>
        <w:tc>
          <w:tcPr>
            <w:tcW w:w="1701" w:type="dxa"/>
            <w:tcBorders>
              <w:top w:val="nil"/>
              <w:bottom w:val="single" w:sz="2" w:space="0" w:color="auto"/>
            </w:tcBorders>
            <w:vAlign w:val="center"/>
          </w:tcPr>
          <w:p w14:paraId="6BB58DB5" w14:textId="77777777" w:rsidR="00A24815" w:rsidRDefault="00A24815" w:rsidP="00030337">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2F0A5B0E" w14:textId="77777777" w:rsidR="00A24815" w:rsidRPr="00EA2326" w:rsidRDefault="00A24815" w:rsidP="00030337">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3B53FD21"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022BB0C" w14:textId="77777777" w:rsidR="00A24815" w:rsidRPr="00EA2326" w:rsidRDefault="00A24815" w:rsidP="00030337">
            <w:pPr>
              <w:rPr>
                <w:sz w:val="18"/>
                <w:szCs w:val="18"/>
                <w:lang w:val="en-US"/>
              </w:rPr>
            </w:pPr>
            <w:r w:rsidRPr="00EA2326">
              <w:rPr>
                <w:sz w:val="18"/>
                <w:szCs w:val="18"/>
                <w:lang w:val="en-US"/>
              </w:rPr>
              <w:t>1.533</w:t>
            </w:r>
          </w:p>
        </w:tc>
      </w:tr>
      <w:tr w:rsidR="00A24815" w14:paraId="69F7CF9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956040" w14:textId="77777777" w:rsidR="00A24815" w:rsidRDefault="00A24815" w:rsidP="00030337">
            <w:pPr>
              <w:rPr>
                <w:lang w:val="en-US"/>
              </w:rPr>
            </w:pPr>
          </w:p>
        </w:tc>
        <w:tc>
          <w:tcPr>
            <w:tcW w:w="1701" w:type="dxa"/>
            <w:tcBorders>
              <w:top w:val="nil"/>
              <w:bottom w:val="single" w:sz="2" w:space="0" w:color="auto"/>
            </w:tcBorders>
            <w:vAlign w:val="center"/>
          </w:tcPr>
          <w:p w14:paraId="209A6493"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E110F7A"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F8B9E6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A47A7A9" w14:textId="77777777" w:rsidR="00A24815" w:rsidRPr="00EA2326" w:rsidRDefault="00A24815" w:rsidP="00030337">
            <w:pPr>
              <w:rPr>
                <w:sz w:val="18"/>
                <w:szCs w:val="18"/>
                <w:lang w:val="en-US"/>
              </w:rPr>
            </w:pPr>
            <w:r w:rsidRPr="00EA2326">
              <w:rPr>
                <w:sz w:val="18"/>
                <w:szCs w:val="18"/>
                <w:lang w:val="en-US"/>
              </w:rPr>
              <w:t>576.70</w:t>
            </w:r>
          </w:p>
        </w:tc>
      </w:tr>
      <w:tr w:rsidR="00A24815" w14:paraId="2FD7FE3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4B657" w14:textId="77777777" w:rsidR="00A24815" w:rsidRDefault="00A24815" w:rsidP="00030337">
            <w:pPr>
              <w:rPr>
                <w:lang w:val="en-US"/>
              </w:rPr>
            </w:pPr>
          </w:p>
        </w:tc>
        <w:tc>
          <w:tcPr>
            <w:tcW w:w="1701" w:type="dxa"/>
            <w:tcBorders>
              <w:top w:val="nil"/>
              <w:bottom w:val="single" w:sz="2" w:space="0" w:color="auto"/>
            </w:tcBorders>
            <w:vAlign w:val="center"/>
          </w:tcPr>
          <w:p w14:paraId="7B340E8E" w14:textId="77777777" w:rsidR="00A24815" w:rsidRDefault="00A24815" w:rsidP="00030337">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171F4D75" w14:textId="77777777" w:rsidR="00A24815" w:rsidRPr="00EA2326" w:rsidRDefault="00A24815" w:rsidP="00030337">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26EB3C5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976062F" w14:textId="77777777" w:rsidR="00A24815" w:rsidRPr="00EA2326" w:rsidRDefault="00A24815" w:rsidP="00030337">
            <w:pPr>
              <w:rPr>
                <w:sz w:val="18"/>
                <w:szCs w:val="18"/>
                <w:lang w:val="en-US"/>
              </w:rPr>
            </w:pPr>
            <w:r w:rsidRPr="00EA2326">
              <w:rPr>
                <w:sz w:val="18"/>
                <w:szCs w:val="18"/>
                <w:lang w:val="en-US"/>
              </w:rPr>
              <w:t>43.80</w:t>
            </w:r>
          </w:p>
        </w:tc>
      </w:tr>
      <w:tr w:rsidR="00A24815" w14:paraId="007DD67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11061" w14:textId="77777777" w:rsidR="00A24815" w:rsidRDefault="00A24815" w:rsidP="00030337">
            <w:pPr>
              <w:rPr>
                <w:lang w:val="en-US"/>
              </w:rPr>
            </w:pPr>
          </w:p>
        </w:tc>
        <w:tc>
          <w:tcPr>
            <w:tcW w:w="1701" w:type="dxa"/>
            <w:tcBorders>
              <w:top w:val="nil"/>
              <w:bottom w:val="single" w:sz="2" w:space="0" w:color="auto"/>
            </w:tcBorders>
            <w:vAlign w:val="center"/>
          </w:tcPr>
          <w:p w14:paraId="371DFEC7"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4C3F236"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C2FB3E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D152D77" w14:textId="77777777" w:rsidR="00A24815" w:rsidRPr="00EA2326" w:rsidRDefault="00A24815" w:rsidP="00030337">
            <w:pPr>
              <w:rPr>
                <w:sz w:val="18"/>
                <w:szCs w:val="18"/>
                <w:lang w:val="en-US"/>
              </w:rPr>
            </w:pPr>
            <w:r w:rsidRPr="00EA2326">
              <w:rPr>
                <w:sz w:val="18"/>
                <w:szCs w:val="18"/>
                <w:lang w:val="en-US"/>
              </w:rPr>
              <w:t>1.752</w:t>
            </w:r>
          </w:p>
        </w:tc>
      </w:tr>
      <w:tr w:rsidR="00A24815" w14:paraId="4DDC851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9981D2" w14:textId="77777777" w:rsidR="00A24815" w:rsidRDefault="00A24815" w:rsidP="00030337">
            <w:pPr>
              <w:rPr>
                <w:lang w:val="en-US"/>
              </w:rPr>
            </w:pPr>
          </w:p>
        </w:tc>
        <w:tc>
          <w:tcPr>
            <w:tcW w:w="1701" w:type="dxa"/>
            <w:tcBorders>
              <w:top w:val="nil"/>
              <w:bottom w:val="single" w:sz="2" w:space="0" w:color="auto"/>
            </w:tcBorders>
            <w:vAlign w:val="center"/>
          </w:tcPr>
          <w:p w14:paraId="7A165963"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701956"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588C12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A669E86" w14:textId="77777777" w:rsidR="00A24815" w:rsidRPr="00EA2326" w:rsidRDefault="00A24815" w:rsidP="00030337">
            <w:pPr>
              <w:rPr>
                <w:sz w:val="18"/>
                <w:szCs w:val="18"/>
                <w:lang w:val="en-US"/>
              </w:rPr>
            </w:pPr>
            <w:r w:rsidRPr="00EA2326">
              <w:rPr>
                <w:sz w:val="18"/>
                <w:szCs w:val="18"/>
                <w:lang w:val="en-US"/>
              </w:rPr>
              <w:t>0.474</w:t>
            </w:r>
          </w:p>
        </w:tc>
      </w:tr>
      <w:tr w:rsidR="00A24815" w14:paraId="734F6A1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9F043" w14:textId="77777777" w:rsidR="00A24815" w:rsidRDefault="00A24815" w:rsidP="00030337">
            <w:pPr>
              <w:rPr>
                <w:lang w:val="en-US"/>
              </w:rPr>
            </w:pPr>
          </w:p>
        </w:tc>
        <w:tc>
          <w:tcPr>
            <w:tcW w:w="1701" w:type="dxa"/>
            <w:tcBorders>
              <w:top w:val="nil"/>
              <w:bottom w:val="single" w:sz="2" w:space="0" w:color="auto"/>
            </w:tcBorders>
            <w:vAlign w:val="center"/>
          </w:tcPr>
          <w:p w14:paraId="6CB30351"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A93377C"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CC449AA"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14AF2BF" w14:textId="77777777" w:rsidR="00A24815" w:rsidRPr="00EA2326" w:rsidRDefault="00A24815" w:rsidP="00030337">
            <w:pPr>
              <w:rPr>
                <w:sz w:val="18"/>
                <w:szCs w:val="18"/>
                <w:lang w:val="en-US"/>
              </w:rPr>
            </w:pPr>
            <w:r w:rsidRPr="00EA2326">
              <w:rPr>
                <w:sz w:val="18"/>
                <w:szCs w:val="18"/>
                <w:lang w:val="en-US"/>
              </w:rPr>
              <w:t>0.146</w:t>
            </w:r>
          </w:p>
        </w:tc>
      </w:tr>
      <w:tr w:rsidR="00A24815" w14:paraId="7D0B95D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A6EDD8" w14:textId="77777777" w:rsidR="00A24815" w:rsidRDefault="00A24815" w:rsidP="00030337">
            <w:pPr>
              <w:rPr>
                <w:lang w:val="en-US"/>
              </w:rPr>
            </w:pPr>
          </w:p>
        </w:tc>
        <w:tc>
          <w:tcPr>
            <w:tcW w:w="1701" w:type="dxa"/>
            <w:tcBorders>
              <w:top w:val="nil"/>
              <w:bottom w:val="single" w:sz="2" w:space="0" w:color="auto"/>
            </w:tcBorders>
            <w:vAlign w:val="center"/>
          </w:tcPr>
          <w:p w14:paraId="46FF5581"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C800E21"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7AAE0C7"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17E1580" w14:textId="77777777" w:rsidR="00A24815" w:rsidRPr="00EA2326" w:rsidRDefault="00A24815" w:rsidP="00030337">
            <w:pPr>
              <w:rPr>
                <w:sz w:val="18"/>
                <w:szCs w:val="18"/>
                <w:lang w:val="en-US"/>
              </w:rPr>
            </w:pPr>
            <w:r w:rsidRPr="00EA2326">
              <w:rPr>
                <w:sz w:val="18"/>
                <w:szCs w:val="18"/>
                <w:lang w:val="en-US"/>
              </w:rPr>
              <w:t>0.365</w:t>
            </w:r>
          </w:p>
        </w:tc>
      </w:tr>
      <w:tr w:rsidR="00A24815" w14:paraId="2487D05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80E1E7" w14:textId="77777777" w:rsidR="00A24815" w:rsidRDefault="00A24815" w:rsidP="00030337">
            <w:r>
              <w:t>63</w:t>
            </w:r>
          </w:p>
        </w:tc>
        <w:tc>
          <w:tcPr>
            <w:tcW w:w="1701" w:type="dxa"/>
            <w:tcBorders>
              <w:top w:val="single" w:sz="4" w:space="0" w:color="auto"/>
              <w:bottom w:val="single" w:sz="4" w:space="0" w:color="auto"/>
            </w:tcBorders>
            <w:vAlign w:val="center"/>
          </w:tcPr>
          <w:p w14:paraId="2B6731C3" w14:textId="77777777" w:rsidR="00A24815" w:rsidRDefault="00A24815" w:rsidP="00030337">
            <w:pPr>
              <w:rPr>
                <w:lang w:val="en-US"/>
              </w:rPr>
            </w:pPr>
            <w:r>
              <w:rPr>
                <w:lang w:val="en-US"/>
              </w:rPr>
              <w:t>CF17B</w:t>
            </w:r>
          </w:p>
          <w:p w14:paraId="30ECCD53" w14:textId="77777777" w:rsidR="00A24815" w:rsidRDefault="00A24815" w:rsidP="00030337"/>
        </w:tc>
        <w:tc>
          <w:tcPr>
            <w:tcW w:w="4961" w:type="dxa"/>
            <w:tcBorders>
              <w:top w:val="single" w:sz="4" w:space="0" w:color="auto"/>
              <w:bottom w:val="single" w:sz="4" w:space="0" w:color="auto"/>
            </w:tcBorders>
            <w:vAlign w:val="center"/>
          </w:tcPr>
          <w:p w14:paraId="078DA792" w14:textId="77777777" w:rsidR="00A24815" w:rsidRDefault="00A24815" w:rsidP="00030337">
            <w:r w:rsidRPr="0020179F">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60624B47"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5EEC852" w14:textId="77777777" w:rsidR="00A24815" w:rsidRPr="00BA641A" w:rsidRDefault="00A24815" w:rsidP="00030337">
            <w:pPr>
              <w:jc w:val="center"/>
              <w:rPr>
                <w:b/>
                <w:bCs/>
              </w:rPr>
            </w:pPr>
            <w:r w:rsidRPr="00BA641A">
              <w:rPr>
                <w:b/>
                <w:bCs/>
              </w:rPr>
              <w:t>73.00</w:t>
            </w:r>
          </w:p>
        </w:tc>
      </w:tr>
      <w:tr w:rsidR="00A24815" w14:paraId="618F6E9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50C904" w14:textId="77777777" w:rsidR="00A24815" w:rsidRDefault="00A24815" w:rsidP="00030337">
            <w:pPr>
              <w:rPr>
                <w:lang w:val="en-US"/>
              </w:rPr>
            </w:pPr>
          </w:p>
        </w:tc>
        <w:tc>
          <w:tcPr>
            <w:tcW w:w="1701" w:type="dxa"/>
            <w:tcBorders>
              <w:top w:val="nil"/>
              <w:bottom w:val="single" w:sz="2" w:space="0" w:color="auto"/>
            </w:tcBorders>
            <w:vAlign w:val="center"/>
          </w:tcPr>
          <w:p w14:paraId="7B3C5A64"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564BA85"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1454547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2390C09" w14:textId="77777777" w:rsidR="00A24815" w:rsidRPr="00EA2326" w:rsidRDefault="00A24815" w:rsidP="00030337">
            <w:pPr>
              <w:rPr>
                <w:sz w:val="18"/>
                <w:szCs w:val="18"/>
                <w:lang w:val="en-US"/>
              </w:rPr>
            </w:pPr>
            <w:r w:rsidRPr="00EA2326">
              <w:rPr>
                <w:sz w:val="18"/>
                <w:szCs w:val="18"/>
                <w:lang w:val="en-US"/>
              </w:rPr>
              <w:t>29.20</w:t>
            </w:r>
          </w:p>
        </w:tc>
      </w:tr>
      <w:tr w:rsidR="00A24815" w14:paraId="4A5F453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26EF9" w14:textId="77777777" w:rsidR="00A24815" w:rsidRDefault="00A24815" w:rsidP="00030337">
            <w:pPr>
              <w:rPr>
                <w:lang w:val="en-US"/>
              </w:rPr>
            </w:pPr>
          </w:p>
        </w:tc>
        <w:tc>
          <w:tcPr>
            <w:tcW w:w="1701" w:type="dxa"/>
            <w:tcBorders>
              <w:top w:val="nil"/>
              <w:bottom w:val="single" w:sz="2" w:space="0" w:color="auto"/>
            </w:tcBorders>
            <w:vAlign w:val="center"/>
          </w:tcPr>
          <w:p w14:paraId="4AB82850"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EF6772"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6046D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48AC2C8" w14:textId="77777777" w:rsidR="00A24815" w:rsidRPr="00EA2326" w:rsidRDefault="00A24815" w:rsidP="00030337">
            <w:pPr>
              <w:rPr>
                <w:sz w:val="18"/>
                <w:szCs w:val="18"/>
                <w:lang w:val="en-US"/>
              </w:rPr>
            </w:pPr>
            <w:r w:rsidRPr="00EA2326">
              <w:rPr>
                <w:sz w:val="18"/>
                <w:szCs w:val="18"/>
                <w:lang w:val="en-US"/>
              </w:rPr>
              <w:t>8.76</w:t>
            </w:r>
          </w:p>
        </w:tc>
      </w:tr>
      <w:tr w:rsidR="00A24815" w14:paraId="2C6CA16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EFA25A" w14:textId="77777777" w:rsidR="00A24815" w:rsidRDefault="00A24815" w:rsidP="00030337">
            <w:pPr>
              <w:rPr>
                <w:lang w:val="en-US"/>
              </w:rPr>
            </w:pPr>
          </w:p>
        </w:tc>
        <w:tc>
          <w:tcPr>
            <w:tcW w:w="1701" w:type="dxa"/>
            <w:tcBorders>
              <w:top w:val="nil"/>
              <w:bottom w:val="single" w:sz="2" w:space="0" w:color="auto"/>
            </w:tcBorders>
            <w:vAlign w:val="center"/>
          </w:tcPr>
          <w:p w14:paraId="5B344031" w14:textId="77777777" w:rsidR="00A24815" w:rsidRDefault="00A24815" w:rsidP="00030337">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7E8F8E69" w14:textId="77777777" w:rsidR="00A24815" w:rsidRPr="00EA2326" w:rsidRDefault="00A24815" w:rsidP="00030337">
            <w:pPr>
              <w:rPr>
                <w:sz w:val="18"/>
                <w:szCs w:val="18"/>
                <w:lang w:val="en-US"/>
              </w:rPr>
            </w:pPr>
            <w:r w:rsidRPr="00EA2326">
              <w:rPr>
                <w:sz w:val="18"/>
                <w:szCs w:val="18"/>
                <w:lang w:val="en-US"/>
              </w:rPr>
              <w:t>Mortar</w:t>
            </w:r>
          </w:p>
        </w:tc>
        <w:tc>
          <w:tcPr>
            <w:tcW w:w="1560" w:type="dxa"/>
            <w:tcBorders>
              <w:top w:val="nil"/>
              <w:bottom w:val="single" w:sz="2" w:space="0" w:color="auto"/>
            </w:tcBorders>
          </w:tcPr>
          <w:p w14:paraId="64574096"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255B0CF" w14:textId="77777777" w:rsidR="00A24815" w:rsidRPr="00EA2326" w:rsidRDefault="00A24815" w:rsidP="00030337">
            <w:pPr>
              <w:rPr>
                <w:sz w:val="18"/>
                <w:szCs w:val="18"/>
                <w:lang w:val="en-US"/>
              </w:rPr>
            </w:pPr>
            <w:r w:rsidRPr="00EA2326">
              <w:rPr>
                <w:sz w:val="18"/>
                <w:szCs w:val="18"/>
                <w:lang w:val="en-US"/>
              </w:rPr>
              <w:t>1.752</w:t>
            </w:r>
          </w:p>
        </w:tc>
      </w:tr>
      <w:tr w:rsidR="00A24815" w14:paraId="1965686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8F311" w14:textId="77777777" w:rsidR="00A24815" w:rsidRDefault="00A24815" w:rsidP="00030337">
            <w:pPr>
              <w:rPr>
                <w:lang w:val="en-US"/>
              </w:rPr>
            </w:pPr>
          </w:p>
        </w:tc>
        <w:tc>
          <w:tcPr>
            <w:tcW w:w="1701" w:type="dxa"/>
            <w:tcBorders>
              <w:top w:val="nil"/>
              <w:bottom w:val="single" w:sz="2" w:space="0" w:color="auto"/>
            </w:tcBorders>
            <w:vAlign w:val="center"/>
          </w:tcPr>
          <w:p w14:paraId="6111AD50"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E32C39B"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C870093"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22DFD90" w14:textId="77777777" w:rsidR="00A24815" w:rsidRPr="00EA2326" w:rsidRDefault="00A24815" w:rsidP="00030337">
            <w:pPr>
              <w:rPr>
                <w:sz w:val="18"/>
                <w:szCs w:val="18"/>
                <w:lang w:val="en-US"/>
              </w:rPr>
            </w:pPr>
            <w:r w:rsidRPr="00EA2326">
              <w:rPr>
                <w:sz w:val="18"/>
                <w:szCs w:val="18"/>
                <w:lang w:val="en-US"/>
              </w:rPr>
              <w:t>0.292</w:t>
            </w:r>
          </w:p>
        </w:tc>
      </w:tr>
      <w:tr w:rsidR="00A24815" w14:paraId="7E53596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626718" w14:textId="77777777" w:rsidR="00A24815" w:rsidRDefault="00A24815" w:rsidP="00030337">
            <w:r>
              <w:t>64</w:t>
            </w:r>
          </w:p>
        </w:tc>
        <w:tc>
          <w:tcPr>
            <w:tcW w:w="1701" w:type="dxa"/>
            <w:tcBorders>
              <w:top w:val="single" w:sz="4" w:space="0" w:color="auto"/>
              <w:bottom w:val="single" w:sz="4" w:space="0" w:color="auto"/>
            </w:tcBorders>
            <w:vAlign w:val="center"/>
          </w:tcPr>
          <w:p w14:paraId="7419E858" w14:textId="77777777" w:rsidR="00A24815" w:rsidRDefault="00A24815" w:rsidP="00030337">
            <w:pPr>
              <w:rPr>
                <w:lang w:val="en-US"/>
              </w:rPr>
            </w:pPr>
            <w:r>
              <w:rPr>
                <w:lang w:val="en-US"/>
              </w:rPr>
              <w:t>CN53A</w:t>
            </w:r>
          </w:p>
          <w:p w14:paraId="20F37600" w14:textId="77777777" w:rsidR="00A24815" w:rsidRDefault="00A24815" w:rsidP="00030337"/>
        </w:tc>
        <w:tc>
          <w:tcPr>
            <w:tcW w:w="4961" w:type="dxa"/>
            <w:tcBorders>
              <w:top w:val="single" w:sz="4" w:space="0" w:color="auto"/>
              <w:bottom w:val="single" w:sz="4" w:space="0" w:color="auto"/>
            </w:tcBorders>
            <w:vAlign w:val="center"/>
          </w:tcPr>
          <w:p w14:paraId="3702A58F" w14:textId="77777777" w:rsidR="00A24815" w:rsidRPr="0020179F" w:rsidRDefault="00A24815" w:rsidP="00030337">
            <w:pPr>
              <w:rPr>
                <w:lang w:val="en-US"/>
              </w:rPr>
            </w:pPr>
            <w:r w:rsidRPr="0020179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7B962454"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9FCB25C" w14:textId="77777777" w:rsidR="00A24815" w:rsidRPr="00BA641A" w:rsidRDefault="00A24815" w:rsidP="00030337">
            <w:pPr>
              <w:jc w:val="center"/>
              <w:rPr>
                <w:b/>
                <w:bCs/>
              </w:rPr>
            </w:pPr>
            <w:r w:rsidRPr="00BA641A">
              <w:rPr>
                <w:b/>
                <w:bCs/>
              </w:rPr>
              <w:t>73.00</w:t>
            </w:r>
          </w:p>
        </w:tc>
      </w:tr>
      <w:tr w:rsidR="00A24815" w14:paraId="1BAC9CD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9800F" w14:textId="77777777" w:rsidR="00A24815" w:rsidRDefault="00A24815" w:rsidP="00030337">
            <w:pPr>
              <w:rPr>
                <w:lang w:val="en-US"/>
              </w:rPr>
            </w:pPr>
          </w:p>
        </w:tc>
        <w:tc>
          <w:tcPr>
            <w:tcW w:w="1701" w:type="dxa"/>
            <w:tcBorders>
              <w:top w:val="nil"/>
              <w:bottom w:val="single" w:sz="2" w:space="0" w:color="auto"/>
            </w:tcBorders>
            <w:vAlign w:val="center"/>
          </w:tcPr>
          <w:p w14:paraId="41D2AFC4"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AADD6C2"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A14A12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47806E0" w14:textId="77777777" w:rsidR="00A24815" w:rsidRPr="00EA2326" w:rsidRDefault="00A24815" w:rsidP="00030337">
            <w:pPr>
              <w:rPr>
                <w:sz w:val="18"/>
                <w:szCs w:val="18"/>
                <w:lang w:val="en-US"/>
              </w:rPr>
            </w:pPr>
            <w:r w:rsidRPr="00EA2326">
              <w:rPr>
                <w:sz w:val="18"/>
                <w:szCs w:val="18"/>
                <w:lang w:val="en-US"/>
              </w:rPr>
              <w:t>2.19</w:t>
            </w:r>
          </w:p>
        </w:tc>
      </w:tr>
      <w:tr w:rsidR="00A24815" w14:paraId="1DA1B60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089E72" w14:textId="77777777" w:rsidR="00A24815" w:rsidRDefault="00A24815" w:rsidP="00030337">
            <w:pPr>
              <w:rPr>
                <w:lang w:val="en-US"/>
              </w:rPr>
            </w:pPr>
          </w:p>
        </w:tc>
        <w:tc>
          <w:tcPr>
            <w:tcW w:w="1701" w:type="dxa"/>
            <w:tcBorders>
              <w:top w:val="nil"/>
              <w:bottom w:val="single" w:sz="2" w:space="0" w:color="auto"/>
            </w:tcBorders>
            <w:vAlign w:val="center"/>
          </w:tcPr>
          <w:p w14:paraId="0DB34ED0" w14:textId="77777777" w:rsidR="00A24815" w:rsidRDefault="00A24815" w:rsidP="00030337">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2E33B69" w14:textId="77777777" w:rsidR="00A24815" w:rsidRPr="00EA2326" w:rsidRDefault="00A24815" w:rsidP="00030337">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526AE75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A38BC6E" w14:textId="77777777" w:rsidR="00A24815" w:rsidRPr="00EA2326" w:rsidRDefault="00A24815" w:rsidP="00030337">
            <w:pPr>
              <w:rPr>
                <w:sz w:val="18"/>
                <w:szCs w:val="18"/>
                <w:lang w:val="en-US"/>
              </w:rPr>
            </w:pPr>
            <w:r w:rsidRPr="00EA2326">
              <w:rPr>
                <w:sz w:val="18"/>
                <w:szCs w:val="18"/>
                <w:lang w:val="en-US"/>
              </w:rPr>
              <w:t>10.95</w:t>
            </w:r>
          </w:p>
        </w:tc>
      </w:tr>
      <w:tr w:rsidR="00A24815" w14:paraId="7C02E2B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D1243A" w14:textId="77777777" w:rsidR="00A24815" w:rsidRDefault="00A24815" w:rsidP="00030337">
            <w:pPr>
              <w:rPr>
                <w:lang w:val="en-US"/>
              </w:rPr>
            </w:pPr>
          </w:p>
        </w:tc>
        <w:tc>
          <w:tcPr>
            <w:tcW w:w="1701" w:type="dxa"/>
            <w:tcBorders>
              <w:top w:val="nil"/>
              <w:bottom w:val="single" w:sz="2" w:space="0" w:color="auto"/>
            </w:tcBorders>
            <w:vAlign w:val="center"/>
          </w:tcPr>
          <w:p w14:paraId="75679E4F"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2331235A"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F2607D7"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1079C45" w14:textId="77777777" w:rsidR="00A24815" w:rsidRPr="00EA2326" w:rsidRDefault="00A24815" w:rsidP="00030337">
            <w:pPr>
              <w:rPr>
                <w:sz w:val="18"/>
                <w:szCs w:val="18"/>
                <w:lang w:val="en-US"/>
              </w:rPr>
            </w:pPr>
            <w:r w:rsidRPr="00EA2326">
              <w:rPr>
                <w:sz w:val="18"/>
                <w:szCs w:val="18"/>
                <w:lang w:val="en-US"/>
              </w:rPr>
              <w:t>3.65</w:t>
            </w:r>
          </w:p>
        </w:tc>
      </w:tr>
      <w:tr w:rsidR="00A24815" w14:paraId="5164FE5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C1B7DE" w14:textId="77777777" w:rsidR="00A24815" w:rsidRDefault="00A24815" w:rsidP="00030337">
            <w:r>
              <w:t>65</w:t>
            </w:r>
          </w:p>
        </w:tc>
        <w:tc>
          <w:tcPr>
            <w:tcW w:w="1701" w:type="dxa"/>
            <w:tcBorders>
              <w:top w:val="single" w:sz="4" w:space="0" w:color="auto"/>
              <w:bottom w:val="single" w:sz="4" w:space="0" w:color="auto"/>
            </w:tcBorders>
            <w:vAlign w:val="center"/>
          </w:tcPr>
          <w:p w14:paraId="43B78A80" w14:textId="77777777" w:rsidR="00A24815" w:rsidRDefault="00A24815" w:rsidP="00030337">
            <w:pPr>
              <w:rPr>
                <w:lang w:val="en-US"/>
              </w:rPr>
            </w:pPr>
            <w:r>
              <w:rPr>
                <w:lang w:val="en-US"/>
              </w:rPr>
              <w:t>CF50B</w:t>
            </w:r>
          </w:p>
          <w:p w14:paraId="73493BF2" w14:textId="77777777" w:rsidR="00A24815" w:rsidRDefault="00A24815" w:rsidP="00030337"/>
        </w:tc>
        <w:tc>
          <w:tcPr>
            <w:tcW w:w="4961" w:type="dxa"/>
            <w:tcBorders>
              <w:top w:val="single" w:sz="4" w:space="0" w:color="auto"/>
              <w:bottom w:val="single" w:sz="4" w:space="0" w:color="auto"/>
            </w:tcBorders>
            <w:vAlign w:val="center"/>
          </w:tcPr>
          <w:p w14:paraId="5B8D9EE2" w14:textId="77777777" w:rsidR="00A24815" w:rsidRPr="0020179F" w:rsidRDefault="00A24815" w:rsidP="00030337">
            <w:pPr>
              <w:rPr>
                <w:lang w:val="en-US"/>
              </w:rPr>
            </w:pPr>
            <w:r w:rsidRPr="0020179F">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63153A90"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07486D2" w14:textId="77777777" w:rsidR="00A24815" w:rsidRPr="00BA641A" w:rsidRDefault="00A24815" w:rsidP="00030337">
            <w:pPr>
              <w:jc w:val="center"/>
              <w:rPr>
                <w:b/>
                <w:bCs/>
              </w:rPr>
            </w:pPr>
            <w:r w:rsidRPr="00BA641A">
              <w:rPr>
                <w:b/>
                <w:bCs/>
              </w:rPr>
              <w:t>73.00</w:t>
            </w:r>
          </w:p>
        </w:tc>
      </w:tr>
      <w:tr w:rsidR="00A24815" w14:paraId="01FDD7C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DC6C4" w14:textId="77777777" w:rsidR="00A24815" w:rsidRDefault="00A24815" w:rsidP="00030337">
            <w:pPr>
              <w:rPr>
                <w:lang w:val="en-US"/>
              </w:rPr>
            </w:pPr>
          </w:p>
        </w:tc>
        <w:tc>
          <w:tcPr>
            <w:tcW w:w="1701" w:type="dxa"/>
            <w:tcBorders>
              <w:top w:val="nil"/>
              <w:bottom w:val="single" w:sz="2" w:space="0" w:color="auto"/>
            </w:tcBorders>
            <w:vAlign w:val="center"/>
          </w:tcPr>
          <w:p w14:paraId="363F1669"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D4B7F61"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4627FC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1CD09CE" w14:textId="77777777" w:rsidR="00A24815" w:rsidRPr="00EA2326" w:rsidRDefault="00A24815" w:rsidP="00030337">
            <w:pPr>
              <w:rPr>
                <w:sz w:val="18"/>
                <w:szCs w:val="18"/>
                <w:lang w:val="en-US"/>
              </w:rPr>
            </w:pPr>
            <w:r w:rsidRPr="00EA2326">
              <w:rPr>
                <w:sz w:val="18"/>
                <w:szCs w:val="18"/>
                <w:lang w:val="en-US"/>
              </w:rPr>
              <w:t>89.06</w:t>
            </w:r>
          </w:p>
        </w:tc>
      </w:tr>
      <w:tr w:rsidR="00A24815" w14:paraId="2ED087B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B28F6" w14:textId="77777777" w:rsidR="00A24815" w:rsidRDefault="00A24815" w:rsidP="00030337">
            <w:pPr>
              <w:rPr>
                <w:lang w:val="en-US"/>
              </w:rPr>
            </w:pPr>
          </w:p>
        </w:tc>
        <w:tc>
          <w:tcPr>
            <w:tcW w:w="1701" w:type="dxa"/>
            <w:tcBorders>
              <w:top w:val="nil"/>
              <w:bottom w:val="single" w:sz="2" w:space="0" w:color="auto"/>
            </w:tcBorders>
            <w:vAlign w:val="center"/>
          </w:tcPr>
          <w:p w14:paraId="186F2609" w14:textId="77777777" w:rsidR="00A24815" w:rsidRDefault="00A24815" w:rsidP="00030337">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B12E860" w14:textId="77777777" w:rsidR="00A24815" w:rsidRPr="00EA2326" w:rsidRDefault="00A24815" w:rsidP="00030337">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1F699D8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1CD5F5F" w14:textId="77777777" w:rsidR="00A24815" w:rsidRPr="00EA2326" w:rsidRDefault="00A24815" w:rsidP="00030337">
            <w:pPr>
              <w:rPr>
                <w:sz w:val="18"/>
                <w:szCs w:val="18"/>
                <w:lang w:val="en-US"/>
              </w:rPr>
            </w:pPr>
            <w:r w:rsidRPr="00EA2326">
              <w:rPr>
                <w:sz w:val="18"/>
                <w:szCs w:val="18"/>
                <w:lang w:val="en-US"/>
              </w:rPr>
              <w:t>521.22</w:t>
            </w:r>
          </w:p>
        </w:tc>
      </w:tr>
      <w:tr w:rsidR="00A24815" w14:paraId="2280BDD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F461C3" w14:textId="77777777" w:rsidR="00A24815" w:rsidRDefault="00A24815" w:rsidP="00030337">
            <w:pPr>
              <w:rPr>
                <w:lang w:val="en-US"/>
              </w:rPr>
            </w:pPr>
          </w:p>
        </w:tc>
        <w:tc>
          <w:tcPr>
            <w:tcW w:w="1701" w:type="dxa"/>
            <w:tcBorders>
              <w:top w:val="nil"/>
              <w:bottom w:val="single" w:sz="2" w:space="0" w:color="auto"/>
            </w:tcBorders>
            <w:vAlign w:val="center"/>
          </w:tcPr>
          <w:p w14:paraId="0A57323C"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E2EEAB5"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8EF037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4649A51" w14:textId="77777777" w:rsidR="00A24815" w:rsidRPr="00EA2326" w:rsidRDefault="00A24815" w:rsidP="00030337">
            <w:pPr>
              <w:rPr>
                <w:sz w:val="18"/>
                <w:szCs w:val="18"/>
                <w:lang w:val="en-US"/>
              </w:rPr>
            </w:pPr>
            <w:r w:rsidRPr="00EA2326">
              <w:rPr>
                <w:sz w:val="18"/>
                <w:szCs w:val="18"/>
                <w:lang w:val="en-US"/>
              </w:rPr>
              <w:t>0.292</w:t>
            </w:r>
          </w:p>
        </w:tc>
      </w:tr>
      <w:tr w:rsidR="00A24815" w14:paraId="79A6401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FEAABB" w14:textId="77777777" w:rsidR="00A24815" w:rsidRDefault="00A24815" w:rsidP="00030337">
            <w:pPr>
              <w:rPr>
                <w:lang w:val="en-US"/>
              </w:rPr>
            </w:pPr>
          </w:p>
        </w:tc>
        <w:tc>
          <w:tcPr>
            <w:tcW w:w="1701" w:type="dxa"/>
            <w:tcBorders>
              <w:top w:val="nil"/>
              <w:bottom w:val="single" w:sz="2" w:space="0" w:color="auto"/>
            </w:tcBorders>
            <w:vAlign w:val="center"/>
          </w:tcPr>
          <w:p w14:paraId="27E89D6E"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1EC421B"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FB0C1A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B02E8B5" w14:textId="77777777" w:rsidR="00A24815" w:rsidRPr="00EA2326" w:rsidRDefault="00A24815" w:rsidP="00030337">
            <w:pPr>
              <w:rPr>
                <w:sz w:val="18"/>
                <w:szCs w:val="18"/>
                <w:lang w:val="en-US"/>
              </w:rPr>
            </w:pPr>
            <w:r w:rsidRPr="00EA2326">
              <w:rPr>
                <w:sz w:val="18"/>
                <w:szCs w:val="18"/>
                <w:lang w:val="en-US"/>
              </w:rPr>
              <w:t>5.767</w:t>
            </w:r>
          </w:p>
        </w:tc>
      </w:tr>
      <w:tr w:rsidR="00A24815" w14:paraId="4941EC0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5B879" w14:textId="77777777" w:rsidR="00A24815" w:rsidRDefault="00A24815" w:rsidP="00030337">
            <w:pPr>
              <w:rPr>
                <w:lang w:val="en-US"/>
              </w:rPr>
            </w:pPr>
          </w:p>
        </w:tc>
        <w:tc>
          <w:tcPr>
            <w:tcW w:w="1701" w:type="dxa"/>
            <w:tcBorders>
              <w:top w:val="nil"/>
              <w:bottom w:val="single" w:sz="2" w:space="0" w:color="auto"/>
            </w:tcBorders>
            <w:vAlign w:val="center"/>
          </w:tcPr>
          <w:p w14:paraId="62B2FF8D"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802BF55"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C72E41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EA41EE5" w14:textId="77777777" w:rsidR="00A24815" w:rsidRPr="00EA2326" w:rsidRDefault="00A24815" w:rsidP="00030337">
            <w:pPr>
              <w:rPr>
                <w:sz w:val="18"/>
                <w:szCs w:val="18"/>
                <w:lang w:val="en-US"/>
              </w:rPr>
            </w:pPr>
            <w:r w:rsidRPr="00EA2326">
              <w:rPr>
                <w:sz w:val="18"/>
                <w:szCs w:val="18"/>
                <w:lang w:val="en-US"/>
              </w:rPr>
              <w:t>1.168</w:t>
            </w:r>
          </w:p>
        </w:tc>
      </w:tr>
      <w:tr w:rsidR="00A24815" w14:paraId="1309110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083178" w14:textId="77777777" w:rsidR="00A24815" w:rsidRDefault="00A24815" w:rsidP="00030337">
            <w:r>
              <w:t>66</w:t>
            </w:r>
          </w:p>
        </w:tc>
        <w:tc>
          <w:tcPr>
            <w:tcW w:w="1701" w:type="dxa"/>
            <w:tcBorders>
              <w:top w:val="single" w:sz="4" w:space="0" w:color="auto"/>
              <w:bottom w:val="single" w:sz="4" w:space="0" w:color="auto"/>
            </w:tcBorders>
            <w:vAlign w:val="center"/>
          </w:tcPr>
          <w:p w14:paraId="325E7E2B" w14:textId="77777777" w:rsidR="00A24815" w:rsidRDefault="00A24815" w:rsidP="00030337">
            <w:pPr>
              <w:rPr>
                <w:lang w:val="en-US"/>
              </w:rPr>
            </w:pPr>
            <w:r>
              <w:rPr>
                <w:lang w:val="en-US"/>
              </w:rPr>
              <w:t>CF51B</w:t>
            </w:r>
          </w:p>
          <w:p w14:paraId="6E1B0C97" w14:textId="77777777" w:rsidR="00A24815" w:rsidRDefault="00A24815" w:rsidP="00030337"/>
        </w:tc>
        <w:tc>
          <w:tcPr>
            <w:tcW w:w="4961" w:type="dxa"/>
            <w:tcBorders>
              <w:top w:val="single" w:sz="4" w:space="0" w:color="auto"/>
              <w:bottom w:val="single" w:sz="4" w:space="0" w:color="auto"/>
            </w:tcBorders>
            <w:vAlign w:val="center"/>
          </w:tcPr>
          <w:p w14:paraId="1EBEE173" w14:textId="77777777" w:rsidR="00A24815" w:rsidRDefault="00A24815" w:rsidP="00030337">
            <w:r w:rsidRPr="0020179F">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K=2, gr. -2mm</w:t>
            </w:r>
          </w:p>
        </w:tc>
        <w:tc>
          <w:tcPr>
            <w:tcW w:w="1560" w:type="dxa"/>
            <w:tcBorders>
              <w:top w:val="single" w:sz="4" w:space="0" w:color="auto"/>
              <w:bottom w:val="single" w:sz="4" w:space="0" w:color="auto"/>
            </w:tcBorders>
            <w:vAlign w:val="center"/>
          </w:tcPr>
          <w:p w14:paraId="1BDBB9E4"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77733BF" w14:textId="77777777" w:rsidR="00A24815" w:rsidRPr="00BA641A" w:rsidRDefault="00A24815" w:rsidP="00030337">
            <w:pPr>
              <w:jc w:val="center"/>
              <w:rPr>
                <w:b/>
                <w:bCs/>
              </w:rPr>
            </w:pPr>
            <w:r w:rsidRPr="00BA641A">
              <w:rPr>
                <w:b/>
                <w:bCs/>
              </w:rPr>
              <w:t>-73.00</w:t>
            </w:r>
          </w:p>
        </w:tc>
      </w:tr>
      <w:tr w:rsidR="00A24815" w14:paraId="602D508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E65C6" w14:textId="77777777" w:rsidR="00A24815" w:rsidRDefault="00A24815" w:rsidP="00030337">
            <w:pPr>
              <w:rPr>
                <w:lang w:val="en-US"/>
              </w:rPr>
            </w:pPr>
          </w:p>
        </w:tc>
        <w:tc>
          <w:tcPr>
            <w:tcW w:w="1701" w:type="dxa"/>
            <w:tcBorders>
              <w:top w:val="nil"/>
              <w:bottom w:val="single" w:sz="2" w:space="0" w:color="auto"/>
            </w:tcBorders>
            <w:vAlign w:val="center"/>
          </w:tcPr>
          <w:p w14:paraId="37F333EC" w14:textId="77777777" w:rsidR="00A24815" w:rsidRDefault="00A24815" w:rsidP="00030337">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81BBA28" w14:textId="77777777" w:rsidR="00A24815" w:rsidRPr="00EA2326" w:rsidRDefault="00A24815" w:rsidP="00030337">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AC146B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3C24DBE" w14:textId="77777777" w:rsidR="00A24815" w:rsidRPr="00EA2326" w:rsidRDefault="00A24815" w:rsidP="00030337">
            <w:pPr>
              <w:rPr>
                <w:sz w:val="18"/>
                <w:szCs w:val="18"/>
                <w:lang w:val="en-US"/>
              </w:rPr>
            </w:pPr>
            <w:r w:rsidRPr="00EA2326">
              <w:rPr>
                <w:sz w:val="18"/>
                <w:szCs w:val="18"/>
                <w:lang w:val="en-US"/>
              </w:rPr>
              <w:t>-35.04</w:t>
            </w:r>
          </w:p>
        </w:tc>
      </w:tr>
      <w:tr w:rsidR="00A24815" w14:paraId="32BA8A6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666F0" w14:textId="77777777" w:rsidR="00A24815" w:rsidRDefault="00A24815" w:rsidP="00030337">
            <w:pPr>
              <w:rPr>
                <w:lang w:val="en-US"/>
              </w:rPr>
            </w:pPr>
          </w:p>
        </w:tc>
        <w:tc>
          <w:tcPr>
            <w:tcW w:w="1701" w:type="dxa"/>
            <w:tcBorders>
              <w:top w:val="nil"/>
              <w:bottom w:val="single" w:sz="2" w:space="0" w:color="auto"/>
            </w:tcBorders>
            <w:vAlign w:val="center"/>
          </w:tcPr>
          <w:p w14:paraId="6A57EB9D" w14:textId="77777777" w:rsidR="00A24815" w:rsidRDefault="00A24815" w:rsidP="00030337">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9F6CB7D" w14:textId="77777777" w:rsidR="00A24815" w:rsidRPr="00EA2326" w:rsidRDefault="00A24815" w:rsidP="00030337">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1BE9520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0FBB0CD" w14:textId="77777777" w:rsidR="00A24815" w:rsidRPr="00EA2326" w:rsidRDefault="00A24815" w:rsidP="00030337">
            <w:pPr>
              <w:rPr>
                <w:sz w:val="18"/>
                <w:szCs w:val="18"/>
                <w:lang w:val="en-US"/>
              </w:rPr>
            </w:pPr>
            <w:r w:rsidRPr="00EA2326">
              <w:rPr>
                <w:sz w:val="18"/>
                <w:szCs w:val="18"/>
                <w:lang w:val="en-US"/>
              </w:rPr>
              <w:t>-208.78</w:t>
            </w:r>
          </w:p>
        </w:tc>
      </w:tr>
      <w:tr w:rsidR="00A24815" w14:paraId="0A3BD2B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5C7AC5" w14:textId="77777777" w:rsidR="00A24815" w:rsidRDefault="00A24815" w:rsidP="00030337">
            <w:pPr>
              <w:rPr>
                <w:lang w:val="en-US"/>
              </w:rPr>
            </w:pPr>
          </w:p>
        </w:tc>
        <w:tc>
          <w:tcPr>
            <w:tcW w:w="1701" w:type="dxa"/>
            <w:tcBorders>
              <w:top w:val="nil"/>
              <w:bottom w:val="single" w:sz="2" w:space="0" w:color="auto"/>
            </w:tcBorders>
            <w:vAlign w:val="center"/>
          </w:tcPr>
          <w:p w14:paraId="2BDE99E1"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5C21D10"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E1BDDC"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93D92F7" w14:textId="77777777" w:rsidR="00A24815" w:rsidRPr="00EA2326" w:rsidRDefault="00A24815" w:rsidP="00030337">
            <w:pPr>
              <w:rPr>
                <w:sz w:val="18"/>
                <w:szCs w:val="18"/>
                <w:lang w:val="en-US"/>
              </w:rPr>
            </w:pPr>
            <w:r w:rsidRPr="00EA2326">
              <w:rPr>
                <w:sz w:val="18"/>
                <w:szCs w:val="18"/>
                <w:lang w:val="en-US"/>
              </w:rPr>
              <w:t>-0.146</w:t>
            </w:r>
          </w:p>
        </w:tc>
      </w:tr>
      <w:tr w:rsidR="00A24815" w14:paraId="32B44E3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081AA" w14:textId="77777777" w:rsidR="00A24815" w:rsidRDefault="00A24815" w:rsidP="00030337">
            <w:pPr>
              <w:rPr>
                <w:lang w:val="en-US"/>
              </w:rPr>
            </w:pPr>
          </w:p>
        </w:tc>
        <w:tc>
          <w:tcPr>
            <w:tcW w:w="1701" w:type="dxa"/>
            <w:tcBorders>
              <w:top w:val="nil"/>
              <w:bottom w:val="single" w:sz="2" w:space="0" w:color="auto"/>
            </w:tcBorders>
            <w:vAlign w:val="center"/>
          </w:tcPr>
          <w:p w14:paraId="784B2AE6"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6B9B914"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FE3A76"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D15A6FF" w14:textId="77777777" w:rsidR="00A24815" w:rsidRPr="00EA2326" w:rsidRDefault="00A24815" w:rsidP="00030337">
            <w:pPr>
              <w:rPr>
                <w:sz w:val="18"/>
                <w:szCs w:val="18"/>
                <w:lang w:val="en-US"/>
              </w:rPr>
            </w:pPr>
            <w:r w:rsidRPr="00EA2326">
              <w:rPr>
                <w:sz w:val="18"/>
                <w:szCs w:val="18"/>
                <w:lang w:val="en-US"/>
              </w:rPr>
              <w:t>-2.336</w:t>
            </w:r>
          </w:p>
        </w:tc>
      </w:tr>
      <w:tr w:rsidR="00A24815" w14:paraId="24FE80B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297C0E" w14:textId="77777777" w:rsidR="00A24815" w:rsidRDefault="00A24815" w:rsidP="00030337">
            <w:pPr>
              <w:rPr>
                <w:lang w:val="en-US"/>
              </w:rPr>
            </w:pPr>
          </w:p>
        </w:tc>
        <w:tc>
          <w:tcPr>
            <w:tcW w:w="1701" w:type="dxa"/>
            <w:tcBorders>
              <w:top w:val="nil"/>
              <w:bottom w:val="single" w:sz="2" w:space="0" w:color="auto"/>
            </w:tcBorders>
            <w:vAlign w:val="center"/>
          </w:tcPr>
          <w:p w14:paraId="34890A64"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86067FD"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581F739"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5F64D41" w14:textId="77777777" w:rsidR="00A24815" w:rsidRPr="00EA2326" w:rsidRDefault="00A24815" w:rsidP="00030337">
            <w:pPr>
              <w:rPr>
                <w:sz w:val="18"/>
                <w:szCs w:val="18"/>
                <w:lang w:val="en-US"/>
              </w:rPr>
            </w:pPr>
            <w:r w:rsidRPr="00EA2326">
              <w:rPr>
                <w:sz w:val="18"/>
                <w:szCs w:val="18"/>
                <w:lang w:val="en-US"/>
              </w:rPr>
              <w:t>-0.438</w:t>
            </w:r>
          </w:p>
        </w:tc>
      </w:tr>
      <w:tr w:rsidR="00A24815" w14:paraId="2C89F91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CDEF8" w14:textId="77777777" w:rsidR="00A24815" w:rsidRDefault="00A24815" w:rsidP="00030337">
            <w:r>
              <w:t>67</w:t>
            </w:r>
          </w:p>
        </w:tc>
        <w:tc>
          <w:tcPr>
            <w:tcW w:w="1701" w:type="dxa"/>
            <w:tcBorders>
              <w:top w:val="single" w:sz="4" w:space="0" w:color="auto"/>
              <w:bottom w:val="single" w:sz="4" w:space="0" w:color="auto"/>
            </w:tcBorders>
            <w:vAlign w:val="center"/>
          </w:tcPr>
          <w:p w14:paraId="6722BEE9" w14:textId="77777777" w:rsidR="00A24815" w:rsidRDefault="00A24815" w:rsidP="00030337">
            <w:pPr>
              <w:rPr>
                <w:lang w:val="en-US"/>
              </w:rPr>
            </w:pPr>
            <w:r>
              <w:rPr>
                <w:lang w:val="en-US"/>
              </w:rPr>
              <w:t>CF17C</w:t>
            </w:r>
          </w:p>
          <w:p w14:paraId="3B02E349" w14:textId="77777777" w:rsidR="00A24815" w:rsidRDefault="00A24815" w:rsidP="00030337"/>
        </w:tc>
        <w:tc>
          <w:tcPr>
            <w:tcW w:w="4961" w:type="dxa"/>
            <w:tcBorders>
              <w:top w:val="single" w:sz="4" w:space="0" w:color="auto"/>
              <w:bottom w:val="single" w:sz="4" w:space="0" w:color="auto"/>
            </w:tcBorders>
            <w:vAlign w:val="center"/>
          </w:tcPr>
          <w:p w14:paraId="78D63DE9" w14:textId="77777777" w:rsidR="00A24815" w:rsidRPr="0020179F" w:rsidRDefault="00A24815" w:rsidP="00030337">
            <w:pPr>
              <w:rPr>
                <w:lang w:val="en-US"/>
              </w:rPr>
            </w:pPr>
            <w:r w:rsidRPr="0020179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E11FE0B"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34BC324" w14:textId="77777777" w:rsidR="00A24815" w:rsidRPr="00BA641A" w:rsidRDefault="00A24815" w:rsidP="00030337">
            <w:pPr>
              <w:jc w:val="center"/>
              <w:rPr>
                <w:b/>
                <w:bCs/>
              </w:rPr>
            </w:pPr>
            <w:r w:rsidRPr="00BA641A">
              <w:rPr>
                <w:b/>
                <w:bCs/>
              </w:rPr>
              <w:t>73.00</w:t>
            </w:r>
          </w:p>
        </w:tc>
      </w:tr>
      <w:tr w:rsidR="00A24815" w14:paraId="440020B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4FBD5" w14:textId="77777777" w:rsidR="00A24815" w:rsidRDefault="00A24815" w:rsidP="00030337">
            <w:pPr>
              <w:rPr>
                <w:lang w:val="en-US"/>
              </w:rPr>
            </w:pPr>
          </w:p>
        </w:tc>
        <w:tc>
          <w:tcPr>
            <w:tcW w:w="1701" w:type="dxa"/>
            <w:tcBorders>
              <w:top w:val="nil"/>
              <w:bottom w:val="single" w:sz="2" w:space="0" w:color="auto"/>
            </w:tcBorders>
            <w:vAlign w:val="center"/>
          </w:tcPr>
          <w:p w14:paraId="59DE017B"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4EBA320"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4EDDDB7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03A3496" w14:textId="77777777" w:rsidR="00A24815" w:rsidRPr="00EA2326" w:rsidRDefault="00A24815" w:rsidP="00030337">
            <w:pPr>
              <w:rPr>
                <w:sz w:val="18"/>
                <w:szCs w:val="18"/>
                <w:lang w:val="en-US"/>
              </w:rPr>
            </w:pPr>
            <w:r w:rsidRPr="00EA2326">
              <w:rPr>
                <w:sz w:val="18"/>
                <w:szCs w:val="18"/>
                <w:lang w:val="en-US"/>
              </w:rPr>
              <w:t>14.60</w:t>
            </w:r>
          </w:p>
        </w:tc>
      </w:tr>
      <w:tr w:rsidR="00A24815" w14:paraId="0B3E27E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F46F4A" w14:textId="77777777" w:rsidR="00A24815" w:rsidRDefault="00A24815" w:rsidP="00030337">
            <w:pPr>
              <w:rPr>
                <w:lang w:val="en-US"/>
              </w:rPr>
            </w:pPr>
          </w:p>
        </w:tc>
        <w:tc>
          <w:tcPr>
            <w:tcW w:w="1701" w:type="dxa"/>
            <w:tcBorders>
              <w:top w:val="nil"/>
              <w:bottom w:val="single" w:sz="2" w:space="0" w:color="auto"/>
            </w:tcBorders>
            <w:vAlign w:val="center"/>
          </w:tcPr>
          <w:p w14:paraId="635E3D0D" w14:textId="77777777" w:rsidR="00A24815" w:rsidRDefault="00A24815" w:rsidP="00030337">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1590D64" w14:textId="77777777" w:rsidR="00A24815" w:rsidRPr="00EA2326" w:rsidRDefault="00A24815" w:rsidP="00030337">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40637DDC"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43E0342B" w14:textId="77777777" w:rsidR="00A24815" w:rsidRPr="00EA2326" w:rsidRDefault="00A24815" w:rsidP="00030337">
            <w:pPr>
              <w:rPr>
                <w:sz w:val="18"/>
                <w:szCs w:val="18"/>
                <w:lang w:val="en-US"/>
              </w:rPr>
            </w:pPr>
            <w:r w:rsidRPr="00EA2326">
              <w:rPr>
                <w:sz w:val="18"/>
                <w:szCs w:val="18"/>
                <w:lang w:val="en-US"/>
              </w:rPr>
              <w:t>80.30</w:t>
            </w:r>
          </w:p>
        </w:tc>
      </w:tr>
      <w:tr w:rsidR="00A24815" w14:paraId="6C997AF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D4099" w14:textId="77777777" w:rsidR="00A24815" w:rsidRDefault="00A24815" w:rsidP="00030337">
            <w:pPr>
              <w:rPr>
                <w:lang w:val="en-US"/>
              </w:rPr>
            </w:pPr>
          </w:p>
        </w:tc>
        <w:tc>
          <w:tcPr>
            <w:tcW w:w="1701" w:type="dxa"/>
            <w:tcBorders>
              <w:top w:val="nil"/>
              <w:bottom w:val="single" w:sz="2" w:space="0" w:color="auto"/>
            </w:tcBorders>
            <w:vAlign w:val="center"/>
          </w:tcPr>
          <w:p w14:paraId="47F42791" w14:textId="77777777" w:rsidR="00A24815" w:rsidRDefault="00A24815" w:rsidP="00030337">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7C9EB46C" w14:textId="77777777" w:rsidR="00A24815" w:rsidRPr="00EA2326" w:rsidRDefault="00A24815" w:rsidP="00030337">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6F7C8FC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8A427D9" w14:textId="77777777" w:rsidR="00A24815" w:rsidRPr="00EA2326" w:rsidRDefault="00A24815" w:rsidP="00030337">
            <w:pPr>
              <w:rPr>
                <w:sz w:val="18"/>
                <w:szCs w:val="18"/>
                <w:lang w:val="en-US"/>
              </w:rPr>
            </w:pPr>
            <w:r w:rsidRPr="00EA2326">
              <w:rPr>
                <w:sz w:val="18"/>
                <w:szCs w:val="18"/>
                <w:lang w:val="en-US"/>
              </w:rPr>
              <w:t>10.95</w:t>
            </w:r>
          </w:p>
        </w:tc>
      </w:tr>
      <w:tr w:rsidR="00A24815" w14:paraId="6E6AAA6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0FF681" w14:textId="77777777" w:rsidR="00A24815" w:rsidRDefault="00A24815" w:rsidP="00030337">
            <w:pPr>
              <w:rPr>
                <w:lang w:val="en-US"/>
              </w:rPr>
            </w:pPr>
          </w:p>
        </w:tc>
        <w:tc>
          <w:tcPr>
            <w:tcW w:w="1701" w:type="dxa"/>
            <w:tcBorders>
              <w:top w:val="nil"/>
              <w:bottom w:val="single" w:sz="2" w:space="0" w:color="auto"/>
            </w:tcBorders>
            <w:vAlign w:val="center"/>
          </w:tcPr>
          <w:p w14:paraId="1A708E81"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B17A3F5"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4F9D79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FD0200E" w14:textId="77777777" w:rsidR="00A24815" w:rsidRPr="00EA2326" w:rsidRDefault="00A24815" w:rsidP="00030337">
            <w:pPr>
              <w:rPr>
                <w:sz w:val="18"/>
                <w:szCs w:val="18"/>
                <w:lang w:val="en-US"/>
              </w:rPr>
            </w:pPr>
            <w:r w:rsidRPr="00EA2326">
              <w:rPr>
                <w:sz w:val="18"/>
                <w:szCs w:val="18"/>
                <w:lang w:val="en-US"/>
              </w:rPr>
              <w:t>0.022</w:t>
            </w:r>
          </w:p>
        </w:tc>
      </w:tr>
      <w:tr w:rsidR="00A24815" w14:paraId="345C779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7174B" w14:textId="77777777" w:rsidR="00A24815" w:rsidRDefault="00A24815" w:rsidP="00030337">
            <w:r>
              <w:t>68</w:t>
            </w:r>
          </w:p>
        </w:tc>
        <w:tc>
          <w:tcPr>
            <w:tcW w:w="1701" w:type="dxa"/>
            <w:tcBorders>
              <w:top w:val="single" w:sz="4" w:space="0" w:color="auto"/>
              <w:bottom w:val="single" w:sz="4" w:space="0" w:color="auto"/>
            </w:tcBorders>
            <w:vAlign w:val="center"/>
          </w:tcPr>
          <w:p w14:paraId="49E559CF" w14:textId="77777777" w:rsidR="00A24815" w:rsidRDefault="00A24815" w:rsidP="00030337">
            <w:pPr>
              <w:rPr>
                <w:lang w:val="en-US"/>
              </w:rPr>
            </w:pPr>
            <w:r>
              <w:rPr>
                <w:lang w:val="en-US"/>
              </w:rPr>
              <w:t>CK26D</w:t>
            </w:r>
          </w:p>
          <w:p w14:paraId="7EB33190" w14:textId="77777777" w:rsidR="00A24815" w:rsidRDefault="00A24815" w:rsidP="00030337"/>
        </w:tc>
        <w:tc>
          <w:tcPr>
            <w:tcW w:w="4961" w:type="dxa"/>
            <w:tcBorders>
              <w:top w:val="single" w:sz="4" w:space="0" w:color="auto"/>
              <w:bottom w:val="single" w:sz="4" w:space="0" w:color="auto"/>
            </w:tcBorders>
            <w:vAlign w:val="center"/>
          </w:tcPr>
          <w:p w14:paraId="3B815993" w14:textId="77777777" w:rsidR="00A24815" w:rsidRPr="0020179F" w:rsidRDefault="00A24815" w:rsidP="00030337">
            <w:pPr>
              <w:rPr>
                <w:lang w:val="en-US"/>
              </w:rPr>
            </w:pPr>
            <w:r w:rsidRPr="0020179F">
              <w:rPr>
                <w:lang w:val="en-US"/>
              </w:rPr>
              <w:t>Montarea coltarelor din aluminiu (din resurse se exclude: suruburi)</w:t>
            </w:r>
          </w:p>
        </w:tc>
        <w:tc>
          <w:tcPr>
            <w:tcW w:w="1560" w:type="dxa"/>
            <w:tcBorders>
              <w:top w:val="single" w:sz="4" w:space="0" w:color="auto"/>
              <w:bottom w:val="single" w:sz="4" w:space="0" w:color="auto"/>
            </w:tcBorders>
            <w:vAlign w:val="center"/>
          </w:tcPr>
          <w:p w14:paraId="6C562468"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3FBF98FA" w14:textId="77777777" w:rsidR="00A24815" w:rsidRPr="00BA641A" w:rsidRDefault="00A24815" w:rsidP="00030337">
            <w:pPr>
              <w:jc w:val="center"/>
              <w:rPr>
                <w:b/>
                <w:bCs/>
              </w:rPr>
            </w:pPr>
            <w:r w:rsidRPr="00BA641A">
              <w:rPr>
                <w:b/>
                <w:bCs/>
              </w:rPr>
              <w:t>21.00</w:t>
            </w:r>
          </w:p>
        </w:tc>
      </w:tr>
      <w:tr w:rsidR="00A24815" w14:paraId="05378DB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642A8D" w14:textId="77777777" w:rsidR="00A24815" w:rsidRDefault="00A24815" w:rsidP="00030337">
            <w:pPr>
              <w:rPr>
                <w:lang w:val="en-US"/>
              </w:rPr>
            </w:pPr>
          </w:p>
        </w:tc>
        <w:tc>
          <w:tcPr>
            <w:tcW w:w="1701" w:type="dxa"/>
            <w:tcBorders>
              <w:top w:val="nil"/>
              <w:bottom w:val="single" w:sz="2" w:space="0" w:color="auto"/>
            </w:tcBorders>
            <w:vAlign w:val="center"/>
          </w:tcPr>
          <w:p w14:paraId="4FC14F7E" w14:textId="77777777" w:rsidR="00A24815" w:rsidRDefault="00A24815" w:rsidP="00030337">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61380AC" w14:textId="77777777" w:rsidR="00A24815" w:rsidRPr="00EA2326" w:rsidRDefault="00A24815" w:rsidP="00030337">
            <w:pPr>
              <w:rPr>
                <w:sz w:val="18"/>
                <w:szCs w:val="18"/>
                <w:lang w:val="en-US"/>
              </w:rPr>
            </w:pPr>
            <w:r w:rsidRPr="00EA2326">
              <w:rPr>
                <w:sz w:val="18"/>
                <w:szCs w:val="18"/>
                <w:lang w:val="en-US"/>
              </w:rPr>
              <w:t>Timplar</w:t>
            </w:r>
          </w:p>
        </w:tc>
        <w:tc>
          <w:tcPr>
            <w:tcW w:w="1560" w:type="dxa"/>
            <w:tcBorders>
              <w:top w:val="nil"/>
              <w:bottom w:val="single" w:sz="2" w:space="0" w:color="auto"/>
            </w:tcBorders>
          </w:tcPr>
          <w:p w14:paraId="753C0F8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C2CFECC" w14:textId="77777777" w:rsidR="00A24815" w:rsidRPr="00EA2326" w:rsidRDefault="00A24815" w:rsidP="00030337">
            <w:pPr>
              <w:rPr>
                <w:sz w:val="18"/>
                <w:szCs w:val="18"/>
                <w:lang w:val="en-US"/>
              </w:rPr>
            </w:pPr>
            <w:r w:rsidRPr="00EA2326">
              <w:rPr>
                <w:sz w:val="18"/>
                <w:szCs w:val="18"/>
                <w:lang w:val="en-US"/>
              </w:rPr>
              <w:t>1.89</w:t>
            </w:r>
          </w:p>
        </w:tc>
      </w:tr>
      <w:tr w:rsidR="00A24815" w14:paraId="52DC8E3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43478B" w14:textId="77777777" w:rsidR="00A24815" w:rsidRDefault="00A24815" w:rsidP="00030337">
            <w:pPr>
              <w:rPr>
                <w:lang w:val="en-US"/>
              </w:rPr>
            </w:pPr>
          </w:p>
        </w:tc>
        <w:tc>
          <w:tcPr>
            <w:tcW w:w="1701" w:type="dxa"/>
            <w:tcBorders>
              <w:top w:val="nil"/>
              <w:bottom w:val="single" w:sz="2" w:space="0" w:color="auto"/>
            </w:tcBorders>
            <w:vAlign w:val="center"/>
          </w:tcPr>
          <w:p w14:paraId="131C7897"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4AEB35"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32E2C7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D6DA840" w14:textId="77777777" w:rsidR="00A24815" w:rsidRPr="00EA2326" w:rsidRDefault="00A24815" w:rsidP="00030337">
            <w:pPr>
              <w:rPr>
                <w:sz w:val="18"/>
                <w:szCs w:val="18"/>
                <w:lang w:val="en-US"/>
              </w:rPr>
            </w:pPr>
            <w:r w:rsidRPr="00EA2326">
              <w:rPr>
                <w:sz w:val="18"/>
                <w:szCs w:val="18"/>
                <w:lang w:val="en-US"/>
              </w:rPr>
              <w:t>0.21</w:t>
            </w:r>
          </w:p>
        </w:tc>
      </w:tr>
      <w:tr w:rsidR="00A24815" w14:paraId="291EF12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8D48E" w14:textId="77777777" w:rsidR="00A24815" w:rsidRDefault="00A24815" w:rsidP="00030337">
            <w:pPr>
              <w:rPr>
                <w:lang w:val="en-US"/>
              </w:rPr>
            </w:pPr>
          </w:p>
        </w:tc>
        <w:tc>
          <w:tcPr>
            <w:tcW w:w="1701" w:type="dxa"/>
            <w:tcBorders>
              <w:top w:val="nil"/>
              <w:bottom w:val="single" w:sz="2" w:space="0" w:color="auto"/>
            </w:tcBorders>
            <w:vAlign w:val="center"/>
          </w:tcPr>
          <w:p w14:paraId="6F0F4019" w14:textId="77777777" w:rsidR="00A24815" w:rsidRDefault="00A24815" w:rsidP="00030337">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71AEA4E" w14:textId="77777777" w:rsidR="00A24815" w:rsidRPr="00EA2326" w:rsidRDefault="00A24815" w:rsidP="00030337">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1E9B897B"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4FF5F0AD" w14:textId="77777777" w:rsidR="00A24815" w:rsidRPr="00EA2326" w:rsidRDefault="00A24815" w:rsidP="00030337">
            <w:pPr>
              <w:rPr>
                <w:sz w:val="18"/>
                <w:szCs w:val="18"/>
                <w:lang w:val="en-US"/>
              </w:rPr>
            </w:pPr>
            <w:r w:rsidRPr="00EA2326">
              <w:rPr>
                <w:sz w:val="18"/>
                <w:szCs w:val="18"/>
                <w:lang w:val="en-US"/>
              </w:rPr>
              <w:t>21.00</w:t>
            </w:r>
          </w:p>
        </w:tc>
      </w:tr>
      <w:tr w:rsidR="00A24815" w14:paraId="2DBB73F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5D92E" w14:textId="77777777" w:rsidR="00A24815" w:rsidRDefault="00A24815" w:rsidP="00030337">
            <w:pPr>
              <w:rPr>
                <w:lang w:val="en-US"/>
              </w:rPr>
            </w:pPr>
          </w:p>
        </w:tc>
        <w:tc>
          <w:tcPr>
            <w:tcW w:w="1701" w:type="dxa"/>
            <w:tcBorders>
              <w:top w:val="nil"/>
              <w:bottom w:val="single" w:sz="2" w:space="0" w:color="auto"/>
            </w:tcBorders>
            <w:vAlign w:val="center"/>
          </w:tcPr>
          <w:p w14:paraId="18399128"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825E08"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B5E431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A403EF1" w14:textId="77777777" w:rsidR="00A24815" w:rsidRPr="00EA2326" w:rsidRDefault="00A24815" w:rsidP="00030337">
            <w:pPr>
              <w:rPr>
                <w:sz w:val="18"/>
                <w:szCs w:val="18"/>
                <w:lang w:val="en-US"/>
              </w:rPr>
            </w:pPr>
            <w:r w:rsidRPr="00EA2326">
              <w:rPr>
                <w:sz w:val="18"/>
                <w:szCs w:val="18"/>
                <w:lang w:val="en-US"/>
              </w:rPr>
              <w:t>0.21</w:t>
            </w:r>
          </w:p>
        </w:tc>
      </w:tr>
      <w:tr w:rsidR="00A24815" w14:paraId="3A4C364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C074C" w14:textId="77777777" w:rsidR="00A24815" w:rsidRDefault="00A24815" w:rsidP="00030337">
            <w:r>
              <w:t>69</w:t>
            </w:r>
          </w:p>
        </w:tc>
        <w:tc>
          <w:tcPr>
            <w:tcW w:w="1701" w:type="dxa"/>
            <w:tcBorders>
              <w:top w:val="single" w:sz="4" w:space="0" w:color="auto"/>
              <w:bottom w:val="single" w:sz="4" w:space="0" w:color="auto"/>
            </w:tcBorders>
            <w:vAlign w:val="center"/>
          </w:tcPr>
          <w:p w14:paraId="6490B62A" w14:textId="77777777" w:rsidR="00A24815" w:rsidRDefault="00A24815" w:rsidP="00030337">
            <w:pPr>
              <w:rPr>
                <w:lang w:val="en-US"/>
              </w:rPr>
            </w:pPr>
            <w:r>
              <w:rPr>
                <w:lang w:val="en-US"/>
              </w:rPr>
              <w:t>CF57A</w:t>
            </w:r>
          </w:p>
          <w:p w14:paraId="1EA95502" w14:textId="77777777" w:rsidR="00A24815" w:rsidRDefault="00A24815" w:rsidP="00030337"/>
        </w:tc>
        <w:tc>
          <w:tcPr>
            <w:tcW w:w="4961" w:type="dxa"/>
            <w:tcBorders>
              <w:top w:val="single" w:sz="4" w:space="0" w:color="auto"/>
              <w:bottom w:val="single" w:sz="4" w:space="0" w:color="auto"/>
            </w:tcBorders>
            <w:vAlign w:val="center"/>
          </w:tcPr>
          <w:p w14:paraId="612EE8D8" w14:textId="77777777" w:rsidR="00A24815" w:rsidRPr="0020179F" w:rsidRDefault="00A24815" w:rsidP="00030337">
            <w:pPr>
              <w:rPr>
                <w:lang w:val="en-US"/>
              </w:rPr>
            </w:pPr>
            <w:r w:rsidRPr="0020179F">
              <w:rPr>
                <w:lang w:val="en-US"/>
              </w:rPr>
              <w:t>Aplicarea manuala a chitului pe baza de ipsos "Eurofin" grosime 1,0 mm pe suprafetele  peretilor,  coloanelor  si  tavanelor (K=2, gr. 2mm - se va executa in relief decorativ)</w:t>
            </w:r>
          </w:p>
        </w:tc>
        <w:tc>
          <w:tcPr>
            <w:tcW w:w="1560" w:type="dxa"/>
            <w:tcBorders>
              <w:top w:val="single" w:sz="4" w:space="0" w:color="auto"/>
              <w:bottom w:val="single" w:sz="4" w:space="0" w:color="auto"/>
            </w:tcBorders>
            <w:vAlign w:val="center"/>
          </w:tcPr>
          <w:p w14:paraId="5FA78C5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9C0F38D" w14:textId="77777777" w:rsidR="00A24815" w:rsidRPr="00BA641A" w:rsidRDefault="00A24815" w:rsidP="00030337">
            <w:pPr>
              <w:jc w:val="center"/>
              <w:rPr>
                <w:b/>
                <w:bCs/>
              </w:rPr>
            </w:pPr>
            <w:r w:rsidRPr="00BA641A">
              <w:rPr>
                <w:b/>
                <w:bCs/>
              </w:rPr>
              <w:t>73.00</w:t>
            </w:r>
          </w:p>
        </w:tc>
      </w:tr>
      <w:tr w:rsidR="00A24815" w14:paraId="6988A38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BE5CB" w14:textId="77777777" w:rsidR="00A24815" w:rsidRDefault="00A24815" w:rsidP="00030337">
            <w:pPr>
              <w:rPr>
                <w:lang w:val="en-US"/>
              </w:rPr>
            </w:pPr>
          </w:p>
        </w:tc>
        <w:tc>
          <w:tcPr>
            <w:tcW w:w="1701" w:type="dxa"/>
            <w:tcBorders>
              <w:top w:val="nil"/>
              <w:bottom w:val="single" w:sz="2" w:space="0" w:color="auto"/>
            </w:tcBorders>
            <w:vAlign w:val="center"/>
          </w:tcPr>
          <w:p w14:paraId="613B4A9A" w14:textId="77777777" w:rsidR="00A24815" w:rsidRDefault="00A24815" w:rsidP="00030337">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AA9D614" w14:textId="77777777" w:rsidR="00A24815" w:rsidRPr="00EA2326" w:rsidRDefault="00A24815" w:rsidP="00030337">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08698D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6A1D581" w14:textId="77777777" w:rsidR="00A24815" w:rsidRPr="00EA2326" w:rsidRDefault="00A24815" w:rsidP="00030337">
            <w:pPr>
              <w:rPr>
                <w:sz w:val="18"/>
                <w:szCs w:val="18"/>
                <w:lang w:val="en-US"/>
              </w:rPr>
            </w:pPr>
            <w:r w:rsidRPr="00EA2326">
              <w:rPr>
                <w:sz w:val="18"/>
                <w:szCs w:val="18"/>
                <w:lang w:val="en-US"/>
              </w:rPr>
              <w:t>65.70</w:t>
            </w:r>
          </w:p>
        </w:tc>
      </w:tr>
      <w:tr w:rsidR="00A24815" w14:paraId="6FEA39C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F77BCB" w14:textId="77777777" w:rsidR="00A24815" w:rsidRDefault="00A24815" w:rsidP="00030337">
            <w:pPr>
              <w:rPr>
                <w:lang w:val="en-US"/>
              </w:rPr>
            </w:pPr>
          </w:p>
        </w:tc>
        <w:tc>
          <w:tcPr>
            <w:tcW w:w="1701" w:type="dxa"/>
            <w:tcBorders>
              <w:top w:val="nil"/>
              <w:bottom w:val="single" w:sz="2" w:space="0" w:color="auto"/>
            </w:tcBorders>
            <w:vAlign w:val="center"/>
          </w:tcPr>
          <w:p w14:paraId="6654E23A"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77AFD9"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7A1FD6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C8470DB" w14:textId="77777777" w:rsidR="00A24815" w:rsidRPr="00EA2326" w:rsidRDefault="00A24815" w:rsidP="00030337">
            <w:pPr>
              <w:rPr>
                <w:sz w:val="18"/>
                <w:szCs w:val="18"/>
                <w:lang w:val="en-US"/>
              </w:rPr>
            </w:pPr>
            <w:r w:rsidRPr="00EA2326">
              <w:rPr>
                <w:sz w:val="18"/>
                <w:szCs w:val="18"/>
                <w:lang w:val="en-US"/>
              </w:rPr>
              <w:t>14.60</w:t>
            </w:r>
          </w:p>
        </w:tc>
      </w:tr>
      <w:tr w:rsidR="00A24815" w14:paraId="6F35871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B683CC" w14:textId="77777777" w:rsidR="00A24815" w:rsidRDefault="00A24815" w:rsidP="00030337">
            <w:pPr>
              <w:rPr>
                <w:lang w:val="en-US"/>
              </w:rPr>
            </w:pPr>
          </w:p>
        </w:tc>
        <w:tc>
          <w:tcPr>
            <w:tcW w:w="1701" w:type="dxa"/>
            <w:tcBorders>
              <w:top w:val="nil"/>
              <w:bottom w:val="single" w:sz="2" w:space="0" w:color="auto"/>
            </w:tcBorders>
            <w:vAlign w:val="center"/>
          </w:tcPr>
          <w:p w14:paraId="7FEAE520" w14:textId="77777777" w:rsidR="00A24815" w:rsidRDefault="00A24815" w:rsidP="00030337">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7164E96B" w14:textId="77777777" w:rsidR="00A24815" w:rsidRPr="00EA2326" w:rsidRDefault="00A24815" w:rsidP="00030337">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475BA42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1B671B9" w14:textId="77777777" w:rsidR="00A24815" w:rsidRPr="00EA2326" w:rsidRDefault="00A24815" w:rsidP="00030337">
            <w:pPr>
              <w:rPr>
                <w:sz w:val="18"/>
                <w:szCs w:val="18"/>
                <w:lang w:val="en-US"/>
              </w:rPr>
            </w:pPr>
            <w:r w:rsidRPr="00EA2326">
              <w:rPr>
                <w:sz w:val="18"/>
                <w:szCs w:val="18"/>
                <w:lang w:val="en-US"/>
              </w:rPr>
              <w:t>154.015</w:t>
            </w:r>
          </w:p>
        </w:tc>
      </w:tr>
      <w:tr w:rsidR="00A24815" w14:paraId="2E8B07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C8918" w14:textId="77777777" w:rsidR="00A24815" w:rsidRDefault="00A24815" w:rsidP="00030337">
            <w:pPr>
              <w:rPr>
                <w:lang w:val="en-US"/>
              </w:rPr>
            </w:pPr>
          </w:p>
        </w:tc>
        <w:tc>
          <w:tcPr>
            <w:tcW w:w="1701" w:type="dxa"/>
            <w:tcBorders>
              <w:top w:val="nil"/>
              <w:bottom w:val="single" w:sz="2" w:space="0" w:color="auto"/>
            </w:tcBorders>
            <w:vAlign w:val="center"/>
          </w:tcPr>
          <w:p w14:paraId="717454C7"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6E54843"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7511F074"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C42823C" w14:textId="77777777" w:rsidR="00A24815" w:rsidRPr="00EA2326" w:rsidRDefault="00A24815" w:rsidP="00030337">
            <w:pPr>
              <w:rPr>
                <w:sz w:val="18"/>
                <w:szCs w:val="18"/>
                <w:lang w:val="en-US"/>
              </w:rPr>
            </w:pPr>
            <w:r w:rsidRPr="00EA2326">
              <w:rPr>
                <w:sz w:val="18"/>
                <w:szCs w:val="18"/>
                <w:lang w:val="en-US"/>
              </w:rPr>
              <w:t>0.146</w:t>
            </w:r>
          </w:p>
        </w:tc>
      </w:tr>
      <w:tr w:rsidR="00A24815" w14:paraId="60651C2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A97D7A" w14:textId="77777777" w:rsidR="00A24815" w:rsidRDefault="00A24815" w:rsidP="00030337">
            <w:pPr>
              <w:rPr>
                <w:lang w:val="en-US"/>
              </w:rPr>
            </w:pPr>
          </w:p>
        </w:tc>
        <w:tc>
          <w:tcPr>
            <w:tcW w:w="1701" w:type="dxa"/>
            <w:tcBorders>
              <w:top w:val="nil"/>
              <w:bottom w:val="single" w:sz="2" w:space="0" w:color="auto"/>
            </w:tcBorders>
            <w:vAlign w:val="center"/>
          </w:tcPr>
          <w:p w14:paraId="4F3F7BB9"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7A5035"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C63DF96"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E8571A1" w14:textId="77777777" w:rsidR="00A24815" w:rsidRPr="00EA2326" w:rsidRDefault="00A24815" w:rsidP="00030337">
            <w:pPr>
              <w:rPr>
                <w:sz w:val="18"/>
                <w:szCs w:val="18"/>
                <w:lang w:val="en-US"/>
              </w:rPr>
            </w:pPr>
            <w:r w:rsidRPr="00EA2326">
              <w:rPr>
                <w:sz w:val="18"/>
                <w:szCs w:val="18"/>
                <w:lang w:val="en-US"/>
              </w:rPr>
              <w:t>0.146</w:t>
            </w:r>
          </w:p>
        </w:tc>
      </w:tr>
      <w:tr w:rsidR="00A24815" w14:paraId="0EE38C4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F60F50" w14:textId="77777777" w:rsidR="00A24815" w:rsidRDefault="00A24815" w:rsidP="00030337">
            <w:r>
              <w:t>70</w:t>
            </w:r>
          </w:p>
        </w:tc>
        <w:tc>
          <w:tcPr>
            <w:tcW w:w="1701" w:type="dxa"/>
            <w:tcBorders>
              <w:top w:val="single" w:sz="4" w:space="0" w:color="auto"/>
              <w:bottom w:val="single" w:sz="4" w:space="0" w:color="auto"/>
            </w:tcBorders>
            <w:vAlign w:val="center"/>
          </w:tcPr>
          <w:p w14:paraId="77B62F4D" w14:textId="77777777" w:rsidR="00A24815" w:rsidRDefault="00A24815" w:rsidP="00030337">
            <w:pPr>
              <w:rPr>
                <w:lang w:val="en-US"/>
              </w:rPr>
            </w:pPr>
            <w:r>
              <w:rPr>
                <w:lang w:val="en-US"/>
              </w:rPr>
              <w:t>CN53A</w:t>
            </w:r>
          </w:p>
          <w:p w14:paraId="23418281" w14:textId="77777777" w:rsidR="00A24815" w:rsidRDefault="00A24815" w:rsidP="00030337"/>
        </w:tc>
        <w:tc>
          <w:tcPr>
            <w:tcW w:w="4961" w:type="dxa"/>
            <w:tcBorders>
              <w:top w:val="single" w:sz="4" w:space="0" w:color="auto"/>
              <w:bottom w:val="single" w:sz="4" w:space="0" w:color="auto"/>
            </w:tcBorders>
            <w:vAlign w:val="center"/>
          </w:tcPr>
          <w:p w14:paraId="23384723" w14:textId="77777777" w:rsidR="00A24815" w:rsidRPr="0020179F" w:rsidRDefault="00A24815" w:rsidP="00030337">
            <w:pPr>
              <w:rPr>
                <w:lang w:val="en-US"/>
              </w:rPr>
            </w:pPr>
            <w:r w:rsidRPr="0020179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410DCD00"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97E572F" w14:textId="77777777" w:rsidR="00A24815" w:rsidRPr="00BA641A" w:rsidRDefault="00A24815" w:rsidP="00030337">
            <w:pPr>
              <w:jc w:val="center"/>
              <w:rPr>
                <w:b/>
                <w:bCs/>
              </w:rPr>
            </w:pPr>
            <w:r w:rsidRPr="00BA641A">
              <w:rPr>
                <w:b/>
                <w:bCs/>
              </w:rPr>
              <w:t>73.00</w:t>
            </w:r>
          </w:p>
        </w:tc>
      </w:tr>
      <w:tr w:rsidR="00A24815" w14:paraId="38EA7FA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95057" w14:textId="77777777" w:rsidR="00A24815" w:rsidRDefault="00A24815" w:rsidP="00030337">
            <w:pPr>
              <w:rPr>
                <w:lang w:val="en-US"/>
              </w:rPr>
            </w:pPr>
          </w:p>
        </w:tc>
        <w:tc>
          <w:tcPr>
            <w:tcW w:w="1701" w:type="dxa"/>
            <w:tcBorders>
              <w:top w:val="nil"/>
              <w:bottom w:val="single" w:sz="2" w:space="0" w:color="auto"/>
            </w:tcBorders>
            <w:vAlign w:val="center"/>
          </w:tcPr>
          <w:p w14:paraId="10DBFD90"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29B3CA0"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871B29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CDE5833" w14:textId="77777777" w:rsidR="00A24815" w:rsidRPr="00EA2326" w:rsidRDefault="00A24815" w:rsidP="00030337">
            <w:pPr>
              <w:rPr>
                <w:sz w:val="18"/>
                <w:szCs w:val="18"/>
                <w:lang w:val="en-US"/>
              </w:rPr>
            </w:pPr>
            <w:r w:rsidRPr="00EA2326">
              <w:rPr>
                <w:sz w:val="18"/>
                <w:szCs w:val="18"/>
                <w:lang w:val="en-US"/>
              </w:rPr>
              <w:t>2.19</w:t>
            </w:r>
          </w:p>
        </w:tc>
      </w:tr>
      <w:tr w:rsidR="00A24815" w14:paraId="3FC80AB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3035C9" w14:textId="77777777" w:rsidR="00A24815" w:rsidRDefault="00A24815" w:rsidP="00030337">
            <w:pPr>
              <w:rPr>
                <w:lang w:val="en-US"/>
              </w:rPr>
            </w:pPr>
          </w:p>
        </w:tc>
        <w:tc>
          <w:tcPr>
            <w:tcW w:w="1701" w:type="dxa"/>
            <w:tcBorders>
              <w:top w:val="nil"/>
              <w:bottom w:val="single" w:sz="2" w:space="0" w:color="auto"/>
            </w:tcBorders>
            <w:vAlign w:val="center"/>
          </w:tcPr>
          <w:p w14:paraId="2F8C2D1F" w14:textId="77777777" w:rsidR="00A24815" w:rsidRDefault="00A24815" w:rsidP="00030337">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FABD495" w14:textId="77777777" w:rsidR="00A24815" w:rsidRPr="00EA2326" w:rsidRDefault="00A24815" w:rsidP="00030337">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E07153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0C4FA6E" w14:textId="77777777" w:rsidR="00A24815" w:rsidRPr="00EA2326" w:rsidRDefault="00A24815" w:rsidP="00030337">
            <w:pPr>
              <w:rPr>
                <w:sz w:val="18"/>
                <w:szCs w:val="18"/>
                <w:lang w:val="en-US"/>
              </w:rPr>
            </w:pPr>
            <w:r w:rsidRPr="00EA2326">
              <w:rPr>
                <w:sz w:val="18"/>
                <w:szCs w:val="18"/>
                <w:lang w:val="en-US"/>
              </w:rPr>
              <w:t>10.95</w:t>
            </w:r>
          </w:p>
        </w:tc>
      </w:tr>
      <w:tr w:rsidR="00A24815" w14:paraId="080F8F8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06752" w14:textId="77777777" w:rsidR="00A24815" w:rsidRDefault="00A24815" w:rsidP="00030337">
            <w:pPr>
              <w:rPr>
                <w:lang w:val="en-US"/>
              </w:rPr>
            </w:pPr>
          </w:p>
        </w:tc>
        <w:tc>
          <w:tcPr>
            <w:tcW w:w="1701" w:type="dxa"/>
            <w:tcBorders>
              <w:top w:val="nil"/>
              <w:bottom w:val="single" w:sz="2" w:space="0" w:color="auto"/>
            </w:tcBorders>
            <w:vAlign w:val="center"/>
          </w:tcPr>
          <w:p w14:paraId="3F98A841"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5E7B9C01"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71CBCC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4825BFC" w14:textId="77777777" w:rsidR="00A24815" w:rsidRPr="00EA2326" w:rsidRDefault="00A24815" w:rsidP="00030337">
            <w:pPr>
              <w:rPr>
                <w:sz w:val="18"/>
                <w:szCs w:val="18"/>
                <w:lang w:val="en-US"/>
              </w:rPr>
            </w:pPr>
            <w:r w:rsidRPr="00EA2326">
              <w:rPr>
                <w:sz w:val="18"/>
                <w:szCs w:val="18"/>
                <w:lang w:val="en-US"/>
              </w:rPr>
              <w:t>3.65</w:t>
            </w:r>
          </w:p>
        </w:tc>
      </w:tr>
      <w:tr w:rsidR="00A24815" w14:paraId="085E5B86"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02756D" w14:textId="77777777" w:rsidR="00A24815" w:rsidRDefault="00A24815" w:rsidP="00030337">
            <w:r>
              <w:lastRenderedPageBreak/>
              <w:t>71</w:t>
            </w:r>
          </w:p>
        </w:tc>
        <w:tc>
          <w:tcPr>
            <w:tcW w:w="1701" w:type="dxa"/>
            <w:tcBorders>
              <w:top w:val="single" w:sz="4" w:space="0" w:color="auto"/>
              <w:bottom w:val="single" w:sz="4" w:space="0" w:color="auto"/>
            </w:tcBorders>
            <w:vAlign w:val="center"/>
          </w:tcPr>
          <w:p w14:paraId="715FBDB2" w14:textId="77777777" w:rsidR="00A24815" w:rsidRDefault="00A24815" w:rsidP="00030337">
            <w:pPr>
              <w:rPr>
                <w:lang w:val="en-US"/>
              </w:rPr>
            </w:pPr>
            <w:r>
              <w:rPr>
                <w:lang w:val="en-US"/>
              </w:rPr>
              <w:t>CN06A</w:t>
            </w:r>
          </w:p>
          <w:p w14:paraId="00FD5379" w14:textId="77777777" w:rsidR="00A24815" w:rsidRDefault="00A24815" w:rsidP="00030337"/>
        </w:tc>
        <w:tc>
          <w:tcPr>
            <w:tcW w:w="4961" w:type="dxa"/>
            <w:tcBorders>
              <w:top w:val="single" w:sz="4" w:space="0" w:color="auto"/>
              <w:bottom w:val="single" w:sz="4" w:space="0" w:color="auto"/>
            </w:tcBorders>
            <w:vAlign w:val="center"/>
          </w:tcPr>
          <w:p w14:paraId="1177FB89" w14:textId="77777777" w:rsidR="00A24815" w:rsidRPr="0020179F" w:rsidRDefault="00A24815" w:rsidP="00030337">
            <w:pPr>
              <w:rPr>
                <w:lang w:val="en-US"/>
              </w:rPr>
            </w:pPr>
            <w:r w:rsidRPr="0020179F">
              <w:rPr>
                <w:lang w:val="en-US"/>
              </w:rPr>
              <w:t>Vopsitorii interioare cu vopsea pe baza de copolimeri vinilici in emulsie apoasa,  aplicate in 2 straturi pe glet existent, executate manual (Vopsea lavabila antibacteriana Sansiro sau similar) - Culoarea se va coordona cu beneficiarul</w:t>
            </w:r>
          </w:p>
        </w:tc>
        <w:tc>
          <w:tcPr>
            <w:tcW w:w="1560" w:type="dxa"/>
            <w:tcBorders>
              <w:top w:val="single" w:sz="4" w:space="0" w:color="auto"/>
              <w:bottom w:val="single" w:sz="4" w:space="0" w:color="auto"/>
            </w:tcBorders>
            <w:vAlign w:val="center"/>
          </w:tcPr>
          <w:p w14:paraId="42F9818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78EBC7D6" w14:textId="77777777" w:rsidR="00A24815" w:rsidRPr="00BA641A" w:rsidRDefault="00A24815" w:rsidP="00030337">
            <w:pPr>
              <w:jc w:val="center"/>
              <w:rPr>
                <w:b/>
                <w:bCs/>
              </w:rPr>
            </w:pPr>
            <w:r w:rsidRPr="00BA641A">
              <w:rPr>
                <w:b/>
                <w:bCs/>
              </w:rPr>
              <w:t>73.00</w:t>
            </w:r>
          </w:p>
        </w:tc>
      </w:tr>
      <w:tr w:rsidR="00A24815" w14:paraId="1607C2B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E9E40C" w14:textId="77777777" w:rsidR="00A24815" w:rsidRDefault="00A24815" w:rsidP="00030337">
            <w:pPr>
              <w:rPr>
                <w:lang w:val="en-US"/>
              </w:rPr>
            </w:pPr>
          </w:p>
        </w:tc>
        <w:tc>
          <w:tcPr>
            <w:tcW w:w="1701" w:type="dxa"/>
            <w:tcBorders>
              <w:top w:val="nil"/>
              <w:bottom w:val="single" w:sz="2" w:space="0" w:color="auto"/>
            </w:tcBorders>
            <w:vAlign w:val="center"/>
          </w:tcPr>
          <w:p w14:paraId="75DE54F5"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D6E2879"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613925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7E1A1C5" w14:textId="77777777" w:rsidR="00A24815" w:rsidRPr="00EA2326" w:rsidRDefault="00A24815" w:rsidP="00030337">
            <w:pPr>
              <w:rPr>
                <w:sz w:val="18"/>
                <w:szCs w:val="18"/>
                <w:lang w:val="en-US"/>
              </w:rPr>
            </w:pPr>
            <w:r w:rsidRPr="00EA2326">
              <w:rPr>
                <w:sz w:val="18"/>
                <w:szCs w:val="18"/>
                <w:lang w:val="en-US"/>
              </w:rPr>
              <w:t>40.15</w:t>
            </w:r>
          </w:p>
        </w:tc>
      </w:tr>
      <w:tr w:rsidR="00A24815" w14:paraId="2EE6996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C55FD0" w14:textId="77777777" w:rsidR="00A24815" w:rsidRDefault="00A24815" w:rsidP="00030337">
            <w:pPr>
              <w:rPr>
                <w:lang w:val="en-US"/>
              </w:rPr>
            </w:pPr>
          </w:p>
        </w:tc>
        <w:tc>
          <w:tcPr>
            <w:tcW w:w="1701" w:type="dxa"/>
            <w:tcBorders>
              <w:top w:val="nil"/>
              <w:bottom w:val="single" w:sz="2" w:space="0" w:color="auto"/>
            </w:tcBorders>
            <w:vAlign w:val="center"/>
          </w:tcPr>
          <w:p w14:paraId="28F98209" w14:textId="77777777" w:rsidR="00A24815" w:rsidRDefault="00A24815" w:rsidP="00030337">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06FE5416" w14:textId="77777777" w:rsidR="00A24815" w:rsidRPr="00EA2326" w:rsidRDefault="00A24815" w:rsidP="00030337">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65EC880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E2BBC61" w14:textId="77777777" w:rsidR="00A24815" w:rsidRPr="00EA2326" w:rsidRDefault="00A24815" w:rsidP="00030337">
            <w:pPr>
              <w:rPr>
                <w:sz w:val="18"/>
                <w:szCs w:val="18"/>
                <w:lang w:val="en-US"/>
              </w:rPr>
            </w:pPr>
            <w:r w:rsidRPr="00EA2326">
              <w:rPr>
                <w:sz w:val="18"/>
                <w:szCs w:val="18"/>
                <w:lang w:val="en-US"/>
              </w:rPr>
              <w:t>29.20</w:t>
            </w:r>
          </w:p>
        </w:tc>
      </w:tr>
      <w:tr w:rsidR="00A24815" w14:paraId="0FDABE5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98A950" w14:textId="77777777" w:rsidR="00A24815" w:rsidRDefault="00A24815" w:rsidP="00030337">
            <w:pPr>
              <w:rPr>
                <w:lang w:val="en-US"/>
              </w:rPr>
            </w:pPr>
          </w:p>
        </w:tc>
        <w:tc>
          <w:tcPr>
            <w:tcW w:w="1701" w:type="dxa"/>
            <w:tcBorders>
              <w:top w:val="nil"/>
              <w:bottom w:val="single" w:sz="2" w:space="0" w:color="auto"/>
            </w:tcBorders>
            <w:vAlign w:val="center"/>
          </w:tcPr>
          <w:p w14:paraId="7EA43D2C"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DCBBC63"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C07287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9A81282" w14:textId="77777777" w:rsidR="00A24815" w:rsidRPr="00EA2326" w:rsidRDefault="00A24815" w:rsidP="00030337">
            <w:pPr>
              <w:rPr>
                <w:sz w:val="18"/>
                <w:szCs w:val="18"/>
                <w:lang w:val="en-US"/>
              </w:rPr>
            </w:pPr>
            <w:r w:rsidRPr="00EA2326">
              <w:rPr>
                <w:sz w:val="18"/>
                <w:szCs w:val="18"/>
                <w:lang w:val="en-US"/>
              </w:rPr>
              <w:t>4.38</w:t>
            </w:r>
          </w:p>
        </w:tc>
      </w:tr>
      <w:tr w:rsidR="00A24815" w14:paraId="62D99D6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C4395D" w14:textId="77777777" w:rsidR="00A24815" w:rsidRDefault="00A24815" w:rsidP="00030337">
            <w:pPr>
              <w:rPr>
                <w:lang w:val="en-US"/>
              </w:rPr>
            </w:pPr>
          </w:p>
        </w:tc>
        <w:tc>
          <w:tcPr>
            <w:tcW w:w="1701" w:type="dxa"/>
            <w:tcBorders>
              <w:top w:val="nil"/>
              <w:bottom w:val="single" w:sz="2" w:space="0" w:color="auto"/>
            </w:tcBorders>
            <w:vAlign w:val="center"/>
          </w:tcPr>
          <w:p w14:paraId="63D97C00"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976F653"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3D49E5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ECABDA1" w14:textId="77777777" w:rsidR="00A24815" w:rsidRPr="00EA2326" w:rsidRDefault="00A24815" w:rsidP="00030337">
            <w:pPr>
              <w:rPr>
                <w:sz w:val="18"/>
                <w:szCs w:val="18"/>
                <w:lang w:val="en-US"/>
              </w:rPr>
            </w:pPr>
            <w:r w:rsidRPr="00EA2326">
              <w:rPr>
                <w:sz w:val="18"/>
                <w:szCs w:val="18"/>
                <w:lang w:val="en-US"/>
              </w:rPr>
              <w:t>36.50</w:t>
            </w:r>
          </w:p>
        </w:tc>
      </w:tr>
      <w:tr w:rsidR="00A24815" w14:paraId="7704EF3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788967" w14:textId="77777777" w:rsidR="00A24815" w:rsidRDefault="00A24815" w:rsidP="00030337">
            <w:pPr>
              <w:rPr>
                <w:lang w:val="en-US"/>
              </w:rPr>
            </w:pPr>
          </w:p>
        </w:tc>
        <w:tc>
          <w:tcPr>
            <w:tcW w:w="1701" w:type="dxa"/>
            <w:tcBorders>
              <w:top w:val="nil"/>
              <w:bottom w:val="single" w:sz="2" w:space="0" w:color="auto"/>
            </w:tcBorders>
            <w:vAlign w:val="center"/>
          </w:tcPr>
          <w:p w14:paraId="183C2078"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5B64C39"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D96FC2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453342A" w14:textId="77777777" w:rsidR="00A24815" w:rsidRPr="00EA2326" w:rsidRDefault="00A24815" w:rsidP="00030337">
            <w:pPr>
              <w:rPr>
                <w:sz w:val="18"/>
                <w:szCs w:val="18"/>
                <w:lang w:val="en-US"/>
              </w:rPr>
            </w:pPr>
            <w:r w:rsidRPr="00EA2326">
              <w:rPr>
                <w:sz w:val="18"/>
                <w:szCs w:val="18"/>
                <w:lang w:val="en-US"/>
              </w:rPr>
              <w:t>3.65</w:t>
            </w:r>
          </w:p>
        </w:tc>
      </w:tr>
      <w:tr w:rsidR="00A24815" w14:paraId="305C1DC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5B2260" w14:textId="77777777" w:rsidR="00A24815" w:rsidRDefault="00A24815" w:rsidP="00030337">
            <w:pPr>
              <w:rPr>
                <w:lang w:val="en-US"/>
              </w:rPr>
            </w:pPr>
          </w:p>
        </w:tc>
        <w:tc>
          <w:tcPr>
            <w:tcW w:w="1701" w:type="dxa"/>
            <w:tcBorders>
              <w:top w:val="nil"/>
              <w:bottom w:val="single" w:sz="2" w:space="0" w:color="auto"/>
            </w:tcBorders>
            <w:vAlign w:val="center"/>
          </w:tcPr>
          <w:p w14:paraId="2A42724D"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227BB01"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93DF6B2"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92DE2A1" w14:textId="77777777" w:rsidR="00A24815" w:rsidRPr="00EA2326" w:rsidRDefault="00A24815" w:rsidP="00030337">
            <w:pPr>
              <w:rPr>
                <w:sz w:val="18"/>
                <w:szCs w:val="18"/>
                <w:lang w:val="en-US"/>
              </w:rPr>
            </w:pPr>
            <w:r w:rsidRPr="00EA2326">
              <w:rPr>
                <w:sz w:val="18"/>
                <w:szCs w:val="18"/>
                <w:lang w:val="en-US"/>
              </w:rPr>
              <w:t>0.146</w:t>
            </w:r>
          </w:p>
        </w:tc>
      </w:tr>
      <w:tr w:rsidR="00A24815" w14:paraId="4B7AE09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EDBE4" w14:textId="77777777" w:rsidR="00A24815" w:rsidRDefault="00A24815" w:rsidP="00030337">
            <w:r>
              <w:t>72</w:t>
            </w:r>
          </w:p>
        </w:tc>
        <w:tc>
          <w:tcPr>
            <w:tcW w:w="1701" w:type="dxa"/>
            <w:tcBorders>
              <w:top w:val="single" w:sz="4" w:space="0" w:color="auto"/>
              <w:bottom w:val="single" w:sz="4" w:space="0" w:color="auto"/>
            </w:tcBorders>
            <w:vAlign w:val="center"/>
          </w:tcPr>
          <w:p w14:paraId="5E76A50D" w14:textId="77777777" w:rsidR="00A24815" w:rsidRDefault="00A24815" w:rsidP="00030337">
            <w:pPr>
              <w:rPr>
                <w:lang w:val="en-US"/>
              </w:rPr>
            </w:pPr>
            <w:r>
              <w:rPr>
                <w:lang w:val="en-US"/>
              </w:rPr>
              <w:t>CN06A</w:t>
            </w:r>
          </w:p>
          <w:p w14:paraId="08A6BACB" w14:textId="77777777" w:rsidR="00A24815" w:rsidRDefault="00A24815" w:rsidP="00030337"/>
        </w:tc>
        <w:tc>
          <w:tcPr>
            <w:tcW w:w="4961" w:type="dxa"/>
            <w:tcBorders>
              <w:top w:val="single" w:sz="4" w:space="0" w:color="auto"/>
              <w:bottom w:val="single" w:sz="4" w:space="0" w:color="auto"/>
            </w:tcBorders>
            <w:vAlign w:val="center"/>
          </w:tcPr>
          <w:p w14:paraId="7F58B3C4" w14:textId="77777777" w:rsidR="00A24815" w:rsidRPr="0020179F" w:rsidRDefault="00A24815" w:rsidP="00030337">
            <w:pPr>
              <w:rPr>
                <w:lang w:val="en-US"/>
              </w:rPr>
            </w:pPr>
            <w:r w:rsidRPr="0020179F">
              <w:rPr>
                <w:lang w:val="en-US"/>
              </w:rPr>
              <w:t>Vopsitorii interioare cu LAC BRIO (sau similar),  aplicate in 2 straturi pe glet existent, executate manual (In resurse: Vopseaua se inlocuieste cu Lac)</w:t>
            </w:r>
          </w:p>
        </w:tc>
        <w:tc>
          <w:tcPr>
            <w:tcW w:w="1560" w:type="dxa"/>
            <w:tcBorders>
              <w:top w:val="single" w:sz="4" w:space="0" w:color="auto"/>
              <w:bottom w:val="single" w:sz="4" w:space="0" w:color="auto"/>
            </w:tcBorders>
            <w:vAlign w:val="center"/>
          </w:tcPr>
          <w:p w14:paraId="08F564FC"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92FD7E9" w14:textId="77777777" w:rsidR="00A24815" w:rsidRPr="00BA641A" w:rsidRDefault="00A24815" w:rsidP="00030337">
            <w:pPr>
              <w:jc w:val="center"/>
              <w:rPr>
                <w:b/>
                <w:bCs/>
              </w:rPr>
            </w:pPr>
            <w:r w:rsidRPr="00BA641A">
              <w:rPr>
                <w:b/>
                <w:bCs/>
              </w:rPr>
              <w:t>73.00</w:t>
            </w:r>
          </w:p>
        </w:tc>
      </w:tr>
      <w:tr w:rsidR="00A24815" w14:paraId="70515E9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787C7" w14:textId="77777777" w:rsidR="00A24815" w:rsidRDefault="00A24815" w:rsidP="00030337">
            <w:pPr>
              <w:rPr>
                <w:lang w:val="en-US"/>
              </w:rPr>
            </w:pPr>
          </w:p>
        </w:tc>
        <w:tc>
          <w:tcPr>
            <w:tcW w:w="1701" w:type="dxa"/>
            <w:tcBorders>
              <w:top w:val="nil"/>
              <w:bottom w:val="single" w:sz="2" w:space="0" w:color="auto"/>
            </w:tcBorders>
            <w:vAlign w:val="center"/>
          </w:tcPr>
          <w:p w14:paraId="6FF0C597"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2D92C11"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07C458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A84B646" w14:textId="77777777" w:rsidR="00A24815" w:rsidRPr="00EA2326" w:rsidRDefault="00A24815" w:rsidP="00030337">
            <w:pPr>
              <w:rPr>
                <w:sz w:val="18"/>
                <w:szCs w:val="18"/>
                <w:lang w:val="en-US"/>
              </w:rPr>
            </w:pPr>
            <w:r w:rsidRPr="00EA2326">
              <w:rPr>
                <w:sz w:val="18"/>
                <w:szCs w:val="18"/>
                <w:lang w:val="en-US"/>
              </w:rPr>
              <w:t>40.15</w:t>
            </w:r>
          </w:p>
        </w:tc>
      </w:tr>
      <w:tr w:rsidR="00A24815" w14:paraId="068CAEC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A5B0EC" w14:textId="77777777" w:rsidR="00A24815" w:rsidRDefault="00A24815" w:rsidP="00030337">
            <w:pPr>
              <w:rPr>
                <w:lang w:val="en-US"/>
              </w:rPr>
            </w:pPr>
          </w:p>
        </w:tc>
        <w:tc>
          <w:tcPr>
            <w:tcW w:w="1701" w:type="dxa"/>
            <w:tcBorders>
              <w:top w:val="nil"/>
              <w:bottom w:val="single" w:sz="2" w:space="0" w:color="auto"/>
            </w:tcBorders>
            <w:vAlign w:val="center"/>
          </w:tcPr>
          <w:p w14:paraId="7B813C40" w14:textId="77777777" w:rsidR="00A24815" w:rsidRDefault="00A24815" w:rsidP="00030337">
            <w:pPr>
              <w:jc w:val="center"/>
              <w:rPr>
                <w:sz w:val="16"/>
                <w:szCs w:val="16"/>
                <w:lang w:val="en-US"/>
              </w:rPr>
            </w:pPr>
            <w:r>
              <w:rPr>
                <w:sz w:val="16"/>
                <w:szCs w:val="16"/>
                <w:lang w:val="en-US"/>
              </w:rPr>
              <w:t>2430166103802</w:t>
            </w:r>
          </w:p>
        </w:tc>
        <w:tc>
          <w:tcPr>
            <w:tcW w:w="4961" w:type="dxa"/>
            <w:tcBorders>
              <w:top w:val="nil"/>
              <w:bottom w:val="single" w:sz="2" w:space="0" w:color="auto"/>
            </w:tcBorders>
          </w:tcPr>
          <w:p w14:paraId="27F16075" w14:textId="77777777" w:rsidR="00A24815" w:rsidRPr="00EA2326" w:rsidRDefault="00A24815" w:rsidP="00030337">
            <w:pPr>
              <w:rPr>
                <w:sz w:val="18"/>
                <w:szCs w:val="18"/>
                <w:lang w:val="en-US"/>
              </w:rPr>
            </w:pPr>
            <w:r w:rsidRPr="00EA2326">
              <w:rPr>
                <w:sz w:val="18"/>
                <w:szCs w:val="18"/>
                <w:lang w:val="en-US"/>
              </w:rPr>
              <w:t>LAC BRIO (sau similar)</w:t>
            </w:r>
          </w:p>
        </w:tc>
        <w:tc>
          <w:tcPr>
            <w:tcW w:w="1560" w:type="dxa"/>
            <w:tcBorders>
              <w:top w:val="nil"/>
              <w:bottom w:val="single" w:sz="2" w:space="0" w:color="auto"/>
            </w:tcBorders>
          </w:tcPr>
          <w:p w14:paraId="720E300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5569B33" w14:textId="77777777" w:rsidR="00A24815" w:rsidRPr="00EA2326" w:rsidRDefault="00A24815" w:rsidP="00030337">
            <w:pPr>
              <w:rPr>
                <w:sz w:val="18"/>
                <w:szCs w:val="18"/>
                <w:lang w:val="en-US"/>
              </w:rPr>
            </w:pPr>
            <w:r w:rsidRPr="00EA2326">
              <w:rPr>
                <w:sz w:val="18"/>
                <w:szCs w:val="18"/>
                <w:lang w:val="en-US"/>
              </w:rPr>
              <w:t>29.20</w:t>
            </w:r>
          </w:p>
        </w:tc>
      </w:tr>
      <w:tr w:rsidR="00A24815" w14:paraId="2733376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A9595" w14:textId="77777777" w:rsidR="00A24815" w:rsidRDefault="00A24815" w:rsidP="00030337">
            <w:pPr>
              <w:rPr>
                <w:lang w:val="en-US"/>
              </w:rPr>
            </w:pPr>
          </w:p>
        </w:tc>
        <w:tc>
          <w:tcPr>
            <w:tcW w:w="1701" w:type="dxa"/>
            <w:tcBorders>
              <w:top w:val="nil"/>
              <w:bottom w:val="single" w:sz="2" w:space="0" w:color="auto"/>
            </w:tcBorders>
            <w:vAlign w:val="center"/>
          </w:tcPr>
          <w:p w14:paraId="3CE96E4A"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238DBB5"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A518BE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5707B33" w14:textId="77777777" w:rsidR="00A24815" w:rsidRPr="00EA2326" w:rsidRDefault="00A24815" w:rsidP="00030337">
            <w:pPr>
              <w:rPr>
                <w:sz w:val="18"/>
                <w:szCs w:val="18"/>
                <w:lang w:val="en-US"/>
              </w:rPr>
            </w:pPr>
            <w:r w:rsidRPr="00EA2326">
              <w:rPr>
                <w:sz w:val="18"/>
                <w:szCs w:val="18"/>
                <w:lang w:val="en-US"/>
              </w:rPr>
              <w:t>4.38</w:t>
            </w:r>
          </w:p>
        </w:tc>
      </w:tr>
      <w:tr w:rsidR="00A24815" w14:paraId="7EADBB5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E16F7D" w14:textId="77777777" w:rsidR="00A24815" w:rsidRDefault="00A24815" w:rsidP="00030337">
            <w:pPr>
              <w:rPr>
                <w:lang w:val="en-US"/>
              </w:rPr>
            </w:pPr>
          </w:p>
        </w:tc>
        <w:tc>
          <w:tcPr>
            <w:tcW w:w="1701" w:type="dxa"/>
            <w:tcBorders>
              <w:top w:val="nil"/>
              <w:bottom w:val="single" w:sz="2" w:space="0" w:color="auto"/>
            </w:tcBorders>
            <w:vAlign w:val="center"/>
          </w:tcPr>
          <w:p w14:paraId="4D7EFF07"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C0A89AF"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B50C5C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4BF6C62" w14:textId="77777777" w:rsidR="00A24815" w:rsidRPr="00EA2326" w:rsidRDefault="00A24815" w:rsidP="00030337">
            <w:pPr>
              <w:rPr>
                <w:sz w:val="18"/>
                <w:szCs w:val="18"/>
                <w:lang w:val="en-US"/>
              </w:rPr>
            </w:pPr>
            <w:r w:rsidRPr="00EA2326">
              <w:rPr>
                <w:sz w:val="18"/>
                <w:szCs w:val="18"/>
                <w:lang w:val="en-US"/>
              </w:rPr>
              <w:t>36.50</w:t>
            </w:r>
          </w:p>
        </w:tc>
      </w:tr>
      <w:tr w:rsidR="00A24815" w14:paraId="5628769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8432E" w14:textId="77777777" w:rsidR="00A24815" w:rsidRDefault="00A24815" w:rsidP="00030337">
            <w:pPr>
              <w:rPr>
                <w:lang w:val="en-US"/>
              </w:rPr>
            </w:pPr>
          </w:p>
        </w:tc>
        <w:tc>
          <w:tcPr>
            <w:tcW w:w="1701" w:type="dxa"/>
            <w:tcBorders>
              <w:top w:val="nil"/>
              <w:bottom w:val="single" w:sz="2" w:space="0" w:color="auto"/>
            </w:tcBorders>
            <w:vAlign w:val="center"/>
          </w:tcPr>
          <w:p w14:paraId="7436286E"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CB9F34E"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4B7CE2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A6D8230" w14:textId="77777777" w:rsidR="00A24815" w:rsidRPr="00EA2326" w:rsidRDefault="00A24815" w:rsidP="00030337">
            <w:pPr>
              <w:rPr>
                <w:sz w:val="18"/>
                <w:szCs w:val="18"/>
                <w:lang w:val="en-US"/>
              </w:rPr>
            </w:pPr>
            <w:r w:rsidRPr="00EA2326">
              <w:rPr>
                <w:sz w:val="18"/>
                <w:szCs w:val="18"/>
                <w:lang w:val="en-US"/>
              </w:rPr>
              <w:t>3.65</w:t>
            </w:r>
          </w:p>
        </w:tc>
      </w:tr>
      <w:tr w:rsidR="00A24815" w14:paraId="03AAA4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9F171" w14:textId="77777777" w:rsidR="00A24815" w:rsidRDefault="00A24815" w:rsidP="00030337">
            <w:pPr>
              <w:rPr>
                <w:lang w:val="en-US"/>
              </w:rPr>
            </w:pPr>
          </w:p>
        </w:tc>
        <w:tc>
          <w:tcPr>
            <w:tcW w:w="1701" w:type="dxa"/>
            <w:tcBorders>
              <w:top w:val="nil"/>
              <w:bottom w:val="single" w:sz="2" w:space="0" w:color="auto"/>
            </w:tcBorders>
            <w:vAlign w:val="center"/>
          </w:tcPr>
          <w:p w14:paraId="3A90688C"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1079D4C"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C2A4FA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E3F0B8A" w14:textId="77777777" w:rsidR="00A24815" w:rsidRPr="00EA2326" w:rsidRDefault="00A24815" w:rsidP="00030337">
            <w:pPr>
              <w:rPr>
                <w:sz w:val="18"/>
                <w:szCs w:val="18"/>
                <w:lang w:val="en-US"/>
              </w:rPr>
            </w:pPr>
            <w:r w:rsidRPr="00EA2326">
              <w:rPr>
                <w:sz w:val="18"/>
                <w:szCs w:val="18"/>
                <w:lang w:val="en-US"/>
              </w:rPr>
              <w:t>0.146</w:t>
            </w:r>
          </w:p>
        </w:tc>
      </w:tr>
      <w:tr w:rsidR="00A24815" w14:paraId="7FAF83E1" w14:textId="77777777" w:rsidTr="00A24815">
        <w:tc>
          <w:tcPr>
            <w:tcW w:w="709" w:type="dxa"/>
            <w:tcBorders>
              <w:top w:val="nil"/>
              <w:left w:val="single" w:sz="6" w:space="0" w:color="auto"/>
              <w:bottom w:val="nil"/>
              <w:right w:val="nil"/>
            </w:tcBorders>
          </w:tcPr>
          <w:p w14:paraId="447DFCC9" w14:textId="77777777" w:rsidR="00A24815" w:rsidRDefault="00A24815" w:rsidP="00030337">
            <w:pPr>
              <w:jc w:val="center"/>
            </w:pPr>
          </w:p>
        </w:tc>
        <w:tc>
          <w:tcPr>
            <w:tcW w:w="1701" w:type="dxa"/>
            <w:tcBorders>
              <w:top w:val="nil"/>
              <w:left w:val="single" w:sz="6" w:space="0" w:color="auto"/>
              <w:bottom w:val="nil"/>
              <w:right w:val="nil"/>
            </w:tcBorders>
          </w:tcPr>
          <w:p w14:paraId="305791F9" w14:textId="77777777" w:rsidR="00A24815" w:rsidRDefault="00A24815" w:rsidP="00030337"/>
        </w:tc>
        <w:tc>
          <w:tcPr>
            <w:tcW w:w="4961" w:type="dxa"/>
            <w:tcBorders>
              <w:top w:val="nil"/>
              <w:left w:val="single" w:sz="6" w:space="0" w:color="auto"/>
              <w:bottom w:val="nil"/>
              <w:right w:val="nil"/>
            </w:tcBorders>
          </w:tcPr>
          <w:p w14:paraId="2A87C6F7" w14:textId="77777777" w:rsidR="00A24815" w:rsidRDefault="00A24815" w:rsidP="00030337">
            <w:pPr>
              <w:rPr>
                <w:b/>
                <w:bCs/>
                <w:sz w:val="22"/>
                <w:szCs w:val="22"/>
              </w:rPr>
            </w:pPr>
            <w:r>
              <w:rPr>
                <w:b/>
                <w:bCs/>
                <w:sz w:val="22"/>
                <w:szCs w:val="22"/>
                <w:lang w:val="en-US"/>
              </w:rPr>
              <w:t xml:space="preserve">Capitolul </w:t>
            </w:r>
            <w:r>
              <w:rPr>
                <w:b/>
                <w:bCs/>
                <w:sz w:val="22"/>
                <w:szCs w:val="22"/>
              </w:rPr>
              <w:t>1.6. Pardoseli</w:t>
            </w:r>
          </w:p>
        </w:tc>
        <w:tc>
          <w:tcPr>
            <w:tcW w:w="1560" w:type="dxa"/>
            <w:tcBorders>
              <w:top w:val="nil"/>
              <w:left w:val="single" w:sz="6" w:space="0" w:color="auto"/>
              <w:bottom w:val="nil"/>
              <w:right w:val="nil"/>
            </w:tcBorders>
          </w:tcPr>
          <w:p w14:paraId="35E8AC7A" w14:textId="77777777" w:rsidR="00A24815" w:rsidRDefault="00A24815" w:rsidP="00030337"/>
        </w:tc>
        <w:tc>
          <w:tcPr>
            <w:tcW w:w="1559" w:type="dxa"/>
            <w:tcBorders>
              <w:top w:val="nil"/>
              <w:left w:val="single" w:sz="6" w:space="0" w:color="auto"/>
              <w:bottom w:val="nil"/>
              <w:right w:val="single" w:sz="4" w:space="0" w:color="auto"/>
            </w:tcBorders>
          </w:tcPr>
          <w:p w14:paraId="3A2D8762" w14:textId="77777777" w:rsidR="00A24815" w:rsidRDefault="00A24815" w:rsidP="00030337"/>
        </w:tc>
      </w:tr>
      <w:tr w:rsidR="00A24815" w14:paraId="4F84349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3414F" w14:textId="77777777" w:rsidR="00A24815" w:rsidRDefault="00A24815" w:rsidP="00030337">
            <w:r>
              <w:t>73</w:t>
            </w:r>
          </w:p>
        </w:tc>
        <w:tc>
          <w:tcPr>
            <w:tcW w:w="1701" w:type="dxa"/>
            <w:tcBorders>
              <w:top w:val="single" w:sz="4" w:space="0" w:color="auto"/>
              <w:bottom w:val="single" w:sz="4" w:space="0" w:color="auto"/>
            </w:tcBorders>
            <w:vAlign w:val="center"/>
          </w:tcPr>
          <w:p w14:paraId="79CD1CD5" w14:textId="77777777" w:rsidR="00A24815" w:rsidRDefault="00A24815" w:rsidP="00030337">
            <w:pPr>
              <w:rPr>
                <w:lang w:val="en-US"/>
              </w:rPr>
            </w:pPr>
            <w:r>
              <w:rPr>
                <w:lang w:val="en-US"/>
              </w:rPr>
              <w:t>RpCK42E</w:t>
            </w:r>
          </w:p>
          <w:p w14:paraId="4CD80CDE" w14:textId="77777777" w:rsidR="00A24815" w:rsidRDefault="00A24815" w:rsidP="00030337"/>
        </w:tc>
        <w:tc>
          <w:tcPr>
            <w:tcW w:w="4961" w:type="dxa"/>
            <w:tcBorders>
              <w:top w:val="single" w:sz="4" w:space="0" w:color="auto"/>
              <w:bottom w:val="single" w:sz="4" w:space="0" w:color="auto"/>
            </w:tcBorders>
            <w:vAlign w:val="center"/>
          </w:tcPr>
          <w:p w14:paraId="1772734C" w14:textId="77777777" w:rsidR="00A24815" w:rsidRPr="0020179F" w:rsidRDefault="00A24815" w:rsidP="00030337">
            <w:pPr>
              <w:rPr>
                <w:lang w:val="en-US"/>
              </w:rPr>
            </w:pPr>
            <w:r w:rsidRPr="0020179F">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1CBDEB80"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3D004C84" w14:textId="77777777" w:rsidR="00A24815" w:rsidRPr="00BA641A" w:rsidRDefault="00A24815" w:rsidP="00030337">
            <w:pPr>
              <w:jc w:val="center"/>
              <w:rPr>
                <w:b/>
                <w:bCs/>
              </w:rPr>
            </w:pPr>
            <w:r w:rsidRPr="00BA641A">
              <w:rPr>
                <w:b/>
                <w:bCs/>
              </w:rPr>
              <w:t>94.00</w:t>
            </w:r>
          </w:p>
        </w:tc>
      </w:tr>
      <w:tr w:rsidR="00A24815" w14:paraId="0BB717F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E1D654" w14:textId="77777777" w:rsidR="00A24815" w:rsidRDefault="00A24815" w:rsidP="00030337">
            <w:pPr>
              <w:rPr>
                <w:lang w:val="en-US"/>
              </w:rPr>
            </w:pPr>
          </w:p>
        </w:tc>
        <w:tc>
          <w:tcPr>
            <w:tcW w:w="1701" w:type="dxa"/>
            <w:tcBorders>
              <w:top w:val="nil"/>
              <w:bottom w:val="single" w:sz="2" w:space="0" w:color="auto"/>
            </w:tcBorders>
            <w:vAlign w:val="center"/>
          </w:tcPr>
          <w:p w14:paraId="7BE80FB5" w14:textId="77777777" w:rsidR="00A24815" w:rsidRDefault="00A24815" w:rsidP="00030337">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0AF7FA1" w14:textId="77777777" w:rsidR="00A24815" w:rsidRPr="00EA2326" w:rsidRDefault="00A24815" w:rsidP="00030337">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7BFF41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A04F851" w14:textId="77777777" w:rsidR="00A24815" w:rsidRPr="00EA2326" w:rsidRDefault="00A24815" w:rsidP="00030337">
            <w:pPr>
              <w:rPr>
                <w:sz w:val="18"/>
                <w:szCs w:val="18"/>
                <w:lang w:val="en-US"/>
              </w:rPr>
            </w:pPr>
            <w:r w:rsidRPr="00EA2326">
              <w:rPr>
                <w:sz w:val="18"/>
                <w:szCs w:val="18"/>
                <w:lang w:val="en-US"/>
              </w:rPr>
              <w:t>11.28</w:t>
            </w:r>
          </w:p>
        </w:tc>
      </w:tr>
      <w:tr w:rsidR="00A24815" w14:paraId="1D3A619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1F1EB9" w14:textId="77777777" w:rsidR="00A24815" w:rsidRDefault="00A24815" w:rsidP="00030337">
            <w:pPr>
              <w:rPr>
                <w:lang w:val="en-US"/>
              </w:rPr>
            </w:pPr>
          </w:p>
        </w:tc>
        <w:tc>
          <w:tcPr>
            <w:tcW w:w="1701" w:type="dxa"/>
            <w:tcBorders>
              <w:top w:val="nil"/>
              <w:bottom w:val="single" w:sz="2" w:space="0" w:color="auto"/>
            </w:tcBorders>
            <w:vAlign w:val="center"/>
          </w:tcPr>
          <w:p w14:paraId="66EA5754"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250D3A"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379507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011FD98" w14:textId="77777777" w:rsidR="00A24815" w:rsidRPr="00EA2326" w:rsidRDefault="00A24815" w:rsidP="00030337">
            <w:pPr>
              <w:rPr>
                <w:sz w:val="18"/>
                <w:szCs w:val="18"/>
                <w:lang w:val="en-US"/>
              </w:rPr>
            </w:pPr>
            <w:r w:rsidRPr="00EA2326">
              <w:rPr>
                <w:sz w:val="18"/>
                <w:szCs w:val="18"/>
                <w:lang w:val="en-US"/>
              </w:rPr>
              <w:t>12.22</w:t>
            </w:r>
          </w:p>
        </w:tc>
      </w:tr>
      <w:tr w:rsidR="00A24815" w14:paraId="24BC604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BEF8F5" w14:textId="77777777" w:rsidR="00A24815" w:rsidRDefault="00A24815" w:rsidP="00030337">
            <w:pPr>
              <w:rPr>
                <w:lang w:val="en-US"/>
              </w:rPr>
            </w:pPr>
          </w:p>
        </w:tc>
        <w:tc>
          <w:tcPr>
            <w:tcW w:w="1701" w:type="dxa"/>
            <w:tcBorders>
              <w:top w:val="nil"/>
              <w:bottom w:val="single" w:sz="2" w:space="0" w:color="auto"/>
            </w:tcBorders>
            <w:vAlign w:val="center"/>
          </w:tcPr>
          <w:p w14:paraId="3061A8B2"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917867"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40C4C2B0"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76DA76A" w14:textId="77777777" w:rsidR="00A24815" w:rsidRPr="00EA2326" w:rsidRDefault="00A24815" w:rsidP="00030337">
            <w:pPr>
              <w:rPr>
                <w:sz w:val="18"/>
                <w:szCs w:val="18"/>
                <w:lang w:val="en-US"/>
              </w:rPr>
            </w:pPr>
            <w:r w:rsidRPr="00EA2326">
              <w:rPr>
                <w:sz w:val="18"/>
                <w:szCs w:val="18"/>
                <w:lang w:val="en-US"/>
              </w:rPr>
              <w:t>1.41</w:t>
            </w:r>
          </w:p>
        </w:tc>
      </w:tr>
      <w:tr w:rsidR="00A24815" w14:paraId="41CFE16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C75F29" w14:textId="77777777" w:rsidR="00A24815" w:rsidRDefault="00A24815" w:rsidP="00030337">
            <w:pPr>
              <w:rPr>
                <w:lang w:val="en-US"/>
              </w:rPr>
            </w:pPr>
          </w:p>
        </w:tc>
        <w:tc>
          <w:tcPr>
            <w:tcW w:w="1701" w:type="dxa"/>
            <w:tcBorders>
              <w:top w:val="nil"/>
              <w:bottom w:val="single" w:sz="2" w:space="0" w:color="auto"/>
            </w:tcBorders>
            <w:vAlign w:val="center"/>
          </w:tcPr>
          <w:p w14:paraId="209A8508"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2EE5547"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C4A68A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D9E6D31" w14:textId="77777777" w:rsidR="00A24815" w:rsidRPr="00EA2326" w:rsidRDefault="00A24815" w:rsidP="00030337">
            <w:pPr>
              <w:rPr>
                <w:sz w:val="18"/>
                <w:szCs w:val="18"/>
                <w:lang w:val="en-US"/>
              </w:rPr>
            </w:pPr>
            <w:r w:rsidRPr="00EA2326">
              <w:rPr>
                <w:sz w:val="18"/>
                <w:szCs w:val="18"/>
                <w:lang w:val="en-US"/>
              </w:rPr>
              <w:t>1.41</w:t>
            </w:r>
          </w:p>
        </w:tc>
      </w:tr>
      <w:tr w:rsidR="00A24815" w14:paraId="133681A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7A002" w14:textId="77777777" w:rsidR="00A24815" w:rsidRDefault="00A24815" w:rsidP="00030337">
            <w:r>
              <w:t>74</w:t>
            </w:r>
          </w:p>
        </w:tc>
        <w:tc>
          <w:tcPr>
            <w:tcW w:w="1701" w:type="dxa"/>
            <w:tcBorders>
              <w:top w:val="single" w:sz="4" w:space="0" w:color="auto"/>
              <w:bottom w:val="single" w:sz="4" w:space="0" w:color="auto"/>
            </w:tcBorders>
            <w:vAlign w:val="center"/>
          </w:tcPr>
          <w:p w14:paraId="42925A46" w14:textId="77777777" w:rsidR="00A24815" w:rsidRDefault="00A24815" w:rsidP="00030337">
            <w:pPr>
              <w:rPr>
                <w:lang w:val="en-US"/>
              </w:rPr>
            </w:pPr>
            <w:r>
              <w:rPr>
                <w:lang w:val="en-US"/>
              </w:rPr>
              <w:t>RpCK41C</w:t>
            </w:r>
          </w:p>
          <w:p w14:paraId="039DF857" w14:textId="77777777" w:rsidR="00A24815" w:rsidRDefault="00A24815" w:rsidP="00030337"/>
        </w:tc>
        <w:tc>
          <w:tcPr>
            <w:tcW w:w="4961" w:type="dxa"/>
            <w:tcBorders>
              <w:top w:val="single" w:sz="4" w:space="0" w:color="auto"/>
              <w:bottom w:val="single" w:sz="4" w:space="0" w:color="auto"/>
            </w:tcBorders>
            <w:vAlign w:val="center"/>
          </w:tcPr>
          <w:p w14:paraId="5E4CCAF7" w14:textId="77777777" w:rsidR="00A24815" w:rsidRPr="0020179F" w:rsidRDefault="00A24815" w:rsidP="00030337">
            <w:pPr>
              <w:rPr>
                <w:lang w:val="en-US"/>
              </w:rPr>
            </w:pPr>
            <w:r w:rsidRPr="0020179F">
              <w:rPr>
                <w:lang w:val="en-US"/>
              </w:rPr>
              <w:t>Desfacerea pardoselilor din covor din PVC pe suport sau fara suport textil</w:t>
            </w:r>
          </w:p>
        </w:tc>
        <w:tc>
          <w:tcPr>
            <w:tcW w:w="1560" w:type="dxa"/>
            <w:tcBorders>
              <w:top w:val="single" w:sz="4" w:space="0" w:color="auto"/>
              <w:bottom w:val="single" w:sz="4" w:space="0" w:color="auto"/>
            </w:tcBorders>
            <w:vAlign w:val="center"/>
          </w:tcPr>
          <w:p w14:paraId="431349C3"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601841F" w14:textId="77777777" w:rsidR="00A24815" w:rsidRPr="00BA641A" w:rsidRDefault="00A24815" w:rsidP="00030337">
            <w:pPr>
              <w:jc w:val="center"/>
              <w:rPr>
                <w:b/>
                <w:bCs/>
              </w:rPr>
            </w:pPr>
            <w:r w:rsidRPr="00BA641A">
              <w:rPr>
                <w:b/>
                <w:bCs/>
              </w:rPr>
              <w:t>14.00</w:t>
            </w:r>
          </w:p>
        </w:tc>
      </w:tr>
      <w:tr w:rsidR="00A24815" w14:paraId="13E503C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82508" w14:textId="77777777" w:rsidR="00A24815" w:rsidRDefault="00A24815" w:rsidP="00030337">
            <w:pPr>
              <w:rPr>
                <w:lang w:val="en-US"/>
              </w:rPr>
            </w:pPr>
          </w:p>
        </w:tc>
        <w:tc>
          <w:tcPr>
            <w:tcW w:w="1701" w:type="dxa"/>
            <w:tcBorders>
              <w:top w:val="nil"/>
              <w:bottom w:val="single" w:sz="2" w:space="0" w:color="auto"/>
            </w:tcBorders>
            <w:vAlign w:val="center"/>
          </w:tcPr>
          <w:p w14:paraId="12515D14" w14:textId="77777777" w:rsidR="00A24815" w:rsidRDefault="00A24815" w:rsidP="00030337">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66C9272" w14:textId="77777777" w:rsidR="00A24815" w:rsidRPr="00EA2326" w:rsidRDefault="00A24815" w:rsidP="00030337">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E3AF28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6764FEC" w14:textId="77777777" w:rsidR="00A24815" w:rsidRPr="00EA2326" w:rsidRDefault="00A24815" w:rsidP="00030337">
            <w:pPr>
              <w:rPr>
                <w:sz w:val="18"/>
                <w:szCs w:val="18"/>
                <w:lang w:val="en-US"/>
              </w:rPr>
            </w:pPr>
            <w:r w:rsidRPr="00EA2326">
              <w:rPr>
                <w:sz w:val="18"/>
                <w:szCs w:val="18"/>
                <w:lang w:val="en-US"/>
              </w:rPr>
              <w:t>3.22</w:t>
            </w:r>
          </w:p>
        </w:tc>
      </w:tr>
      <w:tr w:rsidR="00A24815" w14:paraId="2960948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DAF9F" w14:textId="77777777" w:rsidR="00A24815" w:rsidRDefault="00A24815" w:rsidP="00030337">
            <w:pPr>
              <w:rPr>
                <w:lang w:val="en-US"/>
              </w:rPr>
            </w:pPr>
          </w:p>
        </w:tc>
        <w:tc>
          <w:tcPr>
            <w:tcW w:w="1701" w:type="dxa"/>
            <w:tcBorders>
              <w:top w:val="nil"/>
              <w:bottom w:val="single" w:sz="2" w:space="0" w:color="auto"/>
            </w:tcBorders>
            <w:vAlign w:val="center"/>
          </w:tcPr>
          <w:p w14:paraId="14D73C8F"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3AEC9A"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F93A1B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DAEE3A9" w14:textId="77777777" w:rsidR="00A24815" w:rsidRPr="00EA2326" w:rsidRDefault="00A24815" w:rsidP="00030337">
            <w:pPr>
              <w:rPr>
                <w:sz w:val="18"/>
                <w:szCs w:val="18"/>
                <w:lang w:val="en-US"/>
              </w:rPr>
            </w:pPr>
            <w:r w:rsidRPr="00EA2326">
              <w:rPr>
                <w:sz w:val="18"/>
                <w:szCs w:val="18"/>
                <w:lang w:val="en-US"/>
              </w:rPr>
              <w:t>3.22</w:t>
            </w:r>
          </w:p>
        </w:tc>
      </w:tr>
      <w:tr w:rsidR="00A24815" w14:paraId="596CEBC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DBEA0" w14:textId="77777777" w:rsidR="00A24815" w:rsidRDefault="00A24815" w:rsidP="00030337">
            <w:pPr>
              <w:rPr>
                <w:lang w:val="en-US"/>
              </w:rPr>
            </w:pPr>
          </w:p>
        </w:tc>
        <w:tc>
          <w:tcPr>
            <w:tcW w:w="1701" w:type="dxa"/>
            <w:tcBorders>
              <w:top w:val="nil"/>
              <w:bottom w:val="single" w:sz="2" w:space="0" w:color="auto"/>
            </w:tcBorders>
            <w:vAlign w:val="center"/>
          </w:tcPr>
          <w:p w14:paraId="6AF6EEF1" w14:textId="77777777" w:rsidR="00A24815" w:rsidRDefault="00A24815" w:rsidP="00030337">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1E398645" w14:textId="77777777" w:rsidR="00A24815" w:rsidRPr="00EA2326" w:rsidRDefault="00A24815" w:rsidP="00030337">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1FE0BC24"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0B9E77F7" w14:textId="77777777" w:rsidR="00A24815" w:rsidRPr="00EA2326" w:rsidRDefault="00A24815" w:rsidP="00030337">
            <w:pPr>
              <w:rPr>
                <w:sz w:val="18"/>
                <w:szCs w:val="18"/>
                <w:lang w:val="en-US"/>
              </w:rPr>
            </w:pPr>
            <w:r w:rsidRPr="00EA2326">
              <w:rPr>
                <w:sz w:val="18"/>
                <w:szCs w:val="18"/>
                <w:lang w:val="en-US"/>
              </w:rPr>
              <w:t>0.42</w:t>
            </w:r>
          </w:p>
        </w:tc>
      </w:tr>
      <w:tr w:rsidR="00A24815" w14:paraId="24D2322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9D780C" w14:textId="77777777" w:rsidR="00A24815" w:rsidRDefault="00A24815" w:rsidP="00030337">
            <w:pPr>
              <w:rPr>
                <w:lang w:val="en-US"/>
              </w:rPr>
            </w:pPr>
          </w:p>
        </w:tc>
        <w:tc>
          <w:tcPr>
            <w:tcW w:w="1701" w:type="dxa"/>
            <w:tcBorders>
              <w:top w:val="nil"/>
              <w:bottom w:val="single" w:sz="2" w:space="0" w:color="auto"/>
            </w:tcBorders>
            <w:vAlign w:val="center"/>
          </w:tcPr>
          <w:p w14:paraId="2E1346E4"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4936D33"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16D1053D"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BC2A21D" w14:textId="77777777" w:rsidR="00A24815" w:rsidRPr="00EA2326" w:rsidRDefault="00A24815" w:rsidP="00030337">
            <w:pPr>
              <w:rPr>
                <w:sz w:val="18"/>
                <w:szCs w:val="18"/>
                <w:lang w:val="en-US"/>
              </w:rPr>
            </w:pPr>
            <w:r w:rsidRPr="00EA2326">
              <w:rPr>
                <w:sz w:val="18"/>
                <w:szCs w:val="18"/>
                <w:lang w:val="en-US"/>
              </w:rPr>
              <w:t>0.42</w:t>
            </w:r>
          </w:p>
        </w:tc>
      </w:tr>
      <w:tr w:rsidR="00A24815" w14:paraId="7584CE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DA4F71" w14:textId="77777777" w:rsidR="00A24815" w:rsidRDefault="00A24815" w:rsidP="00030337">
            <w:pPr>
              <w:rPr>
                <w:lang w:val="en-US"/>
              </w:rPr>
            </w:pPr>
          </w:p>
        </w:tc>
        <w:tc>
          <w:tcPr>
            <w:tcW w:w="1701" w:type="dxa"/>
            <w:tcBorders>
              <w:top w:val="nil"/>
              <w:bottom w:val="single" w:sz="2" w:space="0" w:color="auto"/>
            </w:tcBorders>
            <w:vAlign w:val="center"/>
          </w:tcPr>
          <w:p w14:paraId="08267D04" w14:textId="77777777" w:rsidR="00A24815" w:rsidRDefault="00A24815" w:rsidP="00030337">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796C98F" w14:textId="77777777" w:rsidR="00A24815" w:rsidRPr="00EA2326" w:rsidRDefault="00A24815" w:rsidP="00030337">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EBF5B3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E1C7A19" w14:textId="77777777" w:rsidR="00A24815" w:rsidRPr="00EA2326" w:rsidRDefault="00A24815" w:rsidP="00030337">
            <w:pPr>
              <w:rPr>
                <w:sz w:val="18"/>
                <w:szCs w:val="18"/>
                <w:lang w:val="en-US"/>
              </w:rPr>
            </w:pPr>
            <w:r w:rsidRPr="00EA2326">
              <w:rPr>
                <w:sz w:val="18"/>
                <w:szCs w:val="18"/>
                <w:lang w:val="en-US"/>
              </w:rPr>
              <w:t>0.42</w:t>
            </w:r>
          </w:p>
        </w:tc>
      </w:tr>
      <w:tr w:rsidR="00A24815" w14:paraId="61AE9C5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0E28E" w14:textId="77777777" w:rsidR="00A24815" w:rsidRDefault="00A24815" w:rsidP="00030337">
            <w:r>
              <w:t>75</w:t>
            </w:r>
          </w:p>
        </w:tc>
        <w:tc>
          <w:tcPr>
            <w:tcW w:w="1701" w:type="dxa"/>
            <w:tcBorders>
              <w:top w:val="single" w:sz="4" w:space="0" w:color="auto"/>
              <w:bottom w:val="single" w:sz="4" w:space="0" w:color="auto"/>
            </w:tcBorders>
            <w:vAlign w:val="center"/>
          </w:tcPr>
          <w:p w14:paraId="6E300DDE" w14:textId="77777777" w:rsidR="00A24815" w:rsidRDefault="00A24815" w:rsidP="00030337">
            <w:pPr>
              <w:rPr>
                <w:lang w:val="en-US"/>
              </w:rPr>
            </w:pPr>
            <w:r>
              <w:rPr>
                <w:lang w:val="en-US"/>
              </w:rPr>
              <w:t>RpCK42B</w:t>
            </w:r>
          </w:p>
          <w:p w14:paraId="4490E4E7" w14:textId="77777777" w:rsidR="00A24815" w:rsidRDefault="00A24815" w:rsidP="00030337"/>
        </w:tc>
        <w:tc>
          <w:tcPr>
            <w:tcW w:w="4961" w:type="dxa"/>
            <w:tcBorders>
              <w:top w:val="single" w:sz="4" w:space="0" w:color="auto"/>
              <w:bottom w:val="single" w:sz="4" w:space="0" w:color="auto"/>
            </w:tcBorders>
            <w:vAlign w:val="center"/>
          </w:tcPr>
          <w:p w14:paraId="05AA4804" w14:textId="77777777" w:rsidR="00A24815" w:rsidRPr="0020179F" w:rsidRDefault="00A24815" w:rsidP="00030337">
            <w:pPr>
              <w:rPr>
                <w:lang w:val="en-US"/>
              </w:rPr>
            </w:pPr>
            <w:r w:rsidRPr="0020179F">
              <w:rPr>
                <w:lang w:val="en-US"/>
              </w:rPr>
              <w:t>Desfacerea pardoselilor reci din mozaic, in cimp continuu sau placi mozaicate (holuri)</w:t>
            </w:r>
          </w:p>
        </w:tc>
        <w:tc>
          <w:tcPr>
            <w:tcW w:w="1560" w:type="dxa"/>
            <w:tcBorders>
              <w:top w:val="single" w:sz="4" w:space="0" w:color="auto"/>
              <w:bottom w:val="single" w:sz="4" w:space="0" w:color="auto"/>
            </w:tcBorders>
            <w:vAlign w:val="center"/>
          </w:tcPr>
          <w:p w14:paraId="7099699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87593A9" w14:textId="77777777" w:rsidR="00A24815" w:rsidRPr="00BA641A" w:rsidRDefault="00A24815" w:rsidP="00030337">
            <w:pPr>
              <w:jc w:val="center"/>
              <w:rPr>
                <w:b/>
                <w:bCs/>
              </w:rPr>
            </w:pPr>
            <w:r w:rsidRPr="00BA641A">
              <w:rPr>
                <w:b/>
                <w:bCs/>
              </w:rPr>
              <w:t>44.00</w:t>
            </w:r>
          </w:p>
        </w:tc>
      </w:tr>
      <w:tr w:rsidR="00A24815" w14:paraId="0CAE4F3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B00581" w14:textId="77777777" w:rsidR="00A24815" w:rsidRDefault="00A24815" w:rsidP="00030337">
            <w:pPr>
              <w:rPr>
                <w:lang w:val="en-US"/>
              </w:rPr>
            </w:pPr>
          </w:p>
        </w:tc>
        <w:tc>
          <w:tcPr>
            <w:tcW w:w="1701" w:type="dxa"/>
            <w:tcBorders>
              <w:top w:val="nil"/>
              <w:bottom w:val="single" w:sz="2" w:space="0" w:color="auto"/>
            </w:tcBorders>
            <w:vAlign w:val="center"/>
          </w:tcPr>
          <w:p w14:paraId="35CFE82D" w14:textId="77777777" w:rsidR="00A24815" w:rsidRDefault="00A24815" w:rsidP="00030337">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40AD6AD" w14:textId="77777777" w:rsidR="00A24815" w:rsidRPr="00EA2326" w:rsidRDefault="00A24815" w:rsidP="00030337">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EDA6A8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C35F2BF" w14:textId="77777777" w:rsidR="00A24815" w:rsidRPr="00EA2326" w:rsidRDefault="00A24815" w:rsidP="00030337">
            <w:pPr>
              <w:rPr>
                <w:sz w:val="18"/>
                <w:szCs w:val="18"/>
                <w:lang w:val="en-US"/>
              </w:rPr>
            </w:pPr>
            <w:r w:rsidRPr="00EA2326">
              <w:rPr>
                <w:sz w:val="18"/>
                <w:szCs w:val="18"/>
                <w:lang w:val="en-US"/>
              </w:rPr>
              <w:t>20.24</w:t>
            </w:r>
          </w:p>
        </w:tc>
      </w:tr>
      <w:tr w:rsidR="00A24815" w14:paraId="7FF76F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1FC46" w14:textId="77777777" w:rsidR="00A24815" w:rsidRDefault="00A24815" w:rsidP="00030337">
            <w:pPr>
              <w:rPr>
                <w:lang w:val="en-US"/>
              </w:rPr>
            </w:pPr>
          </w:p>
        </w:tc>
        <w:tc>
          <w:tcPr>
            <w:tcW w:w="1701" w:type="dxa"/>
            <w:tcBorders>
              <w:top w:val="nil"/>
              <w:bottom w:val="single" w:sz="2" w:space="0" w:color="auto"/>
            </w:tcBorders>
            <w:vAlign w:val="center"/>
          </w:tcPr>
          <w:p w14:paraId="30D7D69B"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350D598"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F1F078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470A1AE" w14:textId="77777777" w:rsidR="00A24815" w:rsidRPr="00EA2326" w:rsidRDefault="00A24815" w:rsidP="00030337">
            <w:pPr>
              <w:rPr>
                <w:sz w:val="18"/>
                <w:szCs w:val="18"/>
                <w:lang w:val="en-US"/>
              </w:rPr>
            </w:pPr>
            <w:r w:rsidRPr="00EA2326">
              <w:rPr>
                <w:sz w:val="18"/>
                <w:szCs w:val="18"/>
                <w:lang w:val="en-US"/>
              </w:rPr>
              <w:t>20.24</w:t>
            </w:r>
          </w:p>
        </w:tc>
      </w:tr>
      <w:tr w:rsidR="00A24815" w14:paraId="3B9D167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3DCB2" w14:textId="77777777" w:rsidR="00A24815" w:rsidRDefault="00A24815" w:rsidP="00030337">
            <w:pPr>
              <w:rPr>
                <w:lang w:val="en-US"/>
              </w:rPr>
            </w:pPr>
          </w:p>
        </w:tc>
        <w:tc>
          <w:tcPr>
            <w:tcW w:w="1701" w:type="dxa"/>
            <w:tcBorders>
              <w:top w:val="nil"/>
              <w:bottom w:val="single" w:sz="2" w:space="0" w:color="auto"/>
            </w:tcBorders>
            <w:vAlign w:val="center"/>
          </w:tcPr>
          <w:p w14:paraId="27B66FF5"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CF1D4EF"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0482A0E1"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262993A" w14:textId="77777777" w:rsidR="00A24815" w:rsidRPr="00EA2326" w:rsidRDefault="00A24815" w:rsidP="00030337">
            <w:pPr>
              <w:rPr>
                <w:sz w:val="18"/>
                <w:szCs w:val="18"/>
                <w:lang w:val="en-US"/>
              </w:rPr>
            </w:pPr>
            <w:r w:rsidRPr="00EA2326">
              <w:rPr>
                <w:sz w:val="18"/>
                <w:szCs w:val="18"/>
                <w:lang w:val="en-US"/>
              </w:rPr>
              <w:t>2.20</w:t>
            </w:r>
          </w:p>
        </w:tc>
      </w:tr>
      <w:tr w:rsidR="00A24815" w14:paraId="53EEE28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3CF9D" w14:textId="77777777" w:rsidR="00A24815" w:rsidRDefault="00A24815" w:rsidP="00030337">
            <w:pPr>
              <w:rPr>
                <w:lang w:val="en-US"/>
              </w:rPr>
            </w:pPr>
          </w:p>
        </w:tc>
        <w:tc>
          <w:tcPr>
            <w:tcW w:w="1701" w:type="dxa"/>
            <w:tcBorders>
              <w:top w:val="nil"/>
              <w:bottom w:val="single" w:sz="2" w:space="0" w:color="auto"/>
            </w:tcBorders>
            <w:vAlign w:val="center"/>
          </w:tcPr>
          <w:p w14:paraId="39F08198"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AA8699A"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9E81A6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84AAD80" w14:textId="77777777" w:rsidR="00A24815" w:rsidRPr="00EA2326" w:rsidRDefault="00A24815" w:rsidP="00030337">
            <w:pPr>
              <w:rPr>
                <w:sz w:val="18"/>
                <w:szCs w:val="18"/>
                <w:lang w:val="en-US"/>
              </w:rPr>
            </w:pPr>
            <w:r w:rsidRPr="00EA2326">
              <w:rPr>
                <w:sz w:val="18"/>
                <w:szCs w:val="18"/>
                <w:lang w:val="en-US"/>
              </w:rPr>
              <w:t>1.76</w:t>
            </w:r>
          </w:p>
        </w:tc>
      </w:tr>
      <w:tr w:rsidR="00A24815" w14:paraId="3F8D515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759636" w14:textId="77777777" w:rsidR="00A24815" w:rsidRDefault="00A24815" w:rsidP="00030337">
            <w:r>
              <w:t>76</w:t>
            </w:r>
          </w:p>
        </w:tc>
        <w:tc>
          <w:tcPr>
            <w:tcW w:w="1701" w:type="dxa"/>
            <w:tcBorders>
              <w:top w:val="single" w:sz="4" w:space="0" w:color="auto"/>
              <w:bottom w:val="single" w:sz="4" w:space="0" w:color="auto"/>
            </w:tcBorders>
            <w:vAlign w:val="center"/>
          </w:tcPr>
          <w:p w14:paraId="5010536F" w14:textId="77777777" w:rsidR="00A24815" w:rsidRDefault="00A24815" w:rsidP="00030337">
            <w:pPr>
              <w:rPr>
                <w:lang w:val="en-US"/>
              </w:rPr>
            </w:pPr>
            <w:r>
              <w:rPr>
                <w:lang w:val="en-US"/>
              </w:rPr>
              <w:t>RpCK42C</w:t>
            </w:r>
          </w:p>
          <w:p w14:paraId="1D5D9D8C" w14:textId="77777777" w:rsidR="00A24815" w:rsidRDefault="00A24815" w:rsidP="00030337"/>
        </w:tc>
        <w:tc>
          <w:tcPr>
            <w:tcW w:w="4961" w:type="dxa"/>
            <w:tcBorders>
              <w:top w:val="single" w:sz="4" w:space="0" w:color="auto"/>
              <w:bottom w:val="single" w:sz="4" w:space="0" w:color="auto"/>
            </w:tcBorders>
            <w:vAlign w:val="center"/>
          </w:tcPr>
          <w:p w14:paraId="2B71BDA1" w14:textId="77777777" w:rsidR="00A24815" w:rsidRPr="0020179F" w:rsidRDefault="00A24815" w:rsidP="00030337">
            <w:pPr>
              <w:rPr>
                <w:lang w:val="en-US"/>
              </w:rPr>
            </w:pPr>
            <w:r w:rsidRPr="0020179F">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4584A50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CBCBC37" w14:textId="77777777" w:rsidR="00A24815" w:rsidRPr="00BA641A" w:rsidRDefault="00A24815" w:rsidP="00030337">
            <w:pPr>
              <w:jc w:val="center"/>
              <w:rPr>
                <w:b/>
                <w:bCs/>
              </w:rPr>
            </w:pPr>
            <w:r w:rsidRPr="00BA641A">
              <w:rPr>
                <w:b/>
                <w:bCs/>
              </w:rPr>
              <w:t>76.30</w:t>
            </w:r>
          </w:p>
        </w:tc>
      </w:tr>
      <w:tr w:rsidR="00A24815" w14:paraId="34D1019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7540E8" w14:textId="77777777" w:rsidR="00A24815" w:rsidRDefault="00A24815" w:rsidP="00030337">
            <w:pPr>
              <w:rPr>
                <w:lang w:val="en-US"/>
              </w:rPr>
            </w:pPr>
          </w:p>
        </w:tc>
        <w:tc>
          <w:tcPr>
            <w:tcW w:w="1701" w:type="dxa"/>
            <w:tcBorders>
              <w:top w:val="nil"/>
              <w:bottom w:val="single" w:sz="2" w:space="0" w:color="auto"/>
            </w:tcBorders>
            <w:vAlign w:val="center"/>
          </w:tcPr>
          <w:p w14:paraId="4C47CBC3" w14:textId="77777777" w:rsidR="00A24815" w:rsidRDefault="00A24815" w:rsidP="00030337">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960DC9D" w14:textId="77777777" w:rsidR="00A24815" w:rsidRPr="00EA2326" w:rsidRDefault="00A24815" w:rsidP="00030337">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3FC7F0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8A10887" w14:textId="77777777" w:rsidR="00A24815" w:rsidRPr="00EA2326" w:rsidRDefault="00A24815" w:rsidP="00030337">
            <w:pPr>
              <w:rPr>
                <w:sz w:val="18"/>
                <w:szCs w:val="18"/>
                <w:lang w:val="en-US"/>
              </w:rPr>
            </w:pPr>
            <w:r w:rsidRPr="00EA2326">
              <w:rPr>
                <w:sz w:val="18"/>
                <w:szCs w:val="18"/>
                <w:lang w:val="en-US"/>
              </w:rPr>
              <w:t>29.757</w:t>
            </w:r>
          </w:p>
        </w:tc>
      </w:tr>
      <w:tr w:rsidR="00A24815" w14:paraId="653E63C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753A0" w14:textId="77777777" w:rsidR="00A24815" w:rsidRDefault="00A24815" w:rsidP="00030337">
            <w:pPr>
              <w:rPr>
                <w:lang w:val="en-US"/>
              </w:rPr>
            </w:pPr>
          </w:p>
        </w:tc>
        <w:tc>
          <w:tcPr>
            <w:tcW w:w="1701" w:type="dxa"/>
            <w:tcBorders>
              <w:top w:val="nil"/>
              <w:bottom w:val="single" w:sz="2" w:space="0" w:color="auto"/>
            </w:tcBorders>
            <w:vAlign w:val="center"/>
          </w:tcPr>
          <w:p w14:paraId="5290036E"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E078C9"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386B17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152817C" w14:textId="77777777" w:rsidR="00A24815" w:rsidRPr="00EA2326" w:rsidRDefault="00A24815" w:rsidP="00030337">
            <w:pPr>
              <w:rPr>
                <w:sz w:val="18"/>
                <w:szCs w:val="18"/>
                <w:lang w:val="en-US"/>
              </w:rPr>
            </w:pPr>
            <w:r w:rsidRPr="00EA2326">
              <w:rPr>
                <w:sz w:val="18"/>
                <w:szCs w:val="18"/>
                <w:lang w:val="en-US"/>
              </w:rPr>
              <w:t>29.757</w:t>
            </w:r>
          </w:p>
        </w:tc>
      </w:tr>
      <w:tr w:rsidR="00A24815" w14:paraId="5C5B52A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70BE2" w14:textId="77777777" w:rsidR="00A24815" w:rsidRDefault="00A24815" w:rsidP="00030337">
            <w:pPr>
              <w:rPr>
                <w:lang w:val="en-US"/>
              </w:rPr>
            </w:pPr>
          </w:p>
        </w:tc>
        <w:tc>
          <w:tcPr>
            <w:tcW w:w="1701" w:type="dxa"/>
            <w:tcBorders>
              <w:top w:val="nil"/>
              <w:bottom w:val="single" w:sz="2" w:space="0" w:color="auto"/>
            </w:tcBorders>
            <w:vAlign w:val="center"/>
          </w:tcPr>
          <w:p w14:paraId="48DFAC3A"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7DEFFB7"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5104F6B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67A4950" w14:textId="77777777" w:rsidR="00A24815" w:rsidRPr="00EA2326" w:rsidRDefault="00A24815" w:rsidP="00030337">
            <w:pPr>
              <w:rPr>
                <w:sz w:val="18"/>
                <w:szCs w:val="18"/>
                <w:lang w:val="en-US"/>
              </w:rPr>
            </w:pPr>
            <w:r w:rsidRPr="00EA2326">
              <w:rPr>
                <w:sz w:val="18"/>
                <w:szCs w:val="18"/>
                <w:lang w:val="en-US"/>
              </w:rPr>
              <w:t>3.815</w:t>
            </w:r>
          </w:p>
        </w:tc>
      </w:tr>
      <w:tr w:rsidR="00A24815" w14:paraId="1B756A4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FEE7F" w14:textId="77777777" w:rsidR="00A24815" w:rsidRDefault="00A24815" w:rsidP="00030337">
            <w:pPr>
              <w:rPr>
                <w:lang w:val="en-US"/>
              </w:rPr>
            </w:pPr>
          </w:p>
        </w:tc>
        <w:tc>
          <w:tcPr>
            <w:tcW w:w="1701" w:type="dxa"/>
            <w:tcBorders>
              <w:top w:val="nil"/>
              <w:bottom w:val="single" w:sz="2" w:space="0" w:color="auto"/>
            </w:tcBorders>
            <w:vAlign w:val="center"/>
          </w:tcPr>
          <w:p w14:paraId="64ED5FB1"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17CF62D"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1FCCCE7"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A4D885E" w14:textId="77777777" w:rsidR="00A24815" w:rsidRPr="00EA2326" w:rsidRDefault="00A24815" w:rsidP="00030337">
            <w:pPr>
              <w:rPr>
                <w:sz w:val="18"/>
                <w:szCs w:val="18"/>
                <w:lang w:val="en-US"/>
              </w:rPr>
            </w:pPr>
            <w:r w:rsidRPr="00EA2326">
              <w:rPr>
                <w:sz w:val="18"/>
                <w:szCs w:val="18"/>
                <w:lang w:val="en-US"/>
              </w:rPr>
              <w:t>3.815</w:t>
            </w:r>
          </w:p>
        </w:tc>
      </w:tr>
      <w:tr w:rsidR="00A24815" w14:paraId="7EF63E3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7C26EE" w14:textId="77777777" w:rsidR="00A24815" w:rsidRDefault="00A24815" w:rsidP="00030337">
            <w:r>
              <w:t>77</w:t>
            </w:r>
          </w:p>
        </w:tc>
        <w:tc>
          <w:tcPr>
            <w:tcW w:w="1701" w:type="dxa"/>
            <w:tcBorders>
              <w:top w:val="single" w:sz="4" w:space="0" w:color="auto"/>
              <w:bottom w:val="single" w:sz="4" w:space="0" w:color="auto"/>
            </w:tcBorders>
            <w:vAlign w:val="center"/>
          </w:tcPr>
          <w:p w14:paraId="6FEE1DD9" w14:textId="77777777" w:rsidR="00A24815" w:rsidRDefault="00A24815" w:rsidP="00030337">
            <w:pPr>
              <w:rPr>
                <w:lang w:val="en-US"/>
              </w:rPr>
            </w:pPr>
            <w:r>
              <w:rPr>
                <w:lang w:val="en-US"/>
              </w:rPr>
              <w:t>RpCK42A</w:t>
            </w:r>
          </w:p>
          <w:p w14:paraId="1CFC002D" w14:textId="77777777" w:rsidR="00A24815" w:rsidRDefault="00A24815" w:rsidP="00030337"/>
        </w:tc>
        <w:tc>
          <w:tcPr>
            <w:tcW w:w="4961" w:type="dxa"/>
            <w:tcBorders>
              <w:top w:val="single" w:sz="4" w:space="0" w:color="auto"/>
              <w:bottom w:val="single" w:sz="4" w:space="0" w:color="auto"/>
            </w:tcBorders>
            <w:vAlign w:val="center"/>
          </w:tcPr>
          <w:p w14:paraId="0A9F8FF3" w14:textId="77777777" w:rsidR="00A24815" w:rsidRPr="0020179F" w:rsidRDefault="00A24815" w:rsidP="00030337">
            <w:pPr>
              <w:rPr>
                <w:lang w:val="en-US"/>
              </w:rPr>
            </w:pPr>
            <w:r w:rsidRPr="0020179F">
              <w:rPr>
                <w:lang w:val="en-US"/>
              </w:rPr>
              <w:t>Desfacerea pardoselilor reci din beton sau mortar de ciment</w:t>
            </w:r>
          </w:p>
        </w:tc>
        <w:tc>
          <w:tcPr>
            <w:tcW w:w="1560" w:type="dxa"/>
            <w:tcBorders>
              <w:top w:val="single" w:sz="4" w:space="0" w:color="auto"/>
              <w:bottom w:val="single" w:sz="4" w:space="0" w:color="auto"/>
            </w:tcBorders>
            <w:vAlign w:val="center"/>
          </w:tcPr>
          <w:p w14:paraId="26620956"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1A0CFA97" w14:textId="77777777" w:rsidR="00A24815" w:rsidRPr="00BA641A" w:rsidRDefault="00A24815" w:rsidP="00030337">
            <w:pPr>
              <w:jc w:val="center"/>
              <w:rPr>
                <w:b/>
                <w:bCs/>
              </w:rPr>
            </w:pPr>
            <w:r w:rsidRPr="00BA641A">
              <w:rPr>
                <w:b/>
                <w:bCs/>
              </w:rPr>
              <w:t>90.30</w:t>
            </w:r>
          </w:p>
        </w:tc>
      </w:tr>
      <w:tr w:rsidR="00A24815" w14:paraId="1CA71F5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BE534C" w14:textId="77777777" w:rsidR="00A24815" w:rsidRDefault="00A24815" w:rsidP="00030337">
            <w:pPr>
              <w:rPr>
                <w:lang w:val="en-US"/>
              </w:rPr>
            </w:pPr>
          </w:p>
        </w:tc>
        <w:tc>
          <w:tcPr>
            <w:tcW w:w="1701" w:type="dxa"/>
            <w:tcBorders>
              <w:top w:val="nil"/>
              <w:bottom w:val="single" w:sz="2" w:space="0" w:color="auto"/>
            </w:tcBorders>
            <w:vAlign w:val="center"/>
          </w:tcPr>
          <w:p w14:paraId="6B8E59CE" w14:textId="77777777" w:rsidR="00A24815" w:rsidRDefault="00A24815" w:rsidP="00030337">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F1833D0" w14:textId="77777777" w:rsidR="00A24815" w:rsidRPr="00EA2326" w:rsidRDefault="00A24815" w:rsidP="00030337">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E8895B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8E38D0F" w14:textId="77777777" w:rsidR="00A24815" w:rsidRPr="00EA2326" w:rsidRDefault="00A24815" w:rsidP="00030337">
            <w:pPr>
              <w:rPr>
                <w:sz w:val="18"/>
                <w:szCs w:val="18"/>
                <w:lang w:val="en-US"/>
              </w:rPr>
            </w:pPr>
            <w:r w:rsidRPr="00EA2326">
              <w:rPr>
                <w:sz w:val="18"/>
                <w:szCs w:val="18"/>
                <w:lang w:val="en-US"/>
              </w:rPr>
              <w:t>13.545</w:t>
            </w:r>
          </w:p>
        </w:tc>
      </w:tr>
      <w:tr w:rsidR="00A24815" w14:paraId="3459C87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A0A7F" w14:textId="77777777" w:rsidR="00A24815" w:rsidRDefault="00A24815" w:rsidP="00030337">
            <w:pPr>
              <w:rPr>
                <w:lang w:val="en-US"/>
              </w:rPr>
            </w:pPr>
          </w:p>
        </w:tc>
        <w:tc>
          <w:tcPr>
            <w:tcW w:w="1701" w:type="dxa"/>
            <w:tcBorders>
              <w:top w:val="nil"/>
              <w:bottom w:val="single" w:sz="2" w:space="0" w:color="auto"/>
            </w:tcBorders>
            <w:vAlign w:val="center"/>
          </w:tcPr>
          <w:p w14:paraId="49218553"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049D2B"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0E303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D5BC322" w14:textId="77777777" w:rsidR="00A24815" w:rsidRPr="00EA2326" w:rsidRDefault="00A24815" w:rsidP="00030337">
            <w:pPr>
              <w:rPr>
                <w:sz w:val="18"/>
                <w:szCs w:val="18"/>
                <w:lang w:val="en-US"/>
              </w:rPr>
            </w:pPr>
            <w:r w:rsidRPr="00EA2326">
              <w:rPr>
                <w:sz w:val="18"/>
                <w:szCs w:val="18"/>
                <w:lang w:val="en-US"/>
              </w:rPr>
              <w:t>13.545</w:t>
            </w:r>
          </w:p>
        </w:tc>
      </w:tr>
      <w:tr w:rsidR="00A24815" w14:paraId="714A967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B6FC3" w14:textId="77777777" w:rsidR="00A24815" w:rsidRDefault="00A24815" w:rsidP="00030337">
            <w:pPr>
              <w:rPr>
                <w:lang w:val="en-US"/>
              </w:rPr>
            </w:pPr>
          </w:p>
        </w:tc>
        <w:tc>
          <w:tcPr>
            <w:tcW w:w="1701" w:type="dxa"/>
            <w:tcBorders>
              <w:top w:val="nil"/>
              <w:bottom w:val="single" w:sz="2" w:space="0" w:color="auto"/>
            </w:tcBorders>
            <w:vAlign w:val="center"/>
          </w:tcPr>
          <w:p w14:paraId="7BAB8E70"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F844F9A"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11EEBCF6"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ED3E025" w14:textId="77777777" w:rsidR="00A24815" w:rsidRPr="00EA2326" w:rsidRDefault="00A24815" w:rsidP="00030337">
            <w:pPr>
              <w:rPr>
                <w:sz w:val="18"/>
                <w:szCs w:val="18"/>
                <w:lang w:val="en-US"/>
              </w:rPr>
            </w:pPr>
            <w:r w:rsidRPr="00EA2326">
              <w:rPr>
                <w:sz w:val="18"/>
                <w:szCs w:val="18"/>
                <w:lang w:val="en-US"/>
              </w:rPr>
              <w:t>4.515</w:t>
            </w:r>
          </w:p>
        </w:tc>
      </w:tr>
      <w:tr w:rsidR="00A24815" w14:paraId="63CA831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7A9DA8" w14:textId="77777777" w:rsidR="00A24815" w:rsidRDefault="00A24815" w:rsidP="00030337">
            <w:pPr>
              <w:rPr>
                <w:lang w:val="en-US"/>
              </w:rPr>
            </w:pPr>
          </w:p>
        </w:tc>
        <w:tc>
          <w:tcPr>
            <w:tcW w:w="1701" w:type="dxa"/>
            <w:tcBorders>
              <w:top w:val="nil"/>
              <w:bottom w:val="single" w:sz="2" w:space="0" w:color="auto"/>
            </w:tcBorders>
            <w:vAlign w:val="center"/>
          </w:tcPr>
          <w:p w14:paraId="5BFF14D0"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3CE6725"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057F2C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9087057" w14:textId="77777777" w:rsidR="00A24815" w:rsidRPr="00EA2326" w:rsidRDefault="00A24815" w:rsidP="00030337">
            <w:pPr>
              <w:rPr>
                <w:sz w:val="18"/>
                <w:szCs w:val="18"/>
                <w:lang w:val="en-US"/>
              </w:rPr>
            </w:pPr>
            <w:r w:rsidRPr="00EA2326">
              <w:rPr>
                <w:sz w:val="18"/>
                <w:szCs w:val="18"/>
                <w:lang w:val="en-US"/>
              </w:rPr>
              <w:t>3.612</w:t>
            </w:r>
          </w:p>
        </w:tc>
      </w:tr>
      <w:tr w:rsidR="00A24815" w14:paraId="72E6278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14B8AA" w14:textId="77777777" w:rsidR="00A24815" w:rsidRDefault="00A24815" w:rsidP="00030337">
            <w:r>
              <w:t>78</w:t>
            </w:r>
          </w:p>
        </w:tc>
        <w:tc>
          <w:tcPr>
            <w:tcW w:w="1701" w:type="dxa"/>
            <w:tcBorders>
              <w:top w:val="single" w:sz="4" w:space="0" w:color="auto"/>
              <w:bottom w:val="single" w:sz="4" w:space="0" w:color="auto"/>
            </w:tcBorders>
            <w:vAlign w:val="center"/>
          </w:tcPr>
          <w:p w14:paraId="14FD3664" w14:textId="77777777" w:rsidR="00A24815" w:rsidRDefault="00A24815" w:rsidP="00030337">
            <w:pPr>
              <w:rPr>
                <w:lang w:val="en-US"/>
              </w:rPr>
            </w:pPr>
            <w:r>
              <w:rPr>
                <w:lang w:val="en-US"/>
              </w:rPr>
              <w:t>CN54A</w:t>
            </w:r>
          </w:p>
          <w:p w14:paraId="511C4BB5" w14:textId="77777777" w:rsidR="00A24815" w:rsidRDefault="00A24815" w:rsidP="00030337"/>
        </w:tc>
        <w:tc>
          <w:tcPr>
            <w:tcW w:w="4961" w:type="dxa"/>
            <w:tcBorders>
              <w:top w:val="single" w:sz="4" w:space="0" w:color="auto"/>
              <w:bottom w:val="single" w:sz="4" w:space="0" w:color="auto"/>
            </w:tcBorders>
            <w:vAlign w:val="center"/>
          </w:tcPr>
          <w:p w14:paraId="45912D21" w14:textId="77777777" w:rsidR="00A24815" w:rsidRPr="0020179F" w:rsidRDefault="00A24815" w:rsidP="00030337">
            <w:pPr>
              <w:rPr>
                <w:lang w:val="en-US"/>
              </w:rPr>
            </w:pPr>
            <w:r w:rsidRPr="0020179F">
              <w:rPr>
                <w:lang w:val="en-US"/>
              </w:rPr>
              <w:t>Aplicarea manuala a grundului cu cuart "Betonogrunt" intr-un strat, la pereti si pardoseli</w:t>
            </w:r>
          </w:p>
        </w:tc>
        <w:tc>
          <w:tcPr>
            <w:tcW w:w="1560" w:type="dxa"/>
            <w:tcBorders>
              <w:top w:val="single" w:sz="4" w:space="0" w:color="auto"/>
              <w:bottom w:val="single" w:sz="4" w:space="0" w:color="auto"/>
            </w:tcBorders>
            <w:vAlign w:val="center"/>
          </w:tcPr>
          <w:p w14:paraId="6D7D24A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74F4EAF1" w14:textId="77777777" w:rsidR="00A24815" w:rsidRPr="00BA641A" w:rsidRDefault="00A24815" w:rsidP="00030337">
            <w:pPr>
              <w:jc w:val="center"/>
              <w:rPr>
                <w:b/>
                <w:bCs/>
              </w:rPr>
            </w:pPr>
            <w:r w:rsidRPr="00BA641A">
              <w:rPr>
                <w:b/>
                <w:bCs/>
              </w:rPr>
              <w:t>134.30</w:t>
            </w:r>
          </w:p>
        </w:tc>
      </w:tr>
      <w:tr w:rsidR="00A24815" w14:paraId="374418D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87F36A" w14:textId="77777777" w:rsidR="00A24815" w:rsidRDefault="00A24815" w:rsidP="00030337">
            <w:pPr>
              <w:rPr>
                <w:lang w:val="en-US"/>
              </w:rPr>
            </w:pPr>
          </w:p>
        </w:tc>
        <w:tc>
          <w:tcPr>
            <w:tcW w:w="1701" w:type="dxa"/>
            <w:tcBorders>
              <w:top w:val="nil"/>
              <w:bottom w:val="single" w:sz="2" w:space="0" w:color="auto"/>
            </w:tcBorders>
            <w:vAlign w:val="center"/>
          </w:tcPr>
          <w:p w14:paraId="3491DCFC"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AD78138"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188531B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8D1E4D2" w14:textId="77777777" w:rsidR="00A24815" w:rsidRPr="00EA2326" w:rsidRDefault="00A24815" w:rsidP="00030337">
            <w:pPr>
              <w:rPr>
                <w:sz w:val="18"/>
                <w:szCs w:val="18"/>
                <w:lang w:val="en-US"/>
              </w:rPr>
            </w:pPr>
            <w:r w:rsidRPr="00EA2326">
              <w:rPr>
                <w:sz w:val="18"/>
                <w:szCs w:val="18"/>
                <w:lang w:val="en-US"/>
              </w:rPr>
              <w:t>18.802</w:t>
            </w:r>
          </w:p>
        </w:tc>
      </w:tr>
      <w:tr w:rsidR="00A24815" w14:paraId="7241B62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AC88D" w14:textId="77777777" w:rsidR="00A24815" w:rsidRDefault="00A24815" w:rsidP="00030337">
            <w:pPr>
              <w:rPr>
                <w:lang w:val="en-US"/>
              </w:rPr>
            </w:pPr>
          </w:p>
        </w:tc>
        <w:tc>
          <w:tcPr>
            <w:tcW w:w="1701" w:type="dxa"/>
            <w:tcBorders>
              <w:top w:val="nil"/>
              <w:bottom w:val="single" w:sz="2" w:space="0" w:color="auto"/>
            </w:tcBorders>
            <w:vAlign w:val="center"/>
          </w:tcPr>
          <w:p w14:paraId="636CA323" w14:textId="77777777" w:rsidR="00A24815" w:rsidRDefault="00A24815" w:rsidP="00030337">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9BB4E5B" w14:textId="77777777" w:rsidR="00A24815" w:rsidRPr="00EA2326" w:rsidRDefault="00A24815" w:rsidP="00030337">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1B9CE5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02D3B1D" w14:textId="77777777" w:rsidR="00A24815" w:rsidRPr="00EA2326" w:rsidRDefault="00A24815" w:rsidP="00030337">
            <w:pPr>
              <w:rPr>
                <w:sz w:val="18"/>
                <w:szCs w:val="18"/>
                <w:lang w:val="en-US"/>
              </w:rPr>
            </w:pPr>
            <w:r w:rsidRPr="00EA2326">
              <w:rPr>
                <w:sz w:val="18"/>
                <w:szCs w:val="18"/>
                <w:lang w:val="en-US"/>
              </w:rPr>
              <w:t>55.735</w:t>
            </w:r>
          </w:p>
        </w:tc>
      </w:tr>
      <w:tr w:rsidR="00A24815" w14:paraId="0B91A06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F504BA" w14:textId="77777777" w:rsidR="00A24815" w:rsidRDefault="00A24815" w:rsidP="00030337">
            <w:pPr>
              <w:rPr>
                <w:lang w:val="en-US"/>
              </w:rPr>
            </w:pPr>
          </w:p>
        </w:tc>
        <w:tc>
          <w:tcPr>
            <w:tcW w:w="1701" w:type="dxa"/>
            <w:tcBorders>
              <w:top w:val="nil"/>
              <w:bottom w:val="single" w:sz="2" w:space="0" w:color="auto"/>
            </w:tcBorders>
            <w:vAlign w:val="center"/>
          </w:tcPr>
          <w:p w14:paraId="1BC32D69"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29B1E6D1"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8F0B95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60226A7" w14:textId="77777777" w:rsidR="00A24815" w:rsidRPr="00EA2326" w:rsidRDefault="00A24815" w:rsidP="00030337">
            <w:pPr>
              <w:rPr>
                <w:sz w:val="18"/>
                <w:szCs w:val="18"/>
                <w:lang w:val="en-US"/>
              </w:rPr>
            </w:pPr>
            <w:r w:rsidRPr="00EA2326">
              <w:rPr>
                <w:sz w:val="18"/>
                <w:szCs w:val="18"/>
                <w:lang w:val="en-US"/>
              </w:rPr>
              <w:t>6.715</w:t>
            </w:r>
          </w:p>
        </w:tc>
      </w:tr>
      <w:tr w:rsidR="00A24815" w14:paraId="3BDB760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41B36" w14:textId="77777777" w:rsidR="00A24815" w:rsidRDefault="00A24815" w:rsidP="00030337">
            <w:r>
              <w:t>79</w:t>
            </w:r>
          </w:p>
        </w:tc>
        <w:tc>
          <w:tcPr>
            <w:tcW w:w="1701" w:type="dxa"/>
            <w:tcBorders>
              <w:top w:val="single" w:sz="4" w:space="0" w:color="auto"/>
              <w:bottom w:val="single" w:sz="4" w:space="0" w:color="auto"/>
            </w:tcBorders>
            <w:vAlign w:val="center"/>
          </w:tcPr>
          <w:p w14:paraId="3A54C780" w14:textId="77777777" w:rsidR="00A24815" w:rsidRDefault="00A24815" w:rsidP="00030337">
            <w:pPr>
              <w:rPr>
                <w:lang w:val="en-US"/>
              </w:rPr>
            </w:pPr>
            <w:r>
              <w:rPr>
                <w:lang w:val="en-US"/>
              </w:rPr>
              <w:t>CG01A</w:t>
            </w:r>
          </w:p>
          <w:p w14:paraId="61764E18" w14:textId="77777777" w:rsidR="00A24815" w:rsidRDefault="00A24815" w:rsidP="00030337"/>
        </w:tc>
        <w:tc>
          <w:tcPr>
            <w:tcW w:w="4961" w:type="dxa"/>
            <w:tcBorders>
              <w:top w:val="single" w:sz="4" w:space="0" w:color="auto"/>
              <w:bottom w:val="single" w:sz="4" w:space="0" w:color="auto"/>
            </w:tcBorders>
            <w:vAlign w:val="center"/>
          </w:tcPr>
          <w:p w14:paraId="129ECB55" w14:textId="77777777" w:rsidR="00A24815" w:rsidRPr="0020179F" w:rsidRDefault="00A24815" w:rsidP="00030337">
            <w:pPr>
              <w:rPr>
                <w:lang w:val="en-US"/>
              </w:rPr>
            </w:pPr>
            <w:r w:rsidRPr="0020179F">
              <w:rPr>
                <w:lang w:val="en-US"/>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0EB42D5"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C6FE61C" w14:textId="77777777" w:rsidR="00A24815" w:rsidRPr="00BA641A" w:rsidRDefault="00A24815" w:rsidP="00030337">
            <w:pPr>
              <w:jc w:val="center"/>
              <w:rPr>
                <w:b/>
                <w:bCs/>
              </w:rPr>
            </w:pPr>
            <w:r w:rsidRPr="00BA641A">
              <w:rPr>
                <w:b/>
                <w:bCs/>
              </w:rPr>
              <w:t>134.30</w:t>
            </w:r>
          </w:p>
        </w:tc>
      </w:tr>
      <w:tr w:rsidR="00A24815" w14:paraId="155A88A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4C74D6" w14:textId="77777777" w:rsidR="00A24815" w:rsidRDefault="00A24815" w:rsidP="00030337">
            <w:pPr>
              <w:rPr>
                <w:lang w:val="en-US"/>
              </w:rPr>
            </w:pPr>
          </w:p>
        </w:tc>
        <w:tc>
          <w:tcPr>
            <w:tcW w:w="1701" w:type="dxa"/>
            <w:tcBorders>
              <w:top w:val="nil"/>
              <w:bottom w:val="single" w:sz="2" w:space="0" w:color="auto"/>
            </w:tcBorders>
            <w:vAlign w:val="center"/>
          </w:tcPr>
          <w:p w14:paraId="292B24B6" w14:textId="77777777" w:rsidR="00A24815" w:rsidRDefault="00A24815" w:rsidP="00030337">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72C3467" w14:textId="77777777" w:rsidR="00A24815" w:rsidRPr="00EA2326" w:rsidRDefault="00A24815" w:rsidP="00030337">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5E34EE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C56B495" w14:textId="77777777" w:rsidR="00A24815" w:rsidRPr="00EA2326" w:rsidRDefault="00A24815" w:rsidP="00030337">
            <w:pPr>
              <w:rPr>
                <w:sz w:val="18"/>
                <w:szCs w:val="18"/>
                <w:lang w:val="en-US"/>
              </w:rPr>
            </w:pPr>
            <w:r w:rsidRPr="00EA2326">
              <w:rPr>
                <w:sz w:val="18"/>
                <w:szCs w:val="18"/>
                <w:lang w:val="en-US"/>
              </w:rPr>
              <w:t>80.58</w:t>
            </w:r>
          </w:p>
        </w:tc>
      </w:tr>
      <w:tr w:rsidR="00A24815" w14:paraId="300FB65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3A38CD" w14:textId="77777777" w:rsidR="00A24815" w:rsidRDefault="00A24815" w:rsidP="00030337">
            <w:pPr>
              <w:rPr>
                <w:lang w:val="en-US"/>
              </w:rPr>
            </w:pPr>
          </w:p>
        </w:tc>
        <w:tc>
          <w:tcPr>
            <w:tcW w:w="1701" w:type="dxa"/>
            <w:tcBorders>
              <w:top w:val="nil"/>
              <w:bottom w:val="single" w:sz="2" w:space="0" w:color="auto"/>
            </w:tcBorders>
            <w:vAlign w:val="center"/>
          </w:tcPr>
          <w:p w14:paraId="4DA1F626"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96CFC4D"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517F06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26ECF33" w14:textId="77777777" w:rsidR="00A24815" w:rsidRPr="00EA2326" w:rsidRDefault="00A24815" w:rsidP="00030337">
            <w:pPr>
              <w:rPr>
                <w:sz w:val="18"/>
                <w:szCs w:val="18"/>
                <w:lang w:val="en-US"/>
              </w:rPr>
            </w:pPr>
            <w:r w:rsidRPr="00EA2326">
              <w:rPr>
                <w:sz w:val="18"/>
                <w:szCs w:val="18"/>
                <w:lang w:val="en-US"/>
              </w:rPr>
              <w:t>13.43</w:t>
            </w:r>
          </w:p>
        </w:tc>
      </w:tr>
      <w:tr w:rsidR="00A24815" w14:paraId="66AA247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1EC48" w14:textId="77777777" w:rsidR="00A24815" w:rsidRDefault="00A24815" w:rsidP="00030337">
            <w:pPr>
              <w:rPr>
                <w:lang w:val="en-US"/>
              </w:rPr>
            </w:pPr>
          </w:p>
        </w:tc>
        <w:tc>
          <w:tcPr>
            <w:tcW w:w="1701" w:type="dxa"/>
            <w:tcBorders>
              <w:top w:val="nil"/>
              <w:bottom w:val="single" w:sz="2" w:space="0" w:color="auto"/>
            </w:tcBorders>
            <w:vAlign w:val="center"/>
          </w:tcPr>
          <w:p w14:paraId="41628276" w14:textId="77777777" w:rsidR="00A24815" w:rsidRDefault="00A24815" w:rsidP="00030337">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7B33CFD1" w14:textId="77777777" w:rsidR="00A24815" w:rsidRPr="00EA2326" w:rsidRDefault="00A24815" w:rsidP="00030337">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0DB874CC"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86570ED" w14:textId="77777777" w:rsidR="00A24815" w:rsidRPr="00EA2326" w:rsidRDefault="00A24815" w:rsidP="00030337">
            <w:pPr>
              <w:rPr>
                <w:sz w:val="18"/>
                <w:szCs w:val="18"/>
                <w:lang w:val="en-US"/>
              </w:rPr>
            </w:pPr>
            <w:r w:rsidRPr="00EA2326">
              <w:rPr>
                <w:sz w:val="18"/>
                <w:szCs w:val="18"/>
                <w:lang w:val="en-US"/>
              </w:rPr>
              <w:t>4.432</w:t>
            </w:r>
          </w:p>
        </w:tc>
      </w:tr>
      <w:tr w:rsidR="00A24815" w14:paraId="12D7532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6BAEF" w14:textId="77777777" w:rsidR="00A24815" w:rsidRDefault="00A24815" w:rsidP="00030337">
            <w:pPr>
              <w:rPr>
                <w:lang w:val="en-US"/>
              </w:rPr>
            </w:pPr>
          </w:p>
        </w:tc>
        <w:tc>
          <w:tcPr>
            <w:tcW w:w="1701" w:type="dxa"/>
            <w:tcBorders>
              <w:top w:val="nil"/>
              <w:bottom w:val="single" w:sz="2" w:space="0" w:color="auto"/>
            </w:tcBorders>
            <w:vAlign w:val="center"/>
          </w:tcPr>
          <w:p w14:paraId="3C7E2F67"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FED4E52"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DE279B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463C708" w14:textId="77777777" w:rsidR="00A24815" w:rsidRPr="00EA2326" w:rsidRDefault="00A24815" w:rsidP="00030337">
            <w:pPr>
              <w:rPr>
                <w:sz w:val="18"/>
                <w:szCs w:val="18"/>
                <w:lang w:val="en-US"/>
              </w:rPr>
            </w:pPr>
            <w:r w:rsidRPr="00EA2326">
              <w:rPr>
                <w:sz w:val="18"/>
                <w:szCs w:val="18"/>
                <w:lang w:val="en-US"/>
              </w:rPr>
              <w:t>1745.90</w:t>
            </w:r>
          </w:p>
        </w:tc>
      </w:tr>
      <w:tr w:rsidR="00A24815" w14:paraId="7074C03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EB3F2" w14:textId="77777777" w:rsidR="00A24815" w:rsidRDefault="00A24815" w:rsidP="00030337">
            <w:pPr>
              <w:rPr>
                <w:lang w:val="en-US"/>
              </w:rPr>
            </w:pPr>
          </w:p>
        </w:tc>
        <w:tc>
          <w:tcPr>
            <w:tcW w:w="1701" w:type="dxa"/>
            <w:tcBorders>
              <w:top w:val="nil"/>
              <w:bottom w:val="single" w:sz="2" w:space="0" w:color="auto"/>
            </w:tcBorders>
            <w:vAlign w:val="center"/>
          </w:tcPr>
          <w:p w14:paraId="086A3983"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E2D0DF6"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17D791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59C83AF" w14:textId="77777777" w:rsidR="00A24815" w:rsidRPr="00EA2326" w:rsidRDefault="00A24815" w:rsidP="00030337">
            <w:pPr>
              <w:rPr>
                <w:sz w:val="18"/>
                <w:szCs w:val="18"/>
                <w:lang w:val="en-US"/>
              </w:rPr>
            </w:pPr>
            <w:r w:rsidRPr="00EA2326">
              <w:rPr>
                <w:sz w:val="18"/>
                <w:szCs w:val="18"/>
                <w:lang w:val="en-US"/>
              </w:rPr>
              <w:t>5.641</w:t>
            </w:r>
          </w:p>
        </w:tc>
      </w:tr>
      <w:tr w:rsidR="00A24815" w14:paraId="61F710E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EF08C" w14:textId="77777777" w:rsidR="00A24815" w:rsidRDefault="00A24815" w:rsidP="00030337">
            <w:pPr>
              <w:rPr>
                <w:lang w:val="en-US"/>
              </w:rPr>
            </w:pPr>
          </w:p>
        </w:tc>
        <w:tc>
          <w:tcPr>
            <w:tcW w:w="1701" w:type="dxa"/>
            <w:tcBorders>
              <w:top w:val="nil"/>
              <w:bottom w:val="single" w:sz="2" w:space="0" w:color="auto"/>
            </w:tcBorders>
            <w:vAlign w:val="center"/>
          </w:tcPr>
          <w:p w14:paraId="545EFA5B"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AB76A8B"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97F4F81"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419EF1E" w14:textId="77777777" w:rsidR="00A24815" w:rsidRPr="00EA2326" w:rsidRDefault="00A24815" w:rsidP="00030337">
            <w:pPr>
              <w:rPr>
                <w:sz w:val="18"/>
                <w:szCs w:val="18"/>
                <w:lang w:val="en-US"/>
              </w:rPr>
            </w:pPr>
            <w:r w:rsidRPr="00EA2326">
              <w:rPr>
                <w:sz w:val="18"/>
                <w:szCs w:val="18"/>
                <w:lang w:val="en-US"/>
              </w:rPr>
              <w:t>1.343</w:t>
            </w:r>
          </w:p>
        </w:tc>
      </w:tr>
      <w:tr w:rsidR="00A24815" w14:paraId="46AC266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0B1A1" w14:textId="77777777" w:rsidR="00A24815" w:rsidRDefault="00A24815" w:rsidP="00030337">
            <w:pPr>
              <w:rPr>
                <w:lang w:val="en-US"/>
              </w:rPr>
            </w:pPr>
          </w:p>
        </w:tc>
        <w:tc>
          <w:tcPr>
            <w:tcW w:w="1701" w:type="dxa"/>
            <w:tcBorders>
              <w:top w:val="nil"/>
              <w:bottom w:val="single" w:sz="2" w:space="0" w:color="auto"/>
            </w:tcBorders>
            <w:vAlign w:val="center"/>
          </w:tcPr>
          <w:p w14:paraId="58BB5869"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63B95B4"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6EAE0E6"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BC2AE7A" w14:textId="77777777" w:rsidR="00A24815" w:rsidRPr="00EA2326" w:rsidRDefault="00A24815" w:rsidP="00030337">
            <w:pPr>
              <w:rPr>
                <w:sz w:val="18"/>
                <w:szCs w:val="18"/>
                <w:lang w:val="en-US"/>
              </w:rPr>
            </w:pPr>
            <w:r w:rsidRPr="00EA2326">
              <w:rPr>
                <w:sz w:val="18"/>
                <w:szCs w:val="18"/>
                <w:lang w:val="en-US"/>
              </w:rPr>
              <w:t>4.029</w:t>
            </w:r>
          </w:p>
        </w:tc>
      </w:tr>
      <w:tr w:rsidR="00A24815" w14:paraId="55C38DD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4A4470" w14:textId="77777777" w:rsidR="00A24815" w:rsidRDefault="00A24815" w:rsidP="00030337">
            <w:pPr>
              <w:rPr>
                <w:lang w:val="en-US"/>
              </w:rPr>
            </w:pPr>
          </w:p>
        </w:tc>
        <w:tc>
          <w:tcPr>
            <w:tcW w:w="1701" w:type="dxa"/>
            <w:tcBorders>
              <w:top w:val="nil"/>
              <w:bottom w:val="single" w:sz="2" w:space="0" w:color="auto"/>
            </w:tcBorders>
            <w:vAlign w:val="center"/>
          </w:tcPr>
          <w:p w14:paraId="1D3062AB"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445F5C3"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AF22A28"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7482515" w14:textId="77777777" w:rsidR="00A24815" w:rsidRPr="00EA2326" w:rsidRDefault="00A24815" w:rsidP="00030337">
            <w:pPr>
              <w:rPr>
                <w:sz w:val="18"/>
                <w:szCs w:val="18"/>
                <w:lang w:val="en-US"/>
              </w:rPr>
            </w:pPr>
            <w:r w:rsidRPr="00EA2326">
              <w:rPr>
                <w:sz w:val="18"/>
                <w:szCs w:val="18"/>
                <w:lang w:val="en-US"/>
              </w:rPr>
              <w:t>1.612</w:t>
            </w:r>
          </w:p>
        </w:tc>
      </w:tr>
      <w:tr w:rsidR="00A24815" w14:paraId="16B3F8D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54A92" w14:textId="77777777" w:rsidR="00A24815" w:rsidRDefault="00A24815" w:rsidP="00030337">
            <w:r>
              <w:t>80</w:t>
            </w:r>
          </w:p>
        </w:tc>
        <w:tc>
          <w:tcPr>
            <w:tcW w:w="1701" w:type="dxa"/>
            <w:tcBorders>
              <w:top w:val="single" w:sz="4" w:space="0" w:color="auto"/>
              <w:bottom w:val="single" w:sz="4" w:space="0" w:color="auto"/>
            </w:tcBorders>
            <w:vAlign w:val="center"/>
          </w:tcPr>
          <w:p w14:paraId="13AA983C" w14:textId="77777777" w:rsidR="00A24815" w:rsidRDefault="00A24815" w:rsidP="00030337">
            <w:pPr>
              <w:rPr>
                <w:lang w:val="en-US"/>
              </w:rPr>
            </w:pPr>
            <w:r>
              <w:rPr>
                <w:lang w:val="en-US"/>
              </w:rPr>
              <w:t>CG01A1</w:t>
            </w:r>
          </w:p>
          <w:p w14:paraId="129EFD6E" w14:textId="77777777" w:rsidR="00A24815" w:rsidRDefault="00A24815" w:rsidP="00030337"/>
        </w:tc>
        <w:tc>
          <w:tcPr>
            <w:tcW w:w="4961" w:type="dxa"/>
            <w:tcBorders>
              <w:top w:val="single" w:sz="4" w:space="0" w:color="auto"/>
              <w:bottom w:val="single" w:sz="4" w:space="0" w:color="auto"/>
            </w:tcBorders>
            <w:vAlign w:val="center"/>
          </w:tcPr>
          <w:p w14:paraId="786D314F" w14:textId="77777777" w:rsidR="00A24815" w:rsidRDefault="00A24815" w:rsidP="00030337">
            <w:r w:rsidRPr="0020179F">
              <w:rPr>
                <w:lang w:val="en-US"/>
              </w:rPr>
              <w:t xml:space="preserve">Strat suport pentru pardoseli executat din mortar din ciment M 100-T de 3 cm grosime cu fata driscuita fin.Diferenta in plus sau in minus pentru fiecare 0,5 cm de strat suport din mortar M 100-T,  se adauga sau se scade (K=6, gr. </w:t>
            </w:r>
            <w:r>
              <w:t>+3 cm)</w:t>
            </w:r>
          </w:p>
        </w:tc>
        <w:tc>
          <w:tcPr>
            <w:tcW w:w="1560" w:type="dxa"/>
            <w:tcBorders>
              <w:top w:val="single" w:sz="4" w:space="0" w:color="auto"/>
              <w:bottom w:val="single" w:sz="4" w:space="0" w:color="auto"/>
            </w:tcBorders>
            <w:vAlign w:val="center"/>
          </w:tcPr>
          <w:p w14:paraId="1009A76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D68C0A9" w14:textId="77777777" w:rsidR="00A24815" w:rsidRPr="00BA641A" w:rsidRDefault="00A24815" w:rsidP="00030337">
            <w:pPr>
              <w:jc w:val="center"/>
              <w:rPr>
                <w:b/>
                <w:bCs/>
              </w:rPr>
            </w:pPr>
            <w:r w:rsidRPr="00BA641A">
              <w:rPr>
                <w:b/>
                <w:bCs/>
              </w:rPr>
              <w:t>134.30</w:t>
            </w:r>
          </w:p>
        </w:tc>
      </w:tr>
      <w:tr w:rsidR="00A24815" w14:paraId="1828B51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E746D" w14:textId="77777777" w:rsidR="00A24815" w:rsidRDefault="00A24815" w:rsidP="00030337">
            <w:pPr>
              <w:rPr>
                <w:lang w:val="en-US"/>
              </w:rPr>
            </w:pPr>
          </w:p>
        </w:tc>
        <w:tc>
          <w:tcPr>
            <w:tcW w:w="1701" w:type="dxa"/>
            <w:tcBorders>
              <w:top w:val="nil"/>
              <w:bottom w:val="single" w:sz="2" w:space="0" w:color="auto"/>
            </w:tcBorders>
            <w:vAlign w:val="center"/>
          </w:tcPr>
          <w:p w14:paraId="6FA53A09" w14:textId="77777777" w:rsidR="00A24815" w:rsidRDefault="00A24815" w:rsidP="00030337">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0B04D34" w14:textId="77777777" w:rsidR="00A24815" w:rsidRPr="00EA2326" w:rsidRDefault="00A24815" w:rsidP="00030337">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68E86F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4DC07EB" w14:textId="77777777" w:rsidR="00A24815" w:rsidRPr="00EA2326" w:rsidRDefault="00A24815" w:rsidP="00030337">
            <w:pPr>
              <w:rPr>
                <w:sz w:val="18"/>
                <w:szCs w:val="18"/>
                <w:lang w:val="en-US"/>
              </w:rPr>
            </w:pPr>
            <w:r w:rsidRPr="00EA2326">
              <w:rPr>
                <w:sz w:val="18"/>
                <w:szCs w:val="18"/>
                <w:lang w:val="en-US"/>
              </w:rPr>
              <w:t>80.58</w:t>
            </w:r>
          </w:p>
        </w:tc>
      </w:tr>
      <w:tr w:rsidR="00A24815" w14:paraId="58F9AD1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B7EA5A" w14:textId="77777777" w:rsidR="00A24815" w:rsidRDefault="00A24815" w:rsidP="00030337">
            <w:pPr>
              <w:rPr>
                <w:lang w:val="en-US"/>
              </w:rPr>
            </w:pPr>
          </w:p>
        </w:tc>
        <w:tc>
          <w:tcPr>
            <w:tcW w:w="1701" w:type="dxa"/>
            <w:tcBorders>
              <w:top w:val="nil"/>
              <w:bottom w:val="single" w:sz="2" w:space="0" w:color="auto"/>
            </w:tcBorders>
            <w:vAlign w:val="center"/>
          </w:tcPr>
          <w:p w14:paraId="66A664F8"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87C7C0D"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AFBF2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34569D3" w14:textId="77777777" w:rsidR="00A24815" w:rsidRPr="00EA2326" w:rsidRDefault="00A24815" w:rsidP="00030337">
            <w:pPr>
              <w:rPr>
                <w:sz w:val="18"/>
                <w:szCs w:val="18"/>
                <w:lang w:val="en-US"/>
              </w:rPr>
            </w:pPr>
            <w:r w:rsidRPr="00EA2326">
              <w:rPr>
                <w:sz w:val="18"/>
                <w:szCs w:val="18"/>
                <w:lang w:val="en-US"/>
              </w:rPr>
              <w:t>16.116</w:t>
            </w:r>
          </w:p>
        </w:tc>
      </w:tr>
      <w:tr w:rsidR="00A24815" w14:paraId="6AC839E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71A18B" w14:textId="77777777" w:rsidR="00A24815" w:rsidRDefault="00A24815" w:rsidP="00030337">
            <w:pPr>
              <w:rPr>
                <w:lang w:val="en-US"/>
              </w:rPr>
            </w:pPr>
          </w:p>
        </w:tc>
        <w:tc>
          <w:tcPr>
            <w:tcW w:w="1701" w:type="dxa"/>
            <w:tcBorders>
              <w:top w:val="nil"/>
              <w:bottom w:val="single" w:sz="2" w:space="0" w:color="auto"/>
            </w:tcBorders>
            <w:vAlign w:val="center"/>
          </w:tcPr>
          <w:p w14:paraId="0B4F4411" w14:textId="77777777" w:rsidR="00A24815" w:rsidRDefault="00A24815" w:rsidP="00030337">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7AF2E94F" w14:textId="77777777" w:rsidR="00A24815" w:rsidRPr="00EA2326" w:rsidRDefault="00A24815" w:rsidP="00030337">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53ED7130"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71C1115" w14:textId="77777777" w:rsidR="00A24815" w:rsidRPr="00EA2326" w:rsidRDefault="00A24815" w:rsidP="00030337">
            <w:pPr>
              <w:rPr>
                <w:sz w:val="18"/>
                <w:szCs w:val="18"/>
                <w:lang w:val="en-US"/>
              </w:rPr>
            </w:pPr>
            <w:r w:rsidRPr="00EA2326">
              <w:rPr>
                <w:sz w:val="18"/>
                <w:szCs w:val="18"/>
                <w:lang w:val="en-US"/>
              </w:rPr>
              <w:t>4.432</w:t>
            </w:r>
          </w:p>
        </w:tc>
      </w:tr>
      <w:tr w:rsidR="00A24815" w14:paraId="0DFC132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61521E" w14:textId="77777777" w:rsidR="00A24815" w:rsidRDefault="00A24815" w:rsidP="00030337">
            <w:pPr>
              <w:rPr>
                <w:lang w:val="en-US"/>
              </w:rPr>
            </w:pPr>
          </w:p>
        </w:tc>
        <w:tc>
          <w:tcPr>
            <w:tcW w:w="1701" w:type="dxa"/>
            <w:tcBorders>
              <w:top w:val="nil"/>
              <w:bottom w:val="single" w:sz="2" w:space="0" w:color="auto"/>
            </w:tcBorders>
            <w:vAlign w:val="center"/>
          </w:tcPr>
          <w:p w14:paraId="16981999"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41ACE1C"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361E59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DB2588F" w14:textId="77777777" w:rsidR="00A24815" w:rsidRPr="00EA2326" w:rsidRDefault="00A24815" w:rsidP="00030337">
            <w:pPr>
              <w:rPr>
                <w:sz w:val="18"/>
                <w:szCs w:val="18"/>
                <w:lang w:val="en-US"/>
              </w:rPr>
            </w:pPr>
            <w:r w:rsidRPr="00EA2326">
              <w:rPr>
                <w:sz w:val="18"/>
                <w:szCs w:val="18"/>
                <w:lang w:val="en-US"/>
              </w:rPr>
              <w:t>1732.47</w:t>
            </w:r>
          </w:p>
        </w:tc>
      </w:tr>
      <w:tr w:rsidR="00A24815" w14:paraId="0CEC06E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6C723" w14:textId="77777777" w:rsidR="00A24815" w:rsidRDefault="00A24815" w:rsidP="00030337">
            <w:pPr>
              <w:rPr>
                <w:lang w:val="en-US"/>
              </w:rPr>
            </w:pPr>
          </w:p>
        </w:tc>
        <w:tc>
          <w:tcPr>
            <w:tcW w:w="1701" w:type="dxa"/>
            <w:tcBorders>
              <w:top w:val="nil"/>
              <w:bottom w:val="single" w:sz="2" w:space="0" w:color="auto"/>
            </w:tcBorders>
            <w:vAlign w:val="center"/>
          </w:tcPr>
          <w:p w14:paraId="59C23DA4"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BC391B3"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8B940B0"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5F396C7" w14:textId="77777777" w:rsidR="00A24815" w:rsidRPr="00EA2326" w:rsidRDefault="00A24815" w:rsidP="00030337">
            <w:pPr>
              <w:rPr>
                <w:sz w:val="18"/>
                <w:szCs w:val="18"/>
                <w:lang w:val="en-US"/>
              </w:rPr>
            </w:pPr>
            <w:r w:rsidRPr="00EA2326">
              <w:rPr>
                <w:sz w:val="18"/>
                <w:szCs w:val="18"/>
                <w:lang w:val="en-US"/>
              </w:rPr>
              <w:t>5.641</w:t>
            </w:r>
          </w:p>
        </w:tc>
      </w:tr>
      <w:tr w:rsidR="00A24815" w14:paraId="313CD0C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228CE" w14:textId="77777777" w:rsidR="00A24815" w:rsidRDefault="00A24815" w:rsidP="00030337">
            <w:pPr>
              <w:rPr>
                <w:lang w:val="en-US"/>
              </w:rPr>
            </w:pPr>
          </w:p>
        </w:tc>
        <w:tc>
          <w:tcPr>
            <w:tcW w:w="1701" w:type="dxa"/>
            <w:tcBorders>
              <w:top w:val="nil"/>
              <w:bottom w:val="single" w:sz="2" w:space="0" w:color="auto"/>
            </w:tcBorders>
            <w:vAlign w:val="center"/>
          </w:tcPr>
          <w:p w14:paraId="7A7452F4"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B9F5EF6"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C0AFB2E"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C52D833" w14:textId="77777777" w:rsidR="00A24815" w:rsidRPr="00EA2326" w:rsidRDefault="00A24815" w:rsidP="00030337">
            <w:pPr>
              <w:rPr>
                <w:sz w:val="18"/>
                <w:szCs w:val="18"/>
                <w:lang w:val="en-US"/>
              </w:rPr>
            </w:pPr>
            <w:r w:rsidRPr="00EA2326">
              <w:rPr>
                <w:sz w:val="18"/>
                <w:szCs w:val="18"/>
                <w:lang w:val="en-US"/>
              </w:rPr>
              <w:t>1.612</w:t>
            </w:r>
          </w:p>
        </w:tc>
      </w:tr>
      <w:tr w:rsidR="00A24815" w14:paraId="0F1B89C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146BF" w14:textId="77777777" w:rsidR="00A24815" w:rsidRDefault="00A24815" w:rsidP="00030337">
            <w:pPr>
              <w:rPr>
                <w:lang w:val="en-US"/>
              </w:rPr>
            </w:pPr>
          </w:p>
        </w:tc>
        <w:tc>
          <w:tcPr>
            <w:tcW w:w="1701" w:type="dxa"/>
            <w:tcBorders>
              <w:top w:val="nil"/>
              <w:bottom w:val="single" w:sz="2" w:space="0" w:color="auto"/>
            </w:tcBorders>
            <w:vAlign w:val="center"/>
          </w:tcPr>
          <w:p w14:paraId="68A3BD90"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CAC35A5"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592F035"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115DF13" w14:textId="77777777" w:rsidR="00A24815" w:rsidRPr="00EA2326" w:rsidRDefault="00A24815" w:rsidP="00030337">
            <w:pPr>
              <w:rPr>
                <w:sz w:val="18"/>
                <w:szCs w:val="18"/>
                <w:lang w:val="en-US"/>
              </w:rPr>
            </w:pPr>
            <w:r w:rsidRPr="00EA2326">
              <w:rPr>
                <w:sz w:val="18"/>
                <w:szCs w:val="18"/>
                <w:lang w:val="en-US"/>
              </w:rPr>
              <w:t>2.417</w:t>
            </w:r>
          </w:p>
        </w:tc>
      </w:tr>
      <w:tr w:rsidR="00A24815" w14:paraId="44538D2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0B79C" w14:textId="77777777" w:rsidR="00A24815" w:rsidRDefault="00A24815" w:rsidP="00030337">
            <w:pPr>
              <w:rPr>
                <w:lang w:val="en-US"/>
              </w:rPr>
            </w:pPr>
          </w:p>
        </w:tc>
        <w:tc>
          <w:tcPr>
            <w:tcW w:w="1701" w:type="dxa"/>
            <w:tcBorders>
              <w:top w:val="nil"/>
              <w:bottom w:val="single" w:sz="2" w:space="0" w:color="auto"/>
            </w:tcBorders>
            <w:vAlign w:val="center"/>
          </w:tcPr>
          <w:p w14:paraId="1B10B73D"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B525149"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0054B37"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62353D2" w14:textId="77777777" w:rsidR="00A24815" w:rsidRPr="00EA2326" w:rsidRDefault="00A24815" w:rsidP="00030337">
            <w:pPr>
              <w:rPr>
                <w:sz w:val="18"/>
                <w:szCs w:val="18"/>
                <w:lang w:val="en-US"/>
              </w:rPr>
            </w:pPr>
            <w:r w:rsidRPr="00EA2326">
              <w:rPr>
                <w:sz w:val="18"/>
                <w:szCs w:val="18"/>
                <w:lang w:val="en-US"/>
              </w:rPr>
              <w:t>1.209</w:t>
            </w:r>
          </w:p>
        </w:tc>
      </w:tr>
      <w:tr w:rsidR="00A24815" w14:paraId="502D26E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5A3647" w14:textId="77777777" w:rsidR="00A24815" w:rsidRDefault="00A24815" w:rsidP="00030337">
            <w:r>
              <w:t>81</w:t>
            </w:r>
          </w:p>
        </w:tc>
        <w:tc>
          <w:tcPr>
            <w:tcW w:w="1701" w:type="dxa"/>
            <w:tcBorders>
              <w:top w:val="single" w:sz="4" w:space="0" w:color="auto"/>
              <w:bottom w:val="single" w:sz="4" w:space="0" w:color="auto"/>
            </w:tcBorders>
            <w:vAlign w:val="center"/>
          </w:tcPr>
          <w:p w14:paraId="23E13556" w14:textId="77777777" w:rsidR="00A24815" w:rsidRDefault="00A24815" w:rsidP="00030337">
            <w:pPr>
              <w:rPr>
                <w:lang w:val="en-US"/>
              </w:rPr>
            </w:pPr>
            <w:r>
              <w:rPr>
                <w:lang w:val="en-US"/>
              </w:rPr>
              <w:t>IzF31B</w:t>
            </w:r>
          </w:p>
          <w:p w14:paraId="11C7DB2B" w14:textId="77777777" w:rsidR="00A24815" w:rsidRDefault="00A24815" w:rsidP="00030337"/>
        </w:tc>
        <w:tc>
          <w:tcPr>
            <w:tcW w:w="4961" w:type="dxa"/>
            <w:tcBorders>
              <w:top w:val="single" w:sz="4" w:space="0" w:color="auto"/>
              <w:bottom w:val="single" w:sz="4" w:space="0" w:color="auto"/>
            </w:tcBorders>
            <w:vAlign w:val="center"/>
          </w:tcPr>
          <w:p w14:paraId="3B2FB991" w14:textId="77777777" w:rsidR="00A24815" w:rsidRPr="0020179F" w:rsidRDefault="00A24815" w:rsidP="00030337">
            <w:pPr>
              <w:rPr>
                <w:lang w:val="en-US"/>
              </w:rPr>
            </w:pPr>
            <w:r w:rsidRPr="0020179F">
              <w:rPr>
                <w:lang w:val="en-US"/>
              </w:rPr>
              <w:t xml:space="preserve">Hidroizolarea   suprafetelor  din beton  (verticale, orizontale,inclusiv  tavane)  cu  amestec "Penetron sau similar" - 2 straturi: suprafata rugoasa (cu ridicare pe perete 10 cm) </w:t>
            </w:r>
          </w:p>
        </w:tc>
        <w:tc>
          <w:tcPr>
            <w:tcW w:w="1560" w:type="dxa"/>
            <w:tcBorders>
              <w:top w:val="single" w:sz="4" w:space="0" w:color="auto"/>
              <w:bottom w:val="single" w:sz="4" w:space="0" w:color="auto"/>
            </w:tcBorders>
            <w:vAlign w:val="center"/>
          </w:tcPr>
          <w:p w14:paraId="30EECB50"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3FA9B85" w14:textId="77777777" w:rsidR="00A24815" w:rsidRPr="00BA641A" w:rsidRDefault="00A24815" w:rsidP="00030337">
            <w:pPr>
              <w:jc w:val="center"/>
              <w:rPr>
                <w:b/>
                <w:bCs/>
              </w:rPr>
            </w:pPr>
            <w:r w:rsidRPr="00BA641A">
              <w:rPr>
                <w:b/>
                <w:bCs/>
              </w:rPr>
              <w:t>150.50</w:t>
            </w:r>
          </w:p>
        </w:tc>
      </w:tr>
      <w:tr w:rsidR="00A24815" w14:paraId="0524BBC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9D00B" w14:textId="77777777" w:rsidR="00A24815" w:rsidRDefault="00A24815" w:rsidP="00030337">
            <w:pPr>
              <w:rPr>
                <w:lang w:val="en-US"/>
              </w:rPr>
            </w:pPr>
          </w:p>
        </w:tc>
        <w:tc>
          <w:tcPr>
            <w:tcW w:w="1701" w:type="dxa"/>
            <w:tcBorders>
              <w:top w:val="nil"/>
              <w:bottom w:val="single" w:sz="2" w:space="0" w:color="auto"/>
            </w:tcBorders>
            <w:vAlign w:val="center"/>
          </w:tcPr>
          <w:p w14:paraId="17EF2052"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BB7BA09"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268D9B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B751147" w14:textId="77777777" w:rsidR="00A24815" w:rsidRPr="00EA2326" w:rsidRDefault="00A24815" w:rsidP="00030337">
            <w:pPr>
              <w:rPr>
                <w:sz w:val="18"/>
                <w:szCs w:val="18"/>
                <w:lang w:val="en-US"/>
              </w:rPr>
            </w:pPr>
            <w:r w:rsidRPr="00EA2326">
              <w:rPr>
                <w:sz w:val="18"/>
                <w:szCs w:val="18"/>
                <w:lang w:val="en-US"/>
              </w:rPr>
              <w:t>75.25</w:t>
            </w:r>
          </w:p>
        </w:tc>
      </w:tr>
      <w:tr w:rsidR="00A24815" w14:paraId="555DD5D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451CE8" w14:textId="77777777" w:rsidR="00A24815" w:rsidRDefault="00A24815" w:rsidP="00030337">
            <w:pPr>
              <w:rPr>
                <w:lang w:val="en-US"/>
              </w:rPr>
            </w:pPr>
          </w:p>
        </w:tc>
        <w:tc>
          <w:tcPr>
            <w:tcW w:w="1701" w:type="dxa"/>
            <w:tcBorders>
              <w:top w:val="nil"/>
              <w:bottom w:val="single" w:sz="2" w:space="0" w:color="auto"/>
            </w:tcBorders>
            <w:vAlign w:val="center"/>
          </w:tcPr>
          <w:p w14:paraId="0F72D909"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3FCDF59"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5711323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9BF9256" w14:textId="77777777" w:rsidR="00A24815" w:rsidRPr="00EA2326" w:rsidRDefault="00A24815" w:rsidP="00030337">
            <w:pPr>
              <w:rPr>
                <w:sz w:val="18"/>
                <w:szCs w:val="18"/>
                <w:lang w:val="en-US"/>
              </w:rPr>
            </w:pPr>
            <w:r w:rsidRPr="00EA2326">
              <w:rPr>
                <w:sz w:val="18"/>
                <w:szCs w:val="18"/>
                <w:lang w:val="en-US"/>
              </w:rPr>
              <w:t>57.19</w:t>
            </w:r>
          </w:p>
        </w:tc>
      </w:tr>
      <w:tr w:rsidR="00A24815" w14:paraId="149D67B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E188D4" w14:textId="77777777" w:rsidR="00A24815" w:rsidRDefault="00A24815" w:rsidP="00030337">
            <w:pPr>
              <w:rPr>
                <w:lang w:val="en-US"/>
              </w:rPr>
            </w:pPr>
          </w:p>
        </w:tc>
        <w:tc>
          <w:tcPr>
            <w:tcW w:w="1701" w:type="dxa"/>
            <w:tcBorders>
              <w:top w:val="nil"/>
              <w:bottom w:val="single" w:sz="2" w:space="0" w:color="auto"/>
            </w:tcBorders>
            <w:vAlign w:val="center"/>
          </w:tcPr>
          <w:p w14:paraId="664AD9D2" w14:textId="77777777" w:rsidR="00A24815" w:rsidRDefault="00A24815" w:rsidP="00030337">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60933EF4" w14:textId="77777777" w:rsidR="00A24815" w:rsidRPr="00EA2326" w:rsidRDefault="00A24815" w:rsidP="00030337">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0BE3058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F582C04" w14:textId="77777777" w:rsidR="00A24815" w:rsidRPr="00EA2326" w:rsidRDefault="00A24815" w:rsidP="00030337">
            <w:pPr>
              <w:rPr>
                <w:sz w:val="18"/>
                <w:szCs w:val="18"/>
                <w:lang w:val="en-US"/>
              </w:rPr>
            </w:pPr>
            <w:r w:rsidRPr="00EA2326">
              <w:rPr>
                <w:sz w:val="18"/>
                <w:szCs w:val="18"/>
                <w:lang w:val="en-US"/>
              </w:rPr>
              <w:t>180.60</w:t>
            </w:r>
          </w:p>
        </w:tc>
      </w:tr>
      <w:tr w:rsidR="00A24815" w14:paraId="206706F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10EFA" w14:textId="77777777" w:rsidR="00A24815" w:rsidRDefault="00A24815" w:rsidP="00030337">
            <w:pPr>
              <w:rPr>
                <w:lang w:val="en-US"/>
              </w:rPr>
            </w:pPr>
          </w:p>
        </w:tc>
        <w:tc>
          <w:tcPr>
            <w:tcW w:w="1701" w:type="dxa"/>
            <w:tcBorders>
              <w:top w:val="nil"/>
              <w:bottom w:val="single" w:sz="2" w:space="0" w:color="auto"/>
            </w:tcBorders>
            <w:vAlign w:val="center"/>
          </w:tcPr>
          <w:p w14:paraId="3EC886CE"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DE85B96"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60E5FA9"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078ABE4" w14:textId="77777777" w:rsidR="00A24815" w:rsidRPr="00EA2326" w:rsidRDefault="00A24815" w:rsidP="00030337">
            <w:pPr>
              <w:rPr>
                <w:sz w:val="18"/>
                <w:szCs w:val="18"/>
                <w:lang w:val="en-US"/>
              </w:rPr>
            </w:pPr>
            <w:r w:rsidRPr="00EA2326">
              <w:rPr>
                <w:sz w:val="18"/>
                <w:szCs w:val="18"/>
                <w:lang w:val="en-US"/>
              </w:rPr>
              <w:t>3.763</w:t>
            </w:r>
          </w:p>
        </w:tc>
      </w:tr>
      <w:tr w:rsidR="00A24815" w14:paraId="427709D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33A54" w14:textId="77777777" w:rsidR="00A24815" w:rsidRDefault="00A24815" w:rsidP="00030337">
            <w:r>
              <w:t>82</w:t>
            </w:r>
          </w:p>
        </w:tc>
        <w:tc>
          <w:tcPr>
            <w:tcW w:w="1701" w:type="dxa"/>
            <w:tcBorders>
              <w:top w:val="single" w:sz="4" w:space="0" w:color="auto"/>
              <w:bottom w:val="single" w:sz="4" w:space="0" w:color="auto"/>
            </w:tcBorders>
            <w:vAlign w:val="center"/>
          </w:tcPr>
          <w:p w14:paraId="64616102" w14:textId="77777777" w:rsidR="00A24815" w:rsidRDefault="00A24815" w:rsidP="00030337">
            <w:pPr>
              <w:rPr>
                <w:lang w:val="en-US"/>
              </w:rPr>
            </w:pPr>
            <w:r>
              <w:rPr>
                <w:lang w:val="en-US"/>
              </w:rPr>
              <w:t>CG17D</w:t>
            </w:r>
          </w:p>
          <w:p w14:paraId="06D38849" w14:textId="77777777" w:rsidR="00A24815" w:rsidRDefault="00A24815" w:rsidP="00030337"/>
        </w:tc>
        <w:tc>
          <w:tcPr>
            <w:tcW w:w="4961" w:type="dxa"/>
            <w:tcBorders>
              <w:top w:val="single" w:sz="4" w:space="0" w:color="auto"/>
              <w:bottom w:val="single" w:sz="4" w:space="0" w:color="auto"/>
            </w:tcBorders>
            <w:vAlign w:val="center"/>
          </w:tcPr>
          <w:p w14:paraId="7C2003F9" w14:textId="77777777" w:rsidR="00A24815" w:rsidRPr="0020179F" w:rsidRDefault="00A24815" w:rsidP="00030337">
            <w:pPr>
              <w:rPr>
                <w:lang w:val="en-US"/>
              </w:rPr>
            </w:pPr>
            <w:r w:rsidRPr="0020179F">
              <w:rPr>
                <w:lang w:val="en-US"/>
              </w:rPr>
              <w:t>Pardoseli din placi de gresie portelanata inclusiv stratul suport din mortar adeziv, executate pe suprafete: mai mari de 16 m2 (grosimea minima de 9mm, dimensiuni minime 45x45cm, suprafata antialunecare R11, rezistenta la detergenti si dezinfectanti, culoarea se va coordona suplimentar cu beneficiarul)</w:t>
            </w:r>
          </w:p>
        </w:tc>
        <w:tc>
          <w:tcPr>
            <w:tcW w:w="1560" w:type="dxa"/>
            <w:tcBorders>
              <w:top w:val="single" w:sz="4" w:space="0" w:color="auto"/>
              <w:bottom w:val="single" w:sz="4" w:space="0" w:color="auto"/>
            </w:tcBorders>
            <w:vAlign w:val="center"/>
          </w:tcPr>
          <w:p w14:paraId="73457525"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4AABF8DD" w14:textId="77777777" w:rsidR="00A24815" w:rsidRPr="00BA641A" w:rsidRDefault="00A24815" w:rsidP="00030337">
            <w:pPr>
              <w:jc w:val="center"/>
              <w:rPr>
                <w:b/>
                <w:bCs/>
              </w:rPr>
            </w:pPr>
            <w:r w:rsidRPr="00BA641A">
              <w:rPr>
                <w:b/>
                <w:bCs/>
              </w:rPr>
              <w:t>134.30</w:t>
            </w:r>
          </w:p>
        </w:tc>
      </w:tr>
      <w:tr w:rsidR="00A24815" w14:paraId="67AADE9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0F828" w14:textId="77777777" w:rsidR="00A24815" w:rsidRDefault="00A24815" w:rsidP="00030337">
            <w:pPr>
              <w:rPr>
                <w:lang w:val="en-US"/>
              </w:rPr>
            </w:pPr>
          </w:p>
        </w:tc>
        <w:tc>
          <w:tcPr>
            <w:tcW w:w="1701" w:type="dxa"/>
            <w:tcBorders>
              <w:top w:val="nil"/>
              <w:bottom w:val="single" w:sz="2" w:space="0" w:color="auto"/>
            </w:tcBorders>
            <w:vAlign w:val="center"/>
          </w:tcPr>
          <w:p w14:paraId="64FD172E" w14:textId="77777777" w:rsidR="00A24815" w:rsidRDefault="00A24815" w:rsidP="00030337">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C6F3B44" w14:textId="77777777" w:rsidR="00A24815" w:rsidRPr="00EA2326" w:rsidRDefault="00A24815" w:rsidP="00030337">
            <w:pPr>
              <w:rPr>
                <w:sz w:val="18"/>
                <w:szCs w:val="18"/>
                <w:lang w:val="en-US"/>
              </w:rPr>
            </w:pPr>
            <w:r w:rsidRPr="00EA2326">
              <w:rPr>
                <w:sz w:val="18"/>
                <w:szCs w:val="18"/>
                <w:lang w:val="en-US"/>
              </w:rPr>
              <w:t>Mozaicar</w:t>
            </w:r>
          </w:p>
        </w:tc>
        <w:tc>
          <w:tcPr>
            <w:tcW w:w="1560" w:type="dxa"/>
            <w:tcBorders>
              <w:top w:val="nil"/>
              <w:bottom w:val="single" w:sz="2" w:space="0" w:color="auto"/>
            </w:tcBorders>
          </w:tcPr>
          <w:p w14:paraId="32418DB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7E5D862" w14:textId="77777777" w:rsidR="00A24815" w:rsidRPr="00EA2326" w:rsidRDefault="00A24815" w:rsidP="00030337">
            <w:pPr>
              <w:rPr>
                <w:sz w:val="18"/>
                <w:szCs w:val="18"/>
                <w:lang w:val="en-US"/>
              </w:rPr>
            </w:pPr>
            <w:r w:rsidRPr="00EA2326">
              <w:rPr>
                <w:sz w:val="18"/>
                <w:szCs w:val="18"/>
                <w:lang w:val="en-US"/>
              </w:rPr>
              <w:t>302.175</w:t>
            </w:r>
          </w:p>
        </w:tc>
      </w:tr>
      <w:tr w:rsidR="00A24815" w14:paraId="65FF3E3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2A79DD" w14:textId="77777777" w:rsidR="00A24815" w:rsidRDefault="00A24815" w:rsidP="00030337">
            <w:pPr>
              <w:rPr>
                <w:lang w:val="en-US"/>
              </w:rPr>
            </w:pPr>
          </w:p>
        </w:tc>
        <w:tc>
          <w:tcPr>
            <w:tcW w:w="1701" w:type="dxa"/>
            <w:tcBorders>
              <w:top w:val="nil"/>
              <w:bottom w:val="single" w:sz="2" w:space="0" w:color="auto"/>
            </w:tcBorders>
            <w:vAlign w:val="center"/>
          </w:tcPr>
          <w:p w14:paraId="7591C46F"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429DC85"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4FDC07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5CC9F12" w14:textId="77777777" w:rsidR="00A24815" w:rsidRPr="00EA2326" w:rsidRDefault="00A24815" w:rsidP="00030337">
            <w:pPr>
              <w:rPr>
                <w:sz w:val="18"/>
                <w:szCs w:val="18"/>
                <w:lang w:val="en-US"/>
              </w:rPr>
            </w:pPr>
            <w:r w:rsidRPr="00EA2326">
              <w:rPr>
                <w:sz w:val="18"/>
                <w:szCs w:val="18"/>
                <w:lang w:val="en-US"/>
              </w:rPr>
              <w:t>33.575</w:t>
            </w:r>
          </w:p>
        </w:tc>
      </w:tr>
      <w:tr w:rsidR="00A24815" w14:paraId="0215B55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2CB87" w14:textId="77777777" w:rsidR="00A24815" w:rsidRDefault="00A24815" w:rsidP="00030337">
            <w:pPr>
              <w:rPr>
                <w:lang w:val="en-US"/>
              </w:rPr>
            </w:pPr>
          </w:p>
        </w:tc>
        <w:tc>
          <w:tcPr>
            <w:tcW w:w="1701" w:type="dxa"/>
            <w:tcBorders>
              <w:top w:val="nil"/>
              <w:bottom w:val="single" w:sz="2" w:space="0" w:color="auto"/>
            </w:tcBorders>
            <w:vAlign w:val="center"/>
          </w:tcPr>
          <w:p w14:paraId="6246C412" w14:textId="77777777" w:rsidR="00A24815" w:rsidRDefault="00A24815" w:rsidP="00030337">
            <w:pPr>
              <w:jc w:val="center"/>
              <w:rPr>
                <w:sz w:val="16"/>
                <w:szCs w:val="16"/>
                <w:lang w:val="en-US"/>
              </w:rPr>
            </w:pPr>
            <w:r>
              <w:rPr>
                <w:sz w:val="16"/>
                <w:szCs w:val="16"/>
                <w:lang w:val="en-US"/>
              </w:rPr>
              <w:t>2661112800701</w:t>
            </w:r>
          </w:p>
        </w:tc>
        <w:tc>
          <w:tcPr>
            <w:tcW w:w="4961" w:type="dxa"/>
            <w:tcBorders>
              <w:top w:val="nil"/>
              <w:bottom w:val="single" w:sz="2" w:space="0" w:color="auto"/>
            </w:tcBorders>
          </w:tcPr>
          <w:p w14:paraId="4FDCD20F" w14:textId="77777777" w:rsidR="00A24815" w:rsidRPr="00EA2326" w:rsidRDefault="00A24815" w:rsidP="00030337">
            <w:pPr>
              <w:rPr>
                <w:sz w:val="18"/>
                <w:szCs w:val="18"/>
                <w:lang w:val="en-US"/>
              </w:rPr>
            </w:pPr>
            <w:r w:rsidRPr="00EA2326">
              <w:rPr>
                <w:sz w:val="18"/>
                <w:szCs w:val="18"/>
                <w:lang w:val="en-US"/>
              </w:rPr>
              <w:t>Placi sau piscoturi de gresie portelanata</w:t>
            </w:r>
          </w:p>
        </w:tc>
        <w:tc>
          <w:tcPr>
            <w:tcW w:w="1560" w:type="dxa"/>
            <w:tcBorders>
              <w:top w:val="nil"/>
              <w:bottom w:val="single" w:sz="2" w:space="0" w:color="auto"/>
            </w:tcBorders>
          </w:tcPr>
          <w:p w14:paraId="65737C63"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1A77D43C" w14:textId="77777777" w:rsidR="00A24815" w:rsidRPr="00EA2326" w:rsidRDefault="00A24815" w:rsidP="00030337">
            <w:pPr>
              <w:rPr>
                <w:sz w:val="18"/>
                <w:szCs w:val="18"/>
                <w:lang w:val="en-US"/>
              </w:rPr>
            </w:pPr>
            <w:r w:rsidRPr="00EA2326">
              <w:rPr>
                <w:sz w:val="18"/>
                <w:szCs w:val="18"/>
                <w:lang w:val="en-US"/>
              </w:rPr>
              <w:t>138.329</w:t>
            </w:r>
          </w:p>
        </w:tc>
      </w:tr>
      <w:tr w:rsidR="00A24815" w14:paraId="68318AA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DAEFFA" w14:textId="77777777" w:rsidR="00A24815" w:rsidRDefault="00A24815" w:rsidP="00030337">
            <w:pPr>
              <w:rPr>
                <w:lang w:val="en-US"/>
              </w:rPr>
            </w:pPr>
          </w:p>
        </w:tc>
        <w:tc>
          <w:tcPr>
            <w:tcW w:w="1701" w:type="dxa"/>
            <w:tcBorders>
              <w:top w:val="nil"/>
              <w:bottom w:val="single" w:sz="2" w:space="0" w:color="auto"/>
            </w:tcBorders>
            <w:vAlign w:val="center"/>
          </w:tcPr>
          <w:p w14:paraId="0B34F8BB" w14:textId="77777777" w:rsidR="00A24815" w:rsidRDefault="00A24815" w:rsidP="00030337">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0A36DD2D" w14:textId="77777777" w:rsidR="00A24815" w:rsidRPr="00EA2326" w:rsidRDefault="00A24815" w:rsidP="00030337">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75CFC68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EFF6E26" w14:textId="77777777" w:rsidR="00A24815" w:rsidRPr="00EA2326" w:rsidRDefault="00A24815" w:rsidP="00030337">
            <w:pPr>
              <w:rPr>
                <w:sz w:val="18"/>
                <w:szCs w:val="18"/>
                <w:lang w:val="en-US"/>
              </w:rPr>
            </w:pPr>
            <w:r w:rsidRPr="00EA2326">
              <w:rPr>
                <w:sz w:val="18"/>
                <w:szCs w:val="18"/>
                <w:lang w:val="en-US"/>
              </w:rPr>
              <w:t>543.915</w:t>
            </w:r>
          </w:p>
        </w:tc>
      </w:tr>
      <w:tr w:rsidR="00A24815" w14:paraId="1A71D3E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A05918" w14:textId="77777777" w:rsidR="00A24815" w:rsidRDefault="00A24815" w:rsidP="00030337">
            <w:pPr>
              <w:rPr>
                <w:lang w:val="en-US"/>
              </w:rPr>
            </w:pPr>
          </w:p>
        </w:tc>
        <w:tc>
          <w:tcPr>
            <w:tcW w:w="1701" w:type="dxa"/>
            <w:tcBorders>
              <w:top w:val="nil"/>
              <w:bottom w:val="single" w:sz="2" w:space="0" w:color="auto"/>
            </w:tcBorders>
            <w:vAlign w:val="center"/>
          </w:tcPr>
          <w:p w14:paraId="5586CB4E" w14:textId="77777777" w:rsidR="00A24815" w:rsidRDefault="00A24815" w:rsidP="00030337">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F324428" w14:textId="77777777" w:rsidR="00A24815" w:rsidRPr="00EA2326" w:rsidRDefault="00A24815" w:rsidP="00030337">
            <w:pPr>
              <w:rPr>
                <w:sz w:val="18"/>
                <w:szCs w:val="18"/>
                <w:lang w:val="en-US"/>
              </w:rPr>
            </w:pPr>
            <w:r w:rsidRPr="00EA2326">
              <w:rPr>
                <w:sz w:val="18"/>
                <w:szCs w:val="18"/>
                <w:lang w:val="en-US"/>
              </w:rPr>
              <w:t>Fuga</w:t>
            </w:r>
          </w:p>
        </w:tc>
        <w:tc>
          <w:tcPr>
            <w:tcW w:w="1560" w:type="dxa"/>
            <w:tcBorders>
              <w:top w:val="nil"/>
              <w:bottom w:val="single" w:sz="2" w:space="0" w:color="auto"/>
            </w:tcBorders>
          </w:tcPr>
          <w:p w14:paraId="366D7DA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17B8389" w14:textId="77777777" w:rsidR="00A24815" w:rsidRPr="00EA2326" w:rsidRDefault="00A24815" w:rsidP="00030337">
            <w:pPr>
              <w:rPr>
                <w:sz w:val="18"/>
                <w:szCs w:val="18"/>
                <w:lang w:val="en-US"/>
              </w:rPr>
            </w:pPr>
            <w:r w:rsidRPr="00EA2326">
              <w:rPr>
                <w:sz w:val="18"/>
                <w:szCs w:val="18"/>
                <w:lang w:val="en-US"/>
              </w:rPr>
              <w:t>40.29</w:t>
            </w:r>
          </w:p>
        </w:tc>
      </w:tr>
      <w:tr w:rsidR="00A24815" w14:paraId="3E4743C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DAC9B7" w14:textId="77777777" w:rsidR="00A24815" w:rsidRDefault="00A24815" w:rsidP="00030337">
            <w:pPr>
              <w:rPr>
                <w:lang w:val="en-US"/>
              </w:rPr>
            </w:pPr>
          </w:p>
        </w:tc>
        <w:tc>
          <w:tcPr>
            <w:tcW w:w="1701" w:type="dxa"/>
            <w:tcBorders>
              <w:top w:val="nil"/>
              <w:bottom w:val="single" w:sz="2" w:space="0" w:color="auto"/>
            </w:tcBorders>
            <w:vAlign w:val="center"/>
          </w:tcPr>
          <w:p w14:paraId="33793CEF" w14:textId="77777777" w:rsidR="00A24815" w:rsidRDefault="00A24815" w:rsidP="00030337">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D23734A" w14:textId="77777777" w:rsidR="00A24815" w:rsidRPr="00EA2326" w:rsidRDefault="00A24815" w:rsidP="00030337">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640ACF3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DBD9D46" w14:textId="77777777" w:rsidR="00A24815" w:rsidRPr="00EA2326" w:rsidRDefault="00A24815" w:rsidP="00030337">
            <w:pPr>
              <w:rPr>
                <w:sz w:val="18"/>
                <w:szCs w:val="18"/>
                <w:lang w:val="en-US"/>
              </w:rPr>
            </w:pPr>
            <w:r w:rsidRPr="00EA2326">
              <w:rPr>
                <w:sz w:val="18"/>
                <w:szCs w:val="18"/>
                <w:lang w:val="en-US"/>
              </w:rPr>
              <w:t>2686.00</w:t>
            </w:r>
          </w:p>
        </w:tc>
      </w:tr>
      <w:tr w:rsidR="00A24815" w14:paraId="0C0F52A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0B9E2" w14:textId="77777777" w:rsidR="00A24815" w:rsidRDefault="00A24815" w:rsidP="00030337">
            <w:pPr>
              <w:rPr>
                <w:lang w:val="en-US"/>
              </w:rPr>
            </w:pPr>
          </w:p>
        </w:tc>
        <w:tc>
          <w:tcPr>
            <w:tcW w:w="1701" w:type="dxa"/>
            <w:tcBorders>
              <w:top w:val="nil"/>
              <w:bottom w:val="single" w:sz="2" w:space="0" w:color="auto"/>
            </w:tcBorders>
            <w:vAlign w:val="center"/>
          </w:tcPr>
          <w:p w14:paraId="69E7E598" w14:textId="77777777" w:rsidR="00A24815" w:rsidRDefault="00A24815" w:rsidP="00030337">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005FF7E7" w14:textId="77777777" w:rsidR="00A24815" w:rsidRPr="00EA2326" w:rsidRDefault="00A24815" w:rsidP="00030337">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7CB5F9C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C3D706F" w14:textId="77777777" w:rsidR="00A24815" w:rsidRPr="00EA2326" w:rsidRDefault="00A24815" w:rsidP="00030337">
            <w:pPr>
              <w:rPr>
                <w:sz w:val="18"/>
                <w:szCs w:val="18"/>
                <w:lang w:val="en-US"/>
              </w:rPr>
            </w:pPr>
            <w:r w:rsidRPr="00EA2326">
              <w:rPr>
                <w:sz w:val="18"/>
                <w:szCs w:val="18"/>
                <w:lang w:val="en-US"/>
              </w:rPr>
              <w:t>120.87</w:t>
            </w:r>
          </w:p>
        </w:tc>
      </w:tr>
      <w:tr w:rsidR="00A24815" w14:paraId="7F128AB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39688" w14:textId="77777777" w:rsidR="00A24815" w:rsidRDefault="00A24815" w:rsidP="00030337">
            <w:pPr>
              <w:rPr>
                <w:lang w:val="en-US"/>
              </w:rPr>
            </w:pPr>
          </w:p>
        </w:tc>
        <w:tc>
          <w:tcPr>
            <w:tcW w:w="1701" w:type="dxa"/>
            <w:tcBorders>
              <w:top w:val="nil"/>
              <w:bottom w:val="single" w:sz="2" w:space="0" w:color="auto"/>
            </w:tcBorders>
            <w:vAlign w:val="center"/>
          </w:tcPr>
          <w:p w14:paraId="3012B786"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175A88"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FF8FEDA"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E55DD2B" w14:textId="77777777" w:rsidR="00A24815" w:rsidRPr="00EA2326" w:rsidRDefault="00A24815" w:rsidP="00030337">
            <w:pPr>
              <w:rPr>
                <w:sz w:val="18"/>
                <w:szCs w:val="18"/>
                <w:lang w:val="en-US"/>
              </w:rPr>
            </w:pPr>
            <w:r w:rsidRPr="00EA2326">
              <w:rPr>
                <w:sz w:val="18"/>
                <w:szCs w:val="18"/>
                <w:lang w:val="en-US"/>
              </w:rPr>
              <w:t>6.043</w:t>
            </w:r>
          </w:p>
        </w:tc>
      </w:tr>
      <w:tr w:rsidR="00A24815" w14:paraId="5607D3B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60955B" w14:textId="77777777" w:rsidR="00A24815" w:rsidRDefault="00A24815" w:rsidP="00030337">
            <w:pPr>
              <w:rPr>
                <w:lang w:val="en-US"/>
              </w:rPr>
            </w:pPr>
          </w:p>
        </w:tc>
        <w:tc>
          <w:tcPr>
            <w:tcW w:w="1701" w:type="dxa"/>
            <w:tcBorders>
              <w:top w:val="nil"/>
              <w:bottom w:val="single" w:sz="2" w:space="0" w:color="auto"/>
            </w:tcBorders>
            <w:vAlign w:val="center"/>
          </w:tcPr>
          <w:p w14:paraId="654E75BC"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E07978C"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44D9F1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0DC1469" w14:textId="77777777" w:rsidR="00A24815" w:rsidRPr="00EA2326" w:rsidRDefault="00A24815" w:rsidP="00030337">
            <w:pPr>
              <w:rPr>
                <w:sz w:val="18"/>
                <w:szCs w:val="18"/>
                <w:lang w:val="en-US"/>
              </w:rPr>
            </w:pPr>
            <w:r w:rsidRPr="00EA2326">
              <w:rPr>
                <w:sz w:val="18"/>
                <w:szCs w:val="18"/>
                <w:lang w:val="en-US"/>
              </w:rPr>
              <w:t>1.612</w:t>
            </w:r>
          </w:p>
        </w:tc>
      </w:tr>
      <w:tr w:rsidR="00A24815" w14:paraId="0DB5158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50F516" w14:textId="77777777" w:rsidR="00A24815" w:rsidRDefault="00A24815" w:rsidP="00030337">
            <w:r>
              <w:t>83</w:t>
            </w:r>
          </w:p>
        </w:tc>
        <w:tc>
          <w:tcPr>
            <w:tcW w:w="1701" w:type="dxa"/>
            <w:tcBorders>
              <w:top w:val="single" w:sz="4" w:space="0" w:color="auto"/>
              <w:bottom w:val="single" w:sz="4" w:space="0" w:color="auto"/>
            </w:tcBorders>
            <w:vAlign w:val="center"/>
          </w:tcPr>
          <w:p w14:paraId="0DD700EC" w14:textId="77777777" w:rsidR="00A24815" w:rsidRDefault="00A24815" w:rsidP="00030337">
            <w:pPr>
              <w:rPr>
                <w:lang w:val="en-US"/>
              </w:rPr>
            </w:pPr>
            <w:r>
              <w:rPr>
                <w:lang w:val="en-US"/>
              </w:rPr>
              <w:t>CI14B</w:t>
            </w:r>
          </w:p>
          <w:p w14:paraId="0C4B0C7E" w14:textId="77777777" w:rsidR="00A24815" w:rsidRDefault="00A24815" w:rsidP="00030337"/>
        </w:tc>
        <w:tc>
          <w:tcPr>
            <w:tcW w:w="4961" w:type="dxa"/>
            <w:tcBorders>
              <w:top w:val="single" w:sz="4" w:space="0" w:color="auto"/>
              <w:bottom w:val="single" w:sz="4" w:space="0" w:color="auto"/>
            </w:tcBorders>
            <w:vAlign w:val="center"/>
          </w:tcPr>
          <w:p w14:paraId="362AFE70" w14:textId="77777777" w:rsidR="00A24815" w:rsidRPr="0020179F" w:rsidRDefault="00A24815" w:rsidP="00030337">
            <w:pPr>
              <w:rPr>
                <w:lang w:val="en-US"/>
              </w:rPr>
            </w:pPr>
            <w:r w:rsidRPr="0020179F">
              <w:rPr>
                <w:lang w:val="en-US"/>
              </w:rPr>
              <w:t xml:space="preserve">Elemente liniare din placi din gresie portelanata aplicate cu adeziv </w:t>
            </w:r>
          </w:p>
        </w:tc>
        <w:tc>
          <w:tcPr>
            <w:tcW w:w="1560" w:type="dxa"/>
            <w:tcBorders>
              <w:top w:val="single" w:sz="4" w:space="0" w:color="auto"/>
              <w:bottom w:val="single" w:sz="4" w:space="0" w:color="auto"/>
            </w:tcBorders>
            <w:vAlign w:val="center"/>
          </w:tcPr>
          <w:p w14:paraId="2A6FDF2A"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20D104E2" w14:textId="77777777" w:rsidR="00A24815" w:rsidRPr="00BA641A" w:rsidRDefault="00A24815" w:rsidP="00030337">
            <w:pPr>
              <w:jc w:val="center"/>
              <w:rPr>
                <w:b/>
                <w:bCs/>
              </w:rPr>
            </w:pPr>
            <w:r w:rsidRPr="00BA641A">
              <w:rPr>
                <w:b/>
                <w:bCs/>
              </w:rPr>
              <w:t>78.00</w:t>
            </w:r>
          </w:p>
        </w:tc>
      </w:tr>
      <w:tr w:rsidR="00A24815" w14:paraId="5BC9550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0814E3" w14:textId="77777777" w:rsidR="00A24815" w:rsidRDefault="00A24815" w:rsidP="00030337">
            <w:pPr>
              <w:rPr>
                <w:lang w:val="en-US"/>
              </w:rPr>
            </w:pPr>
          </w:p>
        </w:tc>
        <w:tc>
          <w:tcPr>
            <w:tcW w:w="1701" w:type="dxa"/>
            <w:tcBorders>
              <w:top w:val="nil"/>
              <w:bottom w:val="single" w:sz="2" w:space="0" w:color="auto"/>
            </w:tcBorders>
            <w:vAlign w:val="center"/>
          </w:tcPr>
          <w:p w14:paraId="0C164CCB" w14:textId="77777777" w:rsidR="00A24815" w:rsidRDefault="00A24815" w:rsidP="00030337">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4E8CB2D4" w14:textId="77777777" w:rsidR="00A24815" w:rsidRPr="00EA2326" w:rsidRDefault="00A24815" w:rsidP="00030337">
            <w:pPr>
              <w:rPr>
                <w:sz w:val="18"/>
                <w:szCs w:val="18"/>
                <w:lang w:val="en-US"/>
              </w:rPr>
            </w:pPr>
            <w:r w:rsidRPr="00EA2326">
              <w:rPr>
                <w:sz w:val="18"/>
                <w:szCs w:val="18"/>
                <w:lang w:val="en-US"/>
              </w:rPr>
              <w:t>Faiantar</w:t>
            </w:r>
          </w:p>
        </w:tc>
        <w:tc>
          <w:tcPr>
            <w:tcW w:w="1560" w:type="dxa"/>
            <w:tcBorders>
              <w:top w:val="nil"/>
              <w:bottom w:val="single" w:sz="2" w:space="0" w:color="auto"/>
            </w:tcBorders>
          </w:tcPr>
          <w:p w14:paraId="06B559D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6454DDF" w14:textId="77777777" w:rsidR="00A24815" w:rsidRPr="00EA2326" w:rsidRDefault="00A24815" w:rsidP="00030337">
            <w:pPr>
              <w:rPr>
                <w:sz w:val="18"/>
                <w:szCs w:val="18"/>
                <w:lang w:val="en-US"/>
              </w:rPr>
            </w:pPr>
            <w:r w:rsidRPr="00EA2326">
              <w:rPr>
                <w:sz w:val="18"/>
                <w:szCs w:val="18"/>
                <w:lang w:val="en-US"/>
              </w:rPr>
              <w:t>23.40</w:t>
            </w:r>
          </w:p>
        </w:tc>
      </w:tr>
      <w:tr w:rsidR="00A24815" w14:paraId="7D4F8C2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CEDDE8" w14:textId="77777777" w:rsidR="00A24815" w:rsidRDefault="00A24815" w:rsidP="00030337">
            <w:pPr>
              <w:rPr>
                <w:lang w:val="en-US"/>
              </w:rPr>
            </w:pPr>
          </w:p>
        </w:tc>
        <w:tc>
          <w:tcPr>
            <w:tcW w:w="1701" w:type="dxa"/>
            <w:tcBorders>
              <w:top w:val="nil"/>
              <w:bottom w:val="single" w:sz="2" w:space="0" w:color="auto"/>
            </w:tcBorders>
            <w:vAlign w:val="center"/>
          </w:tcPr>
          <w:p w14:paraId="7C23DF40"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388F84"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E678C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7B3F1C9" w14:textId="77777777" w:rsidR="00A24815" w:rsidRPr="00EA2326" w:rsidRDefault="00A24815" w:rsidP="00030337">
            <w:pPr>
              <w:rPr>
                <w:sz w:val="18"/>
                <w:szCs w:val="18"/>
                <w:lang w:val="en-US"/>
              </w:rPr>
            </w:pPr>
            <w:r w:rsidRPr="00EA2326">
              <w:rPr>
                <w:sz w:val="18"/>
                <w:szCs w:val="18"/>
                <w:lang w:val="en-US"/>
              </w:rPr>
              <w:t>7.80</w:t>
            </w:r>
          </w:p>
        </w:tc>
      </w:tr>
      <w:tr w:rsidR="00A24815" w14:paraId="5402E6A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C08FBA" w14:textId="77777777" w:rsidR="00A24815" w:rsidRDefault="00A24815" w:rsidP="00030337">
            <w:pPr>
              <w:rPr>
                <w:lang w:val="en-US"/>
              </w:rPr>
            </w:pPr>
          </w:p>
        </w:tc>
        <w:tc>
          <w:tcPr>
            <w:tcW w:w="1701" w:type="dxa"/>
            <w:tcBorders>
              <w:top w:val="nil"/>
              <w:bottom w:val="single" w:sz="2" w:space="0" w:color="auto"/>
            </w:tcBorders>
            <w:vAlign w:val="center"/>
          </w:tcPr>
          <w:p w14:paraId="4956D193" w14:textId="77777777" w:rsidR="00A24815" w:rsidRDefault="00A24815" w:rsidP="00030337">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22B2C9BF" w14:textId="77777777" w:rsidR="00A24815" w:rsidRPr="00EA2326" w:rsidRDefault="00A24815" w:rsidP="00030337">
            <w:pPr>
              <w:rPr>
                <w:sz w:val="18"/>
                <w:szCs w:val="18"/>
                <w:lang w:val="en-US"/>
              </w:rPr>
            </w:pPr>
            <w:r w:rsidRPr="00EA2326">
              <w:rPr>
                <w:sz w:val="18"/>
                <w:szCs w:val="18"/>
                <w:lang w:val="en-US"/>
              </w:rPr>
              <w:t>Elemente liniare din gresie ceramica, gresie portelanata sau faianta</w:t>
            </w:r>
          </w:p>
        </w:tc>
        <w:tc>
          <w:tcPr>
            <w:tcW w:w="1560" w:type="dxa"/>
            <w:tcBorders>
              <w:top w:val="nil"/>
              <w:bottom w:val="single" w:sz="2" w:space="0" w:color="auto"/>
            </w:tcBorders>
          </w:tcPr>
          <w:p w14:paraId="3FF279F5"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543D701D" w14:textId="77777777" w:rsidR="00A24815" w:rsidRPr="00EA2326" w:rsidRDefault="00A24815" w:rsidP="00030337">
            <w:pPr>
              <w:rPr>
                <w:sz w:val="18"/>
                <w:szCs w:val="18"/>
                <w:lang w:val="en-US"/>
              </w:rPr>
            </w:pPr>
            <w:r w:rsidRPr="00EA2326">
              <w:rPr>
                <w:sz w:val="18"/>
                <w:szCs w:val="18"/>
                <w:lang w:val="en-US"/>
              </w:rPr>
              <w:t>83.538</w:t>
            </w:r>
          </w:p>
        </w:tc>
      </w:tr>
      <w:tr w:rsidR="00A24815" w14:paraId="3B87EC6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7272E" w14:textId="77777777" w:rsidR="00A24815" w:rsidRDefault="00A24815" w:rsidP="00030337">
            <w:pPr>
              <w:rPr>
                <w:lang w:val="en-US"/>
              </w:rPr>
            </w:pPr>
          </w:p>
        </w:tc>
        <w:tc>
          <w:tcPr>
            <w:tcW w:w="1701" w:type="dxa"/>
            <w:tcBorders>
              <w:top w:val="nil"/>
              <w:bottom w:val="single" w:sz="2" w:space="0" w:color="auto"/>
            </w:tcBorders>
            <w:vAlign w:val="center"/>
          </w:tcPr>
          <w:p w14:paraId="4086BE04" w14:textId="77777777" w:rsidR="00A24815" w:rsidRDefault="00A24815" w:rsidP="00030337">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0C348309" w14:textId="77777777" w:rsidR="00A24815" w:rsidRPr="00EA2326" w:rsidRDefault="00A24815" w:rsidP="00030337">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5593B31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E4AED8D" w14:textId="77777777" w:rsidR="00A24815" w:rsidRPr="00EA2326" w:rsidRDefault="00A24815" w:rsidP="00030337">
            <w:pPr>
              <w:rPr>
                <w:sz w:val="18"/>
                <w:szCs w:val="18"/>
                <w:lang w:val="en-US"/>
              </w:rPr>
            </w:pPr>
            <w:r w:rsidRPr="00EA2326">
              <w:rPr>
                <w:sz w:val="18"/>
                <w:szCs w:val="18"/>
                <w:lang w:val="en-US"/>
              </w:rPr>
              <w:t>28.665</w:t>
            </w:r>
          </w:p>
        </w:tc>
      </w:tr>
      <w:tr w:rsidR="00A24815" w14:paraId="511F55F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85DFE5" w14:textId="77777777" w:rsidR="00A24815" w:rsidRDefault="00A24815" w:rsidP="00030337">
            <w:pPr>
              <w:rPr>
                <w:lang w:val="en-US"/>
              </w:rPr>
            </w:pPr>
          </w:p>
        </w:tc>
        <w:tc>
          <w:tcPr>
            <w:tcW w:w="1701" w:type="dxa"/>
            <w:tcBorders>
              <w:top w:val="nil"/>
              <w:bottom w:val="single" w:sz="2" w:space="0" w:color="auto"/>
            </w:tcBorders>
            <w:vAlign w:val="center"/>
          </w:tcPr>
          <w:p w14:paraId="72EB4D46" w14:textId="77777777" w:rsidR="00A24815" w:rsidRDefault="00A24815" w:rsidP="00030337">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80064A6" w14:textId="77777777" w:rsidR="00A24815" w:rsidRPr="00EA2326" w:rsidRDefault="00A24815" w:rsidP="00030337">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522215A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0A4E62F" w14:textId="77777777" w:rsidR="00A24815" w:rsidRPr="00EA2326" w:rsidRDefault="00A24815" w:rsidP="00030337">
            <w:pPr>
              <w:rPr>
                <w:sz w:val="18"/>
                <w:szCs w:val="18"/>
                <w:lang w:val="en-US"/>
              </w:rPr>
            </w:pPr>
            <w:r w:rsidRPr="00EA2326">
              <w:rPr>
                <w:sz w:val="18"/>
                <w:szCs w:val="18"/>
                <w:lang w:val="en-US"/>
              </w:rPr>
              <w:t>491.40</w:t>
            </w:r>
          </w:p>
        </w:tc>
      </w:tr>
      <w:tr w:rsidR="00A24815" w14:paraId="31AC5CE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32BE9A" w14:textId="77777777" w:rsidR="00A24815" w:rsidRDefault="00A24815" w:rsidP="00030337">
            <w:pPr>
              <w:rPr>
                <w:lang w:val="en-US"/>
              </w:rPr>
            </w:pPr>
          </w:p>
        </w:tc>
        <w:tc>
          <w:tcPr>
            <w:tcW w:w="1701" w:type="dxa"/>
            <w:tcBorders>
              <w:top w:val="nil"/>
              <w:bottom w:val="single" w:sz="2" w:space="0" w:color="auto"/>
            </w:tcBorders>
            <w:vAlign w:val="center"/>
          </w:tcPr>
          <w:p w14:paraId="47C6EA45" w14:textId="77777777" w:rsidR="00A24815" w:rsidRDefault="00A24815" w:rsidP="00030337">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3516281E" w14:textId="77777777" w:rsidR="00A24815" w:rsidRPr="00EA2326" w:rsidRDefault="00A24815" w:rsidP="00030337">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2E0DD29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3543CC6" w14:textId="77777777" w:rsidR="00A24815" w:rsidRPr="00EA2326" w:rsidRDefault="00A24815" w:rsidP="00030337">
            <w:pPr>
              <w:rPr>
                <w:sz w:val="18"/>
                <w:szCs w:val="18"/>
                <w:lang w:val="en-US"/>
              </w:rPr>
            </w:pPr>
            <w:r w:rsidRPr="00EA2326">
              <w:rPr>
                <w:sz w:val="18"/>
                <w:szCs w:val="18"/>
                <w:lang w:val="en-US"/>
              </w:rPr>
              <w:t>8.19</w:t>
            </w:r>
          </w:p>
        </w:tc>
      </w:tr>
      <w:tr w:rsidR="00A24815" w14:paraId="2283EB9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7610F8" w14:textId="77777777" w:rsidR="00A24815" w:rsidRDefault="00A24815" w:rsidP="00030337">
            <w:pPr>
              <w:rPr>
                <w:lang w:val="en-US"/>
              </w:rPr>
            </w:pPr>
          </w:p>
        </w:tc>
        <w:tc>
          <w:tcPr>
            <w:tcW w:w="1701" w:type="dxa"/>
            <w:tcBorders>
              <w:top w:val="nil"/>
              <w:bottom w:val="single" w:sz="2" w:space="0" w:color="auto"/>
            </w:tcBorders>
            <w:vAlign w:val="center"/>
          </w:tcPr>
          <w:p w14:paraId="1875D343" w14:textId="77777777" w:rsidR="00A24815" w:rsidRDefault="00A24815" w:rsidP="00030337">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7B366AA8" w14:textId="77777777" w:rsidR="00A24815" w:rsidRPr="00EA2326" w:rsidRDefault="00A24815" w:rsidP="00030337">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71A6AD8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25B4572" w14:textId="77777777" w:rsidR="00A24815" w:rsidRPr="00EA2326" w:rsidRDefault="00A24815" w:rsidP="00030337">
            <w:pPr>
              <w:rPr>
                <w:sz w:val="18"/>
                <w:szCs w:val="18"/>
                <w:lang w:val="en-US"/>
              </w:rPr>
            </w:pPr>
            <w:r w:rsidRPr="00EA2326">
              <w:rPr>
                <w:sz w:val="18"/>
                <w:szCs w:val="18"/>
                <w:lang w:val="en-US"/>
              </w:rPr>
              <w:t>23.40</w:t>
            </w:r>
          </w:p>
        </w:tc>
      </w:tr>
      <w:tr w:rsidR="00A24815" w14:paraId="0651B3F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F132FB" w14:textId="77777777" w:rsidR="00A24815" w:rsidRDefault="00A24815" w:rsidP="00030337">
            <w:pPr>
              <w:rPr>
                <w:lang w:val="en-US"/>
              </w:rPr>
            </w:pPr>
          </w:p>
        </w:tc>
        <w:tc>
          <w:tcPr>
            <w:tcW w:w="1701" w:type="dxa"/>
            <w:tcBorders>
              <w:top w:val="nil"/>
              <w:bottom w:val="single" w:sz="2" w:space="0" w:color="auto"/>
            </w:tcBorders>
            <w:vAlign w:val="center"/>
          </w:tcPr>
          <w:p w14:paraId="753D9315" w14:textId="77777777" w:rsidR="00A24815" w:rsidRDefault="00A24815" w:rsidP="00030337">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56408CE8" w14:textId="77777777" w:rsidR="00A24815" w:rsidRPr="00EA2326" w:rsidRDefault="00A24815" w:rsidP="00030337">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056A78ED"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0ADCB00" w14:textId="77777777" w:rsidR="00A24815" w:rsidRPr="00EA2326" w:rsidRDefault="00A24815" w:rsidP="00030337">
            <w:pPr>
              <w:rPr>
                <w:sz w:val="18"/>
                <w:szCs w:val="18"/>
                <w:lang w:val="en-US"/>
              </w:rPr>
            </w:pPr>
            <w:r w:rsidRPr="00EA2326">
              <w:rPr>
                <w:sz w:val="18"/>
                <w:szCs w:val="18"/>
                <w:lang w:val="en-US"/>
              </w:rPr>
              <w:t>3.90</w:t>
            </w:r>
          </w:p>
        </w:tc>
      </w:tr>
      <w:tr w:rsidR="00A24815" w14:paraId="5D073D0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1D2F7" w14:textId="77777777" w:rsidR="00A24815" w:rsidRDefault="00A24815" w:rsidP="00030337">
            <w:pPr>
              <w:rPr>
                <w:lang w:val="en-US"/>
              </w:rPr>
            </w:pPr>
          </w:p>
        </w:tc>
        <w:tc>
          <w:tcPr>
            <w:tcW w:w="1701" w:type="dxa"/>
            <w:tcBorders>
              <w:top w:val="nil"/>
              <w:bottom w:val="single" w:sz="2" w:space="0" w:color="auto"/>
            </w:tcBorders>
            <w:vAlign w:val="center"/>
          </w:tcPr>
          <w:p w14:paraId="34B7051A" w14:textId="77777777" w:rsidR="00A24815" w:rsidRDefault="00A24815" w:rsidP="00030337">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C4B9933" w14:textId="77777777" w:rsidR="00A24815" w:rsidRPr="00EA2326" w:rsidRDefault="00A24815" w:rsidP="00030337">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B4122C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CE0F440" w14:textId="77777777" w:rsidR="00A24815" w:rsidRPr="00EA2326" w:rsidRDefault="00A24815" w:rsidP="00030337">
            <w:pPr>
              <w:rPr>
                <w:sz w:val="18"/>
                <w:szCs w:val="18"/>
                <w:lang w:val="en-US"/>
              </w:rPr>
            </w:pPr>
            <w:r w:rsidRPr="00EA2326">
              <w:rPr>
                <w:sz w:val="18"/>
                <w:szCs w:val="18"/>
                <w:lang w:val="en-US"/>
              </w:rPr>
              <w:t>0.078</w:t>
            </w:r>
          </w:p>
        </w:tc>
      </w:tr>
      <w:tr w:rsidR="00A24815" w14:paraId="14667A3A" w14:textId="77777777" w:rsidTr="00A24815">
        <w:tc>
          <w:tcPr>
            <w:tcW w:w="709" w:type="dxa"/>
            <w:tcBorders>
              <w:top w:val="nil"/>
              <w:left w:val="single" w:sz="6" w:space="0" w:color="auto"/>
              <w:bottom w:val="nil"/>
              <w:right w:val="nil"/>
            </w:tcBorders>
          </w:tcPr>
          <w:p w14:paraId="79BD0018" w14:textId="77777777" w:rsidR="00A24815" w:rsidRDefault="00A24815" w:rsidP="00030337">
            <w:pPr>
              <w:jc w:val="center"/>
            </w:pPr>
          </w:p>
        </w:tc>
        <w:tc>
          <w:tcPr>
            <w:tcW w:w="1701" w:type="dxa"/>
            <w:tcBorders>
              <w:top w:val="nil"/>
              <w:left w:val="single" w:sz="6" w:space="0" w:color="auto"/>
              <w:bottom w:val="nil"/>
              <w:right w:val="nil"/>
            </w:tcBorders>
          </w:tcPr>
          <w:p w14:paraId="62B98EA7" w14:textId="77777777" w:rsidR="00A24815" w:rsidRDefault="00A24815" w:rsidP="00030337"/>
        </w:tc>
        <w:tc>
          <w:tcPr>
            <w:tcW w:w="4961" w:type="dxa"/>
            <w:tcBorders>
              <w:top w:val="nil"/>
              <w:left w:val="single" w:sz="6" w:space="0" w:color="auto"/>
              <w:bottom w:val="nil"/>
              <w:right w:val="nil"/>
            </w:tcBorders>
          </w:tcPr>
          <w:p w14:paraId="03A29947" w14:textId="77777777" w:rsidR="00A24815" w:rsidRDefault="00A24815" w:rsidP="00030337">
            <w:pPr>
              <w:rPr>
                <w:b/>
                <w:bCs/>
                <w:sz w:val="22"/>
                <w:szCs w:val="22"/>
              </w:rPr>
            </w:pPr>
            <w:r>
              <w:rPr>
                <w:b/>
                <w:bCs/>
                <w:sz w:val="22"/>
                <w:szCs w:val="22"/>
                <w:lang w:val="en-US"/>
              </w:rPr>
              <w:t xml:space="preserve">Capitolul </w:t>
            </w:r>
            <w:r>
              <w:rPr>
                <w:b/>
                <w:bCs/>
                <w:sz w:val="22"/>
                <w:szCs w:val="22"/>
              </w:rPr>
              <w:t>1.7. Tamplarie</w:t>
            </w:r>
          </w:p>
        </w:tc>
        <w:tc>
          <w:tcPr>
            <w:tcW w:w="1560" w:type="dxa"/>
            <w:tcBorders>
              <w:top w:val="nil"/>
              <w:left w:val="single" w:sz="6" w:space="0" w:color="auto"/>
              <w:bottom w:val="nil"/>
              <w:right w:val="nil"/>
            </w:tcBorders>
          </w:tcPr>
          <w:p w14:paraId="0FDEEEE5" w14:textId="77777777" w:rsidR="00A24815" w:rsidRDefault="00A24815" w:rsidP="00030337"/>
        </w:tc>
        <w:tc>
          <w:tcPr>
            <w:tcW w:w="1559" w:type="dxa"/>
            <w:tcBorders>
              <w:top w:val="nil"/>
              <w:left w:val="single" w:sz="6" w:space="0" w:color="auto"/>
              <w:bottom w:val="nil"/>
              <w:right w:val="single" w:sz="4" w:space="0" w:color="auto"/>
            </w:tcBorders>
          </w:tcPr>
          <w:p w14:paraId="767F8035" w14:textId="77777777" w:rsidR="00A24815" w:rsidRDefault="00A24815" w:rsidP="00030337"/>
        </w:tc>
      </w:tr>
      <w:tr w:rsidR="00A24815" w14:paraId="69049F01"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6BB80C" w14:textId="77777777" w:rsidR="00A24815" w:rsidRDefault="00A24815" w:rsidP="00030337">
            <w:r>
              <w:t>84</w:t>
            </w:r>
          </w:p>
        </w:tc>
        <w:tc>
          <w:tcPr>
            <w:tcW w:w="1701" w:type="dxa"/>
            <w:tcBorders>
              <w:top w:val="single" w:sz="4" w:space="0" w:color="auto"/>
              <w:bottom w:val="single" w:sz="4" w:space="0" w:color="auto"/>
            </w:tcBorders>
            <w:vAlign w:val="center"/>
          </w:tcPr>
          <w:p w14:paraId="518067F2" w14:textId="77777777" w:rsidR="00A24815" w:rsidRDefault="00A24815" w:rsidP="00030337">
            <w:pPr>
              <w:rPr>
                <w:lang w:val="en-US"/>
              </w:rPr>
            </w:pPr>
            <w:r>
              <w:rPr>
                <w:lang w:val="en-US"/>
              </w:rPr>
              <w:t>RpCO56A</w:t>
            </w:r>
          </w:p>
          <w:p w14:paraId="4620829C" w14:textId="77777777" w:rsidR="00A24815" w:rsidRDefault="00A24815" w:rsidP="00030337"/>
        </w:tc>
        <w:tc>
          <w:tcPr>
            <w:tcW w:w="4961" w:type="dxa"/>
            <w:tcBorders>
              <w:top w:val="single" w:sz="4" w:space="0" w:color="auto"/>
              <w:bottom w:val="single" w:sz="4" w:space="0" w:color="auto"/>
            </w:tcBorders>
            <w:vAlign w:val="center"/>
          </w:tcPr>
          <w:p w14:paraId="683F7063" w14:textId="77777777" w:rsidR="00A24815" w:rsidRPr="0020179F" w:rsidRDefault="00A24815" w:rsidP="00030337">
            <w:pPr>
              <w:rPr>
                <w:lang w:val="en-US"/>
              </w:rPr>
            </w:pPr>
            <w:r w:rsidRPr="0020179F">
              <w:rPr>
                <w:lang w:val="en-US"/>
              </w:rPr>
              <w:t>Demontari: timplarie din lemn (usi interioare si exterioare)</w:t>
            </w:r>
          </w:p>
        </w:tc>
        <w:tc>
          <w:tcPr>
            <w:tcW w:w="1560" w:type="dxa"/>
            <w:tcBorders>
              <w:top w:val="single" w:sz="4" w:space="0" w:color="auto"/>
              <w:bottom w:val="single" w:sz="4" w:space="0" w:color="auto"/>
            </w:tcBorders>
            <w:vAlign w:val="center"/>
          </w:tcPr>
          <w:p w14:paraId="64C77E5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447FEBE" w14:textId="77777777" w:rsidR="00A24815" w:rsidRPr="00BA641A" w:rsidRDefault="00A24815" w:rsidP="00030337">
            <w:pPr>
              <w:jc w:val="center"/>
              <w:rPr>
                <w:b/>
                <w:bCs/>
              </w:rPr>
            </w:pPr>
            <w:r w:rsidRPr="00BA641A">
              <w:rPr>
                <w:b/>
                <w:bCs/>
              </w:rPr>
              <w:t>34.15</w:t>
            </w:r>
          </w:p>
        </w:tc>
      </w:tr>
      <w:tr w:rsidR="00A24815" w14:paraId="203C62B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4DD59" w14:textId="77777777" w:rsidR="00A24815" w:rsidRDefault="00A24815" w:rsidP="00030337">
            <w:pPr>
              <w:rPr>
                <w:lang w:val="en-US"/>
              </w:rPr>
            </w:pPr>
          </w:p>
        </w:tc>
        <w:tc>
          <w:tcPr>
            <w:tcW w:w="1701" w:type="dxa"/>
            <w:tcBorders>
              <w:top w:val="nil"/>
              <w:bottom w:val="single" w:sz="2" w:space="0" w:color="auto"/>
            </w:tcBorders>
            <w:vAlign w:val="center"/>
          </w:tcPr>
          <w:p w14:paraId="5FBCA66D" w14:textId="77777777" w:rsidR="00A24815" w:rsidRDefault="00A24815" w:rsidP="00030337">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349909E" w14:textId="77777777" w:rsidR="00A24815" w:rsidRPr="00EA2326" w:rsidRDefault="00A24815" w:rsidP="00030337">
            <w:pPr>
              <w:rPr>
                <w:sz w:val="18"/>
                <w:szCs w:val="18"/>
                <w:lang w:val="en-US"/>
              </w:rPr>
            </w:pPr>
            <w:r w:rsidRPr="00EA2326">
              <w:rPr>
                <w:sz w:val="18"/>
                <w:szCs w:val="18"/>
                <w:lang w:val="en-US"/>
              </w:rPr>
              <w:t>Timplar</w:t>
            </w:r>
          </w:p>
        </w:tc>
        <w:tc>
          <w:tcPr>
            <w:tcW w:w="1560" w:type="dxa"/>
            <w:tcBorders>
              <w:top w:val="nil"/>
              <w:bottom w:val="single" w:sz="2" w:space="0" w:color="auto"/>
            </w:tcBorders>
          </w:tcPr>
          <w:p w14:paraId="183DE24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91D9DD3" w14:textId="77777777" w:rsidR="00A24815" w:rsidRPr="00EA2326" w:rsidRDefault="00A24815" w:rsidP="00030337">
            <w:pPr>
              <w:rPr>
                <w:sz w:val="18"/>
                <w:szCs w:val="18"/>
                <w:lang w:val="en-US"/>
              </w:rPr>
            </w:pPr>
            <w:r w:rsidRPr="00EA2326">
              <w:rPr>
                <w:sz w:val="18"/>
                <w:szCs w:val="18"/>
                <w:lang w:val="en-US"/>
              </w:rPr>
              <w:t>7.171</w:t>
            </w:r>
          </w:p>
        </w:tc>
      </w:tr>
      <w:tr w:rsidR="00A24815" w14:paraId="0F178E1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32599" w14:textId="77777777" w:rsidR="00A24815" w:rsidRDefault="00A24815" w:rsidP="00030337">
            <w:pPr>
              <w:rPr>
                <w:lang w:val="en-US"/>
              </w:rPr>
            </w:pPr>
          </w:p>
        </w:tc>
        <w:tc>
          <w:tcPr>
            <w:tcW w:w="1701" w:type="dxa"/>
            <w:tcBorders>
              <w:top w:val="nil"/>
              <w:bottom w:val="single" w:sz="2" w:space="0" w:color="auto"/>
            </w:tcBorders>
            <w:vAlign w:val="center"/>
          </w:tcPr>
          <w:p w14:paraId="58E63DBD"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3DB6FBA"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459F3E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9EEF41B" w14:textId="77777777" w:rsidR="00A24815" w:rsidRPr="00EA2326" w:rsidRDefault="00A24815" w:rsidP="00030337">
            <w:pPr>
              <w:rPr>
                <w:sz w:val="18"/>
                <w:szCs w:val="18"/>
                <w:lang w:val="en-US"/>
              </w:rPr>
            </w:pPr>
            <w:r w:rsidRPr="00EA2326">
              <w:rPr>
                <w:sz w:val="18"/>
                <w:szCs w:val="18"/>
                <w:lang w:val="en-US"/>
              </w:rPr>
              <w:t>7.171</w:t>
            </w:r>
          </w:p>
        </w:tc>
      </w:tr>
      <w:tr w:rsidR="00A24815" w14:paraId="1341DCB1"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20F59" w14:textId="77777777" w:rsidR="00A24815" w:rsidRDefault="00A24815" w:rsidP="00030337">
            <w:r>
              <w:t>85</w:t>
            </w:r>
          </w:p>
        </w:tc>
        <w:tc>
          <w:tcPr>
            <w:tcW w:w="1701" w:type="dxa"/>
            <w:tcBorders>
              <w:top w:val="single" w:sz="4" w:space="0" w:color="auto"/>
              <w:bottom w:val="single" w:sz="4" w:space="0" w:color="auto"/>
            </w:tcBorders>
            <w:vAlign w:val="center"/>
          </w:tcPr>
          <w:p w14:paraId="6B0395C2" w14:textId="77777777" w:rsidR="00A24815" w:rsidRDefault="00A24815" w:rsidP="00030337">
            <w:pPr>
              <w:rPr>
                <w:lang w:val="en-US"/>
              </w:rPr>
            </w:pPr>
            <w:r>
              <w:rPr>
                <w:lang w:val="en-US"/>
              </w:rPr>
              <w:t>CK21A</w:t>
            </w:r>
          </w:p>
          <w:p w14:paraId="039517CF" w14:textId="77777777" w:rsidR="00A24815" w:rsidRDefault="00A24815" w:rsidP="00030337"/>
        </w:tc>
        <w:tc>
          <w:tcPr>
            <w:tcW w:w="4961" w:type="dxa"/>
            <w:tcBorders>
              <w:top w:val="single" w:sz="4" w:space="0" w:color="auto"/>
              <w:bottom w:val="single" w:sz="4" w:space="0" w:color="auto"/>
            </w:tcBorders>
            <w:vAlign w:val="center"/>
          </w:tcPr>
          <w:p w14:paraId="09BF1C12" w14:textId="77777777" w:rsidR="00A24815" w:rsidRPr="0020179F" w:rsidRDefault="00A24815" w:rsidP="00030337">
            <w:pPr>
              <w:rPr>
                <w:lang w:val="en-US"/>
              </w:rPr>
            </w:pPr>
            <w:r w:rsidRPr="0020179F">
              <w:rPr>
                <w:lang w:val="en-US"/>
              </w:rPr>
              <w:t>Usi confectionate din profiluri din aluminiu, inclusiv armaturile si accesoriile necesare usilor montate in zidarie de orice natura, la constructii cu inaltimea pina  la 35 m inclusiv, intr-un canat, cu suprafata tocului pina la 7 mp inclusiv (Usi interioare, grosimea peretelui profilului min. 1,2 mm, adancimea de baza min. 45 mm, profil si mecanisme rezistente, fara prag, Dimensiunile usilor se vor preciza la fata locului iar proiectul de usi si culoarea va fi coordonat suplimentar cu beneficiarul)</w:t>
            </w:r>
          </w:p>
        </w:tc>
        <w:tc>
          <w:tcPr>
            <w:tcW w:w="1560" w:type="dxa"/>
            <w:tcBorders>
              <w:top w:val="single" w:sz="4" w:space="0" w:color="auto"/>
              <w:bottom w:val="single" w:sz="4" w:space="0" w:color="auto"/>
            </w:tcBorders>
            <w:vAlign w:val="center"/>
          </w:tcPr>
          <w:p w14:paraId="03A4970A"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C430C75" w14:textId="77777777" w:rsidR="00A24815" w:rsidRPr="00BA641A" w:rsidRDefault="00A24815" w:rsidP="00030337">
            <w:pPr>
              <w:jc w:val="center"/>
              <w:rPr>
                <w:b/>
                <w:bCs/>
              </w:rPr>
            </w:pPr>
            <w:r w:rsidRPr="00BA641A">
              <w:rPr>
                <w:b/>
                <w:bCs/>
              </w:rPr>
              <w:t>18.50</w:t>
            </w:r>
          </w:p>
        </w:tc>
      </w:tr>
      <w:tr w:rsidR="00A24815" w14:paraId="33721D6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C3343" w14:textId="77777777" w:rsidR="00A24815" w:rsidRDefault="00A24815" w:rsidP="00030337">
            <w:pPr>
              <w:rPr>
                <w:lang w:val="en-US"/>
              </w:rPr>
            </w:pPr>
          </w:p>
        </w:tc>
        <w:tc>
          <w:tcPr>
            <w:tcW w:w="1701" w:type="dxa"/>
            <w:tcBorders>
              <w:top w:val="nil"/>
              <w:bottom w:val="single" w:sz="2" w:space="0" w:color="auto"/>
            </w:tcBorders>
            <w:vAlign w:val="center"/>
          </w:tcPr>
          <w:p w14:paraId="2F077DB0" w14:textId="77777777" w:rsidR="00A24815" w:rsidRDefault="00A24815" w:rsidP="00030337">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4D6D9570" w14:textId="77777777" w:rsidR="00A24815" w:rsidRPr="00EA2326" w:rsidRDefault="00A24815" w:rsidP="00030337">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000AD4F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A99A595" w14:textId="77777777" w:rsidR="00A24815" w:rsidRPr="00EA2326" w:rsidRDefault="00A24815" w:rsidP="00030337">
            <w:pPr>
              <w:rPr>
                <w:sz w:val="18"/>
                <w:szCs w:val="18"/>
                <w:lang w:val="en-US"/>
              </w:rPr>
            </w:pPr>
            <w:r w:rsidRPr="00EA2326">
              <w:rPr>
                <w:sz w:val="18"/>
                <w:szCs w:val="18"/>
                <w:lang w:val="en-US"/>
              </w:rPr>
              <w:t>15.725</w:t>
            </w:r>
          </w:p>
        </w:tc>
      </w:tr>
      <w:tr w:rsidR="00A24815" w14:paraId="01F95C4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DE921E" w14:textId="77777777" w:rsidR="00A24815" w:rsidRDefault="00A24815" w:rsidP="00030337">
            <w:pPr>
              <w:rPr>
                <w:lang w:val="en-US"/>
              </w:rPr>
            </w:pPr>
          </w:p>
        </w:tc>
        <w:tc>
          <w:tcPr>
            <w:tcW w:w="1701" w:type="dxa"/>
            <w:tcBorders>
              <w:top w:val="nil"/>
              <w:bottom w:val="single" w:sz="2" w:space="0" w:color="auto"/>
            </w:tcBorders>
            <w:vAlign w:val="center"/>
          </w:tcPr>
          <w:p w14:paraId="64986E59"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CE4A49"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304B95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74660B9" w14:textId="77777777" w:rsidR="00A24815" w:rsidRPr="00EA2326" w:rsidRDefault="00A24815" w:rsidP="00030337">
            <w:pPr>
              <w:rPr>
                <w:sz w:val="18"/>
                <w:szCs w:val="18"/>
                <w:lang w:val="en-US"/>
              </w:rPr>
            </w:pPr>
            <w:r w:rsidRPr="00EA2326">
              <w:rPr>
                <w:sz w:val="18"/>
                <w:szCs w:val="18"/>
                <w:lang w:val="en-US"/>
              </w:rPr>
              <w:t>1.85</w:t>
            </w:r>
          </w:p>
        </w:tc>
      </w:tr>
      <w:tr w:rsidR="00A24815" w14:paraId="2BC503B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558C58" w14:textId="77777777" w:rsidR="00A24815" w:rsidRDefault="00A24815" w:rsidP="00030337">
            <w:pPr>
              <w:rPr>
                <w:lang w:val="en-US"/>
              </w:rPr>
            </w:pPr>
          </w:p>
        </w:tc>
        <w:tc>
          <w:tcPr>
            <w:tcW w:w="1701" w:type="dxa"/>
            <w:tcBorders>
              <w:top w:val="nil"/>
              <w:bottom w:val="single" w:sz="2" w:space="0" w:color="auto"/>
            </w:tcBorders>
            <w:vAlign w:val="center"/>
          </w:tcPr>
          <w:p w14:paraId="2AF5FE8A" w14:textId="77777777" w:rsidR="00A24815" w:rsidRDefault="00A24815" w:rsidP="00030337">
            <w:pPr>
              <w:jc w:val="center"/>
              <w:rPr>
                <w:sz w:val="16"/>
                <w:szCs w:val="16"/>
                <w:lang w:val="en-US"/>
              </w:rPr>
            </w:pPr>
            <w:r>
              <w:rPr>
                <w:sz w:val="16"/>
                <w:szCs w:val="16"/>
                <w:lang w:val="en-US"/>
              </w:rPr>
              <w:t>2812106306051</w:t>
            </w:r>
          </w:p>
        </w:tc>
        <w:tc>
          <w:tcPr>
            <w:tcW w:w="4961" w:type="dxa"/>
            <w:tcBorders>
              <w:top w:val="nil"/>
              <w:bottom w:val="single" w:sz="2" w:space="0" w:color="auto"/>
            </w:tcBorders>
          </w:tcPr>
          <w:p w14:paraId="3A32B432" w14:textId="77777777" w:rsidR="00A24815" w:rsidRPr="00EA2326" w:rsidRDefault="00A24815" w:rsidP="00030337">
            <w:pPr>
              <w:rPr>
                <w:sz w:val="18"/>
                <w:szCs w:val="18"/>
                <w:lang w:val="en-US"/>
              </w:rPr>
            </w:pPr>
            <w:r w:rsidRPr="00EA2326">
              <w:rPr>
                <w:sz w:val="18"/>
                <w:szCs w:val="18"/>
                <w:lang w:val="en-US"/>
              </w:rPr>
              <w:t>Usi interioare din profiluri din aluminiu gata confectionate inclusiv armaturile si accesoriile necesare</w:t>
            </w:r>
          </w:p>
        </w:tc>
        <w:tc>
          <w:tcPr>
            <w:tcW w:w="1560" w:type="dxa"/>
            <w:tcBorders>
              <w:top w:val="nil"/>
              <w:bottom w:val="single" w:sz="2" w:space="0" w:color="auto"/>
            </w:tcBorders>
          </w:tcPr>
          <w:p w14:paraId="4637C79E"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64F1CFFD" w14:textId="77777777" w:rsidR="00A24815" w:rsidRPr="00EA2326" w:rsidRDefault="00A24815" w:rsidP="00030337">
            <w:pPr>
              <w:rPr>
                <w:sz w:val="18"/>
                <w:szCs w:val="18"/>
                <w:lang w:val="en-US"/>
              </w:rPr>
            </w:pPr>
            <w:r w:rsidRPr="00EA2326">
              <w:rPr>
                <w:sz w:val="18"/>
                <w:szCs w:val="18"/>
                <w:lang w:val="en-US"/>
              </w:rPr>
              <w:t>18.50</w:t>
            </w:r>
          </w:p>
        </w:tc>
      </w:tr>
      <w:tr w:rsidR="00A24815" w14:paraId="4797659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C3F0C" w14:textId="77777777" w:rsidR="00A24815" w:rsidRDefault="00A24815" w:rsidP="00030337">
            <w:pPr>
              <w:rPr>
                <w:lang w:val="en-US"/>
              </w:rPr>
            </w:pPr>
          </w:p>
        </w:tc>
        <w:tc>
          <w:tcPr>
            <w:tcW w:w="1701" w:type="dxa"/>
            <w:tcBorders>
              <w:top w:val="nil"/>
              <w:bottom w:val="single" w:sz="2" w:space="0" w:color="auto"/>
            </w:tcBorders>
            <w:vAlign w:val="center"/>
          </w:tcPr>
          <w:p w14:paraId="7C7B98B5" w14:textId="77777777" w:rsidR="00A24815" w:rsidRDefault="00A24815" w:rsidP="00030337">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C9E406E" w14:textId="77777777" w:rsidR="00A24815" w:rsidRPr="00EA2326" w:rsidRDefault="00A24815" w:rsidP="00030337">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4E1A8C5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B877B70" w14:textId="77777777" w:rsidR="00A24815" w:rsidRPr="00EA2326" w:rsidRDefault="00A24815" w:rsidP="00030337">
            <w:pPr>
              <w:rPr>
                <w:sz w:val="18"/>
                <w:szCs w:val="18"/>
                <w:lang w:val="en-US"/>
              </w:rPr>
            </w:pPr>
            <w:r w:rsidRPr="00EA2326">
              <w:rPr>
                <w:sz w:val="18"/>
                <w:szCs w:val="18"/>
                <w:lang w:val="en-US"/>
              </w:rPr>
              <w:t>74.00</w:t>
            </w:r>
          </w:p>
        </w:tc>
      </w:tr>
      <w:tr w:rsidR="00A24815" w14:paraId="2D1A1AB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1D722" w14:textId="77777777" w:rsidR="00A24815" w:rsidRDefault="00A24815" w:rsidP="00030337">
            <w:pPr>
              <w:rPr>
                <w:lang w:val="en-US"/>
              </w:rPr>
            </w:pPr>
          </w:p>
        </w:tc>
        <w:tc>
          <w:tcPr>
            <w:tcW w:w="1701" w:type="dxa"/>
            <w:tcBorders>
              <w:top w:val="nil"/>
              <w:bottom w:val="single" w:sz="2" w:space="0" w:color="auto"/>
            </w:tcBorders>
            <w:vAlign w:val="center"/>
          </w:tcPr>
          <w:p w14:paraId="2B46F571" w14:textId="77777777" w:rsidR="00A24815" w:rsidRDefault="00A24815" w:rsidP="00030337">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C42AB78" w14:textId="77777777" w:rsidR="00A24815" w:rsidRPr="00EA2326" w:rsidRDefault="00A24815" w:rsidP="00030337">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04B8F60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6C27548" w14:textId="77777777" w:rsidR="00A24815" w:rsidRPr="00EA2326" w:rsidRDefault="00A24815" w:rsidP="00030337">
            <w:pPr>
              <w:rPr>
                <w:sz w:val="18"/>
                <w:szCs w:val="18"/>
                <w:lang w:val="en-US"/>
              </w:rPr>
            </w:pPr>
            <w:r w:rsidRPr="00EA2326">
              <w:rPr>
                <w:sz w:val="18"/>
                <w:szCs w:val="18"/>
                <w:lang w:val="en-US"/>
              </w:rPr>
              <w:t>9.25</w:t>
            </w:r>
          </w:p>
        </w:tc>
      </w:tr>
      <w:tr w:rsidR="00A24815" w14:paraId="5FD0001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804E06" w14:textId="77777777" w:rsidR="00A24815" w:rsidRDefault="00A24815" w:rsidP="00030337">
            <w:pPr>
              <w:rPr>
                <w:lang w:val="en-US"/>
              </w:rPr>
            </w:pPr>
          </w:p>
        </w:tc>
        <w:tc>
          <w:tcPr>
            <w:tcW w:w="1701" w:type="dxa"/>
            <w:tcBorders>
              <w:top w:val="nil"/>
              <w:bottom w:val="single" w:sz="2" w:space="0" w:color="auto"/>
            </w:tcBorders>
            <w:vAlign w:val="center"/>
          </w:tcPr>
          <w:p w14:paraId="1E3E3112" w14:textId="77777777" w:rsidR="00A24815" w:rsidRDefault="00A24815" w:rsidP="00030337">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52ED40CD" w14:textId="77777777" w:rsidR="00A24815" w:rsidRPr="00EA2326" w:rsidRDefault="00A24815" w:rsidP="00030337">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72DBDA5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753AAE5" w14:textId="77777777" w:rsidR="00A24815" w:rsidRPr="00EA2326" w:rsidRDefault="00A24815" w:rsidP="00030337">
            <w:pPr>
              <w:rPr>
                <w:sz w:val="18"/>
                <w:szCs w:val="18"/>
                <w:lang w:val="en-US"/>
              </w:rPr>
            </w:pPr>
            <w:r w:rsidRPr="00EA2326">
              <w:rPr>
                <w:sz w:val="18"/>
                <w:szCs w:val="18"/>
                <w:lang w:val="en-US"/>
              </w:rPr>
              <w:t>3.237</w:t>
            </w:r>
          </w:p>
        </w:tc>
      </w:tr>
      <w:tr w:rsidR="00A24815" w14:paraId="5223023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9F3CCE" w14:textId="77777777" w:rsidR="00A24815" w:rsidRDefault="00A24815" w:rsidP="00030337">
            <w:pPr>
              <w:rPr>
                <w:lang w:val="en-US"/>
              </w:rPr>
            </w:pPr>
          </w:p>
        </w:tc>
        <w:tc>
          <w:tcPr>
            <w:tcW w:w="1701" w:type="dxa"/>
            <w:tcBorders>
              <w:top w:val="nil"/>
              <w:bottom w:val="single" w:sz="2" w:space="0" w:color="auto"/>
            </w:tcBorders>
            <w:vAlign w:val="center"/>
          </w:tcPr>
          <w:p w14:paraId="7CEC8040"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8011A27"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D550A3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2765EE3" w14:textId="77777777" w:rsidR="00A24815" w:rsidRPr="00EA2326" w:rsidRDefault="00A24815" w:rsidP="00030337">
            <w:pPr>
              <w:rPr>
                <w:sz w:val="18"/>
                <w:szCs w:val="18"/>
                <w:lang w:val="en-US"/>
              </w:rPr>
            </w:pPr>
            <w:r w:rsidRPr="00EA2326">
              <w:rPr>
                <w:sz w:val="18"/>
                <w:szCs w:val="18"/>
                <w:lang w:val="en-US"/>
              </w:rPr>
              <w:t>11.10</w:t>
            </w:r>
          </w:p>
        </w:tc>
      </w:tr>
      <w:tr w:rsidR="00A24815" w14:paraId="12FECF8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879A2" w14:textId="77777777" w:rsidR="00A24815" w:rsidRDefault="00A24815" w:rsidP="00030337">
            <w:pPr>
              <w:rPr>
                <w:lang w:val="en-US"/>
              </w:rPr>
            </w:pPr>
          </w:p>
        </w:tc>
        <w:tc>
          <w:tcPr>
            <w:tcW w:w="1701" w:type="dxa"/>
            <w:tcBorders>
              <w:top w:val="nil"/>
              <w:bottom w:val="single" w:sz="2" w:space="0" w:color="auto"/>
            </w:tcBorders>
            <w:vAlign w:val="center"/>
          </w:tcPr>
          <w:p w14:paraId="59FEEF2D" w14:textId="77777777" w:rsidR="00A24815" w:rsidRDefault="00A24815" w:rsidP="00030337">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42A7B73" w14:textId="77777777" w:rsidR="00A24815" w:rsidRPr="00EA2326" w:rsidRDefault="00A24815" w:rsidP="00030337">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0CCEA60D" w14:textId="77777777" w:rsidR="00A24815" w:rsidRPr="00EA2326" w:rsidRDefault="00A24815" w:rsidP="00030337">
            <w:pPr>
              <w:rPr>
                <w:sz w:val="18"/>
                <w:szCs w:val="18"/>
                <w:lang w:val="en-US"/>
              </w:rPr>
            </w:pPr>
            <w:r w:rsidRPr="00EA2326">
              <w:rPr>
                <w:sz w:val="18"/>
                <w:szCs w:val="18"/>
                <w:lang w:val="en-US"/>
              </w:rPr>
              <w:t>kw</w:t>
            </w:r>
          </w:p>
        </w:tc>
        <w:tc>
          <w:tcPr>
            <w:tcW w:w="1559" w:type="dxa"/>
            <w:tcBorders>
              <w:top w:val="nil"/>
              <w:bottom w:val="single" w:sz="2" w:space="0" w:color="auto"/>
            </w:tcBorders>
          </w:tcPr>
          <w:p w14:paraId="6EC4E7D5" w14:textId="77777777" w:rsidR="00A24815" w:rsidRPr="00EA2326" w:rsidRDefault="00A24815" w:rsidP="00030337">
            <w:pPr>
              <w:rPr>
                <w:sz w:val="18"/>
                <w:szCs w:val="18"/>
                <w:lang w:val="en-US"/>
              </w:rPr>
            </w:pPr>
            <w:r w:rsidRPr="00EA2326">
              <w:rPr>
                <w:sz w:val="18"/>
                <w:szCs w:val="18"/>
                <w:lang w:val="en-US"/>
              </w:rPr>
              <w:t>18.50</w:t>
            </w:r>
          </w:p>
        </w:tc>
      </w:tr>
      <w:tr w:rsidR="00A24815" w14:paraId="633FC12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CB008" w14:textId="77777777" w:rsidR="00A24815" w:rsidRDefault="00A24815" w:rsidP="00030337">
            <w:pPr>
              <w:rPr>
                <w:lang w:val="en-US"/>
              </w:rPr>
            </w:pPr>
          </w:p>
        </w:tc>
        <w:tc>
          <w:tcPr>
            <w:tcW w:w="1701" w:type="dxa"/>
            <w:tcBorders>
              <w:top w:val="nil"/>
              <w:bottom w:val="single" w:sz="2" w:space="0" w:color="auto"/>
            </w:tcBorders>
            <w:vAlign w:val="center"/>
          </w:tcPr>
          <w:p w14:paraId="68AA0702"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DBCB57"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414ACD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8384F1C" w14:textId="77777777" w:rsidR="00A24815" w:rsidRPr="00EA2326" w:rsidRDefault="00A24815" w:rsidP="00030337">
            <w:pPr>
              <w:rPr>
                <w:sz w:val="18"/>
                <w:szCs w:val="18"/>
                <w:lang w:val="en-US"/>
              </w:rPr>
            </w:pPr>
            <w:r w:rsidRPr="00EA2326">
              <w:rPr>
                <w:sz w:val="18"/>
                <w:szCs w:val="18"/>
                <w:lang w:val="en-US"/>
              </w:rPr>
              <w:t>0.37</w:t>
            </w:r>
          </w:p>
        </w:tc>
      </w:tr>
      <w:tr w:rsidR="00A24815" w14:paraId="27635C6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E30403" w14:textId="77777777" w:rsidR="00A24815" w:rsidRDefault="00A24815" w:rsidP="00030337">
            <w:r>
              <w:t>86</w:t>
            </w:r>
          </w:p>
        </w:tc>
        <w:tc>
          <w:tcPr>
            <w:tcW w:w="1701" w:type="dxa"/>
            <w:tcBorders>
              <w:top w:val="single" w:sz="4" w:space="0" w:color="auto"/>
              <w:bottom w:val="single" w:sz="4" w:space="0" w:color="auto"/>
            </w:tcBorders>
            <w:vAlign w:val="center"/>
          </w:tcPr>
          <w:p w14:paraId="631DBC0F" w14:textId="77777777" w:rsidR="00A24815" w:rsidRDefault="00A24815" w:rsidP="00030337">
            <w:pPr>
              <w:rPr>
                <w:lang w:val="en-US"/>
              </w:rPr>
            </w:pPr>
            <w:r>
              <w:rPr>
                <w:lang w:val="en-US"/>
              </w:rPr>
              <w:t>CK21D</w:t>
            </w:r>
          </w:p>
          <w:p w14:paraId="06C4648B" w14:textId="77777777" w:rsidR="00A24815" w:rsidRDefault="00A24815" w:rsidP="00030337"/>
        </w:tc>
        <w:tc>
          <w:tcPr>
            <w:tcW w:w="4961" w:type="dxa"/>
            <w:tcBorders>
              <w:top w:val="single" w:sz="4" w:space="0" w:color="auto"/>
              <w:bottom w:val="single" w:sz="4" w:space="0" w:color="auto"/>
            </w:tcBorders>
            <w:vAlign w:val="center"/>
          </w:tcPr>
          <w:p w14:paraId="3751DAD9" w14:textId="77777777" w:rsidR="00A24815" w:rsidRPr="0020179F" w:rsidRDefault="00A24815" w:rsidP="00030337">
            <w:pPr>
              <w:rPr>
                <w:lang w:val="en-US"/>
              </w:rPr>
            </w:pPr>
            <w:r w:rsidRPr="0020179F">
              <w:rPr>
                <w:lang w:val="en-US"/>
              </w:rPr>
              <w:t xml:space="preserve">Usi confectionate din profiluri din aluminiu, inclusiv armaturile si accesoriile necesare usilor montate in zidarie de orice natura, la constructii cu inaltimea pina  la 35 m inclusiv, in doua  canat, cu suprafata tocului pina la 7 mp inclusiv (Usi exterioare, Profil din aluminiu cu bariera termica de minimum 30 mm, grosimea peretelui </w:t>
            </w:r>
            <w:r w:rsidRPr="0020179F">
              <w:rPr>
                <w:lang w:val="en-US"/>
              </w:rPr>
              <w:lastRenderedPageBreak/>
              <w:t>profilului min. 2,0 mm, adancimea de baza min. 70 mm, adecvate pentru trafic ridicat in cladiri de invatamant. Feronerie heavy-duty (balamale, incuietori, manere), de productie Germania sau echivalent, proiectata pentru utilizare frecventa si rezistenta la uzura. Etansare perimetrala cu garnituri EPDM. Dimensiunile usilor se vor determina la fata locului, iar proiectul se va coordona suplimentar cu beneficiarul)</w:t>
            </w:r>
          </w:p>
        </w:tc>
        <w:tc>
          <w:tcPr>
            <w:tcW w:w="1560" w:type="dxa"/>
            <w:tcBorders>
              <w:top w:val="single" w:sz="4" w:space="0" w:color="auto"/>
              <w:bottom w:val="single" w:sz="4" w:space="0" w:color="auto"/>
            </w:tcBorders>
            <w:vAlign w:val="center"/>
          </w:tcPr>
          <w:p w14:paraId="5A459311" w14:textId="77777777" w:rsidR="00A24815" w:rsidRDefault="00A24815" w:rsidP="00030337">
            <w:pPr>
              <w:jc w:val="center"/>
            </w:pPr>
            <w:r>
              <w:lastRenderedPageBreak/>
              <w:t>m2</w:t>
            </w:r>
          </w:p>
        </w:tc>
        <w:tc>
          <w:tcPr>
            <w:tcW w:w="1559" w:type="dxa"/>
            <w:tcBorders>
              <w:top w:val="single" w:sz="4" w:space="0" w:color="auto"/>
              <w:bottom w:val="single" w:sz="4" w:space="0" w:color="auto"/>
            </w:tcBorders>
            <w:vAlign w:val="center"/>
          </w:tcPr>
          <w:p w14:paraId="3A27E405" w14:textId="77777777" w:rsidR="00A24815" w:rsidRPr="00BA641A" w:rsidRDefault="00A24815" w:rsidP="00030337">
            <w:pPr>
              <w:jc w:val="center"/>
              <w:rPr>
                <w:b/>
                <w:bCs/>
              </w:rPr>
            </w:pPr>
            <w:r w:rsidRPr="00BA641A">
              <w:rPr>
                <w:b/>
                <w:bCs/>
              </w:rPr>
              <w:t>8.00</w:t>
            </w:r>
          </w:p>
        </w:tc>
      </w:tr>
      <w:tr w:rsidR="00A24815" w14:paraId="11449A2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D7573" w14:textId="77777777" w:rsidR="00A24815" w:rsidRDefault="00A24815" w:rsidP="00030337">
            <w:pPr>
              <w:rPr>
                <w:lang w:val="en-US"/>
              </w:rPr>
            </w:pPr>
          </w:p>
        </w:tc>
        <w:tc>
          <w:tcPr>
            <w:tcW w:w="1701" w:type="dxa"/>
            <w:tcBorders>
              <w:top w:val="nil"/>
              <w:bottom w:val="single" w:sz="2" w:space="0" w:color="auto"/>
            </w:tcBorders>
            <w:vAlign w:val="center"/>
          </w:tcPr>
          <w:p w14:paraId="2FEF8AEE" w14:textId="77777777" w:rsidR="00A24815" w:rsidRDefault="00A24815" w:rsidP="00030337">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13B19140" w14:textId="77777777" w:rsidR="00A24815" w:rsidRPr="00EA2326" w:rsidRDefault="00A24815" w:rsidP="00030337">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1E1DEDF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D3FBD0D" w14:textId="77777777" w:rsidR="00A24815" w:rsidRPr="00EA2326" w:rsidRDefault="00A24815" w:rsidP="00030337">
            <w:pPr>
              <w:rPr>
                <w:sz w:val="18"/>
                <w:szCs w:val="18"/>
                <w:lang w:val="en-US"/>
              </w:rPr>
            </w:pPr>
            <w:r w:rsidRPr="00EA2326">
              <w:rPr>
                <w:sz w:val="18"/>
                <w:szCs w:val="18"/>
                <w:lang w:val="en-US"/>
              </w:rPr>
              <w:t>7.60</w:t>
            </w:r>
          </w:p>
        </w:tc>
      </w:tr>
      <w:tr w:rsidR="00A24815" w14:paraId="36CC119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9A7F4" w14:textId="77777777" w:rsidR="00A24815" w:rsidRDefault="00A24815" w:rsidP="00030337">
            <w:pPr>
              <w:rPr>
                <w:lang w:val="en-US"/>
              </w:rPr>
            </w:pPr>
          </w:p>
        </w:tc>
        <w:tc>
          <w:tcPr>
            <w:tcW w:w="1701" w:type="dxa"/>
            <w:tcBorders>
              <w:top w:val="nil"/>
              <w:bottom w:val="single" w:sz="2" w:space="0" w:color="auto"/>
            </w:tcBorders>
            <w:vAlign w:val="center"/>
          </w:tcPr>
          <w:p w14:paraId="2C0CE574"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5CB5442"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46C158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182ED08" w14:textId="77777777" w:rsidR="00A24815" w:rsidRPr="00EA2326" w:rsidRDefault="00A24815" w:rsidP="00030337">
            <w:pPr>
              <w:rPr>
                <w:sz w:val="18"/>
                <w:szCs w:val="18"/>
                <w:lang w:val="en-US"/>
              </w:rPr>
            </w:pPr>
            <w:r w:rsidRPr="00EA2326">
              <w:rPr>
                <w:sz w:val="18"/>
                <w:szCs w:val="18"/>
                <w:lang w:val="en-US"/>
              </w:rPr>
              <w:t>0.88</w:t>
            </w:r>
          </w:p>
        </w:tc>
      </w:tr>
      <w:tr w:rsidR="00A24815" w14:paraId="5FE0BE1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CBA4D9" w14:textId="77777777" w:rsidR="00A24815" w:rsidRDefault="00A24815" w:rsidP="00030337">
            <w:pPr>
              <w:rPr>
                <w:lang w:val="en-US"/>
              </w:rPr>
            </w:pPr>
          </w:p>
        </w:tc>
        <w:tc>
          <w:tcPr>
            <w:tcW w:w="1701" w:type="dxa"/>
            <w:tcBorders>
              <w:top w:val="nil"/>
              <w:bottom w:val="single" w:sz="2" w:space="0" w:color="auto"/>
            </w:tcBorders>
            <w:vAlign w:val="center"/>
          </w:tcPr>
          <w:p w14:paraId="187FEE41" w14:textId="77777777" w:rsidR="00A24815" w:rsidRDefault="00A24815" w:rsidP="00030337">
            <w:pPr>
              <w:jc w:val="center"/>
              <w:rPr>
                <w:sz w:val="16"/>
                <w:szCs w:val="16"/>
                <w:lang w:val="en-US"/>
              </w:rPr>
            </w:pPr>
            <w:r>
              <w:rPr>
                <w:sz w:val="16"/>
                <w:szCs w:val="16"/>
                <w:lang w:val="en-US"/>
              </w:rPr>
              <w:t>2812106306052</w:t>
            </w:r>
          </w:p>
        </w:tc>
        <w:tc>
          <w:tcPr>
            <w:tcW w:w="4961" w:type="dxa"/>
            <w:tcBorders>
              <w:top w:val="nil"/>
              <w:bottom w:val="single" w:sz="2" w:space="0" w:color="auto"/>
            </w:tcBorders>
          </w:tcPr>
          <w:p w14:paraId="7EE3E9C8" w14:textId="77777777" w:rsidR="00A24815" w:rsidRPr="00EA2326" w:rsidRDefault="00A24815" w:rsidP="00030337">
            <w:pPr>
              <w:rPr>
                <w:sz w:val="18"/>
                <w:szCs w:val="18"/>
                <w:lang w:val="en-US"/>
              </w:rPr>
            </w:pPr>
            <w:r w:rsidRPr="00EA2326">
              <w:rPr>
                <w:sz w:val="18"/>
                <w:szCs w:val="18"/>
                <w:lang w:val="en-US"/>
              </w:rPr>
              <w:t>Usi exterioare din profiluri din aluminiu gata confectionate inclusiv armaturile si accesoriile necesare</w:t>
            </w:r>
          </w:p>
        </w:tc>
        <w:tc>
          <w:tcPr>
            <w:tcW w:w="1560" w:type="dxa"/>
            <w:tcBorders>
              <w:top w:val="nil"/>
              <w:bottom w:val="single" w:sz="2" w:space="0" w:color="auto"/>
            </w:tcBorders>
          </w:tcPr>
          <w:p w14:paraId="088CAA60"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1770DD26" w14:textId="77777777" w:rsidR="00A24815" w:rsidRPr="00EA2326" w:rsidRDefault="00A24815" w:rsidP="00030337">
            <w:pPr>
              <w:rPr>
                <w:sz w:val="18"/>
                <w:szCs w:val="18"/>
                <w:lang w:val="en-US"/>
              </w:rPr>
            </w:pPr>
            <w:r w:rsidRPr="00EA2326">
              <w:rPr>
                <w:sz w:val="18"/>
                <w:szCs w:val="18"/>
                <w:lang w:val="en-US"/>
              </w:rPr>
              <w:t>8.00</w:t>
            </w:r>
          </w:p>
        </w:tc>
      </w:tr>
      <w:tr w:rsidR="00A24815" w14:paraId="73E6ADA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9568A" w14:textId="77777777" w:rsidR="00A24815" w:rsidRDefault="00A24815" w:rsidP="00030337">
            <w:pPr>
              <w:rPr>
                <w:lang w:val="en-US"/>
              </w:rPr>
            </w:pPr>
          </w:p>
        </w:tc>
        <w:tc>
          <w:tcPr>
            <w:tcW w:w="1701" w:type="dxa"/>
            <w:tcBorders>
              <w:top w:val="nil"/>
              <w:bottom w:val="single" w:sz="2" w:space="0" w:color="auto"/>
            </w:tcBorders>
            <w:vAlign w:val="center"/>
          </w:tcPr>
          <w:p w14:paraId="51A9D256" w14:textId="77777777" w:rsidR="00A24815" w:rsidRDefault="00A24815" w:rsidP="00030337">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AF6FDC9" w14:textId="77777777" w:rsidR="00A24815" w:rsidRPr="00EA2326" w:rsidRDefault="00A24815" w:rsidP="00030337">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0731256"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9935313" w14:textId="77777777" w:rsidR="00A24815" w:rsidRPr="00EA2326" w:rsidRDefault="00A24815" w:rsidP="00030337">
            <w:pPr>
              <w:rPr>
                <w:sz w:val="18"/>
                <w:szCs w:val="18"/>
                <w:lang w:val="en-US"/>
              </w:rPr>
            </w:pPr>
            <w:r w:rsidRPr="00EA2326">
              <w:rPr>
                <w:sz w:val="18"/>
                <w:szCs w:val="18"/>
                <w:lang w:val="en-US"/>
              </w:rPr>
              <w:t>32.00</w:t>
            </w:r>
          </w:p>
        </w:tc>
      </w:tr>
      <w:tr w:rsidR="00A24815" w14:paraId="72E34FE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A1EBBC" w14:textId="77777777" w:rsidR="00A24815" w:rsidRDefault="00A24815" w:rsidP="00030337">
            <w:pPr>
              <w:rPr>
                <w:lang w:val="en-US"/>
              </w:rPr>
            </w:pPr>
          </w:p>
        </w:tc>
        <w:tc>
          <w:tcPr>
            <w:tcW w:w="1701" w:type="dxa"/>
            <w:tcBorders>
              <w:top w:val="nil"/>
              <w:bottom w:val="single" w:sz="2" w:space="0" w:color="auto"/>
            </w:tcBorders>
            <w:vAlign w:val="center"/>
          </w:tcPr>
          <w:p w14:paraId="25DD917F" w14:textId="77777777" w:rsidR="00A24815" w:rsidRDefault="00A24815" w:rsidP="00030337">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402374E7" w14:textId="77777777" w:rsidR="00A24815" w:rsidRPr="00EA2326" w:rsidRDefault="00A24815" w:rsidP="00030337">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2B488B8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91C6F37" w14:textId="77777777" w:rsidR="00A24815" w:rsidRPr="00EA2326" w:rsidRDefault="00A24815" w:rsidP="00030337">
            <w:pPr>
              <w:rPr>
                <w:sz w:val="18"/>
                <w:szCs w:val="18"/>
                <w:lang w:val="en-US"/>
              </w:rPr>
            </w:pPr>
            <w:r w:rsidRPr="00EA2326">
              <w:rPr>
                <w:sz w:val="18"/>
                <w:szCs w:val="18"/>
                <w:lang w:val="en-US"/>
              </w:rPr>
              <w:t>4.40</w:t>
            </w:r>
          </w:p>
        </w:tc>
      </w:tr>
      <w:tr w:rsidR="00A24815" w14:paraId="6E748DA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7DDA64" w14:textId="77777777" w:rsidR="00A24815" w:rsidRDefault="00A24815" w:rsidP="00030337">
            <w:pPr>
              <w:rPr>
                <w:lang w:val="en-US"/>
              </w:rPr>
            </w:pPr>
          </w:p>
        </w:tc>
        <w:tc>
          <w:tcPr>
            <w:tcW w:w="1701" w:type="dxa"/>
            <w:tcBorders>
              <w:top w:val="nil"/>
              <w:bottom w:val="single" w:sz="2" w:space="0" w:color="auto"/>
            </w:tcBorders>
            <w:vAlign w:val="center"/>
          </w:tcPr>
          <w:p w14:paraId="182FF716" w14:textId="77777777" w:rsidR="00A24815" w:rsidRDefault="00A24815" w:rsidP="00030337">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326C8C9" w14:textId="77777777" w:rsidR="00A24815" w:rsidRPr="00EA2326" w:rsidRDefault="00A24815" w:rsidP="00030337">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01F1669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4F88E37" w14:textId="77777777" w:rsidR="00A24815" w:rsidRPr="00EA2326" w:rsidRDefault="00A24815" w:rsidP="00030337">
            <w:pPr>
              <w:rPr>
                <w:sz w:val="18"/>
                <w:szCs w:val="18"/>
                <w:lang w:val="en-US"/>
              </w:rPr>
            </w:pPr>
            <w:r w:rsidRPr="00EA2326">
              <w:rPr>
                <w:sz w:val="18"/>
                <w:szCs w:val="18"/>
                <w:lang w:val="en-US"/>
              </w:rPr>
              <w:t>1.544</w:t>
            </w:r>
          </w:p>
        </w:tc>
      </w:tr>
      <w:tr w:rsidR="00A24815" w14:paraId="0822FE4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6BCC71" w14:textId="77777777" w:rsidR="00A24815" w:rsidRDefault="00A24815" w:rsidP="00030337">
            <w:pPr>
              <w:rPr>
                <w:lang w:val="en-US"/>
              </w:rPr>
            </w:pPr>
          </w:p>
        </w:tc>
        <w:tc>
          <w:tcPr>
            <w:tcW w:w="1701" w:type="dxa"/>
            <w:tcBorders>
              <w:top w:val="nil"/>
              <w:bottom w:val="single" w:sz="2" w:space="0" w:color="auto"/>
            </w:tcBorders>
            <w:vAlign w:val="center"/>
          </w:tcPr>
          <w:p w14:paraId="2A8EAD25"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E9530B8"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C7AD93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FECBD33" w14:textId="77777777" w:rsidR="00A24815" w:rsidRPr="00EA2326" w:rsidRDefault="00A24815" w:rsidP="00030337">
            <w:pPr>
              <w:rPr>
                <w:sz w:val="18"/>
                <w:szCs w:val="18"/>
                <w:lang w:val="en-US"/>
              </w:rPr>
            </w:pPr>
            <w:r w:rsidRPr="00EA2326">
              <w:rPr>
                <w:sz w:val="18"/>
                <w:szCs w:val="18"/>
                <w:lang w:val="en-US"/>
              </w:rPr>
              <w:t>4.80</w:t>
            </w:r>
          </w:p>
        </w:tc>
      </w:tr>
      <w:tr w:rsidR="00A24815" w14:paraId="6AA8EBC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2D9B1" w14:textId="77777777" w:rsidR="00A24815" w:rsidRDefault="00A24815" w:rsidP="00030337">
            <w:pPr>
              <w:rPr>
                <w:lang w:val="en-US"/>
              </w:rPr>
            </w:pPr>
          </w:p>
        </w:tc>
        <w:tc>
          <w:tcPr>
            <w:tcW w:w="1701" w:type="dxa"/>
            <w:tcBorders>
              <w:top w:val="nil"/>
              <w:bottom w:val="single" w:sz="2" w:space="0" w:color="auto"/>
            </w:tcBorders>
            <w:vAlign w:val="center"/>
          </w:tcPr>
          <w:p w14:paraId="53E62F98" w14:textId="77777777" w:rsidR="00A24815" w:rsidRDefault="00A24815" w:rsidP="00030337">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0BCC152" w14:textId="77777777" w:rsidR="00A24815" w:rsidRPr="00EA2326" w:rsidRDefault="00A24815" w:rsidP="00030337">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4513E3B" w14:textId="77777777" w:rsidR="00A24815" w:rsidRPr="00EA2326" w:rsidRDefault="00A24815" w:rsidP="00030337">
            <w:pPr>
              <w:rPr>
                <w:sz w:val="18"/>
                <w:szCs w:val="18"/>
                <w:lang w:val="en-US"/>
              </w:rPr>
            </w:pPr>
            <w:r w:rsidRPr="00EA2326">
              <w:rPr>
                <w:sz w:val="18"/>
                <w:szCs w:val="18"/>
                <w:lang w:val="en-US"/>
              </w:rPr>
              <w:t>kw</w:t>
            </w:r>
          </w:p>
        </w:tc>
        <w:tc>
          <w:tcPr>
            <w:tcW w:w="1559" w:type="dxa"/>
            <w:tcBorders>
              <w:top w:val="nil"/>
              <w:bottom w:val="single" w:sz="2" w:space="0" w:color="auto"/>
            </w:tcBorders>
          </w:tcPr>
          <w:p w14:paraId="5BCD364C" w14:textId="77777777" w:rsidR="00A24815" w:rsidRPr="00EA2326" w:rsidRDefault="00A24815" w:rsidP="00030337">
            <w:pPr>
              <w:rPr>
                <w:sz w:val="18"/>
                <w:szCs w:val="18"/>
                <w:lang w:val="en-US"/>
              </w:rPr>
            </w:pPr>
            <w:r w:rsidRPr="00EA2326">
              <w:rPr>
                <w:sz w:val="18"/>
                <w:szCs w:val="18"/>
                <w:lang w:val="en-US"/>
              </w:rPr>
              <w:t>8.00</w:t>
            </w:r>
          </w:p>
        </w:tc>
      </w:tr>
      <w:tr w:rsidR="00A24815" w14:paraId="4254D85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6A4041" w14:textId="77777777" w:rsidR="00A24815" w:rsidRDefault="00A24815" w:rsidP="00030337">
            <w:pPr>
              <w:rPr>
                <w:lang w:val="en-US"/>
              </w:rPr>
            </w:pPr>
          </w:p>
        </w:tc>
        <w:tc>
          <w:tcPr>
            <w:tcW w:w="1701" w:type="dxa"/>
            <w:tcBorders>
              <w:top w:val="nil"/>
              <w:bottom w:val="single" w:sz="2" w:space="0" w:color="auto"/>
            </w:tcBorders>
            <w:vAlign w:val="center"/>
          </w:tcPr>
          <w:p w14:paraId="202FED55"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B0A91F"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95502E6"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D5CF5F8" w14:textId="77777777" w:rsidR="00A24815" w:rsidRPr="00EA2326" w:rsidRDefault="00A24815" w:rsidP="00030337">
            <w:pPr>
              <w:rPr>
                <w:sz w:val="18"/>
                <w:szCs w:val="18"/>
                <w:lang w:val="en-US"/>
              </w:rPr>
            </w:pPr>
            <w:r w:rsidRPr="00EA2326">
              <w:rPr>
                <w:sz w:val="18"/>
                <w:szCs w:val="18"/>
                <w:lang w:val="en-US"/>
              </w:rPr>
              <w:t>0.16</w:t>
            </w:r>
          </w:p>
        </w:tc>
      </w:tr>
      <w:tr w:rsidR="00A24815" w14:paraId="50806CE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CC372" w14:textId="77777777" w:rsidR="00A24815" w:rsidRDefault="00A24815" w:rsidP="00030337">
            <w:r>
              <w:t>87</w:t>
            </w:r>
          </w:p>
        </w:tc>
        <w:tc>
          <w:tcPr>
            <w:tcW w:w="1701" w:type="dxa"/>
            <w:tcBorders>
              <w:top w:val="single" w:sz="4" w:space="0" w:color="auto"/>
              <w:bottom w:val="single" w:sz="4" w:space="0" w:color="auto"/>
            </w:tcBorders>
            <w:vAlign w:val="center"/>
          </w:tcPr>
          <w:p w14:paraId="3AE2C295" w14:textId="77777777" w:rsidR="00A24815" w:rsidRDefault="00A24815" w:rsidP="00030337">
            <w:pPr>
              <w:rPr>
                <w:lang w:val="en-US"/>
              </w:rPr>
            </w:pPr>
            <w:r>
              <w:rPr>
                <w:lang w:val="en-US"/>
              </w:rPr>
              <w:t>CN20B</w:t>
            </w:r>
          </w:p>
          <w:p w14:paraId="284FA3A0" w14:textId="77777777" w:rsidR="00A24815" w:rsidRDefault="00A24815" w:rsidP="00030337"/>
        </w:tc>
        <w:tc>
          <w:tcPr>
            <w:tcW w:w="4961" w:type="dxa"/>
            <w:tcBorders>
              <w:top w:val="single" w:sz="4" w:space="0" w:color="auto"/>
              <w:bottom w:val="single" w:sz="4" w:space="0" w:color="auto"/>
            </w:tcBorders>
            <w:vAlign w:val="center"/>
          </w:tcPr>
          <w:p w14:paraId="1244EE45" w14:textId="77777777" w:rsidR="00A24815" w:rsidRPr="0020179F" w:rsidRDefault="00A24815" w:rsidP="00030337">
            <w:pPr>
              <w:rPr>
                <w:lang w:val="en-US"/>
              </w:rPr>
            </w:pPr>
            <w:r w:rsidRPr="0020179F">
              <w:rPr>
                <w:lang w:val="en-US"/>
              </w:rPr>
              <w:t>Vopsitorii interioare sau exterioare aplicate pe timplarie metalica cu email alchidic in  2 straturi inclusiv grundul (usi frigidere)</w:t>
            </w:r>
          </w:p>
        </w:tc>
        <w:tc>
          <w:tcPr>
            <w:tcW w:w="1560" w:type="dxa"/>
            <w:tcBorders>
              <w:top w:val="single" w:sz="4" w:space="0" w:color="auto"/>
              <w:bottom w:val="single" w:sz="4" w:space="0" w:color="auto"/>
            </w:tcBorders>
            <w:vAlign w:val="center"/>
          </w:tcPr>
          <w:p w14:paraId="797588EE"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D1317AF" w14:textId="77777777" w:rsidR="00A24815" w:rsidRPr="00BA641A" w:rsidRDefault="00A24815" w:rsidP="00030337">
            <w:pPr>
              <w:jc w:val="center"/>
              <w:rPr>
                <w:b/>
                <w:bCs/>
              </w:rPr>
            </w:pPr>
            <w:r w:rsidRPr="00BA641A">
              <w:rPr>
                <w:b/>
                <w:bCs/>
              </w:rPr>
              <w:t>7.00</w:t>
            </w:r>
          </w:p>
        </w:tc>
      </w:tr>
      <w:tr w:rsidR="00A24815" w14:paraId="1989CD7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F2CC4" w14:textId="77777777" w:rsidR="00A24815" w:rsidRDefault="00A24815" w:rsidP="00030337">
            <w:pPr>
              <w:rPr>
                <w:lang w:val="en-US"/>
              </w:rPr>
            </w:pPr>
          </w:p>
        </w:tc>
        <w:tc>
          <w:tcPr>
            <w:tcW w:w="1701" w:type="dxa"/>
            <w:tcBorders>
              <w:top w:val="nil"/>
              <w:bottom w:val="single" w:sz="2" w:space="0" w:color="auto"/>
            </w:tcBorders>
            <w:vAlign w:val="center"/>
          </w:tcPr>
          <w:p w14:paraId="31C53A4A"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659EF9D"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34A45D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366CB16" w14:textId="77777777" w:rsidR="00A24815" w:rsidRPr="00EA2326" w:rsidRDefault="00A24815" w:rsidP="00030337">
            <w:pPr>
              <w:rPr>
                <w:sz w:val="18"/>
                <w:szCs w:val="18"/>
                <w:lang w:val="en-US"/>
              </w:rPr>
            </w:pPr>
            <w:r w:rsidRPr="00EA2326">
              <w:rPr>
                <w:sz w:val="18"/>
                <w:szCs w:val="18"/>
                <w:lang w:val="en-US"/>
              </w:rPr>
              <w:t>7.70</w:t>
            </w:r>
          </w:p>
        </w:tc>
      </w:tr>
      <w:tr w:rsidR="00A24815" w14:paraId="519640D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BB966" w14:textId="77777777" w:rsidR="00A24815" w:rsidRDefault="00A24815" w:rsidP="00030337">
            <w:pPr>
              <w:rPr>
                <w:lang w:val="en-US"/>
              </w:rPr>
            </w:pPr>
          </w:p>
        </w:tc>
        <w:tc>
          <w:tcPr>
            <w:tcW w:w="1701" w:type="dxa"/>
            <w:tcBorders>
              <w:top w:val="nil"/>
              <w:bottom w:val="single" w:sz="2" w:space="0" w:color="auto"/>
            </w:tcBorders>
            <w:vAlign w:val="center"/>
          </w:tcPr>
          <w:p w14:paraId="2F246B3A" w14:textId="77777777" w:rsidR="00A24815" w:rsidRDefault="00A24815" w:rsidP="00030337">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23325C80" w14:textId="77777777" w:rsidR="00A24815" w:rsidRPr="00EA2326" w:rsidRDefault="00A24815" w:rsidP="00030337">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5E13587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735AF63" w14:textId="77777777" w:rsidR="00A24815" w:rsidRPr="00EA2326" w:rsidRDefault="00A24815" w:rsidP="00030337">
            <w:pPr>
              <w:rPr>
                <w:sz w:val="18"/>
                <w:szCs w:val="18"/>
                <w:lang w:val="en-US"/>
              </w:rPr>
            </w:pPr>
            <w:r w:rsidRPr="00EA2326">
              <w:rPr>
                <w:sz w:val="18"/>
                <w:szCs w:val="18"/>
                <w:lang w:val="en-US"/>
              </w:rPr>
              <w:t>0.728</w:t>
            </w:r>
          </w:p>
        </w:tc>
      </w:tr>
      <w:tr w:rsidR="00A24815" w14:paraId="733E3E2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2EDE0" w14:textId="77777777" w:rsidR="00A24815" w:rsidRDefault="00A24815" w:rsidP="00030337">
            <w:pPr>
              <w:rPr>
                <w:lang w:val="en-US"/>
              </w:rPr>
            </w:pPr>
          </w:p>
        </w:tc>
        <w:tc>
          <w:tcPr>
            <w:tcW w:w="1701" w:type="dxa"/>
            <w:tcBorders>
              <w:top w:val="nil"/>
              <w:bottom w:val="single" w:sz="2" w:space="0" w:color="auto"/>
            </w:tcBorders>
            <w:vAlign w:val="center"/>
          </w:tcPr>
          <w:p w14:paraId="7EAC5575" w14:textId="77777777" w:rsidR="00A24815" w:rsidRDefault="00A24815" w:rsidP="00030337">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3457545A" w14:textId="77777777" w:rsidR="00A24815" w:rsidRPr="00EA2326" w:rsidRDefault="00A24815" w:rsidP="00030337">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154BDB7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A2E09E4" w14:textId="77777777" w:rsidR="00A24815" w:rsidRPr="00EA2326" w:rsidRDefault="00A24815" w:rsidP="00030337">
            <w:pPr>
              <w:rPr>
                <w:sz w:val="18"/>
                <w:szCs w:val="18"/>
                <w:lang w:val="en-US"/>
              </w:rPr>
            </w:pPr>
            <w:r w:rsidRPr="00EA2326">
              <w:rPr>
                <w:sz w:val="18"/>
                <w:szCs w:val="18"/>
                <w:lang w:val="en-US"/>
              </w:rPr>
              <w:t>0.77</w:t>
            </w:r>
          </w:p>
        </w:tc>
      </w:tr>
      <w:tr w:rsidR="00A24815" w14:paraId="0821720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E24AB6" w14:textId="77777777" w:rsidR="00A24815" w:rsidRDefault="00A24815" w:rsidP="00030337">
            <w:pPr>
              <w:rPr>
                <w:lang w:val="en-US"/>
              </w:rPr>
            </w:pPr>
          </w:p>
        </w:tc>
        <w:tc>
          <w:tcPr>
            <w:tcW w:w="1701" w:type="dxa"/>
            <w:tcBorders>
              <w:top w:val="nil"/>
              <w:bottom w:val="single" w:sz="2" w:space="0" w:color="auto"/>
            </w:tcBorders>
            <w:vAlign w:val="center"/>
          </w:tcPr>
          <w:p w14:paraId="4558EFF9" w14:textId="77777777" w:rsidR="00A24815" w:rsidRDefault="00A24815" w:rsidP="00030337">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7FFB04B6" w14:textId="77777777" w:rsidR="00A24815" w:rsidRPr="00EA2326" w:rsidRDefault="00A24815" w:rsidP="00030337">
            <w:pPr>
              <w:rPr>
                <w:sz w:val="18"/>
                <w:szCs w:val="18"/>
                <w:lang w:val="en-US"/>
              </w:rPr>
            </w:pPr>
            <w:r w:rsidRPr="00EA2326">
              <w:rPr>
                <w:sz w:val="18"/>
                <w:szCs w:val="18"/>
                <w:lang w:val="en-US"/>
              </w:rPr>
              <w:t>Chit pe baza de rasini alchidice</w:t>
            </w:r>
          </w:p>
        </w:tc>
        <w:tc>
          <w:tcPr>
            <w:tcW w:w="1560" w:type="dxa"/>
            <w:tcBorders>
              <w:top w:val="nil"/>
              <w:bottom w:val="single" w:sz="2" w:space="0" w:color="auto"/>
            </w:tcBorders>
          </w:tcPr>
          <w:p w14:paraId="5BF0B17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BD57CCC" w14:textId="77777777" w:rsidR="00A24815" w:rsidRPr="00EA2326" w:rsidRDefault="00A24815" w:rsidP="00030337">
            <w:pPr>
              <w:rPr>
                <w:sz w:val="18"/>
                <w:szCs w:val="18"/>
                <w:lang w:val="en-US"/>
              </w:rPr>
            </w:pPr>
            <w:r w:rsidRPr="00EA2326">
              <w:rPr>
                <w:sz w:val="18"/>
                <w:szCs w:val="18"/>
                <w:lang w:val="en-US"/>
              </w:rPr>
              <w:t>0.35</w:t>
            </w:r>
          </w:p>
        </w:tc>
      </w:tr>
      <w:tr w:rsidR="00A24815" w14:paraId="2264E2D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20612B" w14:textId="77777777" w:rsidR="00A24815" w:rsidRDefault="00A24815" w:rsidP="00030337">
            <w:pPr>
              <w:rPr>
                <w:lang w:val="en-US"/>
              </w:rPr>
            </w:pPr>
          </w:p>
        </w:tc>
        <w:tc>
          <w:tcPr>
            <w:tcW w:w="1701" w:type="dxa"/>
            <w:tcBorders>
              <w:top w:val="nil"/>
              <w:bottom w:val="single" w:sz="2" w:space="0" w:color="auto"/>
            </w:tcBorders>
            <w:vAlign w:val="center"/>
          </w:tcPr>
          <w:p w14:paraId="233C744E" w14:textId="77777777" w:rsidR="00A24815" w:rsidRDefault="00A24815" w:rsidP="00030337">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6146AB53" w14:textId="77777777" w:rsidR="00A24815" w:rsidRPr="00EA2326" w:rsidRDefault="00A24815" w:rsidP="00030337">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6F278AE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B09CF5C" w14:textId="77777777" w:rsidR="00A24815" w:rsidRPr="00EA2326" w:rsidRDefault="00A24815" w:rsidP="00030337">
            <w:pPr>
              <w:rPr>
                <w:sz w:val="18"/>
                <w:szCs w:val="18"/>
                <w:lang w:val="en-US"/>
              </w:rPr>
            </w:pPr>
            <w:r w:rsidRPr="00EA2326">
              <w:rPr>
                <w:sz w:val="18"/>
                <w:szCs w:val="18"/>
                <w:lang w:val="en-US"/>
              </w:rPr>
              <w:t>1.19</w:t>
            </w:r>
          </w:p>
        </w:tc>
      </w:tr>
      <w:tr w:rsidR="00A24815" w14:paraId="702F7EB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5F844A" w14:textId="77777777" w:rsidR="00A24815" w:rsidRDefault="00A24815" w:rsidP="00030337">
            <w:pPr>
              <w:rPr>
                <w:lang w:val="en-US"/>
              </w:rPr>
            </w:pPr>
          </w:p>
        </w:tc>
        <w:tc>
          <w:tcPr>
            <w:tcW w:w="1701" w:type="dxa"/>
            <w:tcBorders>
              <w:top w:val="nil"/>
              <w:bottom w:val="single" w:sz="2" w:space="0" w:color="auto"/>
            </w:tcBorders>
            <w:vAlign w:val="center"/>
          </w:tcPr>
          <w:p w14:paraId="5262BC1C"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0D764FA"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249866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9B56D50" w14:textId="77777777" w:rsidR="00A24815" w:rsidRPr="00EA2326" w:rsidRDefault="00A24815" w:rsidP="00030337">
            <w:pPr>
              <w:rPr>
                <w:sz w:val="18"/>
                <w:szCs w:val="18"/>
                <w:lang w:val="en-US"/>
              </w:rPr>
            </w:pPr>
            <w:r w:rsidRPr="00EA2326">
              <w:rPr>
                <w:sz w:val="18"/>
                <w:szCs w:val="18"/>
                <w:lang w:val="en-US"/>
              </w:rPr>
              <w:t>1.40</w:t>
            </w:r>
          </w:p>
        </w:tc>
      </w:tr>
      <w:tr w:rsidR="00A24815" w14:paraId="1470446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DE8FB" w14:textId="77777777" w:rsidR="00A24815" w:rsidRDefault="00A24815" w:rsidP="00030337">
            <w:pPr>
              <w:rPr>
                <w:lang w:val="en-US"/>
              </w:rPr>
            </w:pPr>
          </w:p>
        </w:tc>
        <w:tc>
          <w:tcPr>
            <w:tcW w:w="1701" w:type="dxa"/>
            <w:tcBorders>
              <w:top w:val="nil"/>
              <w:bottom w:val="single" w:sz="2" w:space="0" w:color="auto"/>
            </w:tcBorders>
            <w:vAlign w:val="center"/>
          </w:tcPr>
          <w:p w14:paraId="3B7FDA99"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2F1EB43"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5DB2E5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48DF156" w14:textId="77777777" w:rsidR="00A24815" w:rsidRPr="00EA2326" w:rsidRDefault="00A24815" w:rsidP="00030337">
            <w:pPr>
              <w:rPr>
                <w:sz w:val="18"/>
                <w:szCs w:val="18"/>
                <w:lang w:val="en-US"/>
              </w:rPr>
            </w:pPr>
            <w:r w:rsidRPr="00EA2326">
              <w:rPr>
                <w:sz w:val="18"/>
                <w:szCs w:val="18"/>
                <w:lang w:val="en-US"/>
              </w:rPr>
              <w:t>0.35</w:t>
            </w:r>
          </w:p>
        </w:tc>
      </w:tr>
      <w:tr w:rsidR="00A24815" w14:paraId="15BB488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C6321" w14:textId="77777777" w:rsidR="00A24815" w:rsidRDefault="00A24815" w:rsidP="00030337">
            <w:pPr>
              <w:rPr>
                <w:lang w:val="en-US"/>
              </w:rPr>
            </w:pPr>
          </w:p>
        </w:tc>
        <w:tc>
          <w:tcPr>
            <w:tcW w:w="1701" w:type="dxa"/>
            <w:tcBorders>
              <w:top w:val="nil"/>
              <w:bottom w:val="single" w:sz="2" w:space="0" w:color="auto"/>
            </w:tcBorders>
            <w:vAlign w:val="center"/>
          </w:tcPr>
          <w:p w14:paraId="3A73C8AC" w14:textId="77777777" w:rsidR="00A24815" w:rsidRDefault="00A24815" w:rsidP="00030337">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06E6469B" w14:textId="77777777" w:rsidR="00A24815" w:rsidRPr="00EA2326" w:rsidRDefault="00A24815" w:rsidP="00030337">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4B2F4CC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0A2198E" w14:textId="77777777" w:rsidR="00A24815" w:rsidRPr="00EA2326" w:rsidRDefault="00A24815" w:rsidP="00030337">
            <w:pPr>
              <w:rPr>
                <w:sz w:val="18"/>
                <w:szCs w:val="18"/>
                <w:lang w:val="en-US"/>
              </w:rPr>
            </w:pPr>
            <w:r w:rsidRPr="00EA2326">
              <w:rPr>
                <w:sz w:val="18"/>
                <w:szCs w:val="18"/>
                <w:lang w:val="en-US"/>
              </w:rPr>
              <w:t>0.70</w:t>
            </w:r>
          </w:p>
        </w:tc>
      </w:tr>
      <w:tr w:rsidR="00A24815" w14:paraId="2BF8D12D" w14:textId="77777777" w:rsidTr="00A24815">
        <w:tc>
          <w:tcPr>
            <w:tcW w:w="709" w:type="dxa"/>
            <w:tcBorders>
              <w:top w:val="nil"/>
              <w:left w:val="single" w:sz="6" w:space="0" w:color="auto"/>
              <w:bottom w:val="nil"/>
              <w:right w:val="nil"/>
            </w:tcBorders>
          </w:tcPr>
          <w:p w14:paraId="4CDB660C" w14:textId="77777777" w:rsidR="00A24815" w:rsidRDefault="00A24815" w:rsidP="00030337">
            <w:pPr>
              <w:jc w:val="center"/>
            </w:pPr>
          </w:p>
        </w:tc>
        <w:tc>
          <w:tcPr>
            <w:tcW w:w="1701" w:type="dxa"/>
            <w:tcBorders>
              <w:top w:val="nil"/>
              <w:left w:val="single" w:sz="6" w:space="0" w:color="auto"/>
              <w:bottom w:val="nil"/>
              <w:right w:val="nil"/>
            </w:tcBorders>
          </w:tcPr>
          <w:p w14:paraId="17E6BADF" w14:textId="77777777" w:rsidR="00A24815" w:rsidRDefault="00A24815" w:rsidP="00030337"/>
        </w:tc>
        <w:tc>
          <w:tcPr>
            <w:tcW w:w="4961" w:type="dxa"/>
            <w:tcBorders>
              <w:top w:val="nil"/>
              <w:left w:val="single" w:sz="6" w:space="0" w:color="auto"/>
              <w:bottom w:val="nil"/>
              <w:right w:val="nil"/>
            </w:tcBorders>
          </w:tcPr>
          <w:p w14:paraId="099BAEB1" w14:textId="77777777" w:rsidR="00A24815" w:rsidRDefault="00A24815" w:rsidP="00030337">
            <w:pPr>
              <w:rPr>
                <w:b/>
                <w:bCs/>
                <w:sz w:val="22"/>
                <w:szCs w:val="22"/>
              </w:rPr>
            </w:pPr>
            <w:r>
              <w:rPr>
                <w:b/>
                <w:bCs/>
                <w:sz w:val="22"/>
                <w:szCs w:val="22"/>
                <w:lang w:val="en-US"/>
              </w:rPr>
              <w:t xml:space="preserve">Capitolul </w:t>
            </w:r>
            <w:r>
              <w:rPr>
                <w:b/>
                <w:bCs/>
                <w:sz w:val="22"/>
                <w:szCs w:val="22"/>
              </w:rPr>
              <w:t>1.8. Glafuri exterioare</w:t>
            </w:r>
          </w:p>
        </w:tc>
        <w:tc>
          <w:tcPr>
            <w:tcW w:w="1560" w:type="dxa"/>
            <w:tcBorders>
              <w:top w:val="nil"/>
              <w:left w:val="single" w:sz="6" w:space="0" w:color="auto"/>
              <w:bottom w:val="nil"/>
              <w:right w:val="nil"/>
            </w:tcBorders>
          </w:tcPr>
          <w:p w14:paraId="34898030" w14:textId="77777777" w:rsidR="00A24815" w:rsidRDefault="00A24815" w:rsidP="00030337"/>
        </w:tc>
        <w:tc>
          <w:tcPr>
            <w:tcW w:w="1559" w:type="dxa"/>
            <w:tcBorders>
              <w:top w:val="nil"/>
              <w:left w:val="single" w:sz="6" w:space="0" w:color="auto"/>
              <w:bottom w:val="nil"/>
              <w:right w:val="single" w:sz="4" w:space="0" w:color="auto"/>
            </w:tcBorders>
          </w:tcPr>
          <w:p w14:paraId="1A077AA5" w14:textId="77777777" w:rsidR="00A24815" w:rsidRDefault="00A24815" w:rsidP="00030337"/>
        </w:tc>
      </w:tr>
      <w:tr w:rsidR="00A24815" w14:paraId="7682463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D7EE6" w14:textId="77777777" w:rsidR="00A24815" w:rsidRDefault="00A24815" w:rsidP="00030337">
            <w:r>
              <w:t>88</w:t>
            </w:r>
          </w:p>
        </w:tc>
        <w:tc>
          <w:tcPr>
            <w:tcW w:w="1701" w:type="dxa"/>
            <w:tcBorders>
              <w:top w:val="single" w:sz="4" w:space="0" w:color="auto"/>
              <w:bottom w:val="single" w:sz="4" w:space="0" w:color="auto"/>
            </w:tcBorders>
            <w:vAlign w:val="center"/>
          </w:tcPr>
          <w:p w14:paraId="0079DEFA" w14:textId="77777777" w:rsidR="00A24815" w:rsidRDefault="00A24815" w:rsidP="00030337">
            <w:pPr>
              <w:rPr>
                <w:lang w:val="en-US"/>
              </w:rPr>
            </w:pPr>
            <w:r>
              <w:rPr>
                <w:lang w:val="en-US"/>
              </w:rPr>
              <w:t>IzA04A</w:t>
            </w:r>
          </w:p>
          <w:p w14:paraId="5E6BD0BE" w14:textId="77777777" w:rsidR="00A24815" w:rsidRDefault="00A24815" w:rsidP="00030337"/>
        </w:tc>
        <w:tc>
          <w:tcPr>
            <w:tcW w:w="4961" w:type="dxa"/>
            <w:tcBorders>
              <w:top w:val="single" w:sz="4" w:space="0" w:color="auto"/>
              <w:bottom w:val="single" w:sz="4" w:space="0" w:color="auto"/>
            </w:tcBorders>
            <w:vAlign w:val="center"/>
          </w:tcPr>
          <w:p w14:paraId="69340481" w14:textId="77777777" w:rsidR="00A24815" w:rsidRPr="0020179F" w:rsidRDefault="00A24815" w:rsidP="00030337">
            <w:pPr>
              <w:rPr>
                <w:lang w:val="en-US"/>
              </w:rPr>
            </w:pPr>
            <w:r w:rsidRPr="0020179F">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0B9DBB5B"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3D295A84" w14:textId="77777777" w:rsidR="00A24815" w:rsidRPr="00BA641A" w:rsidRDefault="00A24815" w:rsidP="00030337">
            <w:pPr>
              <w:jc w:val="center"/>
              <w:rPr>
                <w:b/>
                <w:bCs/>
              </w:rPr>
            </w:pPr>
            <w:r w:rsidRPr="00BA641A">
              <w:rPr>
                <w:b/>
                <w:bCs/>
              </w:rPr>
              <w:t>3.00</w:t>
            </w:r>
          </w:p>
        </w:tc>
      </w:tr>
      <w:tr w:rsidR="00A24815" w14:paraId="735A72C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D1BD3" w14:textId="77777777" w:rsidR="00A24815" w:rsidRDefault="00A24815" w:rsidP="00030337">
            <w:pPr>
              <w:rPr>
                <w:lang w:val="en-US"/>
              </w:rPr>
            </w:pPr>
          </w:p>
        </w:tc>
        <w:tc>
          <w:tcPr>
            <w:tcW w:w="1701" w:type="dxa"/>
            <w:tcBorders>
              <w:top w:val="nil"/>
              <w:bottom w:val="single" w:sz="2" w:space="0" w:color="auto"/>
            </w:tcBorders>
            <w:vAlign w:val="center"/>
          </w:tcPr>
          <w:p w14:paraId="1DB15821" w14:textId="77777777" w:rsidR="00A24815" w:rsidRDefault="00A24815" w:rsidP="00030337">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378EA1D0" w14:textId="77777777" w:rsidR="00A24815" w:rsidRPr="00EA2326" w:rsidRDefault="00A24815" w:rsidP="00030337">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5E2686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9CC07F8" w14:textId="77777777" w:rsidR="00A24815" w:rsidRPr="00EA2326" w:rsidRDefault="00A24815" w:rsidP="00030337">
            <w:pPr>
              <w:rPr>
                <w:sz w:val="18"/>
                <w:szCs w:val="18"/>
                <w:lang w:val="en-US"/>
              </w:rPr>
            </w:pPr>
            <w:r w:rsidRPr="00EA2326">
              <w:rPr>
                <w:sz w:val="18"/>
                <w:szCs w:val="18"/>
                <w:lang w:val="en-US"/>
              </w:rPr>
              <w:t>0.33</w:t>
            </w:r>
          </w:p>
        </w:tc>
      </w:tr>
      <w:tr w:rsidR="00A24815" w14:paraId="040BFDF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1691F" w14:textId="77777777" w:rsidR="00A24815" w:rsidRDefault="00A24815" w:rsidP="00030337">
            <w:pPr>
              <w:rPr>
                <w:lang w:val="en-US"/>
              </w:rPr>
            </w:pPr>
          </w:p>
        </w:tc>
        <w:tc>
          <w:tcPr>
            <w:tcW w:w="1701" w:type="dxa"/>
            <w:tcBorders>
              <w:top w:val="nil"/>
              <w:bottom w:val="single" w:sz="2" w:space="0" w:color="auto"/>
            </w:tcBorders>
            <w:vAlign w:val="center"/>
          </w:tcPr>
          <w:p w14:paraId="1B5AB2CA" w14:textId="77777777" w:rsidR="00A24815" w:rsidRDefault="00A24815" w:rsidP="00030337">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0189B1D9" w14:textId="77777777" w:rsidR="00A24815" w:rsidRPr="00EA2326" w:rsidRDefault="00A24815" w:rsidP="00030337">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1A7889B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D4891BF" w14:textId="77777777" w:rsidR="00A24815" w:rsidRPr="00EA2326" w:rsidRDefault="00A24815" w:rsidP="00030337">
            <w:pPr>
              <w:rPr>
                <w:sz w:val="18"/>
                <w:szCs w:val="18"/>
                <w:lang w:val="en-US"/>
              </w:rPr>
            </w:pPr>
            <w:r w:rsidRPr="00EA2326">
              <w:rPr>
                <w:sz w:val="18"/>
                <w:szCs w:val="18"/>
                <w:lang w:val="en-US"/>
              </w:rPr>
              <w:t>0.90</w:t>
            </w:r>
          </w:p>
        </w:tc>
      </w:tr>
      <w:tr w:rsidR="00A24815" w14:paraId="6747A23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A4641" w14:textId="77777777" w:rsidR="00A24815" w:rsidRDefault="00A24815" w:rsidP="00030337">
            <w:r>
              <w:t>89</w:t>
            </w:r>
          </w:p>
        </w:tc>
        <w:tc>
          <w:tcPr>
            <w:tcW w:w="1701" w:type="dxa"/>
            <w:tcBorders>
              <w:top w:val="single" w:sz="4" w:space="0" w:color="auto"/>
              <w:bottom w:val="single" w:sz="4" w:space="0" w:color="auto"/>
            </w:tcBorders>
            <w:vAlign w:val="center"/>
          </w:tcPr>
          <w:p w14:paraId="1A060E2F" w14:textId="77777777" w:rsidR="00A24815" w:rsidRDefault="00A24815" w:rsidP="00030337">
            <w:pPr>
              <w:rPr>
                <w:lang w:val="en-US"/>
              </w:rPr>
            </w:pPr>
            <w:r>
              <w:rPr>
                <w:lang w:val="en-US"/>
              </w:rPr>
              <w:t>CF61A</w:t>
            </w:r>
          </w:p>
          <w:p w14:paraId="755AE5B5" w14:textId="77777777" w:rsidR="00A24815" w:rsidRDefault="00A24815" w:rsidP="00030337"/>
        </w:tc>
        <w:tc>
          <w:tcPr>
            <w:tcW w:w="4961" w:type="dxa"/>
            <w:tcBorders>
              <w:top w:val="single" w:sz="4" w:space="0" w:color="auto"/>
              <w:bottom w:val="single" w:sz="4" w:space="0" w:color="auto"/>
            </w:tcBorders>
            <w:vAlign w:val="center"/>
          </w:tcPr>
          <w:p w14:paraId="3B2B3948" w14:textId="77777777" w:rsidR="00A24815" w:rsidRPr="0020179F" w:rsidRDefault="00A24815" w:rsidP="00030337">
            <w:pPr>
              <w:rPr>
                <w:lang w:val="en-US"/>
              </w:rPr>
            </w:pPr>
            <w:r w:rsidRPr="0020179F">
              <w:rPr>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0441419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567F28A8" w14:textId="77777777" w:rsidR="00A24815" w:rsidRPr="00BA641A" w:rsidRDefault="00A24815" w:rsidP="00030337">
            <w:pPr>
              <w:jc w:val="center"/>
              <w:rPr>
                <w:b/>
                <w:bCs/>
              </w:rPr>
            </w:pPr>
            <w:r w:rsidRPr="00BA641A">
              <w:rPr>
                <w:b/>
                <w:bCs/>
              </w:rPr>
              <w:t>3.00</w:t>
            </w:r>
          </w:p>
        </w:tc>
      </w:tr>
      <w:tr w:rsidR="00A24815" w14:paraId="5EA9D3D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67151" w14:textId="77777777" w:rsidR="00A24815" w:rsidRDefault="00A24815" w:rsidP="00030337">
            <w:pPr>
              <w:rPr>
                <w:lang w:val="en-US"/>
              </w:rPr>
            </w:pPr>
          </w:p>
        </w:tc>
        <w:tc>
          <w:tcPr>
            <w:tcW w:w="1701" w:type="dxa"/>
            <w:tcBorders>
              <w:top w:val="nil"/>
              <w:bottom w:val="single" w:sz="2" w:space="0" w:color="auto"/>
            </w:tcBorders>
            <w:vAlign w:val="center"/>
          </w:tcPr>
          <w:p w14:paraId="57D614C1" w14:textId="77777777" w:rsidR="00A24815" w:rsidRDefault="00A24815" w:rsidP="00030337">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4AE71245"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DB4B8F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9286B51" w14:textId="77777777" w:rsidR="00A24815" w:rsidRPr="00EA2326" w:rsidRDefault="00A24815" w:rsidP="00030337">
            <w:pPr>
              <w:rPr>
                <w:sz w:val="18"/>
                <w:szCs w:val="18"/>
                <w:lang w:val="en-US"/>
              </w:rPr>
            </w:pPr>
            <w:r w:rsidRPr="00EA2326">
              <w:rPr>
                <w:sz w:val="18"/>
                <w:szCs w:val="18"/>
                <w:lang w:val="en-US"/>
              </w:rPr>
              <w:t>4.458</w:t>
            </w:r>
          </w:p>
        </w:tc>
      </w:tr>
      <w:tr w:rsidR="00A24815" w14:paraId="33A0B99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31FCDC" w14:textId="77777777" w:rsidR="00A24815" w:rsidRDefault="00A24815" w:rsidP="00030337">
            <w:pPr>
              <w:rPr>
                <w:lang w:val="en-US"/>
              </w:rPr>
            </w:pPr>
          </w:p>
        </w:tc>
        <w:tc>
          <w:tcPr>
            <w:tcW w:w="1701" w:type="dxa"/>
            <w:tcBorders>
              <w:top w:val="nil"/>
              <w:bottom w:val="single" w:sz="2" w:space="0" w:color="auto"/>
            </w:tcBorders>
            <w:vAlign w:val="center"/>
          </w:tcPr>
          <w:p w14:paraId="7CBE5E82" w14:textId="77777777" w:rsidR="00A24815" w:rsidRDefault="00A24815" w:rsidP="00030337">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2E3C9238" w14:textId="77777777" w:rsidR="00A24815" w:rsidRPr="00EA2326" w:rsidRDefault="00A24815" w:rsidP="00030337">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64C244E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BD98A71" w14:textId="77777777" w:rsidR="00A24815" w:rsidRPr="00EA2326" w:rsidRDefault="00A24815" w:rsidP="00030337">
            <w:pPr>
              <w:rPr>
                <w:sz w:val="18"/>
                <w:szCs w:val="18"/>
                <w:lang w:val="en-US"/>
              </w:rPr>
            </w:pPr>
            <w:r w:rsidRPr="00EA2326">
              <w:rPr>
                <w:sz w:val="18"/>
                <w:szCs w:val="18"/>
                <w:lang w:val="en-US"/>
              </w:rPr>
              <w:t>0.90</w:t>
            </w:r>
          </w:p>
        </w:tc>
      </w:tr>
      <w:tr w:rsidR="00A24815" w14:paraId="2F0E26A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FC9399" w14:textId="77777777" w:rsidR="00A24815" w:rsidRDefault="00A24815" w:rsidP="00030337">
            <w:pPr>
              <w:rPr>
                <w:lang w:val="en-US"/>
              </w:rPr>
            </w:pPr>
          </w:p>
        </w:tc>
        <w:tc>
          <w:tcPr>
            <w:tcW w:w="1701" w:type="dxa"/>
            <w:tcBorders>
              <w:top w:val="nil"/>
              <w:bottom w:val="single" w:sz="2" w:space="0" w:color="auto"/>
            </w:tcBorders>
            <w:vAlign w:val="center"/>
          </w:tcPr>
          <w:p w14:paraId="6FB721D5" w14:textId="77777777" w:rsidR="00A24815" w:rsidRDefault="00A24815" w:rsidP="00030337">
            <w:pPr>
              <w:jc w:val="center"/>
              <w:rPr>
                <w:sz w:val="16"/>
                <w:szCs w:val="16"/>
                <w:lang w:val="en-US"/>
              </w:rPr>
            </w:pPr>
            <w:r>
              <w:rPr>
                <w:sz w:val="16"/>
                <w:szCs w:val="16"/>
                <w:lang w:val="en-US"/>
              </w:rPr>
              <w:t>2653102100835</w:t>
            </w:r>
          </w:p>
        </w:tc>
        <w:tc>
          <w:tcPr>
            <w:tcW w:w="4961" w:type="dxa"/>
            <w:tcBorders>
              <w:top w:val="nil"/>
              <w:bottom w:val="single" w:sz="2" w:space="0" w:color="auto"/>
            </w:tcBorders>
          </w:tcPr>
          <w:p w14:paraId="5F99CCA2" w14:textId="77777777" w:rsidR="00A24815" w:rsidRPr="00EA2326" w:rsidRDefault="00A24815" w:rsidP="00030337">
            <w:pPr>
              <w:rPr>
                <w:sz w:val="18"/>
                <w:szCs w:val="18"/>
                <w:lang w:val="en-US"/>
              </w:rPr>
            </w:pPr>
            <w:r w:rsidRPr="00EA2326">
              <w:rPr>
                <w:sz w:val="18"/>
                <w:szCs w:val="18"/>
                <w:lang w:val="en-US"/>
              </w:rPr>
              <w:t>Amestec uscat pe baza de ciment pentru tencuiala, cu grosime 1 cm</w:t>
            </w:r>
          </w:p>
        </w:tc>
        <w:tc>
          <w:tcPr>
            <w:tcW w:w="1560" w:type="dxa"/>
            <w:tcBorders>
              <w:top w:val="nil"/>
              <w:bottom w:val="single" w:sz="2" w:space="0" w:color="auto"/>
            </w:tcBorders>
          </w:tcPr>
          <w:p w14:paraId="2A4C3E3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9FAA163" w14:textId="77777777" w:rsidR="00A24815" w:rsidRPr="00EA2326" w:rsidRDefault="00A24815" w:rsidP="00030337">
            <w:pPr>
              <w:rPr>
                <w:sz w:val="18"/>
                <w:szCs w:val="18"/>
                <w:lang w:val="en-US"/>
              </w:rPr>
            </w:pPr>
            <w:r w:rsidRPr="00EA2326">
              <w:rPr>
                <w:sz w:val="18"/>
                <w:szCs w:val="18"/>
                <w:lang w:val="en-US"/>
              </w:rPr>
              <w:t>43.83</w:t>
            </w:r>
          </w:p>
        </w:tc>
      </w:tr>
      <w:tr w:rsidR="00A24815" w14:paraId="4AFD3BB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DF71D" w14:textId="77777777" w:rsidR="00A24815" w:rsidRDefault="00A24815" w:rsidP="00030337">
            <w:pPr>
              <w:rPr>
                <w:lang w:val="en-US"/>
              </w:rPr>
            </w:pPr>
          </w:p>
        </w:tc>
        <w:tc>
          <w:tcPr>
            <w:tcW w:w="1701" w:type="dxa"/>
            <w:tcBorders>
              <w:top w:val="nil"/>
              <w:bottom w:val="single" w:sz="2" w:space="0" w:color="auto"/>
            </w:tcBorders>
            <w:vAlign w:val="center"/>
          </w:tcPr>
          <w:p w14:paraId="602DE594"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BCD5AFF"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7028C89E"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7A54963" w14:textId="77777777" w:rsidR="00A24815" w:rsidRPr="00EA2326" w:rsidRDefault="00A24815" w:rsidP="00030337">
            <w:pPr>
              <w:rPr>
                <w:sz w:val="18"/>
                <w:szCs w:val="18"/>
                <w:lang w:val="en-US"/>
              </w:rPr>
            </w:pPr>
            <w:r w:rsidRPr="00EA2326">
              <w:rPr>
                <w:sz w:val="18"/>
                <w:szCs w:val="18"/>
                <w:lang w:val="en-US"/>
              </w:rPr>
              <w:t>0.034</w:t>
            </w:r>
          </w:p>
        </w:tc>
      </w:tr>
      <w:tr w:rsidR="00A24815" w14:paraId="0F3BEED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E8089B" w14:textId="77777777" w:rsidR="00A24815" w:rsidRDefault="00A24815" w:rsidP="00030337">
            <w:pPr>
              <w:rPr>
                <w:lang w:val="en-US"/>
              </w:rPr>
            </w:pPr>
          </w:p>
        </w:tc>
        <w:tc>
          <w:tcPr>
            <w:tcW w:w="1701" w:type="dxa"/>
            <w:tcBorders>
              <w:top w:val="nil"/>
              <w:bottom w:val="single" w:sz="2" w:space="0" w:color="auto"/>
            </w:tcBorders>
            <w:vAlign w:val="center"/>
          </w:tcPr>
          <w:p w14:paraId="339F268F" w14:textId="77777777" w:rsidR="00A24815" w:rsidRDefault="00A24815" w:rsidP="00030337">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B97065A" w14:textId="77777777" w:rsidR="00A24815" w:rsidRPr="00EA2326" w:rsidRDefault="00A24815" w:rsidP="00030337">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BDB92B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19794FF" w14:textId="77777777" w:rsidR="00A24815" w:rsidRPr="00EA2326" w:rsidRDefault="00A24815" w:rsidP="00030337">
            <w:pPr>
              <w:rPr>
                <w:sz w:val="18"/>
                <w:szCs w:val="18"/>
                <w:lang w:val="en-US"/>
              </w:rPr>
            </w:pPr>
            <w:r w:rsidRPr="00EA2326">
              <w:rPr>
                <w:sz w:val="18"/>
                <w:szCs w:val="18"/>
                <w:lang w:val="en-US"/>
              </w:rPr>
              <w:t>0.237</w:t>
            </w:r>
          </w:p>
        </w:tc>
      </w:tr>
      <w:tr w:rsidR="00A24815" w14:paraId="1EEFEAD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6F079" w14:textId="77777777" w:rsidR="00A24815" w:rsidRDefault="00A24815" w:rsidP="00030337">
            <w:pPr>
              <w:rPr>
                <w:lang w:val="en-US"/>
              </w:rPr>
            </w:pPr>
          </w:p>
        </w:tc>
        <w:tc>
          <w:tcPr>
            <w:tcW w:w="1701" w:type="dxa"/>
            <w:tcBorders>
              <w:top w:val="nil"/>
              <w:bottom w:val="single" w:sz="2" w:space="0" w:color="auto"/>
            </w:tcBorders>
            <w:vAlign w:val="center"/>
          </w:tcPr>
          <w:p w14:paraId="01840C2E" w14:textId="77777777" w:rsidR="00A24815" w:rsidRDefault="00A24815" w:rsidP="00030337">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41D3F95B" w14:textId="77777777" w:rsidR="00A24815" w:rsidRPr="00EA2326" w:rsidRDefault="00A24815" w:rsidP="00030337">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7C11FE2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9514C7B" w14:textId="77777777" w:rsidR="00A24815" w:rsidRPr="00EA2326" w:rsidRDefault="00A24815" w:rsidP="00030337">
            <w:pPr>
              <w:rPr>
                <w:sz w:val="18"/>
                <w:szCs w:val="18"/>
                <w:lang w:val="en-US"/>
              </w:rPr>
            </w:pPr>
            <w:r w:rsidRPr="00EA2326">
              <w:rPr>
                <w:sz w:val="18"/>
                <w:szCs w:val="18"/>
                <w:lang w:val="en-US"/>
              </w:rPr>
              <w:t>0.089</w:t>
            </w:r>
          </w:p>
        </w:tc>
      </w:tr>
      <w:tr w:rsidR="00A24815" w14:paraId="4BEBBB2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102F7C" w14:textId="77777777" w:rsidR="00A24815" w:rsidRDefault="00A24815" w:rsidP="00030337">
            <w:r>
              <w:t>90</w:t>
            </w:r>
          </w:p>
        </w:tc>
        <w:tc>
          <w:tcPr>
            <w:tcW w:w="1701" w:type="dxa"/>
            <w:tcBorders>
              <w:top w:val="single" w:sz="4" w:space="0" w:color="auto"/>
              <w:bottom w:val="single" w:sz="4" w:space="0" w:color="auto"/>
            </w:tcBorders>
            <w:vAlign w:val="center"/>
          </w:tcPr>
          <w:p w14:paraId="08FAA6E7" w14:textId="77777777" w:rsidR="00A24815" w:rsidRDefault="00A24815" w:rsidP="00030337">
            <w:pPr>
              <w:rPr>
                <w:lang w:val="en-US"/>
              </w:rPr>
            </w:pPr>
            <w:r>
              <w:rPr>
                <w:lang w:val="en-US"/>
              </w:rPr>
              <w:t>CN54B</w:t>
            </w:r>
          </w:p>
          <w:p w14:paraId="12E1B354" w14:textId="77777777" w:rsidR="00A24815" w:rsidRDefault="00A24815" w:rsidP="00030337"/>
        </w:tc>
        <w:tc>
          <w:tcPr>
            <w:tcW w:w="4961" w:type="dxa"/>
            <w:tcBorders>
              <w:top w:val="single" w:sz="4" w:space="0" w:color="auto"/>
              <w:bottom w:val="single" w:sz="4" w:space="0" w:color="auto"/>
            </w:tcBorders>
            <w:vAlign w:val="center"/>
          </w:tcPr>
          <w:p w14:paraId="77A954F6" w14:textId="77777777" w:rsidR="00A24815" w:rsidRPr="0020179F" w:rsidRDefault="00A24815" w:rsidP="00030337">
            <w:pPr>
              <w:rPr>
                <w:lang w:val="en-US"/>
              </w:rPr>
            </w:pPr>
            <w:r w:rsidRPr="0020179F">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362D4B18"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2A69696" w14:textId="77777777" w:rsidR="00A24815" w:rsidRPr="00BA641A" w:rsidRDefault="00A24815" w:rsidP="00030337">
            <w:pPr>
              <w:jc w:val="center"/>
              <w:rPr>
                <w:b/>
                <w:bCs/>
              </w:rPr>
            </w:pPr>
            <w:r w:rsidRPr="00BA641A">
              <w:rPr>
                <w:b/>
                <w:bCs/>
              </w:rPr>
              <w:t>3.00</w:t>
            </w:r>
          </w:p>
        </w:tc>
      </w:tr>
      <w:tr w:rsidR="00A24815" w14:paraId="15C1D8F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8A084" w14:textId="77777777" w:rsidR="00A24815" w:rsidRDefault="00A24815" w:rsidP="00030337">
            <w:pPr>
              <w:rPr>
                <w:lang w:val="en-US"/>
              </w:rPr>
            </w:pPr>
          </w:p>
        </w:tc>
        <w:tc>
          <w:tcPr>
            <w:tcW w:w="1701" w:type="dxa"/>
            <w:tcBorders>
              <w:top w:val="nil"/>
              <w:bottom w:val="single" w:sz="2" w:space="0" w:color="auto"/>
            </w:tcBorders>
            <w:vAlign w:val="center"/>
          </w:tcPr>
          <w:p w14:paraId="07B2B967" w14:textId="77777777" w:rsidR="00A24815" w:rsidRDefault="00A24815" w:rsidP="00030337">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E7F68E6" w14:textId="77777777" w:rsidR="00A24815" w:rsidRPr="00EA2326" w:rsidRDefault="00A24815" w:rsidP="00030337">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8E8408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0FF85ED" w14:textId="77777777" w:rsidR="00A24815" w:rsidRPr="00EA2326" w:rsidRDefault="00A24815" w:rsidP="00030337">
            <w:pPr>
              <w:rPr>
                <w:sz w:val="18"/>
                <w:szCs w:val="18"/>
                <w:lang w:val="en-US"/>
              </w:rPr>
            </w:pPr>
            <w:r w:rsidRPr="00EA2326">
              <w:rPr>
                <w:sz w:val="18"/>
                <w:szCs w:val="18"/>
                <w:lang w:val="en-US"/>
              </w:rPr>
              <w:t>0.36</w:t>
            </w:r>
          </w:p>
        </w:tc>
      </w:tr>
      <w:tr w:rsidR="00A24815" w14:paraId="0509345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AD964F" w14:textId="77777777" w:rsidR="00A24815" w:rsidRDefault="00A24815" w:rsidP="00030337">
            <w:pPr>
              <w:rPr>
                <w:lang w:val="en-US"/>
              </w:rPr>
            </w:pPr>
          </w:p>
        </w:tc>
        <w:tc>
          <w:tcPr>
            <w:tcW w:w="1701" w:type="dxa"/>
            <w:tcBorders>
              <w:top w:val="nil"/>
              <w:bottom w:val="single" w:sz="2" w:space="0" w:color="auto"/>
            </w:tcBorders>
            <w:vAlign w:val="center"/>
          </w:tcPr>
          <w:p w14:paraId="466C23F9" w14:textId="77777777" w:rsidR="00A24815" w:rsidRDefault="00A24815" w:rsidP="00030337">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3DACE80A" w14:textId="77777777" w:rsidR="00A24815" w:rsidRPr="00EA2326" w:rsidRDefault="00A24815" w:rsidP="00030337">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2D4EA6A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D5BC7B5" w14:textId="77777777" w:rsidR="00A24815" w:rsidRPr="00EA2326" w:rsidRDefault="00A24815" w:rsidP="00030337">
            <w:pPr>
              <w:rPr>
                <w:sz w:val="18"/>
                <w:szCs w:val="18"/>
                <w:lang w:val="en-US"/>
              </w:rPr>
            </w:pPr>
            <w:r w:rsidRPr="00EA2326">
              <w:rPr>
                <w:sz w:val="18"/>
                <w:szCs w:val="18"/>
                <w:lang w:val="en-US"/>
              </w:rPr>
              <w:t>1.245</w:t>
            </w:r>
          </w:p>
        </w:tc>
      </w:tr>
      <w:tr w:rsidR="00A24815" w14:paraId="1FD759A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2988F4" w14:textId="77777777" w:rsidR="00A24815" w:rsidRDefault="00A24815" w:rsidP="00030337">
            <w:pPr>
              <w:rPr>
                <w:lang w:val="en-US"/>
              </w:rPr>
            </w:pPr>
          </w:p>
        </w:tc>
        <w:tc>
          <w:tcPr>
            <w:tcW w:w="1701" w:type="dxa"/>
            <w:tcBorders>
              <w:top w:val="nil"/>
              <w:bottom w:val="single" w:sz="2" w:space="0" w:color="auto"/>
            </w:tcBorders>
            <w:vAlign w:val="center"/>
          </w:tcPr>
          <w:p w14:paraId="4D77DDF1" w14:textId="77777777" w:rsidR="00A24815" w:rsidRDefault="00A24815" w:rsidP="00030337">
            <w:pPr>
              <w:jc w:val="center"/>
              <w:rPr>
                <w:sz w:val="16"/>
                <w:szCs w:val="16"/>
                <w:lang w:val="en-US"/>
              </w:rPr>
            </w:pPr>
            <w:r>
              <w:rPr>
                <w:sz w:val="16"/>
                <w:szCs w:val="16"/>
                <w:lang w:val="en-US"/>
              </w:rPr>
              <w:t>810741</w:t>
            </w:r>
          </w:p>
        </w:tc>
        <w:tc>
          <w:tcPr>
            <w:tcW w:w="4961" w:type="dxa"/>
            <w:tcBorders>
              <w:top w:val="nil"/>
              <w:bottom w:val="single" w:sz="2" w:space="0" w:color="auto"/>
            </w:tcBorders>
          </w:tcPr>
          <w:p w14:paraId="0A8A5692" w14:textId="77777777" w:rsidR="00A24815" w:rsidRPr="00EA2326" w:rsidRDefault="00A24815" w:rsidP="00030337">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827E7B7"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DF15F07" w14:textId="77777777" w:rsidR="00A24815" w:rsidRPr="00EA2326" w:rsidRDefault="00A24815" w:rsidP="00030337">
            <w:pPr>
              <w:rPr>
                <w:sz w:val="18"/>
                <w:szCs w:val="18"/>
                <w:lang w:val="en-US"/>
              </w:rPr>
            </w:pPr>
            <w:r w:rsidRPr="00EA2326">
              <w:rPr>
                <w:sz w:val="18"/>
                <w:szCs w:val="18"/>
                <w:lang w:val="en-US"/>
              </w:rPr>
              <w:t>0.15</w:t>
            </w:r>
          </w:p>
        </w:tc>
      </w:tr>
      <w:tr w:rsidR="00A24815" w14:paraId="352440E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7016F" w14:textId="77777777" w:rsidR="00A24815" w:rsidRDefault="00A24815" w:rsidP="00030337">
            <w:r>
              <w:t>91</w:t>
            </w:r>
          </w:p>
        </w:tc>
        <w:tc>
          <w:tcPr>
            <w:tcW w:w="1701" w:type="dxa"/>
            <w:tcBorders>
              <w:top w:val="single" w:sz="4" w:space="0" w:color="auto"/>
              <w:bottom w:val="single" w:sz="4" w:space="0" w:color="auto"/>
            </w:tcBorders>
            <w:vAlign w:val="center"/>
          </w:tcPr>
          <w:p w14:paraId="731EC7C7" w14:textId="77777777" w:rsidR="00A24815" w:rsidRDefault="00A24815" w:rsidP="00030337">
            <w:pPr>
              <w:rPr>
                <w:lang w:val="en-US"/>
              </w:rPr>
            </w:pPr>
            <w:r>
              <w:rPr>
                <w:lang w:val="en-US"/>
              </w:rPr>
              <w:t>CN06A</w:t>
            </w:r>
          </w:p>
          <w:p w14:paraId="7EE30FEE" w14:textId="77777777" w:rsidR="00A24815" w:rsidRDefault="00A24815" w:rsidP="00030337"/>
        </w:tc>
        <w:tc>
          <w:tcPr>
            <w:tcW w:w="4961" w:type="dxa"/>
            <w:tcBorders>
              <w:top w:val="single" w:sz="4" w:space="0" w:color="auto"/>
              <w:bottom w:val="single" w:sz="4" w:space="0" w:color="auto"/>
            </w:tcBorders>
            <w:vAlign w:val="center"/>
          </w:tcPr>
          <w:p w14:paraId="67E71A5D" w14:textId="77777777" w:rsidR="00A24815" w:rsidRPr="0020179F" w:rsidRDefault="00A24815" w:rsidP="00030337">
            <w:pPr>
              <w:rPr>
                <w:lang w:val="en-US"/>
              </w:rPr>
            </w:pPr>
            <w:r w:rsidRPr="0020179F">
              <w:rPr>
                <w:lang w:val="en-US"/>
              </w:rPr>
              <w:t>Vopsitorii exterioare cu vopsea pe baza de copolimeri vinilici in emulsie apoasa,  aplicate in 2 straturi pe glet existent, executate manual la glafuri 'Vopsea p-u exterior''</w:t>
            </w:r>
          </w:p>
        </w:tc>
        <w:tc>
          <w:tcPr>
            <w:tcW w:w="1560" w:type="dxa"/>
            <w:tcBorders>
              <w:top w:val="single" w:sz="4" w:space="0" w:color="auto"/>
              <w:bottom w:val="single" w:sz="4" w:space="0" w:color="auto"/>
            </w:tcBorders>
            <w:vAlign w:val="center"/>
          </w:tcPr>
          <w:p w14:paraId="27EB5A32"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AF00609" w14:textId="77777777" w:rsidR="00A24815" w:rsidRPr="00BA641A" w:rsidRDefault="00A24815" w:rsidP="00030337">
            <w:pPr>
              <w:jc w:val="center"/>
              <w:rPr>
                <w:b/>
                <w:bCs/>
              </w:rPr>
            </w:pPr>
            <w:r w:rsidRPr="00BA641A">
              <w:rPr>
                <w:b/>
                <w:bCs/>
              </w:rPr>
              <w:t>3.00</w:t>
            </w:r>
          </w:p>
        </w:tc>
      </w:tr>
      <w:tr w:rsidR="00A24815" w14:paraId="71F8819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DA3874" w14:textId="77777777" w:rsidR="00A24815" w:rsidRDefault="00A24815" w:rsidP="00030337">
            <w:pPr>
              <w:rPr>
                <w:lang w:val="en-US"/>
              </w:rPr>
            </w:pPr>
          </w:p>
        </w:tc>
        <w:tc>
          <w:tcPr>
            <w:tcW w:w="1701" w:type="dxa"/>
            <w:tcBorders>
              <w:top w:val="nil"/>
              <w:bottom w:val="single" w:sz="2" w:space="0" w:color="auto"/>
            </w:tcBorders>
            <w:vAlign w:val="center"/>
          </w:tcPr>
          <w:p w14:paraId="30B49AE0" w14:textId="77777777" w:rsidR="00A24815" w:rsidRDefault="00A24815" w:rsidP="00030337">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BA649F6" w14:textId="77777777" w:rsidR="00A24815" w:rsidRPr="00EA2326" w:rsidRDefault="00A24815" w:rsidP="00030337">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57019E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89E0A28" w14:textId="77777777" w:rsidR="00A24815" w:rsidRPr="00EA2326" w:rsidRDefault="00A24815" w:rsidP="00030337">
            <w:pPr>
              <w:rPr>
                <w:sz w:val="18"/>
                <w:szCs w:val="18"/>
                <w:lang w:val="en-US"/>
              </w:rPr>
            </w:pPr>
            <w:r w:rsidRPr="00EA2326">
              <w:rPr>
                <w:sz w:val="18"/>
                <w:szCs w:val="18"/>
                <w:lang w:val="en-US"/>
              </w:rPr>
              <w:t>1.65</w:t>
            </w:r>
          </w:p>
        </w:tc>
      </w:tr>
      <w:tr w:rsidR="00A24815" w14:paraId="2CE8E91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8F53C4" w14:textId="77777777" w:rsidR="00A24815" w:rsidRDefault="00A24815" w:rsidP="00030337">
            <w:pPr>
              <w:rPr>
                <w:lang w:val="en-US"/>
              </w:rPr>
            </w:pPr>
          </w:p>
        </w:tc>
        <w:tc>
          <w:tcPr>
            <w:tcW w:w="1701" w:type="dxa"/>
            <w:tcBorders>
              <w:top w:val="nil"/>
              <w:bottom w:val="single" w:sz="2" w:space="0" w:color="auto"/>
            </w:tcBorders>
            <w:vAlign w:val="center"/>
          </w:tcPr>
          <w:p w14:paraId="468D7A1E" w14:textId="77777777" w:rsidR="00A24815" w:rsidRDefault="00A24815" w:rsidP="00030337">
            <w:pPr>
              <w:jc w:val="center"/>
              <w:rPr>
                <w:sz w:val="16"/>
                <w:szCs w:val="16"/>
                <w:lang w:val="en-US"/>
              </w:rPr>
            </w:pPr>
            <w:r>
              <w:rPr>
                <w:sz w:val="16"/>
                <w:szCs w:val="16"/>
                <w:lang w:val="en-US"/>
              </w:rPr>
              <w:t>2430116103807</w:t>
            </w:r>
          </w:p>
        </w:tc>
        <w:tc>
          <w:tcPr>
            <w:tcW w:w="4961" w:type="dxa"/>
            <w:tcBorders>
              <w:top w:val="nil"/>
              <w:bottom w:val="single" w:sz="2" w:space="0" w:color="auto"/>
            </w:tcBorders>
          </w:tcPr>
          <w:p w14:paraId="3C92AAAA" w14:textId="77777777" w:rsidR="00A24815" w:rsidRPr="00EA2326" w:rsidRDefault="00A24815" w:rsidP="00030337">
            <w:pPr>
              <w:rPr>
                <w:sz w:val="18"/>
                <w:szCs w:val="18"/>
                <w:lang w:val="en-US"/>
              </w:rPr>
            </w:pPr>
            <w:r w:rsidRPr="00EA2326">
              <w:rPr>
                <w:sz w:val="18"/>
                <w:szCs w:val="18"/>
                <w:lang w:val="en-US"/>
              </w:rPr>
              <w:t>Vopsea  pe baza de copolimeri  vinilici  'Vopsea p-u exterior''</w:t>
            </w:r>
          </w:p>
        </w:tc>
        <w:tc>
          <w:tcPr>
            <w:tcW w:w="1560" w:type="dxa"/>
            <w:tcBorders>
              <w:top w:val="nil"/>
              <w:bottom w:val="single" w:sz="2" w:space="0" w:color="auto"/>
            </w:tcBorders>
          </w:tcPr>
          <w:p w14:paraId="61AA067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2C6BA60" w14:textId="77777777" w:rsidR="00A24815" w:rsidRPr="00EA2326" w:rsidRDefault="00A24815" w:rsidP="00030337">
            <w:pPr>
              <w:rPr>
                <w:sz w:val="18"/>
                <w:szCs w:val="18"/>
                <w:lang w:val="en-US"/>
              </w:rPr>
            </w:pPr>
            <w:r w:rsidRPr="00EA2326">
              <w:rPr>
                <w:sz w:val="18"/>
                <w:szCs w:val="18"/>
                <w:lang w:val="en-US"/>
              </w:rPr>
              <w:t>1.20</w:t>
            </w:r>
          </w:p>
        </w:tc>
      </w:tr>
      <w:tr w:rsidR="00A24815" w14:paraId="2F6B6EC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2E6A0" w14:textId="77777777" w:rsidR="00A24815" w:rsidRDefault="00A24815" w:rsidP="00030337">
            <w:pPr>
              <w:rPr>
                <w:lang w:val="en-US"/>
              </w:rPr>
            </w:pPr>
          </w:p>
        </w:tc>
        <w:tc>
          <w:tcPr>
            <w:tcW w:w="1701" w:type="dxa"/>
            <w:tcBorders>
              <w:top w:val="nil"/>
              <w:bottom w:val="single" w:sz="2" w:space="0" w:color="auto"/>
            </w:tcBorders>
            <w:vAlign w:val="center"/>
          </w:tcPr>
          <w:p w14:paraId="67968F12"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5FB84A0"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D1BB4D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AF62161" w14:textId="77777777" w:rsidR="00A24815" w:rsidRPr="00EA2326" w:rsidRDefault="00A24815" w:rsidP="00030337">
            <w:pPr>
              <w:rPr>
                <w:sz w:val="18"/>
                <w:szCs w:val="18"/>
                <w:lang w:val="en-US"/>
              </w:rPr>
            </w:pPr>
            <w:r w:rsidRPr="00EA2326">
              <w:rPr>
                <w:sz w:val="18"/>
                <w:szCs w:val="18"/>
                <w:lang w:val="en-US"/>
              </w:rPr>
              <w:t>0.18</w:t>
            </w:r>
          </w:p>
        </w:tc>
      </w:tr>
      <w:tr w:rsidR="00A24815" w14:paraId="21A6C87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51797" w14:textId="77777777" w:rsidR="00A24815" w:rsidRDefault="00A24815" w:rsidP="00030337">
            <w:pPr>
              <w:rPr>
                <w:lang w:val="en-US"/>
              </w:rPr>
            </w:pPr>
          </w:p>
        </w:tc>
        <w:tc>
          <w:tcPr>
            <w:tcW w:w="1701" w:type="dxa"/>
            <w:tcBorders>
              <w:top w:val="nil"/>
              <w:bottom w:val="single" w:sz="2" w:space="0" w:color="auto"/>
            </w:tcBorders>
            <w:vAlign w:val="center"/>
          </w:tcPr>
          <w:p w14:paraId="57E6D325" w14:textId="77777777" w:rsidR="00A24815" w:rsidRDefault="00A24815" w:rsidP="00030337">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D3F23BC" w14:textId="77777777" w:rsidR="00A24815" w:rsidRPr="00EA2326" w:rsidRDefault="00A24815" w:rsidP="00030337">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A4AAF5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E35D12E" w14:textId="77777777" w:rsidR="00A24815" w:rsidRPr="00EA2326" w:rsidRDefault="00A24815" w:rsidP="00030337">
            <w:pPr>
              <w:rPr>
                <w:sz w:val="18"/>
                <w:szCs w:val="18"/>
                <w:lang w:val="en-US"/>
              </w:rPr>
            </w:pPr>
            <w:r w:rsidRPr="00EA2326">
              <w:rPr>
                <w:sz w:val="18"/>
                <w:szCs w:val="18"/>
                <w:lang w:val="en-US"/>
              </w:rPr>
              <w:t>1.50</w:t>
            </w:r>
          </w:p>
        </w:tc>
      </w:tr>
      <w:tr w:rsidR="00A24815" w14:paraId="3A6D578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5A00D" w14:textId="77777777" w:rsidR="00A24815" w:rsidRDefault="00A24815" w:rsidP="00030337">
            <w:pPr>
              <w:rPr>
                <w:lang w:val="en-US"/>
              </w:rPr>
            </w:pPr>
          </w:p>
        </w:tc>
        <w:tc>
          <w:tcPr>
            <w:tcW w:w="1701" w:type="dxa"/>
            <w:tcBorders>
              <w:top w:val="nil"/>
              <w:bottom w:val="single" w:sz="2" w:space="0" w:color="auto"/>
            </w:tcBorders>
            <w:vAlign w:val="center"/>
          </w:tcPr>
          <w:p w14:paraId="53B9E13F"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D031584"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A5D247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24C0BCD" w14:textId="77777777" w:rsidR="00A24815" w:rsidRPr="00EA2326" w:rsidRDefault="00A24815" w:rsidP="00030337">
            <w:pPr>
              <w:rPr>
                <w:sz w:val="18"/>
                <w:szCs w:val="18"/>
                <w:lang w:val="en-US"/>
              </w:rPr>
            </w:pPr>
            <w:r w:rsidRPr="00EA2326">
              <w:rPr>
                <w:sz w:val="18"/>
                <w:szCs w:val="18"/>
                <w:lang w:val="en-US"/>
              </w:rPr>
              <w:t>0.15</w:t>
            </w:r>
          </w:p>
        </w:tc>
      </w:tr>
      <w:tr w:rsidR="00A24815" w14:paraId="688AC84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43F73" w14:textId="77777777" w:rsidR="00A24815" w:rsidRDefault="00A24815" w:rsidP="00030337">
            <w:pPr>
              <w:rPr>
                <w:lang w:val="en-US"/>
              </w:rPr>
            </w:pPr>
          </w:p>
        </w:tc>
        <w:tc>
          <w:tcPr>
            <w:tcW w:w="1701" w:type="dxa"/>
            <w:tcBorders>
              <w:top w:val="nil"/>
              <w:bottom w:val="single" w:sz="2" w:space="0" w:color="auto"/>
            </w:tcBorders>
            <w:vAlign w:val="center"/>
          </w:tcPr>
          <w:p w14:paraId="76C2E1FC"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D647E21"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3477BF4"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86AE973" w14:textId="77777777" w:rsidR="00A24815" w:rsidRPr="00EA2326" w:rsidRDefault="00A24815" w:rsidP="00030337">
            <w:pPr>
              <w:rPr>
                <w:sz w:val="18"/>
                <w:szCs w:val="18"/>
                <w:lang w:val="en-US"/>
              </w:rPr>
            </w:pPr>
            <w:r w:rsidRPr="00EA2326">
              <w:rPr>
                <w:sz w:val="18"/>
                <w:szCs w:val="18"/>
                <w:lang w:val="en-US"/>
              </w:rPr>
              <w:t>0.006</w:t>
            </w:r>
          </w:p>
        </w:tc>
      </w:tr>
      <w:tr w:rsidR="00A24815" w14:paraId="48787A10" w14:textId="77777777" w:rsidTr="00A24815">
        <w:tc>
          <w:tcPr>
            <w:tcW w:w="709" w:type="dxa"/>
            <w:tcBorders>
              <w:top w:val="nil"/>
              <w:left w:val="single" w:sz="6" w:space="0" w:color="auto"/>
              <w:bottom w:val="nil"/>
              <w:right w:val="nil"/>
            </w:tcBorders>
          </w:tcPr>
          <w:p w14:paraId="2F31508A" w14:textId="77777777" w:rsidR="00A24815" w:rsidRDefault="00A24815" w:rsidP="00030337">
            <w:pPr>
              <w:jc w:val="center"/>
            </w:pPr>
          </w:p>
        </w:tc>
        <w:tc>
          <w:tcPr>
            <w:tcW w:w="1701" w:type="dxa"/>
            <w:tcBorders>
              <w:top w:val="nil"/>
              <w:left w:val="single" w:sz="6" w:space="0" w:color="auto"/>
              <w:bottom w:val="nil"/>
              <w:right w:val="nil"/>
            </w:tcBorders>
          </w:tcPr>
          <w:p w14:paraId="11EB7954" w14:textId="77777777" w:rsidR="00A24815" w:rsidRDefault="00A24815" w:rsidP="00030337"/>
        </w:tc>
        <w:tc>
          <w:tcPr>
            <w:tcW w:w="4961" w:type="dxa"/>
            <w:tcBorders>
              <w:top w:val="nil"/>
              <w:left w:val="single" w:sz="6" w:space="0" w:color="auto"/>
              <w:bottom w:val="nil"/>
              <w:right w:val="nil"/>
            </w:tcBorders>
          </w:tcPr>
          <w:p w14:paraId="119A5207" w14:textId="77777777" w:rsidR="00A24815" w:rsidRDefault="00A24815" w:rsidP="00030337">
            <w:pPr>
              <w:rPr>
                <w:b/>
                <w:bCs/>
                <w:sz w:val="22"/>
                <w:szCs w:val="22"/>
              </w:rPr>
            </w:pPr>
            <w:r>
              <w:rPr>
                <w:b/>
                <w:bCs/>
                <w:sz w:val="22"/>
                <w:szCs w:val="22"/>
                <w:lang w:val="en-US"/>
              </w:rPr>
              <w:t xml:space="preserve">Capitolul </w:t>
            </w:r>
            <w:r>
              <w:rPr>
                <w:b/>
                <w:bCs/>
                <w:sz w:val="22"/>
                <w:szCs w:val="22"/>
              </w:rPr>
              <w:t>1.9. Instalatii sanitare</w:t>
            </w:r>
          </w:p>
        </w:tc>
        <w:tc>
          <w:tcPr>
            <w:tcW w:w="1560" w:type="dxa"/>
            <w:tcBorders>
              <w:top w:val="nil"/>
              <w:left w:val="single" w:sz="6" w:space="0" w:color="auto"/>
              <w:bottom w:val="nil"/>
              <w:right w:val="nil"/>
            </w:tcBorders>
          </w:tcPr>
          <w:p w14:paraId="68498718" w14:textId="77777777" w:rsidR="00A24815" w:rsidRDefault="00A24815" w:rsidP="00030337"/>
        </w:tc>
        <w:tc>
          <w:tcPr>
            <w:tcW w:w="1559" w:type="dxa"/>
            <w:tcBorders>
              <w:top w:val="nil"/>
              <w:left w:val="single" w:sz="6" w:space="0" w:color="auto"/>
              <w:bottom w:val="nil"/>
              <w:right w:val="single" w:sz="4" w:space="0" w:color="auto"/>
            </w:tcBorders>
          </w:tcPr>
          <w:p w14:paraId="67D09888" w14:textId="77777777" w:rsidR="00A24815" w:rsidRDefault="00A24815" w:rsidP="00030337"/>
        </w:tc>
      </w:tr>
      <w:tr w:rsidR="00A24815" w14:paraId="39015E8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EF9DCA" w14:textId="77777777" w:rsidR="00A24815" w:rsidRDefault="00A24815" w:rsidP="00030337">
            <w:r>
              <w:t>92</w:t>
            </w:r>
          </w:p>
        </w:tc>
        <w:tc>
          <w:tcPr>
            <w:tcW w:w="1701" w:type="dxa"/>
            <w:tcBorders>
              <w:top w:val="single" w:sz="4" w:space="0" w:color="auto"/>
              <w:bottom w:val="single" w:sz="4" w:space="0" w:color="auto"/>
            </w:tcBorders>
            <w:vAlign w:val="center"/>
          </w:tcPr>
          <w:p w14:paraId="13853064" w14:textId="77777777" w:rsidR="00A24815" w:rsidRDefault="00A24815" w:rsidP="00030337">
            <w:pPr>
              <w:rPr>
                <w:lang w:val="en-US"/>
              </w:rPr>
            </w:pPr>
            <w:r>
              <w:rPr>
                <w:lang w:val="en-US"/>
              </w:rPr>
              <w:t>RpSC05A</w:t>
            </w:r>
          </w:p>
          <w:p w14:paraId="779E3647" w14:textId="77777777" w:rsidR="00A24815" w:rsidRDefault="00A24815" w:rsidP="00030337"/>
        </w:tc>
        <w:tc>
          <w:tcPr>
            <w:tcW w:w="4961" w:type="dxa"/>
            <w:tcBorders>
              <w:top w:val="single" w:sz="4" w:space="0" w:color="auto"/>
              <w:bottom w:val="single" w:sz="4" w:space="0" w:color="auto"/>
            </w:tcBorders>
            <w:vAlign w:val="center"/>
          </w:tcPr>
          <w:p w14:paraId="0B954CB7" w14:textId="77777777" w:rsidR="00A24815" w:rsidRPr="0020179F" w:rsidRDefault="00A24815" w:rsidP="00030337">
            <w:pPr>
              <w:rPr>
                <w:lang w:val="en-US"/>
              </w:rPr>
            </w:pPr>
            <w:r w:rsidRPr="0020179F">
              <w:rPr>
                <w:lang w:val="en-US"/>
              </w:rPr>
              <w:t>Demontarea unui lavoar de faianta, inclusiv accesoriile</w:t>
            </w:r>
          </w:p>
        </w:tc>
        <w:tc>
          <w:tcPr>
            <w:tcW w:w="1560" w:type="dxa"/>
            <w:tcBorders>
              <w:top w:val="single" w:sz="4" w:space="0" w:color="auto"/>
              <w:bottom w:val="single" w:sz="4" w:space="0" w:color="auto"/>
            </w:tcBorders>
            <w:vAlign w:val="center"/>
          </w:tcPr>
          <w:p w14:paraId="79ACB2F6"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15A8731" w14:textId="77777777" w:rsidR="00A24815" w:rsidRPr="00BA641A" w:rsidRDefault="00A24815" w:rsidP="00030337">
            <w:pPr>
              <w:jc w:val="center"/>
              <w:rPr>
                <w:b/>
                <w:bCs/>
              </w:rPr>
            </w:pPr>
            <w:r w:rsidRPr="00BA641A">
              <w:rPr>
                <w:b/>
                <w:bCs/>
              </w:rPr>
              <w:t>1.00</w:t>
            </w:r>
          </w:p>
        </w:tc>
      </w:tr>
      <w:tr w:rsidR="00A24815" w14:paraId="0874BCF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376E0" w14:textId="77777777" w:rsidR="00A24815" w:rsidRDefault="00A24815" w:rsidP="00030337">
            <w:pPr>
              <w:rPr>
                <w:lang w:val="en-US"/>
              </w:rPr>
            </w:pPr>
          </w:p>
        </w:tc>
        <w:tc>
          <w:tcPr>
            <w:tcW w:w="1701" w:type="dxa"/>
            <w:tcBorders>
              <w:top w:val="nil"/>
              <w:bottom w:val="single" w:sz="2" w:space="0" w:color="auto"/>
            </w:tcBorders>
            <w:vAlign w:val="center"/>
          </w:tcPr>
          <w:p w14:paraId="28441417"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6C39058"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7855F9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2B081EA" w14:textId="77777777" w:rsidR="00A24815" w:rsidRPr="00EA2326" w:rsidRDefault="00A24815" w:rsidP="00030337">
            <w:pPr>
              <w:rPr>
                <w:sz w:val="18"/>
                <w:szCs w:val="18"/>
                <w:lang w:val="en-US"/>
              </w:rPr>
            </w:pPr>
            <w:r w:rsidRPr="00EA2326">
              <w:rPr>
                <w:sz w:val="18"/>
                <w:szCs w:val="18"/>
                <w:lang w:val="en-US"/>
              </w:rPr>
              <w:t>0.95</w:t>
            </w:r>
          </w:p>
        </w:tc>
      </w:tr>
      <w:tr w:rsidR="00A24815" w14:paraId="41EE908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82D443" w14:textId="77777777" w:rsidR="00A24815" w:rsidRDefault="00A24815" w:rsidP="00030337">
            <w:r>
              <w:t>93</w:t>
            </w:r>
          </w:p>
        </w:tc>
        <w:tc>
          <w:tcPr>
            <w:tcW w:w="1701" w:type="dxa"/>
            <w:tcBorders>
              <w:top w:val="single" w:sz="4" w:space="0" w:color="auto"/>
              <w:bottom w:val="single" w:sz="4" w:space="0" w:color="auto"/>
            </w:tcBorders>
            <w:vAlign w:val="center"/>
          </w:tcPr>
          <w:p w14:paraId="1315B11C" w14:textId="77777777" w:rsidR="00A24815" w:rsidRDefault="00A24815" w:rsidP="00030337">
            <w:pPr>
              <w:rPr>
                <w:lang w:val="en-US"/>
              </w:rPr>
            </w:pPr>
            <w:r>
              <w:rPr>
                <w:lang w:val="en-US"/>
              </w:rPr>
              <w:t>RpSD03A</w:t>
            </w:r>
          </w:p>
          <w:p w14:paraId="42383D70" w14:textId="77777777" w:rsidR="00A24815" w:rsidRDefault="00A24815" w:rsidP="00030337"/>
        </w:tc>
        <w:tc>
          <w:tcPr>
            <w:tcW w:w="4961" w:type="dxa"/>
            <w:tcBorders>
              <w:top w:val="single" w:sz="4" w:space="0" w:color="auto"/>
              <w:bottom w:val="single" w:sz="4" w:space="0" w:color="auto"/>
            </w:tcBorders>
            <w:vAlign w:val="center"/>
          </w:tcPr>
          <w:p w14:paraId="0299D4DC" w14:textId="77777777" w:rsidR="00A24815" w:rsidRPr="0020179F" w:rsidRDefault="00A24815" w:rsidP="00030337">
            <w:pPr>
              <w:rPr>
                <w:lang w:val="en-US"/>
              </w:rPr>
            </w:pPr>
            <w:r w:rsidRPr="0020179F">
              <w:rPr>
                <w:lang w:val="en-US"/>
              </w:rPr>
              <w:t>Demontarea unei baterii stative, avind diametru de 1/2"</w:t>
            </w:r>
          </w:p>
        </w:tc>
        <w:tc>
          <w:tcPr>
            <w:tcW w:w="1560" w:type="dxa"/>
            <w:tcBorders>
              <w:top w:val="single" w:sz="4" w:space="0" w:color="auto"/>
              <w:bottom w:val="single" w:sz="4" w:space="0" w:color="auto"/>
            </w:tcBorders>
            <w:vAlign w:val="center"/>
          </w:tcPr>
          <w:p w14:paraId="6287AB93"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9CE1454" w14:textId="77777777" w:rsidR="00A24815" w:rsidRPr="00BA641A" w:rsidRDefault="00A24815" w:rsidP="00030337">
            <w:pPr>
              <w:jc w:val="center"/>
              <w:rPr>
                <w:b/>
                <w:bCs/>
              </w:rPr>
            </w:pPr>
            <w:r w:rsidRPr="00BA641A">
              <w:rPr>
                <w:b/>
                <w:bCs/>
              </w:rPr>
              <w:t>1.00</w:t>
            </w:r>
          </w:p>
        </w:tc>
      </w:tr>
      <w:tr w:rsidR="00A24815" w14:paraId="78811B8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BD68C" w14:textId="77777777" w:rsidR="00A24815" w:rsidRDefault="00A24815" w:rsidP="00030337">
            <w:pPr>
              <w:rPr>
                <w:lang w:val="en-US"/>
              </w:rPr>
            </w:pPr>
          </w:p>
        </w:tc>
        <w:tc>
          <w:tcPr>
            <w:tcW w:w="1701" w:type="dxa"/>
            <w:tcBorders>
              <w:top w:val="nil"/>
              <w:bottom w:val="single" w:sz="2" w:space="0" w:color="auto"/>
            </w:tcBorders>
            <w:vAlign w:val="center"/>
          </w:tcPr>
          <w:p w14:paraId="44D29F96"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F411887"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F56E77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3FB3DDD" w14:textId="77777777" w:rsidR="00A24815" w:rsidRPr="00EA2326" w:rsidRDefault="00A24815" w:rsidP="00030337">
            <w:pPr>
              <w:rPr>
                <w:sz w:val="18"/>
                <w:szCs w:val="18"/>
                <w:lang w:val="en-US"/>
              </w:rPr>
            </w:pPr>
            <w:r w:rsidRPr="00EA2326">
              <w:rPr>
                <w:sz w:val="18"/>
                <w:szCs w:val="18"/>
                <w:lang w:val="en-US"/>
              </w:rPr>
              <w:t>0.85</w:t>
            </w:r>
          </w:p>
        </w:tc>
      </w:tr>
      <w:tr w:rsidR="00A24815" w14:paraId="108F5EB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90400" w14:textId="77777777" w:rsidR="00A24815" w:rsidRDefault="00A24815" w:rsidP="00030337">
            <w:r>
              <w:t>94</w:t>
            </w:r>
          </w:p>
        </w:tc>
        <w:tc>
          <w:tcPr>
            <w:tcW w:w="1701" w:type="dxa"/>
            <w:tcBorders>
              <w:top w:val="single" w:sz="4" w:space="0" w:color="auto"/>
              <w:bottom w:val="single" w:sz="4" w:space="0" w:color="auto"/>
            </w:tcBorders>
            <w:vAlign w:val="center"/>
          </w:tcPr>
          <w:p w14:paraId="50EB2946" w14:textId="77777777" w:rsidR="00A24815" w:rsidRDefault="00A24815" w:rsidP="00030337">
            <w:pPr>
              <w:rPr>
                <w:lang w:val="en-US"/>
              </w:rPr>
            </w:pPr>
            <w:r>
              <w:rPr>
                <w:lang w:val="en-US"/>
              </w:rPr>
              <w:t>RpSC01A</w:t>
            </w:r>
          </w:p>
          <w:p w14:paraId="689B41E3" w14:textId="77777777" w:rsidR="00A24815" w:rsidRDefault="00A24815" w:rsidP="00030337"/>
        </w:tc>
        <w:tc>
          <w:tcPr>
            <w:tcW w:w="4961" w:type="dxa"/>
            <w:tcBorders>
              <w:top w:val="single" w:sz="4" w:space="0" w:color="auto"/>
              <w:bottom w:val="single" w:sz="4" w:space="0" w:color="auto"/>
            </w:tcBorders>
            <w:vAlign w:val="center"/>
          </w:tcPr>
          <w:p w14:paraId="273B8B0A" w14:textId="77777777" w:rsidR="00A24815" w:rsidRPr="0020179F" w:rsidRDefault="00A24815" w:rsidP="00030337">
            <w:pPr>
              <w:rPr>
                <w:lang w:val="en-US"/>
              </w:rPr>
            </w:pPr>
            <w:r w:rsidRPr="0020179F">
              <w:rPr>
                <w:lang w:val="en-US"/>
              </w:rPr>
              <w:t>Demontarea unei cazi de baie, inclusiv accesoriile</w:t>
            </w:r>
          </w:p>
        </w:tc>
        <w:tc>
          <w:tcPr>
            <w:tcW w:w="1560" w:type="dxa"/>
            <w:tcBorders>
              <w:top w:val="single" w:sz="4" w:space="0" w:color="auto"/>
              <w:bottom w:val="single" w:sz="4" w:space="0" w:color="auto"/>
            </w:tcBorders>
            <w:vAlign w:val="center"/>
          </w:tcPr>
          <w:p w14:paraId="3251D5D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885D029" w14:textId="77777777" w:rsidR="00A24815" w:rsidRPr="00BA641A" w:rsidRDefault="00A24815" w:rsidP="00030337">
            <w:pPr>
              <w:jc w:val="center"/>
              <w:rPr>
                <w:b/>
                <w:bCs/>
              </w:rPr>
            </w:pPr>
            <w:r w:rsidRPr="00BA641A">
              <w:rPr>
                <w:b/>
                <w:bCs/>
              </w:rPr>
              <w:t>1.00</w:t>
            </w:r>
          </w:p>
        </w:tc>
      </w:tr>
      <w:tr w:rsidR="00A24815" w14:paraId="3687959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3106DD" w14:textId="77777777" w:rsidR="00A24815" w:rsidRDefault="00A24815" w:rsidP="00030337">
            <w:pPr>
              <w:rPr>
                <w:lang w:val="en-US"/>
              </w:rPr>
            </w:pPr>
          </w:p>
        </w:tc>
        <w:tc>
          <w:tcPr>
            <w:tcW w:w="1701" w:type="dxa"/>
            <w:tcBorders>
              <w:top w:val="nil"/>
              <w:bottom w:val="single" w:sz="2" w:space="0" w:color="auto"/>
            </w:tcBorders>
            <w:vAlign w:val="center"/>
          </w:tcPr>
          <w:p w14:paraId="5EE14691"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35D134E"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4BA36A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6CFA207" w14:textId="77777777" w:rsidR="00A24815" w:rsidRPr="00EA2326" w:rsidRDefault="00A24815" w:rsidP="00030337">
            <w:pPr>
              <w:rPr>
                <w:sz w:val="18"/>
                <w:szCs w:val="18"/>
                <w:lang w:val="en-US"/>
              </w:rPr>
            </w:pPr>
            <w:r w:rsidRPr="00EA2326">
              <w:rPr>
                <w:sz w:val="18"/>
                <w:szCs w:val="18"/>
                <w:lang w:val="en-US"/>
              </w:rPr>
              <w:t>1.55</w:t>
            </w:r>
          </w:p>
        </w:tc>
      </w:tr>
      <w:tr w:rsidR="00A24815" w14:paraId="2E7A805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2EB1F" w14:textId="77777777" w:rsidR="00A24815" w:rsidRDefault="00A24815" w:rsidP="00030337">
            <w:r>
              <w:t>95</w:t>
            </w:r>
          </w:p>
        </w:tc>
        <w:tc>
          <w:tcPr>
            <w:tcW w:w="1701" w:type="dxa"/>
            <w:tcBorders>
              <w:top w:val="single" w:sz="4" w:space="0" w:color="auto"/>
              <w:bottom w:val="single" w:sz="4" w:space="0" w:color="auto"/>
            </w:tcBorders>
            <w:vAlign w:val="center"/>
          </w:tcPr>
          <w:p w14:paraId="5B82C440" w14:textId="77777777" w:rsidR="00A24815" w:rsidRDefault="00A24815" w:rsidP="00030337">
            <w:pPr>
              <w:rPr>
                <w:lang w:val="en-US"/>
              </w:rPr>
            </w:pPr>
            <w:r>
              <w:rPr>
                <w:lang w:val="en-US"/>
              </w:rPr>
              <w:t>RpSC10A</w:t>
            </w:r>
          </w:p>
          <w:p w14:paraId="42AFA9BC" w14:textId="77777777" w:rsidR="00A24815" w:rsidRDefault="00A24815" w:rsidP="00030337"/>
        </w:tc>
        <w:tc>
          <w:tcPr>
            <w:tcW w:w="4961" w:type="dxa"/>
            <w:tcBorders>
              <w:top w:val="single" w:sz="4" w:space="0" w:color="auto"/>
              <w:bottom w:val="single" w:sz="4" w:space="0" w:color="auto"/>
            </w:tcBorders>
            <w:vAlign w:val="center"/>
          </w:tcPr>
          <w:p w14:paraId="680F6D02" w14:textId="77777777" w:rsidR="00A24815" w:rsidRPr="0020179F" w:rsidRDefault="00A24815" w:rsidP="00030337">
            <w:pPr>
              <w:rPr>
                <w:lang w:val="en-US"/>
              </w:rPr>
            </w:pPr>
            <w:r w:rsidRPr="0020179F">
              <w:rPr>
                <w:lang w:val="en-US"/>
              </w:rPr>
              <w:t>Demontarea unei chiuvete din inox</w:t>
            </w:r>
          </w:p>
        </w:tc>
        <w:tc>
          <w:tcPr>
            <w:tcW w:w="1560" w:type="dxa"/>
            <w:tcBorders>
              <w:top w:val="single" w:sz="4" w:space="0" w:color="auto"/>
              <w:bottom w:val="single" w:sz="4" w:space="0" w:color="auto"/>
            </w:tcBorders>
            <w:vAlign w:val="center"/>
          </w:tcPr>
          <w:p w14:paraId="32D5CC28"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F05D99F" w14:textId="77777777" w:rsidR="00A24815" w:rsidRPr="00BA641A" w:rsidRDefault="00A24815" w:rsidP="00030337">
            <w:pPr>
              <w:jc w:val="center"/>
              <w:rPr>
                <w:b/>
                <w:bCs/>
              </w:rPr>
            </w:pPr>
            <w:r w:rsidRPr="00BA641A">
              <w:rPr>
                <w:b/>
                <w:bCs/>
              </w:rPr>
              <w:t>3.00</w:t>
            </w:r>
          </w:p>
        </w:tc>
      </w:tr>
      <w:tr w:rsidR="00A24815" w14:paraId="657D448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9AE380" w14:textId="77777777" w:rsidR="00A24815" w:rsidRDefault="00A24815" w:rsidP="00030337">
            <w:pPr>
              <w:rPr>
                <w:lang w:val="en-US"/>
              </w:rPr>
            </w:pPr>
          </w:p>
        </w:tc>
        <w:tc>
          <w:tcPr>
            <w:tcW w:w="1701" w:type="dxa"/>
            <w:tcBorders>
              <w:top w:val="nil"/>
              <w:bottom w:val="single" w:sz="2" w:space="0" w:color="auto"/>
            </w:tcBorders>
            <w:vAlign w:val="center"/>
          </w:tcPr>
          <w:p w14:paraId="4D166111"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E96B286"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64BA75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F601E75" w14:textId="77777777" w:rsidR="00A24815" w:rsidRPr="00EA2326" w:rsidRDefault="00A24815" w:rsidP="00030337">
            <w:pPr>
              <w:rPr>
                <w:sz w:val="18"/>
                <w:szCs w:val="18"/>
                <w:lang w:val="en-US"/>
              </w:rPr>
            </w:pPr>
            <w:r w:rsidRPr="00EA2326">
              <w:rPr>
                <w:sz w:val="18"/>
                <w:szCs w:val="18"/>
                <w:lang w:val="en-US"/>
              </w:rPr>
              <w:t>2.64</w:t>
            </w:r>
          </w:p>
        </w:tc>
      </w:tr>
      <w:tr w:rsidR="00A24815" w14:paraId="266AD1B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BA903D" w14:textId="77777777" w:rsidR="00A24815" w:rsidRDefault="00A24815" w:rsidP="00030337">
            <w:r>
              <w:t>96</w:t>
            </w:r>
          </w:p>
        </w:tc>
        <w:tc>
          <w:tcPr>
            <w:tcW w:w="1701" w:type="dxa"/>
            <w:tcBorders>
              <w:top w:val="single" w:sz="4" w:space="0" w:color="auto"/>
              <w:bottom w:val="single" w:sz="4" w:space="0" w:color="auto"/>
            </w:tcBorders>
            <w:vAlign w:val="center"/>
          </w:tcPr>
          <w:p w14:paraId="3D3C398B" w14:textId="77777777" w:rsidR="00A24815" w:rsidRDefault="00A24815" w:rsidP="00030337">
            <w:pPr>
              <w:rPr>
                <w:lang w:val="en-US"/>
              </w:rPr>
            </w:pPr>
            <w:r>
              <w:rPr>
                <w:lang w:val="en-US"/>
              </w:rPr>
              <w:t>RpSD02A</w:t>
            </w:r>
          </w:p>
          <w:p w14:paraId="4A786AFA" w14:textId="77777777" w:rsidR="00A24815" w:rsidRDefault="00A24815" w:rsidP="00030337"/>
        </w:tc>
        <w:tc>
          <w:tcPr>
            <w:tcW w:w="4961" w:type="dxa"/>
            <w:tcBorders>
              <w:top w:val="single" w:sz="4" w:space="0" w:color="auto"/>
              <w:bottom w:val="single" w:sz="4" w:space="0" w:color="auto"/>
            </w:tcBorders>
            <w:vAlign w:val="center"/>
          </w:tcPr>
          <w:p w14:paraId="08ACDEBA" w14:textId="77777777" w:rsidR="00A24815" w:rsidRPr="0020179F" w:rsidRDefault="00A24815" w:rsidP="00030337">
            <w:pPr>
              <w:rPr>
                <w:lang w:val="en-US"/>
              </w:rPr>
            </w:pPr>
            <w:r w:rsidRPr="0020179F">
              <w:rPr>
                <w:lang w:val="en-US"/>
              </w:rPr>
              <w:t>Demontarea unei baterii de perete cu D=1/2" pentru functionari multiple</w:t>
            </w:r>
          </w:p>
        </w:tc>
        <w:tc>
          <w:tcPr>
            <w:tcW w:w="1560" w:type="dxa"/>
            <w:tcBorders>
              <w:top w:val="single" w:sz="4" w:space="0" w:color="auto"/>
              <w:bottom w:val="single" w:sz="4" w:space="0" w:color="auto"/>
            </w:tcBorders>
            <w:vAlign w:val="center"/>
          </w:tcPr>
          <w:p w14:paraId="6AE93A3E"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106C50F7" w14:textId="77777777" w:rsidR="00A24815" w:rsidRPr="00BA641A" w:rsidRDefault="00A24815" w:rsidP="00030337">
            <w:pPr>
              <w:jc w:val="center"/>
              <w:rPr>
                <w:b/>
                <w:bCs/>
              </w:rPr>
            </w:pPr>
            <w:r w:rsidRPr="00BA641A">
              <w:rPr>
                <w:b/>
                <w:bCs/>
              </w:rPr>
              <w:t>4.00</w:t>
            </w:r>
          </w:p>
        </w:tc>
      </w:tr>
      <w:tr w:rsidR="00A24815" w14:paraId="3B49F24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B7BD1" w14:textId="77777777" w:rsidR="00A24815" w:rsidRDefault="00A24815" w:rsidP="00030337">
            <w:pPr>
              <w:rPr>
                <w:lang w:val="en-US"/>
              </w:rPr>
            </w:pPr>
          </w:p>
        </w:tc>
        <w:tc>
          <w:tcPr>
            <w:tcW w:w="1701" w:type="dxa"/>
            <w:tcBorders>
              <w:top w:val="nil"/>
              <w:bottom w:val="single" w:sz="2" w:space="0" w:color="auto"/>
            </w:tcBorders>
            <w:vAlign w:val="center"/>
          </w:tcPr>
          <w:p w14:paraId="4CC9FF2E"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C4F6418"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CBFEB8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9BA4DDD" w14:textId="77777777" w:rsidR="00A24815" w:rsidRPr="00EA2326" w:rsidRDefault="00A24815" w:rsidP="00030337">
            <w:pPr>
              <w:rPr>
                <w:sz w:val="18"/>
                <w:szCs w:val="18"/>
                <w:lang w:val="en-US"/>
              </w:rPr>
            </w:pPr>
            <w:r w:rsidRPr="00EA2326">
              <w:rPr>
                <w:sz w:val="18"/>
                <w:szCs w:val="18"/>
                <w:lang w:val="en-US"/>
              </w:rPr>
              <w:t>2.40</w:t>
            </w:r>
          </w:p>
        </w:tc>
      </w:tr>
      <w:tr w:rsidR="00A24815" w14:paraId="21A1471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F485C" w14:textId="77777777" w:rsidR="00A24815" w:rsidRDefault="00A24815" w:rsidP="00030337">
            <w:r>
              <w:t>97</w:t>
            </w:r>
          </w:p>
        </w:tc>
        <w:tc>
          <w:tcPr>
            <w:tcW w:w="1701" w:type="dxa"/>
            <w:tcBorders>
              <w:top w:val="single" w:sz="4" w:space="0" w:color="auto"/>
              <w:bottom w:val="single" w:sz="4" w:space="0" w:color="auto"/>
            </w:tcBorders>
            <w:vAlign w:val="center"/>
          </w:tcPr>
          <w:p w14:paraId="76E7B35B" w14:textId="77777777" w:rsidR="00A24815" w:rsidRDefault="00A24815" w:rsidP="00030337">
            <w:pPr>
              <w:rPr>
                <w:lang w:val="en-US"/>
              </w:rPr>
            </w:pPr>
            <w:r>
              <w:rPr>
                <w:lang w:val="en-US"/>
              </w:rPr>
              <w:t>RpSC06A</w:t>
            </w:r>
          </w:p>
          <w:p w14:paraId="31D8A445" w14:textId="77777777" w:rsidR="00A24815" w:rsidRDefault="00A24815" w:rsidP="00030337"/>
        </w:tc>
        <w:tc>
          <w:tcPr>
            <w:tcW w:w="4961" w:type="dxa"/>
            <w:tcBorders>
              <w:top w:val="single" w:sz="4" w:space="0" w:color="auto"/>
              <w:bottom w:val="single" w:sz="4" w:space="0" w:color="auto"/>
            </w:tcBorders>
            <w:vAlign w:val="center"/>
          </w:tcPr>
          <w:p w14:paraId="5F22A86E" w14:textId="77777777" w:rsidR="00A24815" w:rsidRPr="0020179F" w:rsidRDefault="00A24815" w:rsidP="00030337">
            <w:pPr>
              <w:rPr>
                <w:lang w:val="en-US"/>
              </w:rPr>
            </w:pPr>
            <w:r w:rsidRPr="0020179F">
              <w:rPr>
                <w:lang w:val="en-US"/>
              </w:rPr>
              <w:t xml:space="preserve">Demontarea unui vas de closet din faianta, complet echipat </w:t>
            </w:r>
          </w:p>
        </w:tc>
        <w:tc>
          <w:tcPr>
            <w:tcW w:w="1560" w:type="dxa"/>
            <w:tcBorders>
              <w:top w:val="single" w:sz="4" w:space="0" w:color="auto"/>
              <w:bottom w:val="single" w:sz="4" w:space="0" w:color="auto"/>
            </w:tcBorders>
            <w:vAlign w:val="center"/>
          </w:tcPr>
          <w:p w14:paraId="4FA47B19"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4134093" w14:textId="77777777" w:rsidR="00A24815" w:rsidRPr="00BA641A" w:rsidRDefault="00A24815" w:rsidP="00030337">
            <w:pPr>
              <w:jc w:val="center"/>
              <w:rPr>
                <w:b/>
                <w:bCs/>
              </w:rPr>
            </w:pPr>
            <w:r w:rsidRPr="00BA641A">
              <w:rPr>
                <w:b/>
                <w:bCs/>
              </w:rPr>
              <w:t>1.00</w:t>
            </w:r>
          </w:p>
        </w:tc>
      </w:tr>
      <w:tr w:rsidR="00A24815" w14:paraId="58B6B54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30B7E3" w14:textId="77777777" w:rsidR="00A24815" w:rsidRDefault="00A24815" w:rsidP="00030337">
            <w:pPr>
              <w:rPr>
                <w:lang w:val="en-US"/>
              </w:rPr>
            </w:pPr>
          </w:p>
        </w:tc>
        <w:tc>
          <w:tcPr>
            <w:tcW w:w="1701" w:type="dxa"/>
            <w:tcBorders>
              <w:top w:val="nil"/>
              <w:bottom w:val="single" w:sz="2" w:space="0" w:color="auto"/>
            </w:tcBorders>
            <w:vAlign w:val="center"/>
          </w:tcPr>
          <w:p w14:paraId="3F0B4F57"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FEF8836"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3493DA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BCF3F27" w14:textId="77777777" w:rsidR="00A24815" w:rsidRPr="00EA2326" w:rsidRDefault="00A24815" w:rsidP="00030337">
            <w:pPr>
              <w:rPr>
                <w:sz w:val="18"/>
                <w:szCs w:val="18"/>
                <w:lang w:val="en-US"/>
              </w:rPr>
            </w:pPr>
            <w:r w:rsidRPr="00EA2326">
              <w:rPr>
                <w:sz w:val="18"/>
                <w:szCs w:val="18"/>
                <w:lang w:val="en-US"/>
              </w:rPr>
              <w:t>1.10</w:t>
            </w:r>
          </w:p>
        </w:tc>
      </w:tr>
      <w:tr w:rsidR="00A24815" w14:paraId="2EB5557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627CE" w14:textId="77777777" w:rsidR="00A24815" w:rsidRDefault="00A24815" w:rsidP="00030337">
            <w:r>
              <w:t>98</w:t>
            </w:r>
          </w:p>
        </w:tc>
        <w:tc>
          <w:tcPr>
            <w:tcW w:w="1701" w:type="dxa"/>
            <w:tcBorders>
              <w:top w:val="single" w:sz="4" w:space="0" w:color="auto"/>
              <w:bottom w:val="single" w:sz="4" w:space="0" w:color="auto"/>
            </w:tcBorders>
            <w:vAlign w:val="center"/>
          </w:tcPr>
          <w:p w14:paraId="28420C10" w14:textId="77777777" w:rsidR="00A24815" w:rsidRDefault="00A24815" w:rsidP="00030337">
            <w:pPr>
              <w:rPr>
                <w:lang w:val="en-US"/>
              </w:rPr>
            </w:pPr>
            <w:r>
              <w:rPr>
                <w:lang w:val="en-US"/>
              </w:rPr>
              <w:t>RpSB05C</w:t>
            </w:r>
          </w:p>
          <w:p w14:paraId="08D58FF7" w14:textId="77777777" w:rsidR="00A24815" w:rsidRDefault="00A24815" w:rsidP="00030337"/>
        </w:tc>
        <w:tc>
          <w:tcPr>
            <w:tcW w:w="4961" w:type="dxa"/>
            <w:tcBorders>
              <w:top w:val="single" w:sz="4" w:space="0" w:color="auto"/>
              <w:bottom w:val="single" w:sz="4" w:space="0" w:color="auto"/>
            </w:tcBorders>
            <w:vAlign w:val="center"/>
          </w:tcPr>
          <w:p w14:paraId="0400BB85" w14:textId="77777777" w:rsidR="00A24815" w:rsidRPr="0020179F" w:rsidRDefault="00A24815" w:rsidP="00030337">
            <w:pPr>
              <w:rPr>
                <w:lang w:val="en-US"/>
              </w:rPr>
            </w:pPr>
            <w:r w:rsidRPr="0020179F">
              <w:rPr>
                <w:lang w:val="en-US"/>
              </w:rPr>
              <w:t>Demontarea unui sifon de pardoseala, cu diametrul de 100 mm</w:t>
            </w:r>
          </w:p>
        </w:tc>
        <w:tc>
          <w:tcPr>
            <w:tcW w:w="1560" w:type="dxa"/>
            <w:tcBorders>
              <w:top w:val="single" w:sz="4" w:space="0" w:color="auto"/>
              <w:bottom w:val="single" w:sz="4" w:space="0" w:color="auto"/>
            </w:tcBorders>
            <w:vAlign w:val="center"/>
          </w:tcPr>
          <w:p w14:paraId="2B26870E"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017DE3C" w14:textId="77777777" w:rsidR="00A24815" w:rsidRPr="00BA641A" w:rsidRDefault="00A24815" w:rsidP="00030337">
            <w:pPr>
              <w:jc w:val="center"/>
              <w:rPr>
                <w:b/>
                <w:bCs/>
              </w:rPr>
            </w:pPr>
            <w:r w:rsidRPr="00BA641A">
              <w:rPr>
                <w:b/>
                <w:bCs/>
              </w:rPr>
              <w:t>2.00</w:t>
            </w:r>
          </w:p>
        </w:tc>
      </w:tr>
      <w:tr w:rsidR="00A24815" w14:paraId="6182D7B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CED34" w14:textId="77777777" w:rsidR="00A24815" w:rsidRDefault="00A24815" w:rsidP="00030337">
            <w:pPr>
              <w:rPr>
                <w:lang w:val="en-US"/>
              </w:rPr>
            </w:pPr>
          </w:p>
        </w:tc>
        <w:tc>
          <w:tcPr>
            <w:tcW w:w="1701" w:type="dxa"/>
            <w:tcBorders>
              <w:top w:val="nil"/>
              <w:bottom w:val="single" w:sz="2" w:space="0" w:color="auto"/>
            </w:tcBorders>
            <w:vAlign w:val="center"/>
          </w:tcPr>
          <w:p w14:paraId="0844E119"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57C43A3"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B3BAFF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BDA51D9" w14:textId="77777777" w:rsidR="00A24815" w:rsidRPr="00EA2326" w:rsidRDefault="00A24815" w:rsidP="00030337">
            <w:pPr>
              <w:rPr>
                <w:sz w:val="18"/>
                <w:szCs w:val="18"/>
                <w:lang w:val="en-US"/>
              </w:rPr>
            </w:pPr>
            <w:r w:rsidRPr="00EA2326">
              <w:rPr>
                <w:sz w:val="18"/>
                <w:szCs w:val="18"/>
                <w:lang w:val="en-US"/>
              </w:rPr>
              <w:t>1.60</w:t>
            </w:r>
          </w:p>
        </w:tc>
      </w:tr>
      <w:tr w:rsidR="00A24815" w14:paraId="3732198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9B2255" w14:textId="77777777" w:rsidR="00A24815" w:rsidRDefault="00A24815" w:rsidP="00030337">
            <w:r>
              <w:t>99</w:t>
            </w:r>
          </w:p>
        </w:tc>
        <w:tc>
          <w:tcPr>
            <w:tcW w:w="1701" w:type="dxa"/>
            <w:tcBorders>
              <w:top w:val="single" w:sz="4" w:space="0" w:color="auto"/>
              <w:bottom w:val="single" w:sz="4" w:space="0" w:color="auto"/>
            </w:tcBorders>
            <w:vAlign w:val="center"/>
          </w:tcPr>
          <w:p w14:paraId="21810B52" w14:textId="77777777" w:rsidR="00A24815" w:rsidRDefault="00A24815" w:rsidP="00030337">
            <w:pPr>
              <w:rPr>
                <w:lang w:val="en-US"/>
              </w:rPr>
            </w:pPr>
            <w:r>
              <w:rPr>
                <w:lang w:val="en-US"/>
              </w:rPr>
              <w:t>RpSE06A</w:t>
            </w:r>
          </w:p>
          <w:p w14:paraId="6E9C06C1" w14:textId="77777777" w:rsidR="00A24815" w:rsidRDefault="00A24815" w:rsidP="00030337"/>
        </w:tc>
        <w:tc>
          <w:tcPr>
            <w:tcW w:w="4961" w:type="dxa"/>
            <w:tcBorders>
              <w:top w:val="single" w:sz="4" w:space="0" w:color="auto"/>
              <w:bottom w:val="single" w:sz="4" w:space="0" w:color="auto"/>
            </w:tcBorders>
            <w:vAlign w:val="center"/>
          </w:tcPr>
          <w:p w14:paraId="72BBFC44" w14:textId="77777777" w:rsidR="00A24815" w:rsidRPr="0020179F" w:rsidRDefault="00A24815" w:rsidP="00030337">
            <w:pPr>
              <w:rPr>
                <w:lang w:val="en-US"/>
              </w:rPr>
            </w:pPr>
            <w:r w:rsidRPr="0020179F">
              <w:rPr>
                <w:lang w:val="en-US"/>
              </w:rPr>
              <w:t>Demontarea racordurilor unui boiler la conductele de apa rece si calda, avind capacitatea de pina la  1000 l</w:t>
            </w:r>
          </w:p>
        </w:tc>
        <w:tc>
          <w:tcPr>
            <w:tcW w:w="1560" w:type="dxa"/>
            <w:tcBorders>
              <w:top w:val="single" w:sz="4" w:space="0" w:color="auto"/>
              <w:bottom w:val="single" w:sz="4" w:space="0" w:color="auto"/>
            </w:tcBorders>
            <w:vAlign w:val="center"/>
          </w:tcPr>
          <w:p w14:paraId="30C9BB1C"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61BE522" w14:textId="77777777" w:rsidR="00A24815" w:rsidRPr="00BA641A" w:rsidRDefault="00A24815" w:rsidP="00030337">
            <w:pPr>
              <w:jc w:val="center"/>
              <w:rPr>
                <w:b/>
                <w:bCs/>
              </w:rPr>
            </w:pPr>
            <w:r w:rsidRPr="00BA641A">
              <w:rPr>
                <w:b/>
                <w:bCs/>
              </w:rPr>
              <w:t>2.00</w:t>
            </w:r>
          </w:p>
        </w:tc>
      </w:tr>
      <w:tr w:rsidR="00A24815" w14:paraId="1B50741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0A1129" w14:textId="77777777" w:rsidR="00A24815" w:rsidRDefault="00A24815" w:rsidP="00030337">
            <w:pPr>
              <w:rPr>
                <w:lang w:val="en-US"/>
              </w:rPr>
            </w:pPr>
          </w:p>
        </w:tc>
        <w:tc>
          <w:tcPr>
            <w:tcW w:w="1701" w:type="dxa"/>
            <w:tcBorders>
              <w:top w:val="nil"/>
              <w:bottom w:val="single" w:sz="2" w:space="0" w:color="auto"/>
            </w:tcBorders>
            <w:vAlign w:val="center"/>
          </w:tcPr>
          <w:p w14:paraId="5540FF73"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994C967"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BFF3A1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964CE70" w14:textId="77777777" w:rsidR="00A24815" w:rsidRPr="00EA2326" w:rsidRDefault="00A24815" w:rsidP="00030337">
            <w:pPr>
              <w:rPr>
                <w:sz w:val="18"/>
                <w:szCs w:val="18"/>
                <w:lang w:val="en-US"/>
              </w:rPr>
            </w:pPr>
            <w:r w:rsidRPr="00EA2326">
              <w:rPr>
                <w:sz w:val="18"/>
                <w:szCs w:val="18"/>
                <w:lang w:val="en-US"/>
              </w:rPr>
              <w:t>4.90</w:t>
            </w:r>
          </w:p>
        </w:tc>
      </w:tr>
      <w:tr w:rsidR="00A24815" w14:paraId="0FE08DC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830C58" w14:textId="77777777" w:rsidR="00A24815" w:rsidRDefault="00A24815" w:rsidP="00030337">
            <w:r>
              <w:t>100</w:t>
            </w:r>
          </w:p>
        </w:tc>
        <w:tc>
          <w:tcPr>
            <w:tcW w:w="1701" w:type="dxa"/>
            <w:tcBorders>
              <w:top w:val="single" w:sz="4" w:space="0" w:color="auto"/>
              <w:bottom w:val="single" w:sz="4" w:space="0" w:color="auto"/>
            </w:tcBorders>
            <w:vAlign w:val="center"/>
          </w:tcPr>
          <w:p w14:paraId="567D7252" w14:textId="77777777" w:rsidR="00A24815" w:rsidRDefault="00A24815" w:rsidP="00030337">
            <w:pPr>
              <w:rPr>
                <w:lang w:val="en-US"/>
              </w:rPr>
            </w:pPr>
            <w:r>
              <w:rPr>
                <w:lang w:val="en-US"/>
              </w:rPr>
              <w:t>F C07 A</w:t>
            </w:r>
          </w:p>
          <w:p w14:paraId="2597926D" w14:textId="77777777" w:rsidR="00A24815" w:rsidRDefault="00A24815" w:rsidP="00030337"/>
        </w:tc>
        <w:tc>
          <w:tcPr>
            <w:tcW w:w="4961" w:type="dxa"/>
            <w:tcBorders>
              <w:top w:val="single" w:sz="4" w:space="0" w:color="auto"/>
              <w:bottom w:val="single" w:sz="4" w:space="0" w:color="auto"/>
            </w:tcBorders>
            <w:vAlign w:val="center"/>
          </w:tcPr>
          <w:p w14:paraId="42D922E2" w14:textId="77777777" w:rsidR="00A24815" w:rsidRDefault="00A24815" w:rsidP="00030337">
            <w:r w:rsidRPr="0020179F">
              <w:rPr>
                <w:lang w:val="en-US"/>
              </w:rPr>
              <w:t xml:space="preserve">Demolarea Panou racitor de aer, confectionat din teava cu aripioarele zincate, rotunde sau dreptunghiulare, pentru amoniac sau alt agent de racire, avind suprafata de 1... </w:t>
            </w:r>
            <w:r>
              <w:t>20,9 m2 (doar manopera K=0.6)</w:t>
            </w:r>
          </w:p>
        </w:tc>
        <w:tc>
          <w:tcPr>
            <w:tcW w:w="1560" w:type="dxa"/>
            <w:tcBorders>
              <w:top w:val="single" w:sz="4" w:space="0" w:color="auto"/>
              <w:bottom w:val="single" w:sz="4" w:space="0" w:color="auto"/>
            </w:tcBorders>
            <w:vAlign w:val="center"/>
          </w:tcPr>
          <w:p w14:paraId="1F1C164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138FD4BA" w14:textId="77777777" w:rsidR="00A24815" w:rsidRPr="00BA641A" w:rsidRDefault="00A24815" w:rsidP="00030337">
            <w:pPr>
              <w:jc w:val="center"/>
              <w:rPr>
                <w:b/>
                <w:bCs/>
              </w:rPr>
            </w:pPr>
            <w:r w:rsidRPr="00BA641A">
              <w:rPr>
                <w:b/>
                <w:bCs/>
              </w:rPr>
              <w:t>2.00</w:t>
            </w:r>
          </w:p>
        </w:tc>
      </w:tr>
      <w:tr w:rsidR="00A24815" w14:paraId="1EAA754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B0912" w14:textId="77777777" w:rsidR="00A24815" w:rsidRDefault="00A24815" w:rsidP="00030337">
            <w:pPr>
              <w:rPr>
                <w:lang w:val="en-US"/>
              </w:rPr>
            </w:pPr>
          </w:p>
        </w:tc>
        <w:tc>
          <w:tcPr>
            <w:tcW w:w="1701" w:type="dxa"/>
            <w:tcBorders>
              <w:top w:val="nil"/>
              <w:bottom w:val="single" w:sz="2" w:space="0" w:color="auto"/>
            </w:tcBorders>
            <w:vAlign w:val="center"/>
          </w:tcPr>
          <w:p w14:paraId="2087B6DB" w14:textId="77777777" w:rsidR="00A24815" w:rsidRDefault="00A24815" w:rsidP="00030337">
            <w:pPr>
              <w:jc w:val="center"/>
              <w:rPr>
                <w:sz w:val="16"/>
                <w:szCs w:val="16"/>
                <w:lang w:val="en-US"/>
              </w:rPr>
            </w:pPr>
            <w:r>
              <w:rPr>
                <w:sz w:val="16"/>
                <w:szCs w:val="16"/>
                <w:lang w:val="en-US"/>
              </w:rPr>
              <w:t>7137010011541</w:t>
            </w:r>
          </w:p>
        </w:tc>
        <w:tc>
          <w:tcPr>
            <w:tcW w:w="4961" w:type="dxa"/>
            <w:tcBorders>
              <w:top w:val="nil"/>
              <w:bottom w:val="single" w:sz="2" w:space="0" w:color="auto"/>
            </w:tcBorders>
          </w:tcPr>
          <w:p w14:paraId="117EB5B2" w14:textId="77777777" w:rsidR="00A24815" w:rsidRPr="00EA2326" w:rsidRDefault="00A24815" w:rsidP="00030337">
            <w:pPr>
              <w:rPr>
                <w:sz w:val="18"/>
                <w:szCs w:val="18"/>
                <w:lang w:val="en-US"/>
              </w:rPr>
            </w:pPr>
            <w:r w:rsidRPr="00EA2326">
              <w:rPr>
                <w:sz w:val="18"/>
                <w:szCs w:val="18"/>
                <w:lang w:val="en-US"/>
              </w:rPr>
              <w:t>Instalator frigorific</w:t>
            </w:r>
          </w:p>
        </w:tc>
        <w:tc>
          <w:tcPr>
            <w:tcW w:w="1560" w:type="dxa"/>
            <w:tcBorders>
              <w:top w:val="nil"/>
              <w:bottom w:val="single" w:sz="2" w:space="0" w:color="auto"/>
            </w:tcBorders>
          </w:tcPr>
          <w:p w14:paraId="450D21B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3D432B8" w14:textId="77777777" w:rsidR="00A24815" w:rsidRPr="00EA2326" w:rsidRDefault="00A24815" w:rsidP="00030337">
            <w:pPr>
              <w:rPr>
                <w:sz w:val="18"/>
                <w:szCs w:val="18"/>
                <w:lang w:val="en-US"/>
              </w:rPr>
            </w:pPr>
            <w:r w:rsidRPr="00EA2326">
              <w:rPr>
                <w:sz w:val="18"/>
                <w:szCs w:val="18"/>
                <w:lang w:val="en-US"/>
              </w:rPr>
              <w:t>2.40</w:t>
            </w:r>
          </w:p>
        </w:tc>
      </w:tr>
      <w:tr w:rsidR="00A24815" w14:paraId="13AE2A7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6182EE" w14:textId="77777777" w:rsidR="00A24815" w:rsidRDefault="00A24815" w:rsidP="00030337">
            <w:pPr>
              <w:rPr>
                <w:lang w:val="en-US"/>
              </w:rPr>
            </w:pPr>
          </w:p>
        </w:tc>
        <w:tc>
          <w:tcPr>
            <w:tcW w:w="1701" w:type="dxa"/>
            <w:tcBorders>
              <w:top w:val="nil"/>
              <w:bottom w:val="single" w:sz="2" w:space="0" w:color="auto"/>
            </w:tcBorders>
            <w:vAlign w:val="center"/>
          </w:tcPr>
          <w:p w14:paraId="13E8940B"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C842A95"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56285F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FBB68BE" w14:textId="77777777" w:rsidR="00A24815" w:rsidRPr="00EA2326" w:rsidRDefault="00A24815" w:rsidP="00030337">
            <w:pPr>
              <w:rPr>
                <w:sz w:val="18"/>
                <w:szCs w:val="18"/>
                <w:lang w:val="en-US"/>
              </w:rPr>
            </w:pPr>
            <w:r w:rsidRPr="00EA2326">
              <w:rPr>
                <w:sz w:val="18"/>
                <w:szCs w:val="18"/>
                <w:lang w:val="en-US"/>
              </w:rPr>
              <w:t>0.948</w:t>
            </w:r>
          </w:p>
        </w:tc>
      </w:tr>
      <w:tr w:rsidR="00A24815" w14:paraId="70057E6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9F470F" w14:textId="77777777" w:rsidR="00A24815" w:rsidRDefault="00A24815" w:rsidP="00030337">
            <w:r>
              <w:t>101</w:t>
            </w:r>
          </w:p>
        </w:tc>
        <w:tc>
          <w:tcPr>
            <w:tcW w:w="1701" w:type="dxa"/>
            <w:tcBorders>
              <w:top w:val="single" w:sz="4" w:space="0" w:color="auto"/>
              <w:bottom w:val="single" w:sz="4" w:space="0" w:color="auto"/>
            </w:tcBorders>
            <w:vAlign w:val="center"/>
          </w:tcPr>
          <w:p w14:paraId="4875D6A7" w14:textId="77777777" w:rsidR="00A24815" w:rsidRDefault="00A24815" w:rsidP="00030337">
            <w:pPr>
              <w:rPr>
                <w:lang w:val="en-US"/>
              </w:rPr>
            </w:pPr>
            <w:r>
              <w:rPr>
                <w:lang w:val="en-US"/>
              </w:rPr>
              <w:t>F I09 D apl</w:t>
            </w:r>
          </w:p>
          <w:p w14:paraId="6BB89417" w14:textId="77777777" w:rsidR="00A24815" w:rsidRDefault="00A24815" w:rsidP="00030337"/>
        </w:tc>
        <w:tc>
          <w:tcPr>
            <w:tcW w:w="4961" w:type="dxa"/>
            <w:tcBorders>
              <w:top w:val="single" w:sz="4" w:space="0" w:color="auto"/>
              <w:bottom w:val="single" w:sz="4" w:space="0" w:color="auto"/>
            </w:tcBorders>
            <w:vAlign w:val="center"/>
          </w:tcPr>
          <w:p w14:paraId="231624E0" w14:textId="77777777" w:rsidR="00A24815" w:rsidRPr="0020179F" w:rsidRDefault="00A24815" w:rsidP="00030337">
            <w:pPr>
              <w:rPr>
                <w:lang w:val="en-US"/>
              </w:rPr>
            </w:pPr>
            <w:r w:rsidRPr="0020179F">
              <w:rPr>
                <w:lang w:val="en-US"/>
              </w:rPr>
              <w:t>Curatarea instalatiei (golirea instalatiei frigorifice, cu reciclarea agentului frigorific)</w:t>
            </w:r>
          </w:p>
        </w:tc>
        <w:tc>
          <w:tcPr>
            <w:tcW w:w="1560" w:type="dxa"/>
            <w:tcBorders>
              <w:top w:val="single" w:sz="4" w:space="0" w:color="auto"/>
              <w:bottom w:val="single" w:sz="4" w:space="0" w:color="auto"/>
            </w:tcBorders>
            <w:vAlign w:val="center"/>
          </w:tcPr>
          <w:p w14:paraId="23917C38" w14:textId="77777777" w:rsidR="00A24815" w:rsidRDefault="00A24815" w:rsidP="00030337">
            <w:pPr>
              <w:jc w:val="center"/>
            </w:pPr>
            <w:r>
              <w:t>m3</w:t>
            </w:r>
          </w:p>
        </w:tc>
        <w:tc>
          <w:tcPr>
            <w:tcW w:w="1559" w:type="dxa"/>
            <w:tcBorders>
              <w:top w:val="single" w:sz="4" w:space="0" w:color="auto"/>
              <w:bottom w:val="single" w:sz="4" w:space="0" w:color="auto"/>
            </w:tcBorders>
            <w:vAlign w:val="center"/>
          </w:tcPr>
          <w:p w14:paraId="1F5737D4" w14:textId="77777777" w:rsidR="00A24815" w:rsidRPr="00BA641A" w:rsidRDefault="00A24815" w:rsidP="00030337">
            <w:pPr>
              <w:jc w:val="center"/>
              <w:rPr>
                <w:b/>
                <w:bCs/>
              </w:rPr>
            </w:pPr>
            <w:r w:rsidRPr="00BA641A">
              <w:rPr>
                <w:b/>
                <w:bCs/>
              </w:rPr>
              <w:t>0.10</w:t>
            </w:r>
          </w:p>
        </w:tc>
      </w:tr>
      <w:tr w:rsidR="00A24815" w14:paraId="247D461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02791" w14:textId="77777777" w:rsidR="00A24815" w:rsidRDefault="00A24815" w:rsidP="00030337">
            <w:pPr>
              <w:rPr>
                <w:lang w:val="en-US"/>
              </w:rPr>
            </w:pPr>
          </w:p>
        </w:tc>
        <w:tc>
          <w:tcPr>
            <w:tcW w:w="1701" w:type="dxa"/>
            <w:tcBorders>
              <w:top w:val="nil"/>
              <w:bottom w:val="single" w:sz="2" w:space="0" w:color="auto"/>
            </w:tcBorders>
            <w:vAlign w:val="center"/>
          </w:tcPr>
          <w:p w14:paraId="558AA4D7" w14:textId="77777777" w:rsidR="00A24815" w:rsidRDefault="00A24815" w:rsidP="00030337">
            <w:pPr>
              <w:jc w:val="center"/>
              <w:rPr>
                <w:sz w:val="16"/>
                <w:szCs w:val="16"/>
                <w:lang w:val="en-US"/>
              </w:rPr>
            </w:pPr>
            <w:r>
              <w:rPr>
                <w:sz w:val="16"/>
                <w:szCs w:val="16"/>
                <w:lang w:val="en-US"/>
              </w:rPr>
              <w:t>7137010011541</w:t>
            </w:r>
          </w:p>
        </w:tc>
        <w:tc>
          <w:tcPr>
            <w:tcW w:w="4961" w:type="dxa"/>
            <w:tcBorders>
              <w:top w:val="nil"/>
              <w:bottom w:val="single" w:sz="2" w:space="0" w:color="auto"/>
            </w:tcBorders>
          </w:tcPr>
          <w:p w14:paraId="42E2AAAA" w14:textId="77777777" w:rsidR="00A24815" w:rsidRPr="00EA2326" w:rsidRDefault="00A24815" w:rsidP="00030337">
            <w:pPr>
              <w:rPr>
                <w:sz w:val="18"/>
                <w:szCs w:val="18"/>
                <w:lang w:val="en-US"/>
              </w:rPr>
            </w:pPr>
            <w:r w:rsidRPr="00EA2326">
              <w:rPr>
                <w:sz w:val="18"/>
                <w:szCs w:val="18"/>
                <w:lang w:val="en-US"/>
              </w:rPr>
              <w:t>Instalator frigorific</w:t>
            </w:r>
          </w:p>
        </w:tc>
        <w:tc>
          <w:tcPr>
            <w:tcW w:w="1560" w:type="dxa"/>
            <w:tcBorders>
              <w:top w:val="nil"/>
              <w:bottom w:val="single" w:sz="2" w:space="0" w:color="auto"/>
            </w:tcBorders>
          </w:tcPr>
          <w:p w14:paraId="0CBA1E7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B2E90FE" w14:textId="77777777" w:rsidR="00A24815" w:rsidRPr="00EA2326" w:rsidRDefault="00A24815" w:rsidP="00030337">
            <w:pPr>
              <w:rPr>
                <w:sz w:val="18"/>
                <w:szCs w:val="18"/>
                <w:lang w:val="en-US"/>
              </w:rPr>
            </w:pPr>
            <w:r w:rsidRPr="00EA2326">
              <w:rPr>
                <w:sz w:val="18"/>
                <w:szCs w:val="18"/>
                <w:lang w:val="en-US"/>
              </w:rPr>
              <w:t>1.818</w:t>
            </w:r>
          </w:p>
        </w:tc>
      </w:tr>
      <w:tr w:rsidR="00A24815" w14:paraId="389AAE1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F72783" w14:textId="77777777" w:rsidR="00A24815" w:rsidRDefault="00A24815" w:rsidP="00030337">
            <w:pPr>
              <w:rPr>
                <w:lang w:val="en-US"/>
              </w:rPr>
            </w:pPr>
          </w:p>
        </w:tc>
        <w:tc>
          <w:tcPr>
            <w:tcW w:w="1701" w:type="dxa"/>
            <w:tcBorders>
              <w:top w:val="nil"/>
              <w:bottom w:val="single" w:sz="2" w:space="0" w:color="auto"/>
            </w:tcBorders>
            <w:vAlign w:val="center"/>
          </w:tcPr>
          <w:p w14:paraId="48B3C526" w14:textId="77777777" w:rsidR="00A24815" w:rsidRDefault="00A24815" w:rsidP="00030337">
            <w:pPr>
              <w:jc w:val="center"/>
              <w:rPr>
                <w:sz w:val="16"/>
                <w:szCs w:val="16"/>
                <w:lang w:val="en-US"/>
              </w:rPr>
            </w:pPr>
            <w:r>
              <w:rPr>
                <w:sz w:val="16"/>
                <w:szCs w:val="16"/>
                <w:lang w:val="en-US"/>
              </w:rPr>
              <w:t>2411115904525</w:t>
            </w:r>
          </w:p>
        </w:tc>
        <w:tc>
          <w:tcPr>
            <w:tcW w:w="4961" w:type="dxa"/>
            <w:tcBorders>
              <w:top w:val="nil"/>
              <w:bottom w:val="single" w:sz="2" w:space="0" w:color="auto"/>
            </w:tcBorders>
          </w:tcPr>
          <w:p w14:paraId="339F26AF" w14:textId="77777777" w:rsidR="00A24815" w:rsidRPr="00EA2326" w:rsidRDefault="00A24815" w:rsidP="00030337">
            <w:pPr>
              <w:rPr>
                <w:sz w:val="18"/>
                <w:szCs w:val="18"/>
                <w:lang w:val="en-US"/>
              </w:rPr>
            </w:pPr>
            <w:r w:rsidRPr="00EA2326">
              <w:rPr>
                <w:sz w:val="18"/>
                <w:szCs w:val="18"/>
                <w:lang w:val="en-US"/>
              </w:rPr>
              <w:t>Azot gazos imbuteliat calitatea extra</w:t>
            </w:r>
          </w:p>
        </w:tc>
        <w:tc>
          <w:tcPr>
            <w:tcW w:w="1560" w:type="dxa"/>
            <w:tcBorders>
              <w:top w:val="nil"/>
              <w:bottom w:val="single" w:sz="2" w:space="0" w:color="auto"/>
            </w:tcBorders>
          </w:tcPr>
          <w:p w14:paraId="7B9BE648"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6DE48C6" w14:textId="77777777" w:rsidR="00A24815" w:rsidRPr="00EA2326" w:rsidRDefault="00A24815" w:rsidP="00030337">
            <w:pPr>
              <w:rPr>
                <w:sz w:val="18"/>
                <w:szCs w:val="18"/>
                <w:lang w:val="en-US"/>
              </w:rPr>
            </w:pPr>
            <w:r w:rsidRPr="00EA2326">
              <w:rPr>
                <w:sz w:val="18"/>
                <w:szCs w:val="18"/>
                <w:lang w:val="en-US"/>
              </w:rPr>
              <w:t>3.00</w:t>
            </w:r>
          </w:p>
        </w:tc>
      </w:tr>
      <w:tr w:rsidR="00A24815" w14:paraId="0FCA11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14AFB9" w14:textId="77777777" w:rsidR="00A24815" w:rsidRDefault="00A24815" w:rsidP="00030337">
            <w:pPr>
              <w:rPr>
                <w:lang w:val="en-US"/>
              </w:rPr>
            </w:pPr>
          </w:p>
        </w:tc>
        <w:tc>
          <w:tcPr>
            <w:tcW w:w="1701" w:type="dxa"/>
            <w:tcBorders>
              <w:top w:val="nil"/>
              <w:bottom w:val="single" w:sz="2" w:space="0" w:color="auto"/>
            </w:tcBorders>
            <w:vAlign w:val="center"/>
          </w:tcPr>
          <w:p w14:paraId="31A6151D" w14:textId="77777777" w:rsidR="00A24815" w:rsidRDefault="00A24815" w:rsidP="00030337">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B84C942" w14:textId="77777777" w:rsidR="00A24815" w:rsidRPr="00EA2326" w:rsidRDefault="00A24815" w:rsidP="00030337">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029CD02" w14:textId="77777777" w:rsidR="00A24815" w:rsidRPr="00EA2326" w:rsidRDefault="00A24815" w:rsidP="00030337">
            <w:pPr>
              <w:rPr>
                <w:sz w:val="18"/>
                <w:szCs w:val="18"/>
                <w:lang w:val="en-US"/>
              </w:rPr>
            </w:pPr>
            <w:r w:rsidRPr="00EA2326">
              <w:rPr>
                <w:sz w:val="18"/>
                <w:szCs w:val="18"/>
                <w:lang w:val="en-US"/>
              </w:rPr>
              <w:t>kw</w:t>
            </w:r>
          </w:p>
        </w:tc>
        <w:tc>
          <w:tcPr>
            <w:tcW w:w="1559" w:type="dxa"/>
            <w:tcBorders>
              <w:top w:val="nil"/>
              <w:bottom w:val="single" w:sz="2" w:space="0" w:color="auto"/>
            </w:tcBorders>
          </w:tcPr>
          <w:p w14:paraId="1EAA8C03" w14:textId="77777777" w:rsidR="00A24815" w:rsidRPr="00EA2326" w:rsidRDefault="00A24815" w:rsidP="00030337">
            <w:pPr>
              <w:rPr>
                <w:sz w:val="18"/>
                <w:szCs w:val="18"/>
                <w:lang w:val="en-US"/>
              </w:rPr>
            </w:pPr>
            <w:r w:rsidRPr="00EA2326">
              <w:rPr>
                <w:sz w:val="18"/>
                <w:szCs w:val="18"/>
                <w:lang w:val="en-US"/>
              </w:rPr>
              <w:t>3.00</w:t>
            </w:r>
          </w:p>
        </w:tc>
      </w:tr>
      <w:tr w:rsidR="00A24815" w14:paraId="7FB1B65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FEED42" w14:textId="77777777" w:rsidR="00A24815" w:rsidRDefault="00A24815" w:rsidP="00030337">
            <w:pPr>
              <w:rPr>
                <w:lang w:val="en-US"/>
              </w:rPr>
            </w:pPr>
          </w:p>
        </w:tc>
        <w:tc>
          <w:tcPr>
            <w:tcW w:w="1701" w:type="dxa"/>
            <w:tcBorders>
              <w:top w:val="nil"/>
              <w:bottom w:val="single" w:sz="2" w:space="0" w:color="auto"/>
            </w:tcBorders>
            <w:vAlign w:val="center"/>
          </w:tcPr>
          <w:p w14:paraId="2FE0DC83"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07857C4"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3CBF3A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24F8518" w14:textId="77777777" w:rsidR="00A24815" w:rsidRPr="00EA2326" w:rsidRDefault="00A24815" w:rsidP="00030337">
            <w:pPr>
              <w:rPr>
                <w:sz w:val="18"/>
                <w:szCs w:val="18"/>
                <w:lang w:val="en-US"/>
              </w:rPr>
            </w:pPr>
            <w:r w:rsidRPr="00EA2326">
              <w:rPr>
                <w:sz w:val="18"/>
                <w:szCs w:val="18"/>
                <w:lang w:val="en-US"/>
              </w:rPr>
              <w:t>0.02</w:t>
            </w:r>
          </w:p>
        </w:tc>
      </w:tr>
      <w:tr w:rsidR="00A24815" w14:paraId="5363FC7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AE2D61" w14:textId="77777777" w:rsidR="00A24815" w:rsidRDefault="00A24815" w:rsidP="00030337">
            <w:r>
              <w:lastRenderedPageBreak/>
              <w:t>102</w:t>
            </w:r>
          </w:p>
        </w:tc>
        <w:tc>
          <w:tcPr>
            <w:tcW w:w="1701" w:type="dxa"/>
            <w:tcBorders>
              <w:top w:val="single" w:sz="4" w:space="0" w:color="auto"/>
              <w:bottom w:val="single" w:sz="4" w:space="0" w:color="auto"/>
            </w:tcBorders>
            <w:vAlign w:val="center"/>
          </w:tcPr>
          <w:p w14:paraId="380FDE8C" w14:textId="77777777" w:rsidR="00A24815" w:rsidRDefault="00A24815" w:rsidP="00030337">
            <w:pPr>
              <w:rPr>
                <w:lang w:val="en-US"/>
              </w:rPr>
            </w:pPr>
            <w:r>
              <w:rPr>
                <w:lang w:val="en-US"/>
              </w:rPr>
              <w:t>RpSA03A</w:t>
            </w:r>
          </w:p>
          <w:p w14:paraId="53D96172" w14:textId="77777777" w:rsidR="00A24815" w:rsidRDefault="00A24815" w:rsidP="00030337"/>
        </w:tc>
        <w:tc>
          <w:tcPr>
            <w:tcW w:w="4961" w:type="dxa"/>
            <w:tcBorders>
              <w:top w:val="single" w:sz="4" w:space="0" w:color="auto"/>
              <w:bottom w:val="single" w:sz="4" w:space="0" w:color="auto"/>
            </w:tcBorders>
            <w:vAlign w:val="center"/>
          </w:tcPr>
          <w:p w14:paraId="557C4248" w14:textId="77777777" w:rsidR="00A24815" w:rsidRPr="0020179F" w:rsidRDefault="00A24815" w:rsidP="00030337">
            <w:pPr>
              <w:rPr>
                <w:lang w:val="en-US"/>
              </w:rPr>
            </w:pPr>
            <w:r w:rsidRPr="0020179F">
              <w:rPr>
                <w:lang w:val="en-US"/>
              </w:rPr>
              <w:t xml:space="preserve">Demontarea tevii din otel zincata existenta in interiorul cladirii, avind diametru de 1/2"-1" </w:t>
            </w:r>
          </w:p>
        </w:tc>
        <w:tc>
          <w:tcPr>
            <w:tcW w:w="1560" w:type="dxa"/>
            <w:tcBorders>
              <w:top w:val="single" w:sz="4" w:space="0" w:color="auto"/>
              <w:bottom w:val="single" w:sz="4" w:space="0" w:color="auto"/>
            </w:tcBorders>
            <w:vAlign w:val="center"/>
          </w:tcPr>
          <w:p w14:paraId="1B07A544"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0F5BE4C4" w14:textId="77777777" w:rsidR="00A24815" w:rsidRPr="00BA641A" w:rsidRDefault="00A24815" w:rsidP="00030337">
            <w:pPr>
              <w:jc w:val="center"/>
              <w:rPr>
                <w:b/>
                <w:bCs/>
              </w:rPr>
            </w:pPr>
            <w:r w:rsidRPr="00BA641A">
              <w:rPr>
                <w:b/>
                <w:bCs/>
              </w:rPr>
              <w:t>70.00</w:t>
            </w:r>
          </w:p>
        </w:tc>
      </w:tr>
      <w:tr w:rsidR="00A24815" w14:paraId="5344C63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D9ED40" w14:textId="77777777" w:rsidR="00A24815" w:rsidRDefault="00A24815" w:rsidP="00030337">
            <w:pPr>
              <w:rPr>
                <w:lang w:val="en-US"/>
              </w:rPr>
            </w:pPr>
          </w:p>
        </w:tc>
        <w:tc>
          <w:tcPr>
            <w:tcW w:w="1701" w:type="dxa"/>
            <w:tcBorders>
              <w:top w:val="nil"/>
              <w:bottom w:val="single" w:sz="2" w:space="0" w:color="auto"/>
            </w:tcBorders>
            <w:vAlign w:val="center"/>
          </w:tcPr>
          <w:p w14:paraId="6C6F7FAC"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C81D802"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C48753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2C539BD" w14:textId="77777777" w:rsidR="00A24815" w:rsidRPr="00EA2326" w:rsidRDefault="00A24815" w:rsidP="00030337">
            <w:pPr>
              <w:rPr>
                <w:sz w:val="18"/>
                <w:szCs w:val="18"/>
                <w:lang w:val="en-US"/>
              </w:rPr>
            </w:pPr>
            <w:r w:rsidRPr="00EA2326">
              <w:rPr>
                <w:sz w:val="18"/>
                <w:szCs w:val="18"/>
                <w:lang w:val="en-US"/>
              </w:rPr>
              <w:t>21.00</w:t>
            </w:r>
          </w:p>
        </w:tc>
      </w:tr>
      <w:tr w:rsidR="00A24815" w14:paraId="6429B6C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756C40" w14:textId="77777777" w:rsidR="00A24815" w:rsidRDefault="00A24815" w:rsidP="00030337">
            <w:r>
              <w:t>103</w:t>
            </w:r>
          </w:p>
        </w:tc>
        <w:tc>
          <w:tcPr>
            <w:tcW w:w="1701" w:type="dxa"/>
            <w:tcBorders>
              <w:top w:val="single" w:sz="4" w:space="0" w:color="auto"/>
              <w:bottom w:val="single" w:sz="4" w:space="0" w:color="auto"/>
            </w:tcBorders>
            <w:vAlign w:val="center"/>
          </w:tcPr>
          <w:p w14:paraId="03C68A2D" w14:textId="77777777" w:rsidR="00A24815" w:rsidRDefault="00A24815" w:rsidP="00030337">
            <w:pPr>
              <w:rPr>
                <w:lang w:val="en-US"/>
              </w:rPr>
            </w:pPr>
            <w:r>
              <w:rPr>
                <w:lang w:val="en-US"/>
              </w:rPr>
              <w:t>RpSA03B</w:t>
            </w:r>
          </w:p>
          <w:p w14:paraId="72AF994A" w14:textId="77777777" w:rsidR="00A24815" w:rsidRDefault="00A24815" w:rsidP="00030337"/>
        </w:tc>
        <w:tc>
          <w:tcPr>
            <w:tcW w:w="4961" w:type="dxa"/>
            <w:tcBorders>
              <w:top w:val="single" w:sz="4" w:space="0" w:color="auto"/>
              <w:bottom w:val="single" w:sz="4" w:space="0" w:color="auto"/>
            </w:tcBorders>
            <w:vAlign w:val="center"/>
          </w:tcPr>
          <w:p w14:paraId="5598ADE2" w14:textId="77777777" w:rsidR="00A24815" w:rsidRPr="0020179F" w:rsidRDefault="00A24815" w:rsidP="00030337">
            <w:pPr>
              <w:rPr>
                <w:lang w:val="en-US"/>
              </w:rPr>
            </w:pPr>
            <w:r w:rsidRPr="0020179F">
              <w:rPr>
                <w:lang w:val="en-US"/>
              </w:rPr>
              <w:t>Demontarea tevii din otel zincata existenta in interiorul cladirii, avind diametru de 1 1/4"-2"</w:t>
            </w:r>
          </w:p>
        </w:tc>
        <w:tc>
          <w:tcPr>
            <w:tcW w:w="1560" w:type="dxa"/>
            <w:tcBorders>
              <w:top w:val="single" w:sz="4" w:space="0" w:color="auto"/>
              <w:bottom w:val="single" w:sz="4" w:space="0" w:color="auto"/>
            </w:tcBorders>
            <w:vAlign w:val="center"/>
          </w:tcPr>
          <w:p w14:paraId="5D5396A2"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6AC6B564" w14:textId="77777777" w:rsidR="00A24815" w:rsidRPr="00BA641A" w:rsidRDefault="00A24815" w:rsidP="00030337">
            <w:pPr>
              <w:jc w:val="center"/>
              <w:rPr>
                <w:b/>
                <w:bCs/>
              </w:rPr>
            </w:pPr>
            <w:r w:rsidRPr="00BA641A">
              <w:rPr>
                <w:b/>
                <w:bCs/>
              </w:rPr>
              <w:t>42.20</w:t>
            </w:r>
          </w:p>
        </w:tc>
      </w:tr>
      <w:tr w:rsidR="00A24815" w14:paraId="38A7BF8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627CB" w14:textId="77777777" w:rsidR="00A24815" w:rsidRDefault="00A24815" w:rsidP="00030337">
            <w:pPr>
              <w:rPr>
                <w:lang w:val="en-US"/>
              </w:rPr>
            </w:pPr>
          </w:p>
        </w:tc>
        <w:tc>
          <w:tcPr>
            <w:tcW w:w="1701" w:type="dxa"/>
            <w:tcBorders>
              <w:top w:val="nil"/>
              <w:bottom w:val="single" w:sz="2" w:space="0" w:color="auto"/>
            </w:tcBorders>
            <w:vAlign w:val="center"/>
          </w:tcPr>
          <w:p w14:paraId="17416A5E"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39A66E6"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56A5BB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C4D9DB4" w14:textId="77777777" w:rsidR="00A24815" w:rsidRPr="00EA2326" w:rsidRDefault="00A24815" w:rsidP="00030337">
            <w:pPr>
              <w:rPr>
                <w:sz w:val="18"/>
                <w:szCs w:val="18"/>
                <w:lang w:val="en-US"/>
              </w:rPr>
            </w:pPr>
            <w:r w:rsidRPr="00EA2326">
              <w:rPr>
                <w:sz w:val="18"/>
                <w:szCs w:val="18"/>
                <w:lang w:val="en-US"/>
              </w:rPr>
              <w:t>16.036</w:t>
            </w:r>
          </w:p>
        </w:tc>
      </w:tr>
      <w:tr w:rsidR="00A24815" w14:paraId="10B7BDD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6BA6A4" w14:textId="77777777" w:rsidR="00A24815" w:rsidRDefault="00A24815" w:rsidP="00030337">
            <w:r>
              <w:t>104</w:t>
            </w:r>
          </w:p>
        </w:tc>
        <w:tc>
          <w:tcPr>
            <w:tcW w:w="1701" w:type="dxa"/>
            <w:tcBorders>
              <w:top w:val="single" w:sz="4" w:space="0" w:color="auto"/>
              <w:bottom w:val="single" w:sz="4" w:space="0" w:color="auto"/>
            </w:tcBorders>
            <w:vAlign w:val="center"/>
          </w:tcPr>
          <w:p w14:paraId="3AE49A13" w14:textId="77777777" w:rsidR="00A24815" w:rsidRDefault="00A24815" w:rsidP="00030337">
            <w:pPr>
              <w:rPr>
                <w:lang w:val="en-US"/>
              </w:rPr>
            </w:pPr>
            <w:r>
              <w:rPr>
                <w:lang w:val="en-US"/>
              </w:rPr>
              <w:t>RpSB01A</w:t>
            </w:r>
          </w:p>
          <w:p w14:paraId="6EF7A317" w14:textId="77777777" w:rsidR="00A24815" w:rsidRDefault="00A24815" w:rsidP="00030337"/>
        </w:tc>
        <w:tc>
          <w:tcPr>
            <w:tcW w:w="4961" w:type="dxa"/>
            <w:tcBorders>
              <w:top w:val="single" w:sz="4" w:space="0" w:color="auto"/>
              <w:bottom w:val="single" w:sz="4" w:space="0" w:color="auto"/>
            </w:tcBorders>
            <w:vAlign w:val="center"/>
          </w:tcPr>
          <w:p w14:paraId="2D38A18B" w14:textId="77777777" w:rsidR="00A24815" w:rsidRPr="0020179F" w:rsidRDefault="00A24815" w:rsidP="00030337">
            <w:pPr>
              <w:rPr>
                <w:lang w:val="en-US"/>
              </w:rPr>
            </w:pPr>
            <w:r w:rsidRPr="0020179F">
              <w:rPr>
                <w:lang w:val="en-US"/>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709A1275"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61C2FED9" w14:textId="77777777" w:rsidR="00A24815" w:rsidRPr="00BA641A" w:rsidRDefault="00A24815" w:rsidP="00030337">
            <w:pPr>
              <w:jc w:val="center"/>
              <w:rPr>
                <w:b/>
                <w:bCs/>
              </w:rPr>
            </w:pPr>
            <w:r w:rsidRPr="00BA641A">
              <w:rPr>
                <w:b/>
                <w:bCs/>
              </w:rPr>
              <w:t>28.00</w:t>
            </w:r>
          </w:p>
        </w:tc>
      </w:tr>
      <w:tr w:rsidR="00A24815" w14:paraId="1DB8CB0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B00B3" w14:textId="77777777" w:rsidR="00A24815" w:rsidRDefault="00A24815" w:rsidP="00030337">
            <w:pPr>
              <w:rPr>
                <w:lang w:val="en-US"/>
              </w:rPr>
            </w:pPr>
          </w:p>
        </w:tc>
        <w:tc>
          <w:tcPr>
            <w:tcW w:w="1701" w:type="dxa"/>
            <w:tcBorders>
              <w:top w:val="nil"/>
              <w:bottom w:val="single" w:sz="2" w:space="0" w:color="auto"/>
            </w:tcBorders>
            <w:vAlign w:val="center"/>
          </w:tcPr>
          <w:p w14:paraId="7F56CF2E"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057172A"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8207F0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1B6D291" w14:textId="77777777" w:rsidR="00A24815" w:rsidRPr="00EA2326" w:rsidRDefault="00A24815" w:rsidP="00030337">
            <w:pPr>
              <w:rPr>
                <w:sz w:val="18"/>
                <w:szCs w:val="18"/>
                <w:lang w:val="en-US"/>
              </w:rPr>
            </w:pPr>
            <w:r w:rsidRPr="00EA2326">
              <w:rPr>
                <w:sz w:val="18"/>
                <w:szCs w:val="18"/>
                <w:lang w:val="en-US"/>
              </w:rPr>
              <w:t>17.92</w:t>
            </w:r>
          </w:p>
        </w:tc>
      </w:tr>
      <w:tr w:rsidR="00A24815" w14:paraId="00DF49F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51E140" w14:textId="77777777" w:rsidR="00A24815" w:rsidRDefault="00A24815" w:rsidP="00030337">
            <w:r>
              <w:t>105</w:t>
            </w:r>
          </w:p>
        </w:tc>
        <w:tc>
          <w:tcPr>
            <w:tcW w:w="1701" w:type="dxa"/>
            <w:tcBorders>
              <w:top w:val="single" w:sz="4" w:space="0" w:color="auto"/>
              <w:bottom w:val="single" w:sz="4" w:space="0" w:color="auto"/>
            </w:tcBorders>
            <w:vAlign w:val="center"/>
          </w:tcPr>
          <w:p w14:paraId="413B2AF1" w14:textId="77777777" w:rsidR="00A24815" w:rsidRDefault="00A24815" w:rsidP="00030337">
            <w:pPr>
              <w:rPr>
                <w:lang w:val="en-US"/>
              </w:rPr>
            </w:pPr>
            <w:r>
              <w:rPr>
                <w:lang w:val="en-US"/>
              </w:rPr>
              <w:t>RpSB01C</w:t>
            </w:r>
          </w:p>
          <w:p w14:paraId="15EB3F76" w14:textId="77777777" w:rsidR="00A24815" w:rsidRDefault="00A24815" w:rsidP="00030337"/>
        </w:tc>
        <w:tc>
          <w:tcPr>
            <w:tcW w:w="4961" w:type="dxa"/>
            <w:tcBorders>
              <w:top w:val="single" w:sz="4" w:space="0" w:color="auto"/>
              <w:bottom w:val="single" w:sz="4" w:space="0" w:color="auto"/>
            </w:tcBorders>
            <w:vAlign w:val="center"/>
          </w:tcPr>
          <w:p w14:paraId="7CEE5885" w14:textId="77777777" w:rsidR="00A24815" w:rsidRPr="0020179F" w:rsidRDefault="00A24815" w:rsidP="00030337">
            <w:pPr>
              <w:rPr>
                <w:lang w:val="en-US"/>
              </w:rPr>
            </w:pPr>
            <w:r w:rsidRPr="0020179F">
              <w:rPr>
                <w:lang w:val="en-US"/>
              </w:rP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5EC6F188"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112CDB21" w14:textId="77777777" w:rsidR="00A24815" w:rsidRPr="00BA641A" w:rsidRDefault="00A24815" w:rsidP="00030337">
            <w:pPr>
              <w:jc w:val="center"/>
              <w:rPr>
                <w:b/>
                <w:bCs/>
              </w:rPr>
            </w:pPr>
            <w:r w:rsidRPr="00BA641A">
              <w:rPr>
                <w:b/>
                <w:bCs/>
              </w:rPr>
              <w:t>32.00</w:t>
            </w:r>
          </w:p>
        </w:tc>
      </w:tr>
      <w:tr w:rsidR="00A24815" w14:paraId="1FBB904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2585CA" w14:textId="77777777" w:rsidR="00A24815" w:rsidRDefault="00A24815" w:rsidP="00030337">
            <w:pPr>
              <w:rPr>
                <w:lang w:val="en-US"/>
              </w:rPr>
            </w:pPr>
          </w:p>
        </w:tc>
        <w:tc>
          <w:tcPr>
            <w:tcW w:w="1701" w:type="dxa"/>
            <w:tcBorders>
              <w:top w:val="nil"/>
              <w:bottom w:val="single" w:sz="2" w:space="0" w:color="auto"/>
            </w:tcBorders>
            <w:vAlign w:val="center"/>
          </w:tcPr>
          <w:p w14:paraId="678A4FED"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0292F9F"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714B3F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047DB79" w14:textId="77777777" w:rsidR="00A24815" w:rsidRPr="00EA2326" w:rsidRDefault="00A24815" w:rsidP="00030337">
            <w:pPr>
              <w:rPr>
                <w:sz w:val="18"/>
                <w:szCs w:val="18"/>
                <w:lang w:val="en-US"/>
              </w:rPr>
            </w:pPr>
            <w:r w:rsidRPr="00EA2326">
              <w:rPr>
                <w:sz w:val="18"/>
                <w:szCs w:val="18"/>
                <w:lang w:val="en-US"/>
              </w:rPr>
              <w:t>25.28</w:t>
            </w:r>
          </w:p>
        </w:tc>
      </w:tr>
      <w:tr w:rsidR="00A24815" w14:paraId="5AE1824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A5C56" w14:textId="77777777" w:rsidR="00A24815" w:rsidRDefault="00A24815" w:rsidP="00030337">
            <w:r>
              <w:t>106</w:t>
            </w:r>
          </w:p>
        </w:tc>
        <w:tc>
          <w:tcPr>
            <w:tcW w:w="1701" w:type="dxa"/>
            <w:tcBorders>
              <w:top w:val="single" w:sz="4" w:space="0" w:color="auto"/>
              <w:bottom w:val="single" w:sz="4" w:space="0" w:color="auto"/>
            </w:tcBorders>
            <w:vAlign w:val="center"/>
          </w:tcPr>
          <w:p w14:paraId="31D55511" w14:textId="77777777" w:rsidR="00A24815" w:rsidRDefault="00A24815" w:rsidP="00030337">
            <w:pPr>
              <w:rPr>
                <w:lang w:val="en-US"/>
              </w:rPr>
            </w:pPr>
            <w:r>
              <w:rPr>
                <w:lang w:val="en-US"/>
              </w:rPr>
              <w:t>RpCU05A</w:t>
            </w:r>
          </w:p>
          <w:p w14:paraId="602D3089" w14:textId="77777777" w:rsidR="00A24815" w:rsidRDefault="00A24815" w:rsidP="00030337"/>
        </w:tc>
        <w:tc>
          <w:tcPr>
            <w:tcW w:w="4961" w:type="dxa"/>
            <w:tcBorders>
              <w:top w:val="single" w:sz="4" w:space="0" w:color="auto"/>
              <w:bottom w:val="single" w:sz="4" w:space="0" w:color="auto"/>
            </w:tcBorders>
            <w:vAlign w:val="center"/>
          </w:tcPr>
          <w:p w14:paraId="40ABDCEC" w14:textId="77777777" w:rsidR="00A24815" w:rsidRPr="0020179F" w:rsidRDefault="00A24815" w:rsidP="00030337">
            <w:pPr>
              <w:rPr>
                <w:lang w:val="en-US"/>
              </w:rPr>
            </w:pPr>
            <w:r w:rsidRPr="0020179F">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1C472BD1"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168C1D8" w14:textId="77777777" w:rsidR="00A24815" w:rsidRPr="00BA641A" w:rsidRDefault="00A24815" w:rsidP="00030337">
            <w:pPr>
              <w:jc w:val="center"/>
              <w:rPr>
                <w:b/>
                <w:bCs/>
              </w:rPr>
            </w:pPr>
            <w:r w:rsidRPr="00BA641A">
              <w:rPr>
                <w:b/>
                <w:bCs/>
              </w:rPr>
              <w:t>8.00</w:t>
            </w:r>
          </w:p>
        </w:tc>
      </w:tr>
      <w:tr w:rsidR="00A24815" w14:paraId="28382C8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4F3BDA" w14:textId="77777777" w:rsidR="00A24815" w:rsidRDefault="00A24815" w:rsidP="00030337">
            <w:pPr>
              <w:rPr>
                <w:lang w:val="en-US"/>
              </w:rPr>
            </w:pPr>
          </w:p>
        </w:tc>
        <w:tc>
          <w:tcPr>
            <w:tcW w:w="1701" w:type="dxa"/>
            <w:tcBorders>
              <w:top w:val="nil"/>
              <w:bottom w:val="single" w:sz="2" w:space="0" w:color="auto"/>
            </w:tcBorders>
            <w:vAlign w:val="center"/>
          </w:tcPr>
          <w:p w14:paraId="32B7E92C"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47901B1"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4142D2C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B9D9A60" w14:textId="77777777" w:rsidR="00A24815" w:rsidRPr="00EA2326" w:rsidRDefault="00A24815" w:rsidP="00030337">
            <w:pPr>
              <w:rPr>
                <w:sz w:val="18"/>
                <w:szCs w:val="18"/>
                <w:lang w:val="en-US"/>
              </w:rPr>
            </w:pPr>
            <w:r w:rsidRPr="00EA2326">
              <w:rPr>
                <w:sz w:val="18"/>
                <w:szCs w:val="18"/>
                <w:lang w:val="en-US"/>
              </w:rPr>
              <w:t>0.16</w:t>
            </w:r>
          </w:p>
        </w:tc>
      </w:tr>
      <w:tr w:rsidR="00A24815" w14:paraId="66FD83A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1197E8" w14:textId="77777777" w:rsidR="00A24815" w:rsidRDefault="00A24815" w:rsidP="00030337">
            <w:pPr>
              <w:rPr>
                <w:lang w:val="en-US"/>
              </w:rPr>
            </w:pPr>
          </w:p>
        </w:tc>
        <w:tc>
          <w:tcPr>
            <w:tcW w:w="1701" w:type="dxa"/>
            <w:tcBorders>
              <w:top w:val="nil"/>
              <w:bottom w:val="single" w:sz="2" w:space="0" w:color="auto"/>
            </w:tcBorders>
            <w:vAlign w:val="center"/>
          </w:tcPr>
          <w:p w14:paraId="53FD56BA"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F5074B"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B25AD6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F7A0422" w14:textId="77777777" w:rsidR="00A24815" w:rsidRPr="00EA2326" w:rsidRDefault="00A24815" w:rsidP="00030337">
            <w:pPr>
              <w:rPr>
                <w:sz w:val="18"/>
                <w:szCs w:val="18"/>
                <w:lang w:val="en-US"/>
              </w:rPr>
            </w:pPr>
            <w:r w:rsidRPr="00EA2326">
              <w:rPr>
                <w:sz w:val="18"/>
                <w:szCs w:val="18"/>
                <w:lang w:val="en-US"/>
              </w:rPr>
              <w:t>2.24</w:t>
            </w:r>
          </w:p>
        </w:tc>
      </w:tr>
      <w:tr w:rsidR="00A24815" w14:paraId="2BD3253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FE4A6" w14:textId="77777777" w:rsidR="00A24815" w:rsidRDefault="00A24815" w:rsidP="00030337">
            <w:r>
              <w:t>107</w:t>
            </w:r>
          </w:p>
        </w:tc>
        <w:tc>
          <w:tcPr>
            <w:tcW w:w="1701" w:type="dxa"/>
            <w:tcBorders>
              <w:top w:val="single" w:sz="4" w:space="0" w:color="auto"/>
              <w:bottom w:val="single" w:sz="4" w:space="0" w:color="auto"/>
            </w:tcBorders>
            <w:vAlign w:val="center"/>
          </w:tcPr>
          <w:p w14:paraId="44E38561" w14:textId="77777777" w:rsidR="00A24815" w:rsidRDefault="00A24815" w:rsidP="00030337">
            <w:pPr>
              <w:rPr>
                <w:lang w:val="en-US"/>
              </w:rPr>
            </w:pPr>
            <w:r>
              <w:rPr>
                <w:lang w:val="en-US"/>
              </w:rPr>
              <w:t>RCsB31K</w:t>
            </w:r>
          </w:p>
          <w:p w14:paraId="6780A23E" w14:textId="77777777" w:rsidR="00A24815" w:rsidRDefault="00A24815" w:rsidP="00030337"/>
        </w:tc>
        <w:tc>
          <w:tcPr>
            <w:tcW w:w="4961" w:type="dxa"/>
            <w:tcBorders>
              <w:top w:val="single" w:sz="4" w:space="0" w:color="auto"/>
              <w:bottom w:val="single" w:sz="4" w:space="0" w:color="auto"/>
            </w:tcBorders>
            <w:vAlign w:val="center"/>
          </w:tcPr>
          <w:p w14:paraId="4CDD13B7" w14:textId="77777777" w:rsidR="00A24815" w:rsidRPr="0020179F" w:rsidRDefault="00A24815" w:rsidP="00030337">
            <w:pPr>
              <w:rPr>
                <w:lang w:val="en-US"/>
              </w:rPr>
            </w:pPr>
            <w:r w:rsidRPr="0020179F">
              <w:rPr>
                <w:lang w:val="en-US"/>
              </w:rPr>
              <w:t>Forarea gaurilor strapunse in constructii din beton armat marca pina la 500 cu multe straturi de armare, utilizind masina cu foreza-carota diamantata cu diametrul  de: 120 mm (Gr. 35cm, K=3.15)</w:t>
            </w:r>
          </w:p>
        </w:tc>
        <w:tc>
          <w:tcPr>
            <w:tcW w:w="1560" w:type="dxa"/>
            <w:tcBorders>
              <w:top w:val="single" w:sz="4" w:space="0" w:color="auto"/>
              <w:bottom w:val="single" w:sz="4" w:space="0" w:color="auto"/>
            </w:tcBorders>
            <w:vAlign w:val="center"/>
          </w:tcPr>
          <w:p w14:paraId="584A4299"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3E9CFBC" w14:textId="77777777" w:rsidR="00A24815" w:rsidRPr="00BA641A" w:rsidRDefault="00A24815" w:rsidP="00030337">
            <w:pPr>
              <w:jc w:val="center"/>
              <w:rPr>
                <w:b/>
                <w:bCs/>
              </w:rPr>
            </w:pPr>
            <w:r w:rsidRPr="00BA641A">
              <w:rPr>
                <w:b/>
                <w:bCs/>
              </w:rPr>
              <w:t>3.00</w:t>
            </w:r>
          </w:p>
        </w:tc>
      </w:tr>
      <w:tr w:rsidR="00A24815" w14:paraId="1E0C378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727C9" w14:textId="77777777" w:rsidR="00A24815" w:rsidRDefault="00A24815" w:rsidP="00030337">
            <w:pPr>
              <w:rPr>
                <w:lang w:val="en-US"/>
              </w:rPr>
            </w:pPr>
          </w:p>
        </w:tc>
        <w:tc>
          <w:tcPr>
            <w:tcW w:w="1701" w:type="dxa"/>
            <w:tcBorders>
              <w:top w:val="nil"/>
              <w:bottom w:val="single" w:sz="2" w:space="0" w:color="auto"/>
            </w:tcBorders>
            <w:vAlign w:val="center"/>
          </w:tcPr>
          <w:p w14:paraId="6ACE3970" w14:textId="77777777" w:rsidR="00A24815" w:rsidRDefault="00A24815" w:rsidP="00030337">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047E5B5A" w14:textId="77777777" w:rsidR="00A24815" w:rsidRPr="00EA2326" w:rsidRDefault="00A24815" w:rsidP="00030337">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E83414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C6BC90A" w14:textId="77777777" w:rsidR="00A24815" w:rsidRPr="00EA2326" w:rsidRDefault="00A24815" w:rsidP="00030337">
            <w:pPr>
              <w:rPr>
                <w:sz w:val="18"/>
                <w:szCs w:val="18"/>
                <w:lang w:val="en-US"/>
              </w:rPr>
            </w:pPr>
            <w:r w:rsidRPr="00EA2326">
              <w:rPr>
                <w:sz w:val="18"/>
                <w:szCs w:val="18"/>
                <w:lang w:val="en-US"/>
              </w:rPr>
              <w:t>5.396</w:t>
            </w:r>
          </w:p>
        </w:tc>
      </w:tr>
      <w:tr w:rsidR="00A24815" w14:paraId="2684219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BA5CE1" w14:textId="77777777" w:rsidR="00A24815" w:rsidRDefault="00A24815" w:rsidP="00030337">
            <w:pPr>
              <w:rPr>
                <w:lang w:val="en-US"/>
              </w:rPr>
            </w:pPr>
          </w:p>
        </w:tc>
        <w:tc>
          <w:tcPr>
            <w:tcW w:w="1701" w:type="dxa"/>
            <w:tcBorders>
              <w:top w:val="nil"/>
              <w:bottom w:val="single" w:sz="2" w:space="0" w:color="auto"/>
            </w:tcBorders>
            <w:vAlign w:val="center"/>
          </w:tcPr>
          <w:p w14:paraId="6989F7BB"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CF1B286"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F5AA69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3B65FC1" w14:textId="77777777" w:rsidR="00A24815" w:rsidRPr="00EA2326" w:rsidRDefault="00A24815" w:rsidP="00030337">
            <w:pPr>
              <w:rPr>
                <w:sz w:val="18"/>
                <w:szCs w:val="18"/>
                <w:lang w:val="en-US"/>
              </w:rPr>
            </w:pPr>
            <w:r w:rsidRPr="00EA2326">
              <w:rPr>
                <w:sz w:val="18"/>
                <w:szCs w:val="18"/>
                <w:lang w:val="en-US"/>
              </w:rPr>
              <w:t>2.315</w:t>
            </w:r>
          </w:p>
        </w:tc>
      </w:tr>
      <w:tr w:rsidR="00A24815" w14:paraId="573A56F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0A6E36" w14:textId="77777777" w:rsidR="00A24815" w:rsidRDefault="00A24815" w:rsidP="00030337">
            <w:pPr>
              <w:rPr>
                <w:lang w:val="en-US"/>
              </w:rPr>
            </w:pPr>
          </w:p>
        </w:tc>
        <w:tc>
          <w:tcPr>
            <w:tcW w:w="1701" w:type="dxa"/>
            <w:tcBorders>
              <w:top w:val="nil"/>
              <w:bottom w:val="single" w:sz="2" w:space="0" w:color="auto"/>
            </w:tcBorders>
            <w:vAlign w:val="center"/>
          </w:tcPr>
          <w:p w14:paraId="4932CFDB" w14:textId="77777777" w:rsidR="00A24815" w:rsidRDefault="00A24815" w:rsidP="00030337">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3D5CCDEA" w14:textId="77777777" w:rsidR="00A24815" w:rsidRPr="00EA2326" w:rsidRDefault="00A24815" w:rsidP="00030337">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2C545D2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B877904" w14:textId="77777777" w:rsidR="00A24815" w:rsidRPr="00EA2326" w:rsidRDefault="00A24815" w:rsidP="00030337">
            <w:pPr>
              <w:rPr>
                <w:sz w:val="18"/>
                <w:szCs w:val="18"/>
                <w:lang w:val="en-US"/>
              </w:rPr>
            </w:pPr>
            <w:r w:rsidRPr="00EA2326">
              <w:rPr>
                <w:sz w:val="18"/>
                <w:szCs w:val="18"/>
                <w:lang w:val="en-US"/>
              </w:rPr>
              <w:t>0.114</w:t>
            </w:r>
          </w:p>
        </w:tc>
      </w:tr>
      <w:tr w:rsidR="00A24815" w14:paraId="0F1A644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7D4CA" w14:textId="77777777" w:rsidR="00A24815" w:rsidRDefault="00A24815" w:rsidP="00030337">
            <w:pPr>
              <w:rPr>
                <w:lang w:val="en-US"/>
              </w:rPr>
            </w:pPr>
          </w:p>
        </w:tc>
        <w:tc>
          <w:tcPr>
            <w:tcW w:w="1701" w:type="dxa"/>
            <w:tcBorders>
              <w:top w:val="nil"/>
              <w:bottom w:val="single" w:sz="2" w:space="0" w:color="auto"/>
            </w:tcBorders>
            <w:vAlign w:val="center"/>
          </w:tcPr>
          <w:p w14:paraId="371B4205"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BC07E61"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12BD0A6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9460AD4" w14:textId="77777777" w:rsidR="00A24815" w:rsidRPr="00EA2326" w:rsidRDefault="00A24815" w:rsidP="00030337">
            <w:pPr>
              <w:rPr>
                <w:sz w:val="18"/>
                <w:szCs w:val="18"/>
                <w:lang w:val="en-US"/>
              </w:rPr>
            </w:pPr>
            <w:r w:rsidRPr="00EA2326">
              <w:rPr>
                <w:sz w:val="18"/>
                <w:szCs w:val="18"/>
                <w:lang w:val="en-US"/>
              </w:rPr>
              <w:t>0.56</w:t>
            </w:r>
          </w:p>
        </w:tc>
      </w:tr>
      <w:tr w:rsidR="00A24815" w14:paraId="57A732F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868610" w14:textId="77777777" w:rsidR="00A24815" w:rsidRDefault="00A24815" w:rsidP="00030337">
            <w:pPr>
              <w:rPr>
                <w:lang w:val="en-US"/>
              </w:rPr>
            </w:pPr>
          </w:p>
        </w:tc>
        <w:tc>
          <w:tcPr>
            <w:tcW w:w="1701" w:type="dxa"/>
            <w:tcBorders>
              <w:top w:val="nil"/>
              <w:bottom w:val="single" w:sz="2" w:space="0" w:color="auto"/>
            </w:tcBorders>
            <w:vAlign w:val="center"/>
          </w:tcPr>
          <w:p w14:paraId="7DD1CE1A" w14:textId="77777777" w:rsidR="00A24815" w:rsidRDefault="00A24815" w:rsidP="00030337">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74DCC7C9" w14:textId="77777777" w:rsidR="00A24815" w:rsidRPr="00EA2326" w:rsidRDefault="00A24815" w:rsidP="00030337">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54E96307"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888EADF" w14:textId="77777777" w:rsidR="00A24815" w:rsidRPr="00EA2326" w:rsidRDefault="00A24815" w:rsidP="00030337">
            <w:pPr>
              <w:rPr>
                <w:sz w:val="18"/>
                <w:szCs w:val="18"/>
                <w:lang w:val="en-US"/>
              </w:rPr>
            </w:pPr>
            <w:r w:rsidRPr="00EA2326">
              <w:rPr>
                <w:sz w:val="18"/>
                <w:szCs w:val="18"/>
                <w:lang w:val="en-US"/>
              </w:rPr>
              <w:t>3.686</w:t>
            </w:r>
          </w:p>
        </w:tc>
      </w:tr>
      <w:tr w:rsidR="00A24815" w14:paraId="29D9169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5C2D23" w14:textId="77777777" w:rsidR="00A24815" w:rsidRDefault="00A24815" w:rsidP="00030337">
            <w:r>
              <w:t>108</w:t>
            </w:r>
          </w:p>
        </w:tc>
        <w:tc>
          <w:tcPr>
            <w:tcW w:w="1701" w:type="dxa"/>
            <w:tcBorders>
              <w:top w:val="single" w:sz="4" w:space="0" w:color="auto"/>
              <w:bottom w:val="single" w:sz="4" w:space="0" w:color="auto"/>
            </w:tcBorders>
            <w:vAlign w:val="center"/>
          </w:tcPr>
          <w:p w14:paraId="1F3C8304" w14:textId="77777777" w:rsidR="00A24815" w:rsidRDefault="00A24815" w:rsidP="00030337">
            <w:pPr>
              <w:rPr>
                <w:lang w:val="en-US"/>
              </w:rPr>
            </w:pPr>
            <w:r>
              <w:rPr>
                <w:lang w:val="en-US"/>
              </w:rPr>
              <w:t>RCsB31F</w:t>
            </w:r>
          </w:p>
          <w:p w14:paraId="6F7AE81F" w14:textId="77777777" w:rsidR="00A24815" w:rsidRDefault="00A24815" w:rsidP="00030337"/>
        </w:tc>
        <w:tc>
          <w:tcPr>
            <w:tcW w:w="4961" w:type="dxa"/>
            <w:tcBorders>
              <w:top w:val="single" w:sz="4" w:space="0" w:color="auto"/>
              <w:bottom w:val="single" w:sz="4" w:space="0" w:color="auto"/>
            </w:tcBorders>
            <w:vAlign w:val="center"/>
          </w:tcPr>
          <w:p w14:paraId="5927EBE4" w14:textId="77777777" w:rsidR="00A24815" w:rsidRPr="0020179F" w:rsidRDefault="00A24815" w:rsidP="00030337">
            <w:pPr>
              <w:rPr>
                <w:lang w:val="en-US"/>
              </w:rPr>
            </w:pPr>
            <w:r w:rsidRPr="0020179F">
              <w:rPr>
                <w:lang w:val="en-US"/>
              </w:rPr>
              <w:t>Forarea gaurilor strapunse in constructii din beton armat marca pina la 500 cu multe straturi de armare, utilizind masina cu foreza-carota diamantata cu diametrul  de: 70 mm (Gr. 35cm, K=3.15)</w:t>
            </w:r>
          </w:p>
        </w:tc>
        <w:tc>
          <w:tcPr>
            <w:tcW w:w="1560" w:type="dxa"/>
            <w:tcBorders>
              <w:top w:val="single" w:sz="4" w:space="0" w:color="auto"/>
              <w:bottom w:val="single" w:sz="4" w:space="0" w:color="auto"/>
            </w:tcBorders>
            <w:vAlign w:val="center"/>
          </w:tcPr>
          <w:p w14:paraId="6B9162C4"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386EA58" w14:textId="77777777" w:rsidR="00A24815" w:rsidRPr="00BA641A" w:rsidRDefault="00A24815" w:rsidP="00030337">
            <w:pPr>
              <w:jc w:val="center"/>
              <w:rPr>
                <w:b/>
                <w:bCs/>
              </w:rPr>
            </w:pPr>
            <w:r w:rsidRPr="00BA641A">
              <w:rPr>
                <w:b/>
                <w:bCs/>
              </w:rPr>
              <w:t>5.00</w:t>
            </w:r>
          </w:p>
        </w:tc>
      </w:tr>
      <w:tr w:rsidR="00A24815" w14:paraId="6DD48CB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4C340" w14:textId="77777777" w:rsidR="00A24815" w:rsidRDefault="00A24815" w:rsidP="00030337">
            <w:pPr>
              <w:rPr>
                <w:lang w:val="en-US"/>
              </w:rPr>
            </w:pPr>
          </w:p>
        </w:tc>
        <w:tc>
          <w:tcPr>
            <w:tcW w:w="1701" w:type="dxa"/>
            <w:tcBorders>
              <w:top w:val="nil"/>
              <w:bottom w:val="single" w:sz="2" w:space="0" w:color="auto"/>
            </w:tcBorders>
            <w:vAlign w:val="center"/>
          </w:tcPr>
          <w:p w14:paraId="510335A8" w14:textId="77777777" w:rsidR="00A24815" w:rsidRDefault="00A24815" w:rsidP="00030337">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032E4BD8" w14:textId="77777777" w:rsidR="00A24815" w:rsidRPr="00EA2326" w:rsidRDefault="00A24815" w:rsidP="00030337">
            <w:pPr>
              <w:rPr>
                <w:sz w:val="18"/>
                <w:szCs w:val="18"/>
                <w:lang w:val="en-US"/>
              </w:rPr>
            </w:pPr>
            <w:r w:rsidRPr="00EA2326">
              <w:rPr>
                <w:sz w:val="18"/>
                <w:szCs w:val="18"/>
                <w:lang w:val="en-US"/>
              </w:rPr>
              <w:t>Betonist</w:t>
            </w:r>
          </w:p>
        </w:tc>
        <w:tc>
          <w:tcPr>
            <w:tcW w:w="1560" w:type="dxa"/>
            <w:tcBorders>
              <w:top w:val="nil"/>
              <w:bottom w:val="single" w:sz="2" w:space="0" w:color="auto"/>
            </w:tcBorders>
          </w:tcPr>
          <w:p w14:paraId="222060D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F2F8A2C" w14:textId="77777777" w:rsidR="00A24815" w:rsidRPr="00EA2326" w:rsidRDefault="00A24815" w:rsidP="00030337">
            <w:pPr>
              <w:rPr>
                <w:sz w:val="18"/>
                <w:szCs w:val="18"/>
                <w:lang w:val="en-US"/>
              </w:rPr>
            </w:pPr>
            <w:r w:rsidRPr="00EA2326">
              <w:rPr>
                <w:sz w:val="18"/>
                <w:szCs w:val="18"/>
                <w:lang w:val="en-US"/>
              </w:rPr>
              <w:t>7.261</w:t>
            </w:r>
          </w:p>
        </w:tc>
      </w:tr>
      <w:tr w:rsidR="00A24815" w14:paraId="6A649FD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6C39D" w14:textId="77777777" w:rsidR="00A24815" w:rsidRDefault="00A24815" w:rsidP="00030337">
            <w:pPr>
              <w:rPr>
                <w:lang w:val="en-US"/>
              </w:rPr>
            </w:pPr>
          </w:p>
        </w:tc>
        <w:tc>
          <w:tcPr>
            <w:tcW w:w="1701" w:type="dxa"/>
            <w:tcBorders>
              <w:top w:val="nil"/>
              <w:bottom w:val="single" w:sz="2" w:space="0" w:color="auto"/>
            </w:tcBorders>
            <w:vAlign w:val="center"/>
          </w:tcPr>
          <w:p w14:paraId="002B1902"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06B1355"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6D160C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97B4DCD" w14:textId="77777777" w:rsidR="00A24815" w:rsidRPr="00EA2326" w:rsidRDefault="00A24815" w:rsidP="00030337">
            <w:pPr>
              <w:rPr>
                <w:sz w:val="18"/>
                <w:szCs w:val="18"/>
                <w:lang w:val="en-US"/>
              </w:rPr>
            </w:pPr>
            <w:r w:rsidRPr="00EA2326">
              <w:rPr>
                <w:sz w:val="18"/>
                <w:szCs w:val="18"/>
                <w:lang w:val="en-US"/>
              </w:rPr>
              <w:t>3.119</w:t>
            </w:r>
          </w:p>
        </w:tc>
      </w:tr>
      <w:tr w:rsidR="00A24815" w14:paraId="1D9B4D6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4EA4D" w14:textId="77777777" w:rsidR="00A24815" w:rsidRDefault="00A24815" w:rsidP="00030337">
            <w:pPr>
              <w:rPr>
                <w:lang w:val="en-US"/>
              </w:rPr>
            </w:pPr>
          </w:p>
        </w:tc>
        <w:tc>
          <w:tcPr>
            <w:tcW w:w="1701" w:type="dxa"/>
            <w:tcBorders>
              <w:top w:val="nil"/>
              <w:bottom w:val="single" w:sz="2" w:space="0" w:color="auto"/>
            </w:tcBorders>
            <w:vAlign w:val="center"/>
          </w:tcPr>
          <w:p w14:paraId="21AD54BB" w14:textId="77777777" w:rsidR="00A24815" w:rsidRDefault="00A24815" w:rsidP="00030337">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11984BB9" w14:textId="77777777" w:rsidR="00A24815" w:rsidRPr="00EA2326" w:rsidRDefault="00A24815" w:rsidP="00030337">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1A9DBE1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0934A6F" w14:textId="77777777" w:rsidR="00A24815" w:rsidRPr="00EA2326" w:rsidRDefault="00A24815" w:rsidP="00030337">
            <w:pPr>
              <w:rPr>
                <w:sz w:val="18"/>
                <w:szCs w:val="18"/>
                <w:lang w:val="en-US"/>
              </w:rPr>
            </w:pPr>
            <w:r w:rsidRPr="00EA2326">
              <w:rPr>
                <w:sz w:val="18"/>
                <w:szCs w:val="18"/>
                <w:lang w:val="en-US"/>
              </w:rPr>
              <w:t>0.165</w:t>
            </w:r>
          </w:p>
        </w:tc>
      </w:tr>
      <w:tr w:rsidR="00A24815" w14:paraId="7E2E179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45FE5" w14:textId="77777777" w:rsidR="00A24815" w:rsidRDefault="00A24815" w:rsidP="00030337">
            <w:pPr>
              <w:rPr>
                <w:lang w:val="en-US"/>
              </w:rPr>
            </w:pPr>
          </w:p>
        </w:tc>
        <w:tc>
          <w:tcPr>
            <w:tcW w:w="1701" w:type="dxa"/>
            <w:tcBorders>
              <w:top w:val="nil"/>
              <w:bottom w:val="single" w:sz="2" w:space="0" w:color="auto"/>
            </w:tcBorders>
            <w:vAlign w:val="center"/>
          </w:tcPr>
          <w:p w14:paraId="5F0FD657"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D9EB4FF"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4C92A25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06A6EEC" w14:textId="77777777" w:rsidR="00A24815" w:rsidRPr="00EA2326" w:rsidRDefault="00A24815" w:rsidP="00030337">
            <w:pPr>
              <w:rPr>
                <w:sz w:val="18"/>
                <w:szCs w:val="18"/>
                <w:lang w:val="en-US"/>
              </w:rPr>
            </w:pPr>
            <w:r w:rsidRPr="00EA2326">
              <w:rPr>
                <w:sz w:val="18"/>
                <w:szCs w:val="18"/>
                <w:lang w:val="en-US"/>
              </w:rPr>
              <w:t>0.435</w:t>
            </w:r>
          </w:p>
        </w:tc>
      </w:tr>
      <w:tr w:rsidR="00A24815" w14:paraId="7C9CD5B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CF7F7" w14:textId="77777777" w:rsidR="00A24815" w:rsidRDefault="00A24815" w:rsidP="00030337">
            <w:pPr>
              <w:rPr>
                <w:lang w:val="en-US"/>
              </w:rPr>
            </w:pPr>
          </w:p>
        </w:tc>
        <w:tc>
          <w:tcPr>
            <w:tcW w:w="1701" w:type="dxa"/>
            <w:tcBorders>
              <w:top w:val="nil"/>
              <w:bottom w:val="single" w:sz="2" w:space="0" w:color="auto"/>
            </w:tcBorders>
            <w:vAlign w:val="center"/>
          </w:tcPr>
          <w:p w14:paraId="28D1AA67" w14:textId="77777777" w:rsidR="00A24815" w:rsidRDefault="00A24815" w:rsidP="00030337">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0E830BEF" w14:textId="77777777" w:rsidR="00A24815" w:rsidRPr="00EA2326" w:rsidRDefault="00A24815" w:rsidP="00030337">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546D937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ABFD6B7" w14:textId="77777777" w:rsidR="00A24815" w:rsidRPr="00EA2326" w:rsidRDefault="00A24815" w:rsidP="00030337">
            <w:pPr>
              <w:rPr>
                <w:sz w:val="18"/>
                <w:szCs w:val="18"/>
                <w:lang w:val="en-US"/>
              </w:rPr>
            </w:pPr>
            <w:r w:rsidRPr="00EA2326">
              <w:rPr>
                <w:sz w:val="18"/>
                <w:szCs w:val="18"/>
                <w:lang w:val="en-US"/>
              </w:rPr>
              <w:t>4.882</w:t>
            </w:r>
          </w:p>
        </w:tc>
      </w:tr>
      <w:tr w:rsidR="00A24815" w14:paraId="78A9505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BF9FE7" w14:textId="77777777" w:rsidR="00A24815" w:rsidRDefault="00A24815" w:rsidP="00030337">
            <w:r>
              <w:t>109</w:t>
            </w:r>
          </w:p>
        </w:tc>
        <w:tc>
          <w:tcPr>
            <w:tcW w:w="1701" w:type="dxa"/>
            <w:tcBorders>
              <w:top w:val="single" w:sz="4" w:space="0" w:color="auto"/>
              <w:bottom w:val="single" w:sz="4" w:space="0" w:color="auto"/>
            </w:tcBorders>
            <w:vAlign w:val="center"/>
          </w:tcPr>
          <w:p w14:paraId="7D663343" w14:textId="77777777" w:rsidR="00A24815" w:rsidRDefault="00A24815" w:rsidP="00030337">
            <w:pPr>
              <w:rPr>
                <w:lang w:val="en-US"/>
              </w:rPr>
            </w:pPr>
            <w:r>
              <w:rPr>
                <w:lang w:val="en-US"/>
              </w:rPr>
              <w:t>RpCU07B</w:t>
            </w:r>
          </w:p>
          <w:p w14:paraId="54C98314" w14:textId="77777777" w:rsidR="00A24815" w:rsidRDefault="00A24815" w:rsidP="00030337"/>
        </w:tc>
        <w:tc>
          <w:tcPr>
            <w:tcW w:w="4961" w:type="dxa"/>
            <w:tcBorders>
              <w:top w:val="single" w:sz="4" w:space="0" w:color="auto"/>
              <w:bottom w:val="single" w:sz="4" w:space="0" w:color="auto"/>
            </w:tcBorders>
            <w:vAlign w:val="center"/>
          </w:tcPr>
          <w:p w14:paraId="51B68C47" w14:textId="77777777" w:rsidR="00A24815" w:rsidRPr="0020179F" w:rsidRDefault="00A24815" w:rsidP="00030337">
            <w:pPr>
              <w:rPr>
                <w:lang w:val="en-US"/>
              </w:rPr>
            </w:pPr>
            <w:r w:rsidRPr="0020179F">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63305CD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516707F6" w14:textId="77777777" w:rsidR="00A24815" w:rsidRPr="00BA641A" w:rsidRDefault="00A24815" w:rsidP="00030337">
            <w:pPr>
              <w:jc w:val="center"/>
              <w:rPr>
                <w:b/>
                <w:bCs/>
              </w:rPr>
            </w:pPr>
            <w:r w:rsidRPr="00BA641A">
              <w:rPr>
                <w:b/>
                <w:bCs/>
              </w:rPr>
              <w:t>16.00</w:t>
            </w:r>
          </w:p>
        </w:tc>
      </w:tr>
      <w:tr w:rsidR="00A24815" w14:paraId="00A143F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7D047C" w14:textId="77777777" w:rsidR="00A24815" w:rsidRDefault="00A24815" w:rsidP="00030337">
            <w:pPr>
              <w:rPr>
                <w:lang w:val="en-US"/>
              </w:rPr>
            </w:pPr>
          </w:p>
        </w:tc>
        <w:tc>
          <w:tcPr>
            <w:tcW w:w="1701" w:type="dxa"/>
            <w:tcBorders>
              <w:top w:val="nil"/>
              <w:bottom w:val="single" w:sz="2" w:space="0" w:color="auto"/>
            </w:tcBorders>
            <w:vAlign w:val="center"/>
          </w:tcPr>
          <w:p w14:paraId="6121D6E5"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A3E04D4"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684C199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A7EE197" w14:textId="77777777" w:rsidR="00A24815" w:rsidRPr="00EA2326" w:rsidRDefault="00A24815" w:rsidP="00030337">
            <w:pPr>
              <w:rPr>
                <w:sz w:val="18"/>
                <w:szCs w:val="18"/>
                <w:lang w:val="en-US"/>
              </w:rPr>
            </w:pPr>
            <w:r w:rsidRPr="00EA2326">
              <w:rPr>
                <w:sz w:val="18"/>
                <w:szCs w:val="18"/>
                <w:lang w:val="en-US"/>
              </w:rPr>
              <w:t>5.28</w:t>
            </w:r>
          </w:p>
        </w:tc>
      </w:tr>
      <w:tr w:rsidR="00A24815" w14:paraId="523320F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B9E420" w14:textId="77777777" w:rsidR="00A24815" w:rsidRDefault="00A24815" w:rsidP="00030337">
            <w:pPr>
              <w:rPr>
                <w:lang w:val="en-US"/>
              </w:rPr>
            </w:pPr>
          </w:p>
        </w:tc>
        <w:tc>
          <w:tcPr>
            <w:tcW w:w="1701" w:type="dxa"/>
            <w:tcBorders>
              <w:top w:val="nil"/>
              <w:bottom w:val="single" w:sz="2" w:space="0" w:color="auto"/>
            </w:tcBorders>
            <w:vAlign w:val="center"/>
          </w:tcPr>
          <w:p w14:paraId="077187B5"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6FCECC"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15D29B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E1762B9" w14:textId="77777777" w:rsidR="00A24815" w:rsidRPr="00EA2326" w:rsidRDefault="00A24815" w:rsidP="00030337">
            <w:pPr>
              <w:rPr>
                <w:sz w:val="18"/>
                <w:szCs w:val="18"/>
                <w:lang w:val="en-US"/>
              </w:rPr>
            </w:pPr>
            <w:r w:rsidRPr="00EA2326">
              <w:rPr>
                <w:sz w:val="18"/>
                <w:szCs w:val="18"/>
                <w:lang w:val="en-US"/>
              </w:rPr>
              <w:t>1.60</w:t>
            </w:r>
          </w:p>
        </w:tc>
      </w:tr>
      <w:tr w:rsidR="00A24815" w14:paraId="569B55A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52BDB" w14:textId="77777777" w:rsidR="00A24815" w:rsidRDefault="00A24815" w:rsidP="00030337">
            <w:pPr>
              <w:rPr>
                <w:lang w:val="en-US"/>
              </w:rPr>
            </w:pPr>
          </w:p>
        </w:tc>
        <w:tc>
          <w:tcPr>
            <w:tcW w:w="1701" w:type="dxa"/>
            <w:tcBorders>
              <w:top w:val="nil"/>
              <w:bottom w:val="single" w:sz="2" w:space="0" w:color="auto"/>
            </w:tcBorders>
            <w:vAlign w:val="center"/>
          </w:tcPr>
          <w:p w14:paraId="25F02EE7"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A440C31"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F94771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DA9652E" w14:textId="77777777" w:rsidR="00A24815" w:rsidRPr="00EA2326" w:rsidRDefault="00A24815" w:rsidP="00030337">
            <w:pPr>
              <w:rPr>
                <w:sz w:val="18"/>
                <w:szCs w:val="18"/>
                <w:lang w:val="en-US"/>
              </w:rPr>
            </w:pPr>
            <w:r w:rsidRPr="00EA2326">
              <w:rPr>
                <w:sz w:val="18"/>
                <w:szCs w:val="18"/>
                <w:lang w:val="en-US"/>
              </w:rPr>
              <w:t>5.28</w:t>
            </w:r>
          </w:p>
        </w:tc>
      </w:tr>
      <w:tr w:rsidR="00A24815" w14:paraId="61D8C79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30B2A5" w14:textId="77777777" w:rsidR="00A24815" w:rsidRDefault="00A24815" w:rsidP="00030337">
            <w:pPr>
              <w:rPr>
                <w:lang w:val="en-US"/>
              </w:rPr>
            </w:pPr>
          </w:p>
        </w:tc>
        <w:tc>
          <w:tcPr>
            <w:tcW w:w="1701" w:type="dxa"/>
            <w:tcBorders>
              <w:top w:val="nil"/>
              <w:bottom w:val="single" w:sz="2" w:space="0" w:color="auto"/>
            </w:tcBorders>
            <w:vAlign w:val="center"/>
          </w:tcPr>
          <w:p w14:paraId="07421D6A"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E6F2B33"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9D90623"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5CD58E9" w14:textId="77777777" w:rsidR="00A24815" w:rsidRPr="00EA2326" w:rsidRDefault="00A24815" w:rsidP="00030337">
            <w:pPr>
              <w:rPr>
                <w:sz w:val="18"/>
                <w:szCs w:val="18"/>
                <w:lang w:val="en-US"/>
              </w:rPr>
            </w:pPr>
            <w:r w:rsidRPr="00EA2326">
              <w:rPr>
                <w:sz w:val="18"/>
                <w:szCs w:val="18"/>
                <w:lang w:val="en-US"/>
              </w:rPr>
              <w:t>0.016</w:t>
            </w:r>
          </w:p>
        </w:tc>
      </w:tr>
      <w:tr w:rsidR="00A24815" w14:paraId="6E39F40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D1FA7" w14:textId="77777777" w:rsidR="00A24815" w:rsidRDefault="00A24815" w:rsidP="00030337">
            <w:pPr>
              <w:rPr>
                <w:lang w:val="en-US"/>
              </w:rPr>
            </w:pPr>
          </w:p>
        </w:tc>
        <w:tc>
          <w:tcPr>
            <w:tcW w:w="1701" w:type="dxa"/>
            <w:tcBorders>
              <w:top w:val="nil"/>
              <w:bottom w:val="single" w:sz="2" w:space="0" w:color="auto"/>
            </w:tcBorders>
            <w:vAlign w:val="center"/>
          </w:tcPr>
          <w:p w14:paraId="79642DEB" w14:textId="77777777" w:rsidR="00A24815" w:rsidRDefault="00A24815" w:rsidP="00030337">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134291ED" w14:textId="77777777" w:rsidR="00A24815" w:rsidRPr="00EA2326" w:rsidRDefault="00A24815" w:rsidP="00030337">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7BE4E6D1"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777E932" w14:textId="77777777" w:rsidR="00A24815" w:rsidRPr="00EA2326" w:rsidRDefault="00A24815" w:rsidP="00030337">
            <w:pPr>
              <w:rPr>
                <w:sz w:val="18"/>
                <w:szCs w:val="18"/>
                <w:lang w:val="en-US"/>
              </w:rPr>
            </w:pPr>
            <w:r w:rsidRPr="00EA2326">
              <w:rPr>
                <w:sz w:val="18"/>
                <w:szCs w:val="18"/>
                <w:lang w:val="en-US"/>
              </w:rPr>
              <w:t>0.002</w:t>
            </w:r>
          </w:p>
        </w:tc>
      </w:tr>
      <w:tr w:rsidR="00A24815" w14:paraId="261A298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52F08E" w14:textId="77777777" w:rsidR="00A24815" w:rsidRDefault="00A24815" w:rsidP="00030337">
            <w:pPr>
              <w:rPr>
                <w:lang w:val="en-US"/>
              </w:rPr>
            </w:pPr>
          </w:p>
        </w:tc>
        <w:tc>
          <w:tcPr>
            <w:tcW w:w="1701" w:type="dxa"/>
            <w:tcBorders>
              <w:top w:val="nil"/>
              <w:bottom w:val="single" w:sz="2" w:space="0" w:color="auto"/>
            </w:tcBorders>
            <w:vAlign w:val="center"/>
          </w:tcPr>
          <w:p w14:paraId="48E34CEE"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30B1C07"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C3F2304"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D2F2E90" w14:textId="77777777" w:rsidR="00A24815" w:rsidRPr="00EA2326" w:rsidRDefault="00A24815" w:rsidP="00030337">
            <w:pPr>
              <w:rPr>
                <w:sz w:val="18"/>
                <w:szCs w:val="18"/>
                <w:lang w:val="en-US"/>
              </w:rPr>
            </w:pPr>
            <w:r w:rsidRPr="00EA2326">
              <w:rPr>
                <w:sz w:val="18"/>
                <w:szCs w:val="18"/>
                <w:lang w:val="en-US"/>
              </w:rPr>
              <w:t>0.096</w:t>
            </w:r>
          </w:p>
        </w:tc>
      </w:tr>
      <w:tr w:rsidR="00A24815" w14:paraId="1BD94B2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B8B487" w14:textId="77777777" w:rsidR="00A24815" w:rsidRDefault="00A24815" w:rsidP="00030337">
            <w:pPr>
              <w:rPr>
                <w:lang w:val="en-US"/>
              </w:rPr>
            </w:pPr>
          </w:p>
        </w:tc>
        <w:tc>
          <w:tcPr>
            <w:tcW w:w="1701" w:type="dxa"/>
            <w:tcBorders>
              <w:top w:val="nil"/>
              <w:bottom w:val="single" w:sz="2" w:space="0" w:color="auto"/>
            </w:tcBorders>
            <w:vAlign w:val="center"/>
          </w:tcPr>
          <w:p w14:paraId="4CF2829F"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E89F6F7"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DD4161B"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C60E260" w14:textId="77777777" w:rsidR="00A24815" w:rsidRPr="00EA2326" w:rsidRDefault="00A24815" w:rsidP="00030337">
            <w:pPr>
              <w:rPr>
                <w:sz w:val="18"/>
                <w:szCs w:val="18"/>
                <w:lang w:val="en-US"/>
              </w:rPr>
            </w:pPr>
            <w:r w:rsidRPr="00EA2326">
              <w:rPr>
                <w:sz w:val="18"/>
                <w:szCs w:val="18"/>
                <w:lang w:val="en-US"/>
              </w:rPr>
              <w:t>0.16</w:t>
            </w:r>
          </w:p>
        </w:tc>
      </w:tr>
      <w:tr w:rsidR="00A24815" w14:paraId="5464E88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25D011" w14:textId="77777777" w:rsidR="00A24815" w:rsidRDefault="00A24815" w:rsidP="00030337">
            <w:pPr>
              <w:rPr>
                <w:lang w:val="en-US"/>
              </w:rPr>
            </w:pPr>
          </w:p>
        </w:tc>
        <w:tc>
          <w:tcPr>
            <w:tcW w:w="1701" w:type="dxa"/>
            <w:tcBorders>
              <w:top w:val="nil"/>
              <w:bottom w:val="single" w:sz="2" w:space="0" w:color="auto"/>
            </w:tcBorders>
            <w:vAlign w:val="center"/>
          </w:tcPr>
          <w:p w14:paraId="17AC0A66"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E17A606"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C490C26"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963CABA" w14:textId="77777777" w:rsidR="00A24815" w:rsidRPr="00EA2326" w:rsidRDefault="00A24815" w:rsidP="00030337">
            <w:pPr>
              <w:rPr>
                <w:sz w:val="18"/>
                <w:szCs w:val="18"/>
                <w:lang w:val="en-US"/>
              </w:rPr>
            </w:pPr>
            <w:r w:rsidRPr="00EA2326">
              <w:rPr>
                <w:sz w:val="18"/>
                <w:szCs w:val="18"/>
                <w:lang w:val="en-US"/>
              </w:rPr>
              <w:t>0.24</w:t>
            </w:r>
          </w:p>
        </w:tc>
      </w:tr>
      <w:tr w:rsidR="00A24815" w14:paraId="689D2D3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994A1" w14:textId="77777777" w:rsidR="00A24815" w:rsidRDefault="00A24815" w:rsidP="00030337">
            <w:r>
              <w:t>110</w:t>
            </w:r>
          </w:p>
        </w:tc>
        <w:tc>
          <w:tcPr>
            <w:tcW w:w="1701" w:type="dxa"/>
            <w:tcBorders>
              <w:top w:val="single" w:sz="4" w:space="0" w:color="auto"/>
              <w:bottom w:val="single" w:sz="4" w:space="0" w:color="auto"/>
            </w:tcBorders>
            <w:vAlign w:val="center"/>
          </w:tcPr>
          <w:p w14:paraId="4207BB8E" w14:textId="77777777" w:rsidR="00A24815" w:rsidRDefault="00A24815" w:rsidP="00030337">
            <w:pPr>
              <w:rPr>
                <w:lang w:val="en-US"/>
              </w:rPr>
            </w:pPr>
            <w:r>
              <w:rPr>
                <w:lang w:val="en-US"/>
              </w:rPr>
              <w:t>IC44A</w:t>
            </w:r>
          </w:p>
          <w:p w14:paraId="3DB312F9" w14:textId="77777777" w:rsidR="00A24815" w:rsidRDefault="00A24815" w:rsidP="00030337"/>
        </w:tc>
        <w:tc>
          <w:tcPr>
            <w:tcW w:w="4961" w:type="dxa"/>
            <w:tcBorders>
              <w:top w:val="single" w:sz="4" w:space="0" w:color="auto"/>
              <w:bottom w:val="single" w:sz="4" w:space="0" w:color="auto"/>
            </w:tcBorders>
            <w:vAlign w:val="center"/>
          </w:tcPr>
          <w:p w14:paraId="19EBB2E0" w14:textId="77777777" w:rsidR="00A24815" w:rsidRPr="0020179F" w:rsidRDefault="00A24815" w:rsidP="00030337">
            <w:pPr>
              <w:rPr>
                <w:lang w:val="en-US"/>
              </w:rPr>
            </w:pPr>
            <w:r w:rsidRPr="0020179F">
              <w:rPr>
                <w:lang w:val="en-US"/>
              </w:rPr>
              <w:t xml:space="preserve">Confectionarea, montarea si cimentarea tevii de protectie la trecerea conductelor prin ziduri, </w:t>
            </w:r>
            <w:r w:rsidRPr="0020179F">
              <w:rPr>
                <w:lang w:val="en-US"/>
              </w:rPr>
              <w:lastRenderedPageBreak/>
              <w:t>teava avind diametrul de 2" (Norma teava d.57: 0.4m/buc)</w:t>
            </w:r>
          </w:p>
        </w:tc>
        <w:tc>
          <w:tcPr>
            <w:tcW w:w="1560" w:type="dxa"/>
            <w:tcBorders>
              <w:top w:val="single" w:sz="4" w:space="0" w:color="auto"/>
              <w:bottom w:val="single" w:sz="4" w:space="0" w:color="auto"/>
            </w:tcBorders>
            <w:vAlign w:val="center"/>
          </w:tcPr>
          <w:p w14:paraId="0239FBBE" w14:textId="77777777" w:rsidR="00A24815" w:rsidRDefault="00A24815" w:rsidP="00030337">
            <w:pPr>
              <w:jc w:val="center"/>
            </w:pPr>
            <w:r>
              <w:lastRenderedPageBreak/>
              <w:t>buc</w:t>
            </w:r>
          </w:p>
        </w:tc>
        <w:tc>
          <w:tcPr>
            <w:tcW w:w="1559" w:type="dxa"/>
            <w:tcBorders>
              <w:top w:val="single" w:sz="4" w:space="0" w:color="auto"/>
              <w:bottom w:val="single" w:sz="4" w:space="0" w:color="auto"/>
            </w:tcBorders>
            <w:vAlign w:val="center"/>
          </w:tcPr>
          <w:p w14:paraId="057B5CA1" w14:textId="77777777" w:rsidR="00A24815" w:rsidRPr="00BA641A" w:rsidRDefault="00A24815" w:rsidP="00030337">
            <w:pPr>
              <w:jc w:val="center"/>
              <w:rPr>
                <w:b/>
                <w:bCs/>
              </w:rPr>
            </w:pPr>
            <w:r w:rsidRPr="00BA641A">
              <w:rPr>
                <w:b/>
                <w:bCs/>
              </w:rPr>
              <w:t>4.00</w:t>
            </w:r>
          </w:p>
        </w:tc>
      </w:tr>
      <w:tr w:rsidR="00A24815" w14:paraId="00315E2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D2FBA" w14:textId="77777777" w:rsidR="00A24815" w:rsidRDefault="00A24815" w:rsidP="00030337">
            <w:pPr>
              <w:rPr>
                <w:lang w:val="en-US"/>
              </w:rPr>
            </w:pPr>
          </w:p>
        </w:tc>
        <w:tc>
          <w:tcPr>
            <w:tcW w:w="1701" w:type="dxa"/>
            <w:tcBorders>
              <w:top w:val="nil"/>
              <w:bottom w:val="single" w:sz="2" w:space="0" w:color="auto"/>
            </w:tcBorders>
            <w:vAlign w:val="center"/>
          </w:tcPr>
          <w:p w14:paraId="707CD46D"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FEE3C20"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185926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C4F7B13" w14:textId="77777777" w:rsidR="00A24815" w:rsidRPr="00EA2326" w:rsidRDefault="00A24815" w:rsidP="00030337">
            <w:pPr>
              <w:rPr>
                <w:sz w:val="18"/>
                <w:szCs w:val="18"/>
                <w:lang w:val="en-US"/>
              </w:rPr>
            </w:pPr>
            <w:r w:rsidRPr="00EA2326">
              <w:rPr>
                <w:sz w:val="18"/>
                <w:szCs w:val="18"/>
                <w:lang w:val="en-US"/>
              </w:rPr>
              <w:t>1.60</w:t>
            </w:r>
          </w:p>
        </w:tc>
      </w:tr>
      <w:tr w:rsidR="00A24815" w14:paraId="44D3DBE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F58DE8" w14:textId="77777777" w:rsidR="00A24815" w:rsidRDefault="00A24815" w:rsidP="00030337">
            <w:pPr>
              <w:rPr>
                <w:lang w:val="en-US"/>
              </w:rPr>
            </w:pPr>
          </w:p>
        </w:tc>
        <w:tc>
          <w:tcPr>
            <w:tcW w:w="1701" w:type="dxa"/>
            <w:tcBorders>
              <w:top w:val="nil"/>
              <w:bottom w:val="single" w:sz="2" w:space="0" w:color="auto"/>
            </w:tcBorders>
            <w:vAlign w:val="center"/>
          </w:tcPr>
          <w:p w14:paraId="6751B64D" w14:textId="77777777" w:rsidR="00A24815" w:rsidRDefault="00A24815" w:rsidP="00030337">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44CB98F4" w14:textId="77777777" w:rsidR="00A24815" w:rsidRPr="00EA2326" w:rsidRDefault="00A24815" w:rsidP="00030337">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51B793CB"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0AADB3B5" w14:textId="77777777" w:rsidR="00A24815" w:rsidRPr="00EA2326" w:rsidRDefault="00A24815" w:rsidP="00030337">
            <w:pPr>
              <w:rPr>
                <w:sz w:val="18"/>
                <w:szCs w:val="18"/>
                <w:lang w:val="en-US"/>
              </w:rPr>
            </w:pPr>
            <w:r w:rsidRPr="00EA2326">
              <w:rPr>
                <w:sz w:val="18"/>
                <w:szCs w:val="18"/>
                <w:lang w:val="en-US"/>
              </w:rPr>
              <w:t>1.60</w:t>
            </w:r>
          </w:p>
        </w:tc>
      </w:tr>
      <w:tr w:rsidR="00A24815" w14:paraId="7E42CB6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A71843" w14:textId="77777777" w:rsidR="00A24815" w:rsidRDefault="00A24815" w:rsidP="00030337">
            <w:pPr>
              <w:rPr>
                <w:lang w:val="en-US"/>
              </w:rPr>
            </w:pPr>
          </w:p>
        </w:tc>
        <w:tc>
          <w:tcPr>
            <w:tcW w:w="1701" w:type="dxa"/>
            <w:tcBorders>
              <w:top w:val="nil"/>
              <w:bottom w:val="single" w:sz="2" w:space="0" w:color="auto"/>
            </w:tcBorders>
            <w:vAlign w:val="center"/>
          </w:tcPr>
          <w:p w14:paraId="3B5A8DCB" w14:textId="77777777" w:rsidR="00A24815" w:rsidRDefault="00A24815" w:rsidP="00030337">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BFE7B37" w14:textId="77777777" w:rsidR="00A24815" w:rsidRPr="00EA2326" w:rsidRDefault="00A24815" w:rsidP="00030337">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0CC9B7FD"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1A41192" w14:textId="77777777" w:rsidR="00A24815" w:rsidRPr="00EA2326" w:rsidRDefault="00A24815" w:rsidP="00030337">
            <w:pPr>
              <w:rPr>
                <w:sz w:val="18"/>
                <w:szCs w:val="18"/>
                <w:lang w:val="en-US"/>
              </w:rPr>
            </w:pPr>
            <w:r w:rsidRPr="00EA2326">
              <w:rPr>
                <w:sz w:val="18"/>
                <w:szCs w:val="18"/>
                <w:lang w:val="en-US"/>
              </w:rPr>
              <w:t>0.068</w:t>
            </w:r>
          </w:p>
        </w:tc>
      </w:tr>
      <w:tr w:rsidR="00A24815" w14:paraId="7B1BF14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2258D" w14:textId="77777777" w:rsidR="00A24815" w:rsidRDefault="00A24815" w:rsidP="00030337">
            <w:pPr>
              <w:rPr>
                <w:lang w:val="en-US"/>
              </w:rPr>
            </w:pPr>
          </w:p>
        </w:tc>
        <w:tc>
          <w:tcPr>
            <w:tcW w:w="1701" w:type="dxa"/>
            <w:tcBorders>
              <w:top w:val="nil"/>
              <w:bottom w:val="single" w:sz="2" w:space="0" w:color="auto"/>
            </w:tcBorders>
            <w:vAlign w:val="center"/>
          </w:tcPr>
          <w:p w14:paraId="12E78B3C" w14:textId="77777777" w:rsidR="00A24815" w:rsidRDefault="00A24815" w:rsidP="00030337">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57D53DAF" w14:textId="77777777" w:rsidR="00A24815" w:rsidRPr="00EA2326" w:rsidRDefault="00A24815" w:rsidP="00030337">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2AAC47F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E512C44" w14:textId="77777777" w:rsidR="00A24815" w:rsidRPr="00EA2326" w:rsidRDefault="00A24815" w:rsidP="00030337">
            <w:pPr>
              <w:rPr>
                <w:sz w:val="18"/>
                <w:szCs w:val="18"/>
                <w:lang w:val="en-US"/>
              </w:rPr>
            </w:pPr>
            <w:r w:rsidRPr="00EA2326">
              <w:rPr>
                <w:sz w:val="18"/>
                <w:szCs w:val="18"/>
                <w:lang w:val="en-US"/>
              </w:rPr>
              <w:t>0.036</w:t>
            </w:r>
          </w:p>
        </w:tc>
      </w:tr>
      <w:tr w:rsidR="00A24815" w14:paraId="14E6D8C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0378E5" w14:textId="77777777" w:rsidR="00A24815" w:rsidRDefault="00A24815" w:rsidP="00030337">
            <w:pPr>
              <w:rPr>
                <w:lang w:val="en-US"/>
              </w:rPr>
            </w:pPr>
          </w:p>
        </w:tc>
        <w:tc>
          <w:tcPr>
            <w:tcW w:w="1701" w:type="dxa"/>
            <w:tcBorders>
              <w:top w:val="nil"/>
              <w:bottom w:val="single" w:sz="2" w:space="0" w:color="auto"/>
            </w:tcBorders>
            <w:vAlign w:val="center"/>
          </w:tcPr>
          <w:p w14:paraId="7241D636" w14:textId="77777777" w:rsidR="00A24815" w:rsidRDefault="00A24815" w:rsidP="00030337">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62C3BA8B" w14:textId="77777777" w:rsidR="00A24815" w:rsidRPr="00EA2326" w:rsidRDefault="00A24815" w:rsidP="00030337">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09D85A1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C05C86D" w14:textId="77777777" w:rsidR="00A24815" w:rsidRPr="00EA2326" w:rsidRDefault="00A24815" w:rsidP="00030337">
            <w:pPr>
              <w:rPr>
                <w:sz w:val="18"/>
                <w:szCs w:val="18"/>
                <w:lang w:val="en-US"/>
              </w:rPr>
            </w:pPr>
            <w:r w:rsidRPr="00EA2326">
              <w:rPr>
                <w:sz w:val="18"/>
                <w:szCs w:val="18"/>
                <w:lang w:val="en-US"/>
              </w:rPr>
              <w:t>0.024</w:t>
            </w:r>
          </w:p>
        </w:tc>
      </w:tr>
      <w:tr w:rsidR="00A24815" w14:paraId="1D5AE52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77307" w14:textId="77777777" w:rsidR="00A24815" w:rsidRDefault="00A24815" w:rsidP="00030337">
            <w:pPr>
              <w:rPr>
                <w:lang w:val="en-US"/>
              </w:rPr>
            </w:pPr>
          </w:p>
        </w:tc>
        <w:tc>
          <w:tcPr>
            <w:tcW w:w="1701" w:type="dxa"/>
            <w:tcBorders>
              <w:top w:val="nil"/>
              <w:bottom w:val="single" w:sz="2" w:space="0" w:color="auto"/>
            </w:tcBorders>
            <w:vAlign w:val="center"/>
          </w:tcPr>
          <w:p w14:paraId="59A4D5D8" w14:textId="77777777" w:rsidR="00A24815" w:rsidRDefault="00A24815" w:rsidP="00030337">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23AC9484" w14:textId="77777777" w:rsidR="00A24815" w:rsidRPr="00EA2326" w:rsidRDefault="00A24815" w:rsidP="00030337">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2ECA45A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0DEC5E7" w14:textId="77777777" w:rsidR="00A24815" w:rsidRPr="00EA2326" w:rsidRDefault="00A24815" w:rsidP="00030337">
            <w:pPr>
              <w:rPr>
                <w:sz w:val="18"/>
                <w:szCs w:val="18"/>
                <w:lang w:val="en-US"/>
              </w:rPr>
            </w:pPr>
            <w:r w:rsidRPr="00EA2326">
              <w:rPr>
                <w:sz w:val="18"/>
                <w:szCs w:val="18"/>
                <w:lang w:val="en-US"/>
              </w:rPr>
              <w:t>1.284</w:t>
            </w:r>
          </w:p>
        </w:tc>
      </w:tr>
      <w:tr w:rsidR="00A24815" w14:paraId="461DF9D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66994" w14:textId="77777777" w:rsidR="00A24815" w:rsidRDefault="00A24815" w:rsidP="00030337">
            <w:pPr>
              <w:rPr>
                <w:lang w:val="en-US"/>
              </w:rPr>
            </w:pPr>
          </w:p>
        </w:tc>
        <w:tc>
          <w:tcPr>
            <w:tcW w:w="1701" w:type="dxa"/>
            <w:tcBorders>
              <w:top w:val="nil"/>
              <w:bottom w:val="single" w:sz="2" w:space="0" w:color="auto"/>
            </w:tcBorders>
            <w:vAlign w:val="center"/>
          </w:tcPr>
          <w:p w14:paraId="4DDD2D21" w14:textId="77777777" w:rsidR="00A24815" w:rsidRDefault="00A24815" w:rsidP="00030337">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39192713" w14:textId="77777777" w:rsidR="00A24815" w:rsidRPr="00EA2326" w:rsidRDefault="00A24815" w:rsidP="00030337">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14FCE6D0"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52F640C" w14:textId="77777777" w:rsidR="00A24815" w:rsidRPr="00EA2326" w:rsidRDefault="00A24815" w:rsidP="00030337">
            <w:pPr>
              <w:rPr>
                <w:sz w:val="18"/>
                <w:szCs w:val="18"/>
                <w:lang w:val="en-US"/>
              </w:rPr>
            </w:pPr>
            <w:r w:rsidRPr="00EA2326">
              <w:rPr>
                <w:sz w:val="18"/>
                <w:szCs w:val="18"/>
                <w:lang w:val="en-US"/>
              </w:rPr>
              <w:t>0.007</w:t>
            </w:r>
          </w:p>
        </w:tc>
      </w:tr>
      <w:tr w:rsidR="00A24815" w14:paraId="1921268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05E8DA" w14:textId="77777777" w:rsidR="00A24815" w:rsidRDefault="00A24815" w:rsidP="00030337">
            <w:pPr>
              <w:rPr>
                <w:lang w:val="en-US"/>
              </w:rPr>
            </w:pPr>
          </w:p>
        </w:tc>
        <w:tc>
          <w:tcPr>
            <w:tcW w:w="1701" w:type="dxa"/>
            <w:tcBorders>
              <w:top w:val="nil"/>
              <w:bottom w:val="single" w:sz="2" w:space="0" w:color="auto"/>
            </w:tcBorders>
            <w:vAlign w:val="center"/>
          </w:tcPr>
          <w:p w14:paraId="08C29478" w14:textId="77777777" w:rsidR="00A24815" w:rsidRDefault="00A24815" w:rsidP="00030337">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2BC66595" w14:textId="77777777" w:rsidR="00A24815" w:rsidRPr="00EA2326" w:rsidRDefault="00A24815" w:rsidP="00030337">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7533E27D"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284BBAF" w14:textId="77777777" w:rsidR="00A24815" w:rsidRPr="00EA2326" w:rsidRDefault="00A24815" w:rsidP="00030337">
            <w:pPr>
              <w:rPr>
                <w:sz w:val="18"/>
                <w:szCs w:val="18"/>
                <w:lang w:val="en-US"/>
              </w:rPr>
            </w:pPr>
            <w:r w:rsidRPr="00EA2326">
              <w:rPr>
                <w:sz w:val="18"/>
                <w:szCs w:val="18"/>
                <w:lang w:val="en-US"/>
              </w:rPr>
              <w:t>0.002</w:t>
            </w:r>
          </w:p>
        </w:tc>
      </w:tr>
      <w:tr w:rsidR="00A24815" w14:paraId="44B302D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FEFD9" w14:textId="77777777" w:rsidR="00A24815" w:rsidRDefault="00A24815" w:rsidP="00030337">
            <w:pPr>
              <w:rPr>
                <w:lang w:val="en-US"/>
              </w:rPr>
            </w:pPr>
          </w:p>
        </w:tc>
        <w:tc>
          <w:tcPr>
            <w:tcW w:w="1701" w:type="dxa"/>
            <w:tcBorders>
              <w:top w:val="nil"/>
              <w:bottom w:val="single" w:sz="2" w:space="0" w:color="auto"/>
            </w:tcBorders>
            <w:vAlign w:val="center"/>
          </w:tcPr>
          <w:p w14:paraId="6F311366" w14:textId="77777777" w:rsidR="00A24815" w:rsidRDefault="00A24815" w:rsidP="00030337">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48C21967" w14:textId="77777777" w:rsidR="00A24815" w:rsidRPr="00EA2326" w:rsidRDefault="00A24815" w:rsidP="00030337">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59556D3E"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D4CC1C9" w14:textId="77777777" w:rsidR="00A24815" w:rsidRPr="00EA2326" w:rsidRDefault="00A24815" w:rsidP="00030337">
            <w:pPr>
              <w:rPr>
                <w:sz w:val="18"/>
                <w:szCs w:val="18"/>
                <w:lang w:val="en-US"/>
              </w:rPr>
            </w:pPr>
            <w:r w:rsidRPr="00EA2326">
              <w:rPr>
                <w:sz w:val="18"/>
                <w:szCs w:val="18"/>
                <w:lang w:val="en-US"/>
              </w:rPr>
              <w:t>0.000</w:t>
            </w:r>
          </w:p>
        </w:tc>
      </w:tr>
      <w:tr w:rsidR="00A24815" w14:paraId="70D249F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04B72" w14:textId="77777777" w:rsidR="00A24815" w:rsidRDefault="00A24815" w:rsidP="00030337">
            <w:r>
              <w:t>111</w:t>
            </w:r>
          </w:p>
        </w:tc>
        <w:tc>
          <w:tcPr>
            <w:tcW w:w="1701" w:type="dxa"/>
            <w:tcBorders>
              <w:top w:val="single" w:sz="4" w:space="0" w:color="auto"/>
              <w:bottom w:val="single" w:sz="4" w:space="0" w:color="auto"/>
            </w:tcBorders>
            <w:vAlign w:val="center"/>
          </w:tcPr>
          <w:p w14:paraId="2EDB1262" w14:textId="77777777" w:rsidR="00A24815" w:rsidRDefault="00A24815" w:rsidP="00030337">
            <w:pPr>
              <w:rPr>
                <w:lang w:val="en-US"/>
              </w:rPr>
            </w:pPr>
            <w:r>
              <w:rPr>
                <w:lang w:val="en-US"/>
              </w:rPr>
              <w:t>RpIC29B</w:t>
            </w:r>
          </w:p>
          <w:p w14:paraId="255CF565" w14:textId="77777777" w:rsidR="00A24815" w:rsidRDefault="00A24815" w:rsidP="00030337"/>
        </w:tc>
        <w:tc>
          <w:tcPr>
            <w:tcW w:w="4961" w:type="dxa"/>
            <w:tcBorders>
              <w:top w:val="single" w:sz="4" w:space="0" w:color="auto"/>
              <w:bottom w:val="single" w:sz="4" w:space="0" w:color="auto"/>
            </w:tcBorders>
            <w:vAlign w:val="center"/>
          </w:tcPr>
          <w:p w14:paraId="7A3EFB94" w14:textId="77777777" w:rsidR="00A24815" w:rsidRPr="0020179F" w:rsidRDefault="00A24815" w:rsidP="00030337">
            <w:pPr>
              <w:rPr>
                <w:lang w:val="en-US"/>
              </w:rPr>
            </w:pPr>
            <w:r w:rsidRPr="0020179F">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5D465F70"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FC8437F" w14:textId="77777777" w:rsidR="00A24815" w:rsidRPr="00BA641A" w:rsidRDefault="00A24815" w:rsidP="00030337">
            <w:pPr>
              <w:jc w:val="center"/>
              <w:rPr>
                <w:b/>
                <w:bCs/>
              </w:rPr>
            </w:pPr>
            <w:r w:rsidRPr="00BA641A">
              <w:rPr>
                <w:b/>
                <w:bCs/>
              </w:rPr>
              <w:t>4.00</w:t>
            </w:r>
          </w:p>
        </w:tc>
      </w:tr>
      <w:tr w:rsidR="00A24815" w14:paraId="0B5B78E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D2349" w14:textId="77777777" w:rsidR="00A24815" w:rsidRDefault="00A24815" w:rsidP="00030337">
            <w:pPr>
              <w:rPr>
                <w:lang w:val="en-US"/>
              </w:rPr>
            </w:pPr>
          </w:p>
        </w:tc>
        <w:tc>
          <w:tcPr>
            <w:tcW w:w="1701" w:type="dxa"/>
            <w:tcBorders>
              <w:top w:val="nil"/>
              <w:bottom w:val="single" w:sz="2" w:space="0" w:color="auto"/>
            </w:tcBorders>
            <w:vAlign w:val="center"/>
          </w:tcPr>
          <w:p w14:paraId="4BEF8029" w14:textId="77777777" w:rsidR="00A24815" w:rsidRDefault="00A24815" w:rsidP="00030337">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E147A2A" w14:textId="77777777" w:rsidR="00A24815" w:rsidRPr="00EA2326" w:rsidRDefault="00A24815" w:rsidP="00030337">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29F6BD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8F99F28" w14:textId="77777777" w:rsidR="00A24815" w:rsidRPr="00EA2326" w:rsidRDefault="00A24815" w:rsidP="00030337">
            <w:pPr>
              <w:rPr>
                <w:sz w:val="18"/>
                <w:szCs w:val="18"/>
                <w:lang w:val="en-US"/>
              </w:rPr>
            </w:pPr>
            <w:r w:rsidRPr="00EA2326">
              <w:rPr>
                <w:sz w:val="18"/>
                <w:szCs w:val="18"/>
                <w:lang w:val="en-US"/>
              </w:rPr>
              <w:t>1.76</w:t>
            </w:r>
          </w:p>
        </w:tc>
      </w:tr>
      <w:tr w:rsidR="00A24815" w14:paraId="7C8695C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3A18AC" w14:textId="77777777" w:rsidR="00A24815" w:rsidRDefault="00A24815" w:rsidP="00030337">
            <w:pPr>
              <w:rPr>
                <w:lang w:val="en-US"/>
              </w:rPr>
            </w:pPr>
          </w:p>
        </w:tc>
        <w:tc>
          <w:tcPr>
            <w:tcW w:w="1701" w:type="dxa"/>
            <w:tcBorders>
              <w:top w:val="nil"/>
              <w:bottom w:val="single" w:sz="2" w:space="0" w:color="auto"/>
            </w:tcBorders>
            <w:vAlign w:val="center"/>
          </w:tcPr>
          <w:p w14:paraId="02D167C3" w14:textId="77777777" w:rsidR="00A24815" w:rsidRDefault="00A24815" w:rsidP="00030337">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36865F2F" w14:textId="77777777" w:rsidR="00A24815" w:rsidRPr="00EA2326" w:rsidRDefault="00A24815" w:rsidP="00030337">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5BFE628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9166DFE" w14:textId="77777777" w:rsidR="00A24815" w:rsidRPr="00EA2326" w:rsidRDefault="00A24815" w:rsidP="00030337">
            <w:pPr>
              <w:rPr>
                <w:sz w:val="18"/>
                <w:szCs w:val="18"/>
                <w:lang w:val="en-US"/>
              </w:rPr>
            </w:pPr>
            <w:r w:rsidRPr="00EA2326">
              <w:rPr>
                <w:sz w:val="18"/>
                <w:szCs w:val="18"/>
                <w:lang w:val="en-US"/>
              </w:rPr>
              <w:t>0.08</w:t>
            </w:r>
          </w:p>
        </w:tc>
      </w:tr>
      <w:tr w:rsidR="00A24815" w14:paraId="176103D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C8101" w14:textId="77777777" w:rsidR="00A24815" w:rsidRDefault="00A24815" w:rsidP="00030337">
            <w:pPr>
              <w:rPr>
                <w:lang w:val="en-US"/>
              </w:rPr>
            </w:pPr>
          </w:p>
        </w:tc>
        <w:tc>
          <w:tcPr>
            <w:tcW w:w="1701" w:type="dxa"/>
            <w:tcBorders>
              <w:top w:val="nil"/>
              <w:bottom w:val="single" w:sz="2" w:space="0" w:color="auto"/>
            </w:tcBorders>
            <w:vAlign w:val="center"/>
          </w:tcPr>
          <w:p w14:paraId="105DE67F" w14:textId="77777777" w:rsidR="00A24815" w:rsidRDefault="00A24815" w:rsidP="00030337">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7D605586" w14:textId="77777777" w:rsidR="00A24815" w:rsidRPr="00EA2326" w:rsidRDefault="00A24815" w:rsidP="00030337">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73BDE924"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57A606D5" w14:textId="77777777" w:rsidR="00A24815" w:rsidRPr="00EA2326" w:rsidRDefault="00A24815" w:rsidP="00030337">
            <w:pPr>
              <w:rPr>
                <w:sz w:val="18"/>
                <w:szCs w:val="18"/>
                <w:lang w:val="en-US"/>
              </w:rPr>
            </w:pPr>
            <w:r w:rsidRPr="00EA2326">
              <w:rPr>
                <w:sz w:val="18"/>
                <w:szCs w:val="18"/>
                <w:lang w:val="en-US"/>
              </w:rPr>
              <w:t>0.28</w:t>
            </w:r>
          </w:p>
        </w:tc>
      </w:tr>
      <w:tr w:rsidR="00A24815" w14:paraId="639484F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DA04D" w14:textId="77777777" w:rsidR="00A24815" w:rsidRDefault="00A24815" w:rsidP="00030337">
            <w:pPr>
              <w:rPr>
                <w:lang w:val="en-US"/>
              </w:rPr>
            </w:pPr>
          </w:p>
        </w:tc>
        <w:tc>
          <w:tcPr>
            <w:tcW w:w="1701" w:type="dxa"/>
            <w:tcBorders>
              <w:top w:val="nil"/>
              <w:bottom w:val="single" w:sz="2" w:space="0" w:color="auto"/>
            </w:tcBorders>
            <w:vAlign w:val="center"/>
          </w:tcPr>
          <w:p w14:paraId="745BAF91"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C6B48C8"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AD40B4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3C18EE9" w14:textId="77777777" w:rsidR="00A24815" w:rsidRPr="00EA2326" w:rsidRDefault="00A24815" w:rsidP="00030337">
            <w:pPr>
              <w:rPr>
                <w:sz w:val="18"/>
                <w:szCs w:val="18"/>
                <w:lang w:val="en-US"/>
              </w:rPr>
            </w:pPr>
            <w:r w:rsidRPr="00EA2326">
              <w:rPr>
                <w:sz w:val="18"/>
                <w:szCs w:val="18"/>
                <w:lang w:val="en-US"/>
              </w:rPr>
              <w:t>0.04</w:t>
            </w:r>
          </w:p>
        </w:tc>
      </w:tr>
      <w:tr w:rsidR="00A24815" w14:paraId="1CEC3D2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DEF8A" w14:textId="77777777" w:rsidR="00A24815" w:rsidRDefault="00A24815" w:rsidP="00030337">
            <w:r>
              <w:t>112</w:t>
            </w:r>
          </w:p>
        </w:tc>
        <w:tc>
          <w:tcPr>
            <w:tcW w:w="1701" w:type="dxa"/>
            <w:tcBorders>
              <w:top w:val="single" w:sz="4" w:space="0" w:color="auto"/>
              <w:bottom w:val="single" w:sz="4" w:space="0" w:color="auto"/>
            </w:tcBorders>
            <w:vAlign w:val="center"/>
          </w:tcPr>
          <w:p w14:paraId="389B6BFB" w14:textId="77777777" w:rsidR="00A24815" w:rsidRDefault="00A24815" w:rsidP="00030337">
            <w:pPr>
              <w:rPr>
                <w:lang w:val="en-US"/>
              </w:rPr>
            </w:pPr>
            <w:r>
              <w:rPr>
                <w:lang w:val="en-US"/>
              </w:rPr>
              <w:t>SA15B</w:t>
            </w:r>
          </w:p>
          <w:p w14:paraId="3D8A56C6" w14:textId="77777777" w:rsidR="00A24815" w:rsidRDefault="00A24815" w:rsidP="00030337"/>
        </w:tc>
        <w:tc>
          <w:tcPr>
            <w:tcW w:w="4961" w:type="dxa"/>
            <w:tcBorders>
              <w:top w:val="single" w:sz="4" w:space="0" w:color="auto"/>
              <w:bottom w:val="single" w:sz="4" w:space="0" w:color="auto"/>
            </w:tcBorders>
            <w:vAlign w:val="center"/>
          </w:tcPr>
          <w:p w14:paraId="7F2FB48E" w14:textId="77777777" w:rsidR="00A24815" w:rsidRPr="0020179F" w:rsidRDefault="00A24815" w:rsidP="00030337">
            <w:pPr>
              <w:rPr>
                <w:lang w:val="en-US"/>
              </w:rPr>
            </w:pPr>
            <w:r w:rsidRPr="0020179F">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642EA87D"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6D02BBD1" w14:textId="77777777" w:rsidR="00A24815" w:rsidRPr="00BA641A" w:rsidRDefault="00A24815" w:rsidP="00030337">
            <w:pPr>
              <w:jc w:val="center"/>
              <w:rPr>
                <w:b/>
                <w:bCs/>
              </w:rPr>
            </w:pPr>
            <w:r w:rsidRPr="00BA641A">
              <w:rPr>
                <w:b/>
                <w:bCs/>
              </w:rPr>
              <w:t>32.50</w:t>
            </w:r>
          </w:p>
        </w:tc>
      </w:tr>
      <w:tr w:rsidR="00A24815" w14:paraId="2B75F21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307AA" w14:textId="77777777" w:rsidR="00A24815" w:rsidRDefault="00A24815" w:rsidP="00030337">
            <w:pPr>
              <w:rPr>
                <w:lang w:val="en-US"/>
              </w:rPr>
            </w:pPr>
          </w:p>
        </w:tc>
        <w:tc>
          <w:tcPr>
            <w:tcW w:w="1701" w:type="dxa"/>
            <w:tcBorders>
              <w:top w:val="nil"/>
              <w:bottom w:val="single" w:sz="2" w:space="0" w:color="auto"/>
            </w:tcBorders>
            <w:vAlign w:val="center"/>
          </w:tcPr>
          <w:p w14:paraId="5F79E052"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19F8247"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F55CB7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96C5140" w14:textId="77777777" w:rsidR="00A24815" w:rsidRPr="00EA2326" w:rsidRDefault="00A24815" w:rsidP="00030337">
            <w:pPr>
              <w:rPr>
                <w:sz w:val="18"/>
                <w:szCs w:val="18"/>
                <w:lang w:val="en-US"/>
              </w:rPr>
            </w:pPr>
            <w:r w:rsidRPr="00EA2326">
              <w:rPr>
                <w:sz w:val="18"/>
                <w:szCs w:val="18"/>
                <w:lang w:val="en-US"/>
              </w:rPr>
              <w:t>20.475</w:t>
            </w:r>
          </w:p>
        </w:tc>
      </w:tr>
      <w:tr w:rsidR="00A24815" w14:paraId="435FD1B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D5677F" w14:textId="77777777" w:rsidR="00A24815" w:rsidRDefault="00A24815" w:rsidP="00030337">
            <w:pPr>
              <w:rPr>
                <w:lang w:val="en-US"/>
              </w:rPr>
            </w:pPr>
          </w:p>
        </w:tc>
        <w:tc>
          <w:tcPr>
            <w:tcW w:w="1701" w:type="dxa"/>
            <w:tcBorders>
              <w:top w:val="nil"/>
              <w:bottom w:val="single" w:sz="2" w:space="0" w:color="auto"/>
            </w:tcBorders>
            <w:vAlign w:val="center"/>
          </w:tcPr>
          <w:p w14:paraId="23F058BE" w14:textId="77777777" w:rsidR="00A24815" w:rsidRDefault="00A24815" w:rsidP="00030337">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56893030" w14:textId="77777777" w:rsidR="00A24815" w:rsidRPr="00EA2326" w:rsidRDefault="00A24815" w:rsidP="00030337">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680A7FFF"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75DD3C50" w14:textId="77777777" w:rsidR="00A24815" w:rsidRPr="00EA2326" w:rsidRDefault="00A24815" w:rsidP="00030337">
            <w:pPr>
              <w:rPr>
                <w:sz w:val="18"/>
                <w:szCs w:val="18"/>
                <w:lang w:val="en-US"/>
              </w:rPr>
            </w:pPr>
            <w:r w:rsidRPr="00EA2326">
              <w:rPr>
                <w:sz w:val="18"/>
                <w:szCs w:val="18"/>
                <w:lang w:val="en-US"/>
              </w:rPr>
              <w:t>33.15</w:t>
            </w:r>
          </w:p>
        </w:tc>
      </w:tr>
      <w:tr w:rsidR="00A24815" w14:paraId="2831C15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FDD8C3" w14:textId="77777777" w:rsidR="00A24815" w:rsidRDefault="00A24815" w:rsidP="00030337">
            <w:pPr>
              <w:rPr>
                <w:lang w:val="en-US"/>
              </w:rPr>
            </w:pPr>
          </w:p>
        </w:tc>
        <w:tc>
          <w:tcPr>
            <w:tcW w:w="1701" w:type="dxa"/>
            <w:tcBorders>
              <w:top w:val="nil"/>
              <w:bottom w:val="single" w:sz="2" w:space="0" w:color="auto"/>
            </w:tcBorders>
            <w:vAlign w:val="center"/>
          </w:tcPr>
          <w:p w14:paraId="1E7184E9" w14:textId="77777777" w:rsidR="00A24815" w:rsidRDefault="00A24815" w:rsidP="00030337">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0404B0D8" w14:textId="77777777" w:rsidR="00A24815" w:rsidRPr="00EA2326" w:rsidRDefault="00A24815" w:rsidP="00030337">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43010BE9"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A32C163" w14:textId="77777777" w:rsidR="00A24815" w:rsidRPr="00EA2326" w:rsidRDefault="00A24815" w:rsidP="00030337">
            <w:pPr>
              <w:rPr>
                <w:sz w:val="18"/>
                <w:szCs w:val="18"/>
                <w:lang w:val="en-US"/>
              </w:rPr>
            </w:pPr>
            <w:r w:rsidRPr="00EA2326">
              <w:rPr>
                <w:sz w:val="18"/>
                <w:szCs w:val="18"/>
                <w:lang w:val="en-US"/>
              </w:rPr>
              <w:t>22.75</w:t>
            </w:r>
          </w:p>
        </w:tc>
      </w:tr>
      <w:tr w:rsidR="00A24815" w14:paraId="0EB690B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3004C" w14:textId="77777777" w:rsidR="00A24815" w:rsidRDefault="00A24815" w:rsidP="00030337">
            <w:pPr>
              <w:rPr>
                <w:lang w:val="en-US"/>
              </w:rPr>
            </w:pPr>
          </w:p>
        </w:tc>
        <w:tc>
          <w:tcPr>
            <w:tcW w:w="1701" w:type="dxa"/>
            <w:tcBorders>
              <w:top w:val="nil"/>
              <w:bottom w:val="single" w:sz="2" w:space="0" w:color="auto"/>
            </w:tcBorders>
            <w:vAlign w:val="center"/>
          </w:tcPr>
          <w:p w14:paraId="14BF2759" w14:textId="77777777" w:rsidR="00A24815" w:rsidRDefault="00A24815" w:rsidP="00030337">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04553C9B" w14:textId="77777777" w:rsidR="00A24815" w:rsidRPr="00EA2326" w:rsidRDefault="00A24815" w:rsidP="00030337">
            <w:pPr>
              <w:rPr>
                <w:sz w:val="18"/>
                <w:szCs w:val="18"/>
                <w:lang w:val="en-US"/>
              </w:rPr>
            </w:pPr>
            <w:r w:rsidRPr="00EA2326">
              <w:rPr>
                <w:sz w:val="18"/>
                <w:szCs w:val="18"/>
                <w:lang w:val="en-US"/>
              </w:rPr>
              <w:t>Teu din material plastic d.20</w:t>
            </w:r>
          </w:p>
        </w:tc>
        <w:tc>
          <w:tcPr>
            <w:tcW w:w="1560" w:type="dxa"/>
            <w:tcBorders>
              <w:top w:val="nil"/>
              <w:bottom w:val="single" w:sz="2" w:space="0" w:color="auto"/>
            </w:tcBorders>
          </w:tcPr>
          <w:p w14:paraId="5502AD6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2C3DB07" w14:textId="77777777" w:rsidR="00A24815" w:rsidRPr="00EA2326" w:rsidRDefault="00A24815" w:rsidP="00030337">
            <w:pPr>
              <w:rPr>
                <w:sz w:val="18"/>
                <w:szCs w:val="18"/>
                <w:lang w:val="en-US"/>
              </w:rPr>
            </w:pPr>
            <w:r w:rsidRPr="00EA2326">
              <w:rPr>
                <w:sz w:val="18"/>
                <w:szCs w:val="18"/>
                <w:lang w:val="en-US"/>
              </w:rPr>
              <w:t>14.625</w:t>
            </w:r>
          </w:p>
        </w:tc>
      </w:tr>
      <w:tr w:rsidR="00A24815" w14:paraId="6B84173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B3313" w14:textId="77777777" w:rsidR="00A24815" w:rsidRDefault="00A24815" w:rsidP="00030337">
            <w:pPr>
              <w:rPr>
                <w:lang w:val="en-US"/>
              </w:rPr>
            </w:pPr>
          </w:p>
        </w:tc>
        <w:tc>
          <w:tcPr>
            <w:tcW w:w="1701" w:type="dxa"/>
            <w:tcBorders>
              <w:top w:val="nil"/>
              <w:bottom w:val="single" w:sz="2" w:space="0" w:color="auto"/>
            </w:tcBorders>
            <w:vAlign w:val="center"/>
          </w:tcPr>
          <w:p w14:paraId="50430AE9" w14:textId="77777777" w:rsidR="00A24815" w:rsidRDefault="00A24815" w:rsidP="00030337">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37067086" w14:textId="77777777" w:rsidR="00A24815" w:rsidRPr="00EA2326" w:rsidRDefault="00A24815" w:rsidP="00030337">
            <w:pPr>
              <w:rPr>
                <w:sz w:val="18"/>
                <w:szCs w:val="18"/>
                <w:lang w:val="en-US"/>
              </w:rPr>
            </w:pPr>
            <w:r w:rsidRPr="00EA2326">
              <w:rPr>
                <w:sz w:val="18"/>
                <w:szCs w:val="18"/>
                <w:lang w:val="en-US"/>
              </w:rPr>
              <w:t>Reductie din material plastic d.20</w:t>
            </w:r>
          </w:p>
        </w:tc>
        <w:tc>
          <w:tcPr>
            <w:tcW w:w="1560" w:type="dxa"/>
            <w:tcBorders>
              <w:top w:val="nil"/>
              <w:bottom w:val="single" w:sz="2" w:space="0" w:color="auto"/>
            </w:tcBorders>
          </w:tcPr>
          <w:p w14:paraId="0D17A364"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EE3FD95" w14:textId="77777777" w:rsidR="00A24815" w:rsidRPr="00EA2326" w:rsidRDefault="00A24815" w:rsidP="00030337">
            <w:pPr>
              <w:rPr>
                <w:sz w:val="18"/>
                <w:szCs w:val="18"/>
                <w:lang w:val="en-US"/>
              </w:rPr>
            </w:pPr>
            <w:r w:rsidRPr="00EA2326">
              <w:rPr>
                <w:sz w:val="18"/>
                <w:szCs w:val="18"/>
                <w:lang w:val="en-US"/>
              </w:rPr>
              <w:t>3.25</w:t>
            </w:r>
          </w:p>
        </w:tc>
      </w:tr>
      <w:tr w:rsidR="00A24815" w14:paraId="0519DE4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A9961" w14:textId="77777777" w:rsidR="00A24815" w:rsidRDefault="00A24815" w:rsidP="00030337">
            <w:pPr>
              <w:rPr>
                <w:lang w:val="en-US"/>
              </w:rPr>
            </w:pPr>
          </w:p>
        </w:tc>
        <w:tc>
          <w:tcPr>
            <w:tcW w:w="1701" w:type="dxa"/>
            <w:tcBorders>
              <w:top w:val="nil"/>
              <w:bottom w:val="single" w:sz="2" w:space="0" w:color="auto"/>
            </w:tcBorders>
            <w:vAlign w:val="center"/>
          </w:tcPr>
          <w:p w14:paraId="0B5AEB58" w14:textId="77777777" w:rsidR="00A24815" w:rsidRDefault="00A24815" w:rsidP="00030337">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3A033EEC" w14:textId="77777777" w:rsidR="00A24815" w:rsidRPr="00EA2326" w:rsidRDefault="00A24815" w:rsidP="00030337">
            <w:pPr>
              <w:rPr>
                <w:sz w:val="18"/>
                <w:szCs w:val="18"/>
                <w:lang w:val="en-US"/>
              </w:rPr>
            </w:pPr>
            <w:r w:rsidRPr="00EA2326">
              <w:rPr>
                <w:sz w:val="18"/>
                <w:szCs w:val="18"/>
                <w:lang w:val="en-US"/>
              </w:rPr>
              <w:t>Racord M x Fe d.20</w:t>
            </w:r>
          </w:p>
        </w:tc>
        <w:tc>
          <w:tcPr>
            <w:tcW w:w="1560" w:type="dxa"/>
            <w:tcBorders>
              <w:top w:val="nil"/>
              <w:bottom w:val="single" w:sz="2" w:space="0" w:color="auto"/>
            </w:tcBorders>
          </w:tcPr>
          <w:p w14:paraId="2991C72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8927185" w14:textId="77777777" w:rsidR="00A24815" w:rsidRPr="00EA2326" w:rsidRDefault="00A24815" w:rsidP="00030337">
            <w:pPr>
              <w:rPr>
                <w:sz w:val="18"/>
                <w:szCs w:val="18"/>
                <w:lang w:val="en-US"/>
              </w:rPr>
            </w:pPr>
            <w:r w:rsidRPr="00EA2326">
              <w:rPr>
                <w:sz w:val="18"/>
                <w:szCs w:val="18"/>
                <w:lang w:val="en-US"/>
              </w:rPr>
              <w:t>32.50</w:t>
            </w:r>
          </w:p>
        </w:tc>
      </w:tr>
      <w:tr w:rsidR="00A24815" w14:paraId="6E34EBF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1E16D" w14:textId="77777777" w:rsidR="00A24815" w:rsidRDefault="00A24815" w:rsidP="00030337">
            <w:pPr>
              <w:rPr>
                <w:lang w:val="en-US"/>
              </w:rPr>
            </w:pPr>
          </w:p>
        </w:tc>
        <w:tc>
          <w:tcPr>
            <w:tcW w:w="1701" w:type="dxa"/>
            <w:tcBorders>
              <w:top w:val="nil"/>
              <w:bottom w:val="single" w:sz="2" w:space="0" w:color="auto"/>
            </w:tcBorders>
            <w:vAlign w:val="center"/>
          </w:tcPr>
          <w:p w14:paraId="47E1E7F1"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08BDE1F"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0D50F5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8BB8DA0" w14:textId="77777777" w:rsidR="00A24815" w:rsidRPr="00EA2326" w:rsidRDefault="00A24815" w:rsidP="00030337">
            <w:pPr>
              <w:rPr>
                <w:sz w:val="18"/>
                <w:szCs w:val="18"/>
                <w:lang w:val="en-US"/>
              </w:rPr>
            </w:pPr>
            <w:r w:rsidRPr="00EA2326">
              <w:rPr>
                <w:sz w:val="18"/>
                <w:szCs w:val="18"/>
                <w:lang w:val="en-US"/>
              </w:rPr>
              <w:t>0.65</w:t>
            </w:r>
          </w:p>
        </w:tc>
      </w:tr>
      <w:tr w:rsidR="00A24815" w14:paraId="0D07213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4E6A4D" w14:textId="77777777" w:rsidR="00A24815" w:rsidRDefault="00A24815" w:rsidP="00030337">
            <w:pPr>
              <w:rPr>
                <w:lang w:val="en-US"/>
              </w:rPr>
            </w:pPr>
          </w:p>
        </w:tc>
        <w:tc>
          <w:tcPr>
            <w:tcW w:w="1701" w:type="dxa"/>
            <w:tcBorders>
              <w:top w:val="nil"/>
              <w:bottom w:val="single" w:sz="2" w:space="0" w:color="auto"/>
            </w:tcBorders>
            <w:vAlign w:val="center"/>
          </w:tcPr>
          <w:p w14:paraId="7E511610"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7C85B07"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C58CEB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5FF4501" w14:textId="77777777" w:rsidR="00A24815" w:rsidRPr="00EA2326" w:rsidRDefault="00A24815" w:rsidP="00030337">
            <w:pPr>
              <w:rPr>
                <w:sz w:val="18"/>
                <w:szCs w:val="18"/>
                <w:lang w:val="en-US"/>
              </w:rPr>
            </w:pPr>
            <w:r w:rsidRPr="00EA2326">
              <w:rPr>
                <w:sz w:val="18"/>
                <w:szCs w:val="18"/>
                <w:lang w:val="en-US"/>
              </w:rPr>
              <w:t>0.195</w:t>
            </w:r>
          </w:p>
        </w:tc>
      </w:tr>
      <w:tr w:rsidR="00A24815" w14:paraId="72DD773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2EDE2" w14:textId="77777777" w:rsidR="00A24815" w:rsidRDefault="00A24815" w:rsidP="00030337">
            <w:pPr>
              <w:rPr>
                <w:lang w:val="en-US"/>
              </w:rPr>
            </w:pPr>
          </w:p>
        </w:tc>
        <w:tc>
          <w:tcPr>
            <w:tcW w:w="1701" w:type="dxa"/>
            <w:tcBorders>
              <w:top w:val="nil"/>
              <w:bottom w:val="single" w:sz="2" w:space="0" w:color="auto"/>
            </w:tcBorders>
            <w:vAlign w:val="center"/>
          </w:tcPr>
          <w:p w14:paraId="50BCF74E" w14:textId="77777777" w:rsidR="00A24815" w:rsidRDefault="00A24815" w:rsidP="00030337">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7C683D01" w14:textId="77777777" w:rsidR="00A24815" w:rsidRPr="00EA2326" w:rsidRDefault="00A24815" w:rsidP="00030337">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45F94F1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85D0034" w14:textId="77777777" w:rsidR="00A24815" w:rsidRPr="00EA2326" w:rsidRDefault="00A24815" w:rsidP="00030337">
            <w:pPr>
              <w:rPr>
                <w:sz w:val="18"/>
                <w:szCs w:val="18"/>
                <w:lang w:val="en-US"/>
              </w:rPr>
            </w:pPr>
            <w:r w:rsidRPr="00EA2326">
              <w:rPr>
                <w:sz w:val="18"/>
                <w:szCs w:val="18"/>
                <w:lang w:val="en-US"/>
              </w:rPr>
              <w:t>0.065</w:t>
            </w:r>
          </w:p>
        </w:tc>
      </w:tr>
      <w:tr w:rsidR="00A24815" w14:paraId="42E727F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49A1B" w14:textId="77777777" w:rsidR="00A24815" w:rsidRDefault="00A24815" w:rsidP="00030337">
            <w:pPr>
              <w:rPr>
                <w:lang w:val="en-US"/>
              </w:rPr>
            </w:pPr>
          </w:p>
        </w:tc>
        <w:tc>
          <w:tcPr>
            <w:tcW w:w="1701" w:type="dxa"/>
            <w:tcBorders>
              <w:top w:val="nil"/>
              <w:bottom w:val="single" w:sz="2" w:space="0" w:color="auto"/>
            </w:tcBorders>
            <w:vAlign w:val="center"/>
          </w:tcPr>
          <w:p w14:paraId="3E08DF24" w14:textId="77777777" w:rsidR="00A24815" w:rsidRDefault="00A24815" w:rsidP="00030337">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7565400A" w14:textId="77777777" w:rsidR="00A24815" w:rsidRPr="00EA2326" w:rsidRDefault="00A24815" w:rsidP="00030337">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4856C947"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4747632" w14:textId="77777777" w:rsidR="00A24815" w:rsidRPr="00EA2326" w:rsidRDefault="00A24815" w:rsidP="00030337">
            <w:pPr>
              <w:rPr>
                <w:sz w:val="18"/>
                <w:szCs w:val="18"/>
                <w:lang w:val="en-US"/>
              </w:rPr>
            </w:pPr>
            <w:r w:rsidRPr="00EA2326">
              <w:rPr>
                <w:sz w:val="18"/>
                <w:szCs w:val="18"/>
                <w:lang w:val="en-US"/>
              </w:rPr>
              <w:t>1.362</w:t>
            </w:r>
          </w:p>
        </w:tc>
      </w:tr>
      <w:tr w:rsidR="00A24815" w14:paraId="059E99DF"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60E38" w14:textId="77777777" w:rsidR="00A24815" w:rsidRDefault="00A24815" w:rsidP="00030337">
            <w:r>
              <w:t>113</w:t>
            </w:r>
          </w:p>
        </w:tc>
        <w:tc>
          <w:tcPr>
            <w:tcW w:w="1701" w:type="dxa"/>
            <w:tcBorders>
              <w:top w:val="single" w:sz="4" w:space="0" w:color="auto"/>
              <w:bottom w:val="single" w:sz="4" w:space="0" w:color="auto"/>
            </w:tcBorders>
            <w:vAlign w:val="center"/>
          </w:tcPr>
          <w:p w14:paraId="528C571B" w14:textId="77777777" w:rsidR="00A24815" w:rsidRDefault="00A24815" w:rsidP="00030337">
            <w:pPr>
              <w:rPr>
                <w:lang w:val="en-US"/>
              </w:rPr>
            </w:pPr>
            <w:r>
              <w:rPr>
                <w:lang w:val="en-US"/>
              </w:rPr>
              <w:t>SA15B</w:t>
            </w:r>
          </w:p>
          <w:p w14:paraId="6CF67BB3" w14:textId="77777777" w:rsidR="00A24815" w:rsidRDefault="00A24815" w:rsidP="00030337"/>
        </w:tc>
        <w:tc>
          <w:tcPr>
            <w:tcW w:w="4961" w:type="dxa"/>
            <w:tcBorders>
              <w:top w:val="single" w:sz="4" w:space="0" w:color="auto"/>
              <w:bottom w:val="single" w:sz="4" w:space="0" w:color="auto"/>
            </w:tcBorders>
            <w:vAlign w:val="center"/>
          </w:tcPr>
          <w:p w14:paraId="46F47A83" w14:textId="77777777" w:rsidR="00A24815" w:rsidRPr="0020179F" w:rsidRDefault="00A24815" w:rsidP="00030337">
            <w:pPr>
              <w:rPr>
                <w:lang w:val="en-US"/>
              </w:rPr>
            </w:pPr>
            <w:r w:rsidRPr="0020179F">
              <w:rPr>
                <w:lang w:val="en-US"/>
              </w:rP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2C0CD06D"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02A4C177" w14:textId="77777777" w:rsidR="00A24815" w:rsidRPr="00BA641A" w:rsidRDefault="00A24815" w:rsidP="00030337">
            <w:pPr>
              <w:jc w:val="center"/>
              <w:rPr>
                <w:b/>
                <w:bCs/>
              </w:rPr>
            </w:pPr>
            <w:r w:rsidRPr="00BA641A">
              <w:rPr>
                <w:b/>
                <w:bCs/>
              </w:rPr>
              <w:t>35.50</w:t>
            </w:r>
          </w:p>
        </w:tc>
      </w:tr>
      <w:tr w:rsidR="00A24815" w14:paraId="14CC78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81B6DD" w14:textId="77777777" w:rsidR="00A24815" w:rsidRDefault="00A24815" w:rsidP="00030337">
            <w:pPr>
              <w:rPr>
                <w:lang w:val="en-US"/>
              </w:rPr>
            </w:pPr>
          </w:p>
        </w:tc>
        <w:tc>
          <w:tcPr>
            <w:tcW w:w="1701" w:type="dxa"/>
            <w:tcBorders>
              <w:top w:val="nil"/>
              <w:bottom w:val="single" w:sz="2" w:space="0" w:color="auto"/>
            </w:tcBorders>
            <w:vAlign w:val="center"/>
          </w:tcPr>
          <w:p w14:paraId="7B510541"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E437C6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E09096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BB9DFD3" w14:textId="77777777" w:rsidR="00A24815" w:rsidRPr="00EA2326" w:rsidRDefault="00A24815" w:rsidP="00030337">
            <w:pPr>
              <w:rPr>
                <w:sz w:val="18"/>
                <w:szCs w:val="18"/>
                <w:lang w:val="en-US"/>
              </w:rPr>
            </w:pPr>
            <w:r w:rsidRPr="00EA2326">
              <w:rPr>
                <w:sz w:val="18"/>
                <w:szCs w:val="18"/>
                <w:lang w:val="en-US"/>
              </w:rPr>
              <w:t>22.365</w:t>
            </w:r>
          </w:p>
        </w:tc>
      </w:tr>
      <w:tr w:rsidR="00A24815" w14:paraId="5D08AE4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40073C" w14:textId="77777777" w:rsidR="00A24815" w:rsidRDefault="00A24815" w:rsidP="00030337">
            <w:pPr>
              <w:rPr>
                <w:lang w:val="en-US"/>
              </w:rPr>
            </w:pPr>
          </w:p>
        </w:tc>
        <w:tc>
          <w:tcPr>
            <w:tcW w:w="1701" w:type="dxa"/>
            <w:tcBorders>
              <w:top w:val="nil"/>
              <w:bottom w:val="single" w:sz="2" w:space="0" w:color="auto"/>
            </w:tcBorders>
            <w:vAlign w:val="center"/>
          </w:tcPr>
          <w:p w14:paraId="4A623AD9" w14:textId="77777777" w:rsidR="00A24815" w:rsidRDefault="00A24815" w:rsidP="00030337">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35787D90" w14:textId="77777777" w:rsidR="00A24815" w:rsidRPr="00EA2326" w:rsidRDefault="00A24815" w:rsidP="00030337">
            <w:pPr>
              <w:rPr>
                <w:sz w:val="18"/>
                <w:szCs w:val="18"/>
                <w:lang w:val="en-US"/>
              </w:rPr>
            </w:pPr>
            <w:r w:rsidRPr="00EA2326">
              <w:rPr>
                <w:sz w:val="18"/>
                <w:szCs w:val="18"/>
                <w:lang w:val="en-US"/>
              </w:rPr>
              <w:t>Teava din material plastic d.25</w:t>
            </w:r>
          </w:p>
        </w:tc>
        <w:tc>
          <w:tcPr>
            <w:tcW w:w="1560" w:type="dxa"/>
            <w:tcBorders>
              <w:top w:val="nil"/>
              <w:bottom w:val="single" w:sz="2" w:space="0" w:color="auto"/>
            </w:tcBorders>
          </w:tcPr>
          <w:p w14:paraId="6A75C8EA"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43A99D69" w14:textId="77777777" w:rsidR="00A24815" w:rsidRPr="00EA2326" w:rsidRDefault="00A24815" w:rsidP="00030337">
            <w:pPr>
              <w:rPr>
                <w:sz w:val="18"/>
                <w:szCs w:val="18"/>
                <w:lang w:val="en-US"/>
              </w:rPr>
            </w:pPr>
            <w:r w:rsidRPr="00EA2326">
              <w:rPr>
                <w:sz w:val="18"/>
                <w:szCs w:val="18"/>
                <w:lang w:val="en-US"/>
              </w:rPr>
              <w:t>36.21</w:t>
            </w:r>
          </w:p>
        </w:tc>
      </w:tr>
      <w:tr w:rsidR="00A24815" w14:paraId="404C6E5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260D6" w14:textId="77777777" w:rsidR="00A24815" w:rsidRDefault="00A24815" w:rsidP="00030337">
            <w:pPr>
              <w:rPr>
                <w:lang w:val="en-US"/>
              </w:rPr>
            </w:pPr>
          </w:p>
        </w:tc>
        <w:tc>
          <w:tcPr>
            <w:tcW w:w="1701" w:type="dxa"/>
            <w:tcBorders>
              <w:top w:val="nil"/>
              <w:bottom w:val="single" w:sz="2" w:space="0" w:color="auto"/>
            </w:tcBorders>
            <w:vAlign w:val="center"/>
          </w:tcPr>
          <w:p w14:paraId="2919CE6E" w14:textId="77777777" w:rsidR="00A24815" w:rsidRDefault="00A24815" w:rsidP="00030337">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5E111FE3" w14:textId="77777777" w:rsidR="00A24815" w:rsidRPr="00EA2326" w:rsidRDefault="00A24815" w:rsidP="00030337">
            <w:pPr>
              <w:rPr>
                <w:sz w:val="18"/>
                <w:szCs w:val="18"/>
                <w:lang w:val="en-US"/>
              </w:rPr>
            </w:pPr>
            <w:r w:rsidRPr="00EA2326">
              <w:rPr>
                <w:sz w:val="18"/>
                <w:szCs w:val="18"/>
                <w:lang w:val="en-US"/>
              </w:rPr>
              <w:t>Cot din material plastic d.25</w:t>
            </w:r>
          </w:p>
        </w:tc>
        <w:tc>
          <w:tcPr>
            <w:tcW w:w="1560" w:type="dxa"/>
            <w:tcBorders>
              <w:top w:val="nil"/>
              <w:bottom w:val="single" w:sz="2" w:space="0" w:color="auto"/>
            </w:tcBorders>
          </w:tcPr>
          <w:p w14:paraId="52011DB5"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FDD8538" w14:textId="77777777" w:rsidR="00A24815" w:rsidRPr="00EA2326" w:rsidRDefault="00A24815" w:rsidP="00030337">
            <w:pPr>
              <w:rPr>
                <w:sz w:val="18"/>
                <w:szCs w:val="18"/>
                <w:lang w:val="en-US"/>
              </w:rPr>
            </w:pPr>
            <w:r w:rsidRPr="00EA2326">
              <w:rPr>
                <w:sz w:val="18"/>
                <w:szCs w:val="18"/>
                <w:lang w:val="en-US"/>
              </w:rPr>
              <w:t>24.85</w:t>
            </w:r>
          </w:p>
        </w:tc>
      </w:tr>
      <w:tr w:rsidR="00A24815" w14:paraId="6990502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32C864" w14:textId="77777777" w:rsidR="00A24815" w:rsidRDefault="00A24815" w:rsidP="00030337">
            <w:pPr>
              <w:rPr>
                <w:lang w:val="en-US"/>
              </w:rPr>
            </w:pPr>
          </w:p>
        </w:tc>
        <w:tc>
          <w:tcPr>
            <w:tcW w:w="1701" w:type="dxa"/>
            <w:tcBorders>
              <w:top w:val="nil"/>
              <w:bottom w:val="single" w:sz="2" w:space="0" w:color="auto"/>
            </w:tcBorders>
            <w:vAlign w:val="center"/>
          </w:tcPr>
          <w:p w14:paraId="6A3E7FAA" w14:textId="77777777" w:rsidR="00A24815" w:rsidRDefault="00A24815" w:rsidP="00030337">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7AB486B4" w14:textId="77777777" w:rsidR="00A24815" w:rsidRPr="00EA2326" w:rsidRDefault="00A24815" w:rsidP="00030337">
            <w:pPr>
              <w:rPr>
                <w:sz w:val="18"/>
                <w:szCs w:val="18"/>
                <w:lang w:val="en-US"/>
              </w:rPr>
            </w:pPr>
            <w:r w:rsidRPr="00EA2326">
              <w:rPr>
                <w:sz w:val="18"/>
                <w:szCs w:val="18"/>
                <w:lang w:val="en-US"/>
              </w:rPr>
              <w:t>Teu din material plastic d.25</w:t>
            </w:r>
          </w:p>
        </w:tc>
        <w:tc>
          <w:tcPr>
            <w:tcW w:w="1560" w:type="dxa"/>
            <w:tcBorders>
              <w:top w:val="nil"/>
              <w:bottom w:val="single" w:sz="2" w:space="0" w:color="auto"/>
            </w:tcBorders>
          </w:tcPr>
          <w:p w14:paraId="7AA0A17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F5E8E91" w14:textId="77777777" w:rsidR="00A24815" w:rsidRPr="00EA2326" w:rsidRDefault="00A24815" w:rsidP="00030337">
            <w:pPr>
              <w:rPr>
                <w:sz w:val="18"/>
                <w:szCs w:val="18"/>
                <w:lang w:val="en-US"/>
              </w:rPr>
            </w:pPr>
            <w:r w:rsidRPr="00EA2326">
              <w:rPr>
                <w:sz w:val="18"/>
                <w:szCs w:val="18"/>
                <w:lang w:val="en-US"/>
              </w:rPr>
              <w:t>15.975</w:t>
            </w:r>
          </w:p>
        </w:tc>
      </w:tr>
      <w:tr w:rsidR="00A24815" w14:paraId="071D7F9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EDAC7" w14:textId="77777777" w:rsidR="00A24815" w:rsidRDefault="00A24815" w:rsidP="00030337">
            <w:pPr>
              <w:rPr>
                <w:lang w:val="en-US"/>
              </w:rPr>
            </w:pPr>
          </w:p>
        </w:tc>
        <w:tc>
          <w:tcPr>
            <w:tcW w:w="1701" w:type="dxa"/>
            <w:tcBorders>
              <w:top w:val="nil"/>
              <w:bottom w:val="single" w:sz="2" w:space="0" w:color="auto"/>
            </w:tcBorders>
            <w:vAlign w:val="center"/>
          </w:tcPr>
          <w:p w14:paraId="31FBE780" w14:textId="77777777" w:rsidR="00A24815" w:rsidRDefault="00A24815" w:rsidP="00030337">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27ECDFDC" w14:textId="77777777" w:rsidR="00A24815" w:rsidRPr="00EA2326" w:rsidRDefault="00A24815" w:rsidP="00030337">
            <w:pPr>
              <w:rPr>
                <w:sz w:val="18"/>
                <w:szCs w:val="18"/>
                <w:lang w:val="en-US"/>
              </w:rPr>
            </w:pPr>
            <w:r w:rsidRPr="00EA2326">
              <w:rPr>
                <w:sz w:val="18"/>
                <w:szCs w:val="18"/>
                <w:lang w:val="en-US"/>
              </w:rPr>
              <w:t>Reductie din material plastic d.25</w:t>
            </w:r>
          </w:p>
        </w:tc>
        <w:tc>
          <w:tcPr>
            <w:tcW w:w="1560" w:type="dxa"/>
            <w:tcBorders>
              <w:top w:val="nil"/>
              <w:bottom w:val="single" w:sz="2" w:space="0" w:color="auto"/>
            </w:tcBorders>
          </w:tcPr>
          <w:p w14:paraId="4554C3E7"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FEC4B9C" w14:textId="77777777" w:rsidR="00A24815" w:rsidRPr="00EA2326" w:rsidRDefault="00A24815" w:rsidP="00030337">
            <w:pPr>
              <w:rPr>
                <w:sz w:val="18"/>
                <w:szCs w:val="18"/>
                <w:lang w:val="en-US"/>
              </w:rPr>
            </w:pPr>
            <w:r w:rsidRPr="00EA2326">
              <w:rPr>
                <w:sz w:val="18"/>
                <w:szCs w:val="18"/>
                <w:lang w:val="en-US"/>
              </w:rPr>
              <w:t>3.55</w:t>
            </w:r>
          </w:p>
        </w:tc>
      </w:tr>
      <w:tr w:rsidR="00A24815" w14:paraId="470E228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43DCA" w14:textId="77777777" w:rsidR="00A24815" w:rsidRDefault="00A24815" w:rsidP="00030337">
            <w:pPr>
              <w:rPr>
                <w:lang w:val="en-US"/>
              </w:rPr>
            </w:pPr>
          </w:p>
        </w:tc>
        <w:tc>
          <w:tcPr>
            <w:tcW w:w="1701" w:type="dxa"/>
            <w:tcBorders>
              <w:top w:val="nil"/>
              <w:bottom w:val="single" w:sz="2" w:space="0" w:color="auto"/>
            </w:tcBorders>
            <w:vAlign w:val="center"/>
          </w:tcPr>
          <w:p w14:paraId="4AB32CDF" w14:textId="77777777" w:rsidR="00A24815" w:rsidRDefault="00A24815" w:rsidP="00030337">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56CD5395" w14:textId="77777777" w:rsidR="00A24815" w:rsidRPr="00EA2326" w:rsidRDefault="00A24815" w:rsidP="00030337">
            <w:pPr>
              <w:rPr>
                <w:sz w:val="18"/>
                <w:szCs w:val="18"/>
                <w:lang w:val="en-US"/>
              </w:rPr>
            </w:pPr>
            <w:r w:rsidRPr="00EA2326">
              <w:rPr>
                <w:sz w:val="18"/>
                <w:szCs w:val="18"/>
                <w:lang w:val="en-US"/>
              </w:rPr>
              <w:t>Racord M x Fe d.25</w:t>
            </w:r>
          </w:p>
        </w:tc>
        <w:tc>
          <w:tcPr>
            <w:tcW w:w="1560" w:type="dxa"/>
            <w:tcBorders>
              <w:top w:val="nil"/>
              <w:bottom w:val="single" w:sz="2" w:space="0" w:color="auto"/>
            </w:tcBorders>
          </w:tcPr>
          <w:p w14:paraId="1E0C5C8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B46D2B4" w14:textId="77777777" w:rsidR="00A24815" w:rsidRPr="00EA2326" w:rsidRDefault="00A24815" w:rsidP="00030337">
            <w:pPr>
              <w:rPr>
                <w:sz w:val="18"/>
                <w:szCs w:val="18"/>
                <w:lang w:val="en-US"/>
              </w:rPr>
            </w:pPr>
            <w:r w:rsidRPr="00EA2326">
              <w:rPr>
                <w:sz w:val="18"/>
                <w:szCs w:val="18"/>
                <w:lang w:val="en-US"/>
              </w:rPr>
              <w:t>35.50</w:t>
            </w:r>
          </w:p>
        </w:tc>
      </w:tr>
      <w:tr w:rsidR="00A24815" w14:paraId="6A5C1E0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5048ED" w14:textId="77777777" w:rsidR="00A24815" w:rsidRDefault="00A24815" w:rsidP="00030337">
            <w:pPr>
              <w:rPr>
                <w:lang w:val="en-US"/>
              </w:rPr>
            </w:pPr>
          </w:p>
        </w:tc>
        <w:tc>
          <w:tcPr>
            <w:tcW w:w="1701" w:type="dxa"/>
            <w:tcBorders>
              <w:top w:val="nil"/>
              <w:bottom w:val="single" w:sz="2" w:space="0" w:color="auto"/>
            </w:tcBorders>
            <w:vAlign w:val="center"/>
          </w:tcPr>
          <w:p w14:paraId="170A6D70"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6152427"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418A41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05AE6FB" w14:textId="77777777" w:rsidR="00A24815" w:rsidRPr="00EA2326" w:rsidRDefault="00A24815" w:rsidP="00030337">
            <w:pPr>
              <w:rPr>
                <w:sz w:val="18"/>
                <w:szCs w:val="18"/>
                <w:lang w:val="en-US"/>
              </w:rPr>
            </w:pPr>
            <w:r w:rsidRPr="00EA2326">
              <w:rPr>
                <w:sz w:val="18"/>
                <w:szCs w:val="18"/>
                <w:lang w:val="en-US"/>
              </w:rPr>
              <w:t>0.71</w:t>
            </w:r>
          </w:p>
        </w:tc>
      </w:tr>
      <w:tr w:rsidR="00A24815" w14:paraId="14811C1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99DBB" w14:textId="77777777" w:rsidR="00A24815" w:rsidRDefault="00A24815" w:rsidP="00030337">
            <w:pPr>
              <w:rPr>
                <w:lang w:val="en-US"/>
              </w:rPr>
            </w:pPr>
          </w:p>
        </w:tc>
        <w:tc>
          <w:tcPr>
            <w:tcW w:w="1701" w:type="dxa"/>
            <w:tcBorders>
              <w:top w:val="nil"/>
              <w:bottom w:val="single" w:sz="2" w:space="0" w:color="auto"/>
            </w:tcBorders>
            <w:vAlign w:val="center"/>
          </w:tcPr>
          <w:p w14:paraId="0524F3F1"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75AF1254"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85F200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45D25D4" w14:textId="77777777" w:rsidR="00A24815" w:rsidRPr="00EA2326" w:rsidRDefault="00A24815" w:rsidP="00030337">
            <w:pPr>
              <w:rPr>
                <w:sz w:val="18"/>
                <w:szCs w:val="18"/>
                <w:lang w:val="en-US"/>
              </w:rPr>
            </w:pPr>
            <w:r w:rsidRPr="00EA2326">
              <w:rPr>
                <w:sz w:val="18"/>
                <w:szCs w:val="18"/>
                <w:lang w:val="en-US"/>
              </w:rPr>
              <w:t>0.213</w:t>
            </w:r>
          </w:p>
        </w:tc>
      </w:tr>
      <w:tr w:rsidR="00A24815" w14:paraId="284CEC4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1EA127" w14:textId="77777777" w:rsidR="00A24815" w:rsidRDefault="00A24815" w:rsidP="00030337">
            <w:pPr>
              <w:rPr>
                <w:lang w:val="en-US"/>
              </w:rPr>
            </w:pPr>
          </w:p>
        </w:tc>
        <w:tc>
          <w:tcPr>
            <w:tcW w:w="1701" w:type="dxa"/>
            <w:tcBorders>
              <w:top w:val="nil"/>
              <w:bottom w:val="single" w:sz="2" w:space="0" w:color="auto"/>
            </w:tcBorders>
            <w:vAlign w:val="center"/>
          </w:tcPr>
          <w:p w14:paraId="0A191B01" w14:textId="77777777" w:rsidR="00A24815" w:rsidRDefault="00A24815" w:rsidP="00030337">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002DB3EF" w14:textId="77777777" w:rsidR="00A24815" w:rsidRPr="00EA2326" w:rsidRDefault="00A24815" w:rsidP="00030337">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745C7EA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B731081" w14:textId="77777777" w:rsidR="00A24815" w:rsidRPr="00EA2326" w:rsidRDefault="00A24815" w:rsidP="00030337">
            <w:pPr>
              <w:rPr>
                <w:sz w:val="18"/>
                <w:szCs w:val="18"/>
                <w:lang w:val="en-US"/>
              </w:rPr>
            </w:pPr>
            <w:r w:rsidRPr="00EA2326">
              <w:rPr>
                <w:sz w:val="18"/>
                <w:szCs w:val="18"/>
                <w:lang w:val="en-US"/>
              </w:rPr>
              <w:t>0.071</w:t>
            </w:r>
          </w:p>
        </w:tc>
      </w:tr>
      <w:tr w:rsidR="00A24815" w14:paraId="27E061B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0F0E1" w14:textId="77777777" w:rsidR="00A24815" w:rsidRDefault="00A24815" w:rsidP="00030337">
            <w:pPr>
              <w:rPr>
                <w:lang w:val="en-US"/>
              </w:rPr>
            </w:pPr>
          </w:p>
        </w:tc>
        <w:tc>
          <w:tcPr>
            <w:tcW w:w="1701" w:type="dxa"/>
            <w:tcBorders>
              <w:top w:val="nil"/>
              <w:bottom w:val="single" w:sz="2" w:space="0" w:color="auto"/>
            </w:tcBorders>
            <w:vAlign w:val="center"/>
          </w:tcPr>
          <w:p w14:paraId="66F5AB19" w14:textId="77777777" w:rsidR="00A24815" w:rsidRDefault="00A24815" w:rsidP="00030337">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79B1C33B" w14:textId="77777777" w:rsidR="00A24815" w:rsidRPr="00EA2326" w:rsidRDefault="00A24815" w:rsidP="00030337">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339BB6E1"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7C3A6BC" w14:textId="77777777" w:rsidR="00A24815" w:rsidRPr="00EA2326" w:rsidRDefault="00A24815" w:rsidP="00030337">
            <w:pPr>
              <w:rPr>
                <w:sz w:val="18"/>
                <w:szCs w:val="18"/>
                <w:lang w:val="en-US"/>
              </w:rPr>
            </w:pPr>
            <w:r w:rsidRPr="00EA2326">
              <w:rPr>
                <w:sz w:val="18"/>
                <w:szCs w:val="18"/>
                <w:lang w:val="en-US"/>
              </w:rPr>
              <w:t>1.487</w:t>
            </w:r>
          </w:p>
        </w:tc>
      </w:tr>
      <w:tr w:rsidR="00A24815" w14:paraId="17E6043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0DCFA" w14:textId="77777777" w:rsidR="00A24815" w:rsidRDefault="00A24815" w:rsidP="00030337">
            <w:r>
              <w:t>114</w:t>
            </w:r>
          </w:p>
        </w:tc>
        <w:tc>
          <w:tcPr>
            <w:tcW w:w="1701" w:type="dxa"/>
            <w:tcBorders>
              <w:top w:val="single" w:sz="4" w:space="0" w:color="auto"/>
              <w:bottom w:val="single" w:sz="4" w:space="0" w:color="auto"/>
            </w:tcBorders>
            <w:vAlign w:val="center"/>
          </w:tcPr>
          <w:p w14:paraId="2FFA5191" w14:textId="77777777" w:rsidR="00A24815" w:rsidRDefault="00A24815" w:rsidP="00030337">
            <w:pPr>
              <w:rPr>
                <w:lang w:val="en-US"/>
              </w:rPr>
            </w:pPr>
            <w:r>
              <w:rPr>
                <w:lang w:val="en-US"/>
              </w:rPr>
              <w:t>SA21C</w:t>
            </w:r>
          </w:p>
          <w:p w14:paraId="3117ECFC" w14:textId="77777777" w:rsidR="00A24815" w:rsidRDefault="00A24815" w:rsidP="00030337"/>
        </w:tc>
        <w:tc>
          <w:tcPr>
            <w:tcW w:w="4961" w:type="dxa"/>
            <w:tcBorders>
              <w:top w:val="single" w:sz="4" w:space="0" w:color="auto"/>
              <w:bottom w:val="single" w:sz="4" w:space="0" w:color="auto"/>
            </w:tcBorders>
            <w:vAlign w:val="center"/>
          </w:tcPr>
          <w:p w14:paraId="7DEB5A0F" w14:textId="77777777" w:rsidR="00A24815" w:rsidRPr="0020179F" w:rsidRDefault="00A24815" w:rsidP="00030337">
            <w:pPr>
              <w:rPr>
                <w:lang w:val="en-US"/>
              </w:rPr>
            </w:pPr>
            <w:r w:rsidRPr="0020179F">
              <w:rPr>
                <w:lang w:val="en-US"/>
              </w:rPr>
              <w:t>Teava din material plastic imbinata prin sudura prin electrofuziune, in coloane la cladiri de locuit si social culturale, avind diametrul de 32 mm</w:t>
            </w:r>
          </w:p>
        </w:tc>
        <w:tc>
          <w:tcPr>
            <w:tcW w:w="1560" w:type="dxa"/>
            <w:tcBorders>
              <w:top w:val="single" w:sz="4" w:space="0" w:color="auto"/>
              <w:bottom w:val="single" w:sz="4" w:space="0" w:color="auto"/>
            </w:tcBorders>
            <w:vAlign w:val="center"/>
          </w:tcPr>
          <w:p w14:paraId="48EADB79"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74F28BB1" w14:textId="77777777" w:rsidR="00A24815" w:rsidRPr="00BA641A" w:rsidRDefault="00A24815" w:rsidP="00030337">
            <w:pPr>
              <w:jc w:val="center"/>
              <w:rPr>
                <w:b/>
                <w:bCs/>
              </w:rPr>
            </w:pPr>
            <w:r w:rsidRPr="00BA641A">
              <w:rPr>
                <w:b/>
                <w:bCs/>
              </w:rPr>
              <w:t>42.20</w:t>
            </w:r>
          </w:p>
        </w:tc>
      </w:tr>
      <w:tr w:rsidR="00A24815" w14:paraId="78CBC56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D19E2" w14:textId="77777777" w:rsidR="00A24815" w:rsidRDefault="00A24815" w:rsidP="00030337">
            <w:pPr>
              <w:rPr>
                <w:lang w:val="en-US"/>
              </w:rPr>
            </w:pPr>
          </w:p>
        </w:tc>
        <w:tc>
          <w:tcPr>
            <w:tcW w:w="1701" w:type="dxa"/>
            <w:tcBorders>
              <w:top w:val="nil"/>
              <w:bottom w:val="single" w:sz="2" w:space="0" w:color="auto"/>
            </w:tcBorders>
            <w:vAlign w:val="center"/>
          </w:tcPr>
          <w:p w14:paraId="3916D3C3"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BC69F9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DE5C6E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30BDA8B" w14:textId="77777777" w:rsidR="00A24815" w:rsidRPr="00EA2326" w:rsidRDefault="00A24815" w:rsidP="00030337">
            <w:pPr>
              <w:rPr>
                <w:sz w:val="18"/>
                <w:szCs w:val="18"/>
                <w:lang w:val="en-US"/>
              </w:rPr>
            </w:pPr>
            <w:r w:rsidRPr="00EA2326">
              <w:rPr>
                <w:sz w:val="18"/>
                <w:szCs w:val="18"/>
                <w:lang w:val="en-US"/>
              </w:rPr>
              <w:t>9.284</w:t>
            </w:r>
          </w:p>
        </w:tc>
      </w:tr>
      <w:tr w:rsidR="00A24815" w14:paraId="0B789FA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622358" w14:textId="77777777" w:rsidR="00A24815" w:rsidRDefault="00A24815" w:rsidP="00030337">
            <w:pPr>
              <w:rPr>
                <w:lang w:val="en-US"/>
              </w:rPr>
            </w:pPr>
          </w:p>
        </w:tc>
        <w:tc>
          <w:tcPr>
            <w:tcW w:w="1701" w:type="dxa"/>
            <w:tcBorders>
              <w:top w:val="nil"/>
              <w:bottom w:val="single" w:sz="2" w:space="0" w:color="auto"/>
            </w:tcBorders>
            <w:vAlign w:val="center"/>
          </w:tcPr>
          <w:p w14:paraId="1BF2C6A8" w14:textId="77777777" w:rsidR="00A24815" w:rsidRDefault="00A24815" w:rsidP="00030337">
            <w:pPr>
              <w:jc w:val="center"/>
              <w:rPr>
                <w:sz w:val="16"/>
                <w:szCs w:val="16"/>
                <w:lang w:val="en-US"/>
              </w:rPr>
            </w:pPr>
            <w:r>
              <w:rPr>
                <w:sz w:val="16"/>
                <w:szCs w:val="16"/>
                <w:lang w:val="en-US"/>
              </w:rPr>
              <w:t>2521216717032</w:t>
            </w:r>
          </w:p>
        </w:tc>
        <w:tc>
          <w:tcPr>
            <w:tcW w:w="4961" w:type="dxa"/>
            <w:tcBorders>
              <w:top w:val="nil"/>
              <w:bottom w:val="single" w:sz="2" w:space="0" w:color="auto"/>
            </w:tcBorders>
          </w:tcPr>
          <w:p w14:paraId="4BBBCCC9" w14:textId="77777777" w:rsidR="00A24815" w:rsidRPr="00EA2326" w:rsidRDefault="00A24815" w:rsidP="00030337">
            <w:pPr>
              <w:rPr>
                <w:sz w:val="18"/>
                <w:szCs w:val="18"/>
                <w:lang w:val="en-US"/>
              </w:rPr>
            </w:pPr>
            <w:r w:rsidRPr="00EA2326">
              <w:rPr>
                <w:sz w:val="18"/>
                <w:szCs w:val="18"/>
                <w:lang w:val="en-US"/>
              </w:rPr>
              <w:t>Teava din material plastic d.32</w:t>
            </w:r>
          </w:p>
        </w:tc>
        <w:tc>
          <w:tcPr>
            <w:tcW w:w="1560" w:type="dxa"/>
            <w:tcBorders>
              <w:top w:val="nil"/>
              <w:bottom w:val="single" w:sz="2" w:space="0" w:color="auto"/>
            </w:tcBorders>
          </w:tcPr>
          <w:p w14:paraId="7EAC05DF"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286A2776" w14:textId="77777777" w:rsidR="00A24815" w:rsidRPr="00EA2326" w:rsidRDefault="00A24815" w:rsidP="00030337">
            <w:pPr>
              <w:rPr>
                <w:sz w:val="18"/>
                <w:szCs w:val="18"/>
                <w:lang w:val="en-US"/>
              </w:rPr>
            </w:pPr>
            <w:r w:rsidRPr="00EA2326">
              <w:rPr>
                <w:sz w:val="18"/>
                <w:szCs w:val="18"/>
                <w:lang w:val="en-US"/>
              </w:rPr>
              <w:t>43.044</w:t>
            </w:r>
          </w:p>
        </w:tc>
      </w:tr>
      <w:tr w:rsidR="00A24815" w14:paraId="1BEF928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909B16" w14:textId="77777777" w:rsidR="00A24815" w:rsidRDefault="00A24815" w:rsidP="00030337">
            <w:pPr>
              <w:rPr>
                <w:lang w:val="en-US"/>
              </w:rPr>
            </w:pPr>
          </w:p>
        </w:tc>
        <w:tc>
          <w:tcPr>
            <w:tcW w:w="1701" w:type="dxa"/>
            <w:tcBorders>
              <w:top w:val="nil"/>
              <w:bottom w:val="single" w:sz="2" w:space="0" w:color="auto"/>
            </w:tcBorders>
            <w:vAlign w:val="center"/>
          </w:tcPr>
          <w:p w14:paraId="1F9A6C4B" w14:textId="77777777" w:rsidR="00A24815" w:rsidRDefault="00A24815" w:rsidP="00030337">
            <w:pPr>
              <w:jc w:val="center"/>
              <w:rPr>
                <w:sz w:val="16"/>
                <w:szCs w:val="16"/>
                <w:lang w:val="en-US"/>
              </w:rPr>
            </w:pPr>
            <w:r>
              <w:rPr>
                <w:sz w:val="16"/>
                <w:szCs w:val="16"/>
                <w:lang w:val="en-US"/>
              </w:rPr>
              <w:t>2523156719432</w:t>
            </w:r>
          </w:p>
        </w:tc>
        <w:tc>
          <w:tcPr>
            <w:tcW w:w="4961" w:type="dxa"/>
            <w:tcBorders>
              <w:top w:val="nil"/>
              <w:bottom w:val="single" w:sz="2" w:space="0" w:color="auto"/>
            </w:tcBorders>
          </w:tcPr>
          <w:p w14:paraId="02392FCC" w14:textId="77777777" w:rsidR="00A24815" w:rsidRPr="00EA2326" w:rsidRDefault="00A24815" w:rsidP="00030337">
            <w:pPr>
              <w:rPr>
                <w:sz w:val="18"/>
                <w:szCs w:val="18"/>
                <w:lang w:val="en-US"/>
              </w:rPr>
            </w:pPr>
            <w:r w:rsidRPr="00EA2326">
              <w:rPr>
                <w:sz w:val="18"/>
                <w:szCs w:val="18"/>
                <w:lang w:val="en-US"/>
              </w:rPr>
              <w:t>Cot din material plastic pt. electrofuziune d.32</w:t>
            </w:r>
          </w:p>
        </w:tc>
        <w:tc>
          <w:tcPr>
            <w:tcW w:w="1560" w:type="dxa"/>
            <w:tcBorders>
              <w:top w:val="nil"/>
              <w:bottom w:val="single" w:sz="2" w:space="0" w:color="auto"/>
            </w:tcBorders>
          </w:tcPr>
          <w:p w14:paraId="66EB619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F0B34A5" w14:textId="77777777" w:rsidR="00A24815" w:rsidRPr="00EA2326" w:rsidRDefault="00A24815" w:rsidP="00030337">
            <w:pPr>
              <w:rPr>
                <w:sz w:val="18"/>
                <w:szCs w:val="18"/>
                <w:lang w:val="en-US"/>
              </w:rPr>
            </w:pPr>
            <w:r w:rsidRPr="00EA2326">
              <w:rPr>
                <w:sz w:val="18"/>
                <w:szCs w:val="18"/>
                <w:lang w:val="en-US"/>
              </w:rPr>
              <w:t>3.376</w:t>
            </w:r>
          </w:p>
        </w:tc>
      </w:tr>
      <w:tr w:rsidR="00A24815" w14:paraId="366031E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D53728" w14:textId="77777777" w:rsidR="00A24815" w:rsidRDefault="00A24815" w:rsidP="00030337">
            <w:pPr>
              <w:rPr>
                <w:lang w:val="en-US"/>
              </w:rPr>
            </w:pPr>
          </w:p>
        </w:tc>
        <w:tc>
          <w:tcPr>
            <w:tcW w:w="1701" w:type="dxa"/>
            <w:tcBorders>
              <w:top w:val="nil"/>
              <w:bottom w:val="single" w:sz="2" w:space="0" w:color="auto"/>
            </w:tcBorders>
            <w:vAlign w:val="center"/>
          </w:tcPr>
          <w:p w14:paraId="1EB1EBE0" w14:textId="77777777" w:rsidR="00A24815" w:rsidRDefault="00A24815" w:rsidP="00030337">
            <w:pPr>
              <w:jc w:val="center"/>
              <w:rPr>
                <w:sz w:val="16"/>
                <w:szCs w:val="16"/>
                <w:lang w:val="en-US"/>
              </w:rPr>
            </w:pPr>
            <w:r>
              <w:rPr>
                <w:sz w:val="16"/>
                <w:szCs w:val="16"/>
                <w:lang w:val="en-US"/>
              </w:rPr>
              <w:t>2523156719433</w:t>
            </w:r>
          </w:p>
        </w:tc>
        <w:tc>
          <w:tcPr>
            <w:tcW w:w="4961" w:type="dxa"/>
            <w:tcBorders>
              <w:top w:val="nil"/>
              <w:bottom w:val="single" w:sz="2" w:space="0" w:color="auto"/>
            </w:tcBorders>
          </w:tcPr>
          <w:p w14:paraId="2AB2AAE5" w14:textId="77777777" w:rsidR="00A24815" w:rsidRPr="00EA2326" w:rsidRDefault="00A24815" w:rsidP="00030337">
            <w:pPr>
              <w:rPr>
                <w:sz w:val="18"/>
                <w:szCs w:val="18"/>
                <w:lang w:val="en-US"/>
              </w:rPr>
            </w:pPr>
            <w:r w:rsidRPr="00EA2326">
              <w:rPr>
                <w:sz w:val="18"/>
                <w:szCs w:val="18"/>
                <w:lang w:val="en-US"/>
              </w:rPr>
              <w:t>Teu din material plastic pt. electrofuziune d.32</w:t>
            </w:r>
          </w:p>
        </w:tc>
        <w:tc>
          <w:tcPr>
            <w:tcW w:w="1560" w:type="dxa"/>
            <w:tcBorders>
              <w:top w:val="nil"/>
              <w:bottom w:val="single" w:sz="2" w:space="0" w:color="auto"/>
            </w:tcBorders>
          </w:tcPr>
          <w:p w14:paraId="2352E7B6"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E9006C3" w14:textId="77777777" w:rsidR="00A24815" w:rsidRPr="00EA2326" w:rsidRDefault="00A24815" w:rsidP="00030337">
            <w:pPr>
              <w:rPr>
                <w:sz w:val="18"/>
                <w:szCs w:val="18"/>
                <w:lang w:val="en-US"/>
              </w:rPr>
            </w:pPr>
            <w:r w:rsidRPr="00EA2326">
              <w:rPr>
                <w:sz w:val="18"/>
                <w:szCs w:val="18"/>
                <w:lang w:val="en-US"/>
              </w:rPr>
              <w:t>29.962</w:t>
            </w:r>
          </w:p>
        </w:tc>
      </w:tr>
      <w:tr w:rsidR="00A24815" w14:paraId="3B34DAC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67DE5D" w14:textId="77777777" w:rsidR="00A24815" w:rsidRDefault="00A24815" w:rsidP="00030337">
            <w:pPr>
              <w:rPr>
                <w:lang w:val="en-US"/>
              </w:rPr>
            </w:pPr>
          </w:p>
        </w:tc>
        <w:tc>
          <w:tcPr>
            <w:tcW w:w="1701" w:type="dxa"/>
            <w:tcBorders>
              <w:top w:val="nil"/>
              <w:bottom w:val="single" w:sz="2" w:space="0" w:color="auto"/>
            </w:tcBorders>
            <w:vAlign w:val="center"/>
          </w:tcPr>
          <w:p w14:paraId="62CA4F07" w14:textId="77777777" w:rsidR="00A24815" w:rsidRDefault="00A24815" w:rsidP="00030337">
            <w:pPr>
              <w:jc w:val="center"/>
              <w:rPr>
                <w:sz w:val="16"/>
                <w:szCs w:val="16"/>
                <w:lang w:val="en-US"/>
              </w:rPr>
            </w:pPr>
            <w:r>
              <w:rPr>
                <w:sz w:val="16"/>
                <w:szCs w:val="16"/>
                <w:lang w:val="en-US"/>
              </w:rPr>
              <w:t>2523156719434</w:t>
            </w:r>
          </w:p>
        </w:tc>
        <w:tc>
          <w:tcPr>
            <w:tcW w:w="4961" w:type="dxa"/>
            <w:tcBorders>
              <w:top w:val="nil"/>
              <w:bottom w:val="single" w:sz="2" w:space="0" w:color="auto"/>
            </w:tcBorders>
          </w:tcPr>
          <w:p w14:paraId="0646B70F" w14:textId="77777777" w:rsidR="00A24815" w:rsidRPr="00EA2326" w:rsidRDefault="00A24815" w:rsidP="00030337">
            <w:pPr>
              <w:rPr>
                <w:sz w:val="18"/>
                <w:szCs w:val="18"/>
                <w:lang w:val="en-US"/>
              </w:rPr>
            </w:pPr>
            <w:r w:rsidRPr="00EA2326">
              <w:rPr>
                <w:sz w:val="18"/>
                <w:szCs w:val="18"/>
                <w:lang w:val="en-US"/>
              </w:rPr>
              <w:t>Mufa din material plastic pt. electrofuziune d.32</w:t>
            </w:r>
          </w:p>
        </w:tc>
        <w:tc>
          <w:tcPr>
            <w:tcW w:w="1560" w:type="dxa"/>
            <w:tcBorders>
              <w:top w:val="nil"/>
              <w:bottom w:val="single" w:sz="2" w:space="0" w:color="auto"/>
            </w:tcBorders>
          </w:tcPr>
          <w:p w14:paraId="61E9630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18A2185" w14:textId="77777777" w:rsidR="00A24815" w:rsidRPr="00EA2326" w:rsidRDefault="00A24815" w:rsidP="00030337">
            <w:pPr>
              <w:rPr>
                <w:sz w:val="18"/>
                <w:szCs w:val="18"/>
                <w:lang w:val="en-US"/>
              </w:rPr>
            </w:pPr>
            <w:r w:rsidRPr="00EA2326">
              <w:rPr>
                <w:sz w:val="18"/>
                <w:szCs w:val="18"/>
                <w:lang w:val="en-US"/>
              </w:rPr>
              <w:t>32.916</w:t>
            </w:r>
          </w:p>
        </w:tc>
      </w:tr>
      <w:tr w:rsidR="00A24815" w14:paraId="1AF8563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B1BD3" w14:textId="77777777" w:rsidR="00A24815" w:rsidRDefault="00A24815" w:rsidP="00030337">
            <w:pPr>
              <w:rPr>
                <w:lang w:val="en-US"/>
              </w:rPr>
            </w:pPr>
          </w:p>
        </w:tc>
        <w:tc>
          <w:tcPr>
            <w:tcW w:w="1701" w:type="dxa"/>
            <w:tcBorders>
              <w:top w:val="nil"/>
              <w:bottom w:val="single" w:sz="2" w:space="0" w:color="auto"/>
            </w:tcBorders>
            <w:vAlign w:val="center"/>
          </w:tcPr>
          <w:p w14:paraId="26276BAF" w14:textId="77777777" w:rsidR="00A24815" w:rsidRDefault="00A24815" w:rsidP="00030337">
            <w:pPr>
              <w:jc w:val="center"/>
              <w:rPr>
                <w:sz w:val="16"/>
                <w:szCs w:val="16"/>
                <w:lang w:val="en-US"/>
              </w:rPr>
            </w:pPr>
            <w:r>
              <w:rPr>
                <w:sz w:val="16"/>
                <w:szCs w:val="16"/>
                <w:lang w:val="en-US"/>
              </w:rPr>
              <w:t>2523156719435</w:t>
            </w:r>
          </w:p>
        </w:tc>
        <w:tc>
          <w:tcPr>
            <w:tcW w:w="4961" w:type="dxa"/>
            <w:tcBorders>
              <w:top w:val="nil"/>
              <w:bottom w:val="single" w:sz="2" w:space="0" w:color="auto"/>
            </w:tcBorders>
          </w:tcPr>
          <w:p w14:paraId="515AE021" w14:textId="77777777" w:rsidR="00A24815" w:rsidRPr="00EA2326" w:rsidRDefault="00A24815" w:rsidP="00030337">
            <w:pPr>
              <w:rPr>
                <w:sz w:val="18"/>
                <w:szCs w:val="18"/>
                <w:lang w:val="en-US"/>
              </w:rPr>
            </w:pPr>
            <w:r w:rsidRPr="00EA2326">
              <w:rPr>
                <w:sz w:val="18"/>
                <w:szCs w:val="18"/>
                <w:lang w:val="en-US"/>
              </w:rPr>
              <w:t>Reductie din material plastic pt. electrofuziune d.32</w:t>
            </w:r>
          </w:p>
        </w:tc>
        <w:tc>
          <w:tcPr>
            <w:tcW w:w="1560" w:type="dxa"/>
            <w:tcBorders>
              <w:top w:val="nil"/>
              <w:bottom w:val="single" w:sz="2" w:space="0" w:color="auto"/>
            </w:tcBorders>
          </w:tcPr>
          <w:p w14:paraId="26553DBD"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F2E36C8" w14:textId="77777777" w:rsidR="00A24815" w:rsidRPr="00EA2326" w:rsidRDefault="00A24815" w:rsidP="00030337">
            <w:pPr>
              <w:rPr>
                <w:sz w:val="18"/>
                <w:szCs w:val="18"/>
                <w:lang w:val="en-US"/>
              </w:rPr>
            </w:pPr>
            <w:r w:rsidRPr="00EA2326">
              <w:rPr>
                <w:sz w:val="18"/>
                <w:szCs w:val="18"/>
                <w:lang w:val="en-US"/>
              </w:rPr>
              <w:t>4.642</w:t>
            </w:r>
          </w:p>
        </w:tc>
      </w:tr>
      <w:tr w:rsidR="00A24815" w14:paraId="0E04BE7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F9734" w14:textId="77777777" w:rsidR="00A24815" w:rsidRDefault="00A24815" w:rsidP="00030337">
            <w:pPr>
              <w:rPr>
                <w:lang w:val="en-US"/>
              </w:rPr>
            </w:pPr>
          </w:p>
        </w:tc>
        <w:tc>
          <w:tcPr>
            <w:tcW w:w="1701" w:type="dxa"/>
            <w:tcBorders>
              <w:top w:val="nil"/>
              <w:bottom w:val="single" w:sz="2" w:space="0" w:color="auto"/>
            </w:tcBorders>
            <w:vAlign w:val="center"/>
          </w:tcPr>
          <w:p w14:paraId="252873F8"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BF5AEEA"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B43F4D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915A26B" w14:textId="77777777" w:rsidR="00A24815" w:rsidRPr="00EA2326" w:rsidRDefault="00A24815" w:rsidP="00030337">
            <w:pPr>
              <w:rPr>
                <w:sz w:val="18"/>
                <w:szCs w:val="18"/>
                <w:lang w:val="en-US"/>
              </w:rPr>
            </w:pPr>
            <w:r w:rsidRPr="00EA2326">
              <w:rPr>
                <w:sz w:val="18"/>
                <w:szCs w:val="18"/>
                <w:lang w:val="en-US"/>
              </w:rPr>
              <w:t>0.844</w:t>
            </w:r>
          </w:p>
        </w:tc>
      </w:tr>
      <w:tr w:rsidR="00A24815" w14:paraId="0508999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0A80D0" w14:textId="77777777" w:rsidR="00A24815" w:rsidRDefault="00A24815" w:rsidP="00030337">
            <w:pPr>
              <w:rPr>
                <w:lang w:val="en-US"/>
              </w:rPr>
            </w:pPr>
          </w:p>
        </w:tc>
        <w:tc>
          <w:tcPr>
            <w:tcW w:w="1701" w:type="dxa"/>
            <w:tcBorders>
              <w:top w:val="nil"/>
              <w:bottom w:val="single" w:sz="2" w:space="0" w:color="auto"/>
            </w:tcBorders>
            <w:vAlign w:val="center"/>
          </w:tcPr>
          <w:p w14:paraId="18FC9943"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D904FD2"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452F2C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D385458" w14:textId="77777777" w:rsidR="00A24815" w:rsidRPr="00EA2326" w:rsidRDefault="00A24815" w:rsidP="00030337">
            <w:pPr>
              <w:rPr>
                <w:sz w:val="18"/>
                <w:szCs w:val="18"/>
                <w:lang w:val="en-US"/>
              </w:rPr>
            </w:pPr>
            <w:r w:rsidRPr="00EA2326">
              <w:rPr>
                <w:sz w:val="18"/>
                <w:szCs w:val="18"/>
                <w:lang w:val="en-US"/>
              </w:rPr>
              <w:t>0.295</w:t>
            </w:r>
          </w:p>
        </w:tc>
      </w:tr>
      <w:tr w:rsidR="00A24815" w14:paraId="3925E9B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F85B91" w14:textId="77777777" w:rsidR="00A24815" w:rsidRDefault="00A24815" w:rsidP="00030337">
            <w:pPr>
              <w:rPr>
                <w:lang w:val="en-US"/>
              </w:rPr>
            </w:pPr>
          </w:p>
        </w:tc>
        <w:tc>
          <w:tcPr>
            <w:tcW w:w="1701" w:type="dxa"/>
            <w:tcBorders>
              <w:top w:val="nil"/>
              <w:bottom w:val="single" w:sz="2" w:space="0" w:color="auto"/>
            </w:tcBorders>
            <w:vAlign w:val="center"/>
          </w:tcPr>
          <w:p w14:paraId="13DDA83D" w14:textId="77777777" w:rsidR="00A24815" w:rsidRDefault="00A24815" w:rsidP="00030337">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398BE87A" w14:textId="77777777" w:rsidR="00A24815" w:rsidRPr="00EA2326" w:rsidRDefault="00A24815" w:rsidP="00030337">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476272A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6D449F4" w14:textId="77777777" w:rsidR="00A24815" w:rsidRPr="00EA2326" w:rsidRDefault="00A24815" w:rsidP="00030337">
            <w:pPr>
              <w:rPr>
                <w:sz w:val="18"/>
                <w:szCs w:val="18"/>
                <w:lang w:val="en-US"/>
              </w:rPr>
            </w:pPr>
            <w:r w:rsidRPr="00EA2326">
              <w:rPr>
                <w:sz w:val="18"/>
                <w:szCs w:val="18"/>
                <w:lang w:val="en-US"/>
              </w:rPr>
              <w:t>0.62</w:t>
            </w:r>
          </w:p>
        </w:tc>
      </w:tr>
      <w:tr w:rsidR="00A24815" w14:paraId="1BBCC46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3BD4F" w14:textId="77777777" w:rsidR="00A24815" w:rsidRDefault="00A24815" w:rsidP="00030337">
            <w:r>
              <w:t>115</w:t>
            </w:r>
          </w:p>
        </w:tc>
        <w:tc>
          <w:tcPr>
            <w:tcW w:w="1701" w:type="dxa"/>
            <w:tcBorders>
              <w:top w:val="single" w:sz="4" w:space="0" w:color="auto"/>
              <w:bottom w:val="single" w:sz="4" w:space="0" w:color="auto"/>
            </w:tcBorders>
            <w:vAlign w:val="center"/>
          </w:tcPr>
          <w:p w14:paraId="1F0289DF" w14:textId="77777777" w:rsidR="00A24815" w:rsidRDefault="00A24815" w:rsidP="00030337">
            <w:pPr>
              <w:rPr>
                <w:lang w:val="en-US"/>
              </w:rPr>
            </w:pPr>
            <w:r>
              <w:rPr>
                <w:lang w:val="en-US"/>
              </w:rPr>
              <w:t>SA35A</w:t>
            </w:r>
          </w:p>
          <w:p w14:paraId="3F6FE164" w14:textId="77777777" w:rsidR="00A24815" w:rsidRDefault="00A24815" w:rsidP="00030337"/>
        </w:tc>
        <w:tc>
          <w:tcPr>
            <w:tcW w:w="4961" w:type="dxa"/>
            <w:tcBorders>
              <w:top w:val="single" w:sz="4" w:space="0" w:color="auto"/>
              <w:bottom w:val="single" w:sz="4" w:space="0" w:color="auto"/>
            </w:tcBorders>
            <w:vAlign w:val="center"/>
          </w:tcPr>
          <w:p w14:paraId="422687B4" w14:textId="77777777" w:rsidR="00A24815" w:rsidRPr="0020179F" w:rsidRDefault="00A24815" w:rsidP="00030337">
            <w:pPr>
              <w:rPr>
                <w:lang w:val="en-US"/>
              </w:rPr>
            </w:pPr>
            <w:r w:rsidRPr="0020179F">
              <w:rPr>
                <w:lang w:val="en-US"/>
              </w:rPr>
              <w:t>Fitinguri din fonta maleabila, montate prin insurubare la tevi din otel pentru instalatii zincate, la coloane, teava avind diametrul de 1 1/4"</w:t>
            </w:r>
          </w:p>
        </w:tc>
        <w:tc>
          <w:tcPr>
            <w:tcW w:w="1560" w:type="dxa"/>
            <w:tcBorders>
              <w:top w:val="single" w:sz="4" w:space="0" w:color="auto"/>
              <w:bottom w:val="single" w:sz="4" w:space="0" w:color="auto"/>
            </w:tcBorders>
            <w:vAlign w:val="center"/>
          </w:tcPr>
          <w:p w14:paraId="5B30DE14"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CC48F5C" w14:textId="77777777" w:rsidR="00A24815" w:rsidRPr="00BA641A" w:rsidRDefault="00A24815" w:rsidP="00030337">
            <w:pPr>
              <w:jc w:val="center"/>
              <w:rPr>
                <w:b/>
                <w:bCs/>
              </w:rPr>
            </w:pPr>
            <w:r w:rsidRPr="00BA641A">
              <w:rPr>
                <w:b/>
                <w:bCs/>
              </w:rPr>
              <w:t>12.00</w:t>
            </w:r>
          </w:p>
        </w:tc>
      </w:tr>
      <w:tr w:rsidR="00A24815" w14:paraId="0277C6D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80A6C" w14:textId="77777777" w:rsidR="00A24815" w:rsidRDefault="00A24815" w:rsidP="00030337">
            <w:pPr>
              <w:rPr>
                <w:lang w:val="en-US"/>
              </w:rPr>
            </w:pPr>
          </w:p>
        </w:tc>
        <w:tc>
          <w:tcPr>
            <w:tcW w:w="1701" w:type="dxa"/>
            <w:tcBorders>
              <w:top w:val="nil"/>
              <w:bottom w:val="single" w:sz="2" w:space="0" w:color="auto"/>
            </w:tcBorders>
            <w:vAlign w:val="center"/>
          </w:tcPr>
          <w:p w14:paraId="1C44AB00"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160E9B5"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DF27BE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A881AC4" w14:textId="77777777" w:rsidR="00A24815" w:rsidRPr="00EA2326" w:rsidRDefault="00A24815" w:rsidP="00030337">
            <w:pPr>
              <w:rPr>
                <w:sz w:val="18"/>
                <w:szCs w:val="18"/>
                <w:lang w:val="en-US"/>
              </w:rPr>
            </w:pPr>
            <w:r w:rsidRPr="00EA2326">
              <w:rPr>
                <w:sz w:val="18"/>
                <w:szCs w:val="18"/>
                <w:lang w:val="en-US"/>
              </w:rPr>
              <w:t>6.60</w:t>
            </w:r>
          </w:p>
        </w:tc>
      </w:tr>
      <w:tr w:rsidR="00A24815" w14:paraId="18C953E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1406B0" w14:textId="77777777" w:rsidR="00A24815" w:rsidRDefault="00A24815" w:rsidP="00030337">
            <w:pPr>
              <w:rPr>
                <w:lang w:val="en-US"/>
              </w:rPr>
            </w:pPr>
          </w:p>
        </w:tc>
        <w:tc>
          <w:tcPr>
            <w:tcW w:w="1701" w:type="dxa"/>
            <w:tcBorders>
              <w:top w:val="nil"/>
              <w:bottom w:val="single" w:sz="2" w:space="0" w:color="auto"/>
            </w:tcBorders>
            <w:vAlign w:val="center"/>
          </w:tcPr>
          <w:p w14:paraId="43516CF3" w14:textId="77777777" w:rsidR="00A24815" w:rsidRDefault="00A24815" w:rsidP="00030337">
            <w:pPr>
              <w:jc w:val="center"/>
              <w:rPr>
                <w:sz w:val="16"/>
                <w:szCs w:val="16"/>
                <w:lang w:val="en-US"/>
              </w:rPr>
            </w:pPr>
            <w:r>
              <w:rPr>
                <w:sz w:val="16"/>
                <w:szCs w:val="16"/>
                <w:lang w:val="en-US"/>
              </w:rPr>
              <w:t>2721204117812</w:t>
            </w:r>
          </w:p>
        </w:tc>
        <w:tc>
          <w:tcPr>
            <w:tcW w:w="4961" w:type="dxa"/>
            <w:tcBorders>
              <w:top w:val="nil"/>
              <w:bottom w:val="single" w:sz="2" w:space="0" w:color="auto"/>
            </w:tcBorders>
          </w:tcPr>
          <w:p w14:paraId="25CD7D0C" w14:textId="77777777" w:rsidR="00A24815" w:rsidRPr="00EA2326" w:rsidRDefault="00A24815" w:rsidP="00030337">
            <w:pPr>
              <w:rPr>
                <w:sz w:val="18"/>
                <w:szCs w:val="18"/>
                <w:lang w:val="en-US"/>
              </w:rPr>
            </w:pPr>
            <w:r w:rsidRPr="00EA2326">
              <w:rPr>
                <w:sz w:val="18"/>
                <w:szCs w:val="18"/>
                <w:lang w:val="en-US"/>
              </w:rPr>
              <w:t>Cot, reductie din fonta maleabila, zincate 1 1/4"</w:t>
            </w:r>
          </w:p>
        </w:tc>
        <w:tc>
          <w:tcPr>
            <w:tcW w:w="1560" w:type="dxa"/>
            <w:tcBorders>
              <w:top w:val="nil"/>
              <w:bottom w:val="single" w:sz="2" w:space="0" w:color="auto"/>
            </w:tcBorders>
          </w:tcPr>
          <w:p w14:paraId="5742F5D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EDF54E9" w14:textId="77777777" w:rsidR="00A24815" w:rsidRPr="00EA2326" w:rsidRDefault="00A24815" w:rsidP="00030337">
            <w:pPr>
              <w:rPr>
                <w:sz w:val="18"/>
                <w:szCs w:val="18"/>
                <w:lang w:val="en-US"/>
              </w:rPr>
            </w:pPr>
            <w:r w:rsidRPr="00EA2326">
              <w:rPr>
                <w:sz w:val="18"/>
                <w:szCs w:val="18"/>
                <w:lang w:val="en-US"/>
              </w:rPr>
              <w:t>12.12</w:t>
            </w:r>
          </w:p>
        </w:tc>
      </w:tr>
      <w:tr w:rsidR="00A24815" w14:paraId="326A440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A37B0F" w14:textId="77777777" w:rsidR="00A24815" w:rsidRDefault="00A24815" w:rsidP="00030337">
            <w:pPr>
              <w:rPr>
                <w:lang w:val="en-US"/>
              </w:rPr>
            </w:pPr>
          </w:p>
        </w:tc>
        <w:tc>
          <w:tcPr>
            <w:tcW w:w="1701" w:type="dxa"/>
            <w:tcBorders>
              <w:top w:val="nil"/>
              <w:bottom w:val="single" w:sz="2" w:space="0" w:color="auto"/>
            </w:tcBorders>
            <w:vAlign w:val="center"/>
          </w:tcPr>
          <w:p w14:paraId="60B4E19D"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64024EC"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5D51FE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C354379" w14:textId="77777777" w:rsidR="00A24815" w:rsidRPr="00EA2326" w:rsidRDefault="00A24815" w:rsidP="00030337">
            <w:pPr>
              <w:rPr>
                <w:sz w:val="18"/>
                <w:szCs w:val="18"/>
                <w:lang w:val="en-US"/>
              </w:rPr>
            </w:pPr>
            <w:r w:rsidRPr="00EA2326">
              <w:rPr>
                <w:sz w:val="18"/>
                <w:szCs w:val="18"/>
                <w:lang w:val="en-US"/>
              </w:rPr>
              <w:t>0.461</w:t>
            </w:r>
          </w:p>
        </w:tc>
      </w:tr>
      <w:tr w:rsidR="00A24815" w14:paraId="587EFFB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C0E742" w14:textId="77777777" w:rsidR="00A24815" w:rsidRDefault="00A24815" w:rsidP="00030337">
            <w:pPr>
              <w:rPr>
                <w:lang w:val="en-US"/>
              </w:rPr>
            </w:pPr>
          </w:p>
        </w:tc>
        <w:tc>
          <w:tcPr>
            <w:tcW w:w="1701" w:type="dxa"/>
            <w:tcBorders>
              <w:top w:val="nil"/>
              <w:bottom w:val="single" w:sz="2" w:space="0" w:color="auto"/>
            </w:tcBorders>
            <w:vAlign w:val="center"/>
          </w:tcPr>
          <w:p w14:paraId="5074AE96" w14:textId="77777777" w:rsidR="00A24815" w:rsidRDefault="00A24815" w:rsidP="00030337">
            <w:pPr>
              <w:jc w:val="center"/>
              <w:rPr>
                <w:sz w:val="16"/>
                <w:szCs w:val="16"/>
                <w:lang w:val="en-US"/>
              </w:rPr>
            </w:pPr>
            <w:r>
              <w:rPr>
                <w:sz w:val="16"/>
                <w:szCs w:val="16"/>
                <w:lang w:val="en-US"/>
              </w:rPr>
              <w:t>2430116100798</w:t>
            </w:r>
          </w:p>
        </w:tc>
        <w:tc>
          <w:tcPr>
            <w:tcW w:w="4961" w:type="dxa"/>
            <w:tcBorders>
              <w:top w:val="nil"/>
              <w:bottom w:val="single" w:sz="2" w:space="0" w:color="auto"/>
            </w:tcBorders>
          </w:tcPr>
          <w:p w14:paraId="275A81A4" w14:textId="77777777" w:rsidR="00A24815" w:rsidRPr="00EA2326" w:rsidRDefault="00A24815" w:rsidP="00030337">
            <w:pPr>
              <w:rPr>
                <w:sz w:val="18"/>
                <w:szCs w:val="18"/>
                <w:lang w:val="en-US"/>
              </w:rPr>
            </w:pPr>
            <w:r w:rsidRPr="00EA2326">
              <w:rPr>
                <w:sz w:val="18"/>
                <w:szCs w:val="18"/>
                <w:lang w:val="en-US"/>
              </w:rPr>
              <w:t>Grund, ulei anticoroziv</w:t>
            </w:r>
          </w:p>
        </w:tc>
        <w:tc>
          <w:tcPr>
            <w:tcW w:w="1560" w:type="dxa"/>
            <w:tcBorders>
              <w:top w:val="nil"/>
              <w:bottom w:val="single" w:sz="2" w:space="0" w:color="auto"/>
            </w:tcBorders>
          </w:tcPr>
          <w:p w14:paraId="562C3F8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A8EEF4B" w14:textId="77777777" w:rsidR="00A24815" w:rsidRPr="00EA2326" w:rsidRDefault="00A24815" w:rsidP="00030337">
            <w:pPr>
              <w:rPr>
                <w:sz w:val="18"/>
                <w:szCs w:val="18"/>
                <w:lang w:val="en-US"/>
              </w:rPr>
            </w:pPr>
            <w:r w:rsidRPr="00EA2326">
              <w:rPr>
                <w:sz w:val="18"/>
                <w:szCs w:val="18"/>
                <w:lang w:val="en-US"/>
              </w:rPr>
              <w:t>0.97</w:t>
            </w:r>
          </w:p>
        </w:tc>
      </w:tr>
      <w:tr w:rsidR="00A24815" w14:paraId="1448622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5DA4B" w14:textId="77777777" w:rsidR="00A24815" w:rsidRDefault="00A24815" w:rsidP="00030337">
            <w:r>
              <w:t>116</w:t>
            </w:r>
          </w:p>
        </w:tc>
        <w:tc>
          <w:tcPr>
            <w:tcW w:w="1701" w:type="dxa"/>
            <w:tcBorders>
              <w:top w:val="single" w:sz="4" w:space="0" w:color="auto"/>
              <w:bottom w:val="single" w:sz="4" w:space="0" w:color="auto"/>
            </w:tcBorders>
            <w:vAlign w:val="center"/>
          </w:tcPr>
          <w:p w14:paraId="1634208D" w14:textId="77777777" w:rsidR="00A24815" w:rsidRDefault="00A24815" w:rsidP="00030337">
            <w:pPr>
              <w:rPr>
                <w:lang w:val="en-US"/>
              </w:rPr>
            </w:pPr>
            <w:r>
              <w:rPr>
                <w:lang w:val="en-US"/>
              </w:rPr>
              <w:t>SB08C</w:t>
            </w:r>
          </w:p>
          <w:p w14:paraId="68D188A1" w14:textId="77777777" w:rsidR="00A24815" w:rsidRDefault="00A24815" w:rsidP="00030337"/>
        </w:tc>
        <w:tc>
          <w:tcPr>
            <w:tcW w:w="4961" w:type="dxa"/>
            <w:tcBorders>
              <w:top w:val="single" w:sz="4" w:space="0" w:color="auto"/>
              <w:bottom w:val="single" w:sz="4" w:space="0" w:color="auto"/>
            </w:tcBorders>
            <w:vAlign w:val="center"/>
          </w:tcPr>
          <w:p w14:paraId="4973664C" w14:textId="77777777" w:rsidR="00A24815" w:rsidRPr="0020179F" w:rsidRDefault="00A24815" w:rsidP="00030337">
            <w:pPr>
              <w:rPr>
                <w:lang w:val="en-US"/>
              </w:rPr>
            </w:pPr>
            <w:r w:rsidRPr="0020179F">
              <w:rPr>
                <w:lang w:val="en-US"/>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6B285B55"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0644B109" w14:textId="77777777" w:rsidR="00A24815" w:rsidRPr="00BA641A" w:rsidRDefault="00A24815" w:rsidP="00030337">
            <w:pPr>
              <w:jc w:val="center"/>
              <w:rPr>
                <w:b/>
                <w:bCs/>
              </w:rPr>
            </w:pPr>
            <w:r w:rsidRPr="00BA641A">
              <w:rPr>
                <w:b/>
                <w:bCs/>
              </w:rPr>
              <w:t>28.00</w:t>
            </w:r>
          </w:p>
        </w:tc>
      </w:tr>
      <w:tr w:rsidR="00A24815" w14:paraId="1D1E0D3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9B793" w14:textId="77777777" w:rsidR="00A24815" w:rsidRDefault="00A24815" w:rsidP="00030337">
            <w:pPr>
              <w:rPr>
                <w:lang w:val="en-US"/>
              </w:rPr>
            </w:pPr>
          </w:p>
        </w:tc>
        <w:tc>
          <w:tcPr>
            <w:tcW w:w="1701" w:type="dxa"/>
            <w:tcBorders>
              <w:top w:val="nil"/>
              <w:bottom w:val="single" w:sz="2" w:space="0" w:color="auto"/>
            </w:tcBorders>
            <w:vAlign w:val="center"/>
          </w:tcPr>
          <w:p w14:paraId="1C345A98"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F844B0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13FA5F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1CE9459" w14:textId="77777777" w:rsidR="00A24815" w:rsidRPr="00EA2326" w:rsidRDefault="00A24815" w:rsidP="00030337">
            <w:pPr>
              <w:rPr>
                <w:sz w:val="18"/>
                <w:szCs w:val="18"/>
                <w:lang w:val="en-US"/>
              </w:rPr>
            </w:pPr>
            <w:r w:rsidRPr="00EA2326">
              <w:rPr>
                <w:sz w:val="18"/>
                <w:szCs w:val="18"/>
                <w:lang w:val="en-US"/>
              </w:rPr>
              <w:t>7.00</w:t>
            </w:r>
          </w:p>
        </w:tc>
      </w:tr>
      <w:tr w:rsidR="00A24815" w14:paraId="2278970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D228A" w14:textId="77777777" w:rsidR="00A24815" w:rsidRDefault="00A24815" w:rsidP="00030337">
            <w:pPr>
              <w:rPr>
                <w:lang w:val="en-US"/>
              </w:rPr>
            </w:pPr>
          </w:p>
        </w:tc>
        <w:tc>
          <w:tcPr>
            <w:tcW w:w="1701" w:type="dxa"/>
            <w:tcBorders>
              <w:top w:val="nil"/>
              <w:bottom w:val="single" w:sz="2" w:space="0" w:color="auto"/>
            </w:tcBorders>
            <w:vAlign w:val="center"/>
          </w:tcPr>
          <w:p w14:paraId="3852C6C6" w14:textId="77777777" w:rsidR="00A24815" w:rsidRDefault="00A24815" w:rsidP="00030337">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5AA06E13" w14:textId="77777777" w:rsidR="00A24815" w:rsidRPr="00EA2326" w:rsidRDefault="00A24815" w:rsidP="00030337">
            <w:pPr>
              <w:rPr>
                <w:sz w:val="18"/>
                <w:szCs w:val="18"/>
                <w:lang w:val="en-US"/>
              </w:rPr>
            </w:pPr>
            <w:r w:rsidRPr="00EA2326">
              <w:rPr>
                <w:sz w:val="18"/>
                <w:szCs w:val="18"/>
                <w:lang w:val="en-US"/>
              </w:rPr>
              <w:t>Teava din material plastic pentru canalizare d.50</w:t>
            </w:r>
          </w:p>
        </w:tc>
        <w:tc>
          <w:tcPr>
            <w:tcW w:w="1560" w:type="dxa"/>
            <w:tcBorders>
              <w:top w:val="nil"/>
              <w:bottom w:val="single" w:sz="2" w:space="0" w:color="auto"/>
            </w:tcBorders>
          </w:tcPr>
          <w:p w14:paraId="57ABA811"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6F5B73DB" w14:textId="77777777" w:rsidR="00A24815" w:rsidRPr="00EA2326" w:rsidRDefault="00A24815" w:rsidP="00030337">
            <w:pPr>
              <w:rPr>
                <w:sz w:val="18"/>
                <w:szCs w:val="18"/>
                <w:lang w:val="en-US"/>
              </w:rPr>
            </w:pPr>
            <w:r w:rsidRPr="00EA2326">
              <w:rPr>
                <w:sz w:val="18"/>
                <w:szCs w:val="18"/>
                <w:lang w:val="en-US"/>
              </w:rPr>
              <w:t>28.84</w:t>
            </w:r>
          </w:p>
        </w:tc>
      </w:tr>
      <w:tr w:rsidR="00A24815" w14:paraId="382A1FD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47257D" w14:textId="77777777" w:rsidR="00A24815" w:rsidRDefault="00A24815" w:rsidP="00030337">
            <w:pPr>
              <w:rPr>
                <w:lang w:val="en-US"/>
              </w:rPr>
            </w:pPr>
          </w:p>
        </w:tc>
        <w:tc>
          <w:tcPr>
            <w:tcW w:w="1701" w:type="dxa"/>
            <w:tcBorders>
              <w:top w:val="nil"/>
              <w:bottom w:val="single" w:sz="2" w:space="0" w:color="auto"/>
            </w:tcBorders>
            <w:vAlign w:val="center"/>
          </w:tcPr>
          <w:p w14:paraId="4F75F17E"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ABE5ABE"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73AC216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D8A92AF" w14:textId="77777777" w:rsidR="00A24815" w:rsidRPr="00EA2326" w:rsidRDefault="00A24815" w:rsidP="00030337">
            <w:pPr>
              <w:rPr>
                <w:sz w:val="18"/>
                <w:szCs w:val="18"/>
                <w:lang w:val="en-US"/>
              </w:rPr>
            </w:pPr>
            <w:r w:rsidRPr="00EA2326">
              <w:rPr>
                <w:sz w:val="18"/>
                <w:szCs w:val="18"/>
                <w:lang w:val="en-US"/>
              </w:rPr>
              <w:t>0.112</w:t>
            </w:r>
          </w:p>
        </w:tc>
      </w:tr>
      <w:tr w:rsidR="00A24815" w14:paraId="0282EC6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3390B" w14:textId="77777777" w:rsidR="00A24815" w:rsidRDefault="00A24815" w:rsidP="00030337">
            <w:pPr>
              <w:rPr>
                <w:lang w:val="en-US"/>
              </w:rPr>
            </w:pPr>
          </w:p>
        </w:tc>
        <w:tc>
          <w:tcPr>
            <w:tcW w:w="1701" w:type="dxa"/>
            <w:tcBorders>
              <w:top w:val="nil"/>
              <w:bottom w:val="single" w:sz="2" w:space="0" w:color="auto"/>
            </w:tcBorders>
            <w:vAlign w:val="center"/>
          </w:tcPr>
          <w:p w14:paraId="5380239A"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5E2A528"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2E6E40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EC76538" w14:textId="77777777" w:rsidR="00A24815" w:rsidRPr="00EA2326" w:rsidRDefault="00A24815" w:rsidP="00030337">
            <w:pPr>
              <w:rPr>
                <w:sz w:val="18"/>
                <w:szCs w:val="18"/>
                <w:lang w:val="en-US"/>
              </w:rPr>
            </w:pPr>
            <w:r w:rsidRPr="00EA2326">
              <w:rPr>
                <w:sz w:val="18"/>
                <w:szCs w:val="18"/>
                <w:lang w:val="en-US"/>
              </w:rPr>
              <w:t>0.336</w:t>
            </w:r>
          </w:p>
        </w:tc>
      </w:tr>
      <w:tr w:rsidR="00A24815" w14:paraId="353C6CC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B45487" w14:textId="77777777" w:rsidR="00A24815" w:rsidRDefault="00A24815" w:rsidP="00030337">
            <w:r>
              <w:t>117</w:t>
            </w:r>
          </w:p>
        </w:tc>
        <w:tc>
          <w:tcPr>
            <w:tcW w:w="1701" w:type="dxa"/>
            <w:tcBorders>
              <w:top w:val="single" w:sz="4" w:space="0" w:color="auto"/>
              <w:bottom w:val="single" w:sz="4" w:space="0" w:color="auto"/>
            </w:tcBorders>
            <w:vAlign w:val="center"/>
          </w:tcPr>
          <w:p w14:paraId="681BBDD2" w14:textId="77777777" w:rsidR="00A24815" w:rsidRDefault="00A24815" w:rsidP="00030337">
            <w:pPr>
              <w:rPr>
                <w:lang w:val="en-US"/>
              </w:rPr>
            </w:pPr>
            <w:r>
              <w:rPr>
                <w:lang w:val="en-US"/>
              </w:rPr>
              <w:t>SB09C</w:t>
            </w:r>
          </w:p>
          <w:p w14:paraId="0B4E1F19" w14:textId="77777777" w:rsidR="00A24815" w:rsidRDefault="00A24815" w:rsidP="00030337"/>
        </w:tc>
        <w:tc>
          <w:tcPr>
            <w:tcW w:w="4961" w:type="dxa"/>
            <w:tcBorders>
              <w:top w:val="single" w:sz="4" w:space="0" w:color="auto"/>
              <w:bottom w:val="single" w:sz="4" w:space="0" w:color="auto"/>
            </w:tcBorders>
            <w:vAlign w:val="center"/>
          </w:tcPr>
          <w:p w14:paraId="4F0BB495" w14:textId="77777777" w:rsidR="00A24815" w:rsidRPr="0020179F" w:rsidRDefault="00A24815" w:rsidP="00030337">
            <w:pPr>
              <w:rPr>
                <w:lang w:val="en-US"/>
              </w:rPr>
            </w:pPr>
            <w:r w:rsidRPr="0020179F">
              <w:rPr>
                <w:lang w:val="en-US"/>
              </w:rP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0F1BA24E"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22E4C93" w14:textId="77777777" w:rsidR="00A24815" w:rsidRPr="00BA641A" w:rsidRDefault="00A24815" w:rsidP="00030337">
            <w:pPr>
              <w:jc w:val="center"/>
              <w:rPr>
                <w:b/>
                <w:bCs/>
              </w:rPr>
            </w:pPr>
            <w:r w:rsidRPr="00BA641A">
              <w:rPr>
                <w:b/>
                <w:bCs/>
              </w:rPr>
              <w:t>28.00</w:t>
            </w:r>
          </w:p>
        </w:tc>
      </w:tr>
      <w:tr w:rsidR="00A24815" w14:paraId="37E1613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2521A5" w14:textId="77777777" w:rsidR="00A24815" w:rsidRDefault="00A24815" w:rsidP="00030337">
            <w:pPr>
              <w:rPr>
                <w:lang w:val="en-US"/>
              </w:rPr>
            </w:pPr>
          </w:p>
        </w:tc>
        <w:tc>
          <w:tcPr>
            <w:tcW w:w="1701" w:type="dxa"/>
            <w:tcBorders>
              <w:top w:val="nil"/>
              <w:bottom w:val="single" w:sz="2" w:space="0" w:color="auto"/>
            </w:tcBorders>
            <w:vAlign w:val="center"/>
          </w:tcPr>
          <w:p w14:paraId="2D88A89C"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EB93133"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1A16B2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897F010" w14:textId="77777777" w:rsidR="00A24815" w:rsidRPr="00EA2326" w:rsidRDefault="00A24815" w:rsidP="00030337">
            <w:pPr>
              <w:rPr>
                <w:sz w:val="18"/>
                <w:szCs w:val="18"/>
                <w:lang w:val="en-US"/>
              </w:rPr>
            </w:pPr>
            <w:r w:rsidRPr="00EA2326">
              <w:rPr>
                <w:sz w:val="18"/>
                <w:szCs w:val="18"/>
                <w:lang w:val="en-US"/>
              </w:rPr>
              <w:t>6.16</w:t>
            </w:r>
          </w:p>
        </w:tc>
      </w:tr>
      <w:tr w:rsidR="00A24815" w14:paraId="16B2817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A644C" w14:textId="77777777" w:rsidR="00A24815" w:rsidRDefault="00A24815" w:rsidP="00030337">
            <w:pPr>
              <w:rPr>
                <w:lang w:val="en-US"/>
              </w:rPr>
            </w:pPr>
          </w:p>
        </w:tc>
        <w:tc>
          <w:tcPr>
            <w:tcW w:w="1701" w:type="dxa"/>
            <w:tcBorders>
              <w:top w:val="nil"/>
              <w:bottom w:val="single" w:sz="2" w:space="0" w:color="auto"/>
            </w:tcBorders>
            <w:vAlign w:val="center"/>
          </w:tcPr>
          <w:p w14:paraId="12C6AD1A" w14:textId="77777777" w:rsidR="00A24815" w:rsidRDefault="00A24815" w:rsidP="00030337">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6AEB6ABA" w14:textId="77777777" w:rsidR="00A24815" w:rsidRPr="00EA2326" w:rsidRDefault="00A24815" w:rsidP="00030337">
            <w:pPr>
              <w:rPr>
                <w:sz w:val="18"/>
                <w:szCs w:val="18"/>
                <w:lang w:val="en-US"/>
              </w:rPr>
            </w:pPr>
            <w:r w:rsidRPr="00EA2326">
              <w:rPr>
                <w:sz w:val="18"/>
                <w:szCs w:val="18"/>
                <w:lang w:val="en-US"/>
              </w:rPr>
              <w:t>Cot, mufa dubla, piesa de curatire, compensator de dilatatie si reductie din material plastic  pentru canalizare d.50</w:t>
            </w:r>
          </w:p>
        </w:tc>
        <w:tc>
          <w:tcPr>
            <w:tcW w:w="1560" w:type="dxa"/>
            <w:tcBorders>
              <w:top w:val="nil"/>
              <w:bottom w:val="single" w:sz="2" w:space="0" w:color="auto"/>
            </w:tcBorders>
          </w:tcPr>
          <w:p w14:paraId="646A48D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C7885D1" w14:textId="77777777" w:rsidR="00A24815" w:rsidRPr="00EA2326" w:rsidRDefault="00A24815" w:rsidP="00030337">
            <w:pPr>
              <w:rPr>
                <w:sz w:val="18"/>
                <w:szCs w:val="18"/>
                <w:lang w:val="en-US"/>
              </w:rPr>
            </w:pPr>
            <w:r w:rsidRPr="00EA2326">
              <w:rPr>
                <w:sz w:val="18"/>
                <w:szCs w:val="18"/>
                <w:lang w:val="en-US"/>
              </w:rPr>
              <w:t>28.00</w:t>
            </w:r>
          </w:p>
        </w:tc>
      </w:tr>
      <w:tr w:rsidR="00A24815" w14:paraId="22D62B2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E54BA" w14:textId="77777777" w:rsidR="00A24815" w:rsidRDefault="00A24815" w:rsidP="00030337">
            <w:pPr>
              <w:rPr>
                <w:lang w:val="en-US"/>
              </w:rPr>
            </w:pPr>
          </w:p>
        </w:tc>
        <w:tc>
          <w:tcPr>
            <w:tcW w:w="1701" w:type="dxa"/>
            <w:tcBorders>
              <w:top w:val="nil"/>
              <w:bottom w:val="single" w:sz="2" w:space="0" w:color="auto"/>
            </w:tcBorders>
            <w:vAlign w:val="center"/>
          </w:tcPr>
          <w:p w14:paraId="7BA545DF"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0E768835"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7454070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69EBD6F" w14:textId="77777777" w:rsidR="00A24815" w:rsidRPr="00EA2326" w:rsidRDefault="00A24815" w:rsidP="00030337">
            <w:pPr>
              <w:rPr>
                <w:sz w:val="18"/>
                <w:szCs w:val="18"/>
                <w:lang w:val="en-US"/>
              </w:rPr>
            </w:pPr>
            <w:r w:rsidRPr="00EA2326">
              <w:rPr>
                <w:sz w:val="18"/>
                <w:szCs w:val="18"/>
                <w:lang w:val="en-US"/>
              </w:rPr>
              <w:t>0.28</w:t>
            </w:r>
          </w:p>
        </w:tc>
      </w:tr>
      <w:tr w:rsidR="00A24815" w14:paraId="4E3FB5A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28396" w14:textId="77777777" w:rsidR="00A24815" w:rsidRDefault="00A24815" w:rsidP="00030337">
            <w:pPr>
              <w:rPr>
                <w:lang w:val="en-US"/>
              </w:rPr>
            </w:pPr>
          </w:p>
        </w:tc>
        <w:tc>
          <w:tcPr>
            <w:tcW w:w="1701" w:type="dxa"/>
            <w:tcBorders>
              <w:top w:val="nil"/>
              <w:bottom w:val="single" w:sz="2" w:space="0" w:color="auto"/>
            </w:tcBorders>
            <w:vAlign w:val="center"/>
          </w:tcPr>
          <w:p w14:paraId="4BBED41A"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2DBD5A4"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69FD98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D681D7A" w14:textId="77777777" w:rsidR="00A24815" w:rsidRPr="00EA2326" w:rsidRDefault="00A24815" w:rsidP="00030337">
            <w:pPr>
              <w:rPr>
                <w:sz w:val="18"/>
                <w:szCs w:val="18"/>
                <w:lang w:val="en-US"/>
              </w:rPr>
            </w:pPr>
            <w:r w:rsidRPr="00EA2326">
              <w:rPr>
                <w:sz w:val="18"/>
                <w:szCs w:val="18"/>
                <w:lang w:val="en-US"/>
              </w:rPr>
              <w:t>0.336</w:t>
            </w:r>
          </w:p>
        </w:tc>
      </w:tr>
      <w:tr w:rsidR="00A24815" w14:paraId="2563DEE6"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288388" w14:textId="77777777" w:rsidR="00A24815" w:rsidRDefault="00A24815" w:rsidP="00030337">
            <w:r>
              <w:t>118</w:t>
            </w:r>
          </w:p>
        </w:tc>
        <w:tc>
          <w:tcPr>
            <w:tcW w:w="1701" w:type="dxa"/>
            <w:tcBorders>
              <w:top w:val="single" w:sz="4" w:space="0" w:color="auto"/>
              <w:bottom w:val="single" w:sz="4" w:space="0" w:color="auto"/>
            </w:tcBorders>
            <w:vAlign w:val="center"/>
          </w:tcPr>
          <w:p w14:paraId="164AFDA2" w14:textId="77777777" w:rsidR="00A24815" w:rsidRDefault="00A24815" w:rsidP="00030337">
            <w:pPr>
              <w:rPr>
                <w:lang w:val="en-US"/>
              </w:rPr>
            </w:pPr>
            <w:r>
              <w:rPr>
                <w:lang w:val="en-US"/>
              </w:rPr>
              <w:t>SB10C</w:t>
            </w:r>
          </w:p>
          <w:p w14:paraId="55F0E1D4" w14:textId="77777777" w:rsidR="00A24815" w:rsidRDefault="00A24815" w:rsidP="00030337"/>
        </w:tc>
        <w:tc>
          <w:tcPr>
            <w:tcW w:w="4961" w:type="dxa"/>
            <w:tcBorders>
              <w:top w:val="single" w:sz="4" w:space="0" w:color="auto"/>
              <w:bottom w:val="single" w:sz="4" w:space="0" w:color="auto"/>
            </w:tcBorders>
            <w:vAlign w:val="center"/>
          </w:tcPr>
          <w:p w14:paraId="151461C7" w14:textId="77777777" w:rsidR="00A24815" w:rsidRPr="0020179F" w:rsidRDefault="00A24815" w:rsidP="00030337">
            <w:pPr>
              <w:rPr>
                <w:lang w:val="en-US"/>
              </w:rPr>
            </w:pPr>
            <w:r w:rsidRPr="0020179F">
              <w:rPr>
                <w:lang w:val="en-US"/>
              </w:rP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49F7C803"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1C10830" w14:textId="77777777" w:rsidR="00A24815" w:rsidRPr="00BA641A" w:rsidRDefault="00A24815" w:rsidP="00030337">
            <w:pPr>
              <w:jc w:val="center"/>
              <w:rPr>
                <w:b/>
                <w:bCs/>
              </w:rPr>
            </w:pPr>
            <w:r w:rsidRPr="00BA641A">
              <w:rPr>
                <w:b/>
                <w:bCs/>
              </w:rPr>
              <w:t>10.00</w:t>
            </w:r>
          </w:p>
        </w:tc>
      </w:tr>
      <w:tr w:rsidR="00A24815" w14:paraId="3A19300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ADFA5" w14:textId="77777777" w:rsidR="00A24815" w:rsidRDefault="00A24815" w:rsidP="00030337">
            <w:pPr>
              <w:rPr>
                <w:lang w:val="en-US"/>
              </w:rPr>
            </w:pPr>
          </w:p>
        </w:tc>
        <w:tc>
          <w:tcPr>
            <w:tcW w:w="1701" w:type="dxa"/>
            <w:tcBorders>
              <w:top w:val="nil"/>
              <w:bottom w:val="single" w:sz="2" w:space="0" w:color="auto"/>
            </w:tcBorders>
            <w:vAlign w:val="center"/>
          </w:tcPr>
          <w:p w14:paraId="3612785C"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DA03CD5"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74AA84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6273B42" w14:textId="77777777" w:rsidR="00A24815" w:rsidRPr="00EA2326" w:rsidRDefault="00A24815" w:rsidP="00030337">
            <w:pPr>
              <w:rPr>
                <w:sz w:val="18"/>
                <w:szCs w:val="18"/>
                <w:lang w:val="en-US"/>
              </w:rPr>
            </w:pPr>
            <w:r w:rsidRPr="00EA2326">
              <w:rPr>
                <w:sz w:val="18"/>
                <w:szCs w:val="18"/>
                <w:lang w:val="en-US"/>
              </w:rPr>
              <w:t>2.50</w:t>
            </w:r>
          </w:p>
        </w:tc>
      </w:tr>
      <w:tr w:rsidR="00A24815" w14:paraId="4DC93F0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54BA09" w14:textId="77777777" w:rsidR="00A24815" w:rsidRDefault="00A24815" w:rsidP="00030337">
            <w:pPr>
              <w:rPr>
                <w:lang w:val="en-US"/>
              </w:rPr>
            </w:pPr>
          </w:p>
        </w:tc>
        <w:tc>
          <w:tcPr>
            <w:tcW w:w="1701" w:type="dxa"/>
            <w:tcBorders>
              <w:top w:val="nil"/>
              <w:bottom w:val="single" w:sz="2" w:space="0" w:color="auto"/>
            </w:tcBorders>
            <w:vAlign w:val="center"/>
          </w:tcPr>
          <w:p w14:paraId="1471D346" w14:textId="77777777" w:rsidR="00A24815" w:rsidRDefault="00A24815" w:rsidP="00030337">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6DC2DC66" w14:textId="77777777" w:rsidR="00A24815" w:rsidRPr="00EA2326" w:rsidRDefault="00A24815" w:rsidP="00030337">
            <w:pPr>
              <w:rPr>
                <w:sz w:val="18"/>
                <w:szCs w:val="18"/>
                <w:lang w:val="en-US"/>
              </w:rPr>
            </w:pPr>
            <w:r w:rsidRPr="00EA2326">
              <w:rPr>
                <w:sz w:val="18"/>
                <w:szCs w:val="18"/>
                <w:lang w:val="en-US"/>
              </w:rPr>
              <w:t>Ramificatie simpla din material plastic  pentru canalizare d.50</w:t>
            </w:r>
          </w:p>
        </w:tc>
        <w:tc>
          <w:tcPr>
            <w:tcW w:w="1560" w:type="dxa"/>
            <w:tcBorders>
              <w:top w:val="nil"/>
              <w:bottom w:val="single" w:sz="2" w:space="0" w:color="auto"/>
            </w:tcBorders>
          </w:tcPr>
          <w:p w14:paraId="678E293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3CF2B9E" w14:textId="77777777" w:rsidR="00A24815" w:rsidRPr="00EA2326" w:rsidRDefault="00A24815" w:rsidP="00030337">
            <w:pPr>
              <w:rPr>
                <w:sz w:val="18"/>
                <w:szCs w:val="18"/>
                <w:lang w:val="en-US"/>
              </w:rPr>
            </w:pPr>
            <w:r w:rsidRPr="00EA2326">
              <w:rPr>
                <w:sz w:val="18"/>
                <w:szCs w:val="18"/>
                <w:lang w:val="en-US"/>
              </w:rPr>
              <w:t>10.00</w:t>
            </w:r>
          </w:p>
        </w:tc>
      </w:tr>
      <w:tr w:rsidR="00A24815" w14:paraId="510EC75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843907" w14:textId="77777777" w:rsidR="00A24815" w:rsidRDefault="00A24815" w:rsidP="00030337">
            <w:pPr>
              <w:rPr>
                <w:lang w:val="en-US"/>
              </w:rPr>
            </w:pPr>
          </w:p>
        </w:tc>
        <w:tc>
          <w:tcPr>
            <w:tcW w:w="1701" w:type="dxa"/>
            <w:tcBorders>
              <w:top w:val="nil"/>
              <w:bottom w:val="single" w:sz="2" w:space="0" w:color="auto"/>
            </w:tcBorders>
            <w:vAlign w:val="center"/>
          </w:tcPr>
          <w:p w14:paraId="378C8594"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4ED55E9"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400588A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F57A983" w14:textId="77777777" w:rsidR="00A24815" w:rsidRPr="00EA2326" w:rsidRDefault="00A24815" w:rsidP="00030337">
            <w:pPr>
              <w:rPr>
                <w:sz w:val="18"/>
                <w:szCs w:val="18"/>
                <w:lang w:val="en-US"/>
              </w:rPr>
            </w:pPr>
            <w:r w:rsidRPr="00EA2326">
              <w:rPr>
                <w:sz w:val="18"/>
                <w:szCs w:val="18"/>
                <w:lang w:val="en-US"/>
              </w:rPr>
              <w:t>0.20</w:t>
            </w:r>
          </w:p>
        </w:tc>
      </w:tr>
      <w:tr w:rsidR="00A24815" w14:paraId="5D9EDF3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1B8F5" w14:textId="77777777" w:rsidR="00A24815" w:rsidRDefault="00A24815" w:rsidP="00030337">
            <w:pPr>
              <w:rPr>
                <w:lang w:val="en-US"/>
              </w:rPr>
            </w:pPr>
          </w:p>
        </w:tc>
        <w:tc>
          <w:tcPr>
            <w:tcW w:w="1701" w:type="dxa"/>
            <w:tcBorders>
              <w:top w:val="nil"/>
              <w:bottom w:val="single" w:sz="2" w:space="0" w:color="auto"/>
            </w:tcBorders>
            <w:vAlign w:val="center"/>
          </w:tcPr>
          <w:p w14:paraId="402167DF"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C9A99D2"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20BF5E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FE4F530" w14:textId="77777777" w:rsidR="00A24815" w:rsidRPr="00EA2326" w:rsidRDefault="00A24815" w:rsidP="00030337">
            <w:pPr>
              <w:rPr>
                <w:sz w:val="18"/>
                <w:szCs w:val="18"/>
                <w:lang w:val="en-US"/>
              </w:rPr>
            </w:pPr>
            <w:r w:rsidRPr="00EA2326">
              <w:rPr>
                <w:sz w:val="18"/>
                <w:szCs w:val="18"/>
                <w:lang w:val="en-US"/>
              </w:rPr>
              <w:t>0.24</w:t>
            </w:r>
          </w:p>
        </w:tc>
      </w:tr>
      <w:tr w:rsidR="00A24815" w14:paraId="6AC571A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E73F31" w14:textId="77777777" w:rsidR="00A24815" w:rsidRDefault="00A24815" w:rsidP="00030337">
            <w:r>
              <w:t>119</w:t>
            </w:r>
          </w:p>
        </w:tc>
        <w:tc>
          <w:tcPr>
            <w:tcW w:w="1701" w:type="dxa"/>
            <w:tcBorders>
              <w:top w:val="single" w:sz="4" w:space="0" w:color="auto"/>
              <w:bottom w:val="single" w:sz="4" w:space="0" w:color="auto"/>
            </w:tcBorders>
            <w:vAlign w:val="center"/>
          </w:tcPr>
          <w:p w14:paraId="6C700354" w14:textId="77777777" w:rsidR="00A24815" w:rsidRDefault="00A24815" w:rsidP="00030337">
            <w:pPr>
              <w:rPr>
                <w:lang w:val="en-US"/>
              </w:rPr>
            </w:pPr>
            <w:r>
              <w:rPr>
                <w:lang w:val="en-US"/>
              </w:rPr>
              <w:t>SB08E</w:t>
            </w:r>
          </w:p>
          <w:p w14:paraId="203CA720" w14:textId="77777777" w:rsidR="00A24815" w:rsidRDefault="00A24815" w:rsidP="00030337"/>
        </w:tc>
        <w:tc>
          <w:tcPr>
            <w:tcW w:w="4961" w:type="dxa"/>
            <w:tcBorders>
              <w:top w:val="single" w:sz="4" w:space="0" w:color="auto"/>
              <w:bottom w:val="single" w:sz="4" w:space="0" w:color="auto"/>
            </w:tcBorders>
            <w:vAlign w:val="center"/>
          </w:tcPr>
          <w:p w14:paraId="51E448F8" w14:textId="77777777" w:rsidR="00A24815" w:rsidRPr="0020179F" w:rsidRDefault="00A24815" w:rsidP="00030337">
            <w:pPr>
              <w:rPr>
                <w:lang w:val="en-US"/>
              </w:rPr>
            </w:pPr>
            <w:r w:rsidRPr="0020179F">
              <w:rPr>
                <w:lang w:val="en-US"/>
              </w:rP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3DD043D6"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79C7383D" w14:textId="77777777" w:rsidR="00A24815" w:rsidRPr="00BA641A" w:rsidRDefault="00A24815" w:rsidP="00030337">
            <w:pPr>
              <w:jc w:val="center"/>
              <w:rPr>
                <w:b/>
                <w:bCs/>
              </w:rPr>
            </w:pPr>
            <w:r w:rsidRPr="00BA641A">
              <w:rPr>
                <w:b/>
                <w:bCs/>
              </w:rPr>
              <w:t>32.00</w:t>
            </w:r>
          </w:p>
        </w:tc>
      </w:tr>
      <w:tr w:rsidR="00A24815" w14:paraId="690F128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5BFF4" w14:textId="77777777" w:rsidR="00A24815" w:rsidRDefault="00A24815" w:rsidP="00030337">
            <w:pPr>
              <w:rPr>
                <w:lang w:val="en-US"/>
              </w:rPr>
            </w:pPr>
          </w:p>
        </w:tc>
        <w:tc>
          <w:tcPr>
            <w:tcW w:w="1701" w:type="dxa"/>
            <w:tcBorders>
              <w:top w:val="nil"/>
              <w:bottom w:val="single" w:sz="2" w:space="0" w:color="auto"/>
            </w:tcBorders>
            <w:vAlign w:val="center"/>
          </w:tcPr>
          <w:p w14:paraId="78C1B49A"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A3A644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D265DE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3ED136C" w14:textId="77777777" w:rsidR="00A24815" w:rsidRPr="00EA2326" w:rsidRDefault="00A24815" w:rsidP="00030337">
            <w:pPr>
              <w:rPr>
                <w:sz w:val="18"/>
                <w:szCs w:val="18"/>
                <w:lang w:val="en-US"/>
              </w:rPr>
            </w:pPr>
            <w:r w:rsidRPr="00EA2326">
              <w:rPr>
                <w:sz w:val="18"/>
                <w:szCs w:val="18"/>
                <w:lang w:val="en-US"/>
              </w:rPr>
              <w:t>10.24</w:t>
            </w:r>
          </w:p>
        </w:tc>
      </w:tr>
      <w:tr w:rsidR="00A24815" w14:paraId="1F57707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71F2A" w14:textId="77777777" w:rsidR="00A24815" w:rsidRDefault="00A24815" w:rsidP="00030337">
            <w:pPr>
              <w:rPr>
                <w:lang w:val="en-US"/>
              </w:rPr>
            </w:pPr>
          </w:p>
        </w:tc>
        <w:tc>
          <w:tcPr>
            <w:tcW w:w="1701" w:type="dxa"/>
            <w:tcBorders>
              <w:top w:val="nil"/>
              <w:bottom w:val="single" w:sz="2" w:space="0" w:color="auto"/>
            </w:tcBorders>
            <w:vAlign w:val="center"/>
          </w:tcPr>
          <w:p w14:paraId="7D83385D" w14:textId="77777777" w:rsidR="00A24815" w:rsidRDefault="00A24815" w:rsidP="00030337">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2E164B23" w14:textId="77777777" w:rsidR="00A24815" w:rsidRPr="00EA2326" w:rsidRDefault="00A24815" w:rsidP="00030337">
            <w:pPr>
              <w:rPr>
                <w:sz w:val="18"/>
                <w:szCs w:val="18"/>
                <w:lang w:val="en-US"/>
              </w:rPr>
            </w:pPr>
            <w:r w:rsidRPr="00EA2326">
              <w:rPr>
                <w:sz w:val="18"/>
                <w:szCs w:val="18"/>
                <w:lang w:val="en-US"/>
              </w:rPr>
              <w:t>Teava din material plastic pentru canalizare d.110</w:t>
            </w:r>
          </w:p>
        </w:tc>
        <w:tc>
          <w:tcPr>
            <w:tcW w:w="1560" w:type="dxa"/>
            <w:tcBorders>
              <w:top w:val="nil"/>
              <w:bottom w:val="single" w:sz="2" w:space="0" w:color="auto"/>
            </w:tcBorders>
          </w:tcPr>
          <w:p w14:paraId="284D5828"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3A3BB339" w14:textId="77777777" w:rsidR="00A24815" w:rsidRPr="00EA2326" w:rsidRDefault="00A24815" w:rsidP="00030337">
            <w:pPr>
              <w:rPr>
                <w:sz w:val="18"/>
                <w:szCs w:val="18"/>
                <w:lang w:val="en-US"/>
              </w:rPr>
            </w:pPr>
            <w:r w:rsidRPr="00EA2326">
              <w:rPr>
                <w:sz w:val="18"/>
                <w:szCs w:val="18"/>
                <w:lang w:val="en-US"/>
              </w:rPr>
              <w:t>32.96</w:t>
            </w:r>
          </w:p>
        </w:tc>
      </w:tr>
      <w:tr w:rsidR="00A24815" w14:paraId="7120236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362FE" w14:textId="77777777" w:rsidR="00A24815" w:rsidRDefault="00A24815" w:rsidP="00030337">
            <w:pPr>
              <w:rPr>
                <w:lang w:val="en-US"/>
              </w:rPr>
            </w:pPr>
          </w:p>
        </w:tc>
        <w:tc>
          <w:tcPr>
            <w:tcW w:w="1701" w:type="dxa"/>
            <w:tcBorders>
              <w:top w:val="nil"/>
              <w:bottom w:val="single" w:sz="2" w:space="0" w:color="auto"/>
            </w:tcBorders>
            <w:vAlign w:val="center"/>
          </w:tcPr>
          <w:p w14:paraId="6379A694"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CF862CB"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6FF2D63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210FF54" w14:textId="77777777" w:rsidR="00A24815" w:rsidRPr="00EA2326" w:rsidRDefault="00A24815" w:rsidP="00030337">
            <w:pPr>
              <w:rPr>
                <w:sz w:val="18"/>
                <w:szCs w:val="18"/>
                <w:lang w:val="en-US"/>
              </w:rPr>
            </w:pPr>
            <w:r w:rsidRPr="00EA2326">
              <w:rPr>
                <w:sz w:val="18"/>
                <w:szCs w:val="18"/>
                <w:lang w:val="en-US"/>
              </w:rPr>
              <w:t>0.48</w:t>
            </w:r>
          </w:p>
        </w:tc>
      </w:tr>
      <w:tr w:rsidR="00A24815" w14:paraId="409ACD6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A800D" w14:textId="77777777" w:rsidR="00A24815" w:rsidRDefault="00A24815" w:rsidP="00030337">
            <w:pPr>
              <w:rPr>
                <w:lang w:val="en-US"/>
              </w:rPr>
            </w:pPr>
          </w:p>
        </w:tc>
        <w:tc>
          <w:tcPr>
            <w:tcW w:w="1701" w:type="dxa"/>
            <w:tcBorders>
              <w:top w:val="nil"/>
              <w:bottom w:val="single" w:sz="2" w:space="0" w:color="auto"/>
            </w:tcBorders>
            <w:vAlign w:val="center"/>
          </w:tcPr>
          <w:p w14:paraId="3D0F72ED"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4B8BFD9"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EA4A1D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CE10C1E" w14:textId="77777777" w:rsidR="00A24815" w:rsidRPr="00EA2326" w:rsidRDefault="00A24815" w:rsidP="00030337">
            <w:pPr>
              <w:rPr>
                <w:sz w:val="18"/>
                <w:szCs w:val="18"/>
                <w:lang w:val="en-US"/>
              </w:rPr>
            </w:pPr>
            <w:r w:rsidRPr="00EA2326">
              <w:rPr>
                <w:sz w:val="18"/>
                <w:szCs w:val="18"/>
                <w:lang w:val="en-US"/>
              </w:rPr>
              <w:t>0.48</w:t>
            </w:r>
          </w:p>
        </w:tc>
      </w:tr>
      <w:tr w:rsidR="00A24815" w14:paraId="7F0C8F9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63DCA" w14:textId="77777777" w:rsidR="00A24815" w:rsidRDefault="00A24815" w:rsidP="00030337">
            <w:r>
              <w:t>120</w:t>
            </w:r>
          </w:p>
        </w:tc>
        <w:tc>
          <w:tcPr>
            <w:tcW w:w="1701" w:type="dxa"/>
            <w:tcBorders>
              <w:top w:val="single" w:sz="4" w:space="0" w:color="auto"/>
              <w:bottom w:val="single" w:sz="4" w:space="0" w:color="auto"/>
            </w:tcBorders>
            <w:vAlign w:val="center"/>
          </w:tcPr>
          <w:p w14:paraId="093D144D" w14:textId="77777777" w:rsidR="00A24815" w:rsidRDefault="00A24815" w:rsidP="00030337">
            <w:pPr>
              <w:rPr>
                <w:lang w:val="en-US"/>
              </w:rPr>
            </w:pPr>
            <w:r>
              <w:rPr>
                <w:lang w:val="en-US"/>
              </w:rPr>
              <w:t>SB09E</w:t>
            </w:r>
          </w:p>
          <w:p w14:paraId="07407E01" w14:textId="77777777" w:rsidR="00A24815" w:rsidRDefault="00A24815" w:rsidP="00030337"/>
        </w:tc>
        <w:tc>
          <w:tcPr>
            <w:tcW w:w="4961" w:type="dxa"/>
            <w:tcBorders>
              <w:top w:val="single" w:sz="4" w:space="0" w:color="auto"/>
              <w:bottom w:val="single" w:sz="4" w:space="0" w:color="auto"/>
            </w:tcBorders>
            <w:vAlign w:val="center"/>
          </w:tcPr>
          <w:p w14:paraId="502EB066" w14:textId="77777777" w:rsidR="00A24815" w:rsidRPr="0020179F" w:rsidRDefault="00A24815" w:rsidP="00030337">
            <w:pPr>
              <w:rPr>
                <w:lang w:val="en-US"/>
              </w:rPr>
            </w:pPr>
            <w:r w:rsidRPr="0020179F">
              <w:rPr>
                <w:lang w:val="en-US"/>
              </w:rP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2A321033"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5DA43184" w14:textId="77777777" w:rsidR="00A24815" w:rsidRPr="00BA641A" w:rsidRDefault="00A24815" w:rsidP="00030337">
            <w:pPr>
              <w:jc w:val="center"/>
              <w:rPr>
                <w:b/>
                <w:bCs/>
              </w:rPr>
            </w:pPr>
            <w:r w:rsidRPr="00BA641A">
              <w:rPr>
                <w:b/>
                <w:bCs/>
              </w:rPr>
              <w:t>30.00</w:t>
            </w:r>
          </w:p>
        </w:tc>
      </w:tr>
      <w:tr w:rsidR="00A24815" w14:paraId="1706A4C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E3AC7" w14:textId="77777777" w:rsidR="00A24815" w:rsidRDefault="00A24815" w:rsidP="00030337">
            <w:pPr>
              <w:rPr>
                <w:lang w:val="en-US"/>
              </w:rPr>
            </w:pPr>
          </w:p>
        </w:tc>
        <w:tc>
          <w:tcPr>
            <w:tcW w:w="1701" w:type="dxa"/>
            <w:tcBorders>
              <w:top w:val="nil"/>
              <w:bottom w:val="single" w:sz="2" w:space="0" w:color="auto"/>
            </w:tcBorders>
            <w:vAlign w:val="center"/>
          </w:tcPr>
          <w:p w14:paraId="11519560"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1DC3661"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81EEB0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52C13F6" w14:textId="77777777" w:rsidR="00A24815" w:rsidRPr="00EA2326" w:rsidRDefault="00A24815" w:rsidP="00030337">
            <w:pPr>
              <w:rPr>
                <w:sz w:val="18"/>
                <w:szCs w:val="18"/>
                <w:lang w:val="en-US"/>
              </w:rPr>
            </w:pPr>
            <w:r w:rsidRPr="00EA2326">
              <w:rPr>
                <w:sz w:val="18"/>
                <w:szCs w:val="18"/>
                <w:lang w:val="en-US"/>
              </w:rPr>
              <w:t>8.40</w:t>
            </w:r>
          </w:p>
        </w:tc>
      </w:tr>
      <w:tr w:rsidR="00A24815" w14:paraId="0BFAE93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D1D8B" w14:textId="77777777" w:rsidR="00A24815" w:rsidRDefault="00A24815" w:rsidP="00030337">
            <w:pPr>
              <w:rPr>
                <w:lang w:val="en-US"/>
              </w:rPr>
            </w:pPr>
          </w:p>
        </w:tc>
        <w:tc>
          <w:tcPr>
            <w:tcW w:w="1701" w:type="dxa"/>
            <w:tcBorders>
              <w:top w:val="nil"/>
              <w:bottom w:val="single" w:sz="2" w:space="0" w:color="auto"/>
            </w:tcBorders>
            <w:vAlign w:val="center"/>
          </w:tcPr>
          <w:p w14:paraId="47934BDE" w14:textId="77777777" w:rsidR="00A24815" w:rsidRDefault="00A24815" w:rsidP="00030337">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78D24C8D" w14:textId="77777777" w:rsidR="00A24815" w:rsidRPr="00EA2326" w:rsidRDefault="00A24815" w:rsidP="00030337">
            <w:pPr>
              <w:rPr>
                <w:sz w:val="18"/>
                <w:szCs w:val="18"/>
                <w:lang w:val="en-US"/>
              </w:rPr>
            </w:pPr>
            <w:r w:rsidRPr="00EA2326">
              <w:rPr>
                <w:sz w:val="18"/>
                <w:szCs w:val="18"/>
                <w:lang w:val="en-US"/>
              </w:rPr>
              <w:t>Cot, mufa dubla, piesa de curatire, compensator de dilatatie si reductie din material plastic  pentru canalizare d.110</w:t>
            </w:r>
          </w:p>
        </w:tc>
        <w:tc>
          <w:tcPr>
            <w:tcW w:w="1560" w:type="dxa"/>
            <w:tcBorders>
              <w:top w:val="nil"/>
              <w:bottom w:val="single" w:sz="2" w:space="0" w:color="auto"/>
            </w:tcBorders>
          </w:tcPr>
          <w:p w14:paraId="36CFB34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91EC1BA" w14:textId="77777777" w:rsidR="00A24815" w:rsidRPr="00EA2326" w:rsidRDefault="00A24815" w:rsidP="00030337">
            <w:pPr>
              <w:rPr>
                <w:sz w:val="18"/>
                <w:szCs w:val="18"/>
                <w:lang w:val="en-US"/>
              </w:rPr>
            </w:pPr>
            <w:r w:rsidRPr="00EA2326">
              <w:rPr>
                <w:sz w:val="18"/>
                <w:szCs w:val="18"/>
                <w:lang w:val="en-US"/>
              </w:rPr>
              <w:t>30.00</w:t>
            </w:r>
          </w:p>
        </w:tc>
      </w:tr>
      <w:tr w:rsidR="00A24815" w14:paraId="636CAF4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D1CB5B" w14:textId="77777777" w:rsidR="00A24815" w:rsidRDefault="00A24815" w:rsidP="00030337">
            <w:pPr>
              <w:rPr>
                <w:lang w:val="en-US"/>
              </w:rPr>
            </w:pPr>
          </w:p>
        </w:tc>
        <w:tc>
          <w:tcPr>
            <w:tcW w:w="1701" w:type="dxa"/>
            <w:tcBorders>
              <w:top w:val="nil"/>
              <w:bottom w:val="single" w:sz="2" w:space="0" w:color="auto"/>
            </w:tcBorders>
            <w:vAlign w:val="center"/>
          </w:tcPr>
          <w:p w14:paraId="12733CE0"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9F3168B"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2DB4C30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AAB29BB" w14:textId="77777777" w:rsidR="00A24815" w:rsidRPr="00EA2326" w:rsidRDefault="00A24815" w:rsidP="00030337">
            <w:pPr>
              <w:rPr>
                <w:sz w:val="18"/>
                <w:szCs w:val="18"/>
                <w:lang w:val="en-US"/>
              </w:rPr>
            </w:pPr>
            <w:r w:rsidRPr="00EA2326">
              <w:rPr>
                <w:sz w:val="18"/>
                <w:szCs w:val="18"/>
                <w:lang w:val="en-US"/>
              </w:rPr>
              <w:t>1.05</w:t>
            </w:r>
          </w:p>
        </w:tc>
      </w:tr>
      <w:tr w:rsidR="00A24815" w14:paraId="47EDB34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8CB6B7" w14:textId="77777777" w:rsidR="00A24815" w:rsidRDefault="00A24815" w:rsidP="00030337">
            <w:pPr>
              <w:rPr>
                <w:lang w:val="en-US"/>
              </w:rPr>
            </w:pPr>
          </w:p>
        </w:tc>
        <w:tc>
          <w:tcPr>
            <w:tcW w:w="1701" w:type="dxa"/>
            <w:tcBorders>
              <w:top w:val="nil"/>
              <w:bottom w:val="single" w:sz="2" w:space="0" w:color="auto"/>
            </w:tcBorders>
            <w:vAlign w:val="center"/>
          </w:tcPr>
          <w:p w14:paraId="404A83B7"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5ABD947"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CBB2B7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37E862A" w14:textId="77777777" w:rsidR="00A24815" w:rsidRPr="00EA2326" w:rsidRDefault="00A24815" w:rsidP="00030337">
            <w:pPr>
              <w:rPr>
                <w:sz w:val="18"/>
                <w:szCs w:val="18"/>
                <w:lang w:val="en-US"/>
              </w:rPr>
            </w:pPr>
            <w:r w:rsidRPr="00EA2326">
              <w:rPr>
                <w:sz w:val="18"/>
                <w:szCs w:val="18"/>
                <w:lang w:val="en-US"/>
              </w:rPr>
              <w:t>0.45</w:t>
            </w:r>
          </w:p>
        </w:tc>
      </w:tr>
      <w:tr w:rsidR="00A24815" w14:paraId="1511212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028EB9" w14:textId="77777777" w:rsidR="00A24815" w:rsidRDefault="00A24815" w:rsidP="00030337">
            <w:r>
              <w:t>121</w:t>
            </w:r>
          </w:p>
        </w:tc>
        <w:tc>
          <w:tcPr>
            <w:tcW w:w="1701" w:type="dxa"/>
            <w:tcBorders>
              <w:top w:val="single" w:sz="4" w:space="0" w:color="auto"/>
              <w:bottom w:val="single" w:sz="4" w:space="0" w:color="auto"/>
            </w:tcBorders>
            <w:vAlign w:val="center"/>
          </w:tcPr>
          <w:p w14:paraId="4E29F4F8" w14:textId="77777777" w:rsidR="00A24815" w:rsidRDefault="00A24815" w:rsidP="00030337">
            <w:pPr>
              <w:rPr>
                <w:lang w:val="en-US"/>
              </w:rPr>
            </w:pPr>
            <w:r>
              <w:rPr>
                <w:lang w:val="en-US"/>
              </w:rPr>
              <w:t>SB10E</w:t>
            </w:r>
          </w:p>
          <w:p w14:paraId="3AA7BCEA" w14:textId="77777777" w:rsidR="00A24815" w:rsidRDefault="00A24815" w:rsidP="00030337"/>
        </w:tc>
        <w:tc>
          <w:tcPr>
            <w:tcW w:w="4961" w:type="dxa"/>
            <w:tcBorders>
              <w:top w:val="single" w:sz="4" w:space="0" w:color="auto"/>
              <w:bottom w:val="single" w:sz="4" w:space="0" w:color="auto"/>
            </w:tcBorders>
            <w:vAlign w:val="center"/>
          </w:tcPr>
          <w:p w14:paraId="50072949" w14:textId="77777777" w:rsidR="00A24815" w:rsidRPr="0020179F" w:rsidRDefault="00A24815" w:rsidP="00030337">
            <w:pPr>
              <w:rPr>
                <w:lang w:val="en-US"/>
              </w:rPr>
            </w:pPr>
            <w:r w:rsidRPr="0020179F">
              <w:rPr>
                <w:lang w:val="en-US"/>
              </w:rP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3DC7ABE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01AF40B" w14:textId="77777777" w:rsidR="00A24815" w:rsidRPr="00BA641A" w:rsidRDefault="00A24815" w:rsidP="00030337">
            <w:pPr>
              <w:jc w:val="center"/>
              <w:rPr>
                <w:b/>
                <w:bCs/>
              </w:rPr>
            </w:pPr>
            <w:r w:rsidRPr="00BA641A">
              <w:rPr>
                <w:b/>
                <w:bCs/>
              </w:rPr>
              <w:t>8.00</w:t>
            </w:r>
          </w:p>
        </w:tc>
      </w:tr>
      <w:tr w:rsidR="00A24815" w14:paraId="7EE0629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311F12" w14:textId="77777777" w:rsidR="00A24815" w:rsidRDefault="00A24815" w:rsidP="00030337">
            <w:pPr>
              <w:rPr>
                <w:lang w:val="en-US"/>
              </w:rPr>
            </w:pPr>
          </w:p>
        </w:tc>
        <w:tc>
          <w:tcPr>
            <w:tcW w:w="1701" w:type="dxa"/>
            <w:tcBorders>
              <w:top w:val="nil"/>
              <w:bottom w:val="single" w:sz="2" w:space="0" w:color="auto"/>
            </w:tcBorders>
            <w:vAlign w:val="center"/>
          </w:tcPr>
          <w:p w14:paraId="7081C9D5"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E28D77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FDF612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79DE17D" w14:textId="77777777" w:rsidR="00A24815" w:rsidRPr="00EA2326" w:rsidRDefault="00A24815" w:rsidP="00030337">
            <w:pPr>
              <w:rPr>
                <w:sz w:val="18"/>
                <w:szCs w:val="18"/>
                <w:lang w:val="en-US"/>
              </w:rPr>
            </w:pPr>
            <w:r w:rsidRPr="00EA2326">
              <w:rPr>
                <w:sz w:val="18"/>
                <w:szCs w:val="18"/>
                <w:lang w:val="en-US"/>
              </w:rPr>
              <w:t>2.56</w:t>
            </w:r>
          </w:p>
        </w:tc>
      </w:tr>
      <w:tr w:rsidR="00A24815" w14:paraId="4BBA4AB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32D6CF" w14:textId="77777777" w:rsidR="00A24815" w:rsidRDefault="00A24815" w:rsidP="00030337">
            <w:pPr>
              <w:rPr>
                <w:lang w:val="en-US"/>
              </w:rPr>
            </w:pPr>
          </w:p>
        </w:tc>
        <w:tc>
          <w:tcPr>
            <w:tcW w:w="1701" w:type="dxa"/>
            <w:tcBorders>
              <w:top w:val="nil"/>
              <w:bottom w:val="single" w:sz="2" w:space="0" w:color="auto"/>
            </w:tcBorders>
            <w:vAlign w:val="center"/>
          </w:tcPr>
          <w:p w14:paraId="16676D3D" w14:textId="77777777" w:rsidR="00A24815" w:rsidRDefault="00A24815" w:rsidP="00030337">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18D66CD2" w14:textId="77777777" w:rsidR="00A24815" w:rsidRPr="00EA2326" w:rsidRDefault="00A24815" w:rsidP="00030337">
            <w:pPr>
              <w:rPr>
                <w:sz w:val="18"/>
                <w:szCs w:val="18"/>
                <w:lang w:val="en-US"/>
              </w:rPr>
            </w:pPr>
            <w:r w:rsidRPr="00EA2326">
              <w:rPr>
                <w:sz w:val="18"/>
                <w:szCs w:val="18"/>
                <w:lang w:val="en-US"/>
              </w:rPr>
              <w:t>Ramificatie simpla din material plastic  pentru canalizare d.110</w:t>
            </w:r>
          </w:p>
        </w:tc>
        <w:tc>
          <w:tcPr>
            <w:tcW w:w="1560" w:type="dxa"/>
            <w:tcBorders>
              <w:top w:val="nil"/>
              <w:bottom w:val="single" w:sz="2" w:space="0" w:color="auto"/>
            </w:tcBorders>
          </w:tcPr>
          <w:p w14:paraId="751960F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9AA7794" w14:textId="77777777" w:rsidR="00A24815" w:rsidRPr="00EA2326" w:rsidRDefault="00A24815" w:rsidP="00030337">
            <w:pPr>
              <w:rPr>
                <w:sz w:val="18"/>
                <w:szCs w:val="18"/>
                <w:lang w:val="en-US"/>
              </w:rPr>
            </w:pPr>
            <w:r w:rsidRPr="00EA2326">
              <w:rPr>
                <w:sz w:val="18"/>
                <w:szCs w:val="18"/>
                <w:lang w:val="en-US"/>
              </w:rPr>
              <w:t>8.00</w:t>
            </w:r>
          </w:p>
        </w:tc>
      </w:tr>
      <w:tr w:rsidR="00A24815" w14:paraId="72698A1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D07803" w14:textId="77777777" w:rsidR="00A24815" w:rsidRDefault="00A24815" w:rsidP="00030337">
            <w:pPr>
              <w:rPr>
                <w:lang w:val="en-US"/>
              </w:rPr>
            </w:pPr>
          </w:p>
        </w:tc>
        <w:tc>
          <w:tcPr>
            <w:tcW w:w="1701" w:type="dxa"/>
            <w:tcBorders>
              <w:top w:val="nil"/>
              <w:bottom w:val="single" w:sz="2" w:space="0" w:color="auto"/>
            </w:tcBorders>
            <w:vAlign w:val="center"/>
          </w:tcPr>
          <w:p w14:paraId="0C98F3C5"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2CC7686"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58EBE81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D33AC65" w14:textId="77777777" w:rsidR="00A24815" w:rsidRPr="00EA2326" w:rsidRDefault="00A24815" w:rsidP="00030337">
            <w:pPr>
              <w:rPr>
                <w:sz w:val="18"/>
                <w:szCs w:val="18"/>
                <w:lang w:val="en-US"/>
              </w:rPr>
            </w:pPr>
            <w:r w:rsidRPr="00EA2326">
              <w:rPr>
                <w:sz w:val="18"/>
                <w:szCs w:val="18"/>
                <w:lang w:val="en-US"/>
              </w:rPr>
              <w:t>0.56</w:t>
            </w:r>
          </w:p>
        </w:tc>
      </w:tr>
      <w:tr w:rsidR="00A24815" w14:paraId="58B50BF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E26CE4" w14:textId="77777777" w:rsidR="00A24815" w:rsidRDefault="00A24815" w:rsidP="00030337">
            <w:pPr>
              <w:rPr>
                <w:lang w:val="en-US"/>
              </w:rPr>
            </w:pPr>
          </w:p>
        </w:tc>
        <w:tc>
          <w:tcPr>
            <w:tcW w:w="1701" w:type="dxa"/>
            <w:tcBorders>
              <w:top w:val="nil"/>
              <w:bottom w:val="single" w:sz="2" w:space="0" w:color="auto"/>
            </w:tcBorders>
            <w:vAlign w:val="center"/>
          </w:tcPr>
          <w:p w14:paraId="6A784203"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2896F78"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D86042C"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95ABA96" w14:textId="77777777" w:rsidR="00A24815" w:rsidRPr="00EA2326" w:rsidRDefault="00A24815" w:rsidP="00030337">
            <w:pPr>
              <w:rPr>
                <w:sz w:val="18"/>
                <w:szCs w:val="18"/>
                <w:lang w:val="en-US"/>
              </w:rPr>
            </w:pPr>
            <w:r w:rsidRPr="00EA2326">
              <w:rPr>
                <w:sz w:val="18"/>
                <w:szCs w:val="18"/>
                <w:lang w:val="en-US"/>
              </w:rPr>
              <w:t>0.24</w:t>
            </w:r>
          </w:p>
        </w:tc>
      </w:tr>
      <w:tr w:rsidR="00A24815" w14:paraId="6C1864D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81BA1" w14:textId="77777777" w:rsidR="00A24815" w:rsidRDefault="00A24815" w:rsidP="00030337">
            <w:r>
              <w:t>122</w:t>
            </w:r>
          </w:p>
        </w:tc>
        <w:tc>
          <w:tcPr>
            <w:tcW w:w="1701" w:type="dxa"/>
            <w:tcBorders>
              <w:top w:val="single" w:sz="4" w:space="0" w:color="auto"/>
              <w:bottom w:val="single" w:sz="4" w:space="0" w:color="auto"/>
            </w:tcBorders>
            <w:vAlign w:val="center"/>
          </w:tcPr>
          <w:p w14:paraId="4A68CBBA" w14:textId="77777777" w:rsidR="00A24815" w:rsidRDefault="00A24815" w:rsidP="00030337">
            <w:pPr>
              <w:rPr>
                <w:lang w:val="en-US"/>
              </w:rPr>
            </w:pPr>
            <w:r>
              <w:rPr>
                <w:lang w:val="en-US"/>
              </w:rPr>
              <w:t>SD05A</w:t>
            </w:r>
          </w:p>
          <w:p w14:paraId="315C690D" w14:textId="77777777" w:rsidR="00A24815" w:rsidRDefault="00A24815" w:rsidP="00030337"/>
        </w:tc>
        <w:tc>
          <w:tcPr>
            <w:tcW w:w="4961" w:type="dxa"/>
            <w:tcBorders>
              <w:top w:val="single" w:sz="4" w:space="0" w:color="auto"/>
              <w:bottom w:val="single" w:sz="4" w:space="0" w:color="auto"/>
            </w:tcBorders>
            <w:vAlign w:val="center"/>
          </w:tcPr>
          <w:p w14:paraId="4136E054" w14:textId="77777777" w:rsidR="00A24815" w:rsidRPr="0020179F" w:rsidRDefault="00A24815" w:rsidP="00030337">
            <w:pPr>
              <w:rPr>
                <w:lang w:val="en-US"/>
              </w:rPr>
            </w:pPr>
            <w:r w:rsidRPr="0020179F">
              <w:rPr>
                <w:lang w:val="en-US"/>
              </w:rP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7148D0B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117C6416" w14:textId="77777777" w:rsidR="00A24815" w:rsidRPr="00BA641A" w:rsidRDefault="00A24815" w:rsidP="00030337">
            <w:pPr>
              <w:jc w:val="center"/>
              <w:rPr>
                <w:b/>
                <w:bCs/>
              </w:rPr>
            </w:pPr>
            <w:r w:rsidRPr="00BA641A">
              <w:rPr>
                <w:b/>
                <w:bCs/>
              </w:rPr>
              <w:t>6.00</w:t>
            </w:r>
          </w:p>
        </w:tc>
      </w:tr>
      <w:tr w:rsidR="00A24815" w14:paraId="16B8D1D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1D642" w14:textId="77777777" w:rsidR="00A24815" w:rsidRDefault="00A24815" w:rsidP="00030337">
            <w:pPr>
              <w:rPr>
                <w:lang w:val="en-US"/>
              </w:rPr>
            </w:pPr>
          </w:p>
        </w:tc>
        <w:tc>
          <w:tcPr>
            <w:tcW w:w="1701" w:type="dxa"/>
            <w:tcBorders>
              <w:top w:val="nil"/>
              <w:bottom w:val="single" w:sz="2" w:space="0" w:color="auto"/>
            </w:tcBorders>
            <w:vAlign w:val="center"/>
          </w:tcPr>
          <w:p w14:paraId="38E5A4E1"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CF30BCD"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3189CE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24907B1" w14:textId="77777777" w:rsidR="00A24815" w:rsidRPr="00EA2326" w:rsidRDefault="00A24815" w:rsidP="00030337">
            <w:pPr>
              <w:rPr>
                <w:sz w:val="18"/>
                <w:szCs w:val="18"/>
                <w:lang w:val="en-US"/>
              </w:rPr>
            </w:pPr>
            <w:r w:rsidRPr="00EA2326">
              <w:rPr>
                <w:sz w:val="18"/>
                <w:szCs w:val="18"/>
                <w:lang w:val="en-US"/>
              </w:rPr>
              <w:t>1.80</w:t>
            </w:r>
          </w:p>
        </w:tc>
      </w:tr>
      <w:tr w:rsidR="00A24815" w14:paraId="7B3D8A8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560176" w14:textId="77777777" w:rsidR="00A24815" w:rsidRDefault="00A24815" w:rsidP="00030337">
            <w:pPr>
              <w:rPr>
                <w:lang w:val="en-US"/>
              </w:rPr>
            </w:pPr>
          </w:p>
        </w:tc>
        <w:tc>
          <w:tcPr>
            <w:tcW w:w="1701" w:type="dxa"/>
            <w:tcBorders>
              <w:top w:val="nil"/>
              <w:bottom w:val="single" w:sz="2" w:space="0" w:color="auto"/>
            </w:tcBorders>
            <w:vAlign w:val="center"/>
          </w:tcPr>
          <w:p w14:paraId="3D82F119" w14:textId="77777777" w:rsidR="00A24815" w:rsidRDefault="00A24815" w:rsidP="00030337">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63680EC4" w14:textId="77777777" w:rsidR="00A24815" w:rsidRPr="00EA2326" w:rsidRDefault="00A24815" w:rsidP="00030337">
            <w:pPr>
              <w:rPr>
                <w:sz w:val="18"/>
                <w:szCs w:val="18"/>
                <w:lang w:val="en-US"/>
              </w:rPr>
            </w:pPr>
            <w:r w:rsidRPr="00EA2326">
              <w:rPr>
                <w:sz w:val="18"/>
                <w:szCs w:val="18"/>
                <w:lang w:val="en-US"/>
              </w:rPr>
              <w:t>Robinet de reglaj drept sau coltar</w:t>
            </w:r>
          </w:p>
        </w:tc>
        <w:tc>
          <w:tcPr>
            <w:tcW w:w="1560" w:type="dxa"/>
            <w:tcBorders>
              <w:top w:val="nil"/>
              <w:bottom w:val="single" w:sz="2" w:space="0" w:color="auto"/>
            </w:tcBorders>
          </w:tcPr>
          <w:p w14:paraId="2A0B685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2AFBEF5" w14:textId="77777777" w:rsidR="00A24815" w:rsidRPr="00EA2326" w:rsidRDefault="00A24815" w:rsidP="00030337">
            <w:pPr>
              <w:rPr>
                <w:sz w:val="18"/>
                <w:szCs w:val="18"/>
                <w:lang w:val="en-US"/>
              </w:rPr>
            </w:pPr>
            <w:r w:rsidRPr="00EA2326">
              <w:rPr>
                <w:sz w:val="18"/>
                <w:szCs w:val="18"/>
                <w:lang w:val="en-US"/>
              </w:rPr>
              <w:t>6.09</w:t>
            </w:r>
          </w:p>
        </w:tc>
      </w:tr>
      <w:tr w:rsidR="00A24815" w14:paraId="6AD021C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9435B" w14:textId="77777777" w:rsidR="00A24815" w:rsidRDefault="00A24815" w:rsidP="00030337">
            <w:r>
              <w:t>123</w:t>
            </w:r>
          </w:p>
        </w:tc>
        <w:tc>
          <w:tcPr>
            <w:tcW w:w="1701" w:type="dxa"/>
            <w:tcBorders>
              <w:top w:val="single" w:sz="4" w:space="0" w:color="auto"/>
              <w:bottom w:val="single" w:sz="4" w:space="0" w:color="auto"/>
            </w:tcBorders>
            <w:vAlign w:val="center"/>
          </w:tcPr>
          <w:p w14:paraId="2F999E8D" w14:textId="77777777" w:rsidR="00A24815" w:rsidRDefault="00A24815" w:rsidP="00030337">
            <w:pPr>
              <w:rPr>
                <w:lang w:val="en-US"/>
              </w:rPr>
            </w:pPr>
            <w:r>
              <w:rPr>
                <w:lang w:val="en-US"/>
              </w:rPr>
              <w:t>SD07A</w:t>
            </w:r>
          </w:p>
          <w:p w14:paraId="33644C4F" w14:textId="77777777" w:rsidR="00A24815" w:rsidRDefault="00A24815" w:rsidP="00030337"/>
        </w:tc>
        <w:tc>
          <w:tcPr>
            <w:tcW w:w="4961" w:type="dxa"/>
            <w:tcBorders>
              <w:top w:val="single" w:sz="4" w:space="0" w:color="auto"/>
              <w:bottom w:val="single" w:sz="4" w:space="0" w:color="auto"/>
            </w:tcBorders>
            <w:vAlign w:val="center"/>
          </w:tcPr>
          <w:p w14:paraId="29D04F50" w14:textId="77777777" w:rsidR="00A24815" w:rsidRPr="0020179F" w:rsidRDefault="00A24815" w:rsidP="00030337">
            <w:pPr>
              <w:rPr>
                <w:lang w:val="en-US"/>
              </w:rPr>
            </w:pPr>
            <w:r w:rsidRPr="0020179F">
              <w:rPr>
                <w:lang w:val="en-US"/>
              </w:rPr>
              <w:t>Robinet de trecere cu ventil si mufa, cu sau fara descarcare , pentru teava din otel, avind diametrul de 1/2"</w:t>
            </w:r>
          </w:p>
        </w:tc>
        <w:tc>
          <w:tcPr>
            <w:tcW w:w="1560" w:type="dxa"/>
            <w:tcBorders>
              <w:top w:val="single" w:sz="4" w:space="0" w:color="auto"/>
              <w:bottom w:val="single" w:sz="4" w:space="0" w:color="auto"/>
            </w:tcBorders>
            <w:vAlign w:val="center"/>
          </w:tcPr>
          <w:p w14:paraId="377F7705"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005D52E" w14:textId="77777777" w:rsidR="00A24815" w:rsidRPr="00BA641A" w:rsidRDefault="00A24815" w:rsidP="00030337">
            <w:pPr>
              <w:jc w:val="center"/>
              <w:rPr>
                <w:b/>
                <w:bCs/>
              </w:rPr>
            </w:pPr>
            <w:r w:rsidRPr="00BA641A">
              <w:rPr>
                <w:b/>
                <w:bCs/>
              </w:rPr>
              <w:t>6.00</w:t>
            </w:r>
          </w:p>
        </w:tc>
      </w:tr>
      <w:tr w:rsidR="00A24815" w14:paraId="607831A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D7204" w14:textId="77777777" w:rsidR="00A24815" w:rsidRDefault="00A24815" w:rsidP="00030337">
            <w:pPr>
              <w:rPr>
                <w:lang w:val="en-US"/>
              </w:rPr>
            </w:pPr>
          </w:p>
        </w:tc>
        <w:tc>
          <w:tcPr>
            <w:tcW w:w="1701" w:type="dxa"/>
            <w:tcBorders>
              <w:top w:val="nil"/>
              <w:bottom w:val="single" w:sz="2" w:space="0" w:color="auto"/>
            </w:tcBorders>
            <w:vAlign w:val="center"/>
          </w:tcPr>
          <w:p w14:paraId="11FBD44E"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50C6771"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7E908E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2068DBB" w14:textId="77777777" w:rsidR="00A24815" w:rsidRPr="00EA2326" w:rsidRDefault="00A24815" w:rsidP="00030337">
            <w:pPr>
              <w:rPr>
                <w:sz w:val="18"/>
                <w:szCs w:val="18"/>
                <w:lang w:val="en-US"/>
              </w:rPr>
            </w:pPr>
            <w:r w:rsidRPr="00EA2326">
              <w:rPr>
                <w:sz w:val="18"/>
                <w:szCs w:val="18"/>
                <w:lang w:val="en-US"/>
              </w:rPr>
              <w:t>1.08</w:t>
            </w:r>
          </w:p>
        </w:tc>
      </w:tr>
      <w:tr w:rsidR="00A24815" w14:paraId="74C1D71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58AA9" w14:textId="77777777" w:rsidR="00A24815" w:rsidRDefault="00A24815" w:rsidP="00030337">
            <w:pPr>
              <w:rPr>
                <w:lang w:val="en-US"/>
              </w:rPr>
            </w:pPr>
          </w:p>
        </w:tc>
        <w:tc>
          <w:tcPr>
            <w:tcW w:w="1701" w:type="dxa"/>
            <w:tcBorders>
              <w:top w:val="nil"/>
              <w:bottom w:val="single" w:sz="2" w:space="0" w:color="auto"/>
            </w:tcBorders>
            <w:vAlign w:val="center"/>
          </w:tcPr>
          <w:p w14:paraId="1B75820A" w14:textId="77777777" w:rsidR="00A24815" w:rsidRDefault="00A24815" w:rsidP="00030337">
            <w:pPr>
              <w:jc w:val="center"/>
              <w:rPr>
                <w:sz w:val="16"/>
                <w:szCs w:val="16"/>
                <w:lang w:val="en-US"/>
              </w:rPr>
            </w:pPr>
            <w:r>
              <w:rPr>
                <w:sz w:val="16"/>
                <w:szCs w:val="16"/>
                <w:lang w:val="en-US"/>
              </w:rPr>
              <w:t>2875274201012</w:t>
            </w:r>
          </w:p>
        </w:tc>
        <w:tc>
          <w:tcPr>
            <w:tcW w:w="4961" w:type="dxa"/>
            <w:tcBorders>
              <w:top w:val="nil"/>
              <w:bottom w:val="single" w:sz="2" w:space="0" w:color="auto"/>
            </w:tcBorders>
          </w:tcPr>
          <w:p w14:paraId="060A6ADD" w14:textId="77777777" w:rsidR="00A24815" w:rsidRPr="00EA2326" w:rsidRDefault="00A24815" w:rsidP="00030337">
            <w:pPr>
              <w:rPr>
                <w:sz w:val="18"/>
                <w:szCs w:val="18"/>
                <w:lang w:val="en-US"/>
              </w:rPr>
            </w:pPr>
            <w:r w:rsidRPr="00EA2326">
              <w:rPr>
                <w:sz w:val="18"/>
                <w:szCs w:val="18"/>
                <w:lang w:val="en-US"/>
              </w:rPr>
              <w:t>Robinet de trecere cu ventil cu mufa 1/2"</w:t>
            </w:r>
          </w:p>
        </w:tc>
        <w:tc>
          <w:tcPr>
            <w:tcW w:w="1560" w:type="dxa"/>
            <w:tcBorders>
              <w:top w:val="nil"/>
              <w:bottom w:val="single" w:sz="2" w:space="0" w:color="auto"/>
            </w:tcBorders>
          </w:tcPr>
          <w:p w14:paraId="58B260B9"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E357B23" w14:textId="77777777" w:rsidR="00A24815" w:rsidRPr="00EA2326" w:rsidRDefault="00A24815" w:rsidP="00030337">
            <w:pPr>
              <w:rPr>
                <w:sz w:val="18"/>
                <w:szCs w:val="18"/>
                <w:lang w:val="en-US"/>
              </w:rPr>
            </w:pPr>
            <w:r w:rsidRPr="00EA2326">
              <w:rPr>
                <w:sz w:val="18"/>
                <w:szCs w:val="18"/>
                <w:lang w:val="en-US"/>
              </w:rPr>
              <w:t>6.12</w:t>
            </w:r>
          </w:p>
        </w:tc>
      </w:tr>
      <w:tr w:rsidR="00A24815" w14:paraId="397D740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4697D" w14:textId="77777777" w:rsidR="00A24815" w:rsidRDefault="00A24815" w:rsidP="00030337">
            <w:r>
              <w:t>124</w:t>
            </w:r>
          </w:p>
        </w:tc>
        <w:tc>
          <w:tcPr>
            <w:tcW w:w="1701" w:type="dxa"/>
            <w:tcBorders>
              <w:top w:val="single" w:sz="4" w:space="0" w:color="auto"/>
              <w:bottom w:val="single" w:sz="4" w:space="0" w:color="auto"/>
            </w:tcBorders>
            <w:vAlign w:val="center"/>
          </w:tcPr>
          <w:p w14:paraId="662FB0CE" w14:textId="77777777" w:rsidR="00A24815" w:rsidRDefault="00A24815" w:rsidP="00030337">
            <w:pPr>
              <w:rPr>
                <w:lang w:val="en-US"/>
              </w:rPr>
            </w:pPr>
            <w:r>
              <w:rPr>
                <w:lang w:val="en-US"/>
              </w:rPr>
              <w:t>SD07B</w:t>
            </w:r>
          </w:p>
          <w:p w14:paraId="4E9ECB37" w14:textId="77777777" w:rsidR="00A24815" w:rsidRDefault="00A24815" w:rsidP="00030337"/>
        </w:tc>
        <w:tc>
          <w:tcPr>
            <w:tcW w:w="4961" w:type="dxa"/>
            <w:tcBorders>
              <w:top w:val="single" w:sz="4" w:space="0" w:color="auto"/>
              <w:bottom w:val="single" w:sz="4" w:space="0" w:color="auto"/>
            </w:tcBorders>
            <w:vAlign w:val="center"/>
          </w:tcPr>
          <w:p w14:paraId="3CE6EAE7" w14:textId="77777777" w:rsidR="00A24815" w:rsidRPr="0020179F" w:rsidRDefault="00A24815" w:rsidP="00030337">
            <w:pPr>
              <w:rPr>
                <w:lang w:val="en-US"/>
              </w:rPr>
            </w:pPr>
            <w:r w:rsidRPr="0020179F">
              <w:rPr>
                <w:lang w:val="en-US"/>
              </w:rP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01CE654E"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6111C74" w14:textId="77777777" w:rsidR="00A24815" w:rsidRPr="00BA641A" w:rsidRDefault="00A24815" w:rsidP="00030337">
            <w:pPr>
              <w:jc w:val="center"/>
              <w:rPr>
                <w:b/>
                <w:bCs/>
              </w:rPr>
            </w:pPr>
            <w:r w:rsidRPr="00BA641A">
              <w:rPr>
                <w:b/>
                <w:bCs/>
              </w:rPr>
              <w:t>4.00</w:t>
            </w:r>
          </w:p>
        </w:tc>
      </w:tr>
      <w:tr w:rsidR="00A24815" w14:paraId="71A434E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D9BC0A" w14:textId="77777777" w:rsidR="00A24815" w:rsidRDefault="00A24815" w:rsidP="00030337">
            <w:pPr>
              <w:rPr>
                <w:lang w:val="en-US"/>
              </w:rPr>
            </w:pPr>
          </w:p>
        </w:tc>
        <w:tc>
          <w:tcPr>
            <w:tcW w:w="1701" w:type="dxa"/>
            <w:tcBorders>
              <w:top w:val="nil"/>
              <w:bottom w:val="single" w:sz="2" w:space="0" w:color="auto"/>
            </w:tcBorders>
            <w:vAlign w:val="center"/>
          </w:tcPr>
          <w:p w14:paraId="680F90A4"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82CC895"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917D04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19DE699" w14:textId="77777777" w:rsidR="00A24815" w:rsidRPr="00EA2326" w:rsidRDefault="00A24815" w:rsidP="00030337">
            <w:pPr>
              <w:rPr>
                <w:sz w:val="18"/>
                <w:szCs w:val="18"/>
                <w:lang w:val="en-US"/>
              </w:rPr>
            </w:pPr>
            <w:r w:rsidRPr="00EA2326">
              <w:rPr>
                <w:sz w:val="18"/>
                <w:szCs w:val="18"/>
                <w:lang w:val="en-US"/>
              </w:rPr>
              <w:t>0.96</w:t>
            </w:r>
          </w:p>
        </w:tc>
      </w:tr>
      <w:tr w:rsidR="00A24815" w14:paraId="12355CC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E5A09" w14:textId="77777777" w:rsidR="00A24815" w:rsidRDefault="00A24815" w:rsidP="00030337">
            <w:pPr>
              <w:rPr>
                <w:lang w:val="en-US"/>
              </w:rPr>
            </w:pPr>
          </w:p>
        </w:tc>
        <w:tc>
          <w:tcPr>
            <w:tcW w:w="1701" w:type="dxa"/>
            <w:tcBorders>
              <w:top w:val="nil"/>
              <w:bottom w:val="single" w:sz="2" w:space="0" w:color="auto"/>
            </w:tcBorders>
            <w:vAlign w:val="center"/>
          </w:tcPr>
          <w:p w14:paraId="4720D61F" w14:textId="77777777" w:rsidR="00A24815" w:rsidRDefault="00A24815" w:rsidP="00030337">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51C34EB5" w14:textId="77777777" w:rsidR="00A24815" w:rsidRPr="00EA2326" w:rsidRDefault="00A24815" w:rsidP="00030337">
            <w:pPr>
              <w:rPr>
                <w:sz w:val="18"/>
                <w:szCs w:val="18"/>
                <w:lang w:val="en-US"/>
              </w:rPr>
            </w:pPr>
            <w:r w:rsidRPr="00EA2326">
              <w:rPr>
                <w:sz w:val="18"/>
                <w:szCs w:val="18"/>
                <w:lang w:val="en-US"/>
              </w:rPr>
              <w:t>Robinet de trecere cu ventil cu mufa 3/4"</w:t>
            </w:r>
          </w:p>
        </w:tc>
        <w:tc>
          <w:tcPr>
            <w:tcW w:w="1560" w:type="dxa"/>
            <w:tcBorders>
              <w:top w:val="nil"/>
              <w:bottom w:val="single" w:sz="2" w:space="0" w:color="auto"/>
            </w:tcBorders>
          </w:tcPr>
          <w:p w14:paraId="4CAF61B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F44EC97" w14:textId="77777777" w:rsidR="00A24815" w:rsidRPr="00EA2326" w:rsidRDefault="00A24815" w:rsidP="00030337">
            <w:pPr>
              <w:rPr>
                <w:sz w:val="18"/>
                <w:szCs w:val="18"/>
                <w:lang w:val="en-US"/>
              </w:rPr>
            </w:pPr>
            <w:r w:rsidRPr="00EA2326">
              <w:rPr>
                <w:sz w:val="18"/>
                <w:szCs w:val="18"/>
                <w:lang w:val="en-US"/>
              </w:rPr>
              <w:t>4.08</w:t>
            </w:r>
          </w:p>
        </w:tc>
      </w:tr>
      <w:tr w:rsidR="00A24815" w14:paraId="0D615CF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345AB7" w14:textId="77777777" w:rsidR="00A24815" w:rsidRDefault="00A24815" w:rsidP="00030337">
            <w:r>
              <w:t>125</w:t>
            </w:r>
          </w:p>
        </w:tc>
        <w:tc>
          <w:tcPr>
            <w:tcW w:w="1701" w:type="dxa"/>
            <w:tcBorders>
              <w:top w:val="single" w:sz="4" w:space="0" w:color="auto"/>
              <w:bottom w:val="single" w:sz="4" w:space="0" w:color="auto"/>
            </w:tcBorders>
            <w:vAlign w:val="center"/>
          </w:tcPr>
          <w:p w14:paraId="0788E8F7" w14:textId="77777777" w:rsidR="00A24815" w:rsidRDefault="00A24815" w:rsidP="00030337">
            <w:pPr>
              <w:rPr>
                <w:lang w:val="en-US"/>
              </w:rPr>
            </w:pPr>
            <w:r>
              <w:rPr>
                <w:lang w:val="en-US"/>
              </w:rPr>
              <w:t>SD07C</w:t>
            </w:r>
          </w:p>
          <w:p w14:paraId="2A5DEDF9" w14:textId="77777777" w:rsidR="00A24815" w:rsidRDefault="00A24815" w:rsidP="00030337"/>
        </w:tc>
        <w:tc>
          <w:tcPr>
            <w:tcW w:w="4961" w:type="dxa"/>
            <w:tcBorders>
              <w:top w:val="single" w:sz="4" w:space="0" w:color="auto"/>
              <w:bottom w:val="single" w:sz="4" w:space="0" w:color="auto"/>
            </w:tcBorders>
            <w:vAlign w:val="center"/>
          </w:tcPr>
          <w:p w14:paraId="707F43AB" w14:textId="77777777" w:rsidR="00A24815" w:rsidRPr="0020179F" w:rsidRDefault="00A24815" w:rsidP="00030337">
            <w:pPr>
              <w:rPr>
                <w:lang w:val="en-US"/>
              </w:rPr>
            </w:pPr>
            <w:r w:rsidRPr="0020179F">
              <w:rPr>
                <w:lang w:val="en-US"/>
              </w:rPr>
              <w:t xml:space="preserve">Robinet de trecere cu ventil si mufa, cu sau fara descarcare , pentru teava din otel, avind diametrul de 1" </w:t>
            </w:r>
          </w:p>
        </w:tc>
        <w:tc>
          <w:tcPr>
            <w:tcW w:w="1560" w:type="dxa"/>
            <w:tcBorders>
              <w:top w:val="single" w:sz="4" w:space="0" w:color="auto"/>
              <w:bottom w:val="single" w:sz="4" w:space="0" w:color="auto"/>
            </w:tcBorders>
            <w:vAlign w:val="center"/>
          </w:tcPr>
          <w:p w14:paraId="5D53EBA2"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7839112" w14:textId="77777777" w:rsidR="00A24815" w:rsidRPr="00BA641A" w:rsidRDefault="00A24815" w:rsidP="00030337">
            <w:pPr>
              <w:jc w:val="center"/>
              <w:rPr>
                <w:b/>
                <w:bCs/>
              </w:rPr>
            </w:pPr>
            <w:r w:rsidRPr="00BA641A">
              <w:rPr>
                <w:b/>
                <w:bCs/>
              </w:rPr>
              <w:t>2.00</w:t>
            </w:r>
          </w:p>
        </w:tc>
      </w:tr>
      <w:tr w:rsidR="00A24815" w14:paraId="79818C5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872A1" w14:textId="77777777" w:rsidR="00A24815" w:rsidRDefault="00A24815" w:rsidP="00030337">
            <w:pPr>
              <w:rPr>
                <w:lang w:val="en-US"/>
              </w:rPr>
            </w:pPr>
          </w:p>
        </w:tc>
        <w:tc>
          <w:tcPr>
            <w:tcW w:w="1701" w:type="dxa"/>
            <w:tcBorders>
              <w:top w:val="nil"/>
              <w:bottom w:val="single" w:sz="2" w:space="0" w:color="auto"/>
            </w:tcBorders>
            <w:vAlign w:val="center"/>
          </w:tcPr>
          <w:p w14:paraId="6F9270D6"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FFFC6BD"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2782A6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6FED6C2" w14:textId="77777777" w:rsidR="00A24815" w:rsidRPr="00EA2326" w:rsidRDefault="00A24815" w:rsidP="00030337">
            <w:pPr>
              <w:rPr>
                <w:sz w:val="18"/>
                <w:szCs w:val="18"/>
                <w:lang w:val="en-US"/>
              </w:rPr>
            </w:pPr>
            <w:r w:rsidRPr="00EA2326">
              <w:rPr>
                <w:sz w:val="18"/>
                <w:szCs w:val="18"/>
                <w:lang w:val="en-US"/>
              </w:rPr>
              <w:t>0.58</w:t>
            </w:r>
          </w:p>
        </w:tc>
      </w:tr>
      <w:tr w:rsidR="00A24815" w14:paraId="2C153B5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1EAD3" w14:textId="77777777" w:rsidR="00A24815" w:rsidRDefault="00A24815" w:rsidP="00030337">
            <w:pPr>
              <w:rPr>
                <w:lang w:val="en-US"/>
              </w:rPr>
            </w:pPr>
          </w:p>
        </w:tc>
        <w:tc>
          <w:tcPr>
            <w:tcW w:w="1701" w:type="dxa"/>
            <w:tcBorders>
              <w:top w:val="nil"/>
              <w:bottom w:val="single" w:sz="2" w:space="0" w:color="auto"/>
            </w:tcBorders>
            <w:vAlign w:val="center"/>
          </w:tcPr>
          <w:p w14:paraId="50CA9F5B" w14:textId="77777777" w:rsidR="00A24815" w:rsidRDefault="00A24815" w:rsidP="00030337">
            <w:pPr>
              <w:jc w:val="center"/>
              <w:rPr>
                <w:sz w:val="16"/>
                <w:szCs w:val="16"/>
                <w:lang w:val="en-US"/>
              </w:rPr>
            </w:pPr>
            <w:r>
              <w:rPr>
                <w:sz w:val="16"/>
                <w:szCs w:val="16"/>
                <w:lang w:val="en-US"/>
              </w:rPr>
              <w:t>2875274201001</w:t>
            </w:r>
          </w:p>
        </w:tc>
        <w:tc>
          <w:tcPr>
            <w:tcW w:w="4961" w:type="dxa"/>
            <w:tcBorders>
              <w:top w:val="nil"/>
              <w:bottom w:val="single" w:sz="2" w:space="0" w:color="auto"/>
            </w:tcBorders>
          </w:tcPr>
          <w:p w14:paraId="085045E5" w14:textId="77777777" w:rsidR="00A24815" w:rsidRPr="00EA2326" w:rsidRDefault="00A24815" w:rsidP="00030337">
            <w:pPr>
              <w:rPr>
                <w:sz w:val="18"/>
                <w:szCs w:val="18"/>
                <w:lang w:val="en-US"/>
              </w:rPr>
            </w:pPr>
            <w:r w:rsidRPr="00EA2326">
              <w:rPr>
                <w:sz w:val="18"/>
                <w:szCs w:val="18"/>
                <w:lang w:val="en-US"/>
              </w:rPr>
              <w:t>Robinet de trecere cu ventil cu mufa 1"</w:t>
            </w:r>
          </w:p>
        </w:tc>
        <w:tc>
          <w:tcPr>
            <w:tcW w:w="1560" w:type="dxa"/>
            <w:tcBorders>
              <w:top w:val="nil"/>
              <w:bottom w:val="single" w:sz="2" w:space="0" w:color="auto"/>
            </w:tcBorders>
          </w:tcPr>
          <w:p w14:paraId="0A9621E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C9E9DB7" w14:textId="77777777" w:rsidR="00A24815" w:rsidRPr="00EA2326" w:rsidRDefault="00A24815" w:rsidP="00030337">
            <w:pPr>
              <w:rPr>
                <w:sz w:val="18"/>
                <w:szCs w:val="18"/>
                <w:lang w:val="en-US"/>
              </w:rPr>
            </w:pPr>
            <w:r w:rsidRPr="00EA2326">
              <w:rPr>
                <w:sz w:val="18"/>
                <w:szCs w:val="18"/>
                <w:lang w:val="en-US"/>
              </w:rPr>
              <w:t>2.04</w:t>
            </w:r>
          </w:p>
        </w:tc>
      </w:tr>
      <w:tr w:rsidR="00A24815" w14:paraId="101CF2DF"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150FE" w14:textId="77777777" w:rsidR="00A24815" w:rsidRDefault="00A24815" w:rsidP="00030337">
            <w:r>
              <w:t>126</w:t>
            </w:r>
          </w:p>
        </w:tc>
        <w:tc>
          <w:tcPr>
            <w:tcW w:w="1701" w:type="dxa"/>
            <w:tcBorders>
              <w:top w:val="single" w:sz="4" w:space="0" w:color="auto"/>
              <w:bottom w:val="single" w:sz="4" w:space="0" w:color="auto"/>
            </w:tcBorders>
            <w:vAlign w:val="center"/>
          </w:tcPr>
          <w:p w14:paraId="72DCED72" w14:textId="77777777" w:rsidR="00A24815" w:rsidRDefault="00A24815" w:rsidP="00030337">
            <w:pPr>
              <w:rPr>
                <w:lang w:val="en-US"/>
              </w:rPr>
            </w:pPr>
            <w:r>
              <w:rPr>
                <w:lang w:val="en-US"/>
              </w:rPr>
              <w:t>SB28B</w:t>
            </w:r>
          </w:p>
          <w:p w14:paraId="208E3211" w14:textId="77777777" w:rsidR="00A24815" w:rsidRDefault="00A24815" w:rsidP="00030337"/>
        </w:tc>
        <w:tc>
          <w:tcPr>
            <w:tcW w:w="4961" w:type="dxa"/>
            <w:tcBorders>
              <w:top w:val="single" w:sz="4" w:space="0" w:color="auto"/>
              <w:bottom w:val="single" w:sz="4" w:space="0" w:color="auto"/>
            </w:tcBorders>
            <w:vAlign w:val="center"/>
          </w:tcPr>
          <w:p w14:paraId="0A236F33" w14:textId="77777777" w:rsidR="00A24815" w:rsidRPr="0020179F" w:rsidRDefault="00A24815" w:rsidP="00030337">
            <w:pPr>
              <w:rPr>
                <w:lang w:val="en-US"/>
              </w:rPr>
            </w:pPr>
            <w:r w:rsidRPr="0020179F">
              <w:rPr>
                <w:lang w:val="en-US"/>
              </w:rPr>
              <w:t>Sifon de pardoseala din polipropilena, avind diametrul iesirii de 110 mm. (Sifon de pardosea cu baza de PVC si grila din INOX cu dimensiuni minime de 150x150mm, rezistenta sporita pentru spatii de producere)</w:t>
            </w:r>
          </w:p>
        </w:tc>
        <w:tc>
          <w:tcPr>
            <w:tcW w:w="1560" w:type="dxa"/>
            <w:tcBorders>
              <w:top w:val="single" w:sz="4" w:space="0" w:color="auto"/>
              <w:bottom w:val="single" w:sz="4" w:space="0" w:color="auto"/>
            </w:tcBorders>
            <w:vAlign w:val="center"/>
          </w:tcPr>
          <w:p w14:paraId="0C6DB3C6"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79667E7" w14:textId="77777777" w:rsidR="00A24815" w:rsidRPr="00BA641A" w:rsidRDefault="00A24815" w:rsidP="00030337">
            <w:pPr>
              <w:jc w:val="center"/>
              <w:rPr>
                <w:b/>
                <w:bCs/>
              </w:rPr>
            </w:pPr>
            <w:r w:rsidRPr="00BA641A">
              <w:rPr>
                <w:b/>
                <w:bCs/>
              </w:rPr>
              <w:t>2.00</w:t>
            </w:r>
          </w:p>
        </w:tc>
      </w:tr>
      <w:tr w:rsidR="00A24815" w14:paraId="7C1FEE2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9E0258" w14:textId="77777777" w:rsidR="00A24815" w:rsidRDefault="00A24815" w:rsidP="00030337">
            <w:pPr>
              <w:rPr>
                <w:lang w:val="en-US"/>
              </w:rPr>
            </w:pPr>
          </w:p>
        </w:tc>
        <w:tc>
          <w:tcPr>
            <w:tcW w:w="1701" w:type="dxa"/>
            <w:tcBorders>
              <w:top w:val="nil"/>
              <w:bottom w:val="single" w:sz="2" w:space="0" w:color="auto"/>
            </w:tcBorders>
            <w:vAlign w:val="center"/>
          </w:tcPr>
          <w:p w14:paraId="65CCBFAF"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AE294F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17A5D6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E5E8BA4" w14:textId="77777777" w:rsidR="00A24815" w:rsidRPr="00EA2326" w:rsidRDefault="00A24815" w:rsidP="00030337">
            <w:pPr>
              <w:rPr>
                <w:sz w:val="18"/>
                <w:szCs w:val="18"/>
                <w:lang w:val="en-US"/>
              </w:rPr>
            </w:pPr>
            <w:r w:rsidRPr="00EA2326">
              <w:rPr>
                <w:sz w:val="18"/>
                <w:szCs w:val="18"/>
                <w:lang w:val="en-US"/>
              </w:rPr>
              <w:t>0.58</w:t>
            </w:r>
          </w:p>
        </w:tc>
      </w:tr>
      <w:tr w:rsidR="00A24815" w14:paraId="6B6979D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FB391" w14:textId="77777777" w:rsidR="00A24815" w:rsidRDefault="00A24815" w:rsidP="00030337">
            <w:pPr>
              <w:rPr>
                <w:lang w:val="en-US"/>
              </w:rPr>
            </w:pPr>
          </w:p>
        </w:tc>
        <w:tc>
          <w:tcPr>
            <w:tcW w:w="1701" w:type="dxa"/>
            <w:tcBorders>
              <w:top w:val="nil"/>
              <w:bottom w:val="single" w:sz="2" w:space="0" w:color="auto"/>
            </w:tcBorders>
            <w:vAlign w:val="center"/>
          </w:tcPr>
          <w:p w14:paraId="3F98AF72" w14:textId="77777777" w:rsidR="00A24815" w:rsidRDefault="00A24815" w:rsidP="00030337">
            <w:pPr>
              <w:jc w:val="center"/>
              <w:rPr>
                <w:sz w:val="16"/>
                <w:szCs w:val="16"/>
                <w:lang w:val="en-US"/>
              </w:rPr>
            </w:pPr>
            <w:r>
              <w:rPr>
                <w:sz w:val="16"/>
                <w:szCs w:val="16"/>
                <w:lang w:val="en-US"/>
              </w:rPr>
              <w:t>252312672119</w:t>
            </w:r>
          </w:p>
        </w:tc>
        <w:tc>
          <w:tcPr>
            <w:tcW w:w="4961" w:type="dxa"/>
            <w:tcBorders>
              <w:top w:val="nil"/>
              <w:bottom w:val="single" w:sz="2" w:space="0" w:color="auto"/>
            </w:tcBorders>
          </w:tcPr>
          <w:p w14:paraId="5F8F864C" w14:textId="77777777" w:rsidR="00A24815" w:rsidRPr="00EA2326" w:rsidRDefault="00A24815" w:rsidP="00030337">
            <w:pPr>
              <w:rPr>
                <w:sz w:val="18"/>
                <w:szCs w:val="18"/>
                <w:lang w:val="en-US"/>
              </w:rPr>
            </w:pPr>
            <w:r w:rsidRPr="00EA2326">
              <w:rPr>
                <w:sz w:val="18"/>
                <w:szCs w:val="18"/>
                <w:lang w:val="en-US"/>
              </w:rPr>
              <w:t>Sifon de pardosea cu baza de PVC si grila din INOX cu dimensiuni minime de 150x150mm (rezistenta sporita)</w:t>
            </w:r>
          </w:p>
        </w:tc>
        <w:tc>
          <w:tcPr>
            <w:tcW w:w="1560" w:type="dxa"/>
            <w:tcBorders>
              <w:top w:val="nil"/>
              <w:bottom w:val="single" w:sz="2" w:space="0" w:color="auto"/>
            </w:tcBorders>
          </w:tcPr>
          <w:p w14:paraId="2020024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7052502" w14:textId="77777777" w:rsidR="00A24815" w:rsidRPr="00EA2326" w:rsidRDefault="00A24815" w:rsidP="00030337">
            <w:pPr>
              <w:rPr>
                <w:sz w:val="18"/>
                <w:szCs w:val="18"/>
                <w:lang w:val="en-US"/>
              </w:rPr>
            </w:pPr>
            <w:r w:rsidRPr="00EA2326">
              <w:rPr>
                <w:sz w:val="18"/>
                <w:szCs w:val="18"/>
                <w:lang w:val="en-US"/>
              </w:rPr>
              <w:t>2.02</w:t>
            </w:r>
          </w:p>
        </w:tc>
      </w:tr>
      <w:tr w:rsidR="00A24815" w14:paraId="66107F7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33AB1" w14:textId="77777777" w:rsidR="00A24815" w:rsidRDefault="00A24815" w:rsidP="00030337">
            <w:pPr>
              <w:rPr>
                <w:lang w:val="en-US"/>
              </w:rPr>
            </w:pPr>
          </w:p>
        </w:tc>
        <w:tc>
          <w:tcPr>
            <w:tcW w:w="1701" w:type="dxa"/>
            <w:tcBorders>
              <w:top w:val="nil"/>
              <w:bottom w:val="single" w:sz="2" w:space="0" w:color="auto"/>
            </w:tcBorders>
            <w:vAlign w:val="center"/>
          </w:tcPr>
          <w:p w14:paraId="079F6435"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08D3F8CF"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46FCCF7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BB05096" w14:textId="77777777" w:rsidR="00A24815" w:rsidRPr="00EA2326" w:rsidRDefault="00A24815" w:rsidP="00030337">
            <w:pPr>
              <w:rPr>
                <w:sz w:val="18"/>
                <w:szCs w:val="18"/>
                <w:lang w:val="en-US"/>
              </w:rPr>
            </w:pPr>
            <w:r w:rsidRPr="00EA2326">
              <w:rPr>
                <w:sz w:val="18"/>
                <w:szCs w:val="18"/>
                <w:lang w:val="en-US"/>
              </w:rPr>
              <w:t>0.009</w:t>
            </w:r>
          </w:p>
        </w:tc>
      </w:tr>
      <w:tr w:rsidR="00A24815" w14:paraId="24D8DF5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F673D0" w14:textId="77777777" w:rsidR="00A24815" w:rsidRDefault="00A24815" w:rsidP="00030337">
            <w:pPr>
              <w:rPr>
                <w:lang w:val="en-US"/>
              </w:rPr>
            </w:pPr>
          </w:p>
        </w:tc>
        <w:tc>
          <w:tcPr>
            <w:tcW w:w="1701" w:type="dxa"/>
            <w:tcBorders>
              <w:top w:val="nil"/>
              <w:bottom w:val="single" w:sz="2" w:space="0" w:color="auto"/>
            </w:tcBorders>
            <w:vAlign w:val="center"/>
          </w:tcPr>
          <w:p w14:paraId="06C5B0E8"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9206C8D"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BF146E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238B733" w14:textId="77777777" w:rsidR="00A24815" w:rsidRPr="00EA2326" w:rsidRDefault="00A24815" w:rsidP="00030337">
            <w:pPr>
              <w:rPr>
                <w:sz w:val="18"/>
                <w:szCs w:val="18"/>
                <w:lang w:val="en-US"/>
              </w:rPr>
            </w:pPr>
            <w:r w:rsidRPr="00EA2326">
              <w:rPr>
                <w:sz w:val="18"/>
                <w:szCs w:val="18"/>
                <w:lang w:val="en-US"/>
              </w:rPr>
              <w:t>0.03</w:t>
            </w:r>
          </w:p>
        </w:tc>
      </w:tr>
      <w:tr w:rsidR="00A24815" w14:paraId="53713FC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FDE9B3" w14:textId="77777777" w:rsidR="00A24815" w:rsidRDefault="00A24815" w:rsidP="00030337">
            <w:r>
              <w:t>127</w:t>
            </w:r>
          </w:p>
        </w:tc>
        <w:tc>
          <w:tcPr>
            <w:tcW w:w="1701" w:type="dxa"/>
            <w:tcBorders>
              <w:top w:val="single" w:sz="4" w:space="0" w:color="auto"/>
              <w:bottom w:val="single" w:sz="4" w:space="0" w:color="auto"/>
            </w:tcBorders>
            <w:vAlign w:val="center"/>
          </w:tcPr>
          <w:p w14:paraId="5DFB359E" w14:textId="77777777" w:rsidR="00A24815" w:rsidRDefault="00A24815" w:rsidP="00030337">
            <w:pPr>
              <w:rPr>
                <w:lang w:val="en-US"/>
              </w:rPr>
            </w:pPr>
            <w:r>
              <w:rPr>
                <w:lang w:val="en-US"/>
              </w:rPr>
              <w:t>SB28A</w:t>
            </w:r>
          </w:p>
          <w:p w14:paraId="0944D414" w14:textId="77777777" w:rsidR="00A24815" w:rsidRDefault="00A24815" w:rsidP="00030337"/>
        </w:tc>
        <w:tc>
          <w:tcPr>
            <w:tcW w:w="4961" w:type="dxa"/>
            <w:tcBorders>
              <w:top w:val="single" w:sz="4" w:space="0" w:color="auto"/>
              <w:bottom w:val="single" w:sz="4" w:space="0" w:color="auto"/>
            </w:tcBorders>
            <w:vAlign w:val="center"/>
          </w:tcPr>
          <w:p w14:paraId="3088C966" w14:textId="77777777" w:rsidR="00A24815" w:rsidRPr="0020179F" w:rsidRDefault="00A24815" w:rsidP="00030337">
            <w:pPr>
              <w:rPr>
                <w:lang w:val="en-US"/>
              </w:rPr>
            </w:pPr>
            <w:r w:rsidRPr="0020179F">
              <w:rPr>
                <w:lang w:val="en-US"/>
              </w:rPr>
              <w:t>Sifon de pardoseala din polipropilena, avind diametrul iesirii de 50 mm. (Rigola de dus cu baza de PVC si grila din INOX cu dimensiuni de 850x60mm)</w:t>
            </w:r>
          </w:p>
        </w:tc>
        <w:tc>
          <w:tcPr>
            <w:tcW w:w="1560" w:type="dxa"/>
            <w:tcBorders>
              <w:top w:val="single" w:sz="4" w:space="0" w:color="auto"/>
              <w:bottom w:val="single" w:sz="4" w:space="0" w:color="auto"/>
            </w:tcBorders>
            <w:vAlign w:val="center"/>
          </w:tcPr>
          <w:p w14:paraId="0AA3287F"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0554CD4" w14:textId="77777777" w:rsidR="00A24815" w:rsidRPr="00BA641A" w:rsidRDefault="00A24815" w:rsidP="00030337">
            <w:pPr>
              <w:jc w:val="center"/>
              <w:rPr>
                <w:b/>
                <w:bCs/>
              </w:rPr>
            </w:pPr>
            <w:r w:rsidRPr="00BA641A">
              <w:rPr>
                <w:b/>
                <w:bCs/>
              </w:rPr>
              <w:t>1.00</w:t>
            </w:r>
          </w:p>
        </w:tc>
      </w:tr>
      <w:tr w:rsidR="00A24815" w14:paraId="24D441D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96CB2" w14:textId="77777777" w:rsidR="00A24815" w:rsidRDefault="00A24815" w:rsidP="00030337">
            <w:pPr>
              <w:rPr>
                <w:lang w:val="en-US"/>
              </w:rPr>
            </w:pPr>
          </w:p>
        </w:tc>
        <w:tc>
          <w:tcPr>
            <w:tcW w:w="1701" w:type="dxa"/>
            <w:tcBorders>
              <w:top w:val="nil"/>
              <w:bottom w:val="single" w:sz="2" w:space="0" w:color="auto"/>
            </w:tcBorders>
            <w:vAlign w:val="center"/>
          </w:tcPr>
          <w:p w14:paraId="10BBBE9C"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D8C2743"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4CAFED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A9F8594" w14:textId="77777777" w:rsidR="00A24815" w:rsidRPr="00EA2326" w:rsidRDefault="00A24815" w:rsidP="00030337">
            <w:pPr>
              <w:rPr>
                <w:sz w:val="18"/>
                <w:szCs w:val="18"/>
                <w:lang w:val="en-US"/>
              </w:rPr>
            </w:pPr>
            <w:r w:rsidRPr="00EA2326">
              <w:rPr>
                <w:sz w:val="18"/>
                <w:szCs w:val="18"/>
                <w:lang w:val="en-US"/>
              </w:rPr>
              <w:t>0.25</w:t>
            </w:r>
          </w:p>
        </w:tc>
      </w:tr>
      <w:tr w:rsidR="00A24815" w14:paraId="33BCC0A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E2B4B" w14:textId="77777777" w:rsidR="00A24815" w:rsidRDefault="00A24815" w:rsidP="00030337">
            <w:pPr>
              <w:rPr>
                <w:lang w:val="en-US"/>
              </w:rPr>
            </w:pPr>
          </w:p>
        </w:tc>
        <w:tc>
          <w:tcPr>
            <w:tcW w:w="1701" w:type="dxa"/>
            <w:tcBorders>
              <w:top w:val="nil"/>
              <w:bottom w:val="single" w:sz="2" w:space="0" w:color="auto"/>
            </w:tcBorders>
            <w:vAlign w:val="center"/>
          </w:tcPr>
          <w:p w14:paraId="34FFCED0" w14:textId="77777777" w:rsidR="00A24815" w:rsidRDefault="00A24815" w:rsidP="00030337">
            <w:pPr>
              <w:jc w:val="center"/>
              <w:rPr>
                <w:sz w:val="16"/>
                <w:szCs w:val="16"/>
                <w:lang w:val="en-US"/>
              </w:rPr>
            </w:pPr>
            <w:r>
              <w:rPr>
                <w:sz w:val="16"/>
                <w:szCs w:val="16"/>
                <w:lang w:val="en-US"/>
              </w:rPr>
              <w:t>252312672120</w:t>
            </w:r>
          </w:p>
        </w:tc>
        <w:tc>
          <w:tcPr>
            <w:tcW w:w="4961" w:type="dxa"/>
            <w:tcBorders>
              <w:top w:val="nil"/>
              <w:bottom w:val="single" w:sz="2" w:space="0" w:color="auto"/>
            </w:tcBorders>
          </w:tcPr>
          <w:p w14:paraId="54ADD10F" w14:textId="77777777" w:rsidR="00A24815" w:rsidRPr="00EA2326" w:rsidRDefault="00A24815" w:rsidP="00030337">
            <w:pPr>
              <w:rPr>
                <w:sz w:val="18"/>
                <w:szCs w:val="18"/>
                <w:lang w:val="en-US"/>
              </w:rPr>
            </w:pPr>
            <w:r w:rsidRPr="00EA2326">
              <w:rPr>
                <w:sz w:val="18"/>
                <w:szCs w:val="18"/>
                <w:lang w:val="en-US"/>
              </w:rPr>
              <w:t>Rigola de dus cu baza de PVC si grila din INOX cu dimensiuni de 850x60mm</w:t>
            </w:r>
          </w:p>
        </w:tc>
        <w:tc>
          <w:tcPr>
            <w:tcW w:w="1560" w:type="dxa"/>
            <w:tcBorders>
              <w:top w:val="nil"/>
              <w:bottom w:val="single" w:sz="2" w:space="0" w:color="auto"/>
            </w:tcBorders>
          </w:tcPr>
          <w:p w14:paraId="2B3A21F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034C6D5" w14:textId="77777777" w:rsidR="00A24815" w:rsidRPr="00EA2326" w:rsidRDefault="00A24815" w:rsidP="00030337">
            <w:pPr>
              <w:rPr>
                <w:sz w:val="18"/>
                <w:szCs w:val="18"/>
                <w:lang w:val="en-US"/>
              </w:rPr>
            </w:pPr>
            <w:r w:rsidRPr="00EA2326">
              <w:rPr>
                <w:sz w:val="18"/>
                <w:szCs w:val="18"/>
                <w:lang w:val="en-US"/>
              </w:rPr>
              <w:t>1.01</w:t>
            </w:r>
          </w:p>
        </w:tc>
      </w:tr>
      <w:tr w:rsidR="00A24815" w14:paraId="6DDD8A9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6C604" w14:textId="77777777" w:rsidR="00A24815" w:rsidRDefault="00A24815" w:rsidP="00030337">
            <w:pPr>
              <w:rPr>
                <w:lang w:val="en-US"/>
              </w:rPr>
            </w:pPr>
          </w:p>
        </w:tc>
        <w:tc>
          <w:tcPr>
            <w:tcW w:w="1701" w:type="dxa"/>
            <w:tcBorders>
              <w:top w:val="nil"/>
              <w:bottom w:val="single" w:sz="2" w:space="0" w:color="auto"/>
            </w:tcBorders>
            <w:vAlign w:val="center"/>
          </w:tcPr>
          <w:p w14:paraId="2F576604" w14:textId="77777777" w:rsidR="00A24815" w:rsidRDefault="00A24815" w:rsidP="00030337">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6F163EC" w14:textId="77777777" w:rsidR="00A24815" w:rsidRPr="00EA2326" w:rsidRDefault="00A24815" w:rsidP="00030337">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35931E9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80A4A9E" w14:textId="77777777" w:rsidR="00A24815" w:rsidRPr="00EA2326" w:rsidRDefault="00A24815" w:rsidP="00030337">
            <w:pPr>
              <w:rPr>
                <w:sz w:val="18"/>
                <w:szCs w:val="18"/>
                <w:lang w:val="en-US"/>
              </w:rPr>
            </w:pPr>
            <w:r w:rsidRPr="00EA2326">
              <w:rPr>
                <w:sz w:val="18"/>
                <w:szCs w:val="18"/>
                <w:lang w:val="en-US"/>
              </w:rPr>
              <w:t>0.004</w:t>
            </w:r>
          </w:p>
        </w:tc>
      </w:tr>
      <w:tr w:rsidR="00A24815" w14:paraId="6AE48F1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1A4148" w14:textId="77777777" w:rsidR="00A24815" w:rsidRDefault="00A24815" w:rsidP="00030337">
            <w:pPr>
              <w:rPr>
                <w:lang w:val="en-US"/>
              </w:rPr>
            </w:pPr>
          </w:p>
        </w:tc>
        <w:tc>
          <w:tcPr>
            <w:tcW w:w="1701" w:type="dxa"/>
            <w:tcBorders>
              <w:top w:val="nil"/>
              <w:bottom w:val="single" w:sz="2" w:space="0" w:color="auto"/>
            </w:tcBorders>
            <w:vAlign w:val="center"/>
          </w:tcPr>
          <w:p w14:paraId="7547482F"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AA93BE5"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96B8DB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E298BCA" w14:textId="77777777" w:rsidR="00A24815" w:rsidRPr="00EA2326" w:rsidRDefault="00A24815" w:rsidP="00030337">
            <w:pPr>
              <w:rPr>
                <w:sz w:val="18"/>
                <w:szCs w:val="18"/>
                <w:lang w:val="en-US"/>
              </w:rPr>
            </w:pPr>
            <w:r w:rsidRPr="00EA2326">
              <w:rPr>
                <w:sz w:val="18"/>
                <w:szCs w:val="18"/>
                <w:lang w:val="en-US"/>
              </w:rPr>
              <w:t>0.01</w:t>
            </w:r>
          </w:p>
        </w:tc>
      </w:tr>
      <w:tr w:rsidR="00A24815" w14:paraId="3218C4E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21C80" w14:textId="77777777" w:rsidR="00A24815" w:rsidRDefault="00A24815" w:rsidP="00030337">
            <w:r>
              <w:t>128</w:t>
            </w:r>
          </w:p>
        </w:tc>
        <w:tc>
          <w:tcPr>
            <w:tcW w:w="1701" w:type="dxa"/>
            <w:tcBorders>
              <w:top w:val="single" w:sz="4" w:space="0" w:color="auto"/>
              <w:bottom w:val="single" w:sz="4" w:space="0" w:color="auto"/>
            </w:tcBorders>
            <w:vAlign w:val="center"/>
          </w:tcPr>
          <w:p w14:paraId="321C4EB7" w14:textId="77777777" w:rsidR="00A24815" w:rsidRDefault="00A24815" w:rsidP="00030337">
            <w:pPr>
              <w:rPr>
                <w:lang w:val="en-US"/>
              </w:rPr>
            </w:pPr>
            <w:r>
              <w:rPr>
                <w:lang w:val="en-US"/>
              </w:rPr>
              <w:t>SC04C</w:t>
            </w:r>
          </w:p>
          <w:p w14:paraId="030491C2" w14:textId="77777777" w:rsidR="00A24815" w:rsidRDefault="00A24815" w:rsidP="00030337"/>
        </w:tc>
        <w:tc>
          <w:tcPr>
            <w:tcW w:w="4961" w:type="dxa"/>
            <w:tcBorders>
              <w:top w:val="single" w:sz="4" w:space="0" w:color="auto"/>
              <w:bottom w:val="single" w:sz="4" w:space="0" w:color="auto"/>
            </w:tcBorders>
            <w:vAlign w:val="center"/>
          </w:tcPr>
          <w:p w14:paraId="615879B2" w14:textId="77777777" w:rsidR="00A24815" w:rsidRPr="0020179F" w:rsidRDefault="00A24815" w:rsidP="00030337">
            <w:pPr>
              <w:rPr>
                <w:lang w:val="en-US"/>
              </w:rPr>
            </w:pPr>
            <w:r w:rsidRPr="0020179F">
              <w:rPr>
                <w:lang w:val="en-US"/>
              </w:rPr>
              <w:t xml:space="preserve">Lavoar din semiportelan, portelan sanitar etc. inclusiv pentru  handicapati, avind teava de scurgere din material plastic, montat pe piedestal </w:t>
            </w:r>
            <w:r w:rsidRPr="0020179F">
              <w:rPr>
                <w:lang w:val="en-US"/>
              </w:rPr>
              <w:lastRenderedPageBreak/>
              <w:t>(Producator european, modelul va fi coordonat suplimentar cu beneficiarul)</w:t>
            </w:r>
          </w:p>
        </w:tc>
        <w:tc>
          <w:tcPr>
            <w:tcW w:w="1560" w:type="dxa"/>
            <w:tcBorders>
              <w:top w:val="single" w:sz="4" w:space="0" w:color="auto"/>
              <w:bottom w:val="single" w:sz="4" w:space="0" w:color="auto"/>
            </w:tcBorders>
            <w:vAlign w:val="center"/>
          </w:tcPr>
          <w:p w14:paraId="1A4180AE" w14:textId="77777777" w:rsidR="00A24815" w:rsidRDefault="00A24815" w:rsidP="00030337">
            <w:pPr>
              <w:jc w:val="center"/>
            </w:pPr>
            <w:r>
              <w:lastRenderedPageBreak/>
              <w:t>buc</w:t>
            </w:r>
          </w:p>
        </w:tc>
        <w:tc>
          <w:tcPr>
            <w:tcW w:w="1559" w:type="dxa"/>
            <w:tcBorders>
              <w:top w:val="single" w:sz="4" w:space="0" w:color="auto"/>
              <w:bottom w:val="single" w:sz="4" w:space="0" w:color="auto"/>
            </w:tcBorders>
            <w:vAlign w:val="center"/>
          </w:tcPr>
          <w:p w14:paraId="5DF2439D" w14:textId="77777777" w:rsidR="00A24815" w:rsidRPr="00BA641A" w:rsidRDefault="00A24815" w:rsidP="00030337">
            <w:pPr>
              <w:jc w:val="center"/>
              <w:rPr>
                <w:b/>
                <w:bCs/>
              </w:rPr>
            </w:pPr>
            <w:r w:rsidRPr="00BA641A">
              <w:rPr>
                <w:b/>
                <w:bCs/>
              </w:rPr>
              <w:t>2.00</w:t>
            </w:r>
          </w:p>
        </w:tc>
      </w:tr>
      <w:tr w:rsidR="00A24815" w14:paraId="46B331F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7078A" w14:textId="77777777" w:rsidR="00A24815" w:rsidRDefault="00A24815" w:rsidP="00030337">
            <w:pPr>
              <w:rPr>
                <w:lang w:val="en-US"/>
              </w:rPr>
            </w:pPr>
          </w:p>
        </w:tc>
        <w:tc>
          <w:tcPr>
            <w:tcW w:w="1701" w:type="dxa"/>
            <w:tcBorders>
              <w:top w:val="nil"/>
              <w:bottom w:val="single" w:sz="2" w:space="0" w:color="auto"/>
            </w:tcBorders>
            <w:vAlign w:val="center"/>
          </w:tcPr>
          <w:p w14:paraId="6EF944B9"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BCE5654"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5D2CEB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35172EF" w14:textId="77777777" w:rsidR="00A24815" w:rsidRPr="00EA2326" w:rsidRDefault="00A24815" w:rsidP="00030337">
            <w:pPr>
              <w:rPr>
                <w:sz w:val="18"/>
                <w:szCs w:val="18"/>
                <w:lang w:val="en-US"/>
              </w:rPr>
            </w:pPr>
            <w:r w:rsidRPr="00EA2326">
              <w:rPr>
                <w:sz w:val="18"/>
                <w:szCs w:val="18"/>
                <w:lang w:val="en-US"/>
              </w:rPr>
              <w:t>3.80</w:t>
            </w:r>
          </w:p>
        </w:tc>
      </w:tr>
      <w:tr w:rsidR="00A24815" w14:paraId="451DA93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907CDD" w14:textId="77777777" w:rsidR="00A24815" w:rsidRDefault="00A24815" w:rsidP="00030337">
            <w:pPr>
              <w:rPr>
                <w:lang w:val="en-US"/>
              </w:rPr>
            </w:pPr>
          </w:p>
        </w:tc>
        <w:tc>
          <w:tcPr>
            <w:tcW w:w="1701" w:type="dxa"/>
            <w:tcBorders>
              <w:top w:val="nil"/>
              <w:bottom w:val="single" w:sz="2" w:space="0" w:color="auto"/>
            </w:tcBorders>
            <w:vAlign w:val="center"/>
          </w:tcPr>
          <w:p w14:paraId="3913039A" w14:textId="77777777" w:rsidR="00A24815" w:rsidRDefault="00A24815" w:rsidP="00030337">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297DF234" w14:textId="77777777" w:rsidR="00A24815" w:rsidRPr="00EA2326" w:rsidRDefault="00A24815" w:rsidP="00030337">
            <w:pPr>
              <w:rPr>
                <w:sz w:val="18"/>
                <w:szCs w:val="18"/>
                <w:lang w:val="en-US"/>
              </w:rPr>
            </w:pPr>
            <w:r w:rsidRPr="00EA2326">
              <w:rPr>
                <w:sz w:val="18"/>
                <w:szCs w:val="18"/>
                <w:lang w:val="en-US"/>
              </w:rPr>
              <w:t>Lavoar</w:t>
            </w:r>
          </w:p>
        </w:tc>
        <w:tc>
          <w:tcPr>
            <w:tcW w:w="1560" w:type="dxa"/>
            <w:tcBorders>
              <w:top w:val="nil"/>
              <w:bottom w:val="single" w:sz="2" w:space="0" w:color="auto"/>
            </w:tcBorders>
          </w:tcPr>
          <w:p w14:paraId="5FC184C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E0F1ECF" w14:textId="77777777" w:rsidR="00A24815" w:rsidRPr="00EA2326" w:rsidRDefault="00A24815" w:rsidP="00030337">
            <w:pPr>
              <w:rPr>
                <w:sz w:val="18"/>
                <w:szCs w:val="18"/>
                <w:lang w:val="en-US"/>
              </w:rPr>
            </w:pPr>
            <w:r w:rsidRPr="00EA2326">
              <w:rPr>
                <w:sz w:val="18"/>
                <w:szCs w:val="18"/>
                <w:lang w:val="en-US"/>
              </w:rPr>
              <w:t>2.06</w:t>
            </w:r>
          </w:p>
        </w:tc>
      </w:tr>
      <w:tr w:rsidR="00A24815" w14:paraId="013956D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F27249" w14:textId="77777777" w:rsidR="00A24815" w:rsidRDefault="00A24815" w:rsidP="00030337">
            <w:pPr>
              <w:rPr>
                <w:lang w:val="en-US"/>
              </w:rPr>
            </w:pPr>
          </w:p>
        </w:tc>
        <w:tc>
          <w:tcPr>
            <w:tcW w:w="1701" w:type="dxa"/>
            <w:tcBorders>
              <w:top w:val="nil"/>
              <w:bottom w:val="single" w:sz="2" w:space="0" w:color="auto"/>
            </w:tcBorders>
            <w:vAlign w:val="center"/>
          </w:tcPr>
          <w:p w14:paraId="79172E49" w14:textId="77777777" w:rsidR="00A24815" w:rsidRDefault="00A24815" w:rsidP="00030337">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0957A993" w14:textId="77777777" w:rsidR="00A24815" w:rsidRPr="00EA2326" w:rsidRDefault="00A24815" w:rsidP="00030337">
            <w:pPr>
              <w:rPr>
                <w:sz w:val="18"/>
                <w:szCs w:val="18"/>
                <w:lang w:val="en-US"/>
              </w:rPr>
            </w:pPr>
            <w:r w:rsidRPr="00EA2326">
              <w:rPr>
                <w:sz w:val="18"/>
                <w:szCs w:val="18"/>
                <w:lang w:val="en-US"/>
              </w:rPr>
              <w:t>Sifon pt.lavoar</w:t>
            </w:r>
          </w:p>
        </w:tc>
        <w:tc>
          <w:tcPr>
            <w:tcW w:w="1560" w:type="dxa"/>
            <w:tcBorders>
              <w:top w:val="nil"/>
              <w:bottom w:val="single" w:sz="2" w:space="0" w:color="auto"/>
            </w:tcBorders>
          </w:tcPr>
          <w:p w14:paraId="0311140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13AA0D8" w14:textId="77777777" w:rsidR="00A24815" w:rsidRPr="00EA2326" w:rsidRDefault="00A24815" w:rsidP="00030337">
            <w:pPr>
              <w:rPr>
                <w:sz w:val="18"/>
                <w:szCs w:val="18"/>
                <w:lang w:val="en-US"/>
              </w:rPr>
            </w:pPr>
            <w:r w:rsidRPr="00EA2326">
              <w:rPr>
                <w:sz w:val="18"/>
                <w:szCs w:val="18"/>
                <w:lang w:val="en-US"/>
              </w:rPr>
              <w:t>2.04</w:t>
            </w:r>
          </w:p>
        </w:tc>
      </w:tr>
      <w:tr w:rsidR="00A24815" w14:paraId="4BE6C71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439F7" w14:textId="77777777" w:rsidR="00A24815" w:rsidRDefault="00A24815" w:rsidP="00030337">
            <w:pPr>
              <w:rPr>
                <w:lang w:val="en-US"/>
              </w:rPr>
            </w:pPr>
          </w:p>
        </w:tc>
        <w:tc>
          <w:tcPr>
            <w:tcW w:w="1701" w:type="dxa"/>
            <w:tcBorders>
              <w:top w:val="nil"/>
              <w:bottom w:val="single" w:sz="2" w:space="0" w:color="auto"/>
            </w:tcBorders>
            <w:vAlign w:val="center"/>
          </w:tcPr>
          <w:p w14:paraId="75F06862" w14:textId="77777777" w:rsidR="00A24815" w:rsidRDefault="00A24815" w:rsidP="00030337">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22E17106" w14:textId="77777777" w:rsidR="00A24815" w:rsidRPr="00EA2326" w:rsidRDefault="00A24815" w:rsidP="00030337">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3DB9C75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B209452" w14:textId="77777777" w:rsidR="00A24815" w:rsidRPr="00EA2326" w:rsidRDefault="00A24815" w:rsidP="00030337">
            <w:pPr>
              <w:rPr>
                <w:sz w:val="18"/>
                <w:szCs w:val="18"/>
                <w:lang w:val="en-US"/>
              </w:rPr>
            </w:pPr>
            <w:r w:rsidRPr="00EA2326">
              <w:rPr>
                <w:sz w:val="18"/>
                <w:szCs w:val="18"/>
                <w:lang w:val="en-US"/>
              </w:rPr>
              <w:t>2.04</w:t>
            </w:r>
          </w:p>
        </w:tc>
      </w:tr>
      <w:tr w:rsidR="00A24815" w14:paraId="2E56042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715549" w14:textId="77777777" w:rsidR="00A24815" w:rsidRDefault="00A24815" w:rsidP="00030337">
            <w:pPr>
              <w:rPr>
                <w:lang w:val="en-US"/>
              </w:rPr>
            </w:pPr>
          </w:p>
        </w:tc>
        <w:tc>
          <w:tcPr>
            <w:tcW w:w="1701" w:type="dxa"/>
            <w:tcBorders>
              <w:top w:val="nil"/>
              <w:bottom w:val="single" w:sz="2" w:space="0" w:color="auto"/>
            </w:tcBorders>
            <w:vAlign w:val="center"/>
          </w:tcPr>
          <w:p w14:paraId="69E1C2BC" w14:textId="77777777" w:rsidR="00A24815" w:rsidRDefault="00A24815" w:rsidP="00030337">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14F891D2" w14:textId="77777777" w:rsidR="00A24815" w:rsidRPr="00EA2326" w:rsidRDefault="00A24815" w:rsidP="00030337">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1EFEF1DE"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35919D8D" w14:textId="77777777" w:rsidR="00A24815" w:rsidRPr="00EA2326" w:rsidRDefault="00A24815" w:rsidP="00030337">
            <w:pPr>
              <w:rPr>
                <w:sz w:val="18"/>
                <w:szCs w:val="18"/>
                <w:lang w:val="en-US"/>
              </w:rPr>
            </w:pPr>
            <w:r w:rsidRPr="00EA2326">
              <w:rPr>
                <w:sz w:val="18"/>
                <w:szCs w:val="18"/>
                <w:lang w:val="en-US"/>
              </w:rPr>
              <w:t>0.612</w:t>
            </w:r>
          </w:p>
        </w:tc>
      </w:tr>
      <w:tr w:rsidR="00A24815" w14:paraId="5B3197D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E98B5B" w14:textId="77777777" w:rsidR="00A24815" w:rsidRDefault="00A24815" w:rsidP="00030337">
            <w:pPr>
              <w:rPr>
                <w:lang w:val="en-US"/>
              </w:rPr>
            </w:pPr>
          </w:p>
        </w:tc>
        <w:tc>
          <w:tcPr>
            <w:tcW w:w="1701" w:type="dxa"/>
            <w:tcBorders>
              <w:top w:val="nil"/>
              <w:bottom w:val="single" w:sz="2" w:space="0" w:color="auto"/>
            </w:tcBorders>
            <w:vAlign w:val="center"/>
          </w:tcPr>
          <w:p w14:paraId="7E93F753" w14:textId="77777777" w:rsidR="00A24815" w:rsidRDefault="00A24815" w:rsidP="00030337">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0D84201E" w14:textId="77777777" w:rsidR="00A24815" w:rsidRPr="00EA2326" w:rsidRDefault="00A24815" w:rsidP="00030337">
            <w:pPr>
              <w:rPr>
                <w:sz w:val="18"/>
                <w:szCs w:val="18"/>
                <w:lang w:val="en-US"/>
              </w:rPr>
            </w:pPr>
            <w:r w:rsidRPr="00EA2326">
              <w:rPr>
                <w:sz w:val="18"/>
                <w:szCs w:val="18"/>
                <w:lang w:val="en-US"/>
              </w:rPr>
              <w:t>Piedestal din portelan sanitar</w:t>
            </w:r>
          </w:p>
        </w:tc>
        <w:tc>
          <w:tcPr>
            <w:tcW w:w="1560" w:type="dxa"/>
            <w:tcBorders>
              <w:top w:val="nil"/>
              <w:bottom w:val="single" w:sz="2" w:space="0" w:color="auto"/>
            </w:tcBorders>
          </w:tcPr>
          <w:p w14:paraId="20D0E735"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9429A99" w14:textId="77777777" w:rsidR="00A24815" w:rsidRPr="00EA2326" w:rsidRDefault="00A24815" w:rsidP="00030337">
            <w:pPr>
              <w:rPr>
                <w:sz w:val="18"/>
                <w:szCs w:val="18"/>
                <w:lang w:val="en-US"/>
              </w:rPr>
            </w:pPr>
            <w:r w:rsidRPr="00EA2326">
              <w:rPr>
                <w:sz w:val="18"/>
                <w:szCs w:val="18"/>
                <w:lang w:val="en-US"/>
              </w:rPr>
              <w:t>2.06</w:t>
            </w:r>
          </w:p>
        </w:tc>
      </w:tr>
      <w:tr w:rsidR="00A24815" w14:paraId="53D3D97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B6FD9" w14:textId="77777777" w:rsidR="00A24815" w:rsidRDefault="00A24815" w:rsidP="00030337">
            <w:r>
              <w:t>129</w:t>
            </w:r>
          </w:p>
        </w:tc>
        <w:tc>
          <w:tcPr>
            <w:tcW w:w="1701" w:type="dxa"/>
            <w:tcBorders>
              <w:top w:val="single" w:sz="4" w:space="0" w:color="auto"/>
              <w:bottom w:val="single" w:sz="4" w:space="0" w:color="auto"/>
            </w:tcBorders>
            <w:vAlign w:val="center"/>
          </w:tcPr>
          <w:p w14:paraId="1E1E8FA8" w14:textId="77777777" w:rsidR="00A24815" w:rsidRDefault="00A24815" w:rsidP="00030337">
            <w:pPr>
              <w:rPr>
                <w:lang w:val="en-US"/>
              </w:rPr>
            </w:pPr>
            <w:r>
              <w:rPr>
                <w:lang w:val="en-US"/>
              </w:rPr>
              <w:t>SD04A</w:t>
            </w:r>
          </w:p>
          <w:p w14:paraId="1579DFE0" w14:textId="77777777" w:rsidR="00A24815" w:rsidRDefault="00A24815" w:rsidP="00030337"/>
        </w:tc>
        <w:tc>
          <w:tcPr>
            <w:tcW w:w="4961" w:type="dxa"/>
            <w:tcBorders>
              <w:top w:val="single" w:sz="4" w:space="0" w:color="auto"/>
              <w:bottom w:val="single" w:sz="4" w:space="0" w:color="auto"/>
            </w:tcBorders>
            <w:vAlign w:val="center"/>
          </w:tcPr>
          <w:p w14:paraId="7F8E3E8E" w14:textId="77777777" w:rsidR="00A24815" w:rsidRPr="0020179F" w:rsidRDefault="00A24815" w:rsidP="00030337">
            <w:pPr>
              <w:rPr>
                <w:lang w:val="en-US"/>
              </w:rPr>
            </w:pPr>
            <w:r w:rsidRPr="0020179F">
              <w:rPr>
                <w:lang w:val="en-US"/>
              </w:rPr>
              <w:t>Baterie amestecatoare cu brat basculant stativa pentru lavoar sau spalator, modul de inchidere - monocomanda, inclusiv pentru handicapati, avind diametrul de 1/2" (Producator european, modelul va fi coordonat suplimentar cu beneficiarul)</w:t>
            </w:r>
          </w:p>
        </w:tc>
        <w:tc>
          <w:tcPr>
            <w:tcW w:w="1560" w:type="dxa"/>
            <w:tcBorders>
              <w:top w:val="single" w:sz="4" w:space="0" w:color="auto"/>
              <w:bottom w:val="single" w:sz="4" w:space="0" w:color="auto"/>
            </w:tcBorders>
            <w:vAlign w:val="center"/>
          </w:tcPr>
          <w:p w14:paraId="0F02D7E8"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B219EBE" w14:textId="77777777" w:rsidR="00A24815" w:rsidRPr="00BA641A" w:rsidRDefault="00A24815" w:rsidP="00030337">
            <w:pPr>
              <w:jc w:val="center"/>
              <w:rPr>
                <w:b/>
                <w:bCs/>
              </w:rPr>
            </w:pPr>
            <w:r w:rsidRPr="00BA641A">
              <w:rPr>
                <w:b/>
                <w:bCs/>
              </w:rPr>
              <w:t>2.00</w:t>
            </w:r>
          </w:p>
        </w:tc>
      </w:tr>
      <w:tr w:rsidR="00A24815" w14:paraId="5CCC2D1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A2FDB" w14:textId="77777777" w:rsidR="00A24815" w:rsidRDefault="00A24815" w:rsidP="00030337">
            <w:pPr>
              <w:rPr>
                <w:lang w:val="en-US"/>
              </w:rPr>
            </w:pPr>
          </w:p>
        </w:tc>
        <w:tc>
          <w:tcPr>
            <w:tcW w:w="1701" w:type="dxa"/>
            <w:tcBorders>
              <w:top w:val="nil"/>
              <w:bottom w:val="single" w:sz="2" w:space="0" w:color="auto"/>
            </w:tcBorders>
            <w:vAlign w:val="center"/>
          </w:tcPr>
          <w:p w14:paraId="161A8993"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31C9BE8"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B95C78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C1500CA" w14:textId="77777777" w:rsidR="00A24815" w:rsidRPr="00EA2326" w:rsidRDefault="00A24815" w:rsidP="00030337">
            <w:pPr>
              <w:rPr>
                <w:sz w:val="18"/>
                <w:szCs w:val="18"/>
                <w:lang w:val="en-US"/>
              </w:rPr>
            </w:pPr>
            <w:r w:rsidRPr="00EA2326">
              <w:rPr>
                <w:sz w:val="18"/>
                <w:szCs w:val="18"/>
                <w:lang w:val="en-US"/>
              </w:rPr>
              <w:t>3.30</w:t>
            </w:r>
          </w:p>
        </w:tc>
      </w:tr>
      <w:tr w:rsidR="00A24815" w14:paraId="1A02AB4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A6775" w14:textId="77777777" w:rsidR="00A24815" w:rsidRDefault="00A24815" w:rsidP="00030337">
            <w:pPr>
              <w:rPr>
                <w:lang w:val="en-US"/>
              </w:rPr>
            </w:pPr>
          </w:p>
        </w:tc>
        <w:tc>
          <w:tcPr>
            <w:tcW w:w="1701" w:type="dxa"/>
            <w:tcBorders>
              <w:top w:val="nil"/>
              <w:bottom w:val="single" w:sz="2" w:space="0" w:color="auto"/>
            </w:tcBorders>
            <w:vAlign w:val="center"/>
          </w:tcPr>
          <w:p w14:paraId="7E8FAB66" w14:textId="77777777" w:rsidR="00A24815" w:rsidRDefault="00A24815" w:rsidP="00030337">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68AF5539" w14:textId="77777777" w:rsidR="00A24815" w:rsidRPr="00EA2326" w:rsidRDefault="00A24815" w:rsidP="00030337">
            <w:pPr>
              <w:rPr>
                <w:sz w:val="18"/>
                <w:szCs w:val="18"/>
                <w:lang w:val="en-US"/>
              </w:rPr>
            </w:pPr>
            <w:r w:rsidRPr="00EA2326">
              <w:rPr>
                <w:sz w:val="18"/>
                <w:szCs w:val="18"/>
                <w:lang w:val="en-US"/>
              </w:rPr>
              <w:t>Baterie amestecatoare pt. lavoar cu dn=1/2"</w:t>
            </w:r>
          </w:p>
        </w:tc>
        <w:tc>
          <w:tcPr>
            <w:tcW w:w="1560" w:type="dxa"/>
            <w:tcBorders>
              <w:top w:val="nil"/>
              <w:bottom w:val="single" w:sz="2" w:space="0" w:color="auto"/>
            </w:tcBorders>
          </w:tcPr>
          <w:p w14:paraId="29655E9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0E9F256" w14:textId="77777777" w:rsidR="00A24815" w:rsidRPr="00EA2326" w:rsidRDefault="00A24815" w:rsidP="00030337">
            <w:pPr>
              <w:rPr>
                <w:sz w:val="18"/>
                <w:szCs w:val="18"/>
                <w:lang w:val="en-US"/>
              </w:rPr>
            </w:pPr>
            <w:r w:rsidRPr="00EA2326">
              <w:rPr>
                <w:sz w:val="18"/>
                <w:szCs w:val="18"/>
                <w:lang w:val="en-US"/>
              </w:rPr>
              <w:t>2.00</w:t>
            </w:r>
          </w:p>
        </w:tc>
      </w:tr>
      <w:tr w:rsidR="00A24815" w14:paraId="5795C22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719B0E" w14:textId="77777777" w:rsidR="00A24815" w:rsidRDefault="00A24815" w:rsidP="00030337">
            <w:pPr>
              <w:rPr>
                <w:lang w:val="en-US"/>
              </w:rPr>
            </w:pPr>
          </w:p>
        </w:tc>
        <w:tc>
          <w:tcPr>
            <w:tcW w:w="1701" w:type="dxa"/>
            <w:tcBorders>
              <w:top w:val="nil"/>
              <w:bottom w:val="single" w:sz="2" w:space="0" w:color="auto"/>
            </w:tcBorders>
            <w:vAlign w:val="center"/>
          </w:tcPr>
          <w:p w14:paraId="6856673D" w14:textId="77777777" w:rsidR="00A24815" w:rsidRDefault="00A24815" w:rsidP="00030337">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55C37270" w14:textId="77777777" w:rsidR="00A24815" w:rsidRPr="00EA2326" w:rsidRDefault="00A24815" w:rsidP="00030337">
            <w:pPr>
              <w:rPr>
                <w:sz w:val="18"/>
                <w:szCs w:val="18"/>
                <w:lang w:val="en-US"/>
              </w:rPr>
            </w:pPr>
            <w:r w:rsidRPr="00EA2326">
              <w:rPr>
                <w:sz w:val="18"/>
                <w:szCs w:val="18"/>
                <w:lang w:val="en-US"/>
              </w:rPr>
              <w:t>Racord flexibil cu dn=1/2"</w:t>
            </w:r>
          </w:p>
        </w:tc>
        <w:tc>
          <w:tcPr>
            <w:tcW w:w="1560" w:type="dxa"/>
            <w:tcBorders>
              <w:top w:val="nil"/>
              <w:bottom w:val="single" w:sz="2" w:space="0" w:color="auto"/>
            </w:tcBorders>
          </w:tcPr>
          <w:p w14:paraId="460A266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E6F1C1A" w14:textId="77777777" w:rsidR="00A24815" w:rsidRPr="00EA2326" w:rsidRDefault="00A24815" w:rsidP="00030337">
            <w:pPr>
              <w:rPr>
                <w:sz w:val="18"/>
                <w:szCs w:val="18"/>
                <w:lang w:val="en-US"/>
              </w:rPr>
            </w:pPr>
            <w:r w:rsidRPr="00EA2326">
              <w:rPr>
                <w:sz w:val="18"/>
                <w:szCs w:val="18"/>
                <w:lang w:val="en-US"/>
              </w:rPr>
              <w:t>4.00</w:t>
            </w:r>
          </w:p>
        </w:tc>
      </w:tr>
      <w:tr w:rsidR="00A24815" w14:paraId="0646FE6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460831" w14:textId="77777777" w:rsidR="00A24815" w:rsidRDefault="00A24815" w:rsidP="00030337">
            <w:r>
              <w:t>130</w:t>
            </w:r>
          </w:p>
        </w:tc>
        <w:tc>
          <w:tcPr>
            <w:tcW w:w="1701" w:type="dxa"/>
            <w:tcBorders>
              <w:top w:val="single" w:sz="4" w:space="0" w:color="auto"/>
              <w:bottom w:val="single" w:sz="4" w:space="0" w:color="auto"/>
            </w:tcBorders>
            <w:vAlign w:val="center"/>
          </w:tcPr>
          <w:p w14:paraId="44B51837" w14:textId="77777777" w:rsidR="00A24815" w:rsidRDefault="00A24815" w:rsidP="00030337">
            <w:pPr>
              <w:rPr>
                <w:lang w:val="en-US"/>
              </w:rPr>
            </w:pPr>
            <w:r>
              <w:rPr>
                <w:lang w:val="en-US"/>
              </w:rPr>
              <w:t>SC07B1</w:t>
            </w:r>
          </w:p>
          <w:p w14:paraId="726EDCB4" w14:textId="77777777" w:rsidR="00A24815" w:rsidRDefault="00A24815" w:rsidP="00030337"/>
        </w:tc>
        <w:tc>
          <w:tcPr>
            <w:tcW w:w="4961" w:type="dxa"/>
            <w:tcBorders>
              <w:top w:val="single" w:sz="4" w:space="0" w:color="auto"/>
              <w:bottom w:val="single" w:sz="4" w:space="0" w:color="auto"/>
            </w:tcBorders>
            <w:vAlign w:val="center"/>
          </w:tcPr>
          <w:p w14:paraId="2215E6B8" w14:textId="77777777" w:rsidR="00A24815" w:rsidRPr="0020179F" w:rsidRDefault="00A24815" w:rsidP="00030337">
            <w:pPr>
              <w:rPr>
                <w:lang w:val="en-US"/>
              </w:rPr>
            </w:pPr>
            <w:r w:rsidRPr="0020179F">
              <w:rPr>
                <w:lang w:val="en-US"/>
              </w:rPr>
              <w:t>Vas pentru closet, complet echipat, din semiportelan, portelan sanitar etc. inclusiv pentru handicapati, asezat pe pardoseala, cu rezervorul de apa montat pe vas, la inaltime sau semiinaltime, avind sifonul interior tip P (Producator european, modelul va fi coordonat suplimentar cu beneficiarul)</w:t>
            </w:r>
          </w:p>
        </w:tc>
        <w:tc>
          <w:tcPr>
            <w:tcW w:w="1560" w:type="dxa"/>
            <w:tcBorders>
              <w:top w:val="single" w:sz="4" w:space="0" w:color="auto"/>
              <w:bottom w:val="single" w:sz="4" w:space="0" w:color="auto"/>
            </w:tcBorders>
            <w:vAlign w:val="center"/>
          </w:tcPr>
          <w:p w14:paraId="3D40E81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E14FD51" w14:textId="77777777" w:rsidR="00A24815" w:rsidRPr="00BA641A" w:rsidRDefault="00A24815" w:rsidP="00030337">
            <w:pPr>
              <w:jc w:val="center"/>
              <w:rPr>
                <w:b/>
                <w:bCs/>
              </w:rPr>
            </w:pPr>
            <w:r w:rsidRPr="00BA641A">
              <w:rPr>
                <w:b/>
                <w:bCs/>
              </w:rPr>
              <w:t>1.00</w:t>
            </w:r>
          </w:p>
        </w:tc>
      </w:tr>
      <w:tr w:rsidR="00A24815" w14:paraId="3BF1239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9A26CE" w14:textId="77777777" w:rsidR="00A24815" w:rsidRDefault="00A24815" w:rsidP="00030337">
            <w:pPr>
              <w:rPr>
                <w:lang w:val="en-US"/>
              </w:rPr>
            </w:pPr>
          </w:p>
        </w:tc>
        <w:tc>
          <w:tcPr>
            <w:tcW w:w="1701" w:type="dxa"/>
            <w:tcBorders>
              <w:top w:val="nil"/>
              <w:bottom w:val="single" w:sz="2" w:space="0" w:color="auto"/>
            </w:tcBorders>
            <w:vAlign w:val="center"/>
          </w:tcPr>
          <w:p w14:paraId="70CF9CED"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7C4261C"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AF6DD4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B94F113" w14:textId="77777777" w:rsidR="00A24815" w:rsidRPr="00EA2326" w:rsidRDefault="00A24815" w:rsidP="00030337">
            <w:pPr>
              <w:rPr>
                <w:sz w:val="18"/>
                <w:szCs w:val="18"/>
                <w:lang w:val="en-US"/>
              </w:rPr>
            </w:pPr>
            <w:r w:rsidRPr="00EA2326">
              <w:rPr>
                <w:sz w:val="18"/>
                <w:szCs w:val="18"/>
                <w:lang w:val="en-US"/>
              </w:rPr>
              <w:t>4.20</w:t>
            </w:r>
          </w:p>
        </w:tc>
      </w:tr>
      <w:tr w:rsidR="00A24815" w14:paraId="496867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EE5E53" w14:textId="77777777" w:rsidR="00A24815" w:rsidRDefault="00A24815" w:rsidP="00030337">
            <w:pPr>
              <w:rPr>
                <w:lang w:val="en-US"/>
              </w:rPr>
            </w:pPr>
          </w:p>
        </w:tc>
        <w:tc>
          <w:tcPr>
            <w:tcW w:w="1701" w:type="dxa"/>
            <w:tcBorders>
              <w:top w:val="nil"/>
              <w:bottom w:val="single" w:sz="2" w:space="0" w:color="auto"/>
            </w:tcBorders>
            <w:vAlign w:val="center"/>
          </w:tcPr>
          <w:p w14:paraId="4FA5582A" w14:textId="77777777" w:rsidR="00A24815" w:rsidRDefault="00A24815" w:rsidP="00030337">
            <w:pPr>
              <w:jc w:val="center"/>
              <w:rPr>
                <w:sz w:val="16"/>
                <w:szCs w:val="16"/>
                <w:lang w:val="en-US"/>
              </w:rPr>
            </w:pPr>
            <w:r>
              <w:rPr>
                <w:sz w:val="16"/>
                <w:szCs w:val="16"/>
                <w:lang w:val="en-US"/>
              </w:rPr>
              <w:t>2622102442760</w:t>
            </w:r>
          </w:p>
        </w:tc>
        <w:tc>
          <w:tcPr>
            <w:tcW w:w="4961" w:type="dxa"/>
            <w:tcBorders>
              <w:top w:val="nil"/>
              <w:bottom w:val="single" w:sz="2" w:space="0" w:color="auto"/>
            </w:tcBorders>
          </w:tcPr>
          <w:p w14:paraId="15341E13" w14:textId="77777777" w:rsidR="00A24815" w:rsidRPr="00EA2326" w:rsidRDefault="00A24815" w:rsidP="00030337">
            <w:pPr>
              <w:rPr>
                <w:sz w:val="18"/>
                <w:szCs w:val="18"/>
                <w:lang w:val="en-US"/>
              </w:rPr>
            </w:pPr>
            <w:r w:rsidRPr="00EA2326">
              <w:rPr>
                <w:sz w:val="18"/>
                <w:szCs w:val="18"/>
                <w:lang w:val="en-US"/>
              </w:rPr>
              <w:t>Vas pt. closet cu sifon interior</w:t>
            </w:r>
          </w:p>
        </w:tc>
        <w:tc>
          <w:tcPr>
            <w:tcW w:w="1560" w:type="dxa"/>
            <w:tcBorders>
              <w:top w:val="nil"/>
              <w:bottom w:val="single" w:sz="2" w:space="0" w:color="auto"/>
            </w:tcBorders>
          </w:tcPr>
          <w:p w14:paraId="0B72781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1753B15" w14:textId="77777777" w:rsidR="00A24815" w:rsidRPr="00EA2326" w:rsidRDefault="00A24815" w:rsidP="00030337">
            <w:pPr>
              <w:rPr>
                <w:sz w:val="18"/>
                <w:szCs w:val="18"/>
                <w:lang w:val="en-US"/>
              </w:rPr>
            </w:pPr>
            <w:r w:rsidRPr="00EA2326">
              <w:rPr>
                <w:sz w:val="18"/>
                <w:szCs w:val="18"/>
                <w:lang w:val="en-US"/>
              </w:rPr>
              <w:t>1.04</w:t>
            </w:r>
          </w:p>
        </w:tc>
      </w:tr>
      <w:tr w:rsidR="00A24815" w14:paraId="6FD3C41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600EE8" w14:textId="77777777" w:rsidR="00A24815" w:rsidRDefault="00A24815" w:rsidP="00030337">
            <w:pPr>
              <w:rPr>
                <w:lang w:val="en-US"/>
              </w:rPr>
            </w:pPr>
          </w:p>
        </w:tc>
        <w:tc>
          <w:tcPr>
            <w:tcW w:w="1701" w:type="dxa"/>
            <w:tcBorders>
              <w:top w:val="nil"/>
              <w:bottom w:val="single" w:sz="2" w:space="0" w:color="auto"/>
            </w:tcBorders>
            <w:vAlign w:val="center"/>
          </w:tcPr>
          <w:p w14:paraId="1128A6F0" w14:textId="77777777" w:rsidR="00A24815" w:rsidRDefault="00A24815" w:rsidP="00030337">
            <w:pPr>
              <w:jc w:val="center"/>
              <w:rPr>
                <w:sz w:val="16"/>
                <w:szCs w:val="16"/>
                <w:lang w:val="en-US"/>
              </w:rPr>
            </w:pPr>
            <w:r>
              <w:rPr>
                <w:sz w:val="16"/>
                <w:szCs w:val="16"/>
                <w:lang w:val="en-US"/>
              </w:rPr>
              <w:t>2622102452900</w:t>
            </w:r>
          </w:p>
        </w:tc>
        <w:tc>
          <w:tcPr>
            <w:tcW w:w="4961" w:type="dxa"/>
            <w:tcBorders>
              <w:top w:val="nil"/>
              <w:bottom w:val="single" w:sz="2" w:space="0" w:color="auto"/>
            </w:tcBorders>
          </w:tcPr>
          <w:p w14:paraId="5F98F1B1" w14:textId="77777777" w:rsidR="00A24815" w:rsidRPr="00EA2326" w:rsidRDefault="00A24815" w:rsidP="00030337">
            <w:pPr>
              <w:rPr>
                <w:sz w:val="18"/>
                <w:szCs w:val="18"/>
                <w:lang w:val="en-US"/>
              </w:rPr>
            </w:pPr>
            <w:r w:rsidRPr="00EA2326">
              <w:rPr>
                <w:sz w:val="18"/>
                <w:szCs w:val="18"/>
                <w:lang w:val="en-US"/>
              </w:rPr>
              <w:t>Rezervor de apa cu accesoriile sale</w:t>
            </w:r>
          </w:p>
        </w:tc>
        <w:tc>
          <w:tcPr>
            <w:tcW w:w="1560" w:type="dxa"/>
            <w:tcBorders>
              <w:top w:val="nil"/>
              <w:bottom w:val="single" w:sz="2" w:space="0" w:color="auto"/>
            </w:tcBorders>
          </w:tcPr>
          <w:p w14:paraId="097D0F76"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DC6D485" w14:textId="77777777" w:rsidR="00A24815" w:rsidRPr="00EA2326" w:rsidRDefault="00A24815" w:rsidP="00030337">
            <w:pPr>
              <w:rPr>
                <w:sz w:val="18"/>
                <w:szCs w:val="18"/>
                <w:lang w:val="en-US"/>
              </w:rPr>
            </w:pPr>
            <w:r w:rsidRPr="00EA2326">
              <w:rPr>
                <w:sz w:val="18"/>
                <w:szCs w:val="18"/>
                <w:lang w:val="en-US"/>
              </w:rPr>
              <w:t>1.03</w:t>
            </w:r>
          </w:p>
        </w:tc>
      </w:tr>
      <w:tr w:rsidR="00A24815" w14:paraId="3EAB163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57A2C" w14:textId="77777777" w:rsidR="00A24815" w:rsidRDefault="00A24815" w:rsidP="00030337">
            <w:pPr>
              <w:rPr>
                <w:lang w:val="en-US"/>
              </w:rPr>
            </w:pPr>
          </w:p>
        </w:tc>
        <w:tc>
          <w:tcPr>
            <w:tcW w:w="1701" w:type="dxa"/>
            <w:tcBorders>
              <w:top w:val="nil"/>
              <w:bottom w:val="single" w:sz="2" w:space="0" w:color="auto"/>
            </w:tcBorders>
            <w:vAlign w:val="center"/>
          </w:tcPr>
          <w:p w14:paraId="14FCB43E" w14:textId="77777777" w:rsidR="00A24815" w:rsidRDefault="00A24815" w:rsidP="00030337">
            <w:pPr>
              <w:jc w:val="center"/>
              <w:rPr>
                <w:sz w:val="16"/>
                <w:szCs w:val="16"/>
                <w:lang w:val="en-US"/>
              </w:rPr>
            </w:pPr>
            <w:r>
              <w:rPr>
                <w:sz w:val="16"/>
                <w:szCs w:val="16"/>
                <w:lang w:val="en-US"/>
              </w:rPr>
              <w:t>2913134201561</w:t>
            </w:r>
          </w:p>
        </w:tc>
        <w:tc>
          <w:tcPr>
            <w:tcW w:w="4961" w:type="dxa"/>
            <w:tcBorders>
              <w:top w:val="nil"/>
              <w:bottom w:val="single" w:sz="2" w:space="0" w:color="auto"/>
            </w:tcBorders>
          </w:tcPr>
          <w:p w14:paraId="3D9B6239" w14:textId="77777777" w:rsidR="00A24815" w:rsidRPr="00EA2326" w:rsidRDefault="00A24815" w:rsidP="00030337">
            <w:pPr>
              <w:rPr>
                <w:sz w:val="18"/>
                <w:szCs w:val="18"/>
                <w:lang w:val="en-US"/>
              </w:rPr>
            </w:pPr>
            <w:r w:rsidRPr="00EA2326">
              <w:rPr>
                <w:sz w:val="18"/>
                <w:szCs w:val="18"/>
                <w:lang w:val="en-US"/>
              </w:rPr>
              <w:t>Robinet cu plutitor pt. rezervor WC, dn=3/8"</w:t>
            </w:r>
          </w:p>
        </w:tc>
        <w:tc>
          <w:tcPr>
            <w:tcW w:w="1560" w:type="dxa"/>
            <w:tcBorders>
              <w:top w:val="nil"/>
              <w:bottom w:val="single" w:sz="2" w:space="0" w:color="auto"/>
            </w:tcBorders>
          </w:tcPr>
          <w:p w14:paraId="0D140B4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501BC8B" w14:textId="77777777" w:rsidR="00A24815" w:rsidRPr="00EA2326" w:rsidRDefault="00A24815" w:rsidP="00030337">
            <w:pPr>
              <w:rPr>
                <w:sz w:val="18"/>
                <w:szCs w:val="18"/>
                <w:lang w:val="en-US"/>
              </w:rPr>
            </w:pPr>
            <w:r w:rsidRPr="00EA2326">
              <w:rPr>
                <w:sz w:val="18"/>
                <w:szCs w:val="18"/>
                <w:lang w:val="en-US"/>
              </w:rPr>
              <w:t>1.03</w:t>
            </w:r>
          </w:p>
        </w:tc>
      </w:tr>
      <w:tr w:rsidR="00A24815" w14:paraId="26C094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FD6CE" w14:textId="77777777" w:rsidR="00A24815" w:rsidRDefault="00A24815" w:rsidP="00030337">
            <w:pPr>
              <w:rPr>
                <w:lang w:val="en-US"/>
              </w:rPr>
            </w:pPr>
          </w:p>
        </w:tc>
        <w:tc>
          <w:tcPr>
            <w:tcW w:w="1701" w:type="dxa"/>
            <w:tcBorders>
              <w:top w:val="nil"/>
              <w:bottom w:val="single" w:sz="2" w:space="0" w:color="auto"/>
            </w:tcBorders>
            <w:vAlign w:val="center"/>
          </w:tcPr>
          <w:p w14:paraId="776077B9" w14:textId="77777777" w:rsidR="00A24815" w:rsidRDefault="00A24815" w:rsidP="00030337">
            <w:pPr>
              <w:jc w:val="center"/>
              <w:rPr>
                <w:sz w:val="16"/>
                <w:szCs w:val="16"/>
                <w:lang w:val="en-US"/>
              </w:rPr>
            </w:pPr>
            <w:r>
              <w:rPr>
                <w:sz w:val="16"/>
                <w:szCs w:val="16"/>
                <w:lang w:val="en-US"/>
              </w:rPr>
              <w:t>2913134201755</w:t>
            </w:r>
          </w:p>
        </w:tc>
        <w:tc>
          <w:tcPr>
            <w:tcW w:w="4961" w:type="dxa"/>
            <w:tcBorders>
              <w:top w:val="nil"/>
              <w:bottom w:val="single" w:sz="2" w:space="0" w:color="auto"/>
            </w:tcBorders>
          </w:tcPr>
          <w:p w14:paraId="4ADDDAB5" w14:textId="77777777" w:rsidR="00A24815" w:rsidRPr="00EA2326" w:rsidRDefault="00A24815" w:rsidP="00030337">
            <w:pPr>
              <w:rPr>
                <w:sz w:val="18"/>
                <w:szCs w:val="18"/>
                <w:lang w:val="en-US"/>
              </w:rPr>
            </w:pPr>
            <w:r w:rsidRPr="00EA2326">
              <w:rPr>
                <w:sz w:val="18"/>
                <w:szCs w:val="18"/>
                <w:lang w:val="en-US"/>
              </w:rPr>
              <w:t>Robinet coltar, dn=3/8"</w:t>
            </w:r>
          </w:p>
        </w:tc>
        <w:tc>
          <w:tcPr>
            <w:tcW w:w="1560" w:type="dxa"/>
            <w:tcBorders>
              <w:top w:val="nil"/>
              <w:bottom w:val="single" w:sz="2" w:space="0" w:color="auto"/>
            </w:tcBorders>
          </w:tcPr>
          <w:p w14:paraId="3C1C3E2D"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28A17D2" w14:textId="77777777" w:rsidR="00A24815" w:rsidRPr="00EA2326" w:rsidRDefault="00A24815" w:rsidP="00030337">
            <w:pPr>
              <w:rPr>
                <w:sz w:val="18"/>
                <w:szCs w:val="18"/>
                <w:lang w:val="en-US"/>
              </w:rPr>
            </w:pPr>
            <w:r w:rsidRPr="00EA2326">
              <w:rPr>
                <w:sz w:val="18"/>
                <w:szCs w:val="18"/>
                <w:lang w:val="en-US"/>
              </w:rPr>
              <w:t>1.03</w:t>
            </w:r>
          </w:p>
        </w:tc>
      </w:tr>
      <w:tr w:rsidR="00A24815" w14:paraId="06EDE0D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FE87DB" w14:textId="77777777" w:rsidR="00A24815" w:rsidRDefault="00A24815" w:rsidP="00030337">
            <w:pPr>
              <w:rPr>
                <w:lang w:val="en-US"/>
              </w:rPr>
            </w:pPr>
          </w:p>
        </w:tc>
        <w:tc>
          <w:tcPr>
            <w:tcW w:w="1701" w:type="dxa"/>
            <w:tcBorders>
              <w:top w:val="nil"/>
              <w:bottom w:val="single" w:sz="2" w:space="0" w:color="auto"/>
            </w:tcBorders>
            <w:vAlign w:val="center"/>
          </w:tcPr>
          <w:p w14:paraId="73AEB14D" w14:textId="77777777" w:rsidR="00A24815" w:rsidRDefault="00A24815" w:rsidP="00030337">
            <w:pPr>
              <w:jc w:val="center"/>
              <w:rPr>
                <w:sz w:val="16"/>
                <w:szCs w:val="16"/>
                <w:lang w:val="en-US"/>
              </w:rPr>
            </w:pPr>
            <w:r>
              <w:rPr>
                <w:sz w:val="16"/>
                <w:szCs w:val="16"/>
                <w:lang w:val="en-US"/>
              </w:rPr>
              <w:t>2513307336203</w:t>
            </w:r>
          </w:p>
        </w:tc>
        <w:tc>
          <w:tcPr>
            <w:tcW w:w="4961" w:type="dxa"/>
            <w:tcBorders>
              <w:top w:val="nil"/>
              <w:bottom w:val="single" w:sz="2" w:space="0" w:color="auto"/>
            </w:tcBorders>
          </w:tcPr>
          <w:p w14:paraId="0FD4C186" w14:textId="77777777" w:rsidR="00A24815" w:rsidRPr="00EA2326" w:rsidRDefault="00A24815" w:rsidP="00030337">
            <w:pPr>
              <w:rPr>
                <w:sz w:val="18"/>
                <w:szCs w:val="18"/>
                <w:lang w:val="en-US"/>
              </w:rPr>
            </w:pPr>
            <w:r w:rsidRPr="00EA2326">
              <w:rPr>
                <w:sz w:val="18"/>
                <w:szCs w:val="18"/>
                <w:lang w:val="en-US"/>
              </w:rPr>
              <w:t>Racord flexibil cu dn=3/8" mm</w:t>
            </w:r>
          </w:p>
        </w:tc>
        <w:tc>
          <w:tcPr>
            <w:tcW w:w="1560" w:type="dxa"/>
            <w:tcBorders>
              <w:top w:val="nil"/>
              <w:bottom w:val="single" w:sz="2" w:space="0" w:color="auto"/>
            </w:tcBorders>
          </w:tcPr>
          <w:p w14:paraId="7010F08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4E8ED8B" w14:textId="77777777" w:rsidR="00A24815" w:rsidRPr="00EA2326" w:rsidRDefault="00A24815" w:rsidP="00030337">
            <w:pPr>
              <w:rPr>
                <w:sz w:val="18"/>
                <w:szCs w:val="18"/>
                <w:lang w:val="en-US"/>
              </w:rPr>
            </w:pPr>
            <w:r w:rsidRPr="00EA2326">
              <w:rPr>
                <w:sz w:val="18"/>
                <w:szCs w:val="18"/>
                <w:lang w:val="en-US"/>
              </w:rPr>
              <w:t>1.03</w:t>
            </w:r>
          </w:p>
        </w:tc>
      </w:tr>
      <w:tr w:rsidR="00A24815" w14:paraId="1D8AE45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653F1" w14:textId="77777777" w:rsidR="00A24815" w:rsidRDefault="00A24815" w:rsidP="00030337">
            <w:pPr>
              <w:rPr>
                <w:lang w:val="en-US"/>
              </w:rPr>
            </w:pPr>
          </w:p>
        </w:tc>
        <w:tc>
          <w:tcPr>
            <w:tcW w:w="1701" w:type="dxa"/>
            <w:tcBorders>
              <w:top w:val="nil"/>
              <w:bottom w:val="single" w:sz="2" w:space="0" w:color="auto"/>
            </w:tcBorders>
            <w:vAlign w:val="center"/>
          </w:tcPr>
          <w:p w14:paraId="2F5F3039" w14:textId="77777777" w:rsidR="00A24815" w:rsidRDefault="00A24815" w:rsidP="00030337">
            <w:pPr>
              <w:jc w:val="center"/>
              <w:rPr>
                <w:sz w:val="16"/>
                <w:szCs w:val="16"/>
                <w:lang w:val="en-US"/>
              </w:rPr>
            </w:pPr>
            <w:r>
              <w:rPr>
                <w:sz w:val="16"/>
                <w:szCs w:val="16"/>
                <w:lang w:val="en-US"/>
              </w:rPr>
              <w:t>2875116710000</w:t>
            </w:r>
          </w:p>
        </w:tc>
        <w:tc>
          <w:tcPr>
            <w:tcW w:w="4961" w:type="dxa"/>
            <w:tcBorders>
              <w:top w:val="nil"/>
              <w:bottom w:val="single" w:sz="2" w:space="0" w:color="auto"/>
            </w:tcBorders>
          </w:tcPr>
          <w:p w14:paraId="71C9D54B" w14:textId="77777777" w:rsidR="00A24815" w:rsidRPr="00EA2326" w:rsidRDefault="00A24815" w:rsidP="00030337">
            <w:pPr>
              <w:rPr>
                <w:sz w:val="18"/>
                <w:szCs w:val="18"/>
                <w:lang w:val="en-US"/>
              </w:rPr>
            </w:pPr>
            <w:r w:rsidRPr="00EA2326">
              <w:rPr>
                <w:sz w:val="18"/>
                <w:szCs w:val="18"/>
                <w:lang w:val="en-US"/>
              </w:rPr>
              <w:t>Rama cu capac pt. closet</w:t>
            </w:r>
          </w:p>
        </w:tc>
        <w:tc>
          <w:tcPr>
            <w:tcW w:w="1560" w:type="dxa"/>
            <w:tcBorders>
              <w:top w:val="nil"/>
              <w:bottom w:val="single" w:sz="2" w:space="0" w:color="auto"/>
            </w:tcBorders>
          </w:tcPr>
          <w:p w14:paraId="67088F3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E6BEDB4" w14:textId="77777777" w:rsidR="00A24815" w:rsidRPr="00EA2326" w:rsidRDefault="00A24815" w:rsidP="00030337">
            <w:pPr>
              <w:rPr>
                <w:sz w:val="18"/>
                <w:szCs w:val="18"/>
                <w:lang w:val="en-US"/>
              </w:rPr>
            </w:pPr>
            <w:r w:rsidRPr="00EA2326">
              <w:rPr>
                <w:sz w:val="18"/>
                <w:szCs w:val="18"/>
                <w:lang w:val="en-US"/>
              </w:rPr>
              <w:t>1.03</w:t>
            </w:r>
          </w:p>
        </w:tc>
      </w:tr>
      <w:tr w:rsidR="00A24815" w14:paraId="317839C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792AF" w14:textId="77777777" w:rsidR="00A24815" w:rsidRDefault="00A24815" w:rsidP="00030337">
            <w:pPr>
              <w:rPr>
                <w:lang w:val="en-US"/>
              </w:rPr>
            </w:pPr>
          </w:p>
        </w:tc>
        <w:tc>
          <w:tcPr>
            <w:tcW w:w="1701" w:type="dxa"/>
            <w:tcBorders>
              <w:top w:val="nil"/>
              <w:bottom w:val="single" w:sz="2" w:space="0" w:color="auto"/>
            </w:tcBorders>
            <w:vAlign w:val="center"/>
          </w:tcPr>
          <w:p w14:paraId="447327AE" w14:textId="77777777" w:rsidR="00A24815" w:rsidRDefault="00A24815" w:rsidP="00030337">
            <w:pPr>
              <w:jc w:val="center"/>
              <w:rPr>
                <w:sz w:val="16"/>
                <w:szCs w:val="16"/>
                <w:lang w:val="en-US"/>
              </w:rPr>
            </w:pPr>
            <w:r>
              <w:rPr>
                <w:sz w:val="16"/>
                <w:szCs w:val="16"/>
                <w:lang w:val="en-US"/>
              </w:rPr>
              <w:t>2875114203800</w:t>
            </w:r>
          </w:p>
        </w:tc>
        <w:tc>
          <w:tcPr>
            <w:tcW w:w="4961" w:type="dxa"/>
            <w:tcBorders>
              <w:top w:val="nil"/>
              <w:bottom w:val="single" w:sz="2" w:space="0" w:color="auto"/>
            </w:tcBorders>
          </w:tcPr>
          <w:p w14:paraId="10C60B77" w14:textId="77777777" w:rsidR="00A24815" w:rsidRPr="00EA2326" w:rsidRDefault="00A24815" w:rsidP="00030337">
            <w:pPr>
              <w:rPr>
                <w:sz w:val="18"/>
                <w:szCs w:val="18"/>
                <w:lang w:val="en-US"/>
              </w:rPr>
            </w:pPr>
            <w:r w:rsidRPr="00EA2326">
              <w:rPr>
                <w:sz w:val="18"/>
                <w:szCs w:val="18"/>
                <w:lang w:val="en-US"/>
              </w:rPr>
              <w:t>Cot pt. vas de closet</w:t>
            </w:r>
          </w:p>
        </w:tc>
        <w:tc>
          <w:tcPr>
            <w:tcW w:w="1560" w:type="dxa"/>
            <w:tcBorders>
              <w:top w:val="nil"/>
              <w:bottom w:val="single" w:sz="2" w:space="0" w:color="auto"/>
            </w:tcBorders>
          </w:tcPr>
          <w:p w14:paraId="18B2922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59C8A74" w14:textId="77777777" w:rsidR="00A24815" w:rsidRPr="00EA2326" w:rsidRDefault="00A24815" w:rsidP="00030337">
            <w:pPr>
              <w:rPr>
                <w:sz w:val="18"/>
                <w:szCs w:val="18"/>
                <w:lang w:val="en-US"/>
              </w:rPr>
            </w:pPr>
            <w:r w:rsidRPr="00EA2326">
              <w:rPr>
                <w:sz w:val="18"/>
                <w:szCs w:val="18"/>
                <w:lang w:val="en-US"/>
              </w:rPr>
              <w:t>1.03</w:t>
            </w:r>
          </w:p>
        </w:tc>
      </w:tr>
      <w:tr w:rsidR="00A24815" w14:paraId="748107C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DD651" w14:textId="77777777" w:rsidR="00A24815" w:rsidRDefault="00A24815" w:rsidP="00030337">
            <w:pPr>
              <w:rPr>
                <w:lang w:val="en-US"/>
              </w:rPr>
            </w:pPr>
          </w:p>
        </w:tc>
        <w:tc>
          <w:tcPr>
            <w:tcW w:w="1701" w:type="dxa"/>
            <w:tcBorders>
              <w:top w:val="nil"/>
              <w:bottom w:val="single" w:sz="2" w:space="0" w:color="auto"/>
            </w:tcBorders>
            <w:vAlign w:val="center"/>
          </w:tcPr>
          <w:p w14:paraId="0123DCC3" w14:textId="77777777" w:rsidR="00A24815" w:rsidRDefault="00A24815" w:rsidP="00030337">
            <w:pPr>
              <w:jc w:val="center"/>
              <w:rPr>
                <w:sz w:val="16"/>
                <w:szCs w:val="16"/>
                <w:lang w:val="en-US"/>
              </w:rPr>
            </w:pPr>
            <w:r>
              <w:rPr>
                <w:sz w:val="16"/>
                <w:szCs w:val="16"/>
                <w:lang w:val="en-US"/>
              </w:rPr>
              <w:t>2521216717010</w:t>
            </w:r>
          </w:p>
        </w:tc>
        <w:tc>
          <w:tcPr>
            <w:tcW w:w="4961" w:type="dxa"/>
            <w:tcBorders>
              <w:top w:val="nil"/>
              <w:bottom w:val="single" w:sz="2" w:space="0" w:color="auto"/>
            </w:tcBorders>
          </w:tcPr>
          <w:p w14:paraId="57D8D7B7" w14:textId="77777777" w:rsidR="00A24815" w:rsidRPr="00EA2326" w:rsidRDefault="00A24815" w:rsidP="00030337">
            <w:pPr>
              <w:rPr>
                <w:sz w:val="18"/>
                <w:szCs w:val="18"/>
                <w:lang w:val="en-US"/>
              </w:rPr>
            </w:pPr>
            <w:r w:rsidRPr="00EA2326">
              <w:rPr>
                <w:sz w:val="18"/>
                <w:szCs w:val="18"/>
                <w:lang w:val="en-US"/>
              </w:rPr>
              <w:t>Teava din material plastic cu dn=110 mm</w:t>
            </w:r>
          </w:p>
        </w:tc>
        <w:tc>
          <w:tcPr>
            <w:tcW w:w="1560" w:type="dxa"/>
            <w:tcBorders>
              <w:top w:val="nil"/>
              <w:bottom w:val="single" w:sz="2" w:space="0" w:color="auto"/>
            </w:tcBorders>
          </w:tcPr>
          <w:p w14:paraId="34D86E22"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6E05EDCF" w14:textId="77777777" w:rsidR="00A24815" w:rsidRPr="00EA2326" w:rsidRDefault="00A24815" w:rsidP="00030337">
            <w:pPr>
              <w:rPr>
                <w:sz w:val="18"/>
                <w:szCs w:val="18"/>
                <w:lang w:val="en-US"/>
              </w:rPr>
            </w:pPr>
            <w:r w:rsidRPr="00EA2326">
              <w:rPr>
                <w:sz w:val="18"/>
                <w:szCs w:val="18"/>
                <w:lang w:val="en-US"/>
              </w:rPr>
              <w:t>0.515</w:t>
            </w:r>
          </w:p>
        </w:tc>
      </w:tr>
      <w:tr w:rsidR="00A24815" w14:paraId="2A6C38F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40E39" w14:textId="77777777" w:rsidR="00A24815" w:rsidRDefault="00A24815" w:rsidP="00030337">
            <w:r>
              <w:t>131</w:t>
            </w:r>
          </w:p>
        </w:tc>
        <w:tc>
          <w:tcPr>
            <w:tcW w:w="1701" w:type="dxa"/>
            <w:tcBorders>
              <w:top w:val="single" w:sz="4" w:space="0" w:color="auto"/>
              <w:bottom w:val="single" w:sz="4" w:space="0" w:color="auto"/>
            </w:tcBorders>
            <w:vAlign w:val="center"/>
          </w:tcPr>
          <w:p w14:paraId="3D726BB6" w14:textId="77777777" w:rsidR="00A24815" w:rsidRDefault="00A24815" w:rsidP="00030337">
            <w:pPr>
              <w:rPr>
                <w:lang w:val="en-US"/>
              </w:rPr>
            </w:pPr>
            <w:r>
              <w:rPr>
                <w:lang w:val="en-US"/>
              </w:rPr>
              <w:t>SD02A</w:t>
            </w:r>
          </w:p>
          <w:p w14:paraId="699AF823" w14:textId="77777777" w:rsidR="00A24815" w:rsidRDefault="00A24815" w:rsidP="00030337"/>
        </w:tc>
        <w:tc>
          <w:tcPr>
            <w:tcW w:w="4961" w:type="dxa"/>
            <w:tcBorders>
              <w:top w:val="single" w:sz="4" w:space="0" w:color="auto"/>
              <w:bottom w:val="single" w:sz="4" w:space="0" w:color="auto"/>
            </w:tcBorders>
            <w:vAlign w:val="center"/>
          </w:tcPr>
          <w:p w14:paraId="792E3A71" w14:textId="77777777" w:rsidR="00A24815" w:rsidRPr="0020179F" w:rsidRDefault="00A24815" w:rsidP="00030337">
            <w:pPr>
              <w:rPr>
                <w:lang w:val="en-US"/>
              </w:rPr>
            </w:pPr>
            <w:r w:rsidRPr="0020179F">
              <w:rPr>
                <w:lang w:val="en-US"/>
              </w:rPr>
              <w:t>Baterie amestecatoare pentru baie, cu dus flexibil sau fix, indiferent de modul de inchidere, inclusiv pentru handicapati, montata pe pereti din zidarie de caramida sau b.c.a. (Producator european, modelul va fi coordonat suplimentar cu beneficiarul)</w:t>
            </w:r>
          </w:p>
        </w:tc>
        <w:tc>
          <w:tcPr>
            <w:tcW w:w="1560" w:type="dxa"/>
            <w:tcBorders>
              <w:top w:val="single" w:sz="4" w:space="0" w:color="auto"/>
              <w:bottom w:val="single" w:sz="4" w:space="0" w:color="auto"/>
            </w:tcBorders>
            <w:vAlign w:val="center"/>
          </w:tcPr>
          <w:p w14:paraId="7D84F82F"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1321C15" w14:textId="77777777" w:rsidR="00A24815" w:rsidRPr="00BA641A" w:rsidRDefault="00A24815" w:rsidP="00030337">
            <w:pPr>
              <w:jc w:val="center"/>
              <w:rPr>
                <w:b/>
                <w:bCs/>
              </w:rPr>
            </w:pPr>
            <w:r w:rsidRPr="00BA641A">
              <w:rPr>
                <w:b/>
                <w:bCs/>
              </w:rPr>
              <w:t>1.00</w:t>
            </w:r>
          </w:p>
        </w:tc>
      </w:tr>
      <w:tr w:rsidR="00A24815" w14:paraId="3C830BD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DCCCB" w14:textId="77777777" w:rsidR="00A24815" w:rsidRDefault="00A24815" w:rsidP="00030337">
            <w:pPr>
              <w:rPr>
                <w:lang w:val="en-US"/>
              </w:rPr>
            </w:pPr>
          </w:p>
        </w:tc>
        <w:tc>
          <w:tcPr>
            <w:tcW w:w="1701" w:type="dxa"/>
            <w:tcBorders>
              <w:top w:val="nil"/>
              <w:bottom w:val="single" w:sz="2" w:space="0" w:color="auto"/>
            </w:tcBorders>
            <w:vAlign w:val="center"/>
          </w:tcPr>
          <w:p w14:paraId="2C4671C5"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5876D3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776420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ECFFF53" w14:textId="77777777" w:rsidR="00A24815" w:rsidRPr="00EA2326" w:rsidRDefault="00A24815" w:rsidP="00030337">
            <w:pPr>
              <w:rPr>
                <w:sz w:val="18"/>
                <w:szCs w:val="18"/>
                <w:lang w:val="en-US"/>
              </w:rPr>
            </w:pPr>
            <w:r w:rsidRPr="00EA2326">
              <w:rPr>
                <w:sz w:val="18"/>
                <w:szCs w:val="18"/>
                <w:lang w:val="en-US"/>
              </w:rPr>
              <w:t>1.15</w:t>
            </w:r>
          </w:p>
        </w:tc>
      </w:tr>
      <w:tr w:rsidR="00A24815" w14:paraId="5AEC0F9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AE8BE" w14:textId="77777777" w:rsidR="00A24815" w:rsidRDefault="00A24815" w:rsidP="00030337">
            <w:pPr>
              <w:rPr>
                <w:lang w:val="en-US"/>
              </w:rPr>
            </w:pPr>
          </w:p>
        </w:tc>
        <w:tc>
          <w:tcPr>
            <w:tcW w:w="1701" w:type="dxa"/>
            <w:tcBorders>
              <w:top w:val="nil"/>
              <w:bottom w:val="single" w:sz="2" w:space="0" w:color="auto"/>
            </w:tcBorders>
            <w:vAlign w:val="center"/>
          </w:tcPr>
          <w:p w14:paraId="426F7121" w14:textId="77777777" w:rsidR="00A24815" w:rsidRDefault="00A24815" w:rsidP="00030337">
            <w:pPr>
              <w:jc w:val="center"/>
              <w:rPr>
                <w:sz w:val="16"/>
                <w:szCs w:val="16"/>
                <w:lang w:val="en-US"/>
              </w:rPr>
            </w:pPr>
            <w:r>
              <w:rPr>
                <w:sz w:val="16"/>
                <w:szCs w:val="16"/>
                <w:lang w:val="en-US"/>
              </w:rPr>
              <w:t>2913124201350</w:t>
            </w:r>
          </w:p>
        </w:tc>
        <w:tc>
          <w:tcPr>
            <w:tcW w:w="4961" w:type="dxa"/>
            <w:tcBorders>
              <w:top w:val="nil"/>
              <w:bottom w:val="single" w:sz="2" w:space="0" w:color="auto"/>
            </w:tcBorders>
          </w:tcPr>
          <w:p w14:paraId="4853C9FE" w14:textId="77777777" w:rsidR="00A24815" w:rsidRPr="00EA2326" w:rsidRDefault="00A24815" w:rsidP="00030337">
            <w:pPr>
              <w:rPr>
                <w:sz w:val="18"/>
                <w:szCs w:val="18"/>
                <w:lang w:val="en-US"/>
              </w:rPr>
            </w:pPr>
            <w:r w:rsidRPr="00EA2326">
              <w:rPr>
                <w:sz w:val="18"/>
                <w:szCs w:val="18"/>
                <w:lang w:val="en-US"/>
              </w:rPr>
              <w:t>Baterie de perete pt. baie cu dus</w:t>
            </w:r>
          </w:p>
        </w:tc>
        <w:tc>
          <w:tcPr>
            <w:tcW w:w="1560" w:type="dxa"/>
            <w:tcBorders>
              <w:top w:val="nil"/>
              <w:bottom w:val="single" w:sz="2" w:space="0" w:color="auto"/>
            </w:tcBorders>
          </w:tcPr>
          <w:p w14:paraId="5178E84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67468FA" w14:textId="77777777" w:rsidR="00A24815" w:rsidRPr="00EA2326" w:rsidRDefault="00A24815" w:rsidP="00030337">
            <w:pPr>
              <w:rPr>
                <w:sz w:val="18"/>
                <w:szCs w:val="18"/>
                <w:lang w:val="en-US"/>
              </w:rPr>
            </w:pPr>
            <w:r w:rsidRPr="00EA2326">
              <w:rPr>
                <w:sz w:val="18"/>
                <w:szCs w:val="18"/>
                <w:lang w:val="en-US"/>
              </w:rPr>
              <w:t>1.005</w:t>
            </w:r>
          </w:p>
        </w:tc>
      </w:tr>
      <w:tr w:rsidR="00A24815" w14:paraId="16047E7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1F0CB7" w14:textId="77777777" w:rsidR="00A24815" w:rsidRDefault="00A24815" w:rsidP="00030337">
            <w:r>
              <w:t>132</w:t>
            </w:r>
          </w:p>
        </w:tc>
        <w:tc>
          <w:tcPr>
            <w:tcW w:w="1701" w:type="dxa"/>
            <w:tcBorders>
              <w:top w:val="single" w:sz="4" w:space="0" w:color="auto"/>
              <w:bottom w:val="single" w:sz="4" w:space="0" w:color="auto"/>
            </w:tcBorders>
            <w:vAlign w:val="center"/>
          </w:tcPr>
          <w:p w14:paraId="1B37A1CC" w14:textId="77777777" w:rsidR="00A24815" w:rsidRDefault="00A24815" w:rsidP="00030337">
            <w:pPr>
              <w:rPr>
                <w:lang w:val="en-US"/>
              </w:rPr>
            </w:pPr>
            <w:r>
              <w:rPr>
                <w:lang w:val="en-US"/>
              </w:rPr>
              <w:t>SE59A</w:t>
            </w:r>
          </w:p>
          <w:p w14:paraId="4046D65E" w14:textId="77777777" w:rsidR="00A24815" w:rsidRDefault="00A24815" w:rsidP="00030337"/>
        </w:tc>
        <w:tc>
          <w:tcPr>
            <w:tcW w:w="4961" w:type="dxa"/>
            <w:tcBorders>
              <w:top w:val="single" w:sz="4" w:space="0" w:color="auto"/>
              <w:bottom w:val="single" w:sz="4" w:space="0" w:color="auto"/>
            </w:tcBorders>
            <w:vAlign w:val="center"/>
          </w:tcPr>
          <w:p w14:paraId="789AA405" w14:textId="77777777" w:rsidR="00A24815" w:rsidRPr="0020179F" w:rsidRDefault="00A24815" w:rsidP="00030337">
            <w:pPr>
              <w:rPr>
                <w:lang w:val="en-US"/>
              </w:rPr>
            </w:pPr>
            <w:r w:rsidRPr="0020179F">
              <w:rPr>
                <w:lang w:val="en-US"/>
              </w:rPr>
              <w:t>Distribuitor de sapun lichid din INOX, montat pe perete din caramida sau b.c.a.</w:t>
            </w:r>
          </w:p>
        </w:tc>
        <w:tc>
          <w:tcPr>
            <w:tcW w:w="1560" w:type="dxa"/>
            <w:tcBorders>
              <w:top w:val="single" w:sz="4" w:space="0" w:color="auto"/>
              <w:bottom w:val="single" w:sz="4" w:space="0" w:color="auto"/>
            </w:tcBorders>
            <w:vAlign w:val="center"/>
          </w:tcPr>
          <w:p w14:paraId="5F9345C8"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2FE8EE23" w14:textId="77777777" w:rsidR="00A24815" w:rsidRPr="00BA641A" w:rsidRDefault="00A24815" w:rsidP="00030337">
            <w:pPr>
              <w:jc w:val="center"/>
              <w:rPr>
                <w:b/>
                <w:bCs/>
              </w:rPr>
            </w:pPr>
            <w:r w:rsidRPr="00BA641A">
              <w:rPr>
                <w:b/>
                <w:bCs/>
              </w:rPr>
              <w:t>2.00</w:t>
            </w:r>
          </w:p>
        </w:tc>
      </w:tr>
      <w:tr w:rsidR="00A24815" w14:paraId="6128BF1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3AB10" w14:textId="77777777" w:rsidR="00A24815" w:rsidRDefault="00A24815" w:rsidP="00030337">
            <w:pPr>
              <w:rPr>
                <w:lang w:val="en-US"/>
              </w:rPr>
            </w:pPr>
          </w:p>
        </w:tc>
        <w:tc>
          <w:tcPr>
            <w:tcW w:w="1701" w:type="dxa"/>
            <w:tcBorders>
              <w:top w:val="nil"/>
              <w:bottom w:val="single" w:sz="2" w:space="0" w:color="auto"/>
            </w:tcBorders>
            <w:vAlign w:val="center"/>
          </w:tcPr>
          <w:p w14:paraId="017661E1"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59598C8"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712F24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CE6110C" w14:textId="77777777" w:rsidR="00A24815" w:rsidRPr="00EA2326" w:rsidRDefault="00A24815" w:rsidP="00030337">
            <w:pPr>
              <w:rPr>
                <w:sz w:val="18"/>
                <w:szCs w:val="18"/>
                <w:lang w:val="en-US"/>
              </w:rPr>
            </w:pPr>
            <w:r w:rsidRPr="00EA2326">
              <w:rPr>
                <w:sz w:val="18"/>
                <w:szCs w:val="18"/>
                <w:lang w:val="en-US"/>
              </w:rPr>
              <w:t>0.70</w:t>
            </w:r>
          </w:p>
        </w:tc>
      </w:tr>
      <w:tr w:rsidR="00A24815" w14:paraId="5B7B3F0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8BFDB" w14:textId="77777777" w:rsidR="00A24815" w:rsidRDefault="00A24815" w:rsidP="00030337">
            <w:pPr>
              <w:rPr>
                <w:lang w:val="en-US"/>
              </w:rPr>
            </w:pPr>
          </w:p>
        </w:tc>
        <w:tc>
          <w:tcPr>
            <w:tcW w:w="1701" w:type="dxa"/>
            <w:tcBorders>
              <w:top w:val="nil"/>
              <w:bottom w:val="single" w:sz="2" w:space="0" w:color="auto"/>
            </w:tcBorders>
            <w:vAlign w:val="center"/>
          </w:tcPr>
          <w:p w14:paraId="63252C38" w14:textId="77777777" w:rsidR="00A24815" w:rsidRDefault="00A24815" w:rsidP="00030337">
            <w:pPr>
              <w:jc w:val="center"/>
              <w:rPr>
                <w:sz w:val="16"/>
                <w:szCs w:val="16"/>
                <w:lang w:val="en-US"/>
              </w:rPr>
            </w:pPr>
            <w:r>
              <w:rPr>
                <w:sz w:val="16"/>
                <w:szCs w:val="16"/>
                <w:lang w:val="en-US"/>
              </w:rPr>
              <w:t>2924127356854</w:t>
            </w:r>
          </w:p>
        </w:tc>
        <w:tc>
          <w:tcPr>
            <w:tcW w:w="4961" w:type="dxa"/>
            <w:tcBorders>
              <w:top w:val="nil"/>
              <w:bottom w:val="single" w:sz="2" w:space="0" w:color="auto"/>
            </w:tcBorders>
          </w:tcPr>
          <w:p w14:paraId="241E3D55" w14:textId="77777777" w:rsidR="00A24815" w:rsidRPr="00EA2326" w:rsidRDefault="00A24815" w:rsidP="00030337">
            <w:pPr>
              <w:rPr>
                <w:sz w:val="18"/>
                <w:szCs w:val="18"/>
                <w:lang w:val="en-US"/>
              </w:rPr>
            </w:pPr>
            <w:r w:rsidRPr="00EA2326">
              <w:rPr>
                <w:sz w:val="18"/>
                <w:szCs w:val="18"/>
                <w:lang w:val="en-US"/>
              </w:rPr>
              <w:t>Distribuitor de sapun lichid INOX</w:t>
            </w:r>
          </w:p>
        </w:tc>
        <w:tc>
          <w:tcPr>
            <w:tcW w:w="1560" w:type="dxa"/>
            <w:tcBorders>
              <w:top w:val="nil"/>
              <w:bottom w:val="single" w:sz="2" w:space="0" w:color="auto"/>
            </w:tcBorders>
          </w:tcPr>
          <w:p w14:paraId="3723A95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E234E2E" w14:textId="77777777" w:rsidR="00A24815" w:rsidRPr="00EA2326" w:rsidRDefault="00A24815" w:rsidP="00030337">
            <w:pPr>
              <w:rPr>
                <w:sz w:val="18"/>
                <w:szCs w:val="18"/>
                <w:lang w:val="en-US"/>
              </w:rPr>
            </w:pPr>
            <w:r w:rsidRPr="00EA2326">
              <w:rPr>
                <w:sz w:val="18"/>
                <w:szCs w:val="18"/>
                <w:lang w:val="en-US"/>
              </w:rPr>
              <w:t>2.04</w:t>
            </w:r>
          </w:p>
        </w:tc>
      </w:tr>
      <w:tr w:rsidR="00A24815" w14:paraId="508DB76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E0DB8" w14:textId="77777777" w:rsidR="00A24815" w:rsidRDefault="00A24815" w:rsidP="00030337">
            <w:pPr>
              <w:rPr>
                <w:lang w:val="en-US"/>
              </w:rPr>
            </w:pPr>
          </w:p>
        </w:tc>
        <w:tc>
          <w:tcPr>
            <w:tcW w:w="1701" w:type="dxa"/>
            <w:tcBorders>
              <w:top w:val="nil"/>
              <w:bottom w:val="single" w:sz="2" w:space="0" w:color="auto"/>
            </w:tcBorders>
            <w:vAlign w:val="center"/>
          </w:tcPr>
          <w:p w14:paraId="5BD11054" w14:textId="77777777" w:rsidR="00A24815" w:rsidRDefault="00A24815" w:rsidP="00030337">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E6C411A" w14:textId="77777777" w:rsidR="00A24815" w:rsidRPr="00EA2326" w:rsidRDefault="00A24815" w:rsidP="00030337">
            <w:pPr>
              <w:rPr>
                <w:sz w:val="18"/>
                <w:szCs w:val="18"/>
                <w:lang w:val="en-US"/>
              </w:rPr>
            </w:pPr>
            <w:r w:rsidRPr="00EA2326">
              <w:rPr>
                <w:sz w:val="18"/>
                <w:szCs w:val="18"/>
                <w:lang w:val="en-US"/>
              </w:rPr>
              <w:t>Dibluri</w:t>
            </w:r>
          </w:p>
        </w:tc>
        <w:tc>
          <w:tcPr>
            <w:tcW w:w="1560" w:type="dxa"/>
            <w:tcBorders>
              <w:top w:val="nil"/>
              <w:bottom w:val="single" w:sz="2" w:space="0" w:color="auto"/>
            </w:tcBorders>
          </w:tcPr>
          <w:p w14:paraId="1A0A737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DFB663B" w14:textId="77777777" w:rsidR="00A24815" w:rsidRPr="00EA2326" w:rsidRDefault="00A24815" w:rsidP="00030337">
            <w:pPr>
              <w:rPr>
                <w:sz w:val="18"/>
                <w:szCs w:val="18"/>
                <w:lang w:val="en-US"/>
              </w:rPr>
            </w:pPr>
            <w:r w:rsidRPr="00EA2326">
              <w:rPr>
                <w:sz w:val="18"/>
                <w:szCs w:val="18"/>
                <w:lang w:val="en-US"/>
              </w:rPr>
              <w:t>4.08</w:t>
            </w:r>
          </w:p>
        </w:tc>
      </w:tr>
      <w:tr w:rsidR="00A24815" w14:paraId="43298B3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1DFAE" w14:textId="77777777" w:rsidR="00A24815" w:rsidRDefault="00A24815" w:rsidP="00030337">
            <w:r>
              <w:t>133</w:t>
            </w:r>
          </w:p>
        </w:tc>
        <w:tc>
          <w:tcPr>
            <w:tcW w:w="1701" w:type="dxa"/>
            <w:tcBorders>
              <w:top w:val="single" w:sz="4" w:space="0" w:color="auto"/>
              <w:bottom w:val="single" w:sz="4" w:space="0" w:color="auto"/>
            </w:tcBorders>
            <w:vAlign w:val="center"/>
          </w:tcPr>
          <w:p w14:paraId="13AEFA51" w14:textId="77777777" w:rsidR="00A24815" w:rsidRDefault="00A24815" w:rsidP="00030337">
            <w:pPr>
              <w:rPr>
                <w:lang w:val="en-US"/>
              </w:rPr>
            </w:pPr>
            <w:r>
              <w:rPr>
                <w:lang w:val="en-US"/>
              </w:rPr>
              <w:t>SC13A</w:t>
            </w:r>
          </w:p>
          <w:p w14:paraId="3AC5C2AD" w14:textId="77777777" w:rsidR="00A24815" w:rsidRDefault="00A24815" w:rsidP="00030337"/>
        </w:tc>
        <w:tc>
          <w:tcPr>
            <w:tcW w:w="4961" w:type="dxa"/>
            <w:tcBorders>
              <w:top w:val="single" w:sz="4" w:space="0" w:color="auto"/>
              <w:bottom w:val="single" w:sz="4" w:space="0" w:color="auto"/>
            </w:tcBorders>
            <w:vAlign w:val="center"/>
          </w:tcPr>
          <w:p w14:paraId="4FCA4B1A" w14:textId="77777777" w:rsidR="00A24815" w:rsidRPr="0020179F" w:rsidRDefault="00A24815" w:rsidP="00030337">
            <w:pPr>
              <w:rPr>
                <w:lang w:val="en-US"/>
              </w:rPr>
            </w:pPr>
            <w:r w:rsidRPr="0020179F">
              <w:rPr>
                <w:lang w:val="en-US"/>
              </w:rPr>
              <w:t>Oglinda sanitara din semicristal cu marginile slefuite, avid dimensiunile de  800 x 600 mm, montata pe perete din zidarie de caramida sau b.c.a.</w:t>
            </w:r>
          </w:p>
        </w:tc>
        <w:tc>
          <w:tcPr>
            <w:tcW w:w="1560" w:type="dxa"/>
            <w:tcBorders>
              <w:top w:val="single" w:sz="4" w:space="0" w:color="auto"/>
              <w:bottom w:val="single" w:sz="4" w:space="0" w:color="auto"/>
            </w:tcBorders>
            <w:vAlign w:val="center"/>
          </w:tcPr>
          <w:p w14:paraId="1EAFFFA3"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0EEC5DD" w14:textId="77777777" w:rsidR="00A24815" w:rsidRPr="00BA641A" w:rsidRDefault="00A24815" w:rsidP="00030337">
            <w:pPr>
              <w:jc w:val="center"/>
              <w:rPr>
                <w:b/>
                <w:bCs/>
              </w:rPr>
            </w:pPr>
            <w:r w:rsidRPr="00BA641A">
              <w:rPr>
                <w:b/>
                <w:bCs/>
              </w:rPr>
              <w:t>1.00</w:t>
            </w:r>
          </w:p>
        </w:tc>
      </w:tr>
      <w:tr w:rsidR="00A24815" w14:paraId="2E3350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CEDEAD" w14:textId="77777777" w:rsidR="00A24815" w:rsidRDefault="00A24815" w:rsidP="00030337">
            <w:pPr>
              <w:rPr>
                <w:lang w:val="en-US"/>
              </w:rPr>
            </w:pPr>
          </w:p>
        </w:tc>
        <w:tc>
          <w:tcPr>
            <w:tcW w:w="1701" w:type="dxa"/>
            <w:tcBorders>
              <w:top w:val="nil"/>
              <w:bottom w:val="single" w:sz="2" w:space="0" w:color="auto"/>
            </w:tcBorders>
            <w:vAlign w:val="center"/>
          </w:tcPr>
          <w:p w14:paraId="3A416BF0"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AD6AEE6"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900B02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A72B916" w14:textId="77777777" w:rsidR="00A24815" w:rsidRPr="00EA2326" w:rsidRDefault="00A24815" w:rsidP="00030337">
            <w:pPr>
              <w:rPr>
                <w:sz w:val="18"/>
                <w:szCs w:val="18"/>
                <w:lang w:val="en-US"/>
              </w:rPr>
            </w:pPr>
            <w:r w:rsidRPr="00EA2326">
              <w:rPr>
                <w:sz w:val="18"/>
                <w:szCs w:val="18"/>
                <w:lang w:val="en-US"/>
              </w:rPr>
              <w:t>0.75</w:t>
            </w:r>
          </w:p>
        </w:tc>
      </w:tr>
      <w:tr w:rsidR="00A24815" w14:paraId="3BD71EC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6A0C6" w14:textId="77777777" w:rsidR="00A24815" w:rsidRDefault="00A24815" w:rsidP="00030337">
            <w:pPr>
              <w:rPr>
                <w:lang w:val="en-US"/>
              </w:rPr>
            </w:pPr>
          </w:p>
        </w:tc>
        <w:tc>
          <w:tcPr>
            <w:tcW w:w="1701" w:type="dxa"/>
            <w:tcBorders>
              <w:top w:val="nil"/>
              <w:bottom w:val="single" w:sz="2" w:space="0" w:color="auto"/>
            </w:tcBorders>
            <w:vAlign w:val="center"/>
          </w:tcPr>
          <w:p w14:paraId="70727417" w14:textId="77777777" w:rsidR="00A24815" w:rsidRDefault="00A24815" w:rsidP="00030337">
            <w:pPr>
              <w:jc w:val="center"/>
              <w:rPr>
                <w:sz w:val="16"/>
                <w:szCs w:val="16"/>
                <w:lang w:val="en-US"/>
              </w:rPr>
            </w:pPr>
            <w:r>
              <w:rPr>
                <w:sz w:val="16"/>
                <w:szCs w:val="16"/>
                <w:lang w:val="en-US"/>
              </w:rPr>
              <w:t>2612132506710</w:t>
            </w:r>
          </w:p>
        </w:tc>
        <w:tc>
          <w:tcPr>
            <w:tcW w:w="4961" w:type="dxa"/>
            <w:tcBorders>
              <w:top w:val="nil"/>
              <w:bottom w:val="single" w:sz="2" w:space="0" w:color="auto"/>
            </w:tcBorders>
          </w:tcPr>
          <w:p w14:paraId="71DC7DFB" w14:textId="77777777" w:rsidR="00A24815" w:rsidRPr="00EA2326" w:rsidRDefault="00A24815" w:rsidP="00030337">
            <w:pPr>
              <w:rPr>
                <w:sz w:val="18"/>
                <w:szCs w:val="18"/>
                <w:lang w:val="en-US"/>
              </w:rPr>
            </w:pPr>
            <w:r w:rsidRPr="00EA2326">
              <w:rPr>
                <w:sz w:val="18"/>
                <w:szCs w:val="18"/>
                <w:lang w:val="en-US"/>
              </w:rPr>
              <w:t>Oglinda din semicristal(geam tras, slefuit)</w:t>
            </w:r>
          </w:p>
        </w:tc>
        <w:tc>
          <w:tcPr>
            <w:tcW w:w="1560" w:type="dxa"/>
            <w:tcBorders>
              <w:top w:val="nil"/>
              <w:bottom w:val="single" w:sz="2" w:space="0" w:color="auto"/>
            </w:tcBorders>
          </w:tcPr>
          <w:p w14:paraId="32D9F3A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E65360A" w14:textId="77777777" w:rsidR="00A24815" w:rsidRPr="00EA2326" w:rsidRDefault="00A24815" w:rsidP="00030337">
            <w:pPr>
              <w:rPr>
                <w:sz w:val="18"/>
                <w:szCs w:val="18"/>
                <w:lang w:val="en-US"/>
              </w:rPr>
            </w:pPr>
            <w:r w:rsidRPr="00EA2326">
              <w:rPr>
                <w:sz w:val="18"/>
                <w:szCs w:val="18"/>
                <w:lang w:val="en-US"/>
              </w:rPr>
              <w:t>1.03</w:t>
            </w:r>
          </w:p>
        </w:tc>
      </w:tr>
      <w:tr w:rsidR="00A24815" w14:paraId="144E942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C5CABC" w14:textId="77777777" w:rsidR="00A24815" w:rsidRDefault="00A24815" w:rsidP="00030337">
            <w:pPr>
              <w:rPr>
                <w:lang w:val="en-US"/>
              </w:rPr>
            </w:pPr>
          </w:p>
        </w:tc>
        <w:tc>
          <w:tcPr>
            <w:tcW w:w="1701" w:type="dxa"/>
            <w:tcBorders>
              <w:top w:val="nil"/>
              <w:bottom w:val="single" w:sz="2" w:space="0" w:color="auto"/>
            </w:tcBorders>
            <w:vAlign w:val="center"/>
          </w:tcPr>
          <w:p w14:paraId="2CFF587A" w14:textId="77777777" w:rsidR="00A24815" w:rsidRDefault="00A24815" w:rsidP="00030337">
            <w:pPr>
              <w:jc w:val="center"/>
              <w:rPr>
                <w:sz w:val="16"/>
                <w:szCs w:val="16"/>
                <w:lang w:val="en-US"/>
              </w:rPr>
            </w:pPr>
            <w:r>
              <w:rPr>
                <w:sz w:val="16"/>
                <w:szCs w:val="16"/>
                <w:lang w:val="en-US"/>
              </w:rPr>
              <w:t>2875274201107</w:t>
            </w:r>
          </w:p>
        </w:tc>
        <w:tc>
          <w:tcPr>
            <w:tcW w:w="4961" w:type="dxa"/>
            <w:tcBorders>
              <w:top w:val="nil"/>
              <w:bottom w:val="single" w:sz="2" w:space="0" w:color="auto"/>
            </w:tcBorders>
          </w:tcPr>
          <w:p w14:paraId="5AF2136A" w14:textId="77777777" w:rsidR="00A24815" w:rsidRPr="00EA2326" w:rsidRDefault="00A24815" w:rsidP="00030337">
            <w:pPr>
              <w:rPr>
                <w:sz w:val="18"/>
                <w:szCs w:val="18"/>
                <w:lang w:val="en-US"/>
              </w:rPr>
            </w:pPr>
            <w:r w:rsidRPr="00EA2326">
              <w:rPr>
                <w:sz w:val="18"/>
                <w:szCs w:val="18"/>
                <w:lang w:val="en-US"/>
              </w:rPr>
              <w:t>Buton pt. oglinda</w:t>
            </w:r>
          </w:p>
        </w:tc>
        <w:tc>
          <w:tcPr>
            <w:tcW w:w="1560" w:type="dxa"/>
            <w:tcBorders>
              <w:top w:val="nil"/>
              <w:bottom w:val="single" w:sz="2" w:space="0" w:color="auto"/>
            </w:tcBorders>
          </w:tcPr>
          <w:p w14:paraId="13DFB435"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81121E9" w14:textId="77777777" w:rsidR="00A24815" w:rsidRPr="00EA2326" w:rsidRDefault="00A24815" w:rsidP="00030337">
            <w:pPr>
              <w:rPr>
                <w:sz w:val="18"/>
                <w:szCs w:val="18"/>
                <w:lang w:val="en-US"/>
              </w:rPr>
            </w:pPr>
            <w:r w:rsidRPr="00EA2326">
              <w:rPr>
                <w:sz w:val="18"/>
                <w:szCs w:val="18"/>
                <w:lang w:val="en-US"/>
              </w:rPr>
              <w:t>4.08</w:t>
            </w:r>
          </w:p>
        </w:tc>
      </w:tr>
      <w:tr w:rsidR="00A24815" w14:paraId="080FA61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9671F6" w14:textId="77777777" w:rsidR="00A24815" w:rsidRDefault="00A24815" w:rsidP="00030337">
            <w:r>
              <w:t>134</w:t>
            </w:r>
          </w:p>
        </w:tc>
        <w:tc>
          <w:tcPr>
            <w:tcW w:w="1701" w:type="dxa"/>
            <w:tcBorders>
              <w:top w:val="single" w:sz="4" w:space="0" w:color="auto"/>
              <w:bottom w:val="single" w:sz="4" w:space="0" w:color="auto"/>
            </w:tcBorders>
            <w:vAlign w:val="center"/>
          </w:tcPr>
          <w:p w14:paraId="179EC363" w14:textId="77777777" w:rsidR="00A24815" w:rsidRDefault="00A24815" w:rsidP="00030337">
            <w:pPr>
              <w:rPr>
                <w:lang w:val="en-US"/>
              </w:rPr>
            </w:pPr>
            <w:r>
              <w:rPr>
                <w:lang w:val="en-US"/>
              </w:rPr>
              <w:t>RpSE27A</w:t>
            </w:r>
          </w:p>
          <w:p w14:paraId="40BA5859" w14:textId="77777777" w:rsidR="00A24815" w:rsidRDefault="00A24815" w:rsidP="00030337"/>
        </w:tc>
        <w:tc>
          <w:tcPr>
            <w:tcW w:w="4961" w:type="dxa"/>
            <w:tcBorders>
              <w:top w:val="single" w:sz="4" w:space="0" w:color="auto"/>
              <w:bottom w:val="single" w:sz="4" w:space="0" w:color="auto"/>
            </w:tcBorders>
            <w:vAlign w:val="center"/>
          </w:tcPr>
          <w:p w14:paraId="47DC2EB1" w14:textId="77777777" w:rsidR="00A24815" w:rsidRPr="0020179F" w:rsidRDefault="00A24815" w:rsidP="00030337">
            <w:pPr>
              <w:rPr>
                <w:lang w:val="en-US"/>
              </w:rPr>
            </w:pPr>
            <w:r w:rsidRPr="0020179F">
              <w:rPr>
                <w:lang w:val="en-US"/>
              </w:rPr>
              <w:t>Montarea uscatorului de mini cu corp de INOX, montat pe perete din caramida sau b.c.a.</w:t>
            </w:r>
          </w:p>
        </w:tc>
        <w:tc>
          <w:tcPr>
            <w:tcW w:w="1560" w:type="dxa"/>
            <w:tcBorders>
              <w:top w:val="single" w:sz="4" w:space="0" w:color="auto"/>
              <w:bottom w:val="single" w:sz="4" w:space="0" w:color="auto"/>
            </w:tcBorders>
            <w:vAlign w:val="center"/>
          </w:tcPr>
          <w:p w14:paraId="64F80667"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1A1A8FE9" w14:textId="77777777" w:rsidR="00A24815" w:rsidRPr="00BA641A" w:rsidRDefault="00A24815" w:rsidP="00030337">
            <w:pPr>
              <w:jc w:val="center"/>
              <w:rPr>
                <w:b/>
                <w:bCs/>
              </w:rPr>
            </w:pPr>
            <w:r w:rsidRPr="00BA641A">
              <w:rPr>
                <w:b/>
                <w:bCs/>
              </w:rPr>
              <w:t>2.00</w:t>
            </w:r>
          </w:p>
        </w:tc>
      </w:tr>
      <w:tr w:rsidR="00A24815" w14:paraId="530E8F8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3FFB9" w14:textId="77777777" w:rsidR="00A24815" w:rsidRDefault="00A24815" w:rsidP="00030337">
            <w:pPr>
              <w:rPr>
                <w:lang w:val="en-US"/>
              </w:rPr>
            </w:pPr>
          </w:p>
        </w:tc>
        <w:tc>
          <w:tcPr>
            <w:tcW w:w="1701" w:type="dxa"/>
            <w:tcBorders>
              <w:top w:val="nil"/>
              <w:bottom w:val="single" w:sz="2" w:space="0" w:color="auto"/>
            </w:tcBorders>
            <w:vAlign w:val="center"/>
          </w:tcPr>
          <w:p w14:paraId="2656329A"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3E001FB"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3B8D15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4434081" w14:textId="77777777" w:rsidR="00A24815" w:rsidRPr="00EA2326" w:rsidRDefault="00A24815" w:rsidP="00030337">
            <w:pPr>
              <w:rPr>
                <w:sz w:val="18"/>
                <w:szCs w:val="18"/>
                <w:lang w:val="en-US"/>
              </w:rPr>
            </w:pPr>
            <w:r w:rsidRPr="00EA2326">
              <w:rPr>
                <w:sz w:val="18"/>
                <w:szCs w:val="18"/>
                <w:lang w:val="en-US"/>
              </w:rPr>
              <w:t>0.70</w:t>
            </w:r>
          </w:p>
        </w:tc>
      </w:tr>
      <w:tr w:rsidR="00A24815" w14:paraId="41E2682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A4C87D" w14:textId="77777777" w:rsidR="00A24815" w:rsidRDefault="00A24815" w:rsidP="00030337">
            <w:pPr>
              <w:rPr>
                <w:lang w:val="en-US"/>
              </w:rPr>
            </w:pPr>
          </w:p>
        </w:tc>
        <w:tc>
          <w:tcPr>
            <w:tcW w:w="1701" w:type="dxa"/>
            <w:tcBorders>
              <w:top w:val="nil"/>
              <w:bottom w:val="single" w:sz="2" w:space="0" w:color="auto"/>
            </w:tcBorders>
            <w:vAlign w:val="center"/>
          </w:tcPr>
          <w:p w14:paraId="7CAC682E" w14:textId="77777777" w:rsidR="00A24815" w:rsidRDefault="00A24815" w:rsidP="00030337">
            <w:pPr>
              <w:jc w:val="center"/>
              <w:rPr>
                <w:sz w:val="16"/>
                <w:szCs w:val="16"/>
                <w:lang w:val="en-US"/>
              </w:rPr>
            </w:pPr>
            <w:r>
              <w:rPr>
                <w:sz w:val="16"/>
                <w:szCs w:val="16"/>
                <w:lang w:val="en-US"/>
              </w:rPr>
              <w:t>2924127356801</w:t>
            </w:r>
          </w:p>
        </w:tc>
        <w:tc>
          <w:tcPr>
            <w:tcW w:w="4961" w:type="dxa"/>
            <w:tcBorders>
              <w:top w:val="nil"/>
              <w:bottom w:val="single" w:sz="2" w:space="0" w:color="auto"/>
            </w:tcBorders>
          </w:tcPr>
          <w:p w14:paraId="7D25A7D1" w14:textId="77777777" w:rsidR="00A24815" w:rsidRPr="00EA2326" w:rsidRDefault="00A24815" w:rsidP="00030337">
            <w:pPr>
              <w:rPr>
                <w:sz w:val="18"/>
                <w:szCs w:val="18"/>
                <w:lang w:val="en-US"/>
              </w:rPr>
            </w:pPr>
            <w:r w:rsidRPr="00EA2326">
              <w:rPr>
                <w:sz w:val="18"/>
                <w:szCs w:val="18"/>
                <w:lang w:val="en-US"/>
              </w:rPr>
              <w:t>Uscator de miini cu corp de INOX</w:t>
            </w:r>
          </w:p>
        </w:tc>
        <w:tc>
          <w:tcPr>
            <w:tcW w:w="1560" w:type="dxa"/>
            <w:tcBorders>
              <w:top w:val="nil"/>
              <w:bottom w:val="single" w:sz="2" w:space="0" w:color="auto"/>
            </w:tcBorders>
          </w:tcPr>
          <w:p w14:paraId="28A3E78D"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2F6D1FB" w14:textId="77777777" w:rsidR="00A24815" w:rsidRPr="00EA2326" w:rsidRDefault="00A24815" w:rsidP="00030337">
            <w:pPr>
              <w:rPr>
                <w:sz w:val="18"/>
                <w:szCs w:val="18"/>
                <w:lang w:val="en-US"/>
              </w:rPr>
            </w:pPr>
            <w:r w:rsidRPr="00EA2326">
              <w:rPr>
                <w:sz w:val="18"/>
                <w:szCs w:val="18"/>
                <w:lang w:val="en-US"/>
              </w:rPr>
              <w:t>2.04</w:t>
            </w:r>
          </w:p>
        </w:tc>
      </w:tr>
      <w:tr w:rsidR="00A24815" w14:paraId="3CCCB51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224BE" w14:textId="77777777" w:rsidR="00A24815" w:rsidRDefault="00A24815" w:rsidP="00030337">
            <w:pPr>
              <w:rPr>
                <w:lang w:val="en-US"/>
              </w:rPr>
            </w:pPr>
          </w:p>
        </w:tc>
        <w:tc>
          <w:tcPr>
            <w:tcW w:w="1701" w:type="dxa"/>
            <w:tcBorders>
              <w:top w:val="nil"/>
              <w:bottom w:val="single" w:sz="2" w:space="0" w:color="auto"/>
            </w:tcBorders>
            <w:vAlign w:val="center"/>
          </w:tcPr>
          <w:p w14:paraId="24084393" w14:textId="77777777" w:rsidR="00A24815" w:rsidRDefault="00A24815" w:rsidP="00030337">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6C151ADE" w14:textId="77777777" w:rsidR="00A24815" w:rsidRPr="00EA2326" w:rsidRDefault="00A24815" w:rsidP="00030337">
            <w:pPr>
              <w:rPr>
                <w:sz w:val="18"/>
                <w:szCs w:val="18"/>
                <w:lang w:val="en-US"/>
              </w:rPr>
            </w:pPr>
            <w:r w:rsidRPr="00EA2326">
              <w:rPr>
                <w:sz w:val="18"/>
                <w:szCs w:val="18"/>
                <w:lang w:val="en-US"/>
              </w:rPr>
              <w:t>Dibluri</w:t>
            </w:r>
          </w:p>
        </w:tc>
        <w:tc>
          <w:tcPr>
            <w:tcW w:w="1560" w:type="dxa"/>
            <w:tcBorders>
              <w:top w:val="nil"/>
              <w:bottom w:val="single" w:sz="2" w:space="0" w:color="auto"/>
            </w:tcBorders>
          </w:tcPr>
          <w:p w14:paraId="00B4A6E5"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D735691" w14:textId="77777777" w:rsidR="00A24815" w:rsidRPr="00EA2326" w:rsidRDefault="00A24815" w:rsidP="00030337">
            <w:pPr>
              <w:rPr>
                <w:sz w:val="18"/>
                <w:szCs w:val="18"/>
                <w:lang w:val="en-US"/>
              </w:rPr>
            </w:pPr>
            <w:r w:rsidRPr="00EA2326">
              <w:rPr>
                <w:sz w:val="18"/>
                <w:szCs w:val="18"/>
                <w:lang w:val="en-US"/>
              </w:rPr>
              <w:t>4.08</w:t>
            </w:r>
          </w:p>
        </w:tc>
      </w:tr>
      <w:tr w:rsidR="00A24815" w14:paraId="27C8109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4B41F4" w14:textId="77777777" w:rsidR="00A24815" w:rsidRDefault="00A24815" w:rsidP="00030337">
            <w:r>
              <w:t>135</w:t>
            </w:r>
          </w:p>
        </w:tc>
        <w:tc>
          <w:tcPr>
            <w:tcW w:w="1701" w:type="dxa"/>
            <w:tcBorders>
              <w:top w:val="single" w:sz="4" w:space="0" w:color="auto"/>
              <w:bottom w:val="single" w:sz="4" w:space="0" w:color="auto"/>
            </w:tcBorders>
            <w:vAlign w:val="center"/>
          </w:tcPr>
          <w:p w14:paraId="262DF7AC" w14:textId="77777777" w:rsidR="00A24815" w:rsidRDefault="00A24815" w:rsidP="00030337">
            <w:pPr>
              <w:rPr>
                <w:lang w:val="en-US"/>
              </w:rPr>
            </w:pPr>
            <w:r>
              <w:rPr>
                <w:lang w:val="en-US"/>
              </w:rPr>
              <w:t>CL20A</w:t>
            </w:r>
          </w:p>
          <w:p w14:paraId="4C8346A5" w14:textId="77777777" w:rsidR="00A24815" w:rsidRDefault="00A24815" w:rsidP="00030337"/>
        </w:tc>
        <w:tc>
          <w:tcPr>
            <w:tcW w:w="4961" w:type="dxa"/>
            <w:tcBorders>
              <w:top w:val="single" w:sz="4" w:space="0" w:color="auto"/>
              <w:bottom w:val="single" w:sz="4" w:space="0" w:color="auto"/>
            </w:tcBorders>
            <w:vAlign w:val="center"/>
          </w:tcPr>
          <w:p w14:paraId="6339F484" w14:textId="77777777" w:rsidR="00A24815" w:rsidRPr="0020179F" w:rsidRDefault="00A24815" w:rsidP="00030337">
            <w:pPr>
              <w:rPr>
                <w:lang w:val="en-US"/>
              </w:rPr>
            </w:pPr>
            <w:r w:rsidRPr="0020179F">
              <w:rPr>
                <w:lang w:val="en-US"/>
              </w:rPr>
              <w:t>Usita de revizie gata confectionate din PVC 200x300mm (in resurse doar manopera si usita)</w:t>
            </w:r>
          </w:p>
        </w:tc>
        <w:tc>
          <w:tcPr>
            <w:tcW w:w="1560" w:type="dxa"/>
            <w:tcBorders>
              <w:top w:val="single" w:sz="4" w:space="0" w:color="auto"/>
              <w:bottom w:val="single" w:sz="4" w:space="0" w:color="auto"/>
            </w:tcBorders>
            <w:vAlign w:val="center"/>
          </w:tcPr>
          <w:p w14:paraId="41665E38"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F396443" w14:textId="77777777" w:rsidR="00A24815" w:rsidRPr="00BA641A" w:rsidRDefault="00A24815" w:rsidP="00030337">
            <w:pPr>
              <w:jc w:val="center"/>
              <w:rPr>
                <w:b/>
                <w:bCs/>
              </w:rPr>
            </w:pPr>
            <w:r w:rsidRPr="00BA641A">
              <w:rPr>
                <w:b/>
                <w:bCs/>
              </w:rPr>
              <w:t>1.00</w:t>
            </w:r>
          </w:p>
        </w:tc>
      </w:tr>
      <w:tr w:rsidR="00A24815" w14:paraId="391F932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3252AB" w14:textId="77777777" w:rsidR="00A24815" w:rsidRDefault="00A24815" w:rsidP="00030337">
            <w:pPr>
              <w:rPr>
                <w:lang w:val="en-US"/>
              </w:rPr>
            </w:pPr>
          </w:p>
        </w:tc>
        <w:tc>
          <w:tcPr>
            <w:tcW w:w="1701" w:type="dxa"/>
            <w:tcBorders>
              <w:top w:val="nil"/>
              <w:bottom w:val="single" w:sz="2" w:space="0" w:color="auto"/>
            </w:tcBorders>
            <w:vAlign w:val="center"/>
          </w:tcPr>
          <w:p w14:paraId="429A38B9"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17ED970"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6A687B6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553C0FD" w14:textId="77777777" w:rsidR="00A24815" w:rsidRPr="00EA2326" w:rsidRDefault="00A24815" w:rsidP="00030337">
            <w:pPr>
              <w:rPr>
                <w:sz w:val="18"/>
                <w:szCs w:val="18"/>
                <w:lang w:val="en-US"/>
              </w:rPr>
            </w:pPr>
            <w:r w:rsidRPr="00EA2326">
              <w:rPr>
                <w:sz w:val="18"/>
                <w:szCs w:val="18"/>
                <w:lang w:val="en-US"/>
              </w:rPr>
              <w:t>0.47</w:t>
            </w:r>
          </w:p>
        </w:tc>
      </w:tr>
      <w:tr w:rsidR="00A24815" w14:paraId="586585D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5E53C9" w14:textId="77777777" w:rsidR="00A24815" w:rsidRDefault="00A24815" w:rsidP="00030337">
            <w:pPr>
              <w:rPr>
                <w:lang w:val="en-US"/>
              </w:rPr>
            </w:pPr>
          </w:p>
        </w:tc>
        <w:tc>
          <w:tcPr>
            <w:tcW w:w="1701" w:type="dxa"/>
            <w:tcBorders>
              <w:top w:val="nil"/>
              <w:bottom w:val="single" w:sz="2" w:space="0" w:color="auto"/>
            </w:tcBorders>
            <w:vAlign w:val="center"/>
          </w:tcPr>
          <w:p w14:paraId="3CC0F41A"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61581F"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7E6C7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313C47B" w14:textId="77777777" w:rsidR="00A24815" w:rsidRPr="00EA2326" w:rsidRDefault="00A24815" w:rsidP="00030337">
            <w:pPr>
              <w:rPr>
                <w:sz w:val="18"/>
                <w:szCs w:val="18"/>
                <w:lang w:val="en-US"/>
              </w:rPr>
            </w:pPr>
            <w:r w:rsidRPr="00EA2326">
              <w:rPr>
                <w:sz w:val="18"/>
                <w:szCs w:val="18"/>
                <w:lang w:val="en-US"/>
              </w:rPr>
              <w:t>0.03</w:t>
            </w:r>
          </w:p>
        </w:tc>
      </w:tr>
      <w:tr w:rsidR="00A24815" w14:paraId="22FA676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B6264" w14:textId="77777777" w:rsidR="00A24815" w:rsidRDefault="00A24815" w:rsidP="00030337">
            <w:pPr>
              <w:rPr>
                <w:lang w:val="en-US"/>
              </w:rPr>
            </w:pPr>
          </w:p>
        </w:tc>
        <w:tc>
          <w:tcPr>
            <w:tcW w:w="1701" w:type="dxa"/>
            <w:tcBorders>
              <w:top w:val="nil"/>
              <w:bottom w:val="single" w:sz="2" w:space="0" w:color="auto"/>
            </w:tcBorders>
            <w:vAlign w:val="center"/>
          </w:tcPr>
          <w:p w14:paraId="1A8A6A66" w14:textId="77777777" w:rsidR="00A24815" w:rsidRDefault="00A24815" w:rsidP="00030337">
            <w:pPr>
              <w:jc w:val="center"/>
              <w:rPr>
                <w:sz w:val="16"/>
                <w:szCs w:val="16"/>
                <w:lang w:val="en-US"/>
              </w:rPr>
            </w:pPr>
            <w:r>
              <w:rPr>
                <w:sz w:val="16"/>
                <w:szCs w:val="16"/>
                <w:lang w:val="en-US"/>
              </w:rPr>
              <w:t>2811236306201</w:t>
            </w:r>
          </w:p>
        </w:tc>
        <w:tc>
          <w:tcPr>
            <w:tcW w:w="4961" w:type="dxa"/>
            <w:tcBorders>
              <w:top w:val="nil"/>
              <w:bottom w:val="single" w:sz="2" w:space="0" w:color="auto"/>
            </w:tcBorders>
          </w:tcPr>
          <w:p w14:paraId="4B209D40" w14:textId="77777777" w:rsidR="00A24815" w:rsidRPr="00EA2326" w:rsidRDefault="00A24815" w:rsidP="00030337">
            <w:pPr>
              <w:rPr>
                <w:sz w:val="18"/>
                <w:szCs w:val="18"/>
                <w:lang w:val="en-US"/>
              </w:rPr>
            </w:pPr>
            <w:r w:rsidRPr="00EA2326">
              <w:rPr>
                <w:sz w:val="18"/>
                <w:szCs w:val="18"/>
                <w:lang w:val="en-US"/>
              </w:rPr>
              <w:t>Usita de revizie gata confectionate din PVC 200x300mm</w:t>
            </w:r>
          </w:p>
        </w:tc>
        <w:tc>
          <w:tcPr>
            <w:tcW w:w="1560" w:type="dxa"/>
            <w:tcBorders>
              <w:top w:val="nil"/>
              <w:bottom w:val="single" w:sz="2" w:space="0" w:color="auto"/>
            </w:tcBorders>
          </w:tcPr>
          <w:p w14:paraId="3D3D840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BFFE4D3" w14:textId="77777777" w:rsidR="00A24815" w:rsidRPr="00EA2326" w:rsidRDefault="00A24815" w:rsidP="00030337">
            <w:pPr>
              <w:rPr>
                <w:sz w:val="18"/>
                <w:szCs w:val="18"/>
                <w:lang w:val="en-US"/>
              </w:rPr>
            </w:pPr>
            <w:r w:rsidRPr="00EA2326">
              <w:rPr>
                <w:sz w:val="18"/>
                <w:szCs w:val="18"/>
                <w:lang w:val="en-US"/>
              </w:rPr>
              <w:t>1.00</w:t>
            </w:r>
          </w:p>
        </w:tc>
      </w:tr>
      <w:tr w:rsidR="00A24815" w14:paraId="2B31D07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D412A" w14:textId="77777777" w:rsidR="00A24815" w:rsidRDefault="00A24815" w:rsidP="00030337">
            <w:r>
              <w:t>136</w:t>
            </w:r>
          </w:p>
        </w:tc>
        <w:tc>
          <w:tcPr>
            <w:tcW w:w="1701" w:type="dxa"/>
            <w:tcBorders>
              <w:top w:val="single" w:sz="4" w:space="0" w:color="auto"/>
              <w:bottom w:val="single" w:sz="4" w:space="0" w:color="auto"/>
            </w:tcBorders>
            <w:vAlign w:val="center"/>
          </w:tcPr>
          <w:p w14:paraId="4399E04B" w14:textId="77777777" w:rsidR="00A24815" w:rsidRDefault="00A24815" w:rsidP="00030337">
            <w:pPr>
              <w:rPr>
                <w:lang w:val="en-US"/>
              </w:rPr>
            </w:pPr>
            <w:r>
              <w:rPr>
                <w:lang w:val="en-US"/>
              </w:rPr>
              <w:t>RpSA44B</w:t>
            </w:r>
          </w:p>
          <w:p w14:paraId="013E76CA" w14:textId="77777777" w:rsidR="00A24815" w:rsidRDefault="00A24815" w:rsidP="00030337"/>
        </w:tc>
        <w:tc>
          <w:tcPr>
            <w:tcW w:w="4961" w:type="dxa"/>
            <w:tcBorders>
              <w:top w:val="single" w:sz="4" w:space="0" w:color="auto"/>
              <w:bottom w:val="single" w:sz="4" w:space="0" w:color="auto"/>
            </w:tcBorders>
            <w:vAlign w:val="center"/>
          </w:tcPr>
          <w:p w14:paraId="545FD92E" w14:textId="77777777" w:rsidR="00A24815" w:rsidRPr="0020179F" w:rsidRDefault="00A24815" w:rsidP="00030337">
            <w:pPr>
              <w:rPr>
                <w:lang w:val="en-US"/>
              </w:rPr>
            </w:pPr>
            <w:r w:rsidRPr="0020179F">
              <w:rPr>
                <w:lang w:val="en-US"/>
              </w:rPr>
              <w:t>Bratara pentru fixarea conductelor de alimentare cu apa si gaze, din otel sau material plastic montata prin inpuscare, conductele avind diametrul de 3/4"</w:t>
            </w:r>
          </w:p>
        </w:tc>
        <w:tc>
          <w:tcPr>
            <w:tcW w:w="1560" w:type="dxa"/>
            <w:tcBorders>
              <w:top w:val="single" w:sz="4" w:space="0" w:color="auto"/>
              <w:bottom w:val="single" w:sz="4" w:space="0" w:color="auto"/>
            </w:tcBorders>
            <w:vAlign w:val="center"/>
          </w:tcPr>
          <w:p w14:paraId="7C1BA395"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B5F89AF" w14:textId="77777777" w:rsidR="00A24815" w:rsidRPr="00BA641A" w:rsidRDefault="00A24815" w:rsidP="00030337">
            <w:pPr>
              <w:jc w:val="center"/>
              <w:rPr>
                <w:b/>
                <w:bCs/>
              </w:rPr>
            </w:pPr>
            <w:r w:rsidRPr="00BA641A">
              <w:rPr>
                <w:b/>
                <w:bCs/>
              </w:rPr>
              <w:t>60.00</w:t>
            </w:r>
          </w:p>
        </w:tc>
      </w:tr>
      <w:tr w:rsidR="00A24815" w14:paraId="308E8E0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779E4" w14:textId="77777777" w:rsidR="00A24815" w:rsidRDefault="00A24815" w:rsidP="00030337">
            <w:pPr>
              <w:rPr>
                <w:lang w:val="en-US"/>
              </w:rPr>
            </w:pPr>
          </w:p>
        </w:tc>
        <w:tc>
          <w:tcPr>
            <w:tcW w:w="1701" w:type="dxa"/>
            <w:tcBorders>
              <w:top w:val="nil"/>
              <w:bottom w:val="single" w:sz="2" w:space="0" w:color="auto"/>
            </w:tcBorders>
            <w:vAlign w:val="center"/>
          </w:tcPr>
          <w:p w14:paraId="6CABE1B0"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8FE102E"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5BF764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D2932CB" w14:textId="77777777" w:rsidR="00A24815" w:rsidRPr="00EA2326" w:rsidRDefault="00A24815" w:rsidP="00030337">
            <w:pPr>
              <w:rPr>
                <w:sz w:val="18"/>
                <w:szCs w:val="18"/>
                <w:lang w:val="en-US"/>
              </w:rPr>
            </w:pPr>
            <w:r w:rsidRPr="00EA2326">
              <w:rPr>
                <w:sz w:val="18"/>
                <w:szCs w:val="18"/>
                <w:lang w:val="en-US"/>
              </w:rPr>
              <w:t>3.60</w:t>
            </w:r>
          </w:p>
        </w:tc>
      </w:tr>
      <w:tr w:rsidR="00A24815" w14:paraId="20A2CF8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EAAABB" w14:textId="77777777" w:rsidR="00A24815" w:rsidRDefault="00A24815" w:rsidP="00030337">
            <w:pPr>
              <w:rPr>
                <w:lang w:val="en-US"/>
              </w:rPr>
            </w:pPr>
          </w:p>
        </w:tc>
        <w:tc>
          <w:tcPr>
            <w:tcW w:w="1701" w:type="dxa"/>
            <w:tcBorders>
              <w:top w:val="nil"/>
              <w:bottom w:val="single" w:sz="2" w:space="0" w:color="auto"/>
            </w:tcBorders>
            <w:vAlign w:val="center"/>
          </w:tcPr>
          <w:p w14:paraId="30A4B721" w14:textId="77777777" w:rsidR="00A24815" w:rsidRDefault="00A24815" w:rsidP="00030337">
            <w:pPr>
              <w:jc w:val="center"/>
              <w:rPr>
                <w:sz w:val="16"/>
                <w:szCs w:val="16"/>
                <w:lang w:val="en-US"/>
              </w:rPr>
            </w:pPr>
            <w:r>
              <w:rPr>
                <w:sz w:val="16"/>
                <w:szCs w:val="16"/>
                <w:lang w:val="en-US"/>
              </w:rPr>
              <w:t>2875274204034</w:t>
            </w:r>
          </w:p>
        </w:tc>
        <w:tc>
          <w:tcPr>
            <w:tcW w:w="4961" w:type="dxa"/>
            <w:tcBorders>
              <w:top w:val="nil"/>
              <w:bottom w:val="single" w:sz="2" w:space="0" w:color="auto"/>
            </w:tcBorders>
          </w:tcPr>
          <w:p w14:paraId="3A1235BF" w14:textId="77777777" w:rsidR="00A24815" w:rsidRPr="00EA2326" w:rsidRDefault="00A24815" w:rsidP="00030337">
            <w:pPr>
              <w:rPr>
                <w:sz w:val="18"/>
                <w:szCs w:val="18"/>
                <w:lang w:val="en-US"/>
              </w:rPr>
            </w:pPr>
            <w:r w:rsidRPr="00EA2326">
              <w:rPr>
                <w:sz w:val="18"/>
                <w:szCs w:val="18"/>
                <w:lang w:val="en-US"/>
              </w:rPr>
              <w:t>Bratara pt. tevi de instalatii  de apa si gaze 3/4"</w:t>
            </w:r>
          </w:p>
        </w:tc>
        <w:tc>
          <w:tcPr>
            <w:tcW w:w="1560" w:type="dxa"/>
            <w:tcBorders>
              <w:top w:val="nil"/>
              <w:bottom w:val="single" w:sz="2" w:space="0" w:color="auto"/>
            </w:tcBorders>
          </w:tcPr>
          <w:p w14:paraId="67A4A22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1EE5E42" w14:textId="77777777" w:rsidR="00A24815" w:rsidRPr="00EA2326" w:rsidRDefault="00A24815" w:rsidP="00030337">
            <w:pPr>
              <w:rPr>
                <w:sz w:val="18"/>
                <w:szCs w:val="18"/>
                <w:lang w:val="en-US"/>
              </w:rPr>
            </w:pPr>
            <w:r w:rsidRPr="00EA2326">
              <w:rPr>
                <w:sz w:val="18"/>
                <w:szCs w:val="18"/>
                <w:lang w:val="en-US"/>
              </w:rPr>
              <w:t>60.00</w:t>
            </w:r>
          </w:p>
        </w:tc>
      </w:tr>
      <w:tr w:rsidR="00A24815" w14:paraId="5172ADC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FF9DA6" w14:textId="77777777" w:rsidR="00A24815" w:rsidRDefault="00A24815" w:rsidP="00030337">
            <w:pPr>
              <w:rPr>
                <w:lang w:val="en-US"/>
              </w:rPr>
            </w:pPr>
          </w:p>
        </w:tc>
        <w:tc>
          <w:tcPr>
            <w:tcW w:w="1701" w:type="dxa"/>
            <w:tcBorders>
              <w:top w:val="nil"/>
              <w:bottom w:val="single" w:sz="2" w:space="0" w:color="auto"/>
            </w:tcBorders>
            <w:vAlign w:val="center"/>
          </w:tcPr>
          <w:p w14:paraId="094FA09B" w14:textId="77777777" w:rsidR="00A24815" w:rsidRDefault="00A24815" w:rsidP="00030337">
            <w:pPr>
              <w:jc w:val="center"/>
              <w:rPr>
                <w:sz w:val="16"/>
                <w:szCs w:val="16"/>
                <w:lang w:val="en-US"/>
              </w:rPr>
            </w:pPr>
            <w:r>
              <w:rPr>
                <w:sz w:val="16"/>
                <w:szCs w:val="16"/>
                <w:lang w:val="en-US"/>
              </w:rPr>
              <w:t>2121117308308</w:t>
            </w:r>
          </w:p>
        </w:tc>
        <w:tc>
          <w:tcPr>
            <w:tcW w:w="4961" w:type="dxa"/>
            <w:tcBorders>
              <w:top w:val="nil"/>
              <w:bottom w:val="single" w:sz="2" w:space="0" w:color="auto"/>
            </w:tcBorders>
          </w:tcPr>
          <w:p w14:paraId="4ED10FBB" w14:textId="77777777" w:rsidR="00A24815" w:rsidRPr="00EA2326" w:rsidRDefault="00A24815" w:rsidP="00030337">
            <w:pPr>
              <w:rPr>
                <w:sz w:val="18"/>
                <w:szCs w:val="18"/>
                <w:lang w:val="en-US"/>
              </w:rPr>
            </w:pPr>
            <w:r w:rsidRPr="00EA2326">
              <w:rPr>
                <w:sz w:val="18"/>
                <w:szCs w:val="18"/>
                <w:lang w:val="en-US"/>
              </w:rPr>
              <w:t>Carton ondulat, tip 2, in suluri de 1 m</w:t>
            </w:r>
          </w:p>
        </w:tc>
        <w:tc>
          <w:tcPr>
            <w:tcW w:w="1560" w:type="dxa"/>
            <w:tcBorders>
              <w:top w:val="nil"/>
              <w:bottom w:val="single" w:sz="2" w:space="0" w:color="auto"/>
            </w:tcBorders>
          </w:tcPr>
          <w:p w14:paraId="4555665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84385D8" w14:textId="77777777" w:rsidR="00A24815" w:rsidRPr="00EA2326" w:rsidRDefault="00A24815" w:rsidP="00030337">
            <w:pPr>
              <w:rPr>
                <w:sz w:val="18"/>
                <w:szCs w:val="18"/>
                <w:lang w:val="en-US"/>
              </w:rPr>
            </w:pPr>
            <w:r w:rsidRPr="00EA2326">
              <w:rPr>
                <w:sz w:val="18"/>
                <w:szCs w:val="18"/>
                <w:lang w:val="en-US"/>
              </w:rPr>
              <w:t>0.30</w:t>
            </w:r>
          </w:p>
        </w:tc>
      </w:tr>
      <w:tr w:rsidR="00A24815" w14:paraId="2EE3B1F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824E8A" w14:textId="77777777" w:rsidR="00A24815" w:rsidRDefault="00A24815" w:rsidP="00030337">
            <w:pPr>
              <w:rPr>
                <w:lang w:val="en-US"/>
              </w:rPr>
            </w:pPr>
          </w:p>
        </w:tc>
        <w:tc>
          <w:tcPr>
            <w:tcW w:w="1701" w:type="dxa"/>
            <w:tcBorders>
              <w:top w:val="nil"/>
              <w:bottom w:val="single" w:sz="2" w:space="0" w:color="auto"/>
            </w:tcBorders>
            <w:vAlign w:val="center"/>
          </w:tcPr>
          <w:p w14:paraId="1D0BDF66" w14:textId="77777777" w:rsidR="00A24815" w:rsidRDefault="00A24815" w:rsidP="00030337">
            <w:pPr>
              <w:jc w:val="center"/>
              <w:rPr>
                <w:sz w:val="16"/>
                <w:szCs w:val="16"/>
                <w:lang w:val="en-US"/>
              </w:rPr>
            </w:pPr>
            <w:r>
              <w:rPr>
                <w:sz w:val="16"/>
                <w:szCs w:val="16"/>
                <w:lang w:val="en-US"/>
              </w:rPr>
              <w:t>2874115893468</w:t>
            </w:r>
          </w:p>
        </w:tc>
        <w:tc>
          <w:tcPr>
            <w:tcW w:w="4961" w:type="dxa"/>
            <w:tcBorders>
              <w:top w:val="nil"/>
              <w:bottom w:val="single" w:sz="2" w:space="0" w:color="auto"/>
            </w:tcBorders>
          </w:tcPr>
          <w:p w14:paraId="6B8608AB" w14:textId="77777777" w:rsidR="00A24815" w:rsidRPr="00EA2326" w:rsidRDefault="00A24815" w:rsidP="00030337">
            <w:pPr>
              <w:rPr>
                <w:sz w:val="18"/>
                <w:szCs w:val="18"/>
                <w:lang w:val="en-US"/>
              </w:rPr>
            </w:pPr>
            <w:r w:rsidRPr="00EA2326">
              <w:rPr>
                <w:sz w:val="18"/>
                <w:szCs w:val="18"/>
                <w:lang w:val="en-US"/>
              </w:rPr>
              <w:t>Bolt de impuscat, M 6</w:t>
            </w:r>
          </w:p>
        </w:tc>
        <w:tc>
          <w:tcPr>
            <w:tcW w:w="1560" w:type="dxa"/>
            <w:tcBorders>
              <w:top w:val="nil"/>
              <w:bottom w:val="single" w:sz="2" w:space="0" w:color="auto"/>
            </w:tcBorders>
          </w:tcPr>
          <w:p w14:paraId="1007864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BB80D52" w14:textId="77777777" w:rsidR="00A24815" w:rsidRPr="00EA2326" w:rsidRDefault="00A24815" w:rsidP="00030337">
            <w:pPr>
              <w:rPr>
                <w:sz w:val="18"/>
                <w:szCs w:val="18"/>
                <w:lang w:val="en-US"/>
              </w:rPr>
            </w:pPr>
            <w:r w:rsidRPr="00EA2326">
              <w:rPr>
                <w:sz w:val="18"/>
                <w:szCs w:val="18"/>
                <w:lang w:val="en-US"/>
              </w:rPr>
              <w:t>60.00</w:t>
            </w:r>
          </w:p>
        </w:tc>
      </w:tr>
      <w:tr w:rsidR="00A24815" w14:paraId="3DDC4C1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3047BE" w14:textId="77777777" w:rsidR="00A24815" w:rsidRDefault="00A24815" w:rsidP="00030337">
            <w:pPr>
              <w:rPr>
                <w:lang w:val="en-US"/>
              </w:rPr>
            </w:pPr>
          </w:p>
        </w:tc>
        <w:tc>
          <w:tcPr>
            <w:tcW w:w="1701" w:type="dxa"/>
            <w:tcBorders>
              <w:top w:val="nil"/>
              <w:bottom w:val="single" w:sz="2" w:space="0" w:color="auto"/>
            </w:tcBorders>
            <w:vAlign w:val="center"/>
          </w:tcPr>
          <w:p w14:paraId="073D4880" w14:textId="77777777" w:rsidR="00A24815" w:rsidRDefault="00A24815" w:rsidP="00030337">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55130F5F" w14:textId="77777777" w:rsidR="00A24815" w:rsidRPr="00EA2326" w:rsidRDefault="00A24815" w:rsidP="00030337">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5741842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778BC4B" w14:textId="77777777" w:rsidR="00A24815" w:rsidRPr="00EA2326" w:rsidRDefault="00A24815" w:rsidP="00030337">
            <w:pPr>
              <w:rPr>
                <w:sz w:val="18"/>
                <w:szCs w:val="18"/>
                <w:lang w:val="en-US"/>
              </w:rPr>
            </w:pPr>
            <w:r w:rsidRPr="00EA2326">
              <w:rPr>
                <w:sz w:val="18"/>
                <w:szCs w:val="18"/>
                <w:lang w:val="en-US"/>
              </w:rPr>
              <w:t>60.00</w:t>
            </w:r>
          </w:p>
        </w:tc>
      </w:tr>
      <w:tr w:rsidR="00A24815" w14:paraId="2F6625F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5F9C5E" w14:textId="77777777" w:rsidR="00A24815" w:rsidRDefault="00A24815" w:rsidP="00030337">
            <w:pPr>
              <w:rPr>
                <w:lang w:val="en-US"/>
              </w:rPr>
            </w:pPr>
          </w:p>
        </w:tc>
        <w:tc>
          <w:tcPr>
            <w:tcW w:w="1701" w:type="dxa"/>
            <w:tcBorders>
              <w:top w:val="nil"/>
              <w:bottom w:val="single" w:sz="2" w:space="0" w:color="auto"/>
            </w:tcBorders>
            <w:vAlign w:val="center"/>
          </w:tcPr>
          <w:p w14:paraId="39FE9AB7" w14:textId="77777777" w:rsidR="00A24815" w:rsidRDefault="00A24815" w:rsidP="00030337">
            <w:pPr>
              <w:jc w:val="center"/>
              <w:rPr>
                <w:sz w:val="16"/>
                <w:szCs w:val="16"/>
                <w:lang w:val="en-US"/>
              </w:rPr>
            </w:pPr>
            <w:r>
              <w:rPr>
                <w:sz w:val="16"/>
                <w:szCs w:val="16"/>
                <w:lang w:val="en-US"/>
              </w:rPr>
              <w:t>2461117308499</w:t>
            </w:r>
          </w:p>
        </w:tc>
        <w:tc>
          <w:tcPr>
            <w:tcW w:w="4961" w:type="dxa"/>
            <w:tcBorders>
              <w:top w:val="nil"/>
              <w:bottom w:val="single" w:sz="2" w:space="0" w:color="auto"/>
            </w:tcBorders>
          </w:tcPr>
          <w:p w14:paraId="77822CC7" w14:textId="77777777" w:rsidR="00A24815" w:rsidRPr="00EA2326" w:rsidRDefault="00A24815" w:rsidP="00030337">
            <w:pPr>
              <w:rPr>
                <w:sz w:val="18"/>
                <w:szCs w:val="18"/>
                <w:lang w:val="en-US"/>
              </w:rPr>
            </w:pPr>
            <w:r w:rsidRPr="00EA2326">
              <w:rPr>
                <w:sz w:val="18"/>
                <w:szCs w:val="18"/>
                <w:lang w:val="en-US"/>
              </w:rPr>
              <w:t>Cartus pistol 6,3 mm</w:t>
            </w:r>
          </w:p>
        </w:tc>
        <w:tc>
          <w:tcPr>
            <w:tcW w:w="1560" w:type="dxa"/>
            <w:tcBorders>
              <w:top w:val="nil"/>
              <w:bottom w:val="single" w:sz="2" w:space="0" w:color="auto"/>
            </w:tcBorders>
          </w:tcPr>
          <w:p w14:paraId="57FCC76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7799C19" w14:textId="77777777" w:rsidR="00A24815" w:rsidRPr="00EA2326" w:rsidRDefault="00A24815" w:rsidP="00030337">
            <w:pPr>
              <w:rPr>
                <w:sz w:val="18"/>
                <w:szCs w:val="18"/>
                <w:lang w:val="en-US"/>
              </w:rPr>
            </w:pPr>
            <w:r w:rsidRPr="00EA2326">
              <w:rPr>
                <w:sz w:val="18"/>
                <w:szCs w:val="18"/>
                <w:lang w:val="en-US"/>
              </w:rPr>
              <w:t>60.00</w:t>
            </w:r>
          </w:p>
        </w:tc>
      </w:tr>
      <w:tr w:rsidR="00A24815" w14:paraId="31F6EC3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BB8D0" w14:textId="77777777" w:rsidR="00A24815" w:rsidRDefault="00A24815" w:rsidP="00030337">
            <w:r>
              <w:t>137</w:t>
            </w:r>
          </w:p>
        </w:tc>
        <w:tc>
          <w:tcPr>
            <w:tcW w:w="1701" w:type="dxa"/>
            <w:tcBorders>
              <w:top w:val="single" w:sz="4" w:space="0" w:color="auto"/>
              <w:bottom w:val="single" w:sz="4" w:space="0" w:color="auto"/>
            </w:tcBorders>
            <w:vAlign w:val="center"/>
          </w:tcPr>
          <w:p w14:paraId="2E7E1154" w14:textId="77777777" w:rsidR="00A24815" w:rsidRDefault="00A24815" w:rsidP="00030337">
            <w:pPr>
              <w:rPr>
                <w:lang w:val="en-US"/>
              </w:rPr>
            </w:pPr>
            <w:r>
              <w:rPr>
                <w:lang w:val="en-US"/>
              </w:rPr>
              <w:t>RpSA44G</w:t>
            </w:r>
          </w:p>
          <w:p w14:paraId="356B9078" w14:textId="77777777" w:rsidR="00A24815" w:rsidRDefault="00A24815" w:rsidP="00030337"/>
        </w:tc>
        <w:tc>
          <w:tcPr>
            <w:tcW w:w="4961" w:type="dxa"/>
            <w:tcBorders>
              <w:top w:val="single" w:sz="4" w:space="0" w:color="auto"/>
              <w:bottom w:val="single" w:sz="4" w:space="0" w:color="auto"/>
            </w:tcBorders>
            <w:vAlign w:val="center"/>
          </w:tcPr>
          <w:p w14:paraId="7A9213F9" w14:textId="77777777" w:rsidR="00A24815" w:rsidRPr="0020179F" w:rsidRDefault="00A24815" w:rsidP="00030337">
            <w:pPr>
              <w:rPr>
                <w:lang w:val="en-US"/>
              </w:rPr>
            </w:pPr>
            <w:r w:rsidRPr="0020179F">
              <w:rPr>
                <w:lang w:val="en-US"/>
              </w:rPr>
              <w:t>Bratara pentru fixarea conductelor de alimentare cu apa si gaze, din otel sau material plastic montata prin inpuscare, conductele avind diametrul de 2 1/2" (colier cu garnitura de cauciuc)</w:t>
            </w:r>
          </w:p>
        </w:tc>
        <w:tc>
          <w:tcPr>
            <w:tcW w:w="1560" w:type="dxa"/>
            <w:tcBorders>
              <w:top w:val="single" w:sz="4" w:space="0" w:color="auto"/>
              <w:bottom w:val="single" w:sz="4" w:space="0" w:color="auto"/>
            </w:tcBorders>
            <w:vAlign w:val="center"/>
          </w:tcPr>
          <w:p w14:paraId="51152321"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2F18394" w14:textId="77777777" w:rsidR="00A24815" w:rsidRPr="00BA641A" w:rsidRDefault="00A24815" w:rsidP="00030337">
            <w:pPr>
              <w:jc w:val="center"/>
              <w:rPr>
                <w:b/>
                <w:bCs/>
              </w:rPr>
            </w:pPr>
            <w:r w:rsidRPr="00BA641A">
              <w:rPr>
                <w:b/>
                <w:bCs/>
              </w:rPr>
              <w:t>40.00</w:t>
            </w:r>
          </w:p>
        </w:tc>
      </w:tr>
      <w:tr w:rsidR="00A24815" w14:paraId="220C28A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D18BD7" w14:textId="77777777" w:rsidR="00A24815" w:rsidRDefault="00A24815" w:rsidP="00030337">
            <w:pPr>
              <w:rPr>
                <w:lang w:val="en-US"/>
              </w:rPr>
            </w:pPr>
          </w:p>
        </w:tc>
        <w:tc>
          <w:tcPr>
            <w:tcW w:w="1701" w:type="dxa"/>
            <w:tcBorders>
              <w:top w:val="nil"/>
              <w:bottom w:val="single" w:sz="2" w:space="0" w:color="auto"/>
            </w:tcBorders>
            <w:vAlign w:val="center"/>
          </w:tcPr>
          <w:p w14:paraId="49EEB356"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562CA39"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9F4E0B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25CED65" w14:textId="77777777" w:rsidR="00A24815" w:rsidRPr="00EA2326" w:rsidRDefault="00A24815" w:rsidP="00030337">
            <w:pPr>
              <w:rPr>
                <w:sz w:val="18"/>
                <w:szCs w:val="18"/>
                <w:lang w:val="en-US"/>
              </w:rPr>
            </w:pPr>
            <w:r w:rsidRPr="00EA2326">
              <w:rPr>
                <w:sz w:val="18"/>
                <w:szCs w:val="18"/>
                <w:lang w:val="en-US"/>
              </w:rPr>
              <w:t>3.20</w:t>
            </w:r>
          </w:p>
        </w:tc>
      </w:tr>
      <w:tr w:rsidR="00A24815" w14:paraId="79D309E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FD31A" w14:textId="77777777" w:rsidR="00A24815" w:rsidRDefault="00A24815" w:rsidP="00030337">
            <w:pPr>
              <w:rPr>
                <w:lang w:val="en-US"/>
              </w:rPr>
            </w:pPr>
          </w:p>
        </w:tc>
        <w:tc>
          <w:tcPr>
            <w:tcW w:w="1701" w:type="dxa"/>
            <w:tcBorders>
              <w:top w:val="nil"/>
              <w:bottom w:val="single" w:sz="2" w:space="0" w:color="auto"/>
            </w:tcBorders>
            <w:vAlign w:val="center"/>
          </w:tcPr>
          <w:p w14:paraId="0DD256C7" w14:textId="77777777" w:rsidR="00A24815" w:rsidRDefault="00A24815" w:rsidP="00030337">
            <w:pPr>
              <w:jc w:val="center"/>
              <w:rPr>
                <w:sz w:val="16"/>
                <w:szCs w:val="16"/>
                <w:lang w:val="en-US"/>
              </w:rPr>
            </w:pPr>
            <w:r>
              <w:rPr>
                <w:sz w:val="16"/>
                <w:szCs w:val="16"/>
                <w:lang w:val="en-US"/>
              </w:rPr>
              <w:t>2875274204044</w:t>
            </w:r>
          </w:p>
        </w:tc>
        <w:tc>
          <w:tcPr>
            <w:tcW w:w="4961" w:type="dxa"/>
            <w:tcBorders>
              <w:top w:val="nil"/>
              <w:bottom w:val="single" w:sz="2" w:space="0" w:color="auto"/>
            </w:tcBorders>
          </w:tcPr>
          <w:p w14:paraId="5957CAF6" w14:textId="77777777" w:rsidR="00A24815" w:rsidRPr="00EA2326" w:rsidRDefault="00A24815" w:rsidP="00030337">
            <w:pPr>
              <w:rPr>
                <w:sz w:val="18"/>
                <w:szCs w:val="18"/>
                <w:lang w:val="en-US"/>
              </w:rPr>
            </w:pPr>
            <w:r w:rsidRPr="00EA2326">
              <w:rPr>
                <w:sz w:val="18"/>
                <w:szCs w:val="18"/>
                <w:lang w:val="en-US"/>
              </w:rPr>
              <w:t>Bratara pt. tevi de instalatii  de apa  2 1/2" (colier cu garnitura de cauciuc)</w:t>
            </w:r>
          </w:p>
        </w:tc>
        <w:tc>
          <w:tcPr>
            <w:tcW w:w="1560" w:type="dxa"/>
            <w:tcBorders>
              <w:top w:val="nil"/>
              <w:bottom w:val="single" w:sz="2" w:space="0" w:color="auto"/>
            </w:tcBorders>
          </w:tcPr>
          <w:p w14:paraId="181221D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AA8690F" w14:textId="77777777" w:rsidR="00A24815" w:rsidRPr="00EA2326" w:rsidRDefault="00A24815" w:rsidP="00030337">
            <w:pPr>
              <w:rPr>
                <w:sz w:val="18"/>
                <w:szCs w:val="18"/>
                <w:lang w:val="en-US"/>
              </w:rPr>
            </w:pPr>
            <w:r w:rsidRPr="00EA2326">
              <w:rPr>
                <w:sz w:val="18"/>
                <w:szCs w:val="18"/>
                <w:lang w:val="en-US"/>
              </w:rPr>
              <w:t>40.00</w:t>
            </w:r>
          </w:p>
        </w:tc>
      </w:tr>
      <w:tr w:rsidR="00A24815" w14:paraId="7D7A68D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3028F4" w14:textId="77777777" w:rsidR="00A24815" w:rsidRDefault="00A24815" w:rsidP="00030337">
            <w:pPr>
              <w:rPr>
                <w:lang w:val="en-US"/>
              </w:rPr>
            </w:pPr>
          </w:p>
        </w:tc>
        <w:tc>
          <w:tcPr>
            <w:tcW w:w="1701" w:type="dxa"/>
            <w:tcBorders>
              <w:top w:val="nil"/>
              <w:bottom w:val="single" w:sz="2" w:space="0" w:color="auto"/>
            </w:tcBorders>
            <w:vAlign w:val="center"/>
          </w:tcPr>
          <w:p w14:paraId="429FF57A" w14:textId="77777777" w:rsidR="00A24815" w:rsidRDefault="00A24815" w:rsidP="00030337">
            <w:pPr>
              <w:jc w:val="center"/>
              <w:rPr>
                <w:sz w:val="16"/>
                <w:szCs w:val="16"/>
                <w:lang w:val="en-US"/>
              </w:rPr>
            </w:pPr>
            <w:r>
              <w:rPr>
                <w:sz w:val="16"/>
                <w:szCs w:val="16"/>
                <w:lang w:val="en-US"/>
              </w:rPr>
              <w:t>2121117308308</w:t>
            </w:r>
          </w:p>
        </w:tc>
        <w:tc>
          <w:tcPr>
            <w:tcW w:w="4961" w:type="dxa"/>
            <w:tcBorders>
              <w:top w:val="nil"/>
              <w:bottom w:val="single" w:sz="2" w:space="0" w:color="auto"/>
            </w:tcBorders>
          </w:tcPr>
          <w:p w14:paraId="0D992530" w14:textId="77777777" w:rsidR="00A24815" w:rsidRPr="00EA2326" w:rsidRDefault="00A24815" w:rsidP="00030337">
            <w:pPr>
              <w:rPr>
                <w:sz w:val="18"/>
                <w:szCs w:val="18"/>
                <w:lang w:val="en-US"/>
              </w:rPr>
            </w:pPr>
            <w:r w:rsidRPr="00EA2326">
              <w:rPr>
                <w:sz w:val="18"/>
                <w:szCs w:val="18"/>
                <w:lang w:val="en-US"/>
              </w:rPr>
              <w:t>Carton ondulat, tip 2, in suluri de 1 m</w:t>
            </w:r>
          </w:p>
        </w:tc>
        <w:tc>
          <w:tcPr>
            <w:tcW w:w="1560" w:type="dxa"/>
            <w:tcBorders>
              <w:top w:val="nil"/>
              <w:bottom w:val="single" w:sz="2" w:space="0" w:color="auto"/>
            </w:tcBorders>
          </w:tcPr>
          <w:p w14:paraId="47344A1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C0A981D" w14:textId="77777777" w:rsidR="00A24815" w:rsidRPr="00EA2326" w:rsidRDefault="00A24815" w:rsidP="00030337">
            <w:pPr>
              <w:rPr>
                <w:sz w:val="18"/>
                <w:szCs w:val="18"/>
                <w:lang w:val="en-US"/>
              </w:rPr>
            </w:pPr>
            <w:r w:rsidRPr="00EA2326">
              <w:rPr>
                <w:sz w:val="18"/>
                <w:szCs w:val="18"/>
                <w:lang w:val="en-US"/>
              </w:rPr>
              <w:t>0.24</w:t>
            </w:r>
          </w:p>
        </w:tc>
      </w:tr>
      <w:tr w:rsidR="00A24815" w14:paraId="16B8174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63922" w14:textId="77777777" w:rsidR="00A24815" w:rsidRDefault="00A24815" w:rsidP="00030337">
            <w:pPr>
              <w:rPr>
                <w:lang w:val="en-US"/>
              </w:rPr>
            </w:pPr>
          </w:p>
        </w:tc>
        <w:tc>
          <w:tcPr>
            <w:tcW w:w="1701" w:type="dxa"/>
            <w:tcBorders>
              <w:top w:val="nil"/>
              <w:bottom w:val="single" w:sz="2" w:space="0" w:color="auto"/>
            </w:tcBorders>
            <w:vAlign w:val="center"/>
          </w:tcPr>
          <w:p w14:paraId="5B9AAC96" w14:textId="77777777" w:rsidR="00A24815" w:rsidRDefault="00A24815" w:rsidP="00030337">
            <w:pPr>
              <w:jc w:val="center"/>
              <w:rPr>
                <w:sz w:val="16"/>
                <w:szCs w:val="16"/>
                <w:lang w:val="en-US"/>
              </w:rPr>
            </w:pPr>
            <w:r>
              <w:rPr>
                <w:sz w:val="16"/>
                <w:szCs w:val="16"/>
                <w:lang w:val="en-US"/>
              </w:rPr>
              <w:t>2874115893468</w:t>
            </w:r>
          </w:p>
        </w:tc>
        <w:tc>
          <w:tcPr>
            <w:tcW w:w="4961" w:type="dxa"/>
            <w:tcBorders>
              <w:top w:val="nil"/>
              <w:bottom w:val="single" w:sz="2" w:space="0" w:color="auto"/>
            </w:tcBorders>
          </w:tcPr>
          <w:p w14:paraId="57DBCB29" w14:textId="77777777" w:rsidR="00A24815" w:rsidRPr="00EA2326" w:rsidRDefault="00A24815" w:rsidP="00030337">
            <w:pPr>
              <w:rPr>
                <w:sz w:val="18"/>
                <w:szCs w:val="18"/>
                <w:lang w:val="en-US"/>
              </w:rPr>
            </w:pPr>
            <w:r w:rsidRPr="00EA2326">
              <w:rPr>
                <w:sz w:val="18"/>
                <w:szCs w:val="18"/>
                <w:lang w:val="en-US"/>
              </w:rPr>
              <w:t>Bolt de impuscat, M 6</w:t>
            </w:r>
          </w:p>
        </w:tc>
        <w:tc>
          <w:tcPr>
            <w:tcW w:w="1560" w:type="dxa"/>
            <w:tcBorders>
              <w:top w:val="nil"/>
              <w:bottom w:val="single" w:sz="2" w:space="0" w:color="auto"/>
            </w:tcBorders>
          </w:tcPr>
          <w:p w14:paraId="260DC77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9AA5627" w14:textId="77777777" w:rsidR="00A24815" w:rsidRPr="00EA2326" w:rsidRDefault="00A24815" w:rsidP="00030337">
            <w:pPr>
              <w:rPr>
                <w:sz w:val="18"/>
                <w:szCs w:val="18"/>
                <w:lang w:val="en-US"/>
              </w:rPr>
            </w:pPr>
            <w:r w:rsidRPr="00EA2326">
              <w:rPr>
                <w:sz w:val="18"/>
                <w:szCs w:val="18"/>
                <w:lang w:val="en-US"/>
              </w:rPr>
              <w:t>40.00</w:t>
            </w:r>
          </w:p>
        </w:tc>
      </w:tr>
      <w:tr w:rsidR="00A24815" w14:paraId="56B4AC5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18AB5" w14:textId="77777777" w:rsidR="00A24815" w:rsidRDefault="00A24815" w:rsidP="00030337">
            <w:pPr>
              <w:rPr>
                <w:lang w:val="en-US"/>
              </w:rPr>
            </w:pPr>
          </w:p>
        </w:tc>
        <w:tc>
          <w:tcPr>
            <w:tcW w:w="1701" w:type="dxa"/>
            <w:tcBorders>
              <w:top w:val="nil"/>
              <w:bottom w:val="single" w:sz="2" w:space="0" w:color="auto"/>
            </w:tcBorders>
            <w:vAlign w:val="center"/>
          </w:tcPr>
          <w:p w14:paraId="4C131706" w14:textId="77777777" w:rsidR="00A24815" w:rsidRDefault="00A24815" w:rsidP="00030337">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13670FC8" w14:textId="77777777" w:rsidR="00A24815" w:rsidRPr="00EA2326" w:rsidRDefault="00A24815" w:rsidP="00030337">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73D533E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5346933" w14:textId="77777777" w:rsidR="00A24815" w:rsidRPr="00EA2326" w:rsidRDefault="00A24815" w:rsidP="00030337">
            <w:pPr>
              <w:rPr>
                <w:sz w:val="18"/>
                <w:szCs w:val="18"/>
                <w:lang w:val="en-US"/>
              </w:rPr>
            </w:pPr>
            <w:r w:rsidRPr="00EA2326">
              <w:rPr>
                <w:sz w:val="18"/>
                <w:szCs w:val="18"/>
                <w:lang w:val="en-US"/>
              </w:rPr>
              <w:t>40.00</w:t>
            </w:r>
          </w:p>
        </w:tc>
      </w:tr>
      <w:tr w:rsidR="00A24815" w14:paraId="650FBF2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50F4C" w14:textId="77777777" w:rsidR="00A24815" w:rsidRDefault="00A24815" w:rsidP="00030337">
            <w:pPr>
              <w:rPr>
                <w:lang w:val="en-US"/>
              </w:rPr>
            </w:pPr>
          </w:p>
        </w:tc>
        <w:tc>
          <w:tcPr>
            <w:tcW w:w="1701" w:type="dxa"/>
            <w:tcBorders>
              <w:top w:val="nil"/>
              <w:bottom w:val="single" w:sz="2" w:space="0" w:color="auto"/>
            </w:tcBorders>
            <w:vAlign w:val="center"/>
          </w:tcPr>
          <w:p w14:paraId="3068DA8F" w14:textId="77777777" w:rsidR="00A24815" w:rsidRDefault="00A24815" w:rsidP="00030337">
            <w:pPr>
              <w:jc w:val="center"/>
              <w:rPr>
                <w:sz w:val="16"/>
                <w:szCs w:val="16"/>
                <w:lang w:val="en-US"/>
              </w:rPr>
            </w:pPr>
            <w:r>
              <w:rPr>
                <w:sz w:val="16"/>
                <w:szCs w:val="16"/>
                <w:lang w:val="en-US"/>
              </w:rPr>
              <w:t>2461117308499</w:t>
            </w:r>
          </w:p>
        </w:tc>
        <w:tc>
          <w:tcPr>
            <w:tcW w:w="4961" w:type="dxa"/>
            <w:tcBorders>
              <w:top w:val="nil"/>
              <w:bottom w:val="single" w:sz="2" w:space="0" w:color="auto"/>
            </w:tcBorders>
          </w:tcPr>
          <w:p w14:paraId="419574D8" w14:textId="77777777" w:rsidR="00A24815" w:rsidRPr="00EA2326" w:rsidRDefault="00A24815" w:rsidP="00030337">
            <w:pPr>
              <w:rPr>
                <w:sz w:val="18"/>
                <w:szCs w:val="18"/>
                <w:lang w:val="en-US"/>
              </w:rPr>
            </w:pPr>
            <w:r w:rsidRPr="00EA2326">
              <w:rPr>
                <w:sz w:val="18"/>
                <w:szCs w:val="18"/>
                <w:lang w:val="en-US"/>
              </w:rPr>
              <w:t>Cartus pistol 6,3 mm</w:t>
            </w:r>
          </w:p>
        </w:tc>
        <w:tc>
          <w:tcPr>
            <w:tcW w:w="1560" w:type="dxa"/>
            <w:tcBorders>
              <w:top w:val="nil"/>
              <w:bottom w:val="single" w:sz="2" w:space="0" w:color="auto"/>
            </w:tcBorders>
          </w:tcPr>
          <w:p w14:paraId="1DB0549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0AA01B2" w14:textId="77777777" w:rsidR="00A24815" w:rsidRPr="00EA2326" w:rsidRDefault="00A24815" w:rsidP="00030337">
            <w:pPr>
              <w:rPr>
                <w:sz w:val="18"/>
                <w:szCs w:val="18"/>
                <w:lang w:val="en-US"/>
              </w:rPr>
            </w:pPr>
            <w:r w:rsidRPr="00EA2326">
              <w:rPr>
                <w:sz w:val="18"/>
                <w:szCs w:val="18"/>
                <w:lang w:val="en-US"/>
              </w:rPr>
              <w:t>40.00</w:t>
            </w:r>
          </w:p>
        </w:tc>
      </w:tr>
      <w:tr w:rsidR="00A24815" w14:paraId="42EE04EF" w14:textId="77777777" w:rsidTr="00A24815">
        <w:tc>
          <w:tcPr>
            <w:tcW w:w="709" w:type="dxa"/>
            <w:tcBorders>
              <w:top w:val="nil"/>
              <w:left w:val="single" w:sz="6" w:space="0" w:color="auto"/>
              <w:bottom w:val="nil"/>
              <w:right w:val="nil"/>
            </w:tcBorders>
          </w:tcPr>
          <w:p w14:paraId="28257C43" w14:textId="77777777" w:rsidR="00A24815" w:rsidRDefault="00A24815" w:rsidP="00030337">
            <w:pPr>
              <w:jc w:val="center"/>
            </w:pPr>
          </w:p>
        </w:tc>
        <w:tc>
          <w:tcPr>
            <w:tcW w:w="1701" w:type="dxa"/>
            <w:tcBorders>
              <w:top w:val="nil"/>
              <w:left w:val="single" w:sz="6" w:space="0" w:color="auto"/>
              <w:bottom w:val="nil"/>
              <w:right w:val="nil"/>
            </w:tcBorders>
          </w:tcPr>
          <w:p w14:paraId="411CCD30" w14:textId="77777777" w:rsidR="00A24815" w:rsidRDefault="00A24815" w:rsidP="00030337"/>
        </w:tc>
        <w:tc>
          <w:tcPr>
            <w:tcW w:w="4961" w:type="dxa"/>
            <w:tcBorders>
              <w:top w:val="nil"/>
              <w:left w:val="single" w:sz="6" w:space="0" w:color="auto"/>
              <w:bottom w:val="nil"/>
              <w:right w:val="nil"/>
            </w:tcBorders>
          </w:tcPr>
          <w:p w14:paraId="08F882C8" w14:textId="77777777" w:rsidR="00A24815" w:rsidRDefault="00A24815" w:rsidP="00030337">
            <w:pPr>
              <w:rPr>
                <w:b/>
                <w:bCs/>
                <w:sz w:val="22"/>
                <w:szCs w:val="22"/>
              </w:rPr>
            </w:pPr>
            <w:r>
              <w:rPr>
                <w:b/>
                <w:bCs/>
                <w:sz w:val="22"/>
                <w:szCs w:val="22"/>
                <w:lang w:val="en-US"/>
              </w:rPr>
              <w:t xml:space="preserve">Capitolul </w:t>
            </w:r>
            <w:r>
              <w:rPr>
                <w:b/>
                <w:bCs/>
                <w:sz w:val="22"/>
                <w:szCs w:val="22"/>
              </w:rPr>
              <w:t>1.10. Sistemul de incalzire</w:t>
            </w:r>
          </w:p>
        </w:tc>
        <w:tc>
          <w:tcPr>
            <w:tcW w:w="1560" w:type="dxa"/>
            <w:tcBorders>
              <w:top w:val="nil"/>
              <w:left w:val="single" w:sz="6" w:space="0" w:color="auto"/>
              <w:bottom w:val="nil"/>
              <w:right w:val="nil"/>
            </w:tcBorders>
          </w:tcPr>
          <w:p w14:paraId="40BDEC0D" w14:textId="77777777" w:rsidR="00A24815" w:rsidRDefault="00A24815" w:rsidP="00030337"/>
        </w:tc>
        <w:tc>
          <w:tcPr>
            <w:tcW w:w="1559" w:type="dxa"/>
            <w:tcBorders>
              <w:top w:val="nil"/>
              <w:left w:val="single" w:sz="6" w:space="0" w:color="auto"/>
              <w:bottom w:val="nil"/>
              <w:right w:val="single" w:sz="4" w:space="0" w:color="auto"/>
            </w:tcBorders>
          </w:tcPr>
          <w:p w14:paraId="51158DCE" w14:textId="77777777" w:rsidR="00A24815" w:rsidRDefault="00A24815" w:rsidP="00030337"/>
        </w:tc>
      </w:tr>
      <w:tr w:rsidR="00A24815" w14:paraId="2E924D1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00A48" w14:textId="77777777" w:rsidR="00A24815" w:rsidRDefault="00A24815" w:rsidP="00030337">
            <w:r>
              <w:t>138</w:t>
            </w:r>
          </w:p>
        </w:tc>
        <w:tc>
          <w:tcPr>
            <w:tcW w:w="1701" w:type="dxa"/>
            <w:tcBorders>
              <w:top w:val="single" w:sz="4" w:space="0" w:color="auto"/>
              <w:bottom w:val="single" w:sz="4" w:space="0" w:color="auto"/>
            </w:tcBorders>
            <w:vAlign w:val="center"/>
          </w:tcPr>
          <w:p w14:paraId="73D7549A" w14:textId="77777777" w:rsidR="00A24815" w:rsidRDefault="00A24815" w:rsidP="00030337">
            <w:pPr>
              <w:rPr>
                <w:lang w:val="en-US"/>
              </w:rPr>
            </w:pPr>
            <w:r>
              <w:rPr>
                <w:lang w:val="en-US"/>
              </w:rPr>
              <w:t>RpIB11A</w:t>
            </w:r>
          </w:p>
          <w:p w14:paraId="26D5A018" w14:textId="77777777" w:rsidR="00A24815" w:rsidRDefault="00A24815" w:rsidP="00030337"/>
        </w:tc>
        <w:tc>
          <w:tcPr>
            <w:tcW w:w="4961" w:type="dxa"/>
            <w:tcBorders>
              <w:top w:val="single" w:sz="4" w:space="0" w:color="auto"/>
              <w:bottom w:val="single" w:sz="4" w:space="0" w:color="auto"/>
            </w:tcBorders>
            <w:vAlign w:val="center"/>
          </w:tcPr>
          <w:p w14:paraId="6C6B6DD7" w14:textId="77777777" w:rsidR="00A24815" w:rsidRPr="0020179F" w:rsidRDefault="00A24815" w:rsidP="00030337">
            <w:pPr>
              <w:rPr>
                <w:lang w:val="en-US"/>
              </w:rPr>
            </w:pPr>
            <w:r w:rsidRPr="0020179F">
              <w:rPr>
                <w:lang w:val="en-US"/>
              </w:rPr>
              <w:t>Demontari radiatoare de pozitie pentru desfiintare (26 sectii)</w:t>
            </w:r>
          </w:p>
        </w:tc>
        <w:tc>
          <w:tcPr>
            <w:tcW w:w="1560" w:type="dxa"/>
            <w:tcBorders>
              <w:top w:val="single" w:sz="4" w:space="0" w:color="auto"/>
              <w:bottom w:val="single" w:sz="4" w:space="0" w:color="auto"/>
            </w:tcBorders>
            <w:vAlign w:val="center"/>
          </w:tcPr>
          <w:p w14:paraId="7061C8FD"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726883B9" w14:textId="77777777" w:rsidR="00A24815" w:rsidRPr="00BA641A" w:rsidRDefault="00A24815" w:rsidP="00030337">
            <w:pPr>
              <w:jc w:val="center"/>
              <w:rPr>
                <w:b/>
                <w:bCs/>
              </w:rPr>
            </w:pPr>
            <w:r w:rsidRPr="00BA641A">
              <w:rPr>
                <w:b/>
                <w:bCs/>
              </w:rPr>
              <w:t>7.80</w:t>
            </w:r>
          </w:p>
        </w:tc>
      </w:tr>
      <w:tr w:rsidR="00A24815" w14:paraId="3046E70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52395" w14:textId="77777777" w:rsidR="00A24815" w:rsidRDefault="00A24815" w:rsidP="00030337">
            <w:pPr>
              <w:rPr>
                <w:lang w:val="en-US"/>
              </w:rPr>
            </w:pPr>
          </w:p>
        </w:tc>
        <w:tc>
          <w:tcPr>
            <w:tcW w:w="1701" w:type="dxa"/>
            <w:tcBorders>
              <w:top w:val="nil"/>
              <w:bottom w:val="single" w:sz="2" w:space="0" w:color="auto"/>
            </w:tcBorders>
            <w:vAlign w:val="center"/>
          </w:tcPr>
          <w:p w14:paraId="0352E100" w14:textId="77777777" w:rsidR="00A24815" w:rsidRDefault="00A24815" w:rsidP="00030337">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D8E769F" w14:textId="77777777" w:rsidR="00A24815" w:rsidRPr="00EA2326" w:rsidRDefault="00A24815" w:rsidP="00030337">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7D697F6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348F0B3" w14:textId="77777777" w:rsidR="00A24815" w:rsidRPr="00EA2326" w:rsidRDefault="00A24815" w:rsidP="00030337">
            <w:pPr>
              <w:rPr>
                <w:sz w:val="18"/>
                <w:szCs w:val="18"/>
                <w:lang w:val="en-US"/>
              </w:rPr>
            </w:pPr>
            <w:r w:rsidRPr="00EA2326">
              <w:rPr>
                <w:sz w:val="18"/>
                <w:szCs w:val="18"/>
                <w:lang w:val="en-US"/>
              </w:rPr>
              <w:t>1.248</w:t>
            </w:r>
          </w:p>
        </w:tc>
      </w:tr>
      <w:tr w:rsidR="00A24815" w14:paraId="0B426AE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AF0BC" w14:textId="77777777" w:rsidR="00A24815" w:rsidRDefault="00A24815" w:rsidP="00030337">
            <w:r>
              <w:t>139</w:t>
            </w:r>
          </w:p>
        </w:tc>
        <w:tc>
          <w:tcPr>
            <w:tcW w:w="1701" w:type="dxa"/>
            <w:tcBorders>
              <w:top w:val="single" w:sz="4" w:space="0" w:color="auto"/>
              <w:bottom w:val="single" w:sz="4" w:space="0" w:color="auto"/>
            </w:tcBorders>
            <w:vAlign w:val="center"/>
          </w:tcPr>
          <w:p w14:paraId="43921E4F" w14:textId="77777777" w:rsidR="00A24815" w:rsidRDefault="00A24815" w:rsidP="00030337">
            <w:pPr>
              <w:rPr>
                <w:lang w:val="en-US"/>
              </w:rPr>
            </w:pPr>
            <w:r>
              <w:rPr>
                <w:lang w:val="en-US"/>
              </w:rPr>
              <w:t>RpIB11D</w:t>
            </w:r>
          </w:p>
          <w:p w14:paraId="57A19783" w14:textId="77777777" w:rsidR="00A24815" w:rsidRDefault="00A24815" w:rsidP="00030337"/>
        </w:tc>
        <w:tc>
          <w:tcPr>
            <w:tcW w:w="4961" w:type="dxa"/>
            <w:tcBorders>
              <w:top w:val="single" w:sz="4" w:space="0" w:color="auto"/>
              <w:bottom w:val="single" w:sz="4" w:space="0" w:color="auto"/>
            </w:tcBorders>
            <w:vAlign w:val="center"/>
          </w:tcPr>
          <w:p w14:paraId="6D3E5C1F" w14:textId="77777777" w:rsidR="00A24815" w:rsidRPr="0020179F" w:rsidRDefault="00A24815" w:rsidP="00030337">
            <w:pPr>
              <w:rPr>
                <w:lang w:val="en-US"/>
              </w:rPr>
            </w:pPr>
            <w:r w:rsidRPr="0020179F">
              <w:rPr>
                <w:lang w:val="en-US"/>
              </w:rPr>
              <w:t>Demontarea registrelor de incalzire cu conducte orizontale sau verticale din teava de otel avind 4-7 tevi</w:t>
            </w:r>
          </w:p>
        </w:tc>
        <w:tc>
          <w:tcPr>
            <w:tcW w:w="1560" w:type="dxa"/>
            <w:tcBorders>
              <w:top w:val="single" w:sz="4" w:space="0" w:color="auto"/>
              <w:bottom w:val="single" w:sz="4" w:space="0" w:color="auto"/>
            </w:tcBorders>
            <w:vAlign w:val="center"/>
          </w:tcPr>
          <w:p w14:paraId="0C6101CF"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08F0F16" w14:textId="77777777" w:rsidR="00A24815" w:rsidRPr="00BA641A" w:rsidRDefault="00A24815" w:rsidP="00030337">
            <w:pPr>
              <w:jc w:val="center"/>
              <w:rPr>
                <w:b/>
                <w:bCs/>
              </w:rPr>
            </w:pPr>
            <w:r w:rsidRPr="00BA641A">
              <w:rPr>
                <w:b/>
                <w:bCs/>
              </w:rPr>
              <w:t>3.00</w:t>
            </w:r>
          </w:p>
        </w:tc>
      </w:tr>
      <w:tr w:rsidR="00A24815" w14:paraId="6A54A85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0BE455" w14:textId="77777777" w:rsidR="00A24815" w:rsidRDefault="00A24815" w:rsidP="00030337">
            <w:pPr>
              <w:rPr>
                <w:lang w:val="en-US"/>
              </w:rPr>
            </w:pPr>
          </w:p>
        </w:tc>
        <w:tc>
          <w:tcPr>
            <w:tcW w:w="1701" w:type="dxa"/>
            <w:tcBorders>
              <w:top w:val="nil"/>
              <w:bottom w:val="single" w:sz="2" w:space="0" w:color="auto"/>
            </w:tcBorders>
            <w:vAlign w:val="center"/>
          </w:tcPr>
          <w:p w14:paraId="794349A2" w14:textId="77777777" w:rsidR="00A24815" w:rsidRDefault="00A24815" w:rsidP="00030337">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56CCF9D" w14:textId="77777777" w:rsidR="00A24815" w:rsidRPr="00EA2326" w:rsidRDefault="00A24815" w:rsidP="00030337">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5A6590B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56E0F7C" w14:textId="77777777" w:rsidR="00A24815" w:rsidRPr="00EA2326" w:rsidRDefault="00A24815" w:rsidP="00030337">
            <w:pPr>
              <w:rPr>
                <w:sz w:val="18"/>
                <w:szCs w:val="18"/>
                <w:lang w:val="en-US"/>
              </w:rPr>
            </w:pPr>
            <w:r w:rsidRPr="00EA2326">
              <w:rPr>
                <w:sz w:val="18"/>
                <w:szCs w:val="18"/>
                <w:lang w:val="en-US"/>
              </w:rPr>
              <w:t>3.15</w:t>
            </w:r>
          </w:p>
        </w:tc>
      </w:tr>
      <w:tr w:rsidR="00A24815" w14:paraId="6214FD1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AF675" w14:textId="77777777" w:rsidR="00A24815" w:rsidRDefault="00A24815" w:rsidP="00030337">
            <w:r>
              <w:t>140</w:t>
            </w:r>
          </w:p>
        </w:tc>
        <w:tc>
          <w:tcPr>
            <w:tcW w:w="1701" w:type="dxa"/>
            <w:tcBorders>
              <w:top w:val="single" w:sz="4" w:space="0" w:color="auto"/>
              <w:bottom w:val="single" w:sz="4" w:space="0" w:color="auto"/>
            </w:tcBorders>
            <w:vAlign w:val="center"/>
          </w:tcPr>
          <w:p w14:paraId="215DD314" w14:textId="77777777" w:rsidR="00A24815" w:rsidRDefault="00A24815" w:rsidP="00030337">
            <w:pPr>
              <w:rPr>
                <w:lang w:val="en-US"/>
              </w:rPr>
            </w:pPr>
            <w:r>
              <w:rPr>
                <w:lang w:val="en-US"/>
              </w:rPr>
              <w:t>RpIB11C</w:t>
            </w:r>
          </w:p>
          <w:p w14:paraId="27776150" w14:textId="77777777" w:rsidR="00A24815" w:rsidRDefault="00A24815" w:rsidP="00030337"/>
        </w:tc>
        <w:tc>
          <w:tcPr>
            <w:tcW w:w="4961" w:type="dxa"/>
            <w:tcBorders>
              <w:top w:val="single" w:sz="4" w:space="0" w:color="auto"/>
              <w:bottom w:val="single" w:sz="4" w:space="0" w:color="auto"/>
            </w:tcBorders>
            <w:vAlign w:val="center"/>
          </w:tcPr>
          <w:p w14:paraId="29DCF2A3" w14:textId="77777777" w:rsidR="00A24815" w:rsidRPr="0020179F" w:rsidRDefault="00A24815" w:rsidP="00030337">
            <w:pPr>
              <w:rPr>
                <w:lang w:val="en-US"/>
              </w:rPr>
            </w:pPr>
            <w:r w:rsidRPr="0020179F">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1C551003"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65410CB" w14:textId="77777777" w:rsidR="00A24815" w:rsidRPr="00BA641A" w:rsidRDefault="00A24815" w:rsidP="00030337">
            <w:pPr>
              <w:jc w:val="center"/>
              <w:rPr>
                <w:b/>
                <w:bCs/>
              </w:rPr>
            </w:pPr>
            <w:r w:rsidRPr="00BA641A">
              <w:rPr>
                <w:b/>
                <w:bCs/>
              </w:rPr>
              <w:t>24.00</w:t>
            </w:r>
          </w:p>
        </w:tc>
      </w:tr>
      <w:tr w:rsidR="00A24815" w14:paraId="68D8916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3DF774" w14:textId="77777777" w:rsidR="00A24815" w:rsidRDefault="00A24815" w:rsidP="00030337">
            <w:pPr>
              <w:rPr>
                <w:lang w:val="en-US"/>
              </w:rPr>
            </w:pPr>
          </w:p>
        </w:tc>
        <w:tc>
          <w:tcPr>
            <w:tcW w:w="1701" w:type="dxa"/>
            <w:tcBorders>
              <w:top w:val="nil"/>
              <w:bottom w:val="single" w:sz="2" w:space="0" w:color="auto"/>
            </w:tcBorders>
            <w:vAlign w:val="center"/>
          </w:tcPr>
          <w:p w14:paraId="164AFB67" w14:textId="77777777" w:rsidR="00A24815" w:rsidRDefault="00A24815" w:rsidP="00030337">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59B6539" w14:textId="77777777" w:rsidR="00A24815" w:rsidRPr="00EA2326" w:rsidRDefault="00A24815" w:rsidP="00030337">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5872E7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E0FA277" w14:textId="77777777" w:rsidR="00A24815" w:rsidRPr="00EA2326" w:rsidRDefault="00A24815" w:rsidP="00030337">
            <w:pPr>
              <w:rPr>
                <w:sz w:val="18"/>
                <w:szCs w:val="18"/>
                <w:lang w:val="en-US"/>
              </w:rPr>
            </w:pPr>
            <w:r w:rsidRPr="00EA2326">
              <w:rPr>
                <w:sz w:val="18"/>
                <w:szCs w:val="18"/>
                <w:lang w:val="en-US"/>
              </w:rPr>
              <w:t>2.40</w:t>
            </w:r>
          </w:p>
        </w:tc>
      </w:tr>
      <w:tr w:rsidR="00A24815" w14:paraId="3641C4D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4E5B01" w14:textId="77777777" w:rsidR="00A24815" w:rsidRDefault="00A24815" w:rsidP="00030337">
            <w:r>
              <w:t>141</w:t>
            </w:r>
          </w:p>
        </w:tc>
        <w:tc>
          <w:tcPr>
            <w:tcW w:w="1701" w:type="dxa"/>
            <w:tcBorders>
              <w:top w:val="single" w:sz="4" w:space="0" w:color="auto"/>
              <w:bottom w:val="single" w:sz="4" w:space="0" w:color="auto"/>
            </w:tcBorders>
            <w:vAlign w:val="center"/>
          </w:tcPr>
          <w:p w14:paraId="74061F9C" w14:textId="77777777" w:rsidR="00A24815" w:rsidRDefault="00A24815" w:rsidP="00030337">
            <w:pPr>
              <w:rPr>
                <w:lang w:val="en-US"/>
              </w:rPr>
            </w:pPr>
            <w:r>
              <w:rPr>
                <w:lang w:val="en-US"/>
              </w:rPr>
              <w:t>RpIC19B</w:t>
            </w:r>
          </w:p>
          <w:p w14:paraId="29F7933E" w14:textId="77777777" w:rsidR="00A24815" w:rsidRDefault="00A24815" w:rsidP="00030337"/>
        </w:tc>
        <w:tc>
          <w:tcPr>
            <w:tcW w:w="4961" w:type="dxa"/>
            <w:tcBorders>
              <w:top w:val="single" w:sz="4" w:space="0" w:color="auto"/>
              <w:bottom w:val="single" w:sz="4" w:space="0" w:color="auto"/>
            </w:tcBorders>
            <w:vAlign w:val="center"/>
          </w:tcPr>
          <w:p w14:paraId="19D876D6" w14:textId="77777777" w:rsidR="00A24815" w:rsidRPr="0020179F" w:rsidRDefault="00A24815" w:rsidP="00030337">
            <w:pPr>
              <w:rPr>
                <w:lang w:val="en-US"/>
              </w:rPr>
            </w:pPr>
            <w:r w:rsidRPr="0020179F">
              <w:rPr>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2053A3E5"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43C34BDA" w14:textId="77777777" w:rsidR="00A24815" w:rsidRPr="00BA641A" w:rsidRDefault="00A24815" w:rsidP="00030337">
            <w:pPr>
              <w:jc w:val="center"/>
              <w:rPr>
                <w:b/>
                <w:bCs/>
              </w:rPr>
            </w:pPr>
            <w:r w:rsidRPr="00BA641A">
              <w:rPr>
                <w:b/>
                <w:bCs/>
              </w:rPr>
              <w:t>70.00</w:t>
            </w:r>
          </w:p>
        </w:tc>
      </w:tr>
      <w:tr w:rsidR="00A24815" w14:paraId="3617BED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9FD86" w14:textId="77777777" w:rsidR="00A24815" w:rsidRDefault="00A24815" w:rsidP="00030337">
            <w:pPr>
              <w:rPr>
                <w:lang w:val="en-US"/>
              </w:rPr>
            </w:pPr>
          </w:p>
        </w:tc>
        <w:tc>
          <w:tcPr>
            <w:tcW w:w="1701" w:type="dxa"/>
            <w:tcBorders>
              <w:top w:val="nil"/>
              <w:bottom w:val="single" w:sz="2" w:space="0" w:color="auto"/>
            </w:tcBorders>
            <w:vAlign w:val="center"/>
          </w:tcPr>
          <w:p w14:paraId="29EFA9BD" w14:textId="77777777" w:rsidR="00A24815" w:rsidRDefault="00A24815" w:rsidP="00030337">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A4F8A01" w14:textId="77777777" w:rsidR="00A24815" w:rsidRPr="00EA2326" w:rsidRDefault="00A24815" w:rsidP="00030337">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86E3A1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7B7ED50" w14:textId="77777777" w:rsidR="00A24815" w:rsidRPr="00EA2326" w:rsidRDefault="00A24815" w:rsidP="00030337">
            <w:pPr>
              <w:rPr>
                <w:sz w:val="18"/>
                <w:szCs w:val="18"/>
                <w:lang w:val="en-US"/>
              </w:rPr>
            </w:pPr>
            <w:r w:rsidRPr="00EA2326">
              <w:rPr>
                <w:sz w:val="18"/>
                <w:szCs w:val="18"/>
                <w:lang w:val="en-US"/>
              </w:rPr>
              <w:t>26.60</w:t>
            </w:r>
          </w:p>
        </w:tc>
      </w:tr>
      <w:tr w:rsidR="00A24815" w14:paraId="340080A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00774C" w14:textId="77777777" w:rsidR="00A24815" w:rsidRDefault="00A24815" w:rsidP="00030337">
            <w:pPr>
              <w:rPr>
                <w:lang w:val="en-US"/>
              </w:rPr>
            </w:pPr>
          </w:p>
        </w:tc>
        <w:tc>
          <w:tcPr>
            <w:tcW w:w="1701" w:type="dxa"/>
            <w:tcBorders>
              <w:top w:val="nil"/>
              <w:bottom w:val="single" w:sz="2" w:space="0" w:color="auto"/>
            </w:tcBorders>
            <w:vAlign w:val="center"/>
          </w:tcPr>
          <w:p w14:paraId="54ED85DC" w14:textId="77777777" w:rsidR="00A24815" w:rsidRDefault="00A24815" w:rsidP="00030337">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37352E4D" w14:textId="77777777" w:rsidR="00A24815" w:rsidRPr="00EA2326" w:rsidRDefault="00A24815" w:rsidP="00030337">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0E3E1099"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E0F8223" w14:textId="77777777" w:rsidR="00A24815" w:rsidRPr="00EA2326" w:rsidRDefault="00A24815" w:rsidP="00030337">
            <w:pPr>
              <w:rPr>
                <w:sz w:val="18"/>
                <w:szCs w:val="18"/>
                <w:lang w:val="en-US"/>
              </w:rPr>
            </w:pPr>
            <w:r w:rsidRPr="00EA2326">
              <w:rPr>
                <w:sz w:val="18"/>
                <w:szCs w:val="18"/>
                <w:lang w:val="en-US"/>
              </w:rPr>
              <w:t>21.00</w:t>
            </w:r>
          </w:p>
        </w:tc>
      </w:tr>
      <w:tr w:rsidR="00A24815" w14:paraId="4E5A9CE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3B3E0" w14:textId="77777777" w:rsidR="00A24815" w:rsidRDefault="00A24815" w:rsidP="00030337">
            <w:pPr>
              <w:rPr>
                <w:lang w:val="en-US"/>
              </w:rPr>
            </w:pPr>
          </w:p>
        </w:tc>
        <w:tc>
          <w:tcPr>
            <w:tcW w:w="1701" w:type="dxa"/>
            <w:tcBorders>
              <w:top w:val="nil"/>
              <w:bottom w:val="single" w:sz="2" w:space="0" w:color="auto"/>
            </w:tcBorders>
            <w:vAlign w:val="center"/>
          </w:tcPr>
          <w:p w14:paraId="302856DE" w14:textId="77777777" w:rsidR="00A24815" w:rsidRDefault="00A24815" w:rsidP="00030337">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69948DC" w14:textId="77777777" w:rsidR="00A24815" w:rsidRPr="00EA2326" w:rsidRDefault="00A24815" w:rsidP="00030337">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18CDAF8"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3B914AA" w14:textId="77777777" w:rsidR="00A24815" w:rsidRPr="00EA2326" w:rsidRDefault="00A24815" w:rsidP="00030337">
            <w:pPr>
              <w:rPr>
                <w:sz w:val="18"/>
                <w:szCs w:val="18"/>
                <w:lang w:val="en-US"/>
              </w:rPr>
            </w:pPr>
            <w:r w:rsidRPr="00EA2326">
              <w:rPr>
                <w:sz w:val="18"/>
                <w:szCs w:val="18"/>
                <w:lang w:val="en-US"/>
              </w:rPr>
              <w:t>4.90</w:t>
            </w:r>
          </w:p>
        </w:tc>
      </w:tr>
      <w:tr w:rsidR="00A24815" w14:paraId="3F16713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42B113" w14:textId="77777777" w:rsidR="00A24815" w:rsidRDefault="00A24815" w:rsidP="00030337">
            <w:pPr>
              <w:rPr>
                <w:lang w:val="en-US"/>
              </w:rPr>
            </w:pPr>
          </w:p>
        </w:tc>
        <w:tc>
          <w:tcPr>
            <w:tcW w:w="1701" w:type="dxa"/>
            <w:tcBorders>
              <w:top w:val="nil"/>
              <w:bottom w:val="single" w:sz="2" w:space="0" w:color="auto"/>
            </w:tcBorders>
            <w:vAlign w:val="center"/>
          </w:tcPr>
          <w:p w14:paraId="6A8FE73D" w14:textId="77777777" w:rsidR="00A24815" w:rsidRDefault="00A24815" w:rsidP="00030337">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DA6F7FC" w14:textId="77777777" w:rsidR="00A24815" w:rsidRPr="00EA2326" w:rsidRDefault="00A24815" w:rsidP="00030337">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9845CC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5E93801" w14:textId="77777777" w:rsidR="00A24815" w:rsidRPr="00EA2326" w:rsidRDefault="00A24815" w:rsidP="00030337">
            <w:pPr>
              <w:rPr>
                <w:sz w:val="18"/>
                <w:szCs w:val="18"/>
                <w:lang w:val="en-US"/>
              </w:rPr>
            </w:pPr>
            <w:r w:rsidRPr="00EA2326">
              <w:rPr>
                <w:sz w:val="18"/>
                <w:szCs w:val="18"/>
                <w:lang w:val="en-US"/>
              </w:rPr>
              <w:t>11.13</w:t>
            </w:r>
          </w:p>
        </w:tc>
      </w:tr>
      <w:tr w:rsidR="00A24815" w14:paraId="54C578C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02A95E" w14:textId="77777777" w:rsidR="00A24815" w:rsidRDefault="00A24815" w:rsidP="00030337">
            <w:pPr>
              <w:rPr>
                <w:lang w:val="en-US"/>
              </w:rPr>
            </w:pPr>
          </w:p>
        </w:tc>
        <w:tc>
          <w:tcPr>
            <w:tcW w:w="1701" w:type="dxa"/>
            <w:tcBorders>
              <w:top w:val="nil"/>
              <w:bottom w:val="single" w:sz="2" w:space="0" w:color="auto"/>
            </w:tcBorders>
            <w:vAlign w:val="center"/>
          </w:tcPr>
          <w:p w14:paraId="10285930"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6F23856"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5683A6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A9517F9" w14:textId="77777777" w:rsidR="00A24815" w:rsidRPr="00EA2326" w:rsidRDefault="00A24815" w:rsidP="00030337">
            <w:pPr>
              <w:rPr>
                <w:sz w:val="18"/>
                <w:szCs w:val="18"/>
                <w:lang w:val="en-US"/>
              </w:rPr>
            </w:pPr>
            <w:r w:rsidRPr="00EA2326">
              <w:rPr>
                <w:sz w:val="18"/>
                <w:szCs w:val="18"/>
                <w:lang w:val="en-US"/>
              </w:rPr>
              <w:t>2.03</w:t>
            </w:r>
          </w:p>
        </w:tc>
      </w:tr>
      <w:tr w:rsidR="00A24815" w14:paraId="1D0FA25B"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77BE1" w14:textId="77777777" w:rsidR="00A24815" w:rsidRDefault="00A24815" w:rsidP="00030337">
            <w:r>
              <w:t>142</w:t>
            </w:r>
          </w:p>
        </w:tc>
        <w:tc>
          <w:tcPr>
            <w:tcW w:w="1701" w:type="dxa"/>
            <w:tcBorders>
              <w:top w:val="single" w:sz="4" w:space="0" w:color="auto"/>
              <w:bottom w:val="single" w:sz="4" w:space="0" w:color="auto"/>
            </w:tcBorders>
            <w:vAlign w:val="center"/>
          </w:tcPr>
          <w:p w14:paraId="38183DCE" w14:textId="77777777" w:rsidR="00A24815" w:rsidRDefault="00A24815" w:rsidP="00030337">
            <w:pPr>
              <w:rPr>
                <w:lang w:val="en-US"/>
              </w:rPr>
            </w:pPr>
            <w:r>
              <w:rPr>
                <w:lang w:val="en-US"/>
              </w:rPr>
              <w:t>IC44A</w:t>
            </w:r>
          </w:p>
          <w:p w14:paraId="1507E43A" w14:textId="77777777" w:rsidR="00A24815" w:rsidRDefault="00A24815" w:rsidP="00030337"/>
        </w:tc>
        <w:tc>
          <w:tcPr>
            <w:tcW w:w="4961" w:type="dxa"/>
            <w:tcBorders>
              <w:top w:val="single" w:sz="4" w:space="0" w:color="auto"/>
              <w:bottom w:val="single" w:sz="4" w:space="0" w:color="auto"/>
            </w:tcBorders>
            <w:vAlign w:val="center"/>
          </w:tcPr>
          <w:p w14:paraId="6ACB371F" w14:textId="77777777" w:rsidR="00A24815" w:rsidRPr="0020179F" w:rsidRDefault="00A24815" w:rsidP="00030337">
            <w:pPr>
              <w:rPr>
                <w:lang w:val="en-US"/>
              </w:rPr>
            </w:pPr>
            <w:r w:rsidRPr="0020179F">
              <w:rPr>
                <w:lang w:val="en-US"/>
              </w:rP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110E86FE"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55D72F2" w14:textId="77777777" w:rsidR="00A24815" w:rsidRPr="00BA641A" w:rsidRDefault="00A24815" w:rsidP="00030337">
            <w:pPr>
              <w:jc w:val="center"/>
              <w:rPr>
                <w:b/>
                <w:bCs/>
              </w:rPr>
            </w:pPr>
            <w:r w:rsidRPr="00BA641A">
              <w:rPr>
                <w:b/>
                <w:bCs/>
              </w:rPr>
              <w:t>7.00</w:t>
            </w:r>
          </w:p>
        </w:tc>
      </w:tr>
      <w:tr w:rsidR="00A24815" w14:paraId="3914B72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43B05" w14:textId="77777777" w:rsidR="00A24815" w:rsidRDefault="00A24815" w:rsidP="00030337">
            <w:pPr>
              <w:rPr>
                <w:lang w:val="en-US"/>
              </w:rPr>
            </w:pPr>
          </w:p>
        </w:tc>
        <w:tc>
          <w:tcPr>
            <w:tcW w:w="1701" w:type="dxa"/>
            <w:tcBorders>
              <w:top w:val="nil"/>
              <w:bottom w:val="single" w:sz="2" w:space="0" w:color="auto"/>
            </w:tcBorders>
            <w:vAlign w:val="center"/>
          </w:tcPr>
          <w:p w14:paraId="17E93757"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8FCB648"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1E9D26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239A8FD" w14:textId="77777777" w:rsidR="00A24815" w:rsidRPr="00EA2326" w:rsidRDefault="00A24815" w:rsidP="00030337">
            <w:pPr>
              <w:rPr>
                <w:sz w:val="18"/>
                <w:szCs w:val="18"/>
                <w:lang w:val="en-US"/>
              </w:rPr>
            </w:pPr>
            <w:r w:rsidRPr="00EA2326">
              <w:rPr>
                <w:sz w:val="18"/>
                <w:szCs w:val="18"/>
                <w:lang w:val="en-US"/>
              </w:rPr>
              <w:t>2.80</w:t>
            </w:r>
          </w:p>
        </w:tc>
      </w:tr>
      <w:tr w:rsidR="00A24815" w14:paraId="47DC838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2D9FC" w14:textId="77777777" w:rsidR="00A24815" w:rsidRDefault="00A24815" w:rsidP="00030337">
            <w:pPr>
              <w:rPr>
                <w:lang w:val="en-US"/>
              </w:rPr>
            </w:pPr>
          </w:p>
        </w:tc>
        <w:tc>
          <w:tcPr>
            <w:tcW w:w="1701" w:type="dxa"/>
            <w:tcBorders>
              <w:top w:val="nil"/>
              <w:bottom w:val="single" w:sz="2" w:space="0" w:color="auto"/>
            </w:tcBorders>
            <w:vAlign w:val="center"/>
          </w:tcPr>
          <w:p w14:paraId="503186B1" w14:textId="77777777" w:rsidR="00A24815" w:rsidRDefault="00A24815" w:rsidP="00030337">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17090E98" w14:textId="77777777" w:rsidR="00A24815" w:rsidRPr="00EA2326" w:rsidRDefault="00A24815" w:rsidP="00030337">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51818BF9"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71E3B67B" w14:textId="77777777" w:rsidR="00A24815" w:rsidRPr="00EA2326" w:rsidRDefault="00A24815" w:rsidP="00030337">
            <w:pPr>
              <w:rPr>
                <w:sz w:val="18"/>
                <w:szCs w:val="18"/>
                <w:lang w:val="en-US"/>
              </w:rPr>
            </w:pPr>
            <w:r w:rsidRPr="00EA2326">
              <w:rPr>
                <w:sz w:val="18"/>
                <w:szCs w:val="18"/>
                <w:lang w:val="en-US"/>
              </w:rPr>
              <w:t>2.80</w:t>
            </w:r>
          </w:p>
        </w:tc>
      </w:tr>
      <w:tr w:rsidR="00A24815" w14:paraId="77078D5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E6273" w14:textId="77777777" w:rsidR="00A24815" w:rsidRDefault="00A24815" w:rsidP="00030337">
            <w:pPr>
              <w:rPr>
                <w:lang w:val="en-US"/>
              </w:rPr>
            </w:pPr>
          </w:p>
        </w:tc>
        <w:tc>
          <w:tcPr>
            <w:tcW w:w="1701" w:type="dxa"/>
            <w:tcBorders>
              <w:top w:val="nil"/>
              <w:bottom w:val="single" w:sz="2" w:space="0" w:color="auto"/>
            </w:tcBorders>
            <w:vAlign w:val="center"/>
          </w:tcPr>
          <w:p w14:paraId="4A03CD83" w14:textId="77777777" w:rsidR="00A24815" w:rsidRDefault="00A24815" w:rsidP="00030337">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0EEFFE9F" w14:textId="77777777" w:rsidR="00A24815" w:rsidRPr="00EA2326" w:rsidRDefault="00A24815" w:rsidP="00030337">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2807E00C"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512AEE5F" w14:textId="77777777" w:rsidR="00A24815" w:rsidRPr="00EA2326" w:rsidRDefault="00A24815" w:rsidP="00030337">
            <w:pPr>
              <w:rPr>
                <w:sz w:val="18"/>
                <w:szCs w:val="18"/>
                <w:lang w:val="en-US"/>
              </w:rPr>
            </w:pPr>
            <w:r w:rsidRPr="00EA2326">
              <w:rPr>
                <w:sz w:val="18"/>
                <w:szCs w:val="18"/>
                <w:lang w:val="en-US"/>
              </w:rPr>
              <w:t>0.119</w:t>
            </w:r>
          </w:p>
        </w:tc>
      </w:tr>
      <w:tr w:rsidR="00A24815" w14:paraId="489C308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588AF" w14:textId="77777777" w:rsidR="00A24815" w:rsidRDefault="00A24815" w:rsidP="00030337">
            <w:pPr>
              <w:rPr>
                <w:lang w:val="en-US"/>
              </w:rPr>
            </w:pPr>
          </w:p>
        </w:tc>
        <w:tc>
          <w:tcPr>
            <w:tcW w:w="1701" w:type="dxa"/>
            <w:tcBorders>
              <w:top w:val="nil"/>
              <w:bottom w:val="single" w:sz="2" w:space="0" w:color="auto"/>
            </w:tcBorders>
            <w:vAlign w:val="center"/>
          </w:tcPr>
          <w:p w14:paraId="70199230" w14:textId="77777777" w:rsidR="00A24815" w:rsidRDefault="00A24815" w:rsidP="00030337">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00A3BF1" w14:textId="77777777" w:rsidR="00A24815" w:rsidRPr="00EA2326" w:rsidRDefault="00A24815" w:rsidP="00030337">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43AA53C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85DFC12" w14:textId="77777777" w:rsidR="00A24815" w:rsidRPr="00EA2326" w:rsidRDefault="00A24815" w:rsidP="00030337">
            <w:pPr>
              <w:rPr>
                <w:sz w:val="18"/>
                <w:szCs w:val="18"/>
                <w:lang w:val="en-US"/>
              </w:rPr>
            </w:pPr>
            <w:r w:rsidRPr="00EA2326">
              <w:rPr>
                <w:sz w:val="18"/>
                <w:szCs w:val="18"/>
                <w:lang w:val="en-US"/>
              </w:rPr>
              <w:t>0.063</w:t>
            </w:r>
          </w:p>
        </w:tc>
      </w:tr>
      <w:tr w:rsidR="00A24815" w14:paraId="25CAEE1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DA958" w14:textId="77777777" w:rsidR="00A24815" w:rsidRDefault="00A24815" w:rsidP="00030337">
            <w:pPr>
              <w:rPr>
                <w:lang w:val="en-US"/>
              </w:rPr>
            </w:pPr>
          </w:p>
        </w:tc>
        <w:tc>
          <w:tcPr>
            <w:tcW w:w="1701" w:type="dxa"/>
            <w:tcBorders>
              <w:top w:val="nil"/>
              <w:bottom w:val="single" w:sz="2" w:space="0" w:color="auto"/>
            </w:tcBorders>
            <w:vAlign w:val="center"/>
          </w:tcPr>
          <w:p w14:paraId="60565EB2" w14:textId="77777777" w:rsidR="00A24815" w:rsidRDefault="00A24815" w:rsidP="00030337">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6C7BC8AC" w14:textId="77777777" w:rsidR="00A24815" w:rsidRPr="00EA2326" w:rsidRDefault="00A24815" w:rsidP="00030337">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63CE71E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1F4C234" w14:textId="77777777" w:rsidR="00A24815" w:rsidRPr="00EA2326" w:rsidRDefault="00A24815" w:rsidP="00030337">
            <w:pPr>
              <w:rPr>
                <w:sz w:val="18"/>
                <w:szCs w:val="18"/>
                <w:lang w:val="en-US"/>
              </w:rPr>
            </w:pPr>
            <w:r w:rsidRPr="00EA2326">
              <w:rPr>
                <w:sz w:val="18"/>
                <w:szCs w:val="18"/>
                <w:lang w:val="en-US"/>
              </w:rPr>
              <w:t>0.042</w:t>
            </w:r>
          </w:p>
        </w:tc>
      </w:tr>
      <w:tr w:rsidR="00A24815" w14:paraId="3DA1EBA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D318A" w14:textId="77777777" w:rsidR="00A24815" w:rsidRDefault="00A24815" w:rsidP="00030337">
            <w:pPr>
              <w:rPr>
                <w:lang w:val="en-US"/>
              </w:rPr>
            </w:pPr>
          </w:p>
        </w:tc>
        <w:tc>
          <w:tcPr>
            <w:tcW w:w="1701" w:type="dxa"/>
            <w:tcBorders>
              <w:top w:val="nil"/>
              <w:bottom w:val="single" w:sz="2" w:space="0" w:color="auto"/>
            </w:tcBorders>
            <w:vAlign w:val="center"/>
          </w:tcPr>
          <w:p w14:paraId="7C0260A8" w14:textId="77777777" w:rsidR="00A24815" w:rsidRDefault="00A24815" w:rsidP="00030337">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02431208" w14:textId="77777777" w:rsidR="00A24815" w:rsidRPr="00EA2326" w:rsidRDefault="00A24815" w:rsidP="00030337">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6217804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AA095DC" w14:textId="77777777" w:rsidR="00A24815" w:rsidRPr="00EA2326" w:rsidRDefault="00A24815" w:rsidP="00030337">
            <w:pPr>
              <w:rPr>
                <w:sz w:val="18"/>
                <w:szCs w:val="18"/>
                <w:lang w:val="en-US"/>
              </w:rPr>
            </w:pPr>
            <w:r w:rsidRPr="00EA2326">
              <w:rPr>
                <w:sz w:val="18"/>
                <w:szCs w:val="18"/>
                <w:lang w:val="en-US"/>
              </w:rPr>
              <w:t>2.247</w:t>
            </w:r>
          </w:p>
        </w:tc>
      </w:tr>
      <w:tr w:rsidR="00A24815" w14:paraId="1C7DDE9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D9E0CD" w14:textId="77777777" w:rsidR="00A24815" w:rsidRDefault="00A24815" w:rsidP="00030337">
            <w:pPr>
              <w:rPr>
                <w:lang w:val="en-US"/>
              </w:rPr>
            </w:pPr>
          </w:p>
        </w:tc>
        <w:tc>
          <w:tcPr>
            <w:tcW w:w="1701" w:type="dxa"/>
            <w:tcBorders>
              <w:top w:val="nil"/>
              <w:bottom w:val="single" w:sz="2" w:space="0" w:color="auto"/>
            </w:tcBorders>
            <w:vAlign w:val="center"/>
          </w:tcPr>
          <w:p w14:paraId="4C91D35E" w14:textId="77777777" w:rsidR="00A24815" w:rsidRDefault="00A24815" w:rsidP="00030337">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11668E26" w14:textId="77777777" w:rsidR="00A24815" w:rsidRPr="00EA2326" w:rsidRDefault="00A24815" w:rsidP="00030337">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266808D8"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028136D" w14:textId="77777777" w:rsidR="00A24815" w:rsidRPr="00EA2326" w:rsidRDefault="00A24815" w:rsidP="00030337">
            <w:pPr>
              <w:rPr>
                <w:sz w:val="18"/>
                <w:szCs w:val="18"/>
                <w:lang w:val="en-US"/>
              </w:rPr>
            </w:pPr>
            <w:r w:rsidRPr="00EA2326">
              <w:rPr>
                <w:sz w:val="18"/>
                <w:szCs w:val="18"/>
                <w:lang w:val="en-US"/>
              </w:rPr>
              <w:t>0.013</w:t>
            </w:r>
          </w:p>
        </w:tc>
      </w:tr>
      <w:tr w:rsidR="00A24815" w14:paraId="17CC8CF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218B6" w14:textId="77777777" w:rsidR="00A24815" w:rsidRDefault="00A24815" w:rsidP="00030337">
            <w:pPr>
              <w:rPr>
                <w:lang w:val="en-US"/>
              </w:rPr>
            </w:pPr>
          </w:p>
        </w:tc>
        <w:tc>
          <w:tcPr>
            <w:tcW w:w="1701" w:type="dxa"/>
            <w:tcBorders>
              <w:top w:val="nil"/>
              <w:bottom w:val="single" w:sz="2" w:space="0" w:color="auto"/>
            </w:tcBorders>
            <w:vAlign w:val="center"/>
          </w:tcPr>
          <w:p w14:paraId="4E0AC0A7" w14:textId="77777777" w:rsidR="00A24815" w:rsidRDefault="00A24815" w:rsidP="00030337">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0D8DABE6" w14:textId="77777777" w:rsidR="00A24815" w:rsidRPr="00EA2326" w:rsidRDefault="00A24815" w:rsidP="00030337">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0F08593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4E546C53" w14:textId="77777777" w:rsidR="00A24815" w:rsidRPr="00EA2326" w:rsidRDefault="00A24815" w:rsidP="00030337">
            <w:pPr>
              <w:rPr>
                <w:sz w:val="18"/>
                <w:szCs w:val="18"/>
                <w:lang w:val="en-US"/>
              </w:rPr>
            </w:pPr>
            <w:r w:rsidRPr="00EA2326">
              <w:rPr>
                <w:sz w:val="18"/>
                <w:szCs w:val="18"/>
                <w:lang w:val="en-US"/>
              </w:rPr>
              <w:t>0.004</w:t>
            </w:r>
          </w:p>
        </w:tc>
      </w:tr>
      <w:tr w:rsidR="00A24815" w14:paraId="6A9CC4B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4886EC" w14:textId="77777777" w:rsidR="00A24815" w:rsidRDefault="00A24815" w:rsidP="00030337">
            <w:pPr>
              <w:rPr>
                <w:lang w:val="en-US"/>
              </w:rPr>
            </w:pPr>
          </w:p>
        </w:tc>
        <w:tc>
          <w:tcPr>
            <w:tcW w:w="1701" w:type="dxa"/>
            <w:tcBorders>
              <w:top w:val="nil"/>
              <w:bottom w:val="single" w:sz="2" w:space="0" w:color="auto"/>
            </w:tcBorders>
            <w:vAlign w:val="center"/>
          </w:tcPr>
          <w:p w14:paraId="026CBF24" w14:textId="77777777" w:rsidR="00A24815" w:rsidRDefault="00A24815" w:rsidP="00030337">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20ED6C6C" w14:textId="77777777" w:rsidR="00A24815" w:rsidRPr="00EA2326" w:rsidRDefault="00A24815" w:rsidP="00030337">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4F652262"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5E4EE74" w14:textId="77777777" w:rsidR="00A24815" w:rsidRPr="00EA2326" w:rsidRDefault="00A24815" w:rsidP="00030337">
            <w:pPr>
              <w:rPr>
                <w:sz w:val="18"/>
                <w:szCs w:val="18"/>
                <w:lang w:val="en-US"/>
              </w:rPr>
            </w:pPr>
            <w:r w:rsidRPr="00EA2326">
              <w:rPr>
                <w:sz w:val="18"/>
                <w:szCs w:val="18"/>
                <w:lang w:val="en-US"/>
              </w:rPr>
              <w:t>0.001</w:t>
            </w:r>
          </w:p>
        </w:tc>
      </w:tr>
      <w:tr w:rsidR="00A24815" w14:paraId="492A8E9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335B9A" w14:textId="77777777" w:rsidR="00A24815" w:rsidRDefault="00A24815" w:rsidP="00030337">
            <w:r>
              <w:t>143</w:t>
            </w:r>
          </w:p>
        </w:tc>
        <w:tc>
          <w:tcPr>
            <w:tcW w:w="1701" w:type="dxa"/>
            <w:tcBorders>
              <w:top w:val="single" w:sz="4" w:space="0" w:color="auto"/>
              <w:bottom w:val="single" w:sz="4" w:space="0" w:color="auto"/>
            </w:tcBorders>
            <w:vAlign w:val="center"/>
          </w:tcPr>
          <w:p w14:paraId="1C4DE27D" w14:textId="77777777" w:rsidR="00A24815" w:rsidRDefault="00A24815" w:rsidP="00030337">
            <w:pPr>
              <w:rPr>
                <w:lang w:val="en-US"/>
              </w:rPr>
            </w:pPr>
            <w:r>
              <w:rPr>
                <w:lang w:val="en-US"/>
              </w:rPr>
              <w:t>RpCU05A</w:t>
            </w:r>
          </w:p>
          <w:p w14:paraId="72F68A15" w14:textId="77777777" w:rsidR="00A24815" w:rsidRDefault="00A24815" w:rsidP="00030337"/>
        </w:tc>
        <w:tc>
          <w:tcPr>
            <w:tcW w:w="4961" w:type="dxa"/>
            <w:tcBorders>
              <w:top w:val="single" w:sz="4" w:space="0" w:color="auto"/>
              <w:bottom w:val="single" w:sz="4" w:space="0" w:color="auto"/>
            </w:tcBorders>
            <w:vAlign w:val="center"/>
          </w:tcPr>
          <w:p w14:paraId="771C3C10" w14:textId="77777777" w:rsidR="00A24815" w:rsidRPr="0020179F" w:rsidRDefault="00A24815" w:rsidP="00030337">
            <w:pPr>
              <w:rPr>
                <w:lang w:val="en-US"/>
              </w:rPr>
            </w:pPr>
            <w:r w:rsidRPr="0020179F">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11393C82"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5BD30318" w14:textId="77777777" w:rsidR="00A24815" w:rsidRPr="00BA641A" w:rsidRDefault="00A24815" w:rsidP="00030337">
            <w:pPr>
              <w:jc w:val="center"/>
              <w:rPr>
                <w:b/>
                <w:bCs/>
              </w:rPr>
            </w:pPr>
            <w:r w:rsidRPr="00BA641A">
              <w:rPr>
                <w:b/>
                <w:bCs/>
              </w:rPr>
              <w:t>6.00</w:t>
            </w:r>
          </w:p>
        </w:tc>
      </w:tr>
      <w:tr w:rsidR="00A24815" w14:paraId="471CEE7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C9BF6" w14:textId="77777777" w:rsidR="00A24815" w:rsidRDefault="00A24815" w:rsidP="00030337">
            <w:pPr>
              <w:rPr>
                <w:lang w:val="en-US"/>
              </w:rPr>
            </w:pPr>
          </w:p>
        </w:tc>
        <w:tc>
          <w:tcPr>
            <w:tcW w:w="1701" w:type="dxa"/>
            <w:tcBorders>
              <w:top w:val="nil"/>
              <w:bottom w:val="single" w:sz="2" w:space="0" w:color="auto"/>
            </w:tcBorders>
            <w:vAlign w:val="center"/>
          </w:tcPr>
          <w:p w14:paraId="78E7D7D3"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14FA0FA"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16DF8EC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9756128" w14:textId="77777777" w:rsidR="00A24815" w:rsidRPr="00EA2326" w:rsidRDefault="00A24815" w:rsidP="00030337">
            <w:pPr>
              <w:rPr>
                <w:sz w:val="18"/>
                <w:szCs w:val="18"/>
                <w:lang w:val="en-US"/>
              </w:rPr>
            </w:pPr>
            <w:r w:rsidRPr="00EA2326">
              <w:rPr>
                <w:sz w:val="18"/>
                <w:szCs w:val="18"/>
                <w:lang w:val="en-US"/>
              </w:rPr>
              <w:t>0.12</w:t>
            </w:r>
          </w:p>
        </w:tc>
      </w:tr>
      <w:tr w:rsidR="00A24815" w14:paraId="0650BE5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F5D24E" w14:textId="77777777" w:rsidR="00A24815" w:rsidRDefault="00A24815" w:rsidP="00030337">
            <w:pPr>
              <w:rPr>
                <w:lang w:val="en-US"/>
              </w:rPr>
            </w:pPr>
          </w:p>
        </w:tc>
        <w:tc>
          <w:tcPr>
            <w:tcW w:w="1701" w:type="dxa"/>
            <w:tcBorders>
              <w:top w:val="nil"/>
              <w:bottom w:val="single" w:sz="2" w:space="0" w:color="auto"/>
            </w:tcBorders>
            <w:vAlign w:val="center"/>
          </w:tcPr>
          <w:p w14:paraId="6091CA35"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4074538"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F759C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D3ADD82" w14:textId="77777777" w:rsidR="00A24815" w:rsidRPr="00EA2326" w:rsidRDefault="00A24815" w:rsidP="00030337">
            <w:pPr>
              <w:rPr>
                <w:sz w:val="18"/>
                <w:szCs w:val="18"/>
                <w:lang w:val="en-US"/>
              </w:rPr>
            </w:pPr>
            <w:r w:rsidRPr="00EA2326">
              <w:rPr>
                <w:sz w:val="18"/>
                <w:szCs w:val="18"/>
                <w:lang w:val="en-US"/>
              </w:rPr>
              <w:t>1.68</w:t>
            </w:r>
          </w:p>
        </w:tc>
      </w:tr>
      <w:tr w:rsidR="00A24815" w14:paraId="566205F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A3AC42" w14:textId="77777777" w:rsidR="00A24815" w:rsidRDefault="00A24815" w:rsidP="00030337">
            <w:r>
              <w:t>144</w:t>
            </w:r>
          </w:p>
        </w:tc>
        <w:tc>
          <w:tcPr>
            <w:tcW w:w="1701" w:type="dxa"/>
            <w:tcBorders>
              <w:top w:val="single" w:sz="4" w:space="0" w:color="auto"/>
              <w:bottom w:val="single" w:sz="4" w:space="0" w:color="auto"/>
            </w:tcBorders>
            <w:vAlign w:val="center"/>
          </w:tcPr>
          <w:p w14:paraId="3C143BD7" w14:textId="77777777" w:rsidR="00A24815" w:rsidRDefault="00A24815" w:rsidP="00030337">
            <w:pPr>
              <w:rPr>
                <w:lang w:val="en-US"/>
              </w:rPr>
            </w:pPr>
            <w:r>
              <w:rPr>
                <w:lang w:val="en-US"/>
              </w:rPr>
              <w:t>RpCU07B</w:t>
            </w:r>
          </w:p>
          <w:p w14:paraId="6F48751A" w14:textId="77777777" w:rsidR="00A24815" w:rsidRDefault="00A24815" w:rsidP="00030337"/>
        </w:tc>
        <w:tc>
          <w:tcPr>
            <w:tcW w:w="4961" w:type="dxa"/>
            <w:tcBorders>
              <w:top w:val="single" w:sz="4" w:space="0" w:color="auto"/>
              <w:bottom w:val="single" w:sz="4" w:space="0" w:color="auto"/>
            </w:tcBorders>
            <w:vAlign w:val="center"/>
          </w:tcPr>
          <w:p w14:paraId="49C16A05" w14:textId="77777777" w:rsidR="00A24815" w:rsidRPr="0020179F" w:rsidRDefault="00A24815" w:rsidP="00030337">
            <w:pPr>
              <w:rPr>
                <w:lang w:val="en-US"/>
              </w:rPr>
            </w:pPr>
            <w:r w:rsidRPr="0020179F">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1C0D1A29"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DB1504A" w14:textId="77777777" w:rsidR="00A24815" w:rsidRPr="00BA641A" w:rsidRDefault="00A24815" w:rsidP="00030337">
            <w:pPr>
              <w:jc w:val="center"/>
              <w:rPr>
                <w:b/>
                <w:bCs/>
              </w:rPr>
            </w:pPr>
            <w:r w:rsidRPr="00BA641A">
              <w:rPr>
                <w:b/>
                <w:bCs/>
              </w:rPr>
              <w:t>6.00</w:t>
            </w:r>
          </w:p>
        </w:tc>
      </w:tr>
      <w:tr w:rsidR="00A24815" w14:paraId="2FC4F52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BC1D4" w14:textId="77777777" w:rsidR="00A24815" w:rsidRDefault="00A24815" w:rsidP="00030337">
            <w:pPr>
              <w:rPr>
                <w:lang w:val="en-US"/>
              </w:rPr>
            </w:pPr>
          </w:p>
        </w:tc>
        <w:tc>
          <w:tcPr>
            <w:tcW w:w="1701" w:type="dxa"/>
            <w:tcBorders>
              <w:top w:val="nil"/>
              <w:bottom w:val="single" w:sz="2" w:space="0" w:color="auto"/>
            </w:tcBorders>
            <w:vAlign w:val="center"/>
          </w:tcPr>
          <w:p w14:paraId="5197A779"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200B568"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303C389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152C7BA" w14:textId="77777777" w:rsidR="00A24815" w:rsidRPr="00EA2326" w:rsidRDefault="00A24815" w:rsidP="00030337">
            <w:pPr>
              <w:rPr>
                <w:sz w:val="18"/>
                <w:szCs w:val="18"/>
                <w:lang w:val="en-US"/>
              </w:rPr>
            </w:pPr>
            <w:r w:rsidRPr="00EA2326">
              <w:rPr>
                <w:sz w:val="18"/>
                <w:szCs w:val="18"/>
                <w:lang w:val="en-US"/>
              </w:rPr>
              <w:t>1.98</w:t>
            </w:r>
          </w:p>
        </w:tc>
      </w:tr>
      <w:tr w:rsidR="00A24815" w14:paraId="4BA9A6F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C9C33" w14:textId="77777777" w:rsidR="00A24815" w:rsidRDefault="00A24815" w:rsidP="00030337">
            <w:pPr>
              <w:rPr>
                <w:lang w:val="en-US"/>
              </w:rPr>
            </w:pPr>
          </w:p>
        </w:tc>
        <w:tc>
          <w:tcPr>
            <w:tcW w:w="1701" w:type="dxa"/>
            <w:tcBorders>
              <w:top w:val="nil"/>
              <w:bottom w:val="single" w:sz="2" w:space="0" w:color="auto"/>
            </w:tcBorders>
            <w:vAlign w:val="center"/>
          </w:tcPr>
          <w:p w14:paraId="4301269F"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33704A"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667882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CDED54C" w14:textId="77777777" w:rsidR="00A24815" w:rsidRPr="00EA2326" w:rsidRDefault="00A24815" w:rsidP="00030337">
            <w:pPr>
              <w:rPr>
                <w:sz w:val="18"/>
                <w:szCs w:val="18"/>
                <w:lang w:val="en-US"/>
              </w:rPr>
            </w:pPr>
            <w:r w:rsidRPr="00EA2326">
              <w:rPr>
                <w:sz w:val="18"/>
                <w:szCs w:val="18"/>
                <w:lang w:val="en-US"/>
              </w:rPr>
              <w:t>0.60</w:t>
            </w:r>
          </w:p>
        </w:tc>
      </w:tr>
      <w:tr w:rsidR="00A24815" w14:paraId="251D831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824B5" w14:textId="77777777" w:rsidR="00A24815" w:rsidRDefault="00A24815" w:rsidP="00030337">
            <w:pPr>
              <w:rPr>
                <w:lang w:val="en-US"/>
              </w:rPr>
            </w:pPr>
          </w:p>
        </w:tc>
        <w:tc>
          <w:tcPr>
            <w:tcW w:w="1701" w:type="dxa"/>
            <w:tcBorders>
              <w:top w:val="nil"/>
              <w:bottom w:val="single" w:sz="2" w:space="0" w:color="auto"/>
            </w:tcBorders>
            <w:vAlign w:val="center"/>
          </w:tcPr>
          <w:p w14:paraId="0A2503B5"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90BE2F6"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80ED7A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C73E4CE" w14:textId="77777777" w:rsidR="00A24815" w:rsidRPr="00EA2326" w:rsidRDefault="00A24815" w:rsidP="00030337">
            <w:pPr>
              <w:rPr>
                <w:sz w:val="18"/>
                <w:szCs w:val="18"/>
                <w:lang w:val="en-US"/>
              </w:rPr>
            </w:pPr>
            <w:r w:rsidRPr="00EA2326">
              <w:rPr>
                <w:sz w:val="18"/>
                <w:szCs w:val="18"/>
                <w:lang w:val="en-US"/>
              </w:rPr>
              <w:t>1.98</w:t>
            </w:r>
          </w:p>
        </w:tc>
      </w:tr>
      <w:tr w:rsidR="00A24815" w14:paraId="2715FB7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3AAB12" w14:textId="77777777" w:rsidR="00A24815" w:rsidRDefault="00A24815" w:rsidP="00030337">
            <w:pPr>
              <w:rPr>
                <w:lang w:val="en-US"/>
              </w:rPr>
            </w:pPr>
          </w:p>
        </w:tc>
        <w:tc>
          <w:tcPr>
            <w:tcW w:w="1701" w:type="dxa"/>
            <w:tcBorders>
              <w:top w:val="nil"/>
              <w:bottom w:val="single" w:sz="2" w:space="0" w:color="auto"/>
            </w:tcBorders>
            <w:vAlign w:val="center"/>
          </w:tcPr>
          <w:p w14:paraId="7DC1C7B3"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E17091A"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4C4F3A7"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2C412E7" w14:textId="77777777" w:rsidR="00A24815" w:rsidRPr="00EA2326" w:rsidRDefault="00A24815" w:rsidP="00030337">
            <w:pPr>
              <w:rPr>
                <w:sz w:val="18"/>
                <w:szCs w:val="18"/>
                <w:lang w:val="en-US"/>
              </w:rPr>
            </w:pPr>
            <w:r w:rsidRPr="00EA2326">
              <w:rPr>
                <w:sz w:val="18"/>
                <w:szCs w:val="18"/>
                <w:lang w:val="en-US"/>
              </w:rPr>
              <w:t>0.006</w:t>
            </w:r>
          </w:p>
        </w:tc>
      </w:tr>
      <w:tr w:rsidR="00A24815" w14:paraId="7D61C73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CCC04" w14:textId="77777777" w:rsidR="00A24815" w:rsidRDefault="00A24815" w:rsidP="00030337">
            <w:pPr>
              <w:rPr>
                <w:lang w:val="en-US"/>
              </w:rPr>
            </w:pPr>
          </w:p>
        </w:tc>
        <w:tc>
          <w:tcPr>
            <w:tcW w:w="1701" w:type="dxa"/>
            <w:tcBorders>
              <w:top w:val="nil"/>
              <w:bottom w:val="single" w:sz="2" w:space="0" w:color="auto"/>
            </w:tcBorders>
            <w:vAlign w:val="center"/>
          </w:tcPr>
          <w:p w14:paraId="300B6961" w14:textId="77777777" w:rsidR="00A24815" w:rsidRDefault="00A24815" w:rsidP="00030337">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40D6835B" w14:textId="77777777" w:rsidR="00A24815" w:rsidRPr="00EA2326" w:rsidRDefault="00A24815" w:rsidP="00030337">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007A2117"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8541977" w14:textId="77777777" w:rsidR="00A24815" w:rsidRPr="00EA2326" w:rsidRDefault="00A24815" w:rsidP="00030337">
            <w:pPr>
              <w:rPr>
                <w:sz w:val="18"/>
                <w:szCs w:val="18"/>
                <w:lang w:val="en-US"/>
              </w:rPr>
            </w:pPr>
            <w:r w:rsidRPr="00EA2326">
              <w:rPr>
                <w:sz w:val="18"/>
                <w:szCs w:val="18"/>
                <w:lang w:val="en-US"/>
              </w:rPr>
              <w:t>0.001</w:t>
            </w:r>
          </w:p>
        </w:tc>
      </w:tr>
      <w:tr w:rsidR="00A24815" w14:paraId="0C2E288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47E3F" w14:textId="77777777" w:rsidR="00A24815" w:rsidRDefault="00A24815" w:rsidP="00030337">
            <w:pPr>
              <w:rPr>
                <w:lang w:val="en-US"/>
              </w:rPr>
            </w:pPr>
          </w:p>
        </w:tc>
        <w:tc>
          <w:tcPr>
            <w:tcW w:w="1701" w:type="dxa"/>
            <w:tcBorders>
              <w:top w:val="nil"/>
              <w:bottom w:val="single" w:sz="2" w:space="0" w:color="auto"/>
            </w:tcBorders>
            <w:vAlign w:val="center"/>
          </w:tcPr>
          <w:p w14:paraId="320BF4B4"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FB7719D"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B8E4DC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D4BB365" w14:textId="77777777" w:rsidR="00A24815" w:rsidRPr="00EA2326" w:rsidRDefault="00A24815" w:rsidP="00030337">
            <w:pPr>
              <w:rPr>
                <w:sz w:val="18"/>
                <w:szCs w:val="18"/>
                <w:lang w:val="en-US"/>
              </w:rPr>
            </w:pPr>
            <w:r w:rsidRPr="00EA2326">
              <w:rPr>
                <w:sz w:val="18"/>
                <w:szCs w:val="18"/>
                <w:lang w:val="en-US"/>
              </w:rPr>
              <w:t>0.036</w:t>
            </w:r>
          </w:p>
        </w:tc>
      </w:tr>
      <w:tr w:rsidR="00A24815" w14:paraId="2D8F59A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D64A44" w14:textId="77777777" w:rsidR="00A24815" w:rsidRDefault="00A24815" w:rsidP="00030337">
            <w:pPr>
              <w:rPr>
                <w:lang w:val="en-US"/>
              </w:rPr>
            </w:pPr>
          </w:p>
        </w:tc>
        <w:tc>
          <w:tcPr>
            <w:tcW w:w="1701" w:type="dxa"/>
            <w:tcBorders>
              <w:top w:val="nil"/>
              <w:bottom w:val="single" w:sz="2" w:space="0" w:color="auto"/>
            </w:tcBorders>
            <w:vAlign w:val="center"/>
          </w:tcPr>
          <w:p w14:paraId="74EBF083"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A76BB51"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7FCD14A"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8F5ECEF" w14:textId="77777777" w:rsidR="00A24815" w:rsidRPr="00EA2326" w:rsidRDefault="00A24815" w:rsidP="00030337">
            <w:pPr>
              <w:rPr>
                <w:sz w:val="18"/>
                <w:szCs w:val="18"/>
                <w:lang w:val="en-US"/>
              </w:rPr>
            </w:pPr>
            <w:r w:rsidRPr="00EA2326">
              <w:rPr>
                <w:sz w:val="18"/>
                <w:szCs w:val="18"/>
                <w:lang w:val="en-US"/>
              </w:rPr>
              <w:t>0.06</w:t>
            </w:r>
          </w:p>
        </w:tc>
      </w:tr>
      <w:tr w:rsidR="00A24815" w14:paraId="3A084E1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6E2FEE" w14:textId="77777777" w:rsidR="00A24815" w:rsidRDefault="00A24815" w:rsidP="00030337">
            <w:pPr>
              <w:rPr>
                <w:lang w:val="en-US"/>
              </w:rPr>
            </w:pPr>
          </w:p>
        </w:tc>
        <w:tc>
          <w:tcPr>
            <w:tcW w:w="1701" w:type="dxa"/>
            <w:tcBorders>
              <w:top w:val="nil"/>
              <w:bottom w:val="single" w:sz="2" w:space="0" w:color="auto"/>
            </w:tcBorders>
            <w:vAlign w:val="center"/>
          </w:tcPr>
          <w:p w14:paraId="7131B15F"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A6E89B7"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DA6033B"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4D6A86F" w14:textId="77777777" w:rsidR="00A24815" w:rsidRPr="00EA2326" w:rsidRDefault="00A24815" w:rsidP="00030337">
            <w:pPr>
              <w:rPr>
                <w:sz w:val="18"/>
                <w:szCs w:val="18"/>
                <w:lang w:val="en-US"/>
              </w:rPr>
            </w:pPr>
            <w:r w:rsidRPr="00EA2326">
              <w:rPr>
                <w:sz w:val="18"/>
                <w:szCs w:val="18"/>
                <w:lang w:val="en-US"/>
              </w:rPr>
              <w:t>0.09</w:t>
            </w:r>
          </w:p>
        </w:tc>
      </w:tr>
      <w:tr w:rsidR="00A24815" w14:paraId="60D71FB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7AE4D" w14:textId="77777777" w:rsidR="00A24815" w:rsidRDefault="00A24815" w:rsidP="00030337">
            <w:r>
              <w:t>145</w:t>
            </w:r>
          </w:p>
        </w:tc>
        <w:tc>
          <w:tcPr>
            <w:tcW w:w="1701" w:type="dxa"/>
            <w:tcBorders>
              <w:top w:val="single" w:sz="4" w:space="0" w:color="auto"/>
              <w:bottom w:val="single" w:sz="4" w:space="0" w:color="auto"/>
            </w:tcBorders>
            <w:vAlign w:val="center"/>
          </w:tcPr>
          <w:p w14:paraId="1AD6AECB" w14:textId="77777777" w:rsidR="00A24815" w:rsidRDefault="00A24815" w:rsidP="00030337">
            <w:pPr>
              <w:rPr>
                <w:lang w:val="en-US"/>
              </w:rPr>
            </w:pPr>
            <w:r>
              <w:rPr>
                <w:lang w:val="en-US"/>
              </w:rPr>
              <w:t>RpIC29B</w:t>
            </w:r>
          </w:p>
          <w:p w14:paraId="38FC6E19" w14:textId="77777777" w:rsidR="00A24815" w:rsidRDefault="00A24815" w:rsidP="00030337"/>
        </w:tc>
        <w:tc>
          <w:tcPr>
            <w:tcW w:w="4961" w:type="dxa"/>
            <w:tcBorders>
              <w:top w:val="single" w:sz="4" w:space="0" w:color="auto"/>
              <w:bottom w:val="single" w:sz="4" w:space="0" w:color="auto"/>
            </w:tcBorders>
            <w:vAlign w:val="center"/>
          </w:tcPr>
          <w:p w14:paraId="47189271" w14:textId="77777777" w:rsidR="00A24815" w:rsidRPr="0020179F" w:rsidRDefault="00A24815" w:rsidP="00030337">
            <w:pPr>
              <w:rPr>
                <w:lang w:val="en-US"/>
              </w:rPr>
            </w:pPr>
            <w:r w:rsidRPr="0020179F">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14B6DF55"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6A27108" w14:textId="77777777" w:rsidR="00A24815" w:rsidRPr="00BA641A" w:rsidRDefault="00A24815" w:rsidP="00030337">
            <w:pPr>
              <w:jc w:val="center"/>
              <w:rPr>
                <w:b/>
                <w:bCs/>
              </w:rPr>
            </w:pPr>
            <w:r w:rsidRPr="00BA641A">
              <w:rPr>
                <w:b/>
                <w:bCs/>
              </w:rPr>
              <w:t>6.00</w:t>
            </w:r>
          </w:p>
        </w:tc>
      </w:tr>
      <w:tr w:rsidR="00A24815" w14:paraId="7079A81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97BB7" w14:textId="77777777" w:rsidR="00A24815" w:rsidRDefault="00A24815" w:rsidP="00030337">
            <w:pPr>
              <w:rPr>
                <w:lang w:val="en-US"/>
              </w:rPr>
            </w:pPr>
          </w:p>
        </w:tc>
        <w:tc>
          <w:tcPr>
            <w:tcW w:w="1701" w:type="dxa"/>
            <w:tcBorders>
              <w:top w:val="nil"/>
              <w:bottom w:val="single" w:sz="2" w:space="0" w:color="auto"/>
            </w:tcBorders>
            <w:vAlign w:val="center"/>
          </w:tcPr>
          <w:p w14:paraId="133BDE18" w14:textId="77777777" w:rsidR="00A24815" w:rsidRDefault="00A24815" w:rsidP="00030337">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AC4048C" w14:textId="77777777" w:rsidR="00A24815" w:rsidRPr="00EA2326" w:rsidRDefault="00A24815" w:rsidP="00030337">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CEF7A2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A2DF76C" w14:textId="77777777" w:rsidR="00A24815" w:rsidRPr="00EA2326" w:rsidRDefault="00A24815" w:rsidP="00030337">
            <w:pPr>
              <w:rPr>
                <w:sz w:val="18"/>
                <w:szCs w:val="18"/>
                <w:lang w:val="en-US"/>
              </w:rPr>
            </w:pPr>
            <w:r w:rsidRPr="00EA2326">
              <w:rPr>
                <w:sz w:val="18"/>
                <w:szCs w:val="18"/>
                <w:lang w:val="en-US"/>
              </w:rPr>
              <w:t>2.64</w:t>
            </w:r>
          </w:p>
        </w:tc>
      </w:tr>
      <w:tr w:rsidR="00A24815" w14:paraId="4A4A7BD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33AED1" w14:textId="77777777" w:rsidR="00A24815" w:rsidRDefault="00A24815" w:rsidP="00030337">
            <w:pPr>
              <w:rPr>
                <w:lang w:val="en-US"/>
              </w:rPr>
            </w:pPr>
          </w:p>
        </w:tc>
        <w:tc>
          <w:tcPr>
            <w:tcW w:w="1701" w:type="dxa"/>
            <w:tcBorders>
              <w:top w:val="nil"/>
              <w:bottom w:val="single" w:sz="2" w:space="0" w:color="auto"/>
            </w:tcBorders>
            <w:vAlign w:val="center"/>
          </w:tcPr>
          <w:p w14:paraId="07C63DA7" w14:textId="77777777" w:rsidR="00A24815" w:rsidRDefault="00A24815" w:rsidP="00030337">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5B37EC35" w14:textId="77777777" w:rsidR="00A24815" w:rsidRPr="00EA2326" w:rsidRDefault="00A24815" w:rsidP="00030337">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0B6DA47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84B42B3" w14:textId="77777777" w:rsidR="00A24815" w:rsidRPr="00EA2326" w:rsidRDefault="00A24815" w:rsidP="00030337">
            <w:pPr>
              <w:rPr>
                <w:sz w:val="18"/>
                <w:szCs w:val="18"/>
                <w:lang w:val="en-US"/>
              </w:rPr>
            </w:pPr>
            <w:r w:rsidRPr="00EA2326">
              <w:rPr>
                <w:sz w:val="18"/>
                <w:szCs w:val="18"/>
                <w:lang w:val="en-US"/>
              </w:rPr>
              <w:t>0.12</w:t>
            </w:r>
          </w:p>
        </w:tc>
      </w:tr>
      <w:tr w:rsidR="00A24815" w14:paraId="3580DB4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7E6E8E" w14:textId="77777777" w:rsidR="00A24815" w:rsidRDefault="00A24815" w:rsidP="00030337">
            <w:pPr>
              <w:rPr>
                <w:lang w:val="en-US"/>
              </w:rPr>
            </w:pPr>
          </w:p>
        </w:tc>
        <w:tc>
          <w:tcPr>
            <w:tcW w:w="1701" w:type="dxa"/>
            <w:tcBorders>
              <w:top w:val="nil"/>
              <w:bottom w:val="single" w:sz="2" w:space="0" w:color="auto"/>
            </w:tcBorders>
            <w:vAlign w:val="center"/>
          </w:tcPr>
          <w:p w14:paraId="5B6409F0" w14:textId="77777777" w:rsidR="00A24815" w:rsidRDefault="00A24815" w:rsidP="00030337">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27DE198D" w14:textId="77777777" w:rsidR="00A24815" w:rsidRPr="00EA2326" w:rsidRDefault="00A24815" w:rsidP="00030337">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0E86F624"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6A9D743B" w14:textId="77777777" w:rsidR="00A24815" w:rsidRPr="00EA2326" w:rsidRDefault="00A24815" w:rsidP="00030337">
            <w:pPr>
              <w:rPr>
                <w:sz w:val="18"/>
                <w:szCs w:val="18"/>
                <w:lang w:val="en-US"/>
              </w:rPr>
            </w:pPr>
            <w:r w:rsidRPr="00EA2326">
              <w:rPr>
                <w:sz w:val="18"/>
                <w:szCs w:val="18"/>
                <w:lang w:val="en-US"/>
              </w:rPr>
              <w:t>0.42</w:t>
            </w:r>
          </w:p>
        </w:tc>
      </w:tr>
      <w:tr w:rsidR="00A24815" w14:paraId="1E8AC87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8A5C2" w14:textId="77777777" w:rsidR="00A24815" w:rsidRDefault="00A24815" w:rsidP="00030337">
            <w:pPr>
              <w:rPr>
                <w:lang w:val="en-US"/>
              </w:rPr>
            </w:pPr>
          </w:p>
        </w:tc>
        <w:tc>
          <w:tcPr>
            <w:tcW w:w="1701" w:type="dxa"/>
            <w:tcBorders>
              <w:top w:val="nil"/>
              <w:bottom w:val="single" w:sz="2" w:space="0" w:color="auto"/>
            </w:tcBorders>
            <w:vAlign w:val="center"/>
          </w:tcPr>
          <w:p w14:paraId="68ABC616" w14:textId="77777777" w:rsidR="00A24815" w:rsidRDefault="00A24815" w:rsidP="00030337">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0DB2631" w14:textId="77777777" w:rsidR="00A24815" w:rsidRPr="00EA2326" w:rsidRDefault="00A24815" w:rsidP="00030337">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254E45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DC9B753" w14:textId="77777777" w:rsidR="00A24815" w:rsidRPr="00EA2326" w:rsidRDefault="00A24815" w:rsidP="00030337">
            <w:pPr>
              <w:rPr>
                <w:sz w:val="18"/>
                <w:szCs w:val="18"/>
                <w:lang w:val="en-US"/>
              </w:rPr>
            </w:pPr>
            <w:r w:rsidRPr="00EA2326">
              <w:rPr>
                <w:sz w:val="18"/>
                <w:szCs w:val="18"/>
                <w:lang w:val="en-US"/>
              </w:rPr>
              <w:t>0.06</w:t>
            </w:r>
          </w:p>
        </w:tc>
      </w:tr>
      <w:tr w:rsidR="00A24815" w14:paraId="57EDCAC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84FFF" w14:textId="77777777" w:rsidR="00A24815" w:rsidRDefault="00A24815" w:rsidP="00030337">
            <w:r>
              <w:t>146</w:t>
            </w:r>
          </w:p>
        </w:tc>
        <w:tc>
          <w:tcPr>
            <w:tcW w:w="1701" w:type="dxa"/>
            <w:tcBorders>
              <w:top w:val="single" w:sz="4" w:space="0" w:color="auto"/>
              <w:bottom w:val="single" w:sz="4" w:space="0" w:color="auto"/>
            </w:tcBorders>
            <w:vAlign w:val="center"/>
          </w:tcPr>
          <w:p w14:paraId="0461C547" w14:textId="77777777" w:rsidR="00A24815" w:rsidRDefault="00A24815" w:rsidP="00030337">
            <w:pPr>
              <w:rPr>
                <w:lang w:val="en-US"/>
              </w:rPr>
            </w:pPr>
            <w:r>
              <w:rPr>
                <w:lang w:val="en-US"/>
              </w:rPr>
              <w:t>IB05B</w:t>
            </w:r>
          </w:p>
          <w:p w14:paraId="35D9EDE4" w14:textId="77777777" w:rsidR="00A24815" w:rsidRDefault="00A24815" w:rsidP="00030337"/>
        </w:tc>
        <w:tc>
          <w:tcPr>
            <w:tcW w:w="4961" w:type="dxa"/>
            <w:tcBorders>
              <w:top w:val="single" w:sz="4" w:space="0" w:color="auto"/>
              <w:bottom w:val="single" w:sz="4" w:space="0" w:color="auto"/>
            </w:tcBorders>
            <w:vAlign w:val="center"/>
          </w:tcPr>
          <w:p w14:paraId="0488070B" w14:textId="77777777" w:rsidR="00A24815" w:rsidRPr="0020179F" w:rsidRDefault="00A24815" w:rsidP="00030337">
            <w:pPr>
              <w:rPr>
                <w:lang w:val="en-US"/>
              </w:rPr>
            </w:pPr>
            <w:r w:rsidRPr="0020179F">
              <w:rPr>
                <w:lang w:val="en-US"/>
              </w:rPr>
              <w:t>Radiatoare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7182E1D9"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51F2C28" w14:textId="77777777" w:rsidR="00A24815" w:rsidRPr="00BA641A" w:rsidRDefault="00A24815" w:rsidP="00030337">
            <w:pPr>
              <w:jc w:val="center"/>
              <w:rPr>
                <w:b/>
                <w:bCs/>
              </w:rPr>
            </w:pPr>
            <w:r w:rsidRPr="00BA641A">
              <w:rPr>
                <w:b/>
                <w:bCs/>
              </w:rPr>
              <w:t>4.00</w:t>
            </w:r>
          </w:p>
        </w:tc>
      </w:tr>
      <w:tr w:rsidR="00A24815" w14:paraId="7D94E1E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8922BC" w14:textId="77777777" w:rsidR="00A24815" w:rsidRDefault="00A24815" w:rsidP="00030337">
            <w:pPr>
              <w:rPr>
                <w:lang w:val="en-US"/>
              </w:rPr>
            </w:pPr>
          </w:p>
        </w:tc>
        <w:tc>
          <w:tcPr>
            <w:tcW w:w="1701" w:type="dxa"/>
            <w:tcBorders>
              <w:top w:val="nil"/>
              <w:bottom w:val="single" w:sz="2" w:space="0" w:color="auto"/>
            </w:tcBorders>
            <w:vAlign w:val="center"/>
          </w:tcPr>
          <w:p w14:paraId="20067C76"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3E17F81"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CE53A0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0EFE0EE" w14:textId="77777777" w:rsidR="00A24815" w:rsidRPr="00EA2326" w:rsidRDefault="00A24815" w:rsidP="00030337">
            <w:pPr>
              <w:rPr>
                <w:sz w:val="18"/>
                <w:szCs w:val="18"/>
                <w:lang w:val="en-US"/>
              </w:rPr>
            </w:pPr>
            <w:r w:rsidRPr="00EA2326">
              <w:rPr>
                <w:sz w:val="18"/>
                <w:szCs w:val="18"/>
                <w:lang w:val="en-US"/>
              </w:rPr>
              <w:t>10.00</w:t>
            </w:r>
          </w:p>
        </w:tc>
      </w:tr>
      <w:tr w:rsidR="00A24815" w14:paraId="0B896D8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AB33C8" w14:textId="77777777" w:rsidR="00A24815" w:rsidRDefault="00A24815" w:rsidP="00030337">
            <w:pPr>
              <w:rPr>
                <w:lang w:val="en-US"/>
              </w:rPr>
            </w:pPr>
          </w:p>
        </w:tc>
        <w:tc>
          <w:tcPr>
            <w:tcW w:w="1701" w:type="dxa"/>
            <w:tcBorders>
              <w:top w:val="nil"/>
              <w:bottom w:val="single" w:sz="2" w:space="0" w:color="auto"/>
            </w:tcBorders>
            <w:vAlign w:val="center"/>
          </w:tcPr>
          <w:p w14:paraId="69EE69FA" w14:textId="77777777" w:rsidR="00A24815" w:rsidRDefault="00A24815" w:rsidP="00030337">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7A64925B" w14:textId="77777777" w:rsidR="00A24815" w:rsidRPr="00EA2326" w:rsidRDefault="00A24815" w:rsidP="00030337">
            <w:pPr>
              <w:rPr>
                <w:sz w:val="18"/>
                <w:szCs w:val="18"/>
                <w:lang w:val="en-US"/>
              </w:rPr>
            </w:pPr>
            <w:r w:rsidRPr="00EA2326">
              <w:rPr>
                <w:sz w:val="18"/>
                <w:szCs w:val="18"/>
                <w:lang w:val="en-US"/>
              </w:rPr>
              <w:t>Radiator bimetalic 15 elemente</w:t>
            </w:r>
          </w:p>
        </w:tc>
        <w:tc>
          <w:tcPr>
            <w:tcW w:w="1560" w:type="dxa"/>
            <w:tcBorders>
              <w:top w:val="nil"/>
              <w:bottom w:val="single" w:sz="2" w:space="0" w:color="auto"/>
            </w:tcBorders>
          </w:tcPr>
          <w:p w14:paraId="7F4F948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B021FC4" w14:textId="77777777" w:rsidR="00A24815" w:rsidRPr="00EA2326" w:rsidRDefault="00A24815" w:rsidP="00030337">
            <w:pPr>
              <w:rPr>
                <w:sz w:val="18"/>
                <w:szCs w:val="18"/>
                <w:lang w:val="en-US"/>
              </w:rPr>
            </w:pPr>
            <w:r w:rsidRPr="00EA2326">
              <w:rPr>
                <w:sz w:val="18"/>
                <w:szCs w:val="18"/>
                <w:lang w:val="en-US"/>
              </w:rPr>
              <w:t>4.00</w:t>
            </w:r>
          </w:p>
        </w:tc>
      </w:tr>
      <w:tr w:rsidR="00A24815" w14:paraId="7106775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3ADCC2" w14:textId="77777777" w:rsidR="00A24815" w:rsidRDefault="00A24815" w:rsidP="00030337">
            <w:pPr>
              <w:rPr>
                <w:lang w:val="en-US"/>
              </w:rPr>
            </w:pPr>
          </w:p>
        </w:tc>
        <w:tc>
          <w:tcPr>
            <w:tcW w:w="1701" w:type="dxa"/>
            <w:tcBorders>
              <w:top w:val="nil"/>
              <w:bottom w:val="single" w:sz="2" w:space="0" w:color="auto"/>
            </w:tcBorders>
            <w:vAlign w:val="center"/>
          </w:tcPr>
          <w:p w14:paraId="1733D1BA"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A01787B"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577CB1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FB72B57" w14:textId="77777777" w:rsidR="00A24815" w:rsidRPr="00EA2326" w:rsidRDefault="00A24815" w:rsidP="00030337">
            <w:pPr>
              <w:rPr>
                <w:sz w:val="18"/>
                <w:szCs w:val="18"/>
                <w:lang w:val="en-US"/>
              </w:rPr>
            </w:pPr>
            <w:r w:rsidRPr="00EA2326">
              <w:rPr>
                <w:sz w:val="18"/>
                <w:szCs w:val="18"/>
                <w:lang w:val="en-US"/>
              </w:rPr>
              <w:t>0.16</w:t>
            </w:r>
          </w:p>
        </w:tc>
      </w:tr>
      <w:tr w:rsidR="00A24815" w14:paraId="01EEFD4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1DB43A" w14:textId="77777777" w:rsidR="00A24815" w:rsidRDefault="00A24815" w:rsidP="00030337">
            <w:pPr>
              <w:rPr>
                <w:lang w:val="en-US"/>
              </w:rPr>
            </w:pPr>
          </w:p>
        </w:tc>
        <w:tc>
          <w:tcPr>
            <w:tcW w:w="1701" w:type="dxa"/>
            <w:tcBorders>
              <w:top w:val="nil"/>
              <w:bottom w:val="single" w:sz="2" w:space="0" w:color="auto"/>
            </w:tcBorders>
            <w:vAlign w:val="center"/>
          </w:tcPr>
          <w:p w14:paraId="2E97EAB7" w14:textId="77777777" w:rsidR="00A24815" w:rsidRDefault="00A24815" w:rsidP="00030337">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5143990" w14:textId="77777777" w:rsidR="00A24815" w:rsidRPr="00EA2326" w:rsidRDefault="00A24815" w:rsidP="00030337">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43F0FCF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F2462CD" w14:textId="77777777" w:rsidR="00A24815" w:rsidRPr="00EA2326" w:rsidRDefault="00A24815" w:rsidP="00030337">
            <w:pPr>
              <w:rPr>
                <w:sz w:val="18"/>
                <w:szCs w:val="18"/>
                <w:lang w:val="en-US"/>
              </w:rPr>
            </w:pPr>
            <w:r w:rsidRPr="00EA2326">
              <w:rPr>
                <w:sz w:val="18"/>
                <w:szCs w:val="18"/>
                <w:lang w:val="en-US"/>
              </w:rPr>
              <w:t>0.32</w:t>
            </w:r>
          </w:p>
        </w:tc>
      </w:tr>
      <w:tr w:rsidR="00A24815" w14:paraId="7B5C294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69BF3" w14:textId="77777777" w:rsidR="00A24815" w:rsidRDefault="00A24815" w:rsidP="00030337">
            <w:pPr>
              <w:rPr>
                <w:lang w:val="en-US"/>
              </w:rPr>
            </w:pPr>
          </w:p>
        </w:tc>
        <w:tc>
          <w:tcPr>
            <w:tcW w:w="1701" w:type="dxa"/>
            <w:tcBorders>
              <w:top w:val="nil"/>
              <w:bottom w:val="single" w:sz="2" w:space="0" w:color="auto"/>
            </w:tcBorders>
            <w:vAlign w:val="center"/>
          </w:tcPr>
          <w:p w14:paraId="0949A45B" w14:textId="77777777" w:rsidR="00A24815" w:rsidRDefault="00A24815" w:rsidP="00030337">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6932F0D3" w14:textId="77777777" w:rsidR="00A24815" w:rsidRPr="00EA2326" w:rsidRDefault="00A24815" w:rsidP="00030337">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624DD094"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E479641" w14:textId="77777777" w:rsidR="00A24815" w:rsidRPr="00EA2326" w:rsidRDefault="00A24815" w:rsidP="00030337">
            <w:pPr>
              <w:rPr>
                <w:sz w:val="18"/>
                <w:szCs w:val="18"/>
                <w:lang w:val="en-US"/>
              </w:rPr>
            </w:pPr>
            <w:r w:rsidRPr="00EA2326">
              <w:rPr>
                <w:sz w:val="18"/>
                <w:szCs w:val="18"/>
                <w:lang w:val="en-US"/>
              </w:rPr>
              <w:t>0.20</w:t>
            </w:r>
          </w:p>
        </w:tc>
      </w:tr>
      <w:tr w:rsidR="00A24815" w14:paraId="0D9F20E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9928B" w14:textId="77777777" w:rsidR="00A24815" w:rsidRDefault="00A24815" w:rsidP="00030337">
            <w:pPr>
              <w:rPr>
                <w:lang w:val="en-US"/>
              </w:rPr>
            </w:pPr>
          </w:p>
        </w:tc>
        <w:tc>
          <w:tcPr>
            <w:tcW w:w="1701" w:type="dxa"/>
            <w:tcBorders>
              <w:top w:val="nil"/>
              <w:bottom w:val="single" w:sz="2" w:space="0" w:color="auto"/>
            </w:tcBorders>
            <w:vAlign w:val="center"/>
          </w:tcPr>
          <w:p w14:paraId="1967A60E" w14:textId="77777777" w:rsidR="00A24815" w:rsidRDefault="00A24815" w:rsidP="00030337">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385A2C78" w14:textId="77777777" w:rsidR="00A24815" w:rsidRPr="00EA2326" w:rsidRDefault="00A24815" w:rsidP="00030337">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7668D91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F5C93CE" w14:textId="77777777" w:rsidR="00A24815" w:rsidRPr="00EA2326" w:rsidRDefault="00A24815" w:rsidP="00030337">
            <w:pPr>
              <w:rPr>
                <w:sz w:val="18"/>
                <w:szCs w:val="18"/>
                <w:lang w:val="en-US"/>
              </w:rPr>
            </w:pPr>
            <w:r w:rsidRPr="00EA2326">
              <w:rPr>
                <w:sz w:val="18"/>
                <w:szCs w:val="18"/>
                <w:lang w:val="en-US"/>
              </w:rPr>
              <w:t>16.00</w:t>
            </w:r>
          </w:p>
        </w:tc>
      </w:tr>
      <w:tr w:rsidR="00A24815" w14:paraId="4C46B29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CFF74" w14:textId="77777777" w:rsidR="00A24815" w:rsidRDefault="00A24815" w:rsidP="00030337">
            <w:pPr>
              <w:rPr>
                <w:lang w:val="en-US"/>
              </w:rPr>
            </w:pPr>
          </w:p>
        </w:tc>
        <w:tc>
          <w:tcPr>
            <w:tcW w:w="1701" w:type="dxa"/>
            <w:tcBorders>
              <w:top w:val="nil"/>
              <w:bottom w:val="single" w:sz="2" w:space="0" w:color="auto"/>
            </w:tcBorders>
            <w:vAlign w:val="center"/>
          </w:tcPr>
          <w:p w14:paraId="69A0C2F4" w14:textId="77777777" w:rsidR="00A24815" w:rsidRDefault="00A24815" w:rsidP="00030337">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7640539" w14:textId="77777777" w:rsidR="00A24815" w:rsidRPr="00EA2326" w:rsidRDefault="00A24815" w:rsidP="00030337">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33293BD7"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FE982AB" w14:textId="77777777" w:rsidR="00A24815" w:rsidRPr="00EA2326" w:rsidRDefault="00A24815" w:rsidP="00030337">
            <w:pPr>
              <w:rPr>
                <w:sz w:val="18"/>
                <w:szCs w:val="18"/>
                <w:lang w:val="en-US"/>
              </w:rPr>
            </w:pPr>
            <w:r w:rsidRPr="00EA2326">
              <w:rPr>
                <w:sz w:val="18"/>
                <w:szCs w:val="18"/>
                <w:lang w:val="en-US"/>
              </w:rPr>
              <w:t>1.00</w:t>
            </w:r>
          </w:p>
        </w:tc>
      </w:tr>
      <w:tr w:rsidR="00A24815" w14:paraId="072BB1F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EF85E" w14:textId="77777777" w:rsidR="00A24815" w:rsidRDefault="00A24815" w:rsidP="00030337">
            <w:r>
              <w:t>147</w:t>
            </w:r>
          </w:p>
        </w:tc>
        <w:tc>
          <w:tcPr>
            <w:tcW w:w="1701" w:type="dxa"/>
            <w:tcBorders>
              <w:top w:val="single" w:sz="4" w:space="0" w:color="auto"/>
              <w:bottom w:val="single" w:sz="4" w:space="0" w:color="auto"/>
            </w:tcBorders>
            <w:vAlign w:val="center"/>
          </w:tcPr>
          <w:p w14:paraId="3DCB04FE" w14:textId="77777777" w:rsidR="00A24815" w:rsidRDefault="00A24815" w:rsidP="00030337">
            <w:pPr>
              <w:rPr>
                <w:lang w:val="en-US"/>
              </w:rPr>
            </w:pPr>
            <w:r>
              <w:rPr>
                <w:lang w:val="en-US"/>
              </w:rPr>
              <w:t>IB05A</w:t>
            </w:r>
          </w:p>
          <w:p w14:paraId="308B4BC2" w14:textId="77777777" w:rsidR="00A24815" w:rsidRDefault="00A24815" w:rsidP="00030337"/>
        </w:tc>
        <w:tc>
          <w:tcPr>
            <w:tcW w:w="4961" w:type="dxa"/>
            <w:tcBorders>
              <w:top w:val="single" w:sz="4" w:space="0" w:color="auto"/>
              <w:bottom w:val="single" w:sz="4" w:space="0" w:color="auto"/>
            </w:tcBorders>
            <w:vAlign w:val="center"/>
          </w:tcPr>
          <w:p w14:paraId="6AE60FE4" w14:textId="77777777" w:rsidR="00A24815" w:rsidRPr="0020179F" w:rsidRDefault="00A24815" w:rsidP="00030337">
            <w:pPr>
              <w:rPr>
                <w:lang w:val="en-US"/>
              </w:rPr>
            </w:pPr>
            <w:r w:rsidRPr="0020179F">
              <w:rPr>
                <w:lang w:val="en-US"/>
              </w:rP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16FC836F"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04AF87C" w14:textId="77777777" w:rsidR="00A24815" w:rsidRPr="00BA641A" w:rsidRDefault="00A24815" w:rsidP="00030337">
            <w:pPr>
              <w:jc w:val="center"/>
              <w:rPr>
                <w:b/>
                <w:bCs/>
              </w:rPr>
            </w:pPr>
            <w:r w:rsidRPr="00BA641A">
              <w:rPr>
                <w:b/>
                <w:bCs/>
              </w:rPr>
              <w:t>2.00</w:t>
            </w:r>
          </w:p>
        </w:tc>
      </w:tr>
      <w:tr w:rsidR="00A24815" w14:paraId="3902C31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5759ED" w14:textId="77777777" w:rsidR="00A24815" w:rsidRDefault="00A24815" w:rsidP="00030337">
            <w:pPr>
              <w:rPr>
                <w:lang w:val="en-US"/>
              </w:rPr>
            </w:pPr>
          </w:p>
        </w:tc>
        <w:tc>
          <w:tcPr>
            <w:tcW w:w="1701" w:type="dxa"/>
            <w:tcBorders>
              <w:top w:val="nil"/>
              <w:bottom w:val="single" w:sz="2" w:space="0" w:color="auto"/>
            </w:tcBorders>
            <w:vAlign w:val="center"/>
          </w:tcPr>
          <w:p w14:paraId="5C21A2FA"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1762E69"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DDF209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3F27F18" w14:textId="77777777" w:rsidR="00A24815" w:rsidRPr="00EA2326" w:rsidRDefault="00A24815" w:rsidP="00030337">
            <w:pPr>
              <w:rPr>
                <w:sz w:val="18"/>
                <w:szCs w:val="18"/>
                <w:lang w:val="en-US"/>
              </w:rPr>
            </w:pPr>
            <w:r w:rsidRPr="00EA2326">
              <w:rPr>
                <w:sz w:val="18"/>
                <w:szCs w:val="18"/>
                <w:lang w:val="en-US"/>
              </w:rPr>
              <w:t>4.00</w:t>
            </w:r>
          </w:p>
        </w:tc>
      </w:tr>
      <w:tr w:rsidR="00A24815" w14:paraId="1791740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41211" w14:textId="77777777" w:rsidR="00A24815" w:rsidRDefault="00A24815" w:rsidP="00030337">
            <w:pPr>
              <w:rPr>
                <w:lang w:val="en-US"/>
              </w:rPr>
            </w:pPr>
          </w:p>
        </w:tc>
        <w:tc>
          <w:tcPr>
            <w:tcW w:w="1701" w:type="dxa"/>
            <w:tcBorders>
              <w:top w:val="nil"/>
              <w:bottom w:val="single" w:sz="2" w:space="0" w:color="auto"/>
            </w:tcBorders>
            <w:vAlign w:val="center"/>
          </w:tcPr>
          <w:p w14:paraId="4935EA8B" w14:textId="77777777" w:rsidR="00A24815" w:rsidRDefault="00A24815" w:rsidP="00030337">
            <w:pPr>
              <w:jc w:val="center"/>
              <w:rPr>
                <w:sz w:val="16"/>
                <w:szCs w:val="16"/>
                <w:lang w:val="en-US"/>
              </w:rPr>
            </w:pPr>
            <w:r>
              <w:rPr>
                <w:sz w:val="16"/>
                <w:szCs w:val="16"/>
                <w:lang w:val="en-US"/>
              </w:rPr>
              <w:t>2822115700001</w:t>
            </w:r>
          </w:p>
        </w:tc>
        <w:tc>
          <w:tcPr>
            <w:tcW w:w="4961" w:type="dxa"/>
            <w:tcBorders>
              <w:top w:val="nil"/>
              <w:bottom w:val="single" w:sz="2" w:space="0" w:color="auto"/>
            </w:tcBorders>
          </w:tcPr>
          <w:p w14:paraId="3473C491" w14:textId="77777777" w:rsidR="00A24815" w:rsidRPr="00EA2326" w:rsidRDefault="00A24815" w:rsidP="00030337">
            <w:pPr>
              <w:rPr>
                <w:sz w:val="18"/>
                <w:szCs w:val="18"/>
                <w:lang w:val="en-US"/>
              </w:rPr>
            </w:pPr>
            <w:r w:rsidRPr="00EA2326">
              <w:rPr>
                <w:sz w:val="18"/>
                <w:szCs w:val="18"/>
                <w:lang w:val="en-US"/>
              </w:rPr>
              <w:t>Radiator bimetalic 10 elemente</w:t>
            </w:r>
          </w:p>
        </w:tc>
        <w:tc>
          <w:tcPr>
            <w:tcW w:w="1560" w:type="dxa"/>
            <w:tcBorders>
              <w:top w:val="nil"/>
              <w:bottom w:val="single" w:sz="2" w:space="0" w:color="auto"/>
            </w:tcBorders>
          </w:tcPr>
          <w:p w14:paraId="5848C1F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A472CE0" w14:textId="77777777" w:rsidR="00A24815" w:rsidRPr="00EA2326" w:rsidRDefault="00A24815" w:rsidP="00030337">
            <w:pPr>
              <w:rPr>
                <w:sz w:val="18"/>
                <w:szCs w:val="18"/>
                <w:lang w:val="en-US"/>
              </w:rPr>
            </w:pPr>
            <w:r w:rsidRPr="00EA2326">
              <w:rPr>
                <w:sz w:val="18"/>
                <w:szCs w:val="18"/>
                <w:lang w:val="en-US"/>
              </w:rPr>
              <w:t>2.00</w:t>
            </w:r>
          </w:p>
        </w:tc>
      </w:tr>
      <w:tr w:rsidR="00A24815" w14:paraId="466516B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D04B0" w14:textId="77777777" w:rsidR="00A24815" w:rsidRDefault="00A24815" w:rsidP="00030337">
            <w:pPr>
              <w:rPr>
                <w:lang w:val="en-US"/>
              </w:rPr>
            </w:pPr>
          </w:p>
        </w:tc>
        <w:tc>
          <w:tcPr>
            <w:tcW w:w="1701" w:type="dxa"/>
            <w:tcBorders>
              <w:top w:val="nil"/>
              <w:bottom w:val="single" w:sz="2" w:space="0" w:color="auto"/>
            </w:tcBorders>
            <w:vAlign w:val="center"/>
          </w:tcPr>
          <w:p w14:paraId="6E49AD1A"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B829E22"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CF9302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EBA2687" w14:textId="77777777" w:rsidR="00A24815" w:rsidRPr="00EA2326" w:rsidRDefault="00A24815" w:rsidP="00030337">
            <w:pPr>
              <w:rPr>
                <w:sz w:val="18"/>
                <w:szCs w:val="18"/>
                <w:lang w:val="en-US"/>
              </w:rPr>
            </w:pPr>
            <w:r w:rsidRPr="00EA2326">
              <w:rPr>
                <w:sz w:val="18"/>
                <w:szCs w:val="18"/>
                <w:lang w:val="en-US"/>
              </w:rPr>
              <w:t>0.06</w:t>
            </w:r>
          </w:p>
        </w:tc>
      </w:tr>
      <w:tr w:rsidR="00A24815" w14:paraId="77EC7E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5F05B" w14:textId="77777777" w:rsidR="00A24815" w:rsidRDefault="00A24815" w:rsidP="00030337">
            <w:pPr>
              <w:rPr>
                <w:lang w:val="en-US"/>
              </w:rPr>
            </w:pPr>
          </w:p>
        </w:tc>
        <w:tc>
          <w:tcPr>
            <w:tcW w:w="1701" w:type="dxa"/>
            <w:tcBorders>
              <w:top w:val="nil"/>
              <w:bottom w:val="single" w:sz="2" w:space="0" w:color="auto"/>
            </w:tcBorders>
            <w:vAlign w:val="center"/>
          </w:tcPr>
          <w:p w14:paraId="5D82A687" w14:textId="77777777" w:rsidR="00A24815" w:rsidRDefault="00A24815" w:rsidP="00030337">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83B7037" w14:textId="77777777" w:rsidR="00A24815" w:rsidRPr="00EA2326" w:rsidRDefault="00A24815" w:rsidP="00030337">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B4CF2C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209AADB" w14:textId="77777777" w:rsidR="00A24815" w:rsidRPr="00EA2326" w:rsidRDefault="00A24815" w:rsidP="00030337">
            <w:pPr>
              <w:rPr>
                <w:sz w:val="18"/>
                <w:szCs w:val="18"/>
                <w:lang w:val="en-US"/>
              </w:rPr>
            </w:pPr>
            <w:r w:rsidRPr="00EA2326">
              <w:rPr>
                <w:sz w:val="18"/>
                <w:szCs w:val="18"/>
                <w:lang w:val="en-US"/>
              </w:rPr>
              <w:t>0.12</w:t>
            </w:r>
          </w:p>
        </w:tc>
      </w:tr>
      <w:tr w:rsidR="00A24815" w14:paraId="674B56D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AEB709" w14:textId="77777777" w:rsidR="00A24815" w:rsidRDefault="00A24815" w:rsidP="00030337">
            <w:pPr>
              <w:rPr>
                <w:lang w:val="en-US"/>
              </w:rPr>
            </w:pPr>
          </w:p>
        </w:tc>
        <w:tc>
          <w:tcPr>
            <w:tcW w:w="1701" w:type="dxa"/>
            <w:tcBorders>
              <w:top w:val="nil"/>
              <w:bottom w:val="single" w:sz="2" w:space="0" w:color="auto"/>
            </w:tcBorders>
            <w:vAlign w:val="center"/>
          </w:tcPr>
          <w:p w14:paraId="37B0BD65" w14:textId="77777777" w:rsidR="00A24815" w:rsidRDefault="00A24815" w:rsidP="00030337">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125E9F77" w14:textId="77777777" w:rsidR="00A24815" w:rsidRPr="00EA2326" w:rsidRDefault="00A24815" w:rsidP="00030337">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53184E8D"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68A6B82" w14:textId="77777777" w:rsidR="00A24815" w:rsidRPr="00EA2326" w:rsidRDefault="00A24815" w:rsidP="00030337">
            <w:pPr>
              <w:rPr>
                <w:sz w:val="18"/>
                <w:szCs w:val="18"/>
                <w:lang w:val="en-US"/>
              </w:rPr>
            </w:pPr>
            <w:r w:rsidRPr="00EA2326">
              <w:rPr>
                <w:sz w:val="18"/>
                <w:szCs w:val="18"/>
                <w:lang w:val="en-US"/>
              </w:rPr>
              <w:t>0.10</w:t>
            </w:r>
          </w:p>
        </w:tc>
      </w:tr>
      <w:tr w:rsidR="00A24815" w14:paraId="0E5CADE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F05D7" w14:textId="77777777" w:rsidR="00A24815" w:rsidRDefault="00A24815" w:rsidP="00030337">
            <w:pPr>
              <w:rPr>
                <w:lang w:val="en-US"/>
              </w:rPr>
            </w:pPr>
          </w:p>
        </w:tc>
        <w:tc>
          <w:tcPr>
            <w:tcW w:w="1701" w:type="dxa"/>
            <w:tcBorders>
              <w:top w:val="nil"/>
              <w:bottom w:val="single" w:sz="2" w:space="0" w:color="auto"/>
            </w:tcBorders>
            <w:vAlign w:val="center"/>
          </w:tcPr>
          <w:p w14:paraId="029FE87E" w14:textId="77777777" w:rsidR="00A24815" w:rsidRDefault="00A24815" w:rsidP="00030337">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BA6E604" w14:textId="77777777" w:rsidR="00A24815" w:rsidRPr="00EA2326" w:rsidRDefault="00A24815" w:rsidP="00030337">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5CD302C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61F0056" w14:textId="77777777" w:rsidR="00A24815" w:rsidRPr="00EA2326" w:rsidRDefault="00A24815" w:rsidP="00030337">
            <w:pPr>
              <w:rPr>
                <w:sz w:val="18"/>
                <w:szCs w:val="18"/>
                <w:lang w:val="en-US"/>
              </w:rPr>
            </w:pPr>
            <w:r w:rsidRPr="00EA2326">
              <w:rPr>
                <w:sz w:val="18"/>
                <w:szCs w:val="18"/>
                <w:lang w:val="en-US"/>
              </w:rPr>
              <w:t>6.00</w:t>
            </w:r>
          </w:p>
        </w:tc>
      </w:tr>
      <w:tr w:rsidR="00A24815" w14:paraId="4AF72FF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71A8F" w14:textId="77777777" w:rsidR="00A24815" w:rsidRDefault="00A24815" w:rsidP="00030337">
            <w:pPr>
              <w:rPr>
                <w:lang w:val="en-US"/>
              </w:rPr>
            </w:pPr>
          </w:p>
        </w:tc>
        <w:tc>
          <w:tcPr>
            <w:tcW w:w="1701" w:type="dxa"/>
            <w:tcBorders>
              <w:top w:val="nil"/>
              <w:bottom w:val="single" w:sz="2" w:space="0" w:color="auto"/>
            </w:tcBorders>
            <w:vAlign w:val="center"/>
          </w:tcPr>
          <w:p w14:paraId="1E128B8F" w14:textId="77777777" w:rsidR="00A24815" w:rsidRDefault="00A24815" w:rsidP="00030337">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880BBD9" w14:textId="77777777" w:rsidR="00A24815" w:rsidRPr="00EA2326" w:rsidRDefault="00A24815" w:rsidP="00030337">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0DB357F1"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4415F71" w14:textId="77777777" w:rsidR="00A24815" w:rsidRPr="00EA2326" w:rsidRDefault="00A24815" w:rsidP="00030337">
            <w:pPr>
              <w:rPr>
                <w:sz w:val="18"/>
                <w:szCs w:val="18"/>
                <w:lang w:val="en-US"/>
              </w:rPr>
            </w:pPr>
            <w:r w:rsidRPr="00EA2326">
              <w:rPr>
                <w:sz w:val="18"/>
                <w:szCs w:val="18"/>
                <w:lang w:val="en-US"/>
              </w:rPr>
              <w:t>0.40</w:t>
            </w:r>
          </w:p>
        </w:tc>
      </w:tr>
      <w:tr w:rsidR="00A24815" w14:paraId="455D827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F70BBE" w14:textId="77777777" w:rsidR="00A24815" w:rsidRDefault="00A24815" w:rsidP="00030337">
            <w:r>
              <w:t>148</w:t>
            </w:r>
          </w:p>
        </w:tc>
        <w:tc>
          <w:tcPr>
            <w:tcW w:w="1701" w:type="dxa"/>
            <w:tcBorders>
              <w:top w:val="single" w:sz="4" w:space="0" w:color="auto"/>
              <w:bottom w:val="single" w:sz="4" w:space="0" w:color="auto"/>
            </w:tcBorders>
            <w:vAlign w:val="center"/>
          </w:tcPr>
          <w:p w14:paraId="2B8A2DAC" w14:textId="77777777" w:rsidR="00A24815" w:rsidRDefault="00A24815" w:rsidP="00030337">
            <w:pPr>
              <w:rPr>
                <w:lang w:val="en-US"/>
              </w:rPr>
            </w:pPr>
            <w:r>
              <w:rPr>
                <w:lang w:val="en-US"/>
              </w:rPr>
              <w:t>pret</w:t>
            </w:r>
          </w:p>
          <w:p w14:paraId="6F06FB6B" w14:textId="77777777" w:rsidR="00A24815" w:rsidRDefault="00A24815" w:rsidP="00030337"/>
        </w:tc>
        <w:tc>
          <w:tcPr>
            <w:tcW w:w="4961" w:type="dxa"/>
            <w:tcBorders>
              <w:top w:val="single" w:sz="4" w:space="0" w:color="auto"/>
              <w:bottom w:val="single" w:sz="4" w:space="0" w:color="auto"/>
            </w:tcBorders>
            <w:vAlign w:val="center"/>
          </w:tcPr>
          <w:p w14:paraId="79E83333" w14:textId="77777777" w:rsidR="00A24815" w:rsidRPr="0020179F" w:rsidRDefault="00A24815" w:rsidP="00030337">
            <w:pPr>
              <w:rPr>
                <w:lang w:val="en-US"/>
              </w:rPr>
            </w:pPr>
            <w:r w:rsidRPr="0020179F">
              <w:rPr>
                <w:lang w:val="en-US"/>
              </w:rPr>
              <w:t>Set de reductii pentru radiator</w:t>
            </w:r>
          </w:p>
        </w:tc>
        <w:tc>
          <w:tcPr>
            <w:tcW w:w="1560" w:type="dxa"/>
            <w:tcBorders>
              <w:top w:val="single" w:sz="4" w:space="0" w:color="auto"/>
              <w:bottom w:val="single" w:sz="4" w:space="0" w:color="auto"/>
            </w:tcBorders>
            <w:vAlign w:val="center"/>
          </w:tcPr>
          <w:p w14:paraId="5C012B21"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3E077B7" w14:textId="77777777" w:rsidR="00A24815" w:rsidRPr="00BA641A" w:rsidRDefault="00A24815" w:rsidP="00030337">
            <w:pPr>
              <w:jc w:val="center"/>
              <w:rPr>
                <w:b/>
                <w:bCs/>
              </w:rPr>
            </w:pPr>
            <w:r w:rsidRPr="00BA641A">
              <w:rPr>
                <w:b/>
                <w:bCs/>
              </w:rPr>
              <w:t>6.00</w:t>
            </w:r>
          </w:p>
        </w:tc>
      </w:tr>
      <w:tr w:rsidR="00A24815" w14:paraId="28D88B9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21686" w14:textId="77777777" w:rsidR="00A24815" w:rsidRDefault="00A24815" w:rsidP="00030337">
            <w:pPr>
              <w:rPr>
                <w:lang w:val="en-US"/>
              </w:rPr>
            </w:pPr>
          </w:p>
        </w:tc>
        <w:tc>
          <w:tcPr>
            <w:tcW w:w="1701" w:type="dxa"/>
            <w:tcBorders>
              <w:top w:val="nil"/>
              <w:bottom w:val="single" w:sz="2" w:space="0" w:color="auto"/>
            </w:tcBorders>
            <w:vAlign w:val="center"/>
          </w:tcPr>
          <w:p w14:paraId="6106D49D" w14:textId="77777777" w:rsidR="00A24815" w:rsidRDefault="00A24815" w:rsidP="00030337">
            <w:pPr>
              <w:jc w:val="center"/>
              <w:rPr>
                <w:sz w:val="16"/>
                <w:szCs w:val="16"/>
                <w:lang w:val="en-US"/>
              </w:rPr>
            </w:pPr>
            <w:r>
              <w:rPr>
                <w:sz w:val="16"/>
                <w:szCs w:val="16"/>
                <w:lang w:val="en-US"/>
              </w:rPr>
              <w:t>2522012</w:t>
            </w:r>
          </w:p>
        </w:tc>
        <w:tc>
          <w:tcPr>
            <w:tcW w:w="4961" w:type="dxa"/>
            <w:tcBorders>
              <w:top w:val="nil"/>
              <w:bottom w:val="single" w:sz="2" w:space="0" w:color="auto"/>
            </w:tcBorders>
          </w:tcPr>
          <w:p w14:paraId="5E17853E" w14:textId="77777777" w:rsidR="00A24815" w:rsidRPr="00EA2326" w:rsidRDefault="00A24815" w:rsidP="00030337">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475F7F2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59ED184" w14:textId="77777777" w:rsidR="00A24815" w:rsidRPr="00EA2326" w:rsidRDefault="00A24815" w:rsidP="00030337">
            <w:pPr>
              <w:rPr>
                <w:sz w:val="18"/>
                <w:szCs w:val="18"/>
                <w:lang w:val="en-US"/>
              </w:rPr>
            </w:pPr>
            <w:r w:rsidRPr="00EA2326">
              <w:rPr>
                <w:sz w:val="18"/>
                <w:szCs w:val="18"/>
                <w:lang w:val="en-US"/>
              </w:rPr>
              <w:t>6.00</w:t>
            </w:r>
          </w:p>
        </w:tc>
      </w:tr>
      <w:tr w:rsidR="00A24815" w14:paraId="54A27D5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6F38FB" w14:textId="77777777" w:rsidR="00A24815" w:rsidRDefault="00A24815" w:rsidP="00030337">
            <w:r>
              <w:t>149</w:t>
            </w:r>
          </w:p>
        </w:tc>
        <w:tc>
          <w:tcPr>
            <w:tcW w:w="1701" w:type="dxa"/>
            <w:tcBorders>
              <w:top w:val="single" w:sz="4" w:space="0" w:color="auto"/>
              <w:bottom w:val="single" w:sz="4" w:space="0" w:color="auto"/>
            </w:tcBorders>
            <w:vAlign w:val="center"/>
          </w:tcPr>
          <w:p w14:paraId="43E9BFF6" w14:textId="77777777" w:rsidR="00A24815" w:rsidRDefault="00A24815" w:rsidP="00030337">
            <w:pPr>
              <w:rPr>
                <w:lang w:val="en-US"/>
              </w:rPr>
            </w:pPr>
            <w:r>
              <w:rPr>
                <w:lang w:val="en-US"/>
              </w:rPr>
              <w:t>IB20B</w:t>
            </w:r>
          </w:p>
          <w:p w14:paraId="797624D8" w14:textId="77777777" w:rsidR="00A24815" w:rsidRDefault="00A24815" w:rsidP="00030337"/>
        </w:tc>
        <w:tc>
          <w:tcPr>
            <w:tcW w:w="4961" w:type="dxa"/>
            <w:tcBorders>
              <w:top w:val="single" w:sz="4" w:space="0" w:color="auto"/>
              <w:bottom w:val="single" w:sz="4" w:space="0" w:color="auto"/>
            </w:tcBorders>
            <w:vAlign w:val="center"/>
          </w:tcPr>
          <w:p w14:paraId="44706290" w14:textId="77777777" w:rsidR="00A24815" w:rsidRPr="0020179F" w:rsidRDefault="00A24815" w:rsidP="00030337">
            <w:pPr>
              <w:rPr>
                <w:lang w:val="en-US"/>
              </w:rPr>
            </w:pPr>
            <w:r w:rsidRPr="0020179F">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2681FDF7"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3F8A36D" w14:textId="77777777" w:rsidR="00A24815" w:rsidRPr="00BA641A" w:rsidRDefault="00A24815" w:rsidP="00030337">
            <w:pPr>
              <w:jc w:val="center"/>
              <w:rPr>
                <w:b/>
                <w:bCs/>
              </w:rPr>
            </w:pPr>
            <w:r w:rsidRPr="00BA641A">
              <w:rPr>
                <w:b/>
                <w:bCs/>
              </w:rPr>
              <w:t>24.00</w:t>
            </w:r>
          </w:p>
        </w:tc>
      </w:tr>
      <w:tr w:rsidR="00A24815" w14:paraId="7D39C86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B040C8" w14:textId="77777777" w:rsidR="00A24815" w:rsidRDefault="00A24815" w:rsidP="00030337">
            <w:pPr>
              <w:rPr>
                <w:lang w:val="en-US"/>
              </w:rPr>
            </w:pPr>
          </w:p>
        </w:tc>
        <w:tc>
          <w:tcPr>
            <w:tcW w:w="1701" w:type="dxa"/>
            <w:tcBorders>
              <w:top w:val="nil"/>
              <w:bottom w:val="single" w:sz="2" w:space="0" w:color="auto"/>
            </w:tcBorders>
            <w:vAlign w:val="center"/>
          </w:tcPr>
          <w:p w14:paraId="1CB23D5B"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CE899E8"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2654EEC"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3916E1C" w14:textId="77777777" w:rsidR="00A24815" w:rsidRPr="00EA2326" w:rsidRDefault="00A24815" w:rsidP="00030337">
            <w:pPr>
              <w:rPr>
                <w:sz w:val="18"/>
                <w:szCs w:val="18"/>
                <w:lang w:val="en-US"/>
              </w:rPr>
            </w:pPr>
            <w:r w:rsidRPr="00EA2326">
              <w:rPr>
                <w:sz w:val="18"/>
                <w:szCs w:val="18"/>
                <w:lang w:val="en-US"/>
              </w:rPr>
              <w:t>4.80</w:t>
            </w:r>
          </w:p>
        </w:tc>
      </w:tr>
      <w:tr w:rsidR="00A24815" w14:paraId="52B445A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C99935" w14:textId="77777777" w:rsidR="00A24815" w:rsidRDefault="00A24815" w:rsidP="00030337">
            <w:pPr>
              <w:rPr>
                <w:lang w:val="en-US"/>
              </w:rPr>
            </w:pPr>
          </w:p>
        </w:tc>
        <w:tc>
          <w:tcPr>
            <w:tcW w:w="1701" w:type="dxa"/>
            <w:tcBorders>
              <w:top w:val="nil"/>
              <w:bottom w:val="single" w:sz="2" w:space="0" w:color="auto"/>
            </w:tcBorders>
            <w:vAlign w:val="center"/>
          </w:tcPr>
          <w:p w14:paraId="4D075EBE" w14:textId="77777777" w:rsidR="00A24815" w:rsidRDefault="00A24815" w:rsidP="00030337">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2ECA8CB8" w14:textId="77777777" w:rsidR="00A24815" w:rsidRPr="00EA2326" w:rsidRDefault="00A24815" w:rsidP="00030337">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2B8545B0"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2CF386C" w14:textId="77777777" w:rsidR="00A24815" w:rsidRPr="00EA2326" w:rsidRDefault="00A24815" w:rsidP="00030337">
            <w:pPr>
              <w:rPr>
                <w:sz w:val="18"/>
                <w:szCs w:val="18"/>
                <w:lang w:val="en-US"/>
              </w:rPr>
            </w:pPr>
            <w:r w:rsidRPr="00EA2326">
              <w:rPr>
                <w:sz w:val="18"/>
                <w:szCs w:val="18"/>
                <w:lang w:val="en-US"/>
              </w:rPr>
              <w:t>24.00</w:t>
            </w:r>
          </w:p>
        </w:tc>
      </w:tr>
      <w:tr w:rsidR="00A24815" w14:paraId="69843A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0D6E8" w14:textId="77777777" w:rsidR="00A24815" w:rsidRDefault="00A24815" w:rsidP="00030337">
            <w:pPr>
              <w:rPr>
                <w:lang w:val="en-US"/>
              </w:rPr>
            </w:pPr>
          </w:p>
        </w:tc>
        <w:tc>
          <w:tcPr>
            <w:tcW w:w="1701" w:type="dxa"/>
            <w:tcBorders>
              <w:top w:val="nil"/>
              <w:bottom w:val="single" w:sz="2" w:space="0" w:color="auto"/>
            </w:tcBorders>
            <w:vAlign w:val="center"/>
          </w:tcPr>
          <w:p w14:paraId="14A167D0" w14:textId="77777777" w:rsidR="00A24815" w:rsidRDefault="00A24815" w:rsidP="00030337">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0F184EC3" w14:textId="77777777" w:rsidR="00A24815" w:rsidRPr="00EA2326" w:rsidRDefault="00A24815" w:rsidP="00030337">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32924B29"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15A1FD7" w14:textId="77777777" w:rsidR="00A24815" w:rsidRPr="00EA2326" w:rsidRDefault="00A24815" w:rsidP="00030337">
            <w:pPr>
              <w:rPr>
                <w:sz w:val="18"/>
                <w:szCs w:val="18"/>
                <w:lang w:val="en-US"/>
              </w:rPr>
            </w:pPr>
            <w:r w:rsidRPr="00EA2326">
              <w:rPr>
                <w:sz w:val="18"/>
                <w:szCs w:val="18"/>
                <w:lang w:val="en-US"/>
              </w:rPr>
              <w:t>48.00</w:t>
            </w:r>
          </w:p>
        </w:tc>
      </w:tr>
      <w:tr w:rsidR="00A24815" w14:paraId="3BF5BD8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C7C71D" w14:textId="77777777" w:rsidR="00A24815" w:rsidRDefault="00A24815" w:rsidP="00030337">
            <w:pPr>
              <w:rPr>
                <w:lang w:val="en-US"/>
              </w:rPr>
            </w:pPr>
          </w:p>
        </w:tc>
        <w:tc>
          <w:tcPr>
            <w:tcW w:w="1701" w:type="dxa"/>
            <w:tcBorders>
              <w:top w:val="nil"/>
              <w:bottom w:val="single" w:sz="2" w:space="0" w:color="auto"/>
            </w:tcBorders>
            <w:vAlign w:val="center"/>
          </w:tcPr>
          <w:p w14:paraId="5B2E4F5E" w14:textId="77777777" w:rsidR="00A24815" w:rsidRDefault="00A24815" w:rsidP="00030337">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AA7ACF5" w14:textId="77777777" w:rsidR="00A24815" w:rsidRPr="00EA2326" w:rsidRDefault="00A24815" w:rsidP="00030337">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DA2E46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D2051FA" w14:textId="77777777" w:rsidR="00A24815" w:rsidRPr="00EA2326" w:rsidRDefault="00A24815" w:rsidP="00030337">
            <w:pPr>
              <w:rPr>
                <w:sz w:val="18"/>
                <w:szCs w:val="18"/>
                <w:lang w:val="en-US"/>
              </w:rPr>
            </w:pPr>
            <w:r w:rsidRPr="00EA2326">
              <w:rPr>
                <w:sz w:val="18"/>
                <w:szCs w:val="18"/>
                <w:lang w:val="en-US"/>
              </w:rPr>
              <w:t>3.60</w:t>
            </w:r>
          </w:p>
        </w:tc>
      </w:tr>
      <w:tr w:rsidR="00A24815" w14:paraId="6A00896C"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40E53" w14:textId="77777777" w:rsidR="00A24815" w:rsidRDefault="00A24815" w:rsidP="00030337">
            <w:r>
              <w:t>150</w:t>
            </w:r>
          </w:p>
        </w:tc>
        <w:tc>
          <w:tcPr>
            <w:tcW w:w="1701" w:type="dxa"/>
            <w:tcBorders>
              <w:top w:val="single" w:sz="4" w:space="0" w:color="auto"/>
              <w:bottom w:val="single" w:sz="4" w:space="0" w:color="auto"/>
            </w:tcBorders>
            <w:vAlign w:val="center"/>
          </w:tcPr>
          <w:p w14:paraId="485667C9" w14:textId="77777777" w:rsidR="00A24815" w:rsidRDefault="00A24815" w:rsidP="00030337">
            <w:pPr>
              <w:rPr>
                <w:lang w:val="en-US"/>
              </w:rPr>
            </w:pPr>
            <w:r>
              <w:rPr>
                <w:lang w:val="en-US"/>
              </w:rPr>
              <w:t>ID01A</w:t>
            </w:r>
          </w:p>
          <w:p w14:paraId="35D8577F" w14:textId="77777777" w:rsidR="00A24815" w:rsidRDefault="00A24815" w:rsidP="00030337"/>
        </w:tc>
        <w:tc>
          <w:tcPr>
            <w:tcW w:w="4961" w:type="dxa"/>
            <w:tcBorders>
              <w:top w:val="single" w:sz="4" w:space="0" w:color="auto"/>
              <w:bottom w:val="single" w:sz="4" w:space="0" w:color="auto"/>
            </w:tcBorders>
            <w:vAlign w:val="center"/>
          </w:tcPr>
          <w:p w14:paraId="47A175EF" w14:textId="77777777" w:rsidR="00A24815" w:rsidRPr="0020179F" w:rsidRDefault="00A24815" w:rsidP="00030337">
            <w:pPr>
              <w:rPr>
                <w:lang w:val="en-US"/>
              </w:rPr>
            </w:pPr>
            <w:r w:rsidRPr="0020179F">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183620A7"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F8F5D70" w14:textId="77777777" w:rsidR="00A24815" w:rsidRPr="00BA641A" w:rsidRDefault="00A24815" w:rsidP="00030337">
            <w:pPr>
              <w:jc w:val="center"/>
              <w:rPr>
                <w:b/>
                <w:bCs/>
              </w:rPr>
            </w:pPr>
            <w:r w:rsidRPr="00BA641A">
              <w:rPr>
                <w:b/>
                <w:bCs/>
              </w:rPr>
              <w:t>6.00</w:t>
            </w:r>
          </w:p>
        </w:tc>
      </w:tr>
      <w:tr w:rsidR="00A24815" w14:paraId="34823BD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A4D844" w14:textId="77777777" w:rsidR="00A24815" w:rsidRDefault="00A24815" w:rsidP="00030337">
            <w:pPr>
              <w:rPr>
                <w:lang w:val="en-US"/>
              </w:rPr>
            </w:pPr>
          </w:p>
        </w:tc>
        <w:tc>
          <w:tcPr>
            <w:tcW w:w="1701" w:type="dxa"/>
            <w:tcBorders>
              <w:top w:val="nil"/>
              <w:bottom w:val="single" w:sz="2" w:space="0" w:color="auto"/>
            </w:tcBorders>
            <w:vAlign w:val="center"/>
          </w:tcPr>
          <w:p w14:paraId="1C096EFD"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0F3A1EC"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D97B58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01C9B65" w14:textId="77777777" w:rsidR="00A24815" w:rsidRPr="00EA2326" w:rsidRDefault="00A24815" w:rsidP="00030337">
            <w:pPr>
              <w:rPr>
                <w:sz w:val="18"/>
                <w:szCs w:val="18"/>
                <w:lang w:val="en-US"/>
              </w:rPr>
            </w:pPr>
            <w:r w:rsidRPr="00EA2326">
              <w:rPr>
                <w:sz w:val="18"/>
                <w:szCs w:val="18"/>
                <w:lang w:val="en-US"/>
              </w:rPr>
              <w:t>1.08</w:t>
            </w:r>
          </w:p>
        </w:tc>
      </w:tr>
      <w:tr w:rsidR="00A24815" w14:paraId="0A1304A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FAD1C" w14:textId="77777777" w:rsidR="00A24815" w:rsidRDefault="00A24815" w:rsidP="00030337">
            <w:pPr>
              <w:rPr>
                <w:lang w:val="en-US"/>
              </w:rPr>
            </w:pPr>
          </w:p>
        </w:tc>
        <w:tc>
          <w:tcPr>
            <w:tcW w:w="1701" w:type="dxa"/>
            <w:tcBorders>
              <w:top w:val="nil"/>
              <w:bottom w:val="single" w:sz="2" w:space="0" w:color="auto"/>
            </w:tcBorders>
            <w:vAlign w:val="center"/>
          </w:tcPr>
          <w:p w14:paraId="3CE0CF82" w14:textId="77777777" w:rsidR="00A24815" w:rsidRDefault="00A24815" w:rsidP="00030337">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17857AE2" w14:textId="77777777" w:rsidR="00A24815" w:rsidRPr="00EA2326" w:rsidRDefault="00A24815" w:rsidP="00030337">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76C7F39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FD99AC2" w14:textId="77777777" w:rsidR="00A24815" w:rsidRPr="00EA2326" w:rsidRDefault="00A24815" w:rsidP="00030337">
            <w:pPr>
              <w:rPr>
                <w:sz w:val="18"/>
                <w:szCs w:val="18"/>
                <w:lang w:val="en-US"/>
              </w:rPr>
            </w:pPr>
            <w:r w:rsidRPr="00EA2326">
              <w:rPr>
                <w:sz w:val="18"/>
                <w:szCs w:val="18"/>
                <w:lang w:val="en-US"/>
              </w:rPr>
              <w:t>6.00</w:t>
            </w:r>
          </w:p>
        </w:tc>
      </w:tr>
      <w:tr w:rsidR="00A24815" w14:paraId="7A48202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A758F6" w14:textId="77777777" w:rsidR="00A24815" w:rsidRDefault="00A24815" w:rsidP="00030337">
            <w:pPr>
              <w:rPr>
                <w:lang w:val="en-US"/>
              </w:rPr>
            </w:pPr>
          </w:p>
        </w:tc>
        <w:tc>
          <w:tcPr>
            <w:tcW w:w="1701" w:type="dxa"/>
            <w:tcBorders>
              <w:top w:val="nil"/>
              <w:bottom w:val="single" w:sz="2" w:space="0" w:color="auto"/>
            </w:tcBorders>
            <w:vAlign w:val="center"/>
          </w:tcPr>
          <w:p w14:paraId="2D0C8F5D"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5E4ACE3"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0C972F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B4BE977" w14:textId="77777777" w:rsidR="00A24815" w:rsidRPr="00EA2326" w:rsidRDefault="00A24815" w:rsidP="00030337">
            <w:pPr>
              <w:rPr>
                <w:sz w:val="18"/>
                <w:szCs w:val="18"/>
                <w:lang w:val="en-US"/>
              </w:rPr>
            </w:pPr>
            <w:r w:rsidRPr="00EA2326">
              <w:rPr>
                <w:sz w:val="18"/>
                <w:szCs w:val="18"/>
                <w:lang w:val="en-US"/>
              </w:rPr>
              <w:t>0.072</w:t>
            </w:r>
          </w:p>
        </w:tc>
      </w:tr>
      <w:tr w:rsidR="00A24815" w14:paraId="3E036A3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601D6" w14:textId="77777777" w:rsidR="00A24815" w:rsidRDefault="00A24815" w:rsidP="00030337">
            <w:pPr>
              <w:rPr>
                <w:lang w:val="en-US"/>
              </w:rPr>
            </w:pPr>
          </w:p>
        </w:tc>
        <w:tc>
          <w:tcPr>
            <w:tcW w:w="1701" w:type="dxa"/>
            <w:tcBorders>
              <w:top w:val="nil"/>
              <w:bottom w:val="single" w:sz="2" w:space="0" w:color="auto"/>
            </w:tcBorders>
            <w:vAlign w:val="center"/>
          </w:tcPr>
          <w:p w14:paraId="4D8132DA" w14:textId="77777777" w:rsidR="00A24815" w:rsidRDefault="00A24815" w:rsidP="00030337">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088B34D" w14:textId="77777777" w:rsidR="00A24815" w:rsidRPr="00EA2326" w:rsidRDefault="00A24815" w:rsidP="00030337">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4753969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CC433C8" w14:textId="77777777" w:rsidR="00A24815" w:rsidRPr="00EA2326" w:rsidRDefault="00A24815" w:rsidP="00030337">
            <w:pPr>
              <w:rPr>
                <w:sz w:val="18"/>
                <w:szCs w:val="18"/>
                <w:lang w:val="en-US"/>
              </w:rPr>
            </w:pPr>
            <w:r w:rsidRPr="00EA2326">
              <w:rPr>
                <w:sz w:val="18"/>
                <w:szCs w:val="18"/>
                <w:lang w:val="en-US"/>
              </w:rPr>
              <w:t>0.144</w:t>
            </w:r>
          </w:p>
        </w:tc>
      </w:tr>
      <w:tr w:rsidR="00A24815" w14:paraId="6825D82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E321F" w14:textId="77777777" w:rsidR="00A24815" w:rsidRDefault="00A24815" w:rsidP="00030337">
            <w:r>
              <w:t>151</w:t>
            </w:r>
          </w:p>
        </w:tc>
        <w:tc>
          <w:tcPr>
            <w:tcW w:w="1701" w:type="dxa"/>
            <w:tcBorders>
              <w:top w:val="single" w:sz="4" w:space="0" w:color="auto"/>
              <w:bottom w:val="single" w:sz="4" w:space="0" w:color="auto"/>
            </w:tcBorders>
            <w:vAlign w:val="center"/>
          </w:tcPr>
          <w:p w14:paraId="4FA591F3" w14:textId="77777777" w:rsidR="00A24815" w:rsidRDefault="00A24815" w:rsidP="00030337">
            <w:pPr>
              <w:rPr>
                <w:lang w:val="en-US"/>
              </w:rPr>
            </w:pPr>
            <w:r>
              <w:rPr>
                <w:lang w:val="en-US"/>
              </w:rPr>
              <w:t>ID01A</w:t>
            </w:r>
          </w:p>
          <w:p w14:paraId="1DDCE415" w14:textId="77777777" w:rsidR="00A24815" w:rsidRDefault="00A24815" w:rsidP="00030337"/>
        </w:tc>
        <w:tc>
          <w:tcPr>
            <w:tcW w:w="4961" w:type="dxa"/>
            <w:tcBorders>
              <w:top w:val="single" w:sz="4" w:space="0" w:color="auto"/>
              <w:bottom w:val="single" w:sz="4" w:space="0" w:color="auto"/>
            </w:tcBorders>
            <w:vAlign w:val="center"/>
          </w:tcPr>
          <w:p w14:paraId="3E26B413" w14:textId="77777777" w:rsidR="00A24815" w:rsidRPr="0020179F" w:rsidRDefault="00A24815" w:rsidP="00030337">
            <w:pPr>
              <w:rPr>
                <w:lang w:val="en-US"/>
              </w:rPr>
            </w:pPr>
            <w:r w:rsidRPr="0020179F">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6DD70A73"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DB8DDE7" w14:textId="77777777" w:rsidR="00A24815" w:rsidRPr="00BA641A" w:rsidRDefault="00A24815" w:rsidP="00030337">
            <w:pPr>
              <w:jc w:val="center"/>
              <w:rPr>
                <w:b/>
                <w:bCs/>
              </w:rPr>
            </w:pPr>
            <w:r w:rsidRPr="00BA641A">
              <w:rPr>
                <w:b/>
                <w:bCs/>
              </w:rPr>
              <w:t>6.00</w:t>
            </w:r>
          </w:p>
        </w:tc>
      </w:tr>
      <w:tr w:rsidR="00A24815" w14:paraId="78E1582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E17BE1" w14:textId="77777777" w:rsidR="00A24815" w:rsidRDefault="00A24815" w:rsidP="00030337">
            <w:pPr>
              <w:rPr>
                <w:lang w:val="en-US"/>
              </w:rPr>
            </w:pPr>
          </w:p>
        </w:tc>
        <w:tc>
          <w:tcPr>
            <w:tcW w:w="1701" w:type="dxa"/>
            <w:tcBorders>
              <w:top w:val="nil"/>
              <w:bottom w:val="single" w:sz="2" w:space="0" w:color="auto"/>
            </w:tcBorders>
            <w:vAlign w:val="center"/>
          </w:tcPr>
          <w:p w14:paraId="7B5A0CF3"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8AFB88B"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847867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AFF22A9" w14:textId="77777777" w:rsidR="00A24815" w:rsidRPr="00EA2326" w:rsidRDefault="00A24815" w:rsidP="00030337">
            <w:pPr>
              <w:rPr>
                <w:sz w:val="18"/>
                <w:szCs w:val="18"/>
                <w:lang w:val="en-US"/>
              </w:rPr>
            </w:pPr>
            <w:r w:rsidRPr="00EA2326">
              <w:rPr>
                <w:sz w:val="18"/>
                <w:szCs w:val="18"/>
                <w:lang w:val="en-US"/>
              </w:rPr>
              <w:t>1.08</w:t>
            </w:r>
          </w:p>
        </w:tc>
      </w:tr>
      <w:tr w:rsidR="00A24815" w14:paraId="6B8C9B0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0ABAF" w14:textId="77777777" w:rsidR="00A24815" w:rsidRDefault="00A24815" w:rsidP="00030337">
            <w:pPr>
              <w:rPr>
                <w:lang w:val="en-US"/>
              </w:rPr>
            </w:pPr>
          </w:p>
        </w:tc>
        <w:tc>
          <w:tcPr>
            <w:tcW w:w="1701" w:type="dxa"/>
            <w:tcBorders>
              <w:top w:val="nil"/>
              <w:bottom w:val="single" w:sz="2" w:space="0" w:color="auto"/>
            </w:tcBorders>
            <w:vAlign w:val="center"/>
          </w:tcPr>
          <w:p w14:paraId="4CC743CC" w14:textId="77777777" w:rsidR="00A24815" w:rsidRDefault="00A24815" w:rsidP="00030337">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1380C041" w14:textId="77777777" w:rsidR="00A24815" w:rsidRPr="00EA2326" w:rsidRDefault="00A24815" w:rsidP="00030337">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4D5C3A9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641209A" w14:textId="77777777" w:rsidR="00A24815" w:rsidRPr="00EA2326" w:rsidRDefault="00A24815" w:rsidP="00030337">
            <w:pPr>
              <w:rPr>
                <w:sz w:val="18"/>
                <w:szCs w:val="18"/>
                <w:lang w:val="en-US"/>
              </w:rPr>
            </w:pPr>
            <w:r w:rsidRPr="00EA2326">
              <w:rPr>
                <w:sz w:val="18"/>
                <w:szCs w:val="18"/>
                <w:lang w:val="en-US"/>
              </w:rPr>
              <w:t>6.00</w:t>
            </w:r>
          </w:p>
        </w:tc>
      </w:tr>
      <w:tr w:rsidR="00A24815" w14:paraId="56DEAFD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24F2CE" w14:textId="77777777" w:rsidR="00A24815" w:rsidRDefault="00A24815" w:rsidP="00030337">
            <w:pPr>
              <w:rPr>
                <w:lang w:val="en-US"/>
              </w:rPr>
            </w:pPr>
          </w:p>
        </w:tc>
        <w:tc>
          <w:tcPr>
            <w:tcW w:w="1701" w:type="dxa"/>
            <w:tcBorders>
              <w:top w:val="nil"/>
              <w:bottom w:val="single" w:sz="2" w:space="0" w:color="auto"/>
            </w:tcBorders>
            <w:vAlign w:val="center"/>
          </w:tcPr>
          <w:p w14:paraId="00837B6B"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F225C49"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43B40F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0397232" w14:textId="77777777" w:rsidR="00A24815" w:rsidRPr="00EA2326" w:rsidRDefault="00A24815" w:rsidP="00030337">
            <w:pPr>
              <w:rPr>
                <w:sz w:val="18"/>
                <w:szCs w:val="18"/>
                <w:lang w:val="en-US"/>
              </w:rPr>
            </w:pPr>
            <w:r w:rsidRPr="00EA2326">
              <w:rPr>
                <w:sz w:val="18"/>
                <w:szCs w:val="18"/>
                <w:lang w:val="en-US"/>
              </w:rPr>
              <w:t>0.072</w:t>
            </w:r>
          </w:p>
        </w:tc>
      </w:tr>
      <w:tr w:rsidR="00A24815" w14:paraId="621C24F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DD155" w14:textId="77777777" w:rsidR="00A24815" w:rsidRDefault="00A24815" w:rsidP="00030337">
            <w:pPr>
              <w:rPr>
                <w:lang w:val="en-US"/>
              </w:rPr>
            </w:pPr>
          </w:p>
        </w:tc>
        <w:tc>
          <w:tcPr>
            <w:tcW w:w="1701" w:type="dxa"/>
            <w:tcBorders>
              <w:top w:val="nil"/>
              <w:bottom w:val="single" w:sz="2" w:space="0" w:color="auto"/>
            </w:tcBorders>
            <w:vAlign w:val="center"/>
          </w:tcPr>
          <w:p w14:paraId="0524831F" w14:textId="77777777" w:rsidR="00A24815" w:rsidRDefault="00A24815" w:rsidP="00030337">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4C6FC8C" w14:textId="77777777" w:rsidR="00A24815" w:rsidRPr="00EA2326" w:rsidRDefault="00A24815" w:rsidP="00030337">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40D38138"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D110C93" w14:textId="77777777" w:rsidR="00A24815" w:rsidRPr="00EA2326" w:rsidRDefault="00A24815" w:rsidP="00030337">
            <w:pPr>
              <w:rPr>
                <w:sz w:val="18"/>
                <w:szCs w:val="18"/>
                <w:lang w:val="en-US"/>
              </w:rPr>
            </w:pPr>
            <w:r w:rsidRPr="00EA2326">
              <w:rPr>
                <w:sz w:val="18"/>
                <w:szCs w:val="18"/>
                <w:lang w:val="en-US"/>
              </w:rPr>
              <w:t>0.144</w:t>
            </w:r>
          </w:p>
        </w:tc>
      </w:tr>
      <w:tr w:rsidR="00A24815" w14:paraId="30F151C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2EF18" w14:textId="77777777" w:rsidR="00A24815" w:rsidRDefault="00A24815" w:rsidP="00030337">
            <w:r>
              <w:t>152</w:t>
            </w:r>
          </w:p>
        </w:tc>
        <w:tc>
          <w:tcPr>
            <w:tcW w:w="1701" w:type="dxa"/>
            <w:tcBorders>
              <w:top w:val="single" w:sz="4" w:space="0" w:color="auto"/>
              <w:bottom w:val="single" w:sz="4" w:space="0" w:color="auto"/>
            </w:tcBorders>
            <w:vAlign w:val="center"/>
          </w:tcPr>
          <w:p w14:paraId="0D5B63FB" w14:textId="77777777" w:rsidR="00A24815" w:rsidRDefault="00A24815" w:rsidP="00030337">
            <w:pPr>
              <w:rPr>
                <w:lang w:val="en-US"/>
              </w:rPr>
            </w:pPr>
            <w:r>
              <w:rPr>
                <w:lang w:val="en-US"/>
              </w:rPr>
              <w:t>ID06A</w:t>
            </w:r>
          </w:p>
          <w:p w14:paraId="06175C32" w14:textId="77777777" w:rsidR="00A24815" w:rsidRDefault="00A24815" w:rsidP="00030337"/>
        </w:tc>
        <w:tc>
          <w:tcPr>
            <w:tcW w:w="4961" w:type="dxa"/>
            <w:tcBorders>
              <w:top w:val="single" w:sz="4" w:space="0" w:color="auto"/>
              <w:bottom w:val="single" w:sz="4" w:space="0" w:color="auto"/>
            </w:tcBorders>
            <w:vAlign w:val="center"/>
          </w:tcPr>
          <w:p w14:paraId="49388CA1" w14:textId="77777777" w:rsidR="00A24815" w:rsidRPr="0020179F" w:rsidRDefault="00A24815" w:rsidP="00030337">
            <w:pPr>
              <w:rPr>
                <w:lang w:val="en-US"/>
              </w:rPr>
            </w:pPr>
            <w:r w:rsidRPr="0020179F">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1977EB9C"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28968176" w14:textId="77777777" w:rsidR="00A24815" w:rsidRPr="00BA641A" w:rsidRDefault="00A24815" w:rsidP="00030337">
            <w:pPr>
              <w:jc w:val="center"/>
              <w:rPr>
                <w:b/>
                <w:bCs/>
              </w:rPr>
            </w:pPr>
            <w:r w:rsidRPr="00BA641A">
              <w:rPr>
                <w:b/>
                <w:bCs/>
              </w:rPr>
              <w:t>6.00</w:t>
            </w:r>
          </w:p>
        </w:tc>
      </w:tr>
      <w:tr w:rsidR="00A24815" w14:paraId="45825DD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B04D4" w14:textId="77777777" w:rsidR="00A24815" w:rsidRDefault="00A24815" w:rsidP="00030337">
            <w:pPr>
              <w:rPr>
                <w:lang w:val="en-US"/>
              </w:rPr>
            </w:pPr>
          </w:p>
        </w:tc>
        <w:tc>
          <w:tcPr>
            <w:tcW w:w="1701" w:type="dxa"/>
            <w:tcBorders>
              <w:top w:val="nil"/>
              <w:bottom w:val="single" w:sz="2" w:space="0" w:color="auto"/>
            </w:tcBorders>
            <w:vAlign w:val="center"/>
          </w:tcPr>
          <w:p w14:paraId="51550212"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53D4A33"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B54625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F4C8475" w14:textId="77777777" w:rsidR="00A24815" w:rsidRPr="00EA2326" w:rsidRDefault="00A24815" w:rsidP="00030337">
            <w:pPr>
              <w:rPr>
                <w:sz w:val="18"/>
                <w:szCs w:val="18"/>
                <w:lang w:val="en-US"/>
              </w:rPr>
            </w:pPr>
            <w:r w:rsidRPr="00EA2326">
              <w:rPr>
                <w:sz w:val="18"/>
                <w:szCs w:val="18"/>
                <w:lang w:val="en-US"/>
              </w:rPr>
              <w:t>0.60</w:t>
            </w:r>
          </w:p>
        </w:tc>
      </w:tr>
      <w:tr w:rsidR="00A24815" w14:paraId="6B88064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56B2B5" w14:textId="77777777" w:rsidR="00A24815" w:rsidRDefault="00A24815" w:rsidP="00030337">
            <w:pPr>
              <w:rPr>
                <w:lang w:val="en-US"/>
              </w:rPr>
            </w:pPr>
          </w:p>
        </w:tc>
        <w:tc>
          <w:tcPr>
            <w:tcW w:w="1701" w:type="dxa"/>
            <w:tcBorders>
              <w:top w:val="nil"/>
              <w:bottom w:val="single" w:sz="2" w:space="0" w:color="auto"/>
            </w:tcBorders>
            <w:vAlign w:val="center"/>
          </w:tcPr>
          <w:p w14:paraId="5A12AD08" w14:textId="77777777" w:rsidR="00A24815" w:rsidRDefault="00A24815" w:rsidP="00030337">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1984FF99" w14:textId="77777777" w:rsidR="00A24815" w:rsidRPr="00EA2326" w:rsidRDefault="00A24815" w:rsidP="00030337">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1E4E557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E30A71E" w14:textId="77777777" w:rsidR="00A24815" w:rsidRPr="00EA2326" w:rsidRDefault="00A24815" w:rsidP="00030337">
            <w:pPr>
              <w:rPr>
                <w:sz w:val="18"/>
                <w:szCs w:val="18"/>
                <w:lang w:val="en-US"/>
              </w:rPr>
            </w:pPr>
            <w:r w:rsidRPr="00EA2326">
              <w:rPr>
                <w:sz w:val="18"/>
                <w:szCs w:val="18"/>
                <w:lang w:val="en-US"/>
              </w:rPr>
              <w:t>6.00</w:t>
            </w:r>
          </w:p>
        </w:tc>
      </w:tr>
      <w:tr w:rsidR="00A24815" w14:paraId="15177AF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65F6EF" w14:textId="77777777" w:rsidR="00A24815" w:rsidRDefault="00A24815" w:rsidP="00030337">
            <w:pPr>
              <w:rPr>
                <w:lang w:val="en-US"/>
              </w:rPr>
            </w:pPr>
          </w:p>
        </w:tc>
        <w:tc>
          <w:tcPr>
            <w:tcW w:w="1701" w:type="dxa"/>
            <w:tcBorders>
              <w:top w:val="nil"/>
              <w:bottom w:val="single" w:sz="2" w:space="0" w:color="auto"/>
            </w:tcBorders>
            <w:vAlign w:val="center"/>
          </w:tcPr>
          <w:p w14:paraId="4EBF158D" w14:textId="77777777" w:rsidR="00A24815" w:rsidRDefault="00A24815" w:rsidP="00030337">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13AA9D30" w14:textId="77777777" w:rsidR="00A24815" w:rsidRPr="00EA2326" w:rsidRDefault="00A24815" w:rsidP="00030337">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135D018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21119CB" w14:textId="77777777" w:rsidR="00A24815" w:rsidRPr="00EA2326" w:rsidRDefault="00A24815" w:rsidP="00030337">
            <w:pPr>
              <w:rPr>
                <w:sz w:val="18"/>
                <w:szCs w:val="18"/>
                <w:lang w:val="en-US"/>
              </w:rPr>
            </w:pPr>
            <w:r w:rsidRPr="00EA2326">
              <w:rPr>
                <w:sz w:val="18"/>
                <w:szCs w:val="18"/>
                <w:lang w:val="en-US"/>
              </w:rPr>
              <w:t>0.60</w:t>
            </w:r>
          </w:p>
        </w:tc>
      </w:tr>
      <w:tr w:rsidR="00A24815" w14:paraId="405774A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D4C65F" w14:textId="77777777" w:rsidR="00A24815" w:rsidRDefault="00A24815" w:rsidP="00030337">
            <w:r>
              <w:t>153</w:t>
            </w:r>
          </w:p>
        </w:tc>
        <w:tc>
          <w:tcPr>
            <w:tcW w:w="1701" w:type="dxa"/>
            <w:tcBorders>
              <w:top w:val="single" w:sz="4" w:space="0" w:color="auto"/>
              <w:bottom w:val="single" w:sz="4" w:space="0" w:color="auto"/>
            </w:tcBorders>
            <w:vAlign w:val="center"/>
          </w:tcPr>
          <w:p w14:paraId="3DCAFB49" w14:textId="77777777" w:rsidR="00A24815" w:rsidRDefault="00A24815" w:rsidP="00030337">
            <w:pPr>
              <w:rPr>
                <w:lang w:val="en-US"/>
              </w:rPr>
            </w:pPr>
            <w:r>
              <w:rPr>
                <w:lang w:val="en-US"/>
              </w:rPr>
              <w:t>IC38A</w:t>
            </w:r>
          </w:p>
          <w:p w14:paraId="2F16F204" w14:textId="77777777" w:rsidR="00A24815" w:rsidRDefault="00A24815" w:rsidP="00030337"/>
        </w:tc>
        <w:tc>
          <w:tcPr>
            <w:tcW w:w="4961" w:type="dxa"/>
            <w:tcBorders>
              <w:top w:val="single" w:sz="4" w:space="0" w:color="auto"/>
              <w:bottom w:val="single" w:sz="4" w:space="0" w:color="auto"/>
            </w:tcBorders>
            <w:vAlign w:val="center"/>
          </w:tcPr>
          <w:p w14:paraId="1E4F5CC5" w14:textId="77777777" w:rsidR="00A24815" w:rsidRPr="0020179F" w:rsidRDefault="00A24815" w:rsidP="00030337">
            <w:pPr>
              <w:rPr>
                <w:lang w:val="en-US"/>
              </w:rPr>
            </w:pPr>
            <w:r w:rsidRPr="0020179F">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5A6B8D2"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80D4687" w14:textId="77777777" w:rsidR="00A24815" w:rsidRPr="00BA641A" w:rsidRDefault="00A24815" w:rsidP="00030337">
            <w:pPr>
              <w:jc w:val="center"/>
              <w:rPr>
                <w:b/>
                <w:bCs/>
              </w:rPr>
            </w:pPr>
            <w:r w:rsidRPr="00BA641A">
              <w:rPr>
                <w:b/>
                <w:bCs/>
              </w:rPr>
              <w:t>12.00</w:t>
            </w:r>
          </w:p>
        </w:tc>
      </w:tr>
      <w:tr w:rsidR="00A24815" w14:paraId="500BE2F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22C258" w14:textId="77777777" w:rsidR="00A24815" w:rsidRDefault="00A24815" w:rsidP="00030337">
            <w:pPr>
              <w:rPr>
                <w:lang w:val="en-US"/>
              </w:rPr>
            </w:pPr>
          </w:p>
        </w:tc>
        <w:tc>
          <w:tcPr>
            <w:tcW w:w="1701" w:type="dxa"/>
            <w:tcBorders>
              <w:top w:val="nil"/>
              <w:bottom w:val="single" w:sz="2" w:space="0" w:color="auto"/>
            </w:tcBorders>
            <w:vAlign w:val="center"/>
          </w:tcPr>
          <w:p w14:paraId="2E869318"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BC5D38F"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F521EF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C7ADA0C" w14:textId="77777777" w:rsidR="00A24815" w:rsidRPr="00EA2326" w:rsidRDefault="00A24815" w:rsidP="00030337">
            <w:pPr>
              <w:rPr>
                <w:sz w:val="18"/>
                <w:szCs w:val="18"/>
                <w:lang w:val="en-US"/>
              </w:rPr>
            </w:pPr>
            <w:r w:rsidRPr="00EA2326">
              <w:rPr>
                <w:sz w:val="18"/>
                <w:szCs w:val="18"/>
                <w:lang w:val="en-US"/>
              </w:rPr>
              <w:t>1.80</w:t>
            </w:r>
          </w:p>
        </w:tc>
      </w:tr>
      <w:tr w:rsidR="00A24815" w14:paraId="521BFBA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FDB93" w14:textId="77777777" w:rsidR="00A24815" w:rsidRDefault="00A24815" w:rsidP="00030337">
            <w:pPr>
              <w:rPr>
                <w:lang w:val="en-US"/>
              </w:rPr>
            </w:pPr>
          </w:p>
        </w:tc>
        <w:tc>
          <w:tcPr>
            <w:tcW w:w="1701" w:type="dxa"/>
            <w:tcBorders>
              <w:top w:val="nil"/>
              <w:bottom w:val="single" w:sz="2" w:space="0" w:color="auto"/>
            </w:tcBorders>
            <w:vAlign w:val="center"/>
          </w:tcPr>
          <w:p w14:paraId="4267842C" w14:textId="77777777" w:rsidR="00A24815" w:rsidRDefault="00A24815" w:rsidP="00030337">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184669DF" w14:textId="77777777" w:rsidR="00A24815" w:rsidRPr="00EA2326" w:rsidRDefault="00A24815" w:rsidP="00030337">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60585A57"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88E9CA3" w14:textId="77777777" w:rsidR="00A24815" w:rsidRPr="00EA2326" w:rsidRDefault="00A24815" w:rsidP="00030337">
            <w:pPr>
              <w:rPr>
                <w:sz w:val="18"/>
                <w:szCs w:val="18"/>
                <w:lang w:val="en-US"/>
              </w:rPr>
            </w:pPr>
            <w:r w:rsidRPr="00EA2326">
              <w:rPr>
                <w:sz w:val="18"/>
                <w:szCs w:val="18"/>
                <w:lang w:val="en-US"/>
              </w:rPr>
              <w:t>12.00</w:t>
            </w:r>
          </w:p>
        </w:tc>
      </w:tr>
      <w:tr w:rsidR="00A24815" w14:paraId="1EA1766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92C2E3" w14:textId="77777777" w:rsidR="00A24815" w:rsidRDefault="00A24815" w:rsidP="00030337">
            <w:pPr>
              <w:rPr>
                <w:lang w:val="en-US"/>
              </w:rPr>
            </w:pPr>
          </w:p>
        </w:tc>
        <w:tc>
          <w:tcPr>
            <w:tcW w:w="1701" w:type="dxa"/>
            <w:tcBorders>
              <w:top w:val="nil"/>
              <w:bottom w:val="single" w:sz="2" w:space="0" w:color="auto"/>
            </w:tcBorders>
            <w:vAlign w:val="center"/>
          </w:tcPr>
          <w:p w14:paraId="174B4A4C"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E6DF231"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AF11E9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F2E4F35" w14:textId="77777777" w:rsidR="00A24815" w:rsidRPr="00EA2326" w:rsidRDefault="00A24815" w:rsidP="00030337">
            <w:pPr>
              <w:rPr>
                <w:sz w:val="18"/>
                <w:szCs w:val="18"/>
                <w:lang w:val="en-US"/>
              </w:rPr>
            </w:pPr>
            <w:r w:rsidRPr="00EA2326">
              <w:rPr>
                <w:sz w:val="18"/>
                <w:szCs w:val="18"/>
                <w:lang w:val="en-US"/>
              </w:rPr>
              <w:t>0.24</w:t>
            </w:r>
          </w:p>
        </w:tc>
      </w:tr>
      <w:tr w:rsidR="00A24815" w14:paraId="7D2A88A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71DB6" w14:textId="77777777" w:rsidR="00A24815" w:rsidRDefault="00A24815" w:rsidP="00030337">
            <w:pPr>
              <w:rPr>
                <w:lang w:val="en-US"/>
              </w:rPr>
            </w:pPr>
          </w:p>
        </w:tc>
        <w:tc>
          <w:tcPr>
            <w:tcW w:w="1701" w:type="dxa"/>
            <w:tcBorders>
              <w:top w:val="nil"/>
              <w:bottom w:val="single" w:sz="2" w:space="0" w:color="auto"/>
            </w:tcBorders>
            <w:vAlign w:val="center"/>
          </w:tcPr>
          <w:p w14:paraId="4A4BAAFB"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3EB2D2F"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031414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CA265DB" w14:textId="77777777" w:rsidR="00A24815" w:rsidRPr="00EA2326" w:rsidRDefault="00A24815" w:rsidP="00030337">
            <w:pPr>
              <w:rPr>
                <w:sz w:val="18"/>
                <w:szCs w:val="18"/>
                <w:lang w:val="en-US"/>
              </w:rPr>
            </w:pPr>
            <w:r w:rsidRPr="00EA2326">
              <w:rPr>
                <w:sz w:val="18"/>
                <w:szCs w:val="18"/>
                <w:lang w:val="en-US"/>
              </w:rPr>
              <w:t>0.072</w:t>
            </w:r>
          </w:p>
        </w:tc>
      </w:tr>
      <w:tr w:rsidR="00A24815" w14:paraId="11418EE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A68AE" w14:textId="77777777" w:rsidR="00A24815" w:rsidRDefault="00A24815" w:rsidP="00030337">
            <w:pPr>
              <w:rPr>
                <w:lang w:val="en-US"/>
              </w:rPr>
            </w:pPr>
          </w:p>
        </w:tc>
        <w:tc>
          <w:tcPr>
            <w:tcW w:w="1701" w:type="dxa"/>
            <w:tcBorders>
              <w:top w:val="nil"/>
              <w:bottom w:val="single" w:sz="2" w:space="0" w:color="auto"/>
            </w:tcBorders>
            <w:vAlign w:val="center"/>
          </w:tcPr>
          <w:p w14:paraId="671EC396" w14:textId="77777777" w:rsidR="00A24815" w:rsidRDefault="00A24815" w:rsidP="00030337">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2422C4F" w14:textId="77777777" w:rsidR="00A24815" w:rsidRPr="00EA2326" w:rsidRDefault="00A24815" w:rsidP="00030337">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FAA8BD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2CC4B431" w14:textId="77777777" w:rsidR="00A24815" w:rsidRPr="00EA2326" w:rsidRDefault="00A24815" w:rsidP="00030337">
            <w:pPr>
              <w:rPr>
                <w:sz w:val="18"/>
                <w:szCs w:val="18"/>
                <w:lang w:val="en-US"/>
              </w:rPr>
            </w:pPr>
            <w:r w:rsidRPr="00EA2326">
              <w:rPr>
                <w:sz w:val="18"/>
                <w:szCs w:val="18"/>
                <w:lang w:val="en-US"/>
              </w:rPr>
              <w:t>0.18</w:t>
            </w:r>
          </w:p>
        </w:tc>
      </w:tr>
      <w:tr w:rsidR="00A24815" w14:paraId="33FC44C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13D1E4" w14:textId="77777777" w:rsidR="00A24815" w:rsidRDefault="00A24815" w:rsidP="00030337">
            <w:r>
              <w:t>154</w:t>
            </w:r>
          </w:p>
        </w:tc>
        <w:tc>
          <w:tcPr>
            <w:tcW w:w="1701" w:type="dxa"/>
            <w:tcBorders>
              <w:top w:val="single" w:sz="4" w:space="0" w:color="auto"/>
              <w:bottom w:val="single" w:sz="4" w:space="0" w:color="auto"/>
            </w:tcBorders>
            <w:vAlign w:val="center"/>
          </w:tcPr>
          <w:p w14:paraId="6267E47A" w14:textId="77777777" w:rsidR="00A24815" w:rsidRDefault="00A24815" w:rsidP="00030337">
            <w:pPr>
              <w:rPr>
                <w:lang w:val="en-US"/>
              </w:rPr>
            </w:pPr>
            <w:r>
              <w:rPr>
                <w:lang w:val="en-US"/>
              </w:rPr>
              <w:t>IC38B</w:t>
            </w:r>
          </w:p>
          <w:p w14:paraId="46B5158E" w14:textId="77777777" w:rsidR="00A24815" w:rsidRDefault="00A24815" w:rsidP="00030337"/>
        </w:tc>
        <w:tc>
          <w:tcPr>
            <w:tcW w:w="4961" w:type="dxa"/>
            <w:tcBorders>
              <w:top w:val="single" w:sz="4" w:space="0" w:color="auto"/>
              <w:bottom w:val="single" w:sz="4" w:space="0" w:color="auto"/>
            </w:tcBorders>
            <w:vAlign w:val="center"/>
          </w:tcPr>
          <w:p w14:paraId="2C08BE61" w14:textId="77777777" w:rsidR="00A24815" w:rsidRPr="0020179F" w:rsidRDefault="00A24815" w:rsidP="00030337">
            <w:pPr>
              <w:rPr>
                <w:lang w:val="en-US"/>
              </w:rPr>
            </w:pPr>
            <w:r w:rsidRPr="0020179F">
              <w:rPr>
                <w:lang w:val="en-US"/>
              </w:rP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67C6840"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DB8575C" w14:textId="77777777" w:rsidR="00A24815" w:rsidRPr="00BA641A" w:rsidRDefault="00A24815" w:rsidP="00030337">
            <w:pPr>
              <w:jc w:val="center"/>
              <w:rPr>
                <w:b/>
                <w:bCs/>
              </w:rPr>
            </w:pPr>
            <w:r w:rsidRPr="00BA641A">
              <w:rPr>
                <w:b/>
                <w:bCs/>
              </w:rPr>
              <w:t>10.00</w:t>
            </w:r>
          </w:p>
        </w:tc>
      </w:tr>
      <w:tr w:rsidR="00A24815" w14:paraId="42ED99F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E776C2" w14:textId="77777777" w:rsidR="00A24815" w:rsidRDefault="00A24815" w:rsidP="00030337">
            <w:pPr>
              <w:rPr>
                <w:lang w:val="en-US"/>
              </w:rPr>
            </w:pPr>
          </w:p>
        </w:tc>
        <w:tc>
          <w:tcPr>
            <w:tcW w:w="1701" w:type="dxa"/>
            <w:tcBorders>
              <w:top w:val="nil"/>
              <w:bottom w:val="single" w:sz="2" w:space="0" w:color="auto"/>
            </w:tcBorders>
            <w:vAlign w:val="center"/>
          </w:tcPr>
          <w:p w14:paraId="1DC3E2F8"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EE70C8C"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0D9498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AE58A0B" w14:textId="77777777" w:rsidR="00A24815" w:rsidRPr="00EA2326" w:rsidRDefault="00A24815" w:rsidP="00030337">
            <w:pPr>
              <w:rPr>
                <w:sz w:val="18"/>
                <w:szCs w:val="18"/>
                <w:lang w:val="en-US"/>
              </w:rPr>
            </w:pPr>
            <w:r w:rsidRPr="00EA2326">
              <w:rPr>
                <w:sz w:val="18"/>
                <w:szCs w:val="18"/>
                <w:lang w:val="en-US"/>
              </w:rPr>
              <w:t>1.80</w:t>
            </w:r>
          </w:p>
        </w:tc>
      </w:tr>
      <w:tr w:rsidR="00A24815" w14:paraId="55D82F7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38997F" w14:textId="77777777" w:rsidR="00A24815" w:rsidRDefault="00A24815" w:rsidP="00030337">
            <w:pPr>
              <w:rPr>
                <w:lang w:val="en-US"/>
              </w:rPr>
            </w:pPr>
          </w:p>
        </w:tc>
        <w:tc>
          <w:tcPr>
            <w:tcW w:w="1701" w:type="dxa"/>
            <w:tcBorders>
              <w:top w:val="nil"/>
              <w:bottom w:val="single" w:sz="2" w:space="0" w:color="auto"/>
            </w:tcBorders>
            <w:vAlign w:val="center"/>
          </w:tcPr>
          <w:p w14:paraId="06656991" w14:textId="77777777" w:rsidR="00A24815" w:rsidRDefault="00A24815" w:rsidP="00030337">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7B8F9DA3" w14:textId="77777777" w:rsidR="00A24815" w:rsidRPr="00EA2326" w:rsidRDefault="00A24815" w:rsidP="00030337">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4F9F7EB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4CDCA57" w14:textId="77777777" w:rsidR="00A24815" w:rsidRPr="00EA2326" w:rsidRDefault="00A24815" w:rsidP="00030337">
            <w:pPr>
              <w:rPr>
                <w:sz w:val="18"/>
                <w:szCs w:val="18"/>
                <w:lang w:val="en-US"/>
              </w:rPr>
            </w:pPr>
            <w:r w:rsidRPr="00EA2326">
              <w:rPr>
                <w:sz w:val="18"/>
                <w:szCs w:val="18"/>
                <w:lang w:val="en-US"/>
              </w:rPr>
              <w:t>10.00</w:t>
            </w:r>
          </w:p>
        </w:tc>
      </w:tr>
      <w:tr w:rsidR="00A24815" w14:paraId="53D8831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2BDFA" w14:textId="77777777" w:rsidR="00A24815" w:rsidRDefault="00A24815" w:rsidP="00030337">
            <w:pPr>
              <w:rPr>
                <w:lang w:val="en-US"/>
              </w:rPr>
            </w:pPr>
          </w:p>
        </w:tc>
        <w:tc>
          <w:tcPr>
            <w:tcW w:w="1701" w:type="dxa"/>
            <w:tcBorders>
              <w:top w:val="nil"/>
              <w:bottom w:val="single" w:sz="2" w:space="0" w:color="auto"/>
            </w:tcBorders>
            <w:vAlign w:val="center"/>
          </w:tcPr>
          <w:p w14:paraId="3B5F0B6B"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845DB6A"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AFF5FA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20563F4" w14:textId="77777777" w:rsidR="00A24815" w:rsidRPr="00EA2326" w:rsidRDefault="00A24815" w:rsidP="00030337">
            <w:pPr>
              <w:rPr>
                <w:sz w:val="18"/>
                <w:szCs w:val="18"/>
                <w:lang w:val="en-US"/>
              </w:rPr>
            </w:pPr>
            <w:r w:rsidRPr="00EA2326">
              <w:rPr>
                <w:sz w:val="18"/>
                <w:szCs w:val="18"/>
                <w:lang w:val="en-US"/>
              </w:rPr>
              <w:t>0.20</w:t>
            </w:r>
          </w:p>
        </w:tc>
      </w:tr>
      <w:tr w:rsidR="00A24815" w14:paraId="21BDCC5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2B234A" w14:textId="77777777" w:rsidR="00A24815" w:rsidRDefault="00A24815" w:rsidP="00030337">
            <w:pPr>
              <w:rPr>
                <w:lang w:val="en-US"/>
              </w:rPr>
            </w:pPr>
          </w:p>
        </w:tc>
        <w:tc>
          <w:tcPr>
            <w:tcW w:w="1701" w:type="dxa"/>
            <w:tcBorders>
              <w:top w:val="nil"/>
              <w:bottom w:val="single" w:sz="2" w:space="0" w:color="auto"/>
            </w:tcBorders>
            <w:vAlign w:val="center"/>
          </w:tcPr>
          <w:p w14:paraId="75F59E5A"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AC8E60B"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382E1DD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C3CC0D0" w14:textId="77777777" w:rsidR="00A24815" w:rsidRPr="00EA2326" w:rsidRDefault="00A24815" w:rsidP="00030337">
            <w:pPr>
              <w:rPr>
                <w:sz w:val="18"/>
                <w:szCs w:val="18"/>
                <w:lang w:val="en-US"/>
              </w:rPr>
            </w:pPr>
            <w:r w:rsidRPr="00EA2326">
              <w:rPr>
                <w:sz w:val="18"/>
                <w:szCs w:val="18"/>
                <w:lang w:val="en-US"/>
              </w:rPr>
              <w:t>0.07</w:t>
            </w:r>
          </w:p>
        </w:tc>
      </w:tr>
      <w:tr w:rsidR="00A24815" w14:paraId="00CBCDB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562611" w14:textId="77777777" w:rsidR="00A24815" w:rsidRDefault="00A24815" w:rsidP="00030337">
            <w:pPr>
              <w:rPr>
                <w:lang w:val="en-US"/>
              </w:rPr>
            </w:pPr>
          </w:p>
        </w:tc>
        <w:tc>
          <w:tcPr>
            <w:tcW w:w="1701" w:type="dxa"/>
            <w:tcBorders>
              <w:top w:val="nil"/>
              <w:bottom w:val="single" w:sz="2" w:space="0" w:color="auto"/>
            </w:tcBorders>
            <w:vAlign w:val="center"/>
          </w:tcPr>
          <w:p w14:paraId="48FF0D94" w14:textId="77777777" w:rsidR="00A24815" w:rsidRDefault="00A24815" w:rsidP="00030337">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BB8B177" w14:textId="77777777" w:rsidR="00A24815" w:rsidRPr="00EA2326" w:rsidRDefault="00A24815" w:rsidP="00030337">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77D261A"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72BA7A9" w14:textId="77777777" w:rsidR="00A24815" w:rsidRPr="00EA2326" w:rsidRDefault="00A24815" w:rsidP="00030337">
            <w:pPr>
              <w:rPr>
                <w:sz w:val="18"/>
                <w:szCs w:val="18"/>
                <w:lang w:val="en-US"/>
              </w:rPr>
            </w:pPr>
            <w:r w:rsidRPr="00EA2326">
              <w:rPr>
                <w:sz w:val="18"/>
                <w:szCs w:val="18"/>
                <w:lang w:val="en-US"/>
              </w:rPr>
              <w:t>0.18</w:t>
            </w:r>
          </w:p>
        </w:tc>
      </w:tr>
      <w:tr w:rsidR="00A24815" w14:paraId="3065352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0D994" w14:textId="77777777" w:rsidR="00A24815" w:rsidRDefault="00A24815" w:rsidP="00030337">
            <w:r>
              <w:t>155</w:t>
            </w:r>
          </w:p>
        </w:tc>
        <w:tc>
          <w:tcPr>
            <w:tcW w:w="1701" w:type="dxa"/>
            <w:tcBorders>
              <w:top w:val="single" w:sz="4" w:space="0" w:color="auto"/>
              <w:bottom w:val="single" w:sz="4" w:space="0" w:color="auto"/>
            </w:tcBorders>
            <w:vAlign w:val="center"/>
          </w:tcPr>
          <w:p w14:paraId="26C7B74B" w14:textId="77777777" w:rsidR="00A24815" w:rsidRDefault="00A24815" w:rsidP="00030337">
            <w:pPr>
              <w:rPr>
                <w:lang w:val="en-US"/>
              </w:rPr>
            </w:pPr>
            <w:r>
              <w:rPr>
                <w:lang w:val="en-US"/>
              </w:rPr>
              <w:t>IC35B</w:t>
            </w:r>
          </w:p>
          <w:p w14:paraId="56CF83E3" w14:textId="77777777" w:rsidR="00A24815" w:rsidRDefault="00A24815" w:rsidP="00030337"/>
        </w:tc>
        <w:tc>
          <w:tcPr>
            <w:tcW w:w="4961" w:type="dxa"/>
            <w:tcBorders>
              <w:top w:val="single" w:sz="4" w:space="0" w:color="auto"/>
              <w:bottom w:val="single" w:sz="4" w:space="0" w:color="auto"/>
            </w:tcBorders>
            <w:vAlign w:val="center"/>
          </w:tcPr>
          <w:p w14:paraId="7203702B" w14:textId="77777777" w:rsidR="00A24815" w:rsidRPr="0020179F" w:rsidRDefault="00A24815" w:rsidP="00030337">
            <w:pPr>
              <w:rPr>
                <w:lang w:val="en-US"/>
              </w:rPr>
            </w:pPr>
            <w:r w:rsidRPr="0020179F">
              <w:rPr>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08F31BE8"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7182578A" w14:textId="77777777" w:rsidR="00A24815" w:rsidRPr="00BA641A" w:rsidRDefault="00A24815" w:rsidP="00030337">
            <w:pPr>
              <w:jc w:val="center"/>
              <w:rPr>
                <w:b/>
                <w:bCs/>
              </w:rPr>
            </w:pPr>
            <w:r w:rsidRPr="00BA641A">
              <w:rPr>
                <w:b/>
                <w:bCs/>
              </w:rPr>
              <w:t>15.00</w:t>
            </w:r>
          </w:p>
        </w:tc>
      </w:tr>
      <w:tr w:rsidR="00A24815" w14:paraId="0EF9ADE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B5FCDA" w14:textId="77777777" w:rsidR="00A24815" w:rsidRDefault="00A24815" w:rsidP="00030337">
            <w:pPr>
              <w:rPr>
                <w:lang w:val="en-US"/>
              </w:rPr>
            </w:pPr>
          </w:p>
        </w:tc>
        <w:tc>
          <w:tcPr>
            <w:tcW w:w="1701" w:type="dxa"/>
            <w:tcBorders>
              <w:top w:val="nil"/>
              <w:bottom w:val="single" w:sz="2" w:space="0" w:color="auto"/>
            </w:tcBorders>
            <w:vAlign w:val="center"/>
          </w:tcPr>
          <w:p w14:paraId="21B21A8D"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8B16784"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8DD1A0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53D6287" w14:textId="77777777" w:rsidR="00A24815" w:rsidRPr="00EA2326" w:rsidRDefault="00A24815" w:rsidP="00030337">
            <w:pPr>
              <w:rPr>
                <w:sz w:val="18"/>
                <w:szCs w:val="18"/>
                <w:lang w:val="en-US"/>
              </w:rPr>
            </w:pPr>
            <w:r w:rsidRPr="00EA2326">
              <w:rPr>
                <w:sz w:val="18"/>
                <w:szCs w:val="18"/>
                <w:lang w:val="en-US"/>
              </w:rPr>
              <w:t>5.25</w:t>
            </w:r>
          </w:p>
        </w:tc>
      </w:tr>
      <w:tr w:rsidR="00A24815" w14:paraId="33A8FA6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918775" w14:textId="77777777" w:rsidR="00A24815" w:rsidRDefault="00A24815" w:rsidP="00030337">
            <w:pPr>
              <w:rPr>
                <w:lang w:val="en-US"/>
              </w:rPr>
            </w:pPr>
          </w:p>
        </w:tc>
        <w:tc>
          <w:tcPr>
            <w:tcW w:w="1701" w:type="dxa"/>
            <w:tcBorders>
              <w:top w:val="nil"/>
              <w:bottom w:val="single" w:sz="2" w:space="0" w:color="auto"/>
            </w:tcBorders>
            <w:vAlign w:val="center"/>
          </w:tcPr>
          <w:p w14:paraId="390655BE" w14:textId="77777777" w:rsidR="00A24815" w:rsidRDefault="00A24815" w:rsidP="00030337">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43142361" w14:textId="77777777" w:rsidR="00A24815" w:rsidRPr="00EA2326" w:rsidRDefault="00A24815" w:rsidP="00030337">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769E1368"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295B6E73" w14:textId="77777777" w:rsidR="00A24815" w:rsidRPr="00EA2326" w:rsidRDefault="00A24815" w:rsidP="00030337">
            <w:pPr>
              <w:rPr>
                <w:sz w:val="18"/>
                <w:szCs w:val="18"/>
                <w:lang w:val="en-US"/>
              </w:rPr>
            </w:pPr>
            <w:r w:rsidRPr="00EA2326">
              <w:rPr>
                <w:sz w:val="18"/>
                <w:szCs w:val="18"/>
                <w:lang w:val="en-US"/>
              </w:rPr>
              <w:t>15.45</w:t>
            </w:r>
          </w:p>
        </w:tc>
      </w:tr>
      <w:tr w:rsidR="00A24815" w14:paraId="517F121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9A5BD0" w14:textId="77777777" w:rsidR="00A24815" w:rsidRDefault="00A24815" w:rsidP="00030337">
            <w:r>
              <w:t>156</w:t>
            </w:r>
          </w:p>
        </w:tc>
        <w:tc>
          <w:tcPr>
            <w:tcW w:w="1701" w:type="dxa"/>
            <w:tcBorders>
              <w:top w:val="single" w:sz="4" w:space="0" w:color="auto"/>
              <w:bottom w:val="single" w:sz="4" w:space="0" w:color="auto"/>
            </w:tcBorders>
            <w:vAlign w:val="center"/>
          </w:tcPr>
          <w:p w14:paraId="60C12F13" w14:textId="77777777" w:rsidR="00A24815" w:rsidRDefault="00A24815" w:rsidP="00030337">
            <w:pPr>
              <w:rPr>
                <w:lang w:val="en-US"/>
              </w:rPr>
            </w:pPr>
            <w:r>
              <w:rPr>
                <w:lang w:val="en-US"/>
              </w:rPr>
              <w:t>IC38A</w:t>
            </w:r>
          </w:p>
          <w:p w14:paraId="6E37D71F" w14:textId="77777777" w:rsidR="00A24815" w:rsidRDefault="00A24815" w:rsidP="00030337"/>
        </w:tc>
        <w:tc>
          <w:tcPr>
            <w:tcW w:w="4961" w:type="dxa"/>
            <w:tcBorders>
              <w:top w:val="single" w:sz="4" w:space="0" w:color="auto"/>
              <w:bottom w:val="single" w:sz="4" w:space="0" w:color="auto"/>
            </w:tcBorders>
            <w:vAlign w:val="center"/>
          </w:tcPr>
          <w:p w14:paraId="6F44BDB0" w14:textId="77777777" w:rsidR="00A24815" w:rsidRPr="0020179F" w:rsidRDefault="00A24815" w:rsidP="00030337">
            <w:pPr>
              <w:rPr>
                <w:lang w:val="en-US"/>
              </w:rPr>
            </w:pPr>
            <w:r w:rsidRPr="0020179F">
              <w:rPr>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3B2E0BD6"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088F72B" w14:textId="77777777" w:rsidR="00A24815" w:rsidRPr="00BA641A" w:rsidRDefault="00A24815" w:rsidP="00030337">
            <w:pPr>
              <w:jc w:val="center"/>
              <w:rPr>
                <w:b/>
                <w:bCs/>
              </w:rPr>
            </w:pPr>
            <w:r w:rsidRPr="00BA641A">
              <w:rPr>
                <w:b/>
                <w:bCs/>
              </w:rPr>
              <w:t>24.00</w:t>
            </w:r>
          </w:p>
        </w:tc>
      </w:tr>
      <w:tr w:rsidR="00A24815" w14:paraId="3E6BD16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53AA5" w14:textId="77777777" w:rsidR="00A24815" w:rsidRDefault="00A24815" w:rsidP="00030337">
            <w:pPr>
              <w:rPr>
                <w:lang w:val="en-US"/>
              </w:rPr>
            </w:pPr>
          </w:p>
        </w:tc>
        <w:tc>
          <w:tcPr>
            <w:tcW w:w="1701" w:type="dxa"/>
            <w:tcBorders>
              <w:top w:val="nil"/>
              <w:bottom w:val="single" w:sz="2" w:space="0" w:color="auto"/>
            </w:tcBorders>
            <w:vAlign w:val="center"/>
          </w:tcPr>
          <w:p w14:paraId="7F079A50"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1B7EF1D"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85D15B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616A95A" w14:textId="77777777" w:rsidR="00A24815" w:rsidRPr="00EA2326" w:rsidRDefault="00A24815" w:rsidP="00030337">
            <w:pPr>
              <w:rPr>
                <w:sz w:val="18"/>
                <w:szCs w:val="18"/>
                <w:lang w:val="en-US"/>
              </w:rPr>
            </w:pPr>
            <w:r w:rsidRPr="00EA2326">
              <w:rPr>
                <w:sz w:val="18"/>
                <w:szCs w:val="18"/>
                <w:lang w:val="en-US"/>
              </w:rPr>
              <w:t>3.60</w:t>
            </w:r>
          </w:p>
        </w:tc>
      </w:tr>
      <w:tr w:rsidR="00A24815" w14:paraId="4A92B59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DA2AE" w14:textId="77777777" w:rsidR="00A24815" w:rsidRDefault="00A24815" w:rsidP="00030337">
            <w:pPr>
              <w:rPr>
                <w:lang w:val="en-US"/>
              </w:rPr>
            </w:pPr>
          </w:p>
        </w:tc>
        <w:tc>
          <w:tcPr>
            <w:tcW w:w="1701" w:type="dxa"/>
            <w:tcBorders>
              <w:top w:val="nil"/>
              <w:bottom w:val="single" w:sz="2" w:space="0" w:color="auto"/>
            </w:tcBorders>
            <w:vAlign w:val="center"/>
          </w:tcPr>
          <w:p w14:paraId="4266B884" w14:textId="77777777" w:rsidR="00A24815" w:rsidRDefault="00A24815" w:rsidP="00030337">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79C1687B" w14:textId="77777777" w:rsidR="00A24815" w:rsidRPr="00EA2326" w:rsidRDefault="00A24815" w:rsidP="00030337">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0BD2304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9937F98" w14:textId="77777777" w:rsidR="00A24815" w:rsidRPr="00EA2326" w:rsidRDefault="00A24815" w:rsidP="00030337">
            <w:pPr>
              <w:rPr>
                <w:sz w:val="18"/>
                <w:szCs w:val="18"/>
                <w:lang w:val="en-US"/>
              </w:rPr>
            </w:pPr>
            <w:r w:rsidRPr="00EA2326">
              <w:rPr>
                <w:sz w:val="18"/>
                <w:szCs w:val="18"/>
                <w:lang w:val="en-US"/>
              </w:rPr>
              <w:t>24.00</w:t>
            </w:r>
          </w:p>
        </w:tc>
      </w:tr>
      <w:tr w:rsidR="00A24815" w14:paraId="389A7FE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D7E14" w14:textId="77777777" w:rsidR="00A24815" w:rsidRDefault="00A24815" w:rsidP="00030337">
            <w:pPr>
              <w:rPr>
                <w:lang w:val="en-US"/>
              </w:rPr>
            </w:pPr>
          </w:p>
        </w:tc>
        <w:tc>
          <w:tcPr>
            <w:tcW w:w="1701" w:type="dxa"/>
            <w:tcBorders>
              <w:top w:val="nil"/>
              <w:bottom w:val="single" w:sz="2" w:space="0" w:color="auto"/>
            </w:tcBorders>
            <w:vAlign w:val="center"/>
          </w:tcPr>
          <w:p w14:paraId="2CEABAC1"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40B50C2"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12609B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B5009F3" w14:textId="77777777" w:rsidR="00A24815" w:rsidRPr="00EA2326" w:rsidRDefault="00A24815" w:rsidP="00030337">
            <w:pPr>
              <w:rPr>
                <w:sz w:val="18"/>
                <w:szCs w:val="18"/>
                <w:lang w:val="en-US"/>
              </w:rPr>
            </w:pPr>
            <w:r w:rsidRPr="00EA2326">
              <w:rPr>
                <w:sz w:val="18"/>
                <w:szCs w:val="18"/>
                <w:lang w:val="en-US"/>
              </w:rPr>
              <w:t>0.48</w:t>
            </w:r>
          </w:p>
        </w:tc>
      </w:tr>
      <w:tr w:rsidR="00A24815" w14:paraId="3092030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990FB" w14:textId="77777777" w:rsidR="00A24815" w:rsidRDefault="00A24815" w:rsidP="00030337">
            <w:pPr>
              <w:rPr>
                <w:lang w:val="en-US"/>
              </w:rPr>
            </w:pPr>
          </w:p>
        </w:tc>
        <w:tc>
          <w:tcPr>
            <w:tcW w:w="1701" w:type="dxa"/>
            <w:tcBorders>
              <w:top w:val="nil"/>
              <w:bottom w:val="single" w:sz="2" w:space="0" w:color="auto"/>
            </w:tcBorders>
            <w:vAlign w:val="center"/>
          </w:tcPr>
          <w:p w14:paraId="47ABB710"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19ABE66"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88723E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3781388" w14:textId="77777777" w:rsidR="00A24815" w:rsidRPr="00EA2326" w:rsidRDefault="00A24815" w:rsidP="00030337">
            <w:pPr>
              <w:rPr>
                <w:sz w:val="18"/>
                <w:szCs w:val="18"/>
                <w:lang w:val="en-US"/>
              </w:rPr>
            </w:pPr>
            <w:r w:rsidRPr="00EA2326">
              <w:rPr>
                <w:sz w:val="18"/>
                <w:szCs w:val="18"/>
                <w:lang w:val="en-US"/>
              </w:rPr>
              <w:t>0.144</w:t>
            </w:r>
          </w:p>
        </w:tc>
      </w:tr>
      <w:tr w:rsidR="00A24815" w14:paraId="2B4C084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9F27C" w14:textId="77777777" w:rsidR="00A24815" w:rsidRDefault="00A24815" w:rsidP="00030337">
            <w:pPr>
              <w:rPr>
                <w:lang w:val="en-US"/>
              </w:rPr>
            </w:pPr>
          </w:p>
        </w:tc>
        <w:tc>
          <w:tcPr>
            <w:tcW w:w="1701" w:type="dxa"/>
            <w:tcBorders>
              <w:top w:val="nil"/>
              <w:bottom w:val="single" w:sz="2" w:space="0" w:color="auto"/>
            </w:tcBorders>
            <w:vAlign w:val="center"/>
          </w:tcPr>
          <w:p w14:paraId="032876F0" w14:textId="77777777" w:rsidR="00A24815" w:rsidRDefault="00A24815" w:rsidP="00030337">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2677A47" w14:textId="77777777" w:rsidR="00A24815" w:rsidRPr="00EA2326" w:rsidRDefault="00A24815" w:rsidP="00030337">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16CACC4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D0B0858" w14:textId="77777777" w:rsidR="00A24815" w:rsidRPr="00EA2326" w:rsidRDefault="00A24815" w:rsidP="00030337">
            <w:pPr>
              <w:rPr>
                <w:sz w:val="18"/>
                <w:szCs w:val="18"/>
                <w:lang w:val="en-US"/>
              </w:rPr>
            </w:pPr>
            <w:r w:rsidRPr="00EA2326">
              <w:rPr>
                <w:sz w:val="18"/>
                <w:szCs w:val="18"/>
                <w:lang w:val="en-US"/>
              </w:rPr>
              <w:t>0.36</w:t>
            </w:r>
          </w:p>
        </w:tc>
      </w:tr>
      <w:tr w:rsidR="00A24815" w14:paraId="56BD497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6BD27" w14:textId="77777777" w:rsidR="00A24815" w:rsidRDefault="00A24815" w:rsidP="00030337">
            <w:r>
              <w:t>157</w:t>
            </w:r>
          </w:p>
        </w:tc>
        <w:tc>
          <w:tcPr>
            <w:tcW w:w="1701" w:type="dxa"/>
            <w:tcBorders>
              <w:top w:val="single" w:sz="4" w:space="0" w:color="auto"/>
              <w:bottom w:val="single" w:sz="4" w:space="0" w:color="auto"/>
            </w:tcBorders>
            <w:vAlign w:val="center"/>
          </w:tcPr>
          <w:p w14:paraId="14F33279" w14:textId="77777777" w:rsidR="00A24815" w:rsidRDefault="00A24815" w:rsidP="00030337">
            <w:pPr>
              <w:rPr>
                <w:lang w:val="en-US"/>
              </w:rPr>
            </w:pPr>
            <w:r>
              <w:rPr>
                <w:lang w:val="en-US"/>
              </w:rPr>
              <w:t>IC35C</w:t>
            </w:r>
          </w:p>
          <w:p w14:paraId="50E4135D" w14:textId="77777777" w:rsidR="00A24815" w:rsidRDefault="00A24815" w:rsidP="00030337"/>
        </w:tc>
        <w:tc>
          <w:tcPr>
            <w:tcW w:w="4961" w:type="dxa"/>
            <w:tcBorders>
              <w:top w:val="single" w:sz="4" w:space="0" w:color="auto"/>
              <w:bottom w:val="single" w:sz="4" w:space="0" w:color="auto"/>
            </w:tcBorders>
            <w:vAlign w:val="center"/>
          </w:tcPr>
          <w:p w14:paraId="58C7B498" w14:textId="77777777" w:rsidR="00A24815" w:rsidRPr="0020179F" w:rsidRDefault="00A24815" w:rsidP="00030337">
            <w:pPr>
              <w:rPr>
                <w:lang w:val="en-US"/>
              </w:rPr>
            </w:pPr>
            <w:r w:rsidRPr="0020179F">
              <w:rPr>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006814F2"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33F846B4" w14:textId="77777777" w:rsidR="00A24815" w:rsidRPr="00BA641A" w:rsidRDefault="00A24815" w:rsidP="00030337">
            <w:pPr>
              <w:jc w:val="center"/>
              <w:rPr>
                <w:b/>
                <w:bCs/>
              </w:rPr>
            </w:pPr>
            <w:r w:rsidRPr="00BA641A">
              <w:rPr>
                <w:b/>
                <w:bCs/>
              </w:rPr>
              <w:t>55.00</w:t>
            </w:r>
          </w:p>
        </w:tc>
      </w:tr>
      <w:tr w:rsidR="00A24815" w14:paraId="0092160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B88644" w14:textId="77777777" w:rsidR="00A24815" w:rsidRDefault="00A24815" w:rsidP="00030337">
            <w:pPr>
              <w:rPr>
                <w:lang w:val="en-US"/>
              </w:rPr>
            </w:pPr>
          </w:p>
        </w:tc>
        <w:tc>
          <w:tcPr>
            <w:tcW w:w="1701" w:type="dxa"/>
            <w:tcBorders>
              <w:top w:val="nil"/>
              <w:bottom w:val="single" w:sz="2" w:space="0" w:color="auto"/>
            </w:tcBorders>
            <w:vAlign w:val="center"/>
          </w:tcPr>
          <w:p w14:paraId="6003BA57"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A107B11"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54DFE63"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C24F32F" w14:textId="77777777" w:rsidR="00A24815" w:rsidRPr="00EA2326" w:rsidRDefault="00A24815" w:rsidP="00030337">
            <w:pPr>
              <w:rPr>
                <w:sz w:val="18"/>
                <w:szCs w:val="18"/>
                <w:lang w:val="en-US"/>
              </w:rPr>
            </w:pPr>
            <w:r w:rsidRPr="00EA2326">
              <w:rPr>
                <w:sz w:val="18"/>
                <w:szCs w:val="18"/>
                <w:lang w:val="en-US"/>
              </w:rPr>
              <w:t>22.00</w:t>
            </w:r>
          </w:p>
        </w:tc>
      </w:tr>
      <w:tr w:rsidR="00A24815" w14:paraId="61E8942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42770" w14:textId="77777777" w:rsidR="00A24815" w:rsidRDefault="00A24815" w:rsidP="00030337">
            <w:pPr>
              <w:rPr>
                <w:lang w:val="en-US"/>
              </w:rPr>
            </w:pPr>
          </w:p>
        </w:tc>
        <w:tc>
          <w:tcPr>
            <w:tcW w:w="1701" w:type="dxa"/>
            <w:tcBorders>
              <w:top w:val="nil"/>
              <w:bottom w:val="single" w:sz="2" w:space="0" w:color="auto"/>
            </w:tcBorders>
            <w:vAlign w:val="center"/>
          </w:tcPr>
          <w:p w14:paraId="404A0187" w14:textId="77777777" w:rsidR="00A24815" w:rsidRDefault="00A24815" w:rsidP="00030337">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72297793" w14:textId="77777777" w:rsidR="00A24815" w:rsidRPr="00EA2326" w:rsidRDefault="00A24815" w:rsidP="00030337">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3BDD32F2"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2FF84129" w14:textId="77777777" w:rsidR="00A24815" w:rsidRPr="00EA2326" w:rsidRDefault="00A24815" w:rsidP="00030337">
            <w:pPr>
              <w:rPr>
                <w:sz w:val="18"/>
                <w:szCs w:val="18"/>
                <w:lang w:val="en-US"/>
              </w:rPr>
            </w:pPr>
            <w:r w:rsidRPr="00EA2326">
              <w:rPr>
                <w:sz w:val="18"/>
                <w:szCs w:val="18"/>
                <w:lang w:val="en-US"/>
              </w:rPr>
              <w:t>56.65</w:t>
            </w:r>
          </w:p>
        </w:tc>
      </w:tr>
      <w:tr w:rsidR="00A24815" w14:paraId="06E79E7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88FA08" w14:textId="77777777" w:rsidR="00A24815" w:rsidRDefault="00A24815" w:rsidP="00030337">
            <w:r>
              <w:t>158</w:t>
            </w:r>
          </w:p>
        </w:tc>
        <w:tc>
          <w:tcPr>
            <w:tcW w:w="1701" w:type="dxa"/>
            <w:tcBorders>
              <w:top w:val="single" w:sz="4" w:space="0" w:color="auto"/>
              <w:bottom w:val="single" w:sz="4" w:space="0" w:color="auto"/>
            </w:tcBorders>
            <w:vAlign w:val="center"/>
          </w:tcPr>
          <w:p w14:paraId="4BECD887" w14:textId="77777777" w:rsidR="00A24815" w:rsidRDefault="00A24815" w:rsidP="00030337">
            <w:pPr>
              <w:rPr>
                <w:lang w:val="en-US"/>
              </w:rPr>
            </w:pPr>
            <w:r>
              <w:rPr>
                <w:lang w:val="en-US"/>
              </w:rPr>
              <w:t>IC38B</w:t>
            </w:r>
          </w:p>
          <w:p w14:paraId="583B81CB" w14:textId="77777777" w:rsidR="00A24815" w:rsidRDefault="00A24815" w:rsidP="00030337"/>
        </w:tc>
        <w:tc>
          <w:tcPr>
            <w:tcW w:w="4961" w:type="dxa"/>
            <w:tcBorders>
              <w:top w:val="single" w:sz="4" w:space="0" w:color="auto"/>
              <w:bottom w:val="single" w:sz="4" w:space="0" w:color="auto"/>
            </w:tcBorders>
            <w:vAlign w:val="center"/>
          </w:tcPr>
          <w:p w14:paraId="7DEF1EE9" w14:textId="77777777" w:rsidR="00A24815" w:rsidRPr="0020179F" w:rsidRDefault="00A24815" w:rsidP="00030337">
            <w:pPr>
              <w:rPr>
                <w:lang w:val="en-US"/>
              </w:rPr>
            </w:pPr>
            <w:r w:rsidRPr="0020179F">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981CC80"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38F2E14" w14:textId="77777777" w:rsidR="00A24815" w:rsidRPr="00BA641A" w:rsidRDefault="00A24815" w:rsidP="00030337">
            <w:pPr>
              <w:jc w:val="center"/>
              <w:rPr>
                <w:b/>
                <w:bCs/>
              </w:rPr>
            </w:pPr>
            <w:r w:rsidRPr="00BA641A">
              <w:rPr>
                <w:b/>
                <w:bCs/>
              </w:rPr>
              <w:t>55.00</w:t>
            </w:r>
          </w:p>
        </w:tc>
      </w:tr>
      <w:tr w:rsidR="00A24815" w14:paraId="6FF371F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B715F7" w14:textId="77777777" w:rsidR="00A24815" w:rsidRDefault="00A24815" w:rsidP="00030337">
            <w:pPr>
              <w:rPr>
                <w:lang w:val="en-US"/>
              </w:rPr>
            </w:pPr>
          </w:p>
        </w:tc>
        <w:tc>
          <w:tcPr>
            <w:tcW w:w="1701" w:type="dxa"/>
            <w:tcBorders>
              <w:top w:val="nil"/>
              <w:bottom w:val="single" w:sz="2" w:space="0" w:color="auto"/>
            </w:tcBorders>
            <w:vAlign w:val="center"/>
          </w:tcPr>
          <w:p w14:paraId="50D2A3A9"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BDD58D8"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5A6372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49DAC9A" w14:textId="77777777" w:rsidR="00A24815" w:rsidRPr="00EA2326" w:rsidRDefault="00A24815" w:rsidP="00030337">
            <w:pPr>
              <w:rPr>
                <w:sz w:val="18"/>
                <w:szCs w:val="18"/>
                <w:lang w:val="en-US"/>
              </w:rPr>
            </w:pPr>
            <w:r w:rsidRPr="00EA2326">
              <w:rPr>
                <w:sz w:val="18"/>
                <w:szCs w:val="18"/>
                <w:lang w:val="en-US"/>
              </w:rPr>
              <w:t>9.90</w:t>
            </w:r>
          </w:p>
        </w:tc>
      </w:tr>
      <w:tr w:rsidR="00A24815" w14:paraId="706F551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676798" w14:textId="77777777" w:rsidR="00A24815" w:rsidRDefault="00A24815" w:rsidP="00030337">
            <w:pPr>
              <w:rPr>
                <w:lang w:val="en-US"/>
              </w:rPr>
            </w:pPr>
          </w:p>
        </w:tc>
        <w:tc>
          <w:tcPr>
            <w:tcW w:w="1701" w:type="dxa"/>
            <w:tcBorders>
              <w:top w:val="nil"/>
              <w:bottom w:val="single" w:sz="2" w:space="0" w:color="auto"/>
            </w:tcBorders>
            <w:vAlign w:val="center"/>
          </w:tcPr>
          <w:p w14:paraId="3EFE16D9" w14:textId="77777777" w:rsidR="00A24815" w:rsidRDefault="00A24815" w:rsidP="00030337">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34BF5A80" w14:textId="77777777" w:rsidR="00A24815" w:rsidRPr="00EA2326" w:rsidRDefault="00A24815" w:rsidP="00030337">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2BFFA7E9"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9D94D18" w14:textId="77777777" w:rsidR="00A24815" w:rsidRPr="00EA2326" w:rsidRDefault="00A24815" w:rsidP="00030337">
            <w:pPr>
              <w:rPr>
                <w:sz w:val="18"/>
                <w:szCs w:val="18"/>
                <w:lang w:val="en-US"/>
              </w:rPr>
            </w:pPr>
            <w:r w:rsidRPr="00EA2326">
              <w:rPr>
                <w:sz w:val="18"/>
                <w:szCs w:val="18"/>
                <w:lang w:val="en-US"/>
              </w:rPr>
              <w:t>55.00</w:t>
            </w:r>
          </w:p>
        </w:tc>
      </w:tr>
      <w:tr w:rsidR="00A24815" w14:paraId="57A089E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1FC56A" w14:textId="77777777" w:rsidR="00A24815" w:rsidRDefault="00A24815" w:rsidP="00030337">
            <w:pPr>
              <w:rPr>
                <w:lang w:val="en-US"/>
              </w:rPr>
            </w:pPr>
          </w:p>
        </w:tc>
        <w:tc>
          <w:tcPr>
            <w:tcW w:w="1701" w:type="dxa"/>
            <w:tcBorders>
              <w:top w:val="nil"/>
              <w:bottom w:val="single" w:sz="2" w:space="0" w:color="auto"/>
            </w:tcBorders>
            <w:vAlign w:val="center"/>
          </w:tcPr>
          <w:p w14:paraId="2FE57C1A"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1D6D062"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904F86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EBA2EC1" w14:textId="77777777" w:rsidR="00A24815" w:rsidRPr="00EA2326" w:rsidRDefault="00A24815" w:rsidP="00030337">
            <w:pPr>
              <w:rPr>
                <w:sz w:val="18"/>
                <w:szCs w:val="18"/>
                <w:lang w:val="en-US"/>
              </w:rPr>
            </w:pPr>
            <w:r w:rsidRPr="00EA2326">
              <w:rPr>
                <w:sz w:val="18"/>
                <w:szCs w:val="18"/>
                <w:lang w:val="en-US"/>
              </w:rPr>
              <w:t>1.10</w:t>
            </w:r>
          </w:p>
        </w:tc>
      </w:tr>
      <w:tr w:rsidR="00A24815" w14:paraId="3E9CB37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D6B942" w14:textId="77777777" w:rsidR="00A24815" w:rsidRDefault="00A24815" w:rsidP="00030337">
            <w:pPr>
              <w:rPr>
                <w:lang w:val="en-US"/>
              </w:rPr>
            </w:pPr>
          </w:p>
        </w:tc>
        <w:tc>
          <w:tcPr>
            <w:tcW w:w="1701" w:type="dxa"/>
            <w:tcBorders>
              <w:top w:val="nil"/>
              <w:bottom w:val="single" w:sz="2" w:space="0" w:color="auto"/>
            </w:tcBorders>
            <w:vAlign w:val="center"/>
          </w:tcPr>
          <w:p w14:paraId="7C8DF31D"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CB48D14"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59527A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6204250" w14:textId="77777777" w:rsidR="00A24815" w:rsidRPr="00EA2326" w:rsidRDefault="00A24815" w:rsidP="00030337">
            <w:pPr>
              <w:rPr>
                <w:sz w:val="18"/>
                <w:szCs w:val="18"/>
                <w:lang w:val="en-US"/>
              </w:rPr>
            </w:pPr>
            <w:r w:rsidRPr="00EA2326">
              <w:rPr>
                <w:sz w:val="18"/>
                <w:szCs w:val="18"/>
                <w:lang w:val="en-US"/>
              </w:rPr>
              <w:t>0.385</w:t>
            </w:r>
          </w:p>
        </w:tc>
      </w:tr>
      <w:tr w:rsidR="00A24815" w14:paraId="5C07221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D526B" w14:textId="77777777" w:rsidR="00A24815" w:rsidRDefault="00A24815" w:rsidP="00030337">
            <w:pPr>
              <w:rPr>
                <w:lang w:val="en-US"/>
              </w:rPr>
            </w:pPr>
          </w:p>
        </w:tc>
        <w:tc>
          <w:tcPr>
            <w:tcW w:w="1701" w:type="dxa"/>
            <w:tcBorders>
              <w:top w:val="nil"/>
              <w:bottom w:val="single" w:sz="2" w:space="0" w:color="auto"/>
            </w:tcBorders>
            <w:vAlign w:val="center"/>
          </w:tcPr>
          <w:p w14:paraId="5A6F8E37" w14:textId="77777777" w:rsidR="00A24815" w:rsidRDefault="00A24815" w:rsidP="00030337">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4AFA86E" w14:textId="77777777" w:rsidR="00A24815" w:rsidRPr="00EA2326" w:rsidRDefault="00A24815" w:rsidP="00030337">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1DD2C45"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CF848A0" w14:textId="77777777" w:rsidR="00A24815" w:rsidRPr="00EA2326" w:rsidRDefault="00A24815" w:rsidP="00030337">
            <w:pPr>
              <w:rPr>
                <w:sz w:val="18"/>
                <w:szCs w:val="18"/>
                <w:lang w:val="en-US"/>
              </w:rPr>
            </w:pPr>
            <w:r w:rsidRPr="00EA2326">
              <w:rPr>
                <w:sz w:val="18"/>
                <w:szCs w:val="18"/>
                <w:lang w:val="en-US"/>
              </w:rPr>
              <w:t>0.99</w:t>
            </w:r>
          </w:p>
        </w:tc>
      </w:tr>
      <w:tr w:rsidR="00A24815" w14:paraId="56EEE38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42294" w14:textId="77777777" w:rsidR="00A24815" w:rsidRDefault="00A24815" w:rsidP="00030337">
            <w:r>
              <w:t>159</w:t>
            </w:r>
          </w:p>
        </w:tc>
        <w:tc>
          <w:tcPr>
            <w:tcW w:w="1701" w:type="dxa"/>
            <w:tcBorders>
              <w:top w:val="single" w:sz="4" w:space="0" w:color="auto"/>
              <w:bottom w:val="single" w:sz="4" w:space="0" w:color="auto"/>
            </w:tcBorders>
            <w:vAlign w:val="center"/>
          </w:tcPr>
          <w:p w14:paraId="519F4727" w14:textId="77777777" w:rsidR="00A24815" w:rsidRDefault="00A24815" w:rsidP="00030337">
            <w:pPr>
              <w:rPr>
                <w:lang w:val="en-US"/>
              </w:rPr>
            </w:pPr>
            <w:r>
              <w:rPr>
                <w:lang w:val="en-US"/>
              </w:rPr>
              <w:t>IC38H</w:t>
            </w:r>
          </w:p>
          <w:p w14:paraId="667996A1" w14:textId="77777777" w:rsidR="00A24815" w:rsidRDefault="00A24815" w:rsidP="00030337"/>
        </w:tc>
        <w:tc>
          <w:tcPr>
            <w:tcW w:w="4961" w:type="dxa"/>
            <w:tcBorders>
              <w:top w:val="single" w:sz="4" w:space="0" w:color="auto"/>
              <w:bottom w:val="single" w:sz="4" w:space="0" w:color="auto"/>
            </w:tcBorders>
            <w:vAlign w:val="center"/>
          </w:tcPr>
          <w:p w14:paraId="61949B2B" w14:textId="77777777" w:rsidR="00A24815" w:rsidRPr="0020179F" w:rsidRDefault="00A24815" w:rsidP="00030337">
            <w:pPr>
              <w:rPr>
                <w:lang w:val="en-US"/>
              </w:rPr>
            </w:pPr>
            <w:r w:rsidRPr="0020179F">
              <w:rPr>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1D11A40E"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8CF61FC" w14:textId="77777777" w:rsidR="00A24815" w:rsidRPr="00BA641A" w:rsidRDefault="00A24815" w:rsidP="00030337">
            <w:pPr>
              <w:jc w:val="center"/>
              <w:rPr>
                <w:b/>
                <w:bCs/>
              </w:rPr>
            </w:pPr>
            <w:r w:rsidRPr="00BA641A">
              <w:rPr>
                <w:b/>
                <w:bCs/>
              </w:rPr>
              <w:t>14.00</w:t>
            </w:r>
          </w:p>
        </w:tc>
      </w:tr>
      <w:tr w:rsidR="00A24815" w14:paraId="3BE95EC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9B89DC" w14:textId="77777777" w:rsidR="00A24815" w:rsidRDefault="00A24815" w:rsidP="00030337">
            <w:pPr>
              <w:rPr>
                <w:lang w:val="en-US"/>
              </w:rPr>
            </w:pPr>
          </w:p>
        </w:tc>
        <w:tc>
          <w:tcPr>
            <w:tcW w:w="1701" w:type="dxa"/>
            <w:tcBorders>
              <w:top w:val="nil"/>
              <w:bottom w:val="single" w:sz="2" w:space="0" w:color="auto"/>
            </w:tcBorders>
            <w:vAlign w:val="center"/>
          </w:tcPr>
          <w:p w14:paraId="5B049244"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96C1045"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1B9118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3E2B93E" w14:textId="77777777" w:rsidR="00A24815" w:rsidRPr="00EA2326" w:rsidRDefault="00A24815" w:rsidP="00030337">
            <w:pPr>
              <w:rPr>
                <w:sz w:val="18"/>
                <w:szCs w:val="18"/>
                <w:lang w:val="en-US"/>
              </w:rPr>
            </w:pPr>
            <w:r w:rsidRPr="00EA2326">
              <w:rPr>
                <w:sz w:val="18"/>
                <w:szCs w:val="18"/>
                <w:lang w:val="en-US"/>
              </w:rPr>
              <w:t>3.64</w:t>
            </w:r>
          </w:p>
        </w:tc>
      </w:tr>
      <w:tr w:rsidR="00A24815" w14:paraId="03D059E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E50D26" w14:textId="77777777" w:rsidR="00A24815" w:rsidRDefault="00A24815" w:rsidP="00030337">
            <w:pPr>
              <w:rPr>
                <w:lang w:val="en-US"/>
              </w:rPr>
            </w:pPr>
          </w:p>
        </w:tc>
        <w:tc>
          <w:tcPr>
            <w:tcW w:w="1701" w:type="dxa"/>
            <w:tcBorders>
              <w:top w:val="nil"/>
              <w:bottom w:val="single" w:sz="2" w:space="0" w:color="auto"/>
            </w:tcBorders>
            <w:vAlign w:val="center"/>
          </w:tcPr>
          <w:p w14:paraId="28362806" w14:textId="77777777" w:rsidR="00A24815" w:rsidRDefault="00A24815" w:rsidP="00030337">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40AA3105" w14:textId="77777777" w:rsidR="00A24815" w:rsidRPr="00EA2326" w:rsidRDefault="00A24815" w:rsidP="00030337">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5C27583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C6F45A9" w14:textId="77777777" w:rsidR="00A24815" w:rsidRPr="00EA2326" w:rsidRDefault="00A24815" w:rsidP="00030337">
            <w:pPr>
              <w:rPr>
                <w:sz w:val="18"/>
                <w:szCs w:val="18"/>
                <w:lang w:val="en-US"/>
              </w:rPr>
            </w:pPr>
            <w:r w:rsidRPr="00EA2326">
              <w:rPr>
                <w:sz w:val="18"/>
                <w:szCs w:val="18"/>
                <w:lang w:val="en-US"/>
              </w:rPr>
              <w:t>14.00</w:t>
            </w:r>
          </w:p>
        </w:tc>
      </w:tr>
      <w:tr w:rsidR="00A24815" w14:paraId="526D353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1505BF" w14:textId="77777777" w:rsidR="00A24815" w:rsidRDefault="00A24815" w:rsidP="00030337">
            <w:pPr>
              <w:rPr>
                <w:lang w:val="en-US"/>
              </w:rPr>
            </w:pPr>
          </w:p>
        </w:tc>
        <w:tc>
          <w:tcPr>
            <w:tcW w:w="1701" w:type="dxa"/>
            <w:tcBorders>
              <w:top w:val="nil"/>
              <w:bottom w:val="single" w:sz="2" w:space="0" w:color="auto"/>
            </w:tcBorders>
            <w:vAlign w:val="center"/>
          </w:tcPr>
          <w:p w14:paraId="208A57A4" w14:textId="77777777" w:rsidR="00A24815" w:rsidRDefault="00A24815" w:rsidP="00030337">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650EDBD" w14:textId="77777777" w:rsidR="00A24815" w:rsidRPr="00EA2326" w:rsidRDefault="00A24815" w:rsidP="00030337">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9BD709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394E6F6" w14:textId="77777777" w:rsidR="00A24815" w:rsidRPr="00EA2326" w:rsidRDefault="00A24815" w:rsidP="00030337">
            <w:pPr>
              <w:rPr>
                <w:sz w:val="18"/>
                <w:szCs w:val="18"/>
                <w:lang w:val="en-US"/>
              </w:rPr>
            </w:pPr>
            <w:r w:rsidRPr="00EA2326">
              <w:rPr>
                <w:sz w:val="18"/>
                <w:szCs w:val="18"/>
                <w:lang w:val="en-US"/>
              </w:rPr>
              <w:t>0.42</w:t>
            </w:r>
          </w:p>
        </w:tc>
      </w:tr>
      <w:tr w:rsidR="00A24815" w14:paraId="48FEF98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08F79" w14:textId="77777777" w:rsidR="00A24815" w:rsidRDefault="00A24815" w:rsidP="00030337">
            <w:pPr>
              <w:rPr>
                <w:lang w:val="en-US"/>
              </w:rPr>
            </w:pPr>
          </w:p>
        </w:tc>
        <w:tc>
          <w:tcPr>
            <w:tcW w:w="1701" w:type="dxa"/>
            <w:tcBorders>
              <w:top w:val="nil"/>
              <w:bottom w:val="single" w:sz="2" w:space="0" w:color="auto"/>
            </w:tcBorders>
            <w:vAlign w:val="center"/>
          </w:tcPr>
          <w:p w14:paraId="24ACE9C7" w14:textId="77777777" w:rsidR="00A24815" w:rsidRDefault="00A24815" w:rsidP="00030337">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8914273" w14:textId="77777777" w:rsidR="00A24815" w:rsidRPr="00EA2326" w:rsidRDefault="00A24815" w:rsidP="00030337">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7AEF06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D484800" w14:textId="77777777" w:rsidR="00A24815" w:rsidRPr="00EA2326" w:rsidRDefault="00A24815" w:rsidP="00030337">
            <w:pPr>
              <w:rPr>
                <w:sz w:val="18"/>
                <w:szCs w:val="18"/>
                <w:lang w:val="en-US"/>
              </w:rPr>
            </w:pPr>
            <w:r w:rsidRPr="00EA2326">
              <w:rPr>
                <w:sz w:val="18"/>
                <w:szCs w:val="18"/>
                <w:lang w:val="en-US"/>
              </w:rPr>
              <w:t>0.098</w:t>
            </w:r>
          </w:p>
        </w:tc>
      </w:tr>
      <w:tr w:rsidR="00A24815" w14:paraId="6F85358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B75521" w14:textId="77777777" w:rsidR="00A24815" w:rsidRDefault="00A24815" w:rsidP="00030337">
            <w:pPr>
              <w:rPr>
                <w:lang w:val="en-US"/>
              </w:rPr>
            </w:pPr>
          </w:p>
        </w:tc>
        <w:tc>
          <w:tcPr>
            <w:tcW w:w="1701" w:type="dxa"/>
            <w:tcBorders>
              <w:top w:val="nil"/>
              <w:bottom w:val="single" w:sz="2" w:space="0" w:color="auto"/>
            </w:tcBorders>
            <w:vAlign w:val="center"/>
          </w:tcPr>
          <w:p w14:paraId="2C49CFD2" w14:textId="77777777" w:rsidR="00A24815" w:rsidRDefault="00A24815" w:rsidP="00030337">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6B67672" w14:textId="77777777" w:rsidR="00A24815" w:rsidRPr="00EA2326" w:rsidRDefault="00A24815" w:rsidP="00030337">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0EAAE02"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6225E38" w14:textId="77777777" w:rsidR="00A24815" w:rsidRPr="00EA2326" w:rsidRDefault="00A24815" w:rsidP="00030337">
            <w:pPr>
              <w:rPr>
                <w:sz w:val="18"/>
                <w:szCs w:val="18"/>
                <w:lang w:val="en-US"/>
              </w:rPr>
            </w:pPr>
            <w:r w:rsidRPr="00EA2326">
              <w:rPr>
                <w:sz w:val="18"/>
                <w:szCs w:val="18"/>
                <w:lang w:val="en-US"/>
              </w:rPr>
              <w:t>0.364</w:t>
            </w:r>
          </w:p>
        </w:tc>
      </w:tr>
      <w:tr w:rsidR="00A24815" w14:paraId="53D2BFF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626150" w14:textId="77777777" w:rsidR="00A24815" w:rsidRDefault="00A24815" w:rsidP="00030337">
            <w:r>
              <w:t>160</w:t>
            </w:r>
          </w:p>
        </w:tc>
        <w:tc>
          <w:tcPr>
            <w:tcW w:w="1701" w:type="dxa"/>
            <w:tcBorders>
              <w:top w:val="single" w:sz="4" w:space="0" w:color="auto"/>
              <w:bottom w:val="single" w:sz="4" w:space="0" w:color="auto"/>
            </w:tcBorders>
            <w:vAlign w:val="center"/>
          </w:tcPr>
          <w:p w14:paraId="2D3C36F8" w14:textId="77777777" w:rsidR="00A24815" w:rsidRDefault="00A24815" w:rsidP="00030337">
            <w:pPr>
              <w:rPr>
                <w:lang w:val="en-US"/>
              </w:rPr>
            </w:pPr>
            <w:r>
              <w:rPr>
                <w:lang w:val="en-US"/>
              </w:rPr>
              <w:t>ID04A</w:t>
            </w:r>
          </w:p>
          <w:p w14:paraId="7A159A10" w14:textId="77777777" w:rsidR="00A24815" w:rsidRDefault="00A24815" w:rsidP="00030337"/>
        </w:tc>
        <w:tc>
          <w:tcPr>
            <w:tcW w:w="4961" w:type="dxa"/>
            <w:tcBorders>
              <w:top w:val="single" w:sz="4" w:space="0" w:color="auto"/>
              <w:bottom w:val="single" w:sz="4" w:space="0" w:color="auto"/>
            </w:tcBorders>
            <w:vAlign w:val="center"/>
          </w:tcPr>
          <w:p w14:paraId="29C44D14" w14:textId="77777777" w:rsidR="00A24815" w:rsidRPr="0020179F" w:rsidRDefault="00A24815" w:rsidP="00030337">
            <w:pPr>
              <w:rPr>
                <w:lang w:val="en-US"/>
              </w:rPr>
            </w:pPr>
            <w:r w:rsidRPr="0020179F">
              <w:rPr>
                <w:lang w:val="en-US"/>
              </w:rP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6ACDB614"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0CF17D8" w14:textId="77777777" w:rsidR="00A24815" w:rsidRPr="00BA641A" w:rsidRDefault="00A24815" w:rsidP="00030337">
            <w:pPr>
              <w:jc w:val="center"/>
              <w:rPr>
                <w:b/>
                <w:bCs/>
              </w:rPr>
            </w:pPr>
            <w:r w:rsidRPr="00BA641A">
              <w:rPr>
                <w:b/>
                <w:bCs/>
              </w:rPr>
              <w:t>4.00</w:t>
            </w:r>
          </w:p>
        </w:tc>
      </w:tr>
      <w:tr w:rsidR="00A24815" w14:paraId="43D439E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B425E" w14:textId="77777777" w:rsidR="00A24815" w:rsidRDefault="00A24815" w:rsidP="00030337">
            <w:pPr>
              <w:rPr>
                <w:lang w:val="en-US"/>
              </w:rPr>
            </w:pPr>
          </w:p>
        </w:tc>
        <w:tc>
          <w:tcPr>
            <w:tcW w:w="1701" w:type="dxa"/>
            <w:tcBorders>
              <w:top w:val="nil"/>
              <w:bottom w:val="single" w:sz="2" w:space="0" w:color="auto"/>
            </w:tcBorders>
            <w:vAlign w:val="center"/>
          </w:tcPr>
          <w:p w14:paraId="4BCDEF9B"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66DF6E2"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3A5135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EE2F4BF" w14:textId="77777777" w:rsidR="00A24815" w:rsidRPr="00EA2326" w:rsidRDefault="00A24815" w:rsidP="00030337">
            <w:pPr>
              <w:rPr>
                <w:sz w:val="18"/>
                <w:szCs w:val="18"/>
                <w:lang w:val="en-US"/>
              </w:rPr>
            </w:pPr>
            <w:r w:rsidRPr="00EA2326">
              <w:rPr>
                <w:sz w:val="18"/>
                <w:szCs w:val="18"/>
                <w:lang w:val="en-US"/>
              </w:rPr>
              <w:t>0.60</w:t>
            </w:r>
          </w:p>
        </w:tc>
      </w:tr>
      <w:tr w:rsidR="00A24815" w14:paraId="2E767E2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BEFA36" w14:textId="77777777" w:rsidR="00A24815" w:rsidRDefault="00A24815" w:rsidP="00030337">
            <w:pPr>
              <w:rPr>
                <w:lang w:val="en-US"/>
              </w:rPr>
            </w:pPr>
          </w:p>
        </w:tc>
        <w:tc>
          <w:tcPr>
            <w:tcW w:w="1701" w:type="dxa"/>
            <w:tcBorders>
              <w:top w:val="nil"/>
              <w:bottom w:val="single" w:sz="2" w:space="0" w:color="auto"/>
            </w:tcBorders>
            <w:vAlign w:val="center"/>
          </w:tcPr>
          <w:p w14:paraId="1C91BD8A" w14:textId="77777777" w:rsidR="00A24815" w:rsidRDefault="00A24815" w:rsidP="00030337">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1E211B65" w14:textId="77777777" w:rsidR="00A24815" w:rsidRPr="00EA2326" w:rsidRDefault="00A24815" w:rsidP="00030337">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7724B75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69BB4DE" w14:textId="77777777" w:rsidR="00A24815" w:rsidRPr="00EA2326" w:rsidRDefault="00A24815" w:rsidP="00030337">
            <w:pPr>
              <w:rPr>
                <w:sz w:val="18"/>
                <w:szCs w:val="18"/>
                <w:lang w:val="en-US"/>
              </w:rPr>
            </w:pPr>
            <w:r w:rsidRPr="00EA2326">
              <w:rPr>
                <w:sz w:val="18"/>
                <w:szCs w:val="18"/>
                <w:lang w:val="en-US"/>
              </w:rPr>
              <w:t>4.00</w:t>
            </w:r>
          </w:p>
        </w:tc>
      </w:tr>
      <w:tr w:rsidR="00A24815" w14:paraId="03ABAD5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20E96" w14:textId="77777777" w:rsidR="00A24815" w:rsidRDefault="00A24815" w:rsidP="00030337">
            <w:pPr>
              <w:rPr>
                <w:lang w:val="en-US"/>
              </w:rPr>
            </w:pPr>
          </w:p>
        </w:tc>
        <w:tc>
          <w:tcPr>
            <w:tcW w:w="1701" w:type="dxa"/>
            <w:tcBorders>
              <w:top w:val="nil"/>
              <w:bottom w:val="single" w:sz="2" w:space="0" w:color="auto"/>
            </w:tcBorders>
            <w:vAlign w:val="center"/>
          </w:tcPr>
          <w:p w14:paraId="1F864C5D"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E2C4447"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344565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FB1663A" w14:textId="77777777" w:rsidR="00A24815" w:rsidRPr="00EA2326" w:rsidRDefault="00A24815" w:rsidP="00030337">
            <w:pPr>
              <w:rPr>
                <w:sz w:val="18"/>
                <w:szCs w:val="18"/>
                <w:lang w:val="en-US"/>
              </w:rPr>
            </w:pPr>
            <w:r w:rsidRPr="00EA2326">
              <w:rPr>
                <w:sz w:val="18"/>
                <w:szCs w:val="18"/>
                <w:lang w:val="en-US"/>
              </w:rPr>
              <w:t>0.06</w:t>
            </w:r>
          </w:p>
        </w:tc>
      </w:tr>
      <w:tr w:rsidR="00A24815" w14:paraId="73A150C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6C816" w14:textId="77777777" w:rsidR="00A24815" w:rsidRDefault="00A24815" w:rsidP="00030337">
            <w:pPr>
              <w:rPr>
                <w:lang w:val="en-US"/>
              </w:rPr>
            </w:pPr>
          </w:p>
        </w:tc>
        <w:tc>
          <w:tcPr>
            <w:tcW w:w="1701" w:type="dxa"/>
            <w:tcBorders>
              <w:top w:val="nil"/>
              <w:bottom w:val="single" w:sz="2" w:space="0" w:color="auto"/>
            </w:tcBorders>
            <w:vAlign w:val="center"/>
          </w:tcPr>
          <w:p w14:paraId="26D6E523" w14:textId="77777777" w:rsidR="00A24815" w:rsidRDefault="00A24815" w:rsidP="00030337">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D212DFC" w14:textId="77777777" w:rsidR="00A24815" w:rsidRPr="00EA2326" w:rsidRDefault="00A24815" w:rsidP="00030337">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CEDCDD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9FEEB9A" w14:textId="77777777" w:rsidR="00A24815" w:rsidRPr="00EA2326" w:rsidRDefault="00A24815" w:rsidP="00030337">
            <w:pPr>
              <w:rPr>
                <w:sz w:val="18"/>
                <w:szCs w:val="18"/>
                <w:lang w:val="en-US"/>
              </w:rPr>
            </w:pPr>
            <w:r w:rsidRPr="00EA2326">
              <w:rPr>
                <w:sz w:val="18"/>
                <w:szCs w:val="18"/>
                <w:lang w:val="en-US"/>
              </w:rPr>
              <w:t>0.128</w:t>
            </w:r>
          </w:p>
        </w:tc>
      </w:tr>
      <w:tr w:rsidR="00A24815" w14:paraId="06BBCCE1"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A3E5D7" w14:textId="77777777" w:rsidR="00A24815" w:rsidRDefault="00A24815" w:rsidP="00030337">
            <w:r>
              <w:t>161</w:t>
            </w:r>
          </w:p>
        </w:tc>
        <w:tc>
          <w:tcPr>
            <w:tcW w:w="1701" w:type="dxa"/>
            <w:tcBorders>
              <w:top w:val="single" w:sz="4" w:space="0" w:color="auto"/>
              <w:bottom w:val="single" w:sz="4" w:space="0" w:color="auto"/>
            </w:tcBorders>
            <w:vAlign w:val="center"/>
          </w:tcPr>
          <w:p w14:paraId="40B527F8" w14:textId="77777777" w:rsidR="00A24815" w:rsidRDefault="00A24815" w:rsidP="00030337">
            <w:pPr>
              <w:rPr>
                <w:lang w:val="en-US"/>
              </w:rPr>
            </w:pPr>
            <w:r>
              <w:rPr>
                <w:lang w:val="en-US"/>
              </w:rPr>
              <w:t>IC40B</w:t>
            </w:r>
          </w:p>
          <w:p w14:paraId="00CB3E26" w14:textId="77777777" w:rsidR="00A24815" w:rsidRDefault="00A24815" w:rsidP="00030337"/>
        </w:tc>
        <w:tc>
          <w:tcPr>
            <w:tcW w:w="4961" w:type="dxa"/>
            <w:tcBorders>
              <w:top w:val="single" w:sz="4" w:space="0" w:color="auto"/>
              <w:bottom w:val="single" w:sz="4" w:space="0" w:color="auto"/>
            </w:tcBorders>
            <w:vAlign w:val="center"/>
          </w:tcPr>
          <w:p w14:paraId="101BDE3F" w14:textId="77777777" w:rsidR="00A24815" w:rsidRPr="0020179F" w:rsidRDefault="00A24815" w:rsidP="00030337">
            <w:pPr>
              <w:rPr>
                <w:lang w:val="en-US"/>
              </w:rPr>
            </w:pPr>
            <w:r w:rsidRPr="0020179F">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1829D156"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175082EF" w14:textId="77777777" w:rsidR="00A24815" w:rsidRPr="00BA641A" w:rsidRDefault="00A24815" w:rsidP="00030337">
            <w:pPr>
              <w:jc w:val="center"/>
              <w:rPr>
                <w:b/>
                <w:bCs/>
              </w:rPr>
            </w:pPr>
            <w:r w:rsidRPr="00BA641A">
              <w:rPr>
                <w:b/>
                <w:bCs/>
              </w:rPr>
              <w:t>50.00</w:t>
            </w:r>
          </w:p>
        </w:tc>
      </w:tr>
      <w:tr w:rsidR="00A24815" w14:paraId="4BF8BDC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AF787D" w14:textId="77777777" w:rsidR="00A24815" w:rsidRDefault="00A24815" w:rsidP="00030337">
            <w:pPr>
              <w:rPr>
                <w:lang w:val="en-US"/>
              </w:rPr>
            </w:pPr>
          </w:p>
        </w:tc>
        <w:tc>
          <w:tcPr>
            <w:tcW w:w="1701" w:type="dxa"/>
            <w:tcBorders>
              <w:top w:val="nil"/>
              <w:bottom w:val="single" w:sz="2" w:space="0" w:color="auto"/>
            </w:tcBorders>
            <w:vAlign w:val="center"/>
          </w:tcPr>
          <w:p w14:paraId="7FAE4410"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B760A94"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A80B7D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7199869" w14:textId="77777777" w:rsidR="00A24815" w:rsidRPr="00EA2326" w:rsidRDefault="00A24815" w:rsidP="00030337">
            <w:pPr>
              <w:rPr>
                <w:sz w:val="18"/>
                <w:szCs w:val="18"/>
                <w:lang w:val="en-US"/>
              </w:rPr>
            </w:pPr>
            <w:r w:rsidRPr="00EA2326">
              <w:rPr>
                <w:sz w:val="18"/>
                <w:szCs w:val="18"/>
                <w:lang w:val="en-US"/>
              </w:rPr>
              <w:t>14.00</w:t>
            </w:r>
          </w:p>
        </w:tc>
      </w:tr>
      <w:tr w:rsidR="00A24815" w14:paraId="38E5CFF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962A28" w14:textId="77777777" w:rsidR="00A24815" w:rsidRDefault="00A24815" w:rsidP="00030337">
            <w:pPr>
              <w:rPr>
                <w:lang w:val="en-US"/>
              </w:rPr>
            </w:pPr>
          </w:p>
        </w:tc>
        <w:tc>
          <w:tcPr>
            <w:tcW w:w="1701" w:type="dxa"/>
            <w:tcBorders>
              <w:top w:val="nil"/>
              <w:bottom w:val="single" w:sz="2" w:space="0" w:color="auto"/>
            </w:tcBorders>
            <w:vAlign w:val="center"/>
          </w:tcPr>
          <w:p w14:paraId="3BDBFB5A" w14:textId="77777777" w:rsidR="00A24815" w:rsidRDefault="00A24815" w:rsidP="00030337">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014675BB" w14:textId="77777777" w:rsidR="00A24815" w:rsidRPr="00EA2326" w:rsidRDefault="00A24815" w:rsidP="00030337">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071F25B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0F74383" w14:textId="77777777" w:rsidR="00A24815" w:rsidRPr="00EA2326" w:rsidRDefault="00A24815" w:rsidP="00030337">
            <w:pPr>
              <w:rPr>
                <w:sz w:val="18"/>
                <w:szCs w:val="18"/>
                <w:lang w:val="en-US"/>
              </w:rPr>
            </w:pPr>
            <w:r w:rsidRPr="00EA2326">
              <w:rPr>
                <w:sz w:val="18"/>
                <w:szCs w:val="18"/>
                <w:lang w:val="en-US"/>
              </w:rPr>
              <w:t>50.00</w:t>
            </w:r>
          </w:p>
        </w:tc>
      </w:tr>
      <w:tr w:rsidR="00A24815" w14:paraId="7474B16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692BDF" w14:textId="77777777" w:rsidR="00A24815" w:rsidRDefault="00A24815" w:rsidP="00030337">
            <w:pPr>
              <w:rPr>
                <w:lang w:val="en-US"/>
              </w:rPr>
            </w:pPr>
          </w:p>
        </w:tc>
        <w:tc>
          <w:tcPr>
            <w:tcW w:w="1701" w:type="dxa"/>
            <w:tcBorders>
              <w:top w:val="nil"/>
              <w:bottom w:val="single" w:sz="2" w:space="0" w:color="auto"/>
            </w:tcBorders>
            <w:vAlign w:val="center"/>
          </w:tcPr>
          <w:p w14:paraId="54C4F9BB" w14:textId="77777777" w:rsidR="00A24815" w:rsidRDefault="00A24815" w:rsidP="00030337">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23AD4E1B" w14:textId="77777777" w:rsidR="00A24815" w:rsidRPr="00EA2326" w:rsidRDefault="00A24815" w:rsidP="00030337">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4A9A2D1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7C17A12" w14:textId="77777777" w:rsidR="00A24815" w:rsidRPr="00EA2326" w:rsidRDefault="00A24815" w:rsidP="00030337">
            <w:pPr>
              <w:rPr>
                <w:sz w:val="18"/>
                <w:szCs w:val="18"/>
                <w:lang w:val="en-US"/>
              </w:rPr>
            </w:pPr>
            <w:r w:rsidRPr="00EA2326">
              <w:rPr>
                <w:sz w:val="18"/>
                <w:szCs w:val="18"/>
                <w:lang w:val="en-US"/>
              </w:rPr>
              <w:t>2.50</w:t>
            </w:r>
          </w:p>
        </w:tc>
      </w:tr>
      <w:tr w:rsidR="00A24815" w14:paraId="68EFE1C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74E82" w14:textId="77777777" w:rsidR="00A24815" w:rsidRDefault="00A24815" w:rsidP="00030337">
            <w:pPr>
              <w:rPr>
                <w:lang w:val="en-US"/>
              </w:rPr>
            </w:pPr>
          </w:p>
        </w:tc>
        <w:tc>
          <w:tcPr>
            <w:tcW w:w="1701" w:type="dxa"/>
            <w:tcBorders>
              <w:top w:val="nil"/>
              <w:bottom w:val="single" w:sz="2" w:space="0" w:color="auto"/>
            </w:tcBorders>
            <w:vAlign w:val="center"/>
          </w:tcPr>
          <w:p w14:paraId="681B95C9" w14:textId="77777777" w:rsidR="00A24815" w:rsidRDefault="00A24815" w:rsidP="00030337">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054E2194" w14:textId="77777777" w:rsidR="00A24815" w:rsidRPr="00EA2326" w:rsidRDefault="00A24815" w:rsidP="00030337">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216AF146"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EB6E159" w14:textId="77777777" w:rsidR="00A24815" w:rsidRPr="00EA2326" w:rsidRDefault="00A24815" w:rsidP="00030337">
            <w:pPr>
              <w:rPr>
                <w:sz w:val="18"/>
                <w:szCs w:val="18"/>
                <w:lang w:val="en-US"/>
              </w:rPr>
            </w:pPr>
            <w:r w:rsidRPr="00EA2326">
              <w:rPr>
                <w:sz w:val="18"/>
                <w:szCs w:val="18"/>
                <w:lang w:val="en-US"/>
              </w:rPr>
              <w:t>50.00</w:t>
            </w:r>
          </w:p>
        </w:tc>
      </w:tr>
      <w:tr w:rsidR="00A24815" w14:paraId="0F7EDA1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B59650" w14:textId="77777777" w:rsidR="00A24815" w:rsidRDefault="00A24815" w:rsidP="00030337">
            <w:pPr>
              <w:rPr>
                <w:lang w:val="en-US"/>
              </w:rPr>
            </w:pPr>
          </w:p>
        </w:tc>
        <w:tc>
          <w:tcPr>
            <w:tcW w:w="1701" w:type="dxa"/>
            <w:tcBorders>
              <w:top w:val="nil"/>
              <w:bottom w:val="single" w:sz="2" w:space="0" w:color="auto"/>
            </w:tcBorders>
            <w:vAlign w:val="center"/>
          </w:tcPr>
          <w:p w14:paraId="3254610B" w14:textId="77777777" w:rsidR="00A24815" w:rsidRDefault="00A24815" w:rsidP="00030337">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6A1B9EA3" w14:textId="77777777" w:rsidR="00A24815" w:rsidRPr="00EA2326" w:rsidRDefault="00A24815" w:rsidP="00030337">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40A1C38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8D71CF6" w14:textId="77777777" w:rsidR="00A24815" w:rsidRPr="00EA2326" w:rsidRDefault="00A24815" w:rsidP="00030337">
            <w:pPr>
              <w:rPr>
                <w:sz w:val="18"/>
                <w:szCs w:val="18"/>
                <w:lang w:val="en-US"/>
              </w:rPr>
            </w:pPr>
            <w:r w:rsidRPr="00EA2326">
              <w:rPr>
                <w:sz w:val="18"/>
                <w:szCs w:val="18"/>
                <w:lang w:val="en-US"/>
              </w:rPr>
              <w:t>50.00</w:t>
            </w:r>
          </w:p>
        </w:tc>
      </w:tr>
      <w:tr w:rsidR="00A24815" w14:paraId="667A957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089B5" w14:textId="77777777" w:rsidR="00A24815" w:rsidRDefault="00A24815" w:rsidP="00030337">
            <w:pPr>
              <w:rPr>
                <w:lang w:val="en-US"/>
              </w:rPr>
            </w:pPr>
          </w:p>
        </w:tc>
        <w:tc>
          <w:tcPr>
            <w:tcW w:w="1701" w:type="dxa"/>
            <w:tcBorders>
              <w:top w:val="nil"/>
              <w:bottom w:val="single" w:sz="2" w:space="0" w:color="auto"/>
            </w:tcBorders>
            <w:vAlign w:val="center"/>
          </w:tcPr>
          <w:p w14:paraId="2E2F9BD4" w14:textId="77777777" w:rsidR="00A24815" w:rsidRDefault="00A24815" w:rsidP="00030337">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7379DAE5" w14:textId="77777777" w:rsidR="00A24815" w:rsidRPr="00EA2326" w:rsidRDefault="00A24815" w:rsidP="00030337">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24CF7CF4"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6F9568F" w14:textId="77777777" w:rsidR="00A24815" w:rsidRPr="00EA2326" w:rsidRDefault="00A24815" w:rsidP="00030337">
            <w:pPr>
              <w:rPr>
                <w:sz w:val="18"/>
                <w:szCs w:val="18"/>
                <w:lang w:val="en-US"/>
              </w:rPr>
            </w:pPr>
            <w:r w:rsidRPr="00EA2326">
              <w:rPr>
                <w:sz w:val="18"/>
                <w:szCs w:val="18"/>
                <w:lang w:val="en-US"/>
              </w:rPr>
              <w:t>50.00</w:t>
            </w:r>
          </w:p>
        </w:tc>
      </w:tr>
      <w:tr w:rsidR="00A24815" w14:paraId="3061194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42D08" w14:textId="77777777" w:rsidR="00A24815" w:rsidRDefault="00A24815" w:rsidP="00030337">
            <w:pPr>
              <w:rPr>
                <w:lang w:val="en-US"/>
              </w:rPr>
            </w:pPr>
          </w:p>
        </w:tc>
        <w:tc>
          <w:tcPr>
            <w:tcW w:w="1701" w:type="dxa"/>
            <w:tcBorders>
              <w:top w:val="nil"/>
              <w:bottom w:val="single" w:sz="2" w:space="0" w:color="auto"/>
            </w:tcBorders>
            <w:vAlign w:val="center"/>
          </w:tcPr>
          <w:p w14:paraId="0C002DA1" w14:textId="77777777" w:rsidR="00A24815" w:rsidRDefault="00A24815" w:rsidP="00030337">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DE322EC" w14:textId="77777777" w:rsidR="00A24815" w:rsidRPr="00EA2326" w:rsidRDefault="00A24815" w:rsidP="00030337">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0DBFA2B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BD2C876" w14:textId="77777777" w:rsidR="00A24815" w:rsidRPr="00EA2326" w:rsidRDefault="00A24815" w:rsidP="00030337">
            <w:pPr>
              <w:rPr>
                <w:sz w:val="18"/>
                <w:szCs w:val="18"/>
                <w:lang w:val="en-US"/>
              </w:rPr>
            </w:pPr>
            <w:r w:rsidRPr="00EA2326">
              <w:rPr>
                <w:sz w:val="18"/>
                <w:szCs w:val="18"/>
                <w:lang w:val="en-US"/>
              </w:rPr>
              <w:t>5.00</w:t>
            </w:r>
          </w:p>
        </w:tc>
      </w:tr>
      <w:tr w:rsidR="00A24815" w14:paraId="61469A5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12A9E8" w14:textId="77777777" w:rsidR="00A24815" w:rsidRDefault="00A24815" w:rsidP="00030337">
            <w:r>
              <w:t>162</w:t>
            </w:r>
          </w:p>
        </w:tc>
        <w:tc>
          <w:tcPr>
            <w:tcW w:w="1701" w:type="dxa"/>
            <w:tcBorders>
              <w:top w:val="single" w:sz="4" w:space="0" w:color="auto"/>
              <w:bottom w:val="single" w:sz="4" w:space="0" w:color="auto"/>
            </w:tcBorders>
            <w:vAlign w:val="center"/>
          </w:tcPr>
          <w:p w14:paraId="1F0CF436" w14:textId="77777777" w:rsidR="00A24815" w:rsidRDefault="00A24815" w:rsidP="00030337">
            <w:pPr>
              <w:rPr>
                <w:lang w:val="en-US"/>
              </w:rPr>
            </w:pPr>
            <w:r>
              <w:rPr>
                <w:lang w:val="en-US"/>
              </w:rPr>
              <w:t>IE03A</w:t>
            </w:r>
          </w:p>
          <w:p w14:paraId="4F0187AB" w14:textId="77777777" w:rsidR="00A24815" w:rsidRDefault="00A24815" w:rsidP="00030337"/>
        </w:tc>
        <w:tc>
          <w:tcPr>
            <w:tcW w:w="4961" w:type="dxa"/>
            <w:tcBorders>
              <w:top w:val="single" w:sz="4" w:space="0" w:color="auto"/>
              <w:bottom w:val="single" w:sz="4" w:space="0" w:color="auto"/>
            </w:tcBorders>
            <w:vAlign w:val="center"/>
          </w:tcPr>
          <w:p w14:paraId="08BE92FA" w14:textId="77777777" w:rsidR="00A24815" w:rsidRDefault="00A24815" w:rsidP="00030337">
            <w:r w:rsidRPr="0020179F">
              <w:rPr>
                <w:lang w:val="en-US"/>
              </w:rPr>
              <w:t xml:space="preserve">Efectuarea probei de etanseitate la presiune a  conductelor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12192ADC"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6A8DE993" w14:textId="77777777" w:rsidR="00A24815" w:rsidRPr="00BA641A" w:rsidRDefault="00A24815" w:rsidP="00030337">
            <w:pPr>
              <w:jc w:val="center"/>
              <w:rPr>
                <w:b/>
                <w:bCs/>
              </w:rPr>
            </w:pPr>
            <w:r w:rsidRPr="00BA641A">
              <w:rPr>
                <w:b/>
                <w:bCs/>
              </w:rPr>
              <w:t>70.00</w:t>
            </w:r>
          </w:p>
        </w:tc>
      </w:tr>
      <w:tr w:rsidR="00A24815" w14:paraId="7C03FDE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9B2789" w14:textId="77777777" w:rsidR="00A24815" w:rsidRDefault="00A24815" w:rsidP="00030337">
            <w:pPr>
              <w:rPr>
                <w:lang w:val="en-US"/>
              </w:rPr>
            </w:pPr>
          </w:p>
        </w:tc>
        <w:tc>
          <w:tcPr>
            <w:tcW w:w="1701" w:type="dxa"/>
            <w:tcBorders>
              <w:top w:val="nil"/>
              <w:bottom w:val="single" w:sz="2" w:space="0" w:color="auto"/>
            </w:tcBorders>
            <w:vAlign w:val="center"/>
          </w:tcPr>
          <w:p w14:paraId="17489441"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66C413A"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20F301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BB43938" w14:textId="77777777" w:rsidR="00A24815" w:rsidRPr="00EA2326" w:rsidRDefault="00A24815" w:rsidP="00030337">
            <w:pPr>
              <w:rPr>
                <w:sz w:val="18"/>
                <w:szCs w:val="18"/>
                <w:lang w:val="en-US"/>
              </w:rPr>
            </w:pPr>
            <w:r w:rsidRPr="00EA2326">
              <w:rPr>
                <w:sz w:val="18"/>
                <w:szCs w:val="18"/>
                <w:lang w:val="en-US"/>
              </w:rPr>
              <w:t>6.30</w:t>
            </w:r>
          </w:p>
        </w:tc>
      </w:tr>
      <w:tr w:rsidR="00A24815" w14:paraId="213BAB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303167" w14:textId="77777777" w:rsidR="00A24815" w:rsidRDefault="00A24815" w:rsidP="00030337">
            <w:pPr>
              <w:rPr>
                <w:lang w:val="en-US"/>
              </w:rPr>
            </w:pPr>
          </w:p>
        </w:tc>
        <w:tc>
          <w:tcPr>
            <w:tcW w:w="1701" w:type="dxa"/>
            <w:tcBorders>
              <w:top w:val="nil"/>
              <w:bottom w:val="single" w:sz="2" w:space="0" w:color="auto"/>
            </w:tcBorders>
            <w:vAlign w:val="center"/>
          </w:tcPr>
          <w:p w14:paraId="13E415F6" w14:textId="77777777" w:rsidR="00A24815" w:rsidRDefault="00A24815" w:rsidP="00030337">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302B342B" w14:textId="77777777" w:rsidR="00A24815" w:rsidRPr="00EA2326" w:rsidRDefault="00A24815" w:rsidP="00030337">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047D1923"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E39FA14" w14:textId="77777777" w:rsidR="00A24815" w:rsidRPr="00EA2326" w:rsidRDefault="00A24815" w:rsidP="00030337">
            <w:pPr>
              <w:rPr>
                <w:sz w:val="18"/>
                <w:szCs w:val="18"/>
                <w:lang w:val="en-US"/>
              </w:rPr>
            </w:pPr>
            <w:r w:rsidRPr="00EA2326">
              <w:rPr>
                <w:sz w:val="18"/>
                <w:szCs w:val="18"/>
                <w:lang w:val="en-US"/>
              </w:rPr>
              <w:t>2.80</w:t>
            </w:r>
          </w:p>
        </w:tc>
      </w:tr>
      <w:tr w:rsidR="00A24815" w14:paraId="5E228B9F"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FFC7C" w14:textId="77777777" w:rsidR="00A24815" w:rsidRDefault="00A24815" w:rsidP="00030337">
            <w:r>
              <w:t>163</w:t>
            </w:r>
          </w:p>
        </w:tc>
        <w:tc>
          <w:tcPr>
            <w:tcW w:w="1701" w:type="dxa"/>
            <w:tcBorders>
              <w:top w:val="single" w:sz="4" w:space="0" w:color="auto"/>
              <w:bottom w:val="single" w:sz="4" w:space="0" w:color="auto"/>
            </w:tcBorders>
            <w:vAlign w:val="center"/>
          </w:tcPr>
          <w:p w14:paraId="2B25D413" w14:textId="77777777" w:rsidR="00A24815" w:rsidRDefault="00A24815" w:rsidP="00030337">
            <w:pPr>
              <w:rPr>
                <w:lang w:val="en-US"/>
              </w:rPr>
            </w:pPr>
            <w:r>
              <w:rPr>
                <w:lang w:val="en-US"/>
              </w:rPr>
              <w:t>IE04A</w:t>
            </w:r>
          </w:p>
          <w:p w14:paraId="6545AB20" w14:textId="77777777" w:rsidR="00A24815" w:rsidRDefault="00A24815" w:rsidP="00030337"/>
        </w:tc>
        <w:tc>
          <w:tcPr>
            <w:tcW w:w="4961" w:type="dxa"/>
            <w:tcBorders>
              <w:top w:val="single" w:sz="4" w:space="0" w:color="auto"/>
              <w:bottom w:val="single" w:sz="4" w:space="0" w:color="auto"/>
            </w:tcBorders>
            <w:vAlign w:val="center"/>
          </w:tcPr>
          <w:p w14:paraId="3CC2DCBE" w14:textId="77777777" w:rsidR="00A24815" w:rsidRDefault="00A24815" w:rsidP="00030337">
            <w:r w:rsidRPr="0020179F">
              <w:rPr>
                <w:lang w:val="en-US"/>
              </w:rPr>
              <w:t xml:space="preserve">Efectuarea probei de dilatare-contractare si de functionare, a  conductelor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1A9B3101"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4EB3ADE2" w14:textId="77777777" w:rsidR="00A24815" w:rsidRPr="00BA641A" w:rsidRDefault="00A24815" w:rsidP="00030337">
            <w:pPr>
              <w:jc w:val="center"/>
              <w:rPr>
                <w:b/>
                <w:bCs/>
              </w:rPr>
            </w:pPr>
            <w:r w:rsidRPr="00BA641A">
              <w:rPr>
                <w:b/>
                <w:bCs/>
              </w:rPr>
              <w:t>70.00</w:t>
            </w:r>
          </w:p>
        </w:tc>
      </w:tr>
      <w:tr w:rsidR="00A24815" w14:paraId="3003553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532867" w14:textId="77777777" w:rsidR="00A24815" w:rsidRDefault="00A24815" w:rsidP="00030337">
            <w:pPr>
              <w:rPr>
                <w:lang w:val="en-US"/>
              </w:rPr>
            </w:pPr>
          </w:p>
        </w:tc>
        <w:tc>
          <w:tcPr>
            <w:tcW w:w="1701" w:type="dxa"/>
            <w:tcBorders>
              <w:top w:val="nil"/>
              <w:bottom w:val="single" w:sz="2" w:space="0" w:color="auto"/>
            </w:tcBorders>
            <w:vAlign w:val="center"/>
          </w:tcPr>
          <w:p w14:paraId="0741E8DD" w14:textId="77777777" w:rsidR="00A24815" w:rsidRDefault="00A24815" w:rsidP="00030337">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68F1A10" w14:textId="77777777" w:rsidR="00A24815" w:rsidRPr="00EA2326" w:rsidRDefault="00A24815" w:rsidP="00030337">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AE79EF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2CB658A" w14:textId="77777777" w:rsidR="00A24815" w:rsidRPr="00EA2326" w:rsidRDefault="00A24815" w:rsidP="00030337">
            <w:pPr>
              <w:rPr>
                <w:sz w:val="18"/>
                <w:szCs w:val="18"/>
                <w:lang w:val="en-US"/>
              </w:rPr>
            </w:pPr>
            <w:r w:rsidRPr="00EA2326">
              <w:rPr>
                <w:sz w:val="18"/>
                <w:szCs w:val="18"/>
                <w:lang w:val="en-US"/>
              </w:rPr>
              <w:t>5.60</w:t>
            </w:r>
          </w:p>
        </w:tc>
      </w:tr>
      <w:tr w:rsidR="00A24815" w14:paraId="4159E2CB" w14:textId="77777777" w:rsidTr="00A24815">
        <w:tc>
          <w:tcPr>
            <w:tcW w:w="709" w:type="dxa"/>
            <w:tcBorders>
              <w:top w:val="nil"/>
              <w:left w:val="single" w:sz="6" w:space="0" w:color="auto"/>
              <w:bottom w:val="nil"/>
              <w:right w:val="nil"/>
            </w:tcBorders>
          </w:tcPr>
          <w:p w14:paraId="0AE92960" w14:textId="77777777" w:rsidR="00A24815" w:rsidRDefault="00A24815" w:rsidP="00030337">
            <w:pPr>
              <w:jc w:val="center"/>
            </w:pPr>
          </w:p>
        </w:tc>
        <w:tc>
          <w:tcPr>
            <w:tcW w:w="1701" w:type="dxa"/>
            <w:tcBorders>
              <w:top w:val="nil"/>
              <w:left w:val="single" w:sz="6" w:space="0" w:color="auto"/>
              <w:bottom w:val="nil"/>
              <w:right w:val="nil"/>
            </w:tcBorders>
          </w:tcPr>
          <w:p w14:paraId="2DE50E29" w14:textId="77777777" w:rsidR="00A24815" w:rsidRDefault="00A24815" w:rsidP="00030337"/>
        </w:tc>
        <w:tc>
          <w:tcPr>
            <w:tcW w:w="4961" w:type="dxa"/>
            <w:tcBorders>
              <w:top w:val="nil"/>
              <w:left w:val="single" w:sz="6" w:space="0" w:color="auto"/>
              <w:bottom w:val="nil"/>
              <w:right w:val="nil"/>
            </w:tcBorders>
          </w:tcPr>
          <w:p w14:paraId="475CFCE8" w14:textId="77777777" w:rsidR="00A24815" w:rsidRDefault="00A24815" w:rsidP="00030337">
            <w:pPr>
              <w:rPr>
                <w:b/>
                <w:bCs/>
                <w:sz w:val="22"/>
                <w:szCs w:val="22"/>
              </w:rPr>
            </w:pPr>
            <w:r>
              <w:rPr>
                <w:b/>
                <w:bCs/>
                <w:sz w:val="22"/>
                <w:szCs w:val="22"/>
                <w:lang w:val="en-US"/>
              </w:rPr>
              <w:t xml:space="preserve">Capitolul </w:t>
            </w:r>
            <w:r>
              <w:rPr>
                <w:b/>
                <w:bCs/>
                <w:sz w:val="22"/>
                <w:szCs w:val="22"/>
              </w:rPr>
              <w:t>1.11. Sistemul de ventilare</w:t>
            </w:r>
          </w:p>
        </w:tc>
        <w:tc>
          <w:tcPr>
            <w:tcW w:w="1560" w:type="dxa"/>
            <w:tcBorders>
              <w:top w:val="nil"/>
              <w:left w:val="single" w:sz="6" w:space="0" w:color="auto"/>
              <w:bottom w:val="nil"/>
              <w:right w:val="nil"/>
            </w:tcBorders>
          </w:tcPr>
          <w:p w14:paraId="555F2B18" w14:textId="77777777" w:rsidR="00A24815" w:rsidRDefault="00A24815" w:rsidP="00030337"/>
        </w:tc>
        <w:tc>
          <w:tcPr>
            <w:tcW w:w="1559" w:type="dxa"/>
            <w:tcBorders>
              <w:top w:val="nil"/>
              <w:left w:val="single" w:sz="6" w:space="0" w:color="auto"/>
              <w:bottom w:val="nil"/>
              <w:right w:val="single" w:sz="4" w:space="0" w:color="auto"/>
            </w:tcBorders>
          </w:tcPr>
          <w:p w14:paraId="3F051741" w14:textId="77777777" w:rsidR="00A24815" w:rsidRDefault="00A24815" w:rsidP="00030337"/>
        </w:tc>
      </w:tr>
      <w:tr w:rsidR="00A24815" w14:paraId="5AE383C6"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5E58D8" w14:textId="77777777" w:rsidR="00A24815" w:rsidRDefault="00A24815" w:rsidP="00030337">
            <w:r>
              <w:t>164</w:t>
            </w:r>
          </w:p>
        </w:tc>
        <w:tc>
          <w:tcPr>
            <w:tcW w:w="1701" w:type="dxa"/>
            <w:tcBorders>
              <w:top w:val="single" w:sz="4" w:space="0" w:color="auto"/>
              <w:bottom w:val="single" w:sz="4" w:space="0" w:color="auto"/>
            </w:tcBorders>
            <w:vAlign w:val="center"/>
          </w:tcPr>
          <w:p w14:paraId="2E831ACE" w14:textId="77777777" w:rsidR="00A24815" w:rsidRDefault="00A24815" w:rsidP="00030337">
            <w:pPr>
              <w:rPr>
                <w:lang w:val="en-US"/>
              </w:rPr>
            </w:pPr>
            <w:r>
              <w:rPr>
                <w:lang w:val="en-US"/>
              </w:rPr>
              <w:t>RpVB43A</w:t>
            </w:r>
          </w:p>
          <w:p w14:paraId="76A81D7C" w14:textId="77777777" w:rsidR="00A24815" w:rsidRDefault="00A24815" w:rsidP="00030337"/>
        </w:tc>
        <w:tc>
          <w:tcPr>
            <w:tcW w:w="4961" w:type="dxa"/>
            <w:tcBorders>
              <w:top w:val="single" w:sz="4" w:space="0" w:color="auto"/>
              <w:bottom w:val="single" w:sz="4" w:space="0" w:color="auto"/>
            </w:tcBorders>
            <w:vAlign w:val="center"/>
          </w:tcPr>
          <w:p w14:paraId="2A801748" w14:textId="77777777" w:rsidR="00A24815" w:rsidRPr="0020179F" w:rsidRDefault="00A24815" w:rsidP="00030337">
            <w:pPr>
              <w:rPr>
                <w:lang w:val="en-US"/>
              </w:rPr>
            </w:pPr>
            <w:r w:rsidRPr="0020179F">
              <w:rPr>
                <w:lang w:val="en-US"/>
              </w:rPr>
              <w:t xml:space="preserve">Demontarea ramelor cu jaluzele, montate pe zidarie avind perimetrul de 800 - 2500 mm </w:t>
            </w:r>
          </w:p>
        </w:tc>
        <w:tc>
          <w:tcPr>
            <w:tcW w:w="1560" w:type="dxa"/>
            <w:tcBorders>
              <w:top w:val="single" w:sz="4" w:space="0" w:color="auto"/>
              <w:bottom w:val="single" w:sz="4" w:space="0" w:color="auto"/>
            </w:tcBorders>
            <w:vAlign w:val="center"/>
          </w:tcPr>
          <w:p w14:paraId="0F09FB1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CF2D509" w14:textId="77777777" w:rsidR="00A24815" w:rsidRPr="00BA641A" w:rsidRDefault="00A24815" w:rsidP="00030337">
            <w:pPr>
              <w:jc w:val="center"/>
              <w:rPr>
                <w:b/>
                <w:bCs/>
              </w:rPr>
            </w:pPr>
            <w:r w:rsidRPr="00BA641A">
              <w:rPr>
                <w:b/>
                <w:bCs/>
              </w:rPr>
              <w:t>13.00</w:t>
            </w:r>
          </w:p>
        </w:tc>
      </w:tr>
      <w:tr w:rsidR="00A24815" w14:paraId="67467D4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432409" w14:textId="77777777" w:rsidR="00A24815" w:rsidRDefault="00A24815" w:rsidP="00030337">
            <w:pPr>
              <w:rPr>
                <w:lang w:val="en-US"/>
              </w:rPr>
            </w:pPr>
          </w:p>
        </w:tc>
        <w:tc>
          <w:tcPr>
            <w:tcW w:w="1701" w:type="dxa"/>
            <w:tcBorders>
              <w:top w:val="nil"/>
              <w:bottom w:val="single" w:sz="2" w:space="0" w:color="auto"/>
            </w:tcBorders>
            <w:vAlign w:val="center"/>
          </w:tcPr>
          <w:p w14:paraId="5BCA56B1" w14:textId="77777777" w:rsidR="00A24815" w:rsidRDefault="00A24815" w:rsidP="00030337">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7C6CB3F1" w14:textId="77777777" w:rsidR="00A24815" w:rsidRPr="00EA2326" w:rsidRDefault="00A24815" w:rsidP="00030337">
            <w:pPr>
              <w:rPr>
                <w:sz w:val="18"/>
                <w:szCs w:val="18"/>
                <w:lang w:val="en-US"/>
              </w:rPr>
            </w:pPr>
            <w:r w:rsidRPr="00EA2326">
              <w:rPr>
                <w:sz w:val="18"/>
                <w:szCs w:val="18"/>
                <w:lang w:val="en-US"/>
              </w:rPr>
              <w:t xml:space="preserve">Instalator ventilare </w:t>
            </w:r>
          </w:p>
        </w:tc>
        <w:tc>
          <w:tcPr>
            <w:tcW w:w="1560" w:type="dxa"/>
            <w:tcBorders>
              <w:top w:val="nil"/>
              <w:bottom w:val="single" w:sz="2" w:space="0" w:color="auto"/>
            </w:tcBorders>
          </w:tcPr>
          <w:p w14:paraId="7140171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2C3A966" w14:textId="77777777" w:rsidR="00A24815" w:rsidRPr="00EA2326" w:rsidRDefault="00A24815" w:rsidP="00030337">
            <w:pPr>
              <w:rPr>
                <w:sz w:val="18"/>
                <w:szCs w:val="18"/>
                <w:lang w:val="en-US"/>
              </w:rPr>
            </w:pPr>
            <w:r w:rsidRPr="00EA2326">
              <w:rPr>
                <w:sz w:val="18"/>
                <w:szCs w:val="18"/>
                <w:lang w:val="en-US"/>
              </w:rPr>
              <w:t>5.20</w:t>
            </w:r>
          </w:p>
        </w:tc>
      </w:tr>
      <w:tr w:rsidR="00A24815" w14:paraId="6096C7A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40003B" w14:textId="77777777" w:rsidR="00A24815" w:rsidRDefault="00A24815" w:rsidP="00030337">
            <w:pPr>
              <w:rPr>
                <w:lang w:val="en-US"/>
              </w:rPr>
            </w:pPr>
          </w:p>
        </w:tc>
        <w:tc>
          <w:tcPr>
            <w:tcW w:w="1701" w:type="dxa"/>
            <w:tcBorders>
              <w:top w:val="nil"/>
              <w:bottom w:val="single" w:sz="2" w:space="0" w:color="auto"/>
            </w:tcBorders>
            <w:vAlign w:val="center"/>
          </w:tcPr>
          <w:p w14:paraId="30559434" w14:textId="77777777" w:rsidR="00A24815" w:rsidRDefault="00A24815" w:rsidP="00030337">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5E234E47" w14:textId="77777777" w:rsidR="00A24815" w:rsidRPr="00EA2326" w:rsidRDefault="00A24815" w:rsidP="00030337">
            <w:pPr>
              <w:rPr>
                <w:sz w:val="18"/>
                <w:szCs w:val="18"/>
                <w:lang w:val="en-US"/>
              </w:rPr>
            </w:pPr>
            <w:r w:rsidRPr="00EA2326">
              <w:rPr>
                <w:sz w:val="18"/>
                <w:szCs w:val="18"/>
                <w:lang w:val="en-US"/>
              </w:rPr>
              <w:t>Petrol distilat tip 18/200</w:t>
            </w:r>
          </w:p>
        </w:tc>
        <w:tc>
          <w:tcPr>
            <w:tcW w:w="1560" w:type="dxa"/>
            <w:tcBorders>
              <w:top w:val="nil"/>
              <w:bottom w:val="single" w:sz="2" w:space="0" w:color="auto"/>
            </w:tcBorders>
          </w:tcPr>
          <w:p w14:paraId="0B7EED43"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1F60D34C" w14:textId="77777777" w:rsidR="00A24815" w:rsidRPr="00EA2326" w:rsidRDefault="00A24815" w:rsidP="00030337">
            <w:pPr>
              <w:rPr>
                <w:sz w:val="18"/>
                <w:szCs w:val="18"/>
                <w:lang w:val="en-US"/>
              </w:rPr>
            </w:pPr>
            <w:r w:rsidRPr="00EA2326">
              <w:rPr>
                <w:sz w:val="18"/>
                <w:szCs w:val="18"/>
                <w:lang w:val="en-US"/>
              </w:rPr>
              <w:t>0.26</w:t>
            </w:r>
          </w:p>
        </w:tc>
      </w:tr>
      <w:tr w:rsidR="00A24815" w14:paraId="68CB8C2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7131D" w14:textId="77777777" w:rsidR="00A24815" w:rsidRDefault="00A24815" w:rsidP="00030337">
            <w:pPr>
              <w:rPr>
                <w:lang w:val="en-US"/>
              </w:rPr>
            </w:pPr>
          </w:p>
        </w:tc>
        <w:tc>
          <w:tcPr>
            <w:tcW w:w="1701" w:type="dxa"/>
            <w:tcBorders>
              <w:top w:val="nil"/>
              <w:bottom w:val="single" w:sz="2" w:space="0" w:color="auto"/>
            </w:tcBorders>
            <w:vAlign w:val="center"/>
          </w:tcPr>
          <w:p w14:paraId="5A24FC27" w14:textId="77777777" w:rsidR="00A24815" w:rsidRDefault="00A24815" w:rsidP="00030337">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57EA3BFC" w14:textId="77777777" w:rsidR="00A24815" w:rsidRPr="00EA2326" w:rsidRDefault="00A24815" w:rsidP="00030337">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500C07E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8978B65" w14:textId="77777777" w:rsidR="00A24815" w:rsidRPr="00EA2326" w:rsidRDefault="00A24815" w:rsidP="00030337">
            <w:pPr>
              <w:rPr>
                <w:sz w:val="18"/>
                <w:szCs w:val="18"/>
                <w:lang w:val="en-US"/>
              </w:rPr>
            </w:pPr>
            <w:r w:rsidRPr="00EA2326">
              <w:rPr>
                <w:sz w:val="18"/>
                <w:szCs w:val="18"/>
                <w:lang w:val="en-US"/>
              </w:rPr>
              <w:t>0.13</w:t>
            </w:r>
          </w:p>
        </w:tc>
      </w:tr>
      <w:tr w:rsidR="00A24815" w14:paraId="4E1D7D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D0571" w14:textId="77777777" w:rsidR="00A24815" w:rsidRDefault="00A24815" w:rsidP="00030337">
            <w:pPr>
              <w:rPr>
                <w:lang w:val="en-US"/>
              </w:rPr>
            </w:pPr>
          </w:p>
        </w:tc>
        <w:tc>
          <w:tcPr>
            <w:tcW w:w="1701" w:type="dxa"/>
            <w:tcBorders>
              <w:top w:val="nil"/>
              <w:bottom w:val="single" w:sz="2" w:space="0" w:color="auto"/>
            </w:tcBorders>
            <w:vAlign w:val="center"/>
          </w:tcPr>
          <w:p w14:paraId="4B56A641" w14:textId="77777777" w:rsidR="00A24815" w:rsidRDefault="00A24815" w:rsidP="00030337">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634DC29" w14:textId="77777777" w:rsidR="00A24815" w:rsidRPr="00EA2326" w:rsidRDefault="00A24815" w:rsidP="00030337">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4EEF4D9"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E340E83" w14:textId="77777777" w:rsidR="00A24815" w:rsidRPr="00EA2326" w:rsidRDefault="00A24815" w:rsidP="00030337">
            <w:pPr>
              <w:rPr>
                <w:sz w:val="18"/>
                <w:szCs w:val="18"/>
                <w:lang w:val="en-US"/>
              </w:rPr>
            </w:pPr>
            <w:r w:rsidRPr="00EA2326">
              <w:rPr>
                <w:sz w:val="18"/>
                <w:szCs w:val="18"/>
                <w:lang w:val="en-US"/>
              </w:rPr>
              <w:t>0.13</w:t>
            </w:r>
          </w:p>
        </w:tc>
      </w:tr>
      <w:tr w:rsidR="00A24815" w14:paraId="1A2366A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CFCA5" w14:textId="77777777" w:rsidR="00A24815" w:rsidRDefault="00A24815" w:rsidP="00030337">
            <w:r>
              <w:t>165</w:t>
            </w:r>
          </w:p>
        </w:tc>
        <w:tc>
          <w:tcPr>
            <w:tcW w:w="1701" w:type="dxa"/>
            <w:tcBorders>
              <w:top w:val="single" w:sz="4" w:space="0" w:color="auto"/>
              <w:bottom w:val="single" w:sz="4" w:space="0" w:color="auto"/>
            </w:tcBorders>
            <w:vAlign w:val="center"/>
          </w:tcPr>
          <w:p w14:paraId="5C2528FF" w14:textId="77777777" w:rsidR="00A24815" w:rsidRDefault="00A24815" w:rsidP="00030337">
            <w:pPr>
              <w:rPr>
                <w:lang w:val="en-US"/>
              </w:rPr>
            </w:pPr>
            <w:r>
              <w:rPr>
                <w:lang w:val="en-US"/>
              </w:rPr>
              <w:t>RpVA35B</w:t>
            </w:r>
          </w:p>
          <w:p w14:paraId="18A29D6C" w14:textId="77777777" w:rsidR="00A24815" w:rsidRDefault="00A24815" w:rsidP="00030337"/>
        </w:tc>
        <w:tc>
          <w:tcPr>
            <w:tcW w:w="4961" w:type="dxa"/>
            <w:tcBorders>
              <w:top w:val="single" w:sz="4" w:space="0" w:color="auto"/>
              <w:bottom w:val="single" w:sz="4" w:space="0" w:color="auto"/>
            </w:tcBorders>
            <w:vAlign w:val="center"/>
          </w:tcPr>
          <w:p w14:paraId="317E0975" w14:textId="77777777" w:rsidR="00A24815" w:rsidRPr="0020179F" w:rsidRDefault="00A24815" w:rsidP="00030337">
            <w:pPr>
              <w:rPr>
                <w:lang w:val="en-US"/>
              </w:rPr>
            </w:pPr>
            <w:r w:rsidRPr="0020179F">
              <w:rPr>
                <w:lang w:val="en-US"/>
              </w:rPr>
              <w:t xml:space="preserve">Demontarea canalelor de ventilatie din tabla neagra, zincata sau aliminiu, avind perimetrul sectiunii rectangulare sau circulare de  700 - 1600 mm </w:t>
            </w:r>
          </w:p>
        </w:tc>
        <w:tc>
          <w:tcPr>
            <w:tcW w:w="1560" w:type="dxa"/>
            <w:tcBorders>
              <w:top w:val="single" w:sz="4" w:space="0" w:color="auto"/>
              <w:bottom w:val="single" w:sz="4" w:space="0" w:color="auto"/>
            </w:tcBorders>
            <w:vAlign w:val="center"/>
          </w:tcPr>
          <w:p w14:paraId="4B3DA372"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16B4335E" w14:textId="77777777" w:rsidR="00A24815" w:rsidRPr="00BA641A" w:rsidRDefault="00A24815" w:rsidP="00030337">
            <w:pPr>
              <w:jc w:val="center"/>
              <w:rPr>
                <w:b/>
                <w:bCs/>
              </w:rPr>
            </w:pPr>
            <w:r w:rsidRPr="00BA641A">
              <w:rPr>
                <w:b/>
                <w:bCs/>
              </w:rPr>
              <w:t>8.00</w:t>
            </w:r>
          </w:p>
        </w:tc>
      </w:tr>
      <w:tr w:rsidR="00A24815" w14:paraId="27BC954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5F5C6" w14:textId="77777777" w:rsidR="00A24815" w:rsidRDefault="00A24815" w:rsidP="00030337">
            <w:pPr>
              <w:rPr>
                <w:lang w:val="en-US"/>
              </w:rPr>
            </w:pPr>
          </w:p>
        </w:tc>
        <w:tc>
          <w:tcPr>
            <w:tcW w:w="1701" w:type="dxa"/>
            <w:tcBorders>
              <w:top w:val="nil"/>
              <w:bottom w:val="single" w:sz="2" w:space="0" w:color="auto"/>
            </w:tcBorders>
            <w:vAlign w:val="center"/>
          </w:tcPr>
          <w:p w14:paraId="5A52965A" w14:textId="77777777" w:rsidR="00A24815" w:rsidRDefault="00A24815" w:rsidP="00030337">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2D5EEA57" w14:textId="77777777" w:rsidR="00A24815" w:rsidRPr="00EA2326" w:rsidRDefault="00A24815" w:rsidP="00030337">
            <w:pPr>
              <w:rPr>
                <w:sz w:val="18"/>
                <w:szCs w:val="18"/>
                <w:lang w:val="en-US"/>
              </w:rPr>
            </w:pPr>
            <w:r w:rsidRPr="00EA2326">
              <w:rPr>
                <w:sz w:val="18"/>
                <w:szCs w:val="18"/>
                <w:lang w:val="en-US"/>
              </w:rPr>
              <w:t xml:space="preserve">Instalator ventilare </w:t>
            </w:r>
          </w:p>
        </w:tc>
        <w:tc>
          <w:tcPr>
            <w:tcW w:w="1560" w:type="dxa"/>
            <w:tcBorders>
              <w:top w:val="nil"/>
              <w:bottom w:val="single" w:sz="2" w:space="0" w:color="auto"/>
            </w:tcBorders>
          </w:tcPr>
          <w:p w14:paraId="2D50D7C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173EFA0" w14:textId="77777777" w:rsidR="00A24815" w:rsidRPr="00EA2326" w:rsidRDefault="00A24815" w:rsidP="00030337">
            <w:pPr>
              <w:rPr>
                <w:sz w:val="18"/>
                <w:szCs w:val="18"/>
                <w:lang w:val="en-US"/>
              </w:rPr>
            </w:pPr>
            <w:r w:rsidRPr="00EA2326">
              <w:rPr>
                <w:sz w:val="18"/>
                <w:szCs w:val="18"/>
                <w:lang w:val="en-US"/>
              </w:rPr>
              <w:t>5.12</w:t>
            </w:r>
          </w:p>
        </w:tc>
      </w:tr>
      <w:tr w:rsidR="00A24815" w14:paraId="7019E1E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7C1ED" w14:textId="77777777" w:rsidR="00A24815" w:rsidRDefault="00A24815" w:rsidP="00030337">
            <w:pPr>
              <w:rPr>
                <w:lang w:val="en-US"/>
              </w:rPr>
            </w:pPr>
          </w:p>
        </w:tc>
        <w:tc>
          <w:tcPr>
            <w:tcW w:w="1701" w:type="dxa"/>
            <w:tcBorders>
              <w:top w:val="nil"/>
              <w:bottom w:val="single" w:sz="2" w:space="0" w:color="auto"/>
            </w:tcBorders>
            <w:vAlign w:val="center"/>
          </w:tcPr>
          <w:p w14:paraId="0C97619D" w14:textId="77777777" w:rsidR="00A24815" w:rsidRDefault="00A24815" w:rsidP="00030337">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26888693" w14:textId="77777777" w:rsidR="00A24815" w:rsidRPr="00EA2326" w:rsidRDefault="00A24815" w:rsidP="00030337">
            <w:pPr>
              <w:rPr>
                <w:sz w:val="18"/>
                <w:szCs w:val="18"/>
                <w:lang w:val="en-US"/>
              </w:rPr>
            </w:pPr>
            <w:r w:rsidRPr="00EA2326">
              <w:rPr>
                <w:sz w:val="18"/>
                <w:szCs w:val="18"/>
                <w:lang w:val="en-US"/>
              </w:rPr>
              <w:t>Petrol distilat tip 18/200</w:t>
            </w:r>
          </w:p>
        </w:tc>
        <w:tc>
          <w:tcPr>
            <w:tcW w:w="1560" w:type="dxa"/>
            <w:tcBorders>
              <w:top w:val="nil"/>
              <w:bottom w:val="single" w:sz="2" w:space="0" w:color="auto"/>
            </w:tcBorders>
          </w:tcPr>
          <w:p w14:paraId="5E9F7444" w14:textId="77777777" w:rsidR="00A24815" w:rsidRPr="00EA2326" w:rsidRDefault="00A24815" w:rsidP="00030337">
            <w:pPr>
              <w:rPr>
                <w:sz w:val="18"/>
                <w:szCs w:val="18"/>
                <w:lang w:val="en-US"/>
              </w:rPr>
            </w:pPr>
            <w:r w:rsidRPr="00EA2326">
              <w:rPr>
                <w:sz w:val="18"/>
                <w:szCs w:val="18"/>
                <w:lang w:val="en-US"/>
              </w:rPr>
              <w:t>l</w:t>
            </w:r>
          </w:p>
        </w:tc>
        <w:tc>
          <w:tcPr>
            <w:tcW w:w="1559" w:type="dxa"/>
            <w:tcBorders>
              <w:top w:val="nil"/>
              <w:bottom w:val="single" w:sz="2" w:space="0" w:color="auto"/>
            </w:tcBorders>
          </w:tcPr>
          <w:p w14:paraId="263C3DC1" w14:textId="77777777" w:rsidR="00A24815" w:rsidRPr="00EA2326" w:rsidRDefault="00A24815" w:rsidP="00030337">
            <w:pPr>
              <w:rPr>
                <w:sz w:val="18"/>
                <w:szCs w:val="18"/>
                <w:lang w:val="en-US"/>
              </w:rPr>
            </w:pPr>
            <w:r w:rsidRPr="00EA2326">
              <w:rPr>
                <w:sz w:val="18"/>
                <w:szCs w:val="18"/>
                <w:lang w:val="en-US"/>
              </w:rPr>
              <w:t>0.064</w:t>
            </w:r>
          </w:p>
        </w:tc>
      </w:tr>
      <w:tr w:rsidR="00A24815" w14:paraId="1D2DE31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CAED1" w14:textId="77777777" w:rsidR="00A24815" w:rsidRDefault="00A24815" w:rsidP="00030337">
            <w:pPr>
              <w:rPr>
                <w:lang w:val="en-US"/>
              </w:rPr>
            </w:pPr>
          </w:p>
        </w:tc>
        <w:tc>
          <w:tcPr>
            <w:tcW w:w="1701" w:type="dxa"/>
            <w:tcBorders>
              <w:top w:val="nil"/>
              <w:bottom w:val="single" w:sz="2" w:space="0" w:color="auto"/>
            </w:tcBorders>
            <w:vAlign w:val="center"/>
          </w:tcPr>
          <w:p w14:paraId="17CB557B" w14:textId="77777777" w:rsidR="00A24815" w:rsidRDefault="00A24815" w:rsidP="00030337">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6E9B0315" w14:textId="77777777" w:rsidR="00A24815" w:rsidRPr="00EA2326" w:rsidRDefault="00A24815" w:rsidP="00030337">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4BD22DB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92FE340" w14:textId="77777777" w:rsidR="00A24815" w:rsidRPr="00EA2326" w:rsidRDefault="00A24815" w:rsidP="00030337">
            <w:pPr>
              <w:rPr>
                <w:sz w:val="18"/>
                <w:szCs w:val="18"/>
                <w:lang w:val="en-US"/>
              </w:rPr>
            </w:pPr>
            <w:r w:rsidRPr="00EA2326">
              <w:rPr>
                <w:sz w:val="18"/>
                <w:szCs w:val="18"/>
                <w:lang w:val="en-US"/>
              </w:rPr>
              <w:t>0.24</w:t>
            </w:r>
          </w:p>
        </w:tc>
      </w:tr>
      <w:tr w:rsidR="00A24815" w14:paraId="0366182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6CF4B2" w14:textId="77777777" w:rsidR="00A24815" w:rsidRDefault="00A24815" w:rsidP="00030337">
            <w:pPr>
              <w:rPr>
                <w:lang w:val="en-US"/>
              </w:rPr>
            </w:pPr>
          </w:p>
        </w:tc>
        <w:tc>
          <w:tcPr>
            <w:tcW w:w="1701" w:type="dxa"/>
            <w:tcBorders>
              <w:top w:val="nil"/>
              <w:bottom w:val="single" w:sz="2" w:space="0" w:color="auto"/>
            </w:tcBorders>
            <w:vAlign w:val="center"/>
          </w:tcPr>
          <w:p w14:paraId="62F40B42" w14:textId="77777777" w:rsidR="00A24815" w:rsidRDefault="00A24815" w:rsidP="00030337">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760BE77" w14:textId="77777777" w:rsidR="00A24815" w:rsidRPr="00EA2326" w:rsidRDefault="00A24815" w:rsidP="00030337">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577ACC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B2B3391" w14:textId="77777777" w:rsidR="00A24815" w:rsidRPr="00EA2326" w:rsidRDefault="00A24815" w:rsidP="00030337">
            <w:pPr>
              <w:rPr>
                <w:sz w:val="18"/>
                <w:szCs w:val="18"/>
                <w:lang w:val="en-US"/>
              </w:rPr>
            </w:pPr>
            <w:r w:rsidRPr="00EA2326">
              <w:rPr>
                <w:sz w:val="18"/>
                <w:szCs w:val="18"/>
                <w:lang w:val="en-US"/>
              </w:rPr>
              <w:t>0.24</w:t>
            </w:r>
          </w:p>
        </w:tc>
      </w:tr>
      <w:tr w:rsidR="00A24815" w14:paraId="349999A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B90E71" w14:textId="77777777" w:rsidR="00A24815" w:rsidRDefault="00A24815" w:rsidP="00030337">
            <w:r>
              <w:t>166</w:t>
            </w:r>
          </w:p>
        </w:tc>
        <w:tc>
          <w:tcPr>
            <w:tcW w:w="1701" w:type="dxa"/>
            <w:tcBorders>
              <w:top w:val="single" w:sz="4" w:space="0" w:color="auto"/>
              <w:bottom w:val="single" w:sz="4" w:space="0" w:color="auto"/>
            </w:tcBorders>
            <w:vAlign w:val="center"/>
          </w:tcPr>
          <w:p w14:paraId="1C6BFE70" w14:textId="77777777" w:rsidR="00A24815" w:rsidRDefault="00A24815" w:rsidP="00030337">
            <w:pPr>
              <w:rPr>
                <w:lang w:val="en-US"/>
              </w:rPr>
            </w:pPr>
            <w:r>
              <w:rPr>
                <w:lang w:val="en-US"/>
              </w:rPr>
              <w:t>RCsB31O</w:t>
            </w:r>
          </w:p>
          <w:p w14:paraId="760CCC0D" w14:textId="77777777" w:rsidR="00A24815" w:rsidRDefault="00A24815" w:rsidP="00030337"/>
        </w:tc>
        <w:tc>
          <w:tcPr>
            <w:tcW w:w="4961" w:type="dxa"/>
            <w:tcBorders>
              <w:top w:val="single" w:sz="4" w:space="0" w:color="auto"/>
              <w:bottom w:val="single" w:sz="4" w:space="0" w:color="auto"/>
            </w:tcBorders>
            <w:vAlign w:val="center"/>
          </w:tcPr>
          <w:p w14:paraId="63FD05DB" w14:textId="77777777" w:rsidR="00A24815" w:rsidRPr="0020179F" w:rsidRDefault="00A24815" w:rsidP="00030337">
            <w:pPr>
              <w:rPr>
                <w:lang w:val="en-US"/>
              </w:rPr>
            </w:pPr>
            <w:r w:rsidRPr="0020179F">
              <w:rPr>
                <w:lang w:val="en-US"/>
              </w:rPr>
              <w:t>Forarea gaurilor strapunse in constructii din beton armat marca pina la 500 cu multe straturi de armare, utilizind masina cu foreza-carota diamantata cu diametrul  de: 160 mm (K=2.7, gr. 30cm)</w:t>
            </w:r>
          </w:p>
        </w:tc>
        <w:tc>
          <w:tcPr>
            <w:tcW w:w="1560" w:type="dxa"/>
            <w:tcBorders>
              <w:top w:val="single" w:sz="4" w:space="0" w:color="auto"/>
              <w:bottom w:val="single" w:sz="4" w:space="0" w:color="auto"/>
            </w:tcBorders>
            <w:vAlign w:val="center"/>
          </w:tcPr>
          <w:p w14:paraId="7CD69B90"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501AF0ED" w14:textId="77777777" w:rsidR="00A24815" w:rsidRPr="00BA641A" w:rsidRDefault="00A24815" w:rsidP="00030337">
            <w:pPr>
              <w:jc w:val="center"/>
              <w:rPr>
                <w:b/>
                <w:bCs/>
              </w:rPr>
            </w:pPr>
            <w:r w:rsidRPr="00BA641A">
              <w:rPr>
                <w:b/>
                <w:bCs/>
              </w:rPr>
              <w:t>2.00</w:t>
            </w:r>
          </w:p>
        </w:tc>
      </w:tr>
      <w:tr w:rsidR="00A24815" w14:paraId="1079FCC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76DB0" w14:textId="77777777" w:rsidR="00A24815" w:rsidRDefault="00A24815" w:rsidP="00030337">
            <w:pPr>
              <w:rPr>
                <w:lang w:val="en-US"/>
              </w:rPr>
            </w:pPr>
          </w:p>
        </w:tc>
        <w:tc>
          <w:tcPr>
            <w:tcW w:w="1701" w:type="dxa"/>
            <w:tcBorders>
              <w:top w:val="nil"/>
              <w:bottom w:val="single" w:sz="2" w:space="0" w:color="auto"/>
            </w:tcBorders>
            <w:vAlign w:val="center"/>
          </w:tcPr>
          <w:p w14:paraId="4927B541" w14:textId="77777777" w:rsidR="00A24815" w:rsidRDefault="00A24815" w:rsidP="00030337">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136160EC" w14:textId="77777777" w:rsidR="00A24815" w:rsidRPr="00EA2326" w:rsidRDefault="00A24815" w:rsidP="00030337">
            <w:pPr>
              <w:rPr>
                <w:sz w:val="18"/>
                <w:szCs w:val="18"/>
                <w:lang w:val="en-US"/>
              </w:rPr>
            </w:pPr>
            <w:r w:rsidRPr="00EA2326">
              <w:rPr>
                <w:sz w:val="18"/>
                <w:szCs w:val="18"/>
                <w:lang w:val="en-US"/>
              </w:rPr>
              <w:t>Betonist</w:t>
            </w:r>
          </w:p>
        </w:tc>
        <w:tc>
          <w:tcPr>
            <w:tcW w:w="1560" w:type="dxa"/>
            <w:tcBorders>
              <w:top w:val="nil"/>
              <w:bottom w:val="single" w:sz="2" w:space="0" w:color="auto"/>
            </w:tcBorders>
          </w:tcPr>
          <w:p w14:paraId="19CFFD3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B316198" w14:textId="77777777" w:rsidR="00A24815" w:rsidRPr="00EA2326" w:rsidRDefault="00A24815" w:rsidP="00030337">
            <w:pPr>
              <w:rPr>
                <w:sz w:val="18"/>
                <w:szCs w:val="18"/>
                <w:lang w:val="en-US"/>
              </w:rPr>
            </w:pPr>
            <w:r w:rsidRPr="00EA2326">
              <w:rPr>
                <w:sz w:val="18"/>
                <w:szCs w:val="18"/>
                <w:lang w:val="en-US"/>
              </w:rPr>
              <w:t>3.796</w:t>
            </w:r>
          </w:p>
        </w:tc>
      </w:tr>
      <w:tr w:rsidR="00A24815" w14:paraId="3D2CA70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34219" w14:textId="77777777" w:rsidR="00A24815" w:rsidRDefault="00A24815" w:rsidP="00030337">
            <w:pPr>
              <w:rPr>
                <w:lang w:val="en-US"/>
              </w:rPr>
            </w:pPr>
          </w:p>
        </w:tc>
        <w:tc>
          <w:tcPr>
            <w:tcW w:w="1701" w:type="dxa"/>
            <w:tcBorders>
              <w:top w:val="nil"/>
              <w:bottom w:val="single" w:sz="2" w:space="0" w:color="auto"/>
            </w:tcBorders>
            <w:vAlign w:val="center"/>
          </w:tcPr>
          <w:p w14:paraId="536B90D2"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09FBD07"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B238F3B"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E3AB488" w14:textId="77777777" w:rsidR="00A24815" w:rsidRPr="00EA2326" w:rsidRDefault="00A24815" w:rsidP="00030337">
            <w:pPr>
              <w:rPr>
                <w:sz w:val="18"/>
                <w:szCs w:val="18"/>
                <w:lang w:val="en-US"/>
              </w:rPr>
            </w:pPr>
            <w:r w:rsidRPr="00EA2326">
              <w:rPr>
                <w:sz w:val="18"/>
                <w:szCs w:val="18"/>
                <w:lang w:val="en-US"/>
              </w:rPr>
              <w:t>1.631</w:t>
            </w:r>
          </w:p>
        </w:tc>
      </w:tr>
      <w:tr w:rsidR="00A24815" w14:paraId="5A0725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0F81B" w14:textId="77777777" w:rsidR="00A24815" w:rsidRDefault="00A24815" w:rsidP="00030337">
            <w:pPr>
              <w:rPr>
                <w:lang w:val="en-US"/>
              </w:rPr>
            </w:pPr>
          </w:p>
        </w:tc>
        <w:tc>
          <w:tcPr>
            <w:tcW w:w="1701" w:type="dxa"/>
            <w:tcBorders>
              <w:top w:val="nil"/>
              <w:bottom w:val="single" w:sz="2" w:space="0" w:color="auto"/>
            </w:tcBorders>
            <w:vAlign w:val="center"/>
          </w:tcPr>
          <w:p w14:paraId="270B1CF8" w14:textId="77777777" w:rsidR="00A24815" w:rsidRDefault="00A24815" w:rsidP="00030337">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706324FE" w14:textId="77777777" w:rsidR="00A24815" w:rsidRPr="00EA2326" w:rsidRDefault="00A24815" w:rsidP="00030337">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268F086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8413E7D" w14:textId="77777777" w:rsidR="00A24815" w:rsidRPr="00EA2326" w:rsidRDefault="00A24815" w:rsidP="00030337">
            <w:pPr>
              <w:rPr>
                <w:sz w:val="18"/>
                <w:szCs w:val="18"/>
                <w:lang w:val="en-US"/>
              </w:rPr>
            </w:pPr>
            <w:r w:rsidRPr="00EA2326">
              <w:rPr>
                <w:sz w:val="18"/>
                <w:szCs w:val="18"/>
                <w:lang w:val="en-US"/>
              </w:rPr>
              <w:t>0.075</w:t>
            </w:r>
          </w:p>
        </w:tc>
      </w:tr>
      <w:tr w:rsidR="00A24815" w14:paraId="392D06F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3CC5F2" w14:textId="77777777" w:rsidR="00A24815" w:rsidRDefault="00A24815" w:rsidP="00030337">
            <w:pPr>
              <w:rPr>
                <w:lang w:val="en-US"/>
              </w:rPr>
            </w:pPr>
          </w:p>
        </w:tc>
        <w:tc>
          <w:tcPr>
            <w:tcW w:w="1701" w:type="dxa"/>
            <w:tcBorders>
              <w:top w:val="nil"/>
              <w:bottom w:val="single" w:sz="2" w:space="0" w:color="auto"/>
            </w:tcBorders>
            <w:vAlign w:val="center"/>
          </w:tcPr>
          <w:p w14:paraId="3982B0ED" w14:textId="77777777" w:rsidR="00A24815" w:rsidRDefault="00A24815" w:rsidP="00030337">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5CA5008" w14:textId="77777777" w:rsidR="00A24815" w:rsidRPr="00EA2326" w:rsidRDefault="00A24815" w:rsidP="00030337">
            <w:pPr>
              <w:rPr>
                <w:sz w:val="18"/>
                <w:szCs w:val="18"/>
                <w:lang w:val="en-US"/>
              </w:rPr>
            </w:pPr>
            <w:r w:rsidRPr="00EA2326">
              <w:rPr>
                <w:sz w:val="18"/>
                <w:szCs w:val="18"/>
                <w:lang w:val="en-US"/>
              </w:rPr>
              <w:t>Apa</w:t>
            </w:r>
          </w:p>
        </w:tc>
        <w:tc>
          <w:tcPr>
            <w:tcW w:w="1560" w:type="dxa"/>
            <w:tcBorders>
              <w:top w:val="nil"/>
              <w:bottom w:val="single" w:sz="2" w:space="0" w:color="auto"/>
            </w:tcBorders>
          </w:tcPr>
          <w:p w14:paraId="1D6D3E3E"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2F98341" w14:textId="77777777" w:rsidR="00A24815" w:rsidRPr="00EA2326" w:rsidRDefault="00A24815" w:rsidP="00030337">
            <w:pPr>
              <w:rPr>
                <w:sz w:val="18"/>
                <w:szCs w:val="18"/>
                <w:lang w:val="en-US"/>
              </w:rPr>
            </w:pPr>
            <w:r w:rsidRPr="00EA2326">
              <w:rPr>
                <w:sz w:val="18"/>
                <w:szCs w:val="18"/>
                <w:lang w:val="en-US"/>
              </w:rPr>
              <w:t>0.534</w:t>
            </w:r>
          </w:p>
        </w:tc>
      </w:tr>
      <w:tr w:rsidR="00A24815" w14:paraId="1C69869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710DF9" w14:textId="77777777" w:rsidR="00A24815" w:rsidRDefault="00A24815" w:rsidP="00030337">
            <w:pPr>
              <w:rPr>
                <w:lang w:val="en-US"/>
              </w:rPr>
            </w:pPr>
          </w:p>
        </w:tc>
        <w:tc>
          <w:tcPr>
            <w:tcW w:w="1701" w:type="dxa"/>
            <w:tcBorders>
              <w:top w:val="nil"/>
              <w:bottom w:val="single" w:sz="2" w:space="0" w:color="auto"/>
            </w:tcBorders>
            <w:vAlign w:val="center"/>
          </w:tcPr>
          <w:p w14:paraId="7F31C492" w14:textId="77777777" w:rsidR="00A24815" w:rsidRDefault="00A24815" w:rsidP="00030337">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334F214E" w14:textId="77777777" w:rsidR="00A24815" w:rsidRPr="00EA2326" w:rsidRDefault="00A24815" w:rsidP="00030337">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7DBD885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B2598F3" w14:textId="77777777" w:rsidR="00A24815" w:rsidRPr="00EA2326" w:rsidRDefault="00A24815" w:rsidP="00030337">
            <w:pPr>
              <w:rPr>
                <w:sz w:val="18"/>
                <w:szCs w:val="18"/>
                <w:lang w:val="en-US"/>
              </w:rPr>
            </w:pPr>
            <w:r w:rsidRPr="00EA2326">
              <w:rPr>
                <w:sz w:val="18"/>
                <w:szCs w:val="18"/>
                <w:lang w:val="en-US"/>
              </w:rPr>
              <w:t>2.646</w:t>
            </w:r>
          </w:p>
        </w:tc>
      </w:tr>
      <w:tr w:rsidR="00A24815" w14:paraId="208BEF4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5DCA8B" w14:textId="77777777" w:rsidR="00A24815" w:rsidRDefault="00A24815" w:rsidP="00030337">
            <w:r>
              <w:lastRenderedPageBreak/>
              <w:t>167</w:t>
            </w:r>
          </w:p>
        </w:tc>
        <w:tc>
          <w:tcPr>
            <w:tcW w:w="1701" w:type="dxa"/>
            <w:tcBorders>
              <w:top w:val="single" w:sz="4" w:space="0" w:color="auto"/>
              <w:bottom w:val="single" w:sz="4" w:space="0" w:color="auto"/>
            </w:tcBorders>
            <w:vAlign w:val="center"/>
          </w:tcPr>
          <w:p w14:paraId="042FEEFF" w14:textId="77777777" w:rsidR="00A24815" w:rsidRDefault="00A24815" w:rsidP="00030337">
            <w:pPr>
              <w:rPr>
                <w:lang w:val="en-US"/>
              </w:rPr>
            </w:pPr>
            <w:r>
              <w:rPr>
                <w:lang w:val="en-US"/>
              </w:rPr>
              <w:t>RpCU07B</w:t>
            </w:r>
          </w:p>
          <w:p w14:paraId="3DF05E77" w14:textId="77777777" w:rsidR="00A24815" w:rsidRDefault="00A24815" w:rsidP="00030337"/>
        </w:tc>
        <w:tc>
          <w:tcPr>
            <w:tcW w:w="4961" w:type="dxa"/>
            <w:tcBorders>
              <w:top w:val="single" w:sz="4" w:space="0" w:color="auto"/>
              <w:bottom w:val="single" w:sz="4" w:space="0" w:color="auto"/>
            </w:tcBorders>
            <w:vAlign w:val="center"/>
          </w:tcPr>
          <w:p w14:paraId="4964CD0D" w14:textId="77777777" w:rsidR="00A24815" w:rsidRPr="0020179F" w:rsidRDefault="00A24815" w:rsidP="00030337">
            <w:pPr>
              <w:rPr>
                <w:lang w:val="en-US"/>
              </w:rPr>
            </w:pPr>
            <w:r w:rsidRPr="0020179F">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3B1B530D"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224DDFB5" w14:textId="77777777" w:rsidR="00A24815" w:rsidRPr="00BA641A" w:rsidRDefault="00A24815" w:rsidP="00030337">
            <w:pPr>
              <w:jc w:val="center"/>
              <w:rPr>
                <w:b/>
                <w:bCs/>
              </w:rPr>
            </w:pPr>
            <w:r w:rsidRPr="00BA641A">
              <w:rPr>
                <w:b/>
                <w:bCs/>
              </w:rPr>
              <w:t>2.00</w:t>
            </w:r>
          </w:p>
        </w:tc>
      </w:tr>
      <w:tr w:rsidR="00A24815" w14:paraId="39D16B6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667BE9" w14:textId="77777777" w:rsidR="00A24815" w:rsidRDefault="00A24815" w:rsidP="00030337">
            <w:pPr>
              <w:rPr>
                <w:lang w:val="en-US"/>
              </w:rPr>
            </w:pPr>
          </w:p>
        </w:tc>
        <w:tc>
          <w:tcPr>
            <w:tcW w:w="1701" w:type="dxa"/>
            <w:tcBorders>
              <w:top w:val="nil"/>
              <w:bottom w:val="single" w:sz="2" w:space="0" w:color="auto"/>
            </w:tcBorders>
            <w:vAlign w:val="center"/>
          </w:tcPr>
          <w:p w14:paraId="7DAC77AD"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C78267A"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0868EF4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CAFA81E" w14:textId="77777777" w:rsidR="00A24815" w:rsidRPr="00EA2326" w:rsidRDefault="00A24815" w:rsidP="00030337">
            <w:pPr>
              <w:rPr>
                <w:sz w:val="18"/>
                <w:szCs w:val="18"/>
                <w:lang w:val="en-US"/>
              </w:rPr>
            </w:pPr>
            <w:r w:rsidRPr="00EA2326">
              <w:rPr>
                <w:sz w:val="18"/>
                <w:szCs w:val="18"/>
                <w:lang w:val="en-US"/>
              </w:rPr>
              <w:t>0.66</w:t>
            </w:r>
          </w:p>
        </w:tc>
      </w:tr>
      <w:tr w:rsidR="00A24815" w14:paraId="1395809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1131F8" w14:textId="77777777" w:rsidR="00A24815" w:rsidRDefault="00A24815" w:rsidP="00030337">
            <w:pPr>
              <w:rPr>
                <w:lang w:val="en-US"/>
              </w:rPr>
            </w:pPr>
          </w:p>
        </w:tc>
        <w:tc>
          <w:tcPr>
            <w:tcW w:w="1701" w:type="dxa"/>
            <w:tcBorders>
              <w:top w:val="nil"/>
              <w:bottom w:val="single" w:sz="2" w:space="0" w:color="auto"/>
            </w:tcBorders>
            <w:vAlign w:val="center"/>
          </w:tcPr>
          <w:p w14:paraId="58B6C6BE"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F34415"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87CA6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D6C6CC5" w14:textId="77777777" w:rsidR="00A24815" w:rsidRPr="00EA2326" w:rsidRDefault="00A24815" w:rsidP="00030337">
            <w:pPr>
              <w:rPr>
                <w:sz w:val="18"/>
                <w:szCs w:val="18"/>
                <w:lang w:val="en-US"/>
              </w:rPr>
            </w:pPr>
            <w:r w:rsidRPr="00EA2326">
              <w:rPr>
                <w:sz w:val="18"/>
                <w:szCs w:val="18"/>
                <w:lang w:val="en-US"/>
              </w:rPr>
              <w:t>0.20</w:t>
            </w:r>
          </w:p>
        </w:tc>
      </w:tr>
      <w:tr w:rsidR="00A24815" w14:paraId="7E46B1D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2A4C0" w14:textId="77777777" w:rsidR="00A24815" w:rsidRDefault="00A24815" w:rsidP="00030337">
            <w:pPr>
              <w:rPr>
                <w:lang w:val="en-US"/>
              </w:rPr>
            </w:pPr>
          </w:p>
        </w:tc>
        <w:tc>
          <w:tcPr>
            <w:tcW w:w="1701" w:type="dxa"/>
            <w:tcBorders>
              <w:top w:val="nil"/>
              <w:bottom w:val="single" w:sz="2" w:space="0" w:color="auto"/>
            </w:tcBorders>
            <w:vAlign w:val="center"/>
          </w:tcPr>
          <w:p w14:paraId="6E2744AC" w14:textId="77777777" w:rsidR="00A24815" w:rsidRDefault="00A24815" w:rsidP="00030337">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3825C0A" w14:textId="77777777" w:rsidR="00A24815" w:rsidRPr="00EA2326" w:rsidRDefault="00A24815" w:rsidP="00030337">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B11D8A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6B16399" w14:textId="77777777" w:rsidR="00A24815" w:rsidRPr="00EA2326" w:rsidRDefault="00A24815" w:rsidP="00030337">
            <w:pPr>
              <w:rPr>
                <w:sz w:val="18"/>
                <w:szCs w:val="18"/>
                <w:lang w:val="en-US"/>
              </w:rPr>
            </w:pPr>
            <w:r w:rsidRPr="00EA2326">
              <w:rPr>
                <w:sz w:val="18"/>
                <w:szCs w:val="18"/>
                <w:lang w:val="en-US"/>
              </w:rPr>
              <w:t>0.66</w:t>
            </w:r>
          </w:p>
        </w:tc>
      </w:tr>
      <w:tr w:rsidR="00A24815" w14:paraId="4485058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11CA1" w14:textId="77777777" w:rsidR="00A24815" w:rsidRDefault="00A24815" w:rsidP="00030337">
            <w:pPr>
              <w:rPr>
                <w:lang w:val="en-US"/>
              </w:rPr>
            </w:pPr>
          </w:p>
        </w:tc>
        <w:tc>
          <w:tcPr>
            <w:tcW w:w="1701" w:type="dxa"/>
            <w:tcBorders>
              <w:top w:val="nil"/>
              <w:bottom w:val="single" w:sz="2" w:space="0" w:color="auto"/>
            </w:tcBorders>
            <w:vAlign w:val="center"/>
          </w:tcPr>
          <w:p w14:paraId="06544E31"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B487175"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5359688"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3DCB128" w14:textId="77777777" w:rsidR="00A24815" w:rsidRPr="00EA2326" w:rsidRDefault="00A24815" w:rsidP="00030337">
            <w:pPr>
              <w:rPr>
                <w:sz w:val="18"/>
                <w:szCs w:val="18"/>
                <w:lang w:val="en-US"/>
              </w:rPr>
            </w:pPr>
            <w:r w:rsidRPr="00EA2326">
              <w:rPr>
                <w:sz w:val="18"/>
                <w:szCs w:val="18"/>
                <w:lang w:val="en-US"/>
              </w:rPr>
              <w:t>0.002</w:t>
            </w:r>
          </w:p>
        </w:tc>
      </w:tr>
      <w:tr w:rsidR="00A24815" w14:paraId="541E9C9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31D626" w14:textId="77777777" w:rsidR="00A24815" w:rsidRDefault="00A24815" w:rsidP="00030337">
            <w:pPr>
              <w:rPr>
                <w:lang w:val="en-US"/>
              </w:rPr>
            </w:pPr>
          </w:p>
        </w:tc>
        <w:tc>
          <w:tcPr>
            <w:tcW w:w="1701" w:type="dxa"/>
            <w:tcBorders>
              <w:top w:val="nil"/>
              <w:bottom w:val="single" w:sz="2" w:space="0" w:color="auto"/>
            </w:tcBorders>
            <w:vAlign w:val="center"/>
          </w:tcPr>
          <w:p w14:paraId="18F13BEF" w14:textId="77777777" w:rsidR="00A24815" w:rsidRDefault="00A24815" w:rsidP="00030337">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79950847" w14:textId="77777777" w:rsidR="00A24815" w:rsidRPr="00EA2326" w:rsidRDefault="00A24815" w:rsidP="00030337">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656B7E6E"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7DE3EDD" w14:textId="77777777" w:rsidR="00A24815" w:rsidRPr="00EA2326" w:rsidRDefault="00A24815" w:rsidP="00030337">
            <w:pPr>
              <w:rPr>
                <w:sz w:val="18"/>
                <w:szCs w:val="18"/>
                <w:lang w:val="en-US"/>
              </w:rPr>
            </w:pPr>
            <w:r w:rsidRPr="00EA2326">
              <w:rPr>
                <w:sz w:val="18"/>
                <w:szCs w:val="18"/>
                <w:lang w:val="en-US"/>
              </w:rPr>
              <w:t>0.000</w:t>
            </w:r>
          </w:p>
        </w:tc>
      </w:tr>
      <w:tr w:rsidR="00A24815" w14:paraId="4C2B501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6B4EAA" w14:textId="77777777" w:rsidR="00A24815" w:rsidRDefault="00A24815" w:rsidP="00030337">
            <w:pPr>
              <w:rPr>
                <w:lang w:val="en-US"/>
              </w:rPr>
            </w:pPr>
          </w:p>
        </w:tc>
        <w:tc>
          <w:tcPr>
            <w:tcW w:w="1701" w:type="dxa"/>
            <w:tcBorders>
              <w:top w:val="nil"/>
              <w:bottom w:val="single" w:sz="2" w:space="0" w:color="auto"/>
            </w:tcBorders>
            <w:vAlign w:val="center"/>
          </w:tcPr>
          <w:p w14:paraId="70B58D7F"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00234C1"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FAE8E14"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68D776D" w14:textId="77777777" w:rsidR="00A24815" w:rsidRPr="00EA2326" w:rsidRDefault="00A24815" w:rsidP="00030337">
            <w:pPr>
              <w:rPr>
                <w:sz w:val="18"/>
                <w:szCs w:val="18"/>
                <w:lang w:val="en-US"/>
              </w:rPr>
            </w:pPr>
            <w:r w:rsidRPr="00EA2326">
              <w:rPr>
                <w:sz w:val="18"/>
                <w:szCs w:val="18"/>
                <w:lang w:val="en-US"/>
              </w:rPr>
              <w:t>0.012</w:t>
            </w:r>
          </w:p>
        </w:tc>
      </w:tr>
      <w:tr w:rsidR="00A24815" w14:paraId="323336D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B49E2" w14:textId="77777777" w:rsidR="00A24815" w:rsidRDefault="00A24815" w:rsidP="00030337">
            <w:pPr>
              <w:rPr>
                <w:lang w:val="en-US"/>
              </w:rPr>
            </w:pPr>
          </w:p>
        </w:tc>
        <w:tc>
          <w:tcPr>
            <w:tcW w:w="1701" w:type="dxa"/>
            <w:tcBorders>
              <w:top w:val="nil"/>
              <w:bottom w:val="single" w:sz="2" w:space="0" w:color="auto"/>
            </w:tcBorders>
            <w:vAlign w:val="center"/>
          </w:tcPr>
          <w:p w14:paraId="2A3E354D"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F8F886A"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071224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F3BBF9F" w14:textId="77777777" w:rsidR="00A24815" w:rsidRPr="00EA2326" w:rsidRDefault="00A24815" w:rsidP="00030337">
            <w:pPr>
              <w:rPr>
                <w:sz w:val="18"/>
                <w:szCs w:val="18"/>
                <w:lang w:val="en-US"/>
              </w:rPr>
            </w:pPr>
            <w:r w:rsidRPr="00EA2326">
              <w:rPr>
                <w:sz w:val="18"/>
                <w:szCs w:val="18"/>
                <w:lang w:val="en-US"/>
              </w:rPr>
              <w:t>0.02</w:t>
            </w:r>
          </w:p>
        </w:tc>
      </w:tr>
      <w:tr w:rsidR="00A24815" w14:paraId="640BD8F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CAB3BC" w14:textId="77777777" w:rsidR="00A24815" w:rsidRDefault="00A24815" w:rsidP="00030337">
            <w:pPr>
              <w:rPr>
                <w:lang w:val="en-US"/>
              </w:rPr>
            </w:pPr>
          </w:p>
        </w:tc>
        <w:tc>
          <w:tcPr>
            <w:tcW w:w="1701" w:type="dxa"/>
            <w:tcBorders>
              <w:top w:val="nil"/>
              <w:bottom w:val="single" w:sz="2" w:space="0" w:color="auto"/>
            </w:tcBorders>
            <w:vAlign w:val="center"/>
          </w:tcPr>
          <w:p w14:paraId="085E1BE7"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D610FE9"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FAC30D1"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BD98D3A" w14:textId="77777777" w:rsidR="00A24815" w:rsidRPr="00EA2326" w:rsidRDefault="00A24815" w:rsidP="00030337">
            <w:pPr>
              <w:rPr>
                <w:sz w:val="18"/>
                <w:szCs w:val="18"/>
                <w:lang w:val="en-US"/>
              </w:rPr>
            </w:pPr>
            <w:r w:rsidRPr="00EA2326">
              <w:rPr>
                <w:sz w:val="18"/>
                <w:szCs w:val="18"/>
                <w:lang w:val="en-US"/>
              </w:rPr>
              <w:t>0.03</w:t>
            </w:r>
          </w:p>
        </w:tc>
      </w:tr>
      <w:tr w:rsidR="00A24815" w14:paraId="5A10F5E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F4EFA" w14:textId="77777777" w:rsidR="00A24815" w:rsidRDefault="00A24815" w:rsidP="00030337">
            <w:r>
              <w:t>168</w:t>
            </w:r>
          </w:p>
        </w:tc>
        <w:tc>
          <w:tcPr>
            <w:tcW w:w="1701" w:type="dxa"/>
            <w:tcBorders>
              <w:top w:val="single" w:sz="4" w:space="0" w:color="auto"/>
              <w:bottom w:val="single" w:sz="4" w:space="0" w:color="auto"/>
            </w:tcBorders>
            <w:vAlign w:val="center"/>
          </w:tcPr>
          <w:p w14:paraId="55D59F17" w14:textId="77777777" w:rsidR="00A24815" w:rsidRDefault="00A24815" w:rsidP="00030337">
            <w:pPr>
              <w:rPr>
                <w:lang w:val="en-US"/>
              </w:rPr>
            </w:pPr>
            <w:r>
              <w:rPr>
                <w:lang w:val="en-US"/>
              </w:rPr>
              <w:t>VA19A</w:t>
            </w:r>
          </w:p>
          <w:p w14:paraId="7F452020" w14:textId="77777777" w:rsidR="00A24815" w:rsidRDefault="00A24815" w:rsidP="00030337"/>
        </w:tc>
        <w:tc>
          <w:tcPr>
            <w:tcW w:w="4961" w:type="dxa"/>
            <w:tcBorders>
              <w:top w:val="single" w:sz="4" w:space="0" w:color="auto"/>
              <w:bottom w:val="single" w:sz="4" w:space="0" w:color="auto"/>
            </w:tcBorders>
            <w:vAlign w:val="center"/>
          </w:tcPr>
          <w:p w14:paraId="19EE659C" w14:textId="77777777" w:rsidR="00A24815" w:rsidRPr="0020179F" w:rsidRDefault="00A24815" w:rsidP="00030337">
            <w:pPr>
              <w:rPr>
                <w:lang w:val="en-US"/>
              </w:rPr>
            </w:pPr>
            <w:r w:rsidRPr="0020179F">
              <w:rPr>
                <w:lang w:val="en-US"/>
              </w:rPr>
              <w:t>Montarea canalelor de ventilatie la inaltimea de la podea pina la 3 m din tabla zincata sau aluminiu, 0,5 mm grosime, avind diametrul sectiunii circulare de 200 mm. (Canale de aer din tabla zincata 0.5mm d-125mm, resurse conform formular desfasurat)</w:t>
            </w:r>
          </w:p>
        </w:tc>
        <w:tc>
          <w:tcPr>
            <w:tcW w:w="1560" w:type="dxa"/>
            <w:tcBorders>
              <w:top w:val="single" w:sz="4" w:space="0" w:color="auto"/>
              <w:bottom w:val="single" w:sz="4" w:space="0" w:color="auto"/>
            </w:tcBorders>
            <w:vAlign w:val="center"/>
          </w:tcPr>
          <w:p w14:paraId="69BCE06B"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DFA6568" w14:textId="77777777" w:rsidR="00A24815" w:rsidRPr="00BA641A" w:rsidRDefault="00A24815" w:rsidP="00030337">
            <w:pPr>
              <w:jc w:val="center"/>
              <w:rPr>
                <w:b/>
                <w:bCs/>
              </w:rPr>
            </w:pPr>
            <w:r w:rsidRPr="00BA641A">
              <w:rPr>
                <w:b/>
                <w:bCs/>
              </w:rPr>
              <w:t>2.40</w:t>
            </w:r>
          </w:p>
        </w:tc>
      </w:tr>
      <w:tr w:rsidR="00A24815" w14:paraId="7C6A6F9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6CF26" w14:textId="77777777" w:rsidR="00A24815" w:rsidRDefault="00A24815" w:rsidP="00030337">
            <w:pPr>
              <w:rPr>
                <w:lang w:val="en-US"/>
              </w:rPr>
            </w:pPr>
          </w:p>
        </w:tc>
        <w:tc>
          <w:tcPr>
            <w:tcW w:w="1701" w:type="dxa"/>
            <w:tcBorders>
              <w:top w:val="nil"/>
              <w:bottom w:val="single" w:sz="2" w:space="0" w:color="auto"/>
            </w:tcBorders>
            <w:vAlign w:val="center"/>
          </w:tcPr>
          <w:p w14:paraId="1B35C70A" w14:textId="77777777" w:rsidR="00A24815" w:rsidRDefault="00A24815" w:rsidP="00030337">
            <w:pPr>
              <w:jc w:val="center"/>
              <w:rPr>
                <w:sz w:val="16"/>
                <w:szCs w:val="16"/>
                <w:lang w:val="en-US"/>
              </w:rPr>
            </w:pPr>
            <w:r>
              <w:rPr>
                <w:sz w:val="16"/>
                <w:szCs w:val="16"/>
                <w:lang w:val="en-US"/>
              </w:rPr>
              <w:t>7136060011900</w:t>
            </w:r>
          </w:p>
        </w:tc>
        <w:tc>
          <w:tcPr>
            <w:tcW w:w="4961" w:type="dxa"/>
            <w:tcBorders>
              <w:top w:val="nil"/>
              <w:bottom w:val="single" w:sz="2" w:space="0" w:color="auto"/>
            </w:tcBorders>
          </w:tcPr>
          <w:p w14:paraId="79218320" w14:textId="77777777" w:rsidR="00A24815" w:rsidRPr="00EA2326" w:rsidRDefault="00A24815" w:rsidP="00030337">
            <w:pPr>
              <w:rPr>
                <w:sz w:val="18"/>
                <w:szCs w:val="18"/>
                <w:lang w:val="en-US"/>
              </w:rPr>
            </w:pPr>
            <w:r w:rsidRPr="00EA2326">
              <w:rPr>
                <w:sz w:val="18"/>
                <w:szCs w:val="18"/>
                <w:lang w:val="en-US"/>
              </w:rPr>
              <w:t>Instalator ventilare si conditionare aer</w:t>
            </w:r>
          </w:p>
        </w:tc>
        <w:tc>
          <w:tcPr>
            <w:tcW w:w="1560" w:type="dxa"/>
            <w:tcBorders>
              <w:top w:val="nil"/>
              <w:bottom w:val="single" w:sz="2" w:space="0" w:color="auto"/>
            </w:tcBorders>
          </w:tcPr>
          <w:p w14:paraId="15B0612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A8CF39C" w14:textId="77777777" w:rsidR="00A24815" w:rsidRPr="00EA2326" w:rsidRDefault="00A24815" w:rsidP="00030337">
            <w:pPr>
              <w:rPr>
                <w:sz w:val="18"/>
                <w:szCs w:val="18"/>
                <w:lang w:val="en-US"/>
              </w:rPr>
            </w:pPr>
            <w:r w:rsidRPr="00EA2326">
              <w:rPr>
                <w:sz w:val="18"/>
                <w:szCs w:val="18"/>
                <w:lang w:val="en-US"/>
              </w:rPr>
              <w:t>4.03</w:t>
            </w:r>
          </w:p>
        </w:tc>
      </w:tr>
      <w:tr w:rsidR="00A24815" w14:paraId="26C4907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84F2C" w14:textId="77777777" w:rsidR="00A24815" w:rsidRDefault="00A24815" w:rsidP="00030337">
            <w:pPr>
              <w:rPr>
                <w:lang w:val="en-US"/>
              </w:rPr>
            </w:pPr>
          </w:p>
        </w:tc>
        <w:tc>
          <w:tcPr>
            <w:tcW w:w="1701" w:type="dxa"/>
            <w:tcBorders>
              <w:top w:val="nil"/>
              <w:bottom w:val="single" w:sz="2" w:space="0" w:color="auto"/>
            </w:tcBorders>
            <w:vAlign w:val="center"/>
          </w:tcPr>
          <w:p w14:paraId="631217EF" w14:textId="77777777" w:rsidR="00A24815" w:rsidRDefault="00A24815" w:rsidP="00030337">
            <w:pPr>
              <w:jc w:val="center"/>
              <w:rPr>
                <w:sz w:val="16"/>
                <w:szCs w:val="16"/>
                <w:lang w:val="en-US"/>
              </w:rPr>
            </w:pPr>
            <w:r>
              <w:rPr>
                <w:sz w:val="16"/>
                <w:szCs w:val="16"/>
                <w:lang w:val="en-US"/>
              </w:rPr>
              <w:t>2626147370009"1</w:t>
            </w:r>
          </w:p>
        </w:tc>
        <w:tc>
          <w:tcPr>
            <w:tcW w:w="4961" w:type="dxa"/>
            <w:tcBorders>
              <w:top w:val="nil"/>
              <w:bottom w:val="single" w:sz="2" w:space="0" w:color="auto"/>
            </w:tcBorders>
          </w:tcPr>
          <w:p w14:paraId="482D1A91" w14:textId="77777777" w:rsidR="00A24815" w:rsidRPr="00EA2326" w:rsidRDefault="00A24815" w:rsidP="00030337">
            <w:pPr>
              <w:rPr>
                <w:sz w:val="18"/>
                <w:szCs w:val="18"/>
                <w:lang w:val="en-US"/>
              </w:rPr>
            </w:pPr>
            <w:r w:rsidRPr="00EA2326">
              <w:rPr>
                <w:sz w:val="18"/>
                <w:szCs w:val="18"/>
                <w:lang w:val="en-US"/>
              </w:rPr>
              <w:t>Canale de ventilare metalice* 0.5mm</w:t>
            </w:r>
          </w:p>
        </w:tc>
        <w:tc>
          <w:tcPr>
            <w:tcW w:w="1560" w:type="dxa"/>
            <w:tcBorders>
              <w:top w:val="nil"/>
              <w:bottom w:val="single" w:sz="2" w:space="0" w:color="auto"/>
            </w:tcBorders>
          </w:tcPr>
          <w:p w14:paraId="0561185A"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78EFE8D8" w14:textId="77777777" w:rsidR="00A24815" w:rsidRPr="00EA2326" w:rsidRDefault="00A24815" w:rsidP="00030337">
            <w:pPr>
              <w:rPr>
                <w:sz w:val="18"/>
                <w:szCs w:val="18"/>
                <w:lang w:val="en-US"/>
              </w:rPr>
            </w:pPr>
            <w:r w:rsidRPr="00EA2326">
              <w:rPr>
                <w:sz w:val="18"/>
                <w:szCs w:val="18"/>
                <w:lang w:val="en-US"/>
              </w:rPr>
              <w:t>2.424</w:t>
            </w:r>
          </w:p>
        </w:tc>
      </w:tr>
      <w:tr w:rsidR="00A24815" w14:paraId="5C37243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80C83" w14:textId="77777777" w:rsidR="00A24815" w:rsidRDefault="00A24815" w:rsidP="00030337">
            <w:pPr>
              <w:rPr>
                <w:lang w:val="en-US"/>
              </w:rPr>
            </w:pPr>
          </w:p>
        </w:tc>
        <w:tc>
          <w:tcPr>
            <w:tcW w:w="1701" w:type="dxa"/>
            <w:tcBorders>
              <w:top w:val="nil"/>
              <w:bottom w:val="single" w:sz="2" w:space="0" w:color="auto"/>
            </w:tcBorders>
            <w:vAlign w:val="center"/>
          </w:tcPr>
          <w:p w14:paraId="2A34D628" w14:textId="77777777" w:rsidR="00A24815" w:rsidRDefault="00A24815" w:rsidP="00030337">
            <w:pPr>
              <w:jc w:val="center"/>
              <w:rPr>
                <w:sz w:val="16"/>
                <w:szCs w:val="16"/>
                <w:lang w:val="en-US"/>
              </w:rPr>
            </w:pPr>
            <w:r>
              <w:rPr>
                <w:sz w:val="16"/>
                <w:szCs w:val="16"/>
                <w:lang w:val="en-US"/>
              </w:rPr>
              <w:t>2811236828003</w:t>
            </w:r>
          </w:p>
        </w:tc>
        <w:tc>
          <w:tcPr>
            <w:tcW w:w="4961" w:type="dxa"/>
            <w:tcBorders>
              <w:top w:val="nil"/>
              <w:bottom w:val="single" w:sz="2" w:space="0" w:color="auto"/>
            </w:tcBorders>
          </w:tcPr>
          <w:p w14:paraId="48088AD5" w14:textId="77777777" w:rsidR="00A24815" w:rsidRPr="00EA2326" w:rsidRDefault="00A24815" w:rsidP="00030337">
            <w:pPr>
              <w:rPr>
                <w:sz w:val="18"/>
                <w:szCs w:val="18"/>
                <w:lang w:val="en-US"/>
              </w:rPr>
            </w:pPr>
            <w:r w:rsidRPr="00EA2326">
              <w:rPr>
                <w:sz w:val="18"/>
                <w:szCs w:val="18"/>
                <w:lang w:val="en-US"/>
              </w:rPr>
              <w:t>Dispozitiv-clapeta</w:t>
            </w:r>
          </w:p>
        </w:tc>
        <w:tc>
          <w:tcPr>
            <w:tcW w:w="1560" w:type="dxa"/>
            <w:tcBorders>
              <w:top w:val="nil"/>
              <w:bottom w:val="single" w:sz="2" w:space="0" w:color="auto"/>
            </w:tcBorders>
          </w:tcPr>
          <w:p w14:paraId="0AC2E01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11C0D4D" w14:textId="77777777" w:rsidR="00A24815" w:rsidRPr="00EA2326" w:rsidRDefault="00A24815" w:rsidP="00030337">
            <w:pPr>
              <w:rPr>
                <w:sz w:val="18"/>
                <w:szCs w:val="18"/>
                <w:lang w:val="en-US"/>
              </w:rPr>
            </w:pPr>
            <w:r w:rsidRPr="00EA2326">
              <w:rPr>
                <w:sz w:val="18"/>
                <w:szCs w:val="18"/>
                <w:lang w:val="en-US"/>
              </w:rPr>
              <w:t>4.121</w:t>
            </w:r>
          </w:p>
        </w:tc>
      </w:tr>
      <w:tr w:rsidR="00A24815" w14:paraId="5680ADA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5BC95" w14:textId="77777777" w:rsidR="00A24815" w:rsidRDefault="00A24815" w:rsidP="00030337">
            <w:pPr>
              <w:rPr>
                <w:lang w:val="en-US"/>
              </w:rPr>
            </w:pPr>
          </w:p>
        </w:tc>
        <w:tc>
          <w:tcPr>
            <w:tcW w:w="1701" w:type="dxa"/>
            <w:tcBorders>
              <w:top w:val="nil"/>
              <w:bottom w:val="single" w:sz="2" w:space="0" w:color="auto"/>
            </w:tcBorders>
            <w:vAlign w:val="center"/>
          </w:tcPr>
          <w:p w14:paraId="21D06F1B" w14:textId="77777777" w:rsidR="00A24815" w:rsidRDefault="00A24815" w:rsidP="00030337">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54432384" w14:textId="77777777" w:rsidR="00A24815" w:rsidRPr="00EA2326" w:rsidRDefault="00A24815" w:rsidP="00030337">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2EB66E7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7B7F00B" w14:textId="77777777" w:rsidR="00A24815" w:rsidRPr="00EA2326" w:rsidRDefault="00A24815" w:rsidP="00030337">
            <w:pPr>
              <w:rPr>
                <w:sz w:val="18"/>
                <w:szCs w:val="18"/>
                <w:lang w:val="en-US"/>
              </w:rPr>
            </w:pPr>
            <w:r w:rsidRPr="00EA2326">
              <w:rPr>
                <w:sz w:val="18"/>
                <w:szCs w:val="18"/>
                <w:lang w:val="en-US"/>
              </w:rPr>
              <w:t>36.36</w:t>
            </w:r>
          </w:p>
        </w:tc>
      </w:tr>
      <w:tr w:rsidR="00A24815" w14:paraId="1E164FA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931A2B" w14:textId="77777777" w:rsidR="00A24815" w:rsidRDefault="00A24815" w:rsidP="00030337">
            <w:pPr>
              <w:rPr>
                <w:lang w:val="en-US"/>
              </w:rPr>
            </w:pPr>
          </w:p>
        </w:tc>
        <w:tc>
          <w:tcPr>
            <w:tcW w:w="1701" w:type="dxa"/>
            <w:tcBorders>
              <w:top w:val="nil"/>
              <w:bottom w:val="single" w:sz="2" w:space="0" w:color="auto"/>
            </w:tcBorders>
            <w:vAlign w:val="center"/>
          </w:tcPr>
          <w:p w14:paraId="235F9B12" w14:textId="77777777" w:rsidR="00A24815" w:rsidRDefault="00A24815" w:rsidP="00030337">
            <w:pPr>
              <w:jc w:val="center"/>
              <w:rPr>
                <w:sz w:val="16"/>
                <w:szCs w:val="16"/>
                <w:lang w:val="en-US"/>
              </w:rPr>
            </w:pPr>
            <w:r>
              <w:rPr>
                <w:sz w:val="16"/>
                <w:szCs w:val="16"/>
                <w:lang w:val="en-US"/>
              </w:rPr>
              <w:t>2874125881198</w:t>
            </w:r>
          </w:p>
        </w:tc>
        <w:tc>
          <w:tcPr>
            <w:tcW w:w="4961" w:type="dxa"/>
            <w:tcBorders>
              <w:top w:val="nil"/>
              <w:bottom w:val="single" w:sz="2" w:space="0" w:color="auto"/>
            </w:tcBorders>
          </w:tcPr>
          <w:p w14:paraId="25CCC4E7" w14:textId="77777777" w:rsidR="00A24815" w:rsidRPr="00EA2326" w:rsidRDefault="00A24815" w:rsidP="00030337">
            <w:pPr>
              <w:rPr>
                <w:sz w:val="18"/>
                <w:szCs w:val="18"/>
                <w:lang w:val="en-US"/>
              </w:rPr>
            </w:pPr>
            <w:r w:rsidRPr="00EA2326">
              <w:rPr>
                <w:sz w:val="18"/>
                <w:szCs w:val="18"/>
                <w:lang w:val="en-US"/>
              </w:rPr>
              <w:t>Saiba plata pentru metal  M 6</w:t>
            </w:r>
          </w:p>
        </w:tc>
        <w:tc>
          <w:tcPr>
            <w:tcW w:w="1560" w:type="dxa"/>
            <w:tcBorders>
              <w:top w:val="nil"/>
              <w:bottom w:val="single" w:sz="2" w:space="0" w:color="auto"/>
            </w:tcBorders>
          </w:tcPr>
          <w:p w14:paraId="3BAA90B5"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97E51D6" w14:textId="77777777" w:rsidR="00A24815" w:rsidRPr="00EA2326" w:rsidRDefault="00A24815" w:rsidP="00030337">
            <w:pPr>
              <w:rPr>
                <w:sz w:val="18"/>
                <w:szCs w:val="18"/>
                <w:lang w:val="en-US"/>
              </w:rPr>
            </w:pPr>
            <w:r w:rsidRPr="00EA2326">
              <w:rPr>
                <w:sz w:val="18"/>
                <w:szCs w:val="18"/>
                <w:lang w:val="en-US"/>
              </w:rPr>
              <w:t>36.36</w:t>
            </w:r>
          </w:p>
        </w:tc>
      </w:tr>
      <w:tr w:rsidR="00A24815" w14:paraId="4EBE6C7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B0D30" w14:textId="77777777" w:rsidR="00A24815" w:rsidRDefault="00A24815" w:rsidP="00030337">
            <w:pPr>
              <w:rPr>
                <w:lang w:val="en-US"/>
              </w:rPr>
            </w:pPr>
          </w:p>
        </w:tc>
        <w:tc>
          <w:tcPr>
            <w:tcW w:w="1701" w:type="dxa"/>
            <w:tcBorders>
              <w:top w:val="nil"/>
              <w:bottom w:val="single" w:sz="2" w:space="0" w:color="auto"/>
            </w:tcBorders>
            <w:vAlign w:val="center"/>
          </w:tcPr>
          <w:p w14:paraId="3235E1E0" w14:textId="77777777" w:rsidR="00A24815" w:rsidRDefault="00A24815" w:rsidP="00030337">
            <w:pPr>
              <w:jc w:val="center"/>
              <w:rPr>
                <w:sz w:val="16"/>
                <w:szCs w:val="16"/>
                <w:lang w:val="en-US"/>
              </w:rPr>
            </w:pPr>
            <w:r>
              <w:rPr>
                <w:sz w:val="16"/>
                <w:szCs w:val="16"/>
                <w:lang w:val="en-US"/>
              </w:rPr>
              <w:t>2874115819963</w:t>
            </w:r>
          </w:p>
        </w:tc>
        <w:tc>
          <w:tcPr>
            <w:tcW w:w="4961" w:type="dxa"/>
            <w:tcBorders>
              <w:top w:val="nil"/>
              <w:bottom w:val="single" w:sz="2" w:space="0" w:color="auto"/>
            </w:tcBorders>
          </w:tcPr>
          <w:p w14:paraId="58271661" w14:textId="77777777" w:rsidR="00A24815" w:rsidRPr="00EA2326" w:rsidRDefault="00A24815" w:rsidP="00030337">
            <w:pPr>
              <w:rPr>
                <w:sz w:val="18"/>
                <w:szCs w:val="18"/>
                <w:lang w:val="en-US"/>
              </w:rPr>
            </w:pPr>
            <w:r w:rsidRPr="00EA2326">
              <w:rPr>
                <w:sz w:val="18"/>
                <w:szCs w:val="18"/>
                <w:lang w:val="en-US"/>
              </w:rPr>
              <w:t>Suruburi cap hexagonal 6 x 25 mm</w:t>
            </w:r>
          </w:p>
        </w:tc>
        <w:tc>
          <w:tcPr>
            <w:tcW w:w="1560" w:type="dxa"/>
            <w:tcBorders>
              <w:top w:val="nil"/>
              <w:bottom w:val="single" w:sz="2" w:space="0" w:color="auto"/>
            </w:tcBorders>
          </w:tcPr>
          <w:p w14:paraId="6E92766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3D64915" w14:textId="77777777" w:rsidR="00A24815" w:rsidRPr="00EA2326" w:rsidRDefault="00A24815" w:rsidP="00030337">
            <w:pPr>
              <w:rPr>
                <w:sz w:val="18"/>
                <w:szCs w:val="18"/>
                <w:lang w:val="en-US"/>
              </w:rPr>
            </w:pPr>
            <w:r w:rsidRPr="00EA2326">
              <w:rPr>
                <w:sz w:val="18"/>
                <w:szCs w:val="18"/>
                <w:lang w:val="en-US"/>
              </w:rPr>
              <w:t>36.36</w:t>
            </w:r>
          </w:p>
        </w:tc>
      </w:tr>
      <w:tr w:rsidR="00A24815" w14:paraId="43C396B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4EAA6" w14:textId="77777777" w:rsidR="00A24815" w:rsidRDefault="00A24815" w:rsidP="00030337">
            <w:pPr>
              <w:rPr>
                <w:lang w:val="en-US"/>
              </w:rPr>
            </w:pPr>
          </w:p>
        </w:tc>
        <w:tc>
          <w:tcPr>
            <w:tcW w:w="1701" w:type="dxa"/>
            <w:tcBorders>
              <w:top w:val="nil"/>
              <w:bottom w:val="single" w:sz="2" w:space="0" w:color="auto"/>
            </w:tcBorders>
            <w:vAlign w:val="center"/>
          </w:tcPr>
          <w:p w14:paraId="26BACA15" w14:textId="77777777" w:rsidR="00A24815" w:rsidRDefault="00A24815" w:rsidP="00030337">
            <w:pPr>
              <w:jc w:val="center"/>
              <w:rPr>
                <w:sz w:val="16"/>
                <w:szCs w:val="16"/>
                <w:lang w:val="en-US"/>
              </w:rPr>
            </w:pPr>
            <w:r>
              <w:rPr>
                <w:sz w:val="16"/>
                <w:szCs w:val="16"/>
                <w:lang w:val="en-US"/>
              </w:rPr>
              <w:t>2524217304531</w:t>
            </w:r>
          </w:p>
        </w:tc>
        <w:tc>
          <w:tcPr>
            <w:tcW w:w="4961" w:type="dxa"/>
            <w:tcBorders>
              <w:top w:val="nil"/>
              <w:bottom w:val="single" w:sz="2" w:space="0" w:color="auto"/>
            </w:tcBorders>
          </w:tcPr>
          <w:p w14:paraId="66E75122" w14:textId="77777777" w:rsidR="00A24815" w:rsidRPr="00EA2326" w:rsidRDefault="00A24815" w:rsidP="00030337">
            <w:pPr>
              <w:rPr>
                <w:sz w:val="18"/>
                <w:szCs w:val="18"/>
                <w:lang w:val="en-US"/>
              </w:rPr>
            </w:pPr>
            <w:r w:rsidRPr="00EA2326">
              <w:rPr>
                <w:sz w:val="18"/>
                <w:szCs w:val="18"/>
                <w:lang w:val="en-US"/>
              </w:rPr>
              <w:t xml:space="preserve">Fisie de etansare </w:t>
            </w:r>
          </w:p>
        </w:tc>
        <w:tc>
          <w:tcPr>
            <w:tcW w:w="1560" w:type="dxa"/>
            <w:tcBorders>
              <w:top w:val="nil"/>
              <w:bottom w:val="single" w:sz="2" w:space="0" w:color="auto"/>
            </w:tcBorders>
          </w:tcPr>
          <w:p w14:paraId="53206675"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1D077FEE" w14:textId="77777777" w:rsidR="00A24815" w:rsidRPr="00EA2326" w:rsidRDefault="00A24815" w:rsidP="00030337">
            <w:pPr>
              <w:rPr>
                <w:sz w:val="18"/>
                <w:szCs w:val="18"/>
                <w:lang w:val="en-US"/>
              </w:rPr>
            </w:pPr>
            <w:r w:rsidRPr="00EA2326">
              <w:rPr>
                <w:sz w:val="18"/>
                <w:szCs w:val="18"/>
                <w:lang w:val="en-US"/>
              </w:rPr>
              <w:t>1.527</w:t>
            </w:r>
          </w:p>
        </w:tc>
      </w:tr>
      <w:tr w:rsidR="00A24815" w14:paraId="47F40CA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AC33A" w14:textId="77777777" w:rsidR="00A24815" w:rsidRDefault="00A24815" w:rsidP="00030337">
            <w:pPr>
              <w:rPr>
                <w:lang w:val="en-US"/>
              </w:rPr>
            </w:pPr>
          </w:p>
        </w:tc>
        <w:tc>
          <w:tcPr>
            <w:tcW w:w="1701" w:type="dxa"/>
            <w:tcBorders>
              <w:top w:val="nil"/>
              <w:bottom w:val="single" w:sz="2" w:space="0" w:color="auto"/>
            </w:tcBorders>
            <w:vAlign w:val="center"/>
          </w:tcPr>
          <w:p w14:paraId="1DA0577F" w14:textId="77777777" w:rsidR="00A24815" w:rsidRDefault="00A24815" w:rsidP="00030337">
            <w:pPr>
              <w:jc w:val="center"/>
              <w:rPr>
                <w:sz w:val="16"/>
                <w:szCs w:val="16"/>
                <w:lang w:val="en-US"/>
              </w:rPr>
            </w:pPr>
            <w:r>
              <w:rPr>
                <w:sz w:val="16"/>
                <w:szCs w:val="16"/>
                <w:lang w:val="en-US"/>
              </w:rPr>
              <w:t>2952160007250</w:t>
            </w:r>
          </w:p>
        </w:tc>
        <w:tc>
          <w:tcPr>
            <w:tcW w:w="4961" w:type="dxa"/>
            <w:tcBorders>
              <w:top w:val="nil"/>
              <w:bottom w:val="single" w:sz="2" w:space="0" w:color="auto"/>
            </w:tcBorders>
          </w:tcPr>
          <w:p w14:paraId="2B496B4B" w14:textId="77777777" w:rsidR="00A24815" w:rsidRPr="00EA2326" w:rsidRDefault="00A24815" w:rsidP="00030337">
            <w:pPr>
              <w:rPr>
                <w:sz w:val="18"/>
                <w:szCs w:val="18"/>
                <w:lang w:val="en-US"/>
              </w:rPr>
            </w:pPr>
            <w:r w:rsidRPr="00EA2326">
              <w:rPr>
                <w:sz w:val="18"/>
                <w:szCs w:val="18"/>
                <w:lang w:val="en-US"/>
              </w:rPr>
              <w:t>Utilaj de ridicat</w:t>
            </w:r>
          </w:p>
        </w:tc>
        <w:tc>
          <w:tcPr>
            <w:tcW w:w="1560" w:type="dxa"/>
            <w:tcBorders>
              <w:top w:val="nil"/>
              <w:bottom w:val="single" w:sz="2" w:space="0" w:color="auto"/>
            </w:tcBorders>
          </w:tcPr>
          <w:p w14:paraId="3AA5F30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B68A0F8" w14:textId="77777777" w:rsidR="00A24815" w:rsidRPr="00EA2326" w:rsidRDefault="00A24815" w:rsidP="00030337">
            <w:pPr>
              <w:rPr>
                <w:sz w:val="18"/>
                <w:szCs w:val="18"/>
                <w:lang w:val="en-US"/>
              </w:rPr>
            </w:pPr>
            <w:r w:rsidRPr="00EA2326">
              <w:rPr>
                <w:sz w:val="18"/>
                <w:szCs w:val="18"/>
                <w:lang w:val="en-US"/>
              </w:rPr>
              <w:t>0.13</w:t>
            </w:r>
          </w:p>
        </w:tc>
      </w:tr>
      <w:tr w:rsidR="00A24815" w14:paraId="33C47CA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561B7" w14:textId="77777777" w:rsidR="00A24815" w:rsidRDefault="00A24815" w:rsidP="00030337">
            <w:r>
              <w:t>169</w:t>
            </w:r>
          </w:p>
        </w:tc>
        <w:tc>
          <w:tcPr>
            <w:tcW w:w="1701" w:type="dxa"/>
            <w:tcBorders>
              <w:top w:val="single" w:sz="4" w:space="0" w:color="auto"/>
              <w:bottom w:val="single" w:sz="4" w:space="0" w:color="auto"/>
            </w:tcBorders>
            <w:vAlign w:val="center"/>
          </w:tcPr>
          <w:p w14:paraId="15D29288" w14:textId="77777777" w:rsidR="00A24815" w:rsidRDefault="00A24815" w:rsidP="00030337">
            <w:pPr>
              <w:rPr>
                <w:lang w:val="en-US"/>
              </w:rPr>
            </w:pPr>
            <w:r>
              <w:rPr>
                <w:lang w:val="en-US"/>
              </w:rPr>
              <w:t>VA19A</w:t>
            </w:r>
          </w:p>
          <w:p w14:paraId="4A4C385B" w14:textId="77777777" w:rsidR="00A24815" w:rsidRDefault="00A24815" w:rsidP="00030337"/>
        </w:tc>
        <w:tc>
          <w:tcPr>
            <w:tcW w:w="4961" w:type="dxa"/>
            <w:tcBorders>
              <w:top w:val="single" w:sz="4" w:space="0" w:color="auto"/>
              <w:bottom w:val="single" w:sz="4" w:space="0" w:color="auto"/>
            </w:tcBorders>
            <w:vAlign w:val="center"/>
          </w:tcPr>
          <w:p w14:paraId="691AE9CD" w14:textId="77777777" w:rsidR="00A24815" w:rsidRPr="0020179F" w:rsidRDefault="00A24815" w:rsidP="00030337">
            <w:pPr>
              <w:rPr>
                <w:lang w:val="en-US"/>
              </w:rPr>
            </w:pPr>
            <w:r w:rsidRPr="0020179F">
              <w:rPr>
                <w:lang w:val="en-US"/>
              </w:rPr>
              <w:t>Montarea canalelor de ventilatie la inaltimea de la podea pina la 3 m din tabla zincata sau aluminiu, 0,5 mm grosime, avind diametrul sectiunii circulare de 200 mm. (Canale de aer din tabla zincata 0.5mm d-150mm, resurse conform formular desfasurat)</w:t>
            </w:r>
          </w:p>
        </w:tc>
        <w:tc>
          <w:tcPr>
            <w:tcW w:w="1560" w:type="dxa"/>
            <w:tcBorders>
              <w:top w:val="single" w:sz="4" w:space="0" w:color="auto"/>
              <w:bottom w:val="single" w:sz="4" w:space="0" w:color="auto"/>
            </w:tcBorders>
            <w:vAlign w:val="center"/>
          </w:tcPr>
          <w:p w14:paraId="48884925"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F6AEAF5" w14:textId="77777777" w:rsidR="00A24815" w:rsidRPr="00BA641A" w:rsidRDefault="00A24815" w:rsidP="00030337">
            <w:pPr>
              <w:jc w:val="center"/>
              <w:rPr>
                <w:b/>
                <w:bCs/>
              </w:rPr>
            </w:pPr>
            <w:r w:rsidRPr="00BA641A">
              <w:rPr>
                <w:b/>
                <w:bCs/>
              </w:rPr>
              <w:t>8.30</w:t>
            </w:r>
          </w:p>
        </w:tc>
      </w:tr>
      <w:tr w:rsidR="00A24815" w14:paraId="0B8EB1A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F606D" w14:textId="77777777" w:rsidR="00A24815" w:rsidRDefault="00A24815" w:rsidP="00030337">
            <w:pPr>
              <w:rPr>
                <w:lang w:val="en-US"/>
              </w:rPr>
            </w:pPr>
          </w:p>
        </w:tc>
        <w:tc>
          <w:tcPr>
            <w:tcW w:w="1701" w:type="dxa"/>
            <w:tcBorders>
              <w:top w:val="nil"/>
              <w:bottom w:val="single" w:sz="2" w:space="0" w:color="auto"/>
            </w:tcBorders>
            <w:vAlign w:val="center"/>
          </w:tcPr>
          <w:p w14:paraId="6152E0D4" w14:textId="77777777" w:rsidR="00A24815" w:rsidRDefault="00A24815" w:rsidP="00030337">
            <w:pPr>
              <w:jc w:val="center"/>
              <w:rPr>
                <w:sz w:val="16"/>
                <w:szCs w:val="16"/>
                <w:lang w:val="en-US"/>
              </w:rPr>
            </w:pPr>
            <w:r>
              <w:rPr>
                <w:sz w:val="16"/>
                <w:szCs w:val="16"/>
                <w:lang w:val="en-US"/>
              </w:rPr>
              <w:t>7136060011900</w:t>
            </w:r>
          </w:p>
        </w:tc>
        <w:tc>
          <w:tcPr>
            <w:tcW w:w="4961" w:type="dxa"/>
            <w:tcBorders>
              <w:top w:val="nil"/>
              <w:bottom w:val="single" w:sz="2" w:space="0" w:color="auto"/>
            </w:tcBorders>
          </w:tcPr>
          <w:p w14:paraId="43881DCD" w14:textId="77777777" w:rsidR="00A24815" w:rsidRPr="00EA2326" w:rsidRDefault="00A24815" w:rsidP="00030337">
            <w:pPr>
              <w:rPr>
                <w:sz w:val="18"/>
                <w:szCs w:val="18"/>
                <w:lang w:val="en-US"/>
              </w:rPr>
            </w:pPr>
            <w:r w:rsidRPr="00EA2326">
              <w:rPr>
                <w:sz w:val="18"/>
                <w:szCs w:val="18"/>
                <w:lang w:val="en-US"/>
              </w:rPr>
              <w:t>Instalator ventilare si conditionare aer</w:t>
            </w:r>
          </w:p>
        </w:tc>
        <w:tc>
          <w:tcPr>
            <w:tcW w:w="1560" w:type="dxa"/>
            <w:tcBorders>
              <w:top w:val="nil"/>
              <w:bottom w:val="single" w:sz="2" w:space="0" w:color="auto"/>
            </w:tcBorders>
          </w:tcPr>
          <w:p w14:paraId="57EC13D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6C12AAB" w14:textId="77777777" w:rsidR="00A24815" w:rsidRPr="00EA2326" w:rsidRDefault="00A24815" w:rsidP="00030337">
            <w:pPr>
              <w:rPr>
                <w:sz w:val="18"/>
                <w:szCs w:val="18"/>
                <w:lang w:val="en-US"/>
              </w:rPr>
            </w:pPr>
            <w:r w:rsidRPr="00EA2326">
              <w:rPr>
                <w:sz w:val="18"/>
                <w:szCs w:val="18"/>
                <w:lang w:val="en-US"/>
              </w:rPr>
              <w:t>13.936</w:t>
            </w:r>
          </w:p>
        </w:tc>
      </w:tr>
      <w:tr w:rsidR="00A24815" w14:paraId="1E65FE3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0EFE2" w14:textId="77777777" w:rsidR="00A24815" w:rsidRDefault="00A24815" w:rsidP="00030337">
            <w:pPr>
              <w:rPr>
                <w:lang w:val="en-US"/>
              </w:rPr>
            </w:pPr>
          </w:p>
        </w:tc>
        <w:tc>
          <w:tcPr>
            <w:tcW w:w="1701" w:type="dxa"/>
            <w:tcBorders>
              <w:top w:val="nil"/>
              <w:bottom w:val="single" w:sz="2" w:space="0" w:color="auto"/>
            </w:tcBorders>
            <w:vAlign w:val="center"/>
          </w:tcPr>
          <w:p w14:paraId="623FAA1C" w14:textId="77777777" w:rsidR="00A24815" w:rsidRDefault="00A24815" w:rsidP="00030337">
            <w:pPr>
              <w:jc w:val="center"/>
              <w:rPr>
                <w:sz w:val="16"/>
                <w:szCs w:val="16"/>
                <w:lang w:val="en-US"/>
              </w:rPr>
            </w:pPr>
            <w:r>
              <w:rPr>
                <w:sz w:val="16"/>
                <w:szCs w:val="16"/>
                <w:lang w:val="en-US"/>
              </w:rPr>
              <w:t>2626147370009"1</w:t>
            </w:r>
          </w:p>
        </w:tc>
        <w:tc>
          <w:tcPr>
            <w:tcW w:w="4961" w:type="dxa"/>
            <w:tcBorders>
              <w:top w:val="nil"/>
              <w:bottom w:val="single" w:sz="2" w:space="0" w:color="auto"/>
            </w:tcBorders>
          </w:tcPr>
          <w:p w14:paraId="3F6DDB80" w14:textId="77777777" w:rsidR="00A24815" w:rsidRPr="00EA2326" w:rsidRDefault="00A24815" w:rsidP="00030337">
            <w:pPr>
              <w:rPr>
                <w:sz w:val="18"/>
                <w:szCs w:val="18"/>
                <w:lang w:val="en-US"/>
              </w:rPr>
            </w:pPr>
            <w:r w:rsidRPr="00EA2326">
              <w:rPr>
                <w:sz w:val="18"/>
                <w:szCs w:val="18"/>
                <w:lang w:val="en-US"/>
              </w:rPr>
              <w:t>Canale de ventilare metalice* 0.5mm</w:t>
            </w:r>
          </w:p>
        </w:tc>
        <w:tc>
          <w:tcPr>
            <w:tcW w:w="1560" w:type="dxa"/>
            <w:tcBorders>
              <w:top w:val="nil"/>
              <w:bottom w:val="single" w:sz="2" w:space="0" w:color="auto"/>
            </w:tcBorders>
          </w:tcPr>
          <w:p w14:paraId="748A837B"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00E2F88E" w14:textId="77777777" w:rsidR="00A24815" w:rsidRPr="00EA2326" w:rsidRDefault="00A24815" w:rsidP="00030337">
            <w:pPr>
              <w:rPr>
                <w:sz w:val="18"/>
                <w:szCs w:val="18"/>
                <w:lang w:val="en-US"/>
              </w:rPr>
            </w:pPr>
            <w:r w:rsidRPr="00EA2326">
              <w:rPr>
                <w:sz w:val="18"/>
                <w:szCs w:val="18"/>
                <w:lang w:val="en-US"/>
              </w:rPr>
              <w:t>8.383</w:t>
            </w:r>
          </w:p>
        </w:tc>
      </w:tr>
      <w:tr w:rsidR="00A24815" w14:paraId="4D26851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70270" w14:textId="77777777" w:rsidR="00A24815" w:rsidRDefault="00A24815" w:rsidP="00030337">
            <w:pPr>
              <w:rPr>
                <w:lang w:val="en-US"/>
              </w:rPr>
            </w:pPr>
          </w:p>
        </w:tc>
        <w:tc>
          <w:tcPr>
            <w:tcW w:w="1701" w:type="dxa"/>
            <w:tcBorders>
              <w:top w:val="nil"/>
              <w:bottom w:val="single" w:sz="2" w:space="0" w:color="auto"/>
            </w:tcBorders>
            <w:vAlign w:val="center"/>
          </w:tcPr>
          <w:p w14:paraId="58856255" w14:textId="77777777" w:rsidR="00A24815" w:rsidRDefault="00A24815" w:rsidP="00030337">
            <w:pPr>
              <w:jc w:val="center"/>
              <w:rPr>
                <w:sz w:val="16"/>
                <w:szCs w:val="16"/>
                <w:lang w:val="en-US"/>
              </w:rPr>
            </w:pPr>
            <w:r>
              <w:rPr>
                <w:sz w:val="16"/>
                <w:szCs w:val="16"/>
                <w:lang w:val="en-US"/>
              </w:rPr>
              <w:t>2873122005198</w:t>
            </w:r>
          </w:p>
        </w:tc>
        <w:tc>
          <w:tcPr>
            <w:tcW w:w="4961" w:type="dxa"/>
            <w:tcBorders>
              <w:top w:val="nil"/>
              <w:bottom w:val="single" w:sz="2" w:space="0" w:color="auto"/>
            </w:tcBorders>
          </w:tcPr>
          <w:p w14:paraId="101A3EBC" w14:textId="77777777" w:rsidR="00A24815" w:rsidRPr="00EA2326" w:rsidRDefault="00A24815" w:rsidP="00030337">
            <w:pPr>
              <w:rPr>
                <w:sz w:val="18"/>
                <w:szCs w:val="18"/>
                <w:lang w:val="en-US"/>
              </w:rPr>
            </w:pPr>
            <w:r w:rsidRPr="00EA2326">
              <w:rPr>
                <w:sz w:val="18"/>
                <w:szCs w:val="18"/>
                <w:lang w:val="en-US"/>
              </w:rPr>
              <w:t>Plase in rame</w:t>
            </w:r>
          </w:p>
        </w:tc>
        <w:tc>
          <w:tcPr>
            <w:tcW w:w="1560" w:type="dxa"/>
            <w:tcBorders>
              <w:top w:val="nil"/>
              <w:bottom w:val="single" w:sz="2" w:space="0" w:color="auto"/>
            </w:tcBorders>
          </w:tcPr>
          <w:p w14:paraId="59E55C55"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4F13FEE5" w14:textId="77777777" w:rsidR="00A24815" w:rsidRPr="00EA2326" w:rsidRDefault="00A24815" w:rsidP="00030337">
            <w:pPr>
              <w:rPr>
                <w:sz w:val="18"/>
                <w:szCs w:val="18"/>
                <w:lang w:val="en-US"/>
              </w:rPr>
            </w:pPr>
            <w:r w:rsidRPr="00EA2326">
              <w:rPr>
                <w:sz w:val="18"/>
                <w:szCs w:val="18"/>
                <w:lang w:val="en-US"/>
              </w:rPr>
              <w:t>0.168</w:t>
            </w:r>
          </w:p>
        </w:tc>
      </w:tr>
      <w:tr w:rsidR="00A24815" w14:paraId="634BBB6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CD6EEB" w14:textId="77777777" w:rsidR="00A24815" w:rsidRDefault="00A24815" w:rsidP="00030337">
            <w:pPr>
              <w:rPr>
                <w:lang w:val="en-US"/>
              </w:rPr>
            </w:pPr>
          </w:p>
        </w:tc>
        <w:tc>
          <w:tcPr>
            <w:tcW w:w="1701" w:type="dxa"/>
            <w:tcBorders>
              <w:top w:val="nil"/>
              <w:bottom w:val="single" w:sz="2" w:space="0" w:color="auto"/>
            </w:tcBorders>
            <w:vAlign w:val="center"/>
          </w:tcPr>
          <w:p w14:paraId="39250EDB" w14:textId="77777777" w:rsidR="00A24815" w:rsidRDefault="00A24815" w:rsidP="00030337">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5DB7A719" w14:textId="77777777" w:rsidR="00A24815" w:rsidRPr="00EA2326" w:rsidRDefault="00A24815" w:rsidP="00030337">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6992451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B728457" w14:textId="77777777" w:rsidR="00A24815" w:rsidRPr="00EA2326" w:rsidRDefault="00A24815" w:rsidP="00030337">
            <w:pPr>
              <w:rPr>
                <w:sz w:val="18"/>
                <w:szCs w:val="18"/>
                <w:lang w:val="en-US"/>
              </w:rPr>
            </w:pPr>
            <w:r w:rsidRPr="00EA2326">
              <w:rPr>
                <w:sz w:val="18"/>
                <w:szCs w:val="18"/>
                <w:lang w:val="en-US"/>
              </w:rPr>
              <w:t>125.745</w:t>
            </w:r>
          </w:p>
        </w:tc>
      </w:tr>
      <w:tr w:rsidR="00A24815" w14:paraId="767D48D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1F274" w14:textId="77777777" w:rsidR="00A24815" w:rsidRDefault="00A24815" w:rsidP="00030337">
            <w:pPr>
              <w:rPr>
                <w:lang w:val="en-US"/>
              </w:rPr>
            </w:pPr>
          </w:p>
        </w:tc>
        <w:tc>
          <w:tcPr>
            <w:tcW w:w="1701" w:type="dxa"/>
            <w:tcBorders>
              <w:top w:val="nil"/>
              <w:bottom w:val="single" w:sz="2" w:space="0" w:color="auto"/>
            </w:tcBorders>
            <w:vAlign w:val="center"/>
          </w:tcPr>
          <w:p w14:paraId="279F2C47" w14:textId="77777777" w:rsidR="00A24815" w:rsidRDefault="00A24815" w:rsidP="00030337">
            <w:pPr>
              <w:jc w:val="center"/>
              <w:rPr>
                <w:sz w:val="16"/>
                <w:szCs w:val="16"/>
                <w:lang w:val="en-US"/>
              </w:rPr>
            </w:pPr>
            <w:r>
              <w:rPr>
                <w:sz w:val="16"/>
                <w:szCs w:val="16"/>
                <w:lang w:val="en-US"/>
              </w:rPr>
              <w:t>2874125881198</w:t>
            </w:r>
          </w:p>
        </w:tc>
        <w:tc>
          <w:tcPr>
            <w:tcW w:w="4961" w:type="dxa"/>
            <w:tcBorders>
              <w:top w:val="nil"/>
              <w:bottom w:val="single" w:sz="2" w:space="0" w:color="auto"/>
            </w:tcBorders>
          </w:tcPr>
          <w:p w14:paraId="20725512" w14:textId="77777777" w:rsidR="00A24815" w:rsidRPr="00EA2326" w:rsidRDefault="00A24815" w:rsidP="00030337">
            <w:pPr>
              <w:rPr>
                <w:sz w:val="18"/>
                <w:szCs w:val="18"/>
                <w:lang w:val="en-US"/>
              </w:rPr>
            </w:pPr>
            <w:r w:rsidRPr="00EA2326">
              <w:rPr>
                <w:sz w:val="18"/>
                <w:szCs w:val="18"/>
                <w:lang w:val="en-US"/>
              </w:rPr>
              <w:t>Saiba plata pentru metal  M 6</w:t>
            </w:r>
          </w:p>
        </w:tc>
        <w:tc>
          <w:tcPr>
            <w:tcW w:w="1560" w:type="dxa"/>
            <w:tcBorders>
              <w:top w:val="nil"/>
              <w:bottom w:val="single" w:sz="2" w:space="0" w:color="auto"/>
            </w:tcBorders>
          </w:tcPr>
          <w:p w14:paraId="5D364CA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726CC6E" w14:textId="77777777" w:rsidR="00A24815" w:rsidRPr="00EA2326" w:rsidRDefault="00A24815" w:rsidP="00030337">
            <w:pPr>
              <w:rPr>
                <w:sz w:val="18"/>
                <w:szCs w:val="18"/>
                <w:lang w:val="en-US"/>
              </w:rPr>
            </w:pPr>
            <w:r w:rsidRPr="00EA2326">
              <w:rPr>
                <w:sz w:val="18"/>
                <w:szCs w:val="18"/>
                <w:lang w:val="en-US"/>
              </w:rPr>
              <w:t>125.745</w:t>
            </w:r>
          </w:p>
        </w:tc>
      </w:tr>
      <w:tr w:rsidR="00A24815" w14:paraId="2F54F82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F3DE3" w14:textId="77777777" w:rsidR="00A24815" w:rsidRDefault="00A24815" w:rsidP="00030337">
            <w:pPr>
              <w:rPr>
                <w:lang w:val="en-US"/>
              </w:rPr>
            </w:pPr>
          </w:p>
        </w:tc>
        <w:tc>
          <w:tcPr>
            <w:tcW w:w="1701" w:type="dxa"/>
            <w:tcBorders>
              <w:top w:val="nil"/>
              <w:bottom w:val="single" w:sz="2" w:space="0" w:color="auto"/>
            </w:tcBorders>
            <w:vAlign w:val="center"/>
          </w:tcPr>
          <w:p w14:paraId="43D5FDB7" w14:textId="77777777" w:rsidR="00A24815" w:rsidRDefault="00A24815" w:rsidP="00030337">
            <w:pPr>
              <w:jc w:val="center"/>
              <w:rPr>
                <w:sz w:val="16"/>
                <w:szCs w:val="16"/>
                <w:lang w:val="en-US"/>
              </w:rPr>
            </w:pPr>
            <w:r>
              <w:rPr>
                <w:sz w:val="16"/>
                <w:szCs w:val="16"/>
                <w:lang w:val="en-US"/>
              </w:rPr>
              <w:t>2874115819963</w:t>
            </w:r>
          </w:p>
        </w:tc>
        <w:tc>
          <w:tcPr>
            <w:tcW w:w="4961" w:type="dxa"/>
            <w:tcBorders>
              <w:top w:val="nil"/>
              <w:bottom w:val="single" w:sz="2" w:space="0" w:color="auto"/>
            </w:tcBorders>
          </w:tcPr>
          <w:p w14:paraId="03731D91" w14:textId="77777777" w:rsidR="00A24815" w:rsidRPr="00EA2326" w:rsidRDefault="00A24815" w:rsidP="00030337">
            <w:pPr>
              <w:rPr>
                <w:sz w:val="18"/>
                <w:szCs w:val="18"/>
                <w:lang w:val="en-US"/>
              </w:rPr>
            </w:pPr>
            <w:r w:rsidRPr="00EA2326">
              <w:rPr>
                <w:sz w:val="18"/>
                <w:szCs w:val="18"/>
                <w:lang w:val="en-US"/>
              </w:rPr>
              <w:t>Suruburi cap hexagonal 6 x 25 mm</w:t>
            </w:r>
          </w:p>
        </w:tc>
        <w:tc>
          <w:tcPr>
            <w:tcW w:w="1560" w:type="dxa"/>
            <w:tcBorders>
              <w:top w:val="nil"/>
              <w:bottom w:val="single" w:sz="2" w:space="0" w:color="auto"/>
            </w:tcBorders>
          </w:tcPr>
          <w:p w14:paraId="7241ED1C"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632362B" w14:textId="77777777" w:rsidR="00A24815" w:rsidRPr="00EA2326" w:rsidRDefault="00A24815" w:rsidP="00030337">
            <w:pPr>
              <w:rPr>
                <w:sz w:val="18"/>
                <w:szCs w:val="18"/>
                <w:lang w:val="en-US"/>
              </w:rPr>
            </w:pPr>
            <w:r w:rsidRPr="00EA2326">
              <w:rPr>
                <w:sz w:val="18"/>
                <w:szCs w:val="18"/>
                <w:lang w:val="en-US"/>
              </w:rPr>
              <w:t>125.745</w:t>
            </w:r>
          </w:p>
        </w:tc>
      </w:tr>
      <w:tr w:rsidR="00A24815" w14:paraId="56FED33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C08C30" w14:textId="77777777" w:rsidR="00A24815" w:rsidRDefault="00A24815" w:rsidP="00030337">
            <w:pPr>
              <w:rPr>
                <w:lang w:val="en-US"/>
              </w:rPr>
            </w:pPr>
          </w:p>
        </w:tc>
        <w:tc>
          <w:tcPr>
            <w:tcW w:w="1701" w:type="dxa"/>
            <w:tcBorders>
              <w:top w:val="nil"/>
              <w:bottom w:val="single" w:sz="2" w:space="0" w:color="auto"/>
            </w:tcBorders>
            <w:vAlign w:val="center"/>
          </w:tcPr>
          <w:p w14:paraId="1ACF0B18" w14:textId="77777777" w:rsidR="00A24815" w:rsidRDefault="00A24815" w:rsidP="00030337">
            <w:pPr>
              <w:jc w:val="center"/>
              <w:rPr>
                <w:sz w:val="16"/>
                <w:szCs w:val="16"/>
                <w:lang w:val="en-US"/>
              </w:rPr>
            </w:pPr>
            <w:r>
              <w:rPr>
                <w:sz w:val="16"/>
                <w:szCs w:val="16"/>
                <w:lang w:val="en-US"/>
              </w:rPr>
              <w:t>2524217304531</w:t>
            </w:r>
          </w:p>
        </w:tc>
        <w:tc>
          <w:tcPr>
            <w:tcW w:w="4961" w:type="dxa"/>
            <w:tcBorders>
              <w:top w:val="nil"/>
              <w:bottom w:val="single" w:sz="2" w:space="0" w:color="auto"/>
            </w:tcBorders>
          </w:tcPr>
          <w:p w14:paraId="13E962A6" w14:textId="77777777" w:rsidR="00A24815" w:rsidRPr="00EA2326" w:rsidRDefault="00A24815" w:rsidP="00030337">
            <w:pPr>
              <w:rPr>
                <w:sz w:val="18"/>
                <w:szCs w:val="18"/>
                <w:lang w:val="en-US"/>
              </w:rPr>
            </w:pPr>
            <w:r w:rsidRPr="00EA2326">
              <w:rPr>
                <w:sz w:val="18"/>
                <w:szCs w:val="18"/>
                <w:lang w:val="en-US"/>
              </w:rPr>
              <w:t xml:space="preserve">Fisie de etansare </w:t>
            </w:r>
          </w:p>
        </w:tc>
        <w:tc>
          <w:tcPr>
            <w:tcW w:w="1560" w:type="dxa"/>
            <w:tcBorders>
              <w:top w:val="nil"/>
              <w:bottom w:val="single" w:sz="2" w:space="0" w:color="auto"/>
            </w:tcBorders>
          </w:tcPr>
          <w:p w14:paraId="7B7A465B"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1CE9F8E9" w14:textId="77777777" w:rsidR="00A24815" w:rsidRPr="00EA2326" w:rsidRDefault="00A24815" w:rsidP="00030337">
            <w:pPr>
              <w:rPr>
                <w:sz w:val="18"/>
                <w:szCs w:val="18"/>
                <w:lang w:val="en-US"/>
              </w:rPr>
            </w:pPr>
            <w:r w:rsidRPr="00EA2326">
              <w:rPr>
                <w:sz w:val="18"/>
                <w:szCs w:val="18"/>
                <w:lang w:val="en-US"/>
              </w:rPr>
              <w:t>5.281</w:t>
            </w:r>
          </w:p>
        </w:tc>
      </w:tr>
      <w:tr w:rsidR="00A24815" w14:paraId="7C3A3D3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F8E2C2" w14:textId="77777777" w:rsidR="00A24815" w:rsidRDefault="00A24815" w:rsidP="00030337">
            <w:pPr>
              <w:rPr>
                <w:lang w:val="en-US"/>
              </w:rPr>
            </w:pPr>
          </w:p>
        </w:tc>
        <w:tc>
          <w:tcPr>
            <w:tcW w:w="1701" w:type="dxa"/>
            <w:tcBorders>
              <w:top w:val="nil"/>
              <w:bottom w:val="single" w:sz="2" w:space="0" w:color="auto"/>
            </w:tcBorders>
            <w:vAlign w:val="center"/>
          </w:tcPr>
          <w:p w14:paraId="4F1FEBCA" w14:textId="77777777" w:rsidR="00A24815" w:rsidRDefault="00A24815" w:rsidP="00030337">
            <w:pPr>
              <w:jc w:val="center"/>
              <w:rPr>
                <w:sz w:val="16"/>
                <w:szCs w:val="16"/>
                <w:lang w:val="en-US"/>
              </w:rPr>
            </w:pPr>
            <w:r>
              <w:rPr>
                <w:sz w:val="16"/>
                <w:szCs w:val="16"/>
                <w:lang w:val="en-US"/>
              </w:rPr>
              <w:t>2952160007250</w:t>
            </w:r>
          </w:p>
        </w:tc>
        <w:tc>
          <w:tcPr>
            <w:tcW w:w="4961" w:type="dxa"/>
            <w:tcBorders>
              <w:top w:val="nil"/>
              <w:bottom w:val="single" w:sz="2" w:space="0" w:color="auto"/>
            </w:tcBorders>
          </w:tcPr>
          <w:p w14:paraId="16A590E2" w14:textId="77777777" w:rsidR="00A24815" w:rsidRPr="00EA2326" w:rsidRDefault="00A24815" w:rsidP="00030337">
            <w:pPr>
              <w:rPr>
                <w:sz w:val="18"/>
                <w:szCs w:val="18"/>
                <w:lang w:val="en-US"/>
              </w:rPr>
            </w:pPr>
            <w:r w:rsidRPr="00EA2326">
              <w:rPr>
                <w:sz w:val="18"/>
                <w:szCs w:val="18"/>
                <w:lang w:val="en-US"/>
              </w:rPr>
              <w:t>Utilaj de ridicat</w:t>
            </w:r>
          </w:p>
        </w:tc>
        <w:tc>
          <w:tcPr>
            <w:tcW w:w="1560" w:type="dxa"/>
            <w:tcBorders>
              <w:top w:val="nil"/>
              <w:bottom w:val="single" w:sz="2" w:space="0" w:color="auto"/>
            </w:tcBorders>
          </w:tcPr>
          <w:p w14:paraId="68B3E22D"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7F8BB67" w14:textId="77777777" w:rsidR="00A24815" w:rsidRPr="00EA2326" w:rsidRDefault="00A24815" w:rsidP="00030337">
            <w:pPr>
              <w:rPr>
                <w:sz w:val="18"/>
                <w:szCs w:val="18"/>
                <w:lang w:val="en-US"/>
              </w:rPr>
            </w:pPr>
            <w:r w:rsidRPr="00EA2326">
              <w:rPr>
                <w:sz w:val="18"/>
                <w:szCs w:val="18"/>
                <w:lang w:val="en-US"/>
              </w:rPr>
              <w:t>0.448</w:t>
            </w:r>
          </w:p>
        </w:tc>
      </w:tr>
      <w:tr w:rsidR="00A24815" w14:paraId="0F1DBDBF"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4AC51C" w14:textId="77777777" w:rsidR="00A24815" w:rsidRDefault="00A24815" w:rsidP="00030337">
            <w:r>
              <w:t>170</w:t>
            </w:r>
          </w:p>
        </w:tc>
        <w:tc>
          <w:tcPr>
            <w:tcW w:w="1701" w:type="dxa"/>
            <w:tcBorders>
              <w:top w:val="single" w:sz="4" w:space="0" w:color="auto"/>
              <w:bottom w:val="single" w:sz="4" w:space="0" w:color="auto"/>
            </w:tcBorders>
            <w:vAlign w:val="center"/>
          </w:tcPr>
          <w:p w14:paraId="0C78BF7B" w14:textId="77777777" w:rsidR="00A24815" w:rsidRDefault="00A24815" w:rsidP="00030337">
            <w:pPr>
              <w:rPr>
                <w:lang w:val="en-US"/>
              </w:rPr>
            </w:pPr>
            <w:r>
              <w:rPr>
                <w:lang w:val="en-US"/>
              </w:rPr>
              <w:t>IzH22A</w:t>
            </w:r>
          </w:p>
          <w:p w14:paraId="0F569246" w14:textId="77777777" w:rsidR="00A24815" w:rsidRDefault="00A24815" w:rsidP="00030337"/>
        </w:tc>
        <w:tc>
          <w:tcPr>
            <w:tcW w:w="4961" w:type="dxa"/>
            <w:tcBorders>
              <w:top w:val="single" w:sz="4" w:space="0" w:color="auto"/>
              <w:bottom w:val="single" w:sz="4" w:space="0" w:color="auto"/>
            </w:tcBorders>
            <w:vAlign w:val="center"/>
          </w:tcPr>
          <w:p w14:paraId="073650F0" w14:textId="77777777" w:rsidR="00A24815" w:rsidRPr="0020179F" w:rsidRDefault="00A24815" w:rsidP="00030337">
            <w:pPr>
              <w:rPr>
                <w:lang w:val="en-US"/>
              </w:rPr>
            </w:pPr>
            <w:r w:rsidRPr="0020179F">
              <w:rPr>
                <w:lang w:val="en-US"/>
              </w:rPr>
              <w:t xml:space="preserve">Izolarea conductelor cu cochilii din vata minerala, gata confectionate, cu grosimea de 50mm </w:t>
            </w:r>
          </w:p>
        </w:tc>
        <w:tc>
          <w:tcPr>
            <w:tcW w:w="1560" w:type="dxa"/>
            <w:tcBorders>
              <w:top w:val="single" w:sz="4" w:space="0" w:color="auto"/>
              <w:bottom w:val="single" w:sz="4" w:space="0" w:color="auto"/>
            </w:tcBorders>
            <w:vAlign w:val="center"/>
          </w:tcPr>
          <w:p w14:paraId="49CBC1EE"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28DBB0E3" w14:textId="77777777" w:rsidR="00A24815" w:rsidRPr="00BA641A" w:rsidRDefault="00A24815" w:rsidP="00030337">
            <w:pPr>
              <w:jc w:val="center"/>
              <w:rPr>
                <w:b/>
                <w:bCs/>
              </w:rPr>
            </w:pPr>
            <w:r w:rsidRPr="00BA641A">
              <w:rPr>
                <w:b/>
                <w:bCs/>
              </w:rPr>
              <w:t>4.80</w:t>
            </w:r>
          </w:p>
        </w:tc>
      </w:tr>
      <w:tr w:rsidR="00A24815" w14:paraId="3168A82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51498" w14:textId="77777777" w:rsidR="00A24815" w:rsidRDefault="00A24815" w:rsidP="00030337">
            <w:pPr>
              <w:rPr>
                <w:lang w:val="en-US"/>
              </w:rPr>
            </w:pPr>
          </w:p>
        </w:tc>
        <w:tc>
          <w:tcPr>
            <w:tcW w:w="1701" w:type="dxa"/>
            <w:tcBorders>
              <w:top w:val="nil"/>
              <w:bottom w:val="single" w:sz="2" w:space="0" w:color="auto"/>
            </w:tcBorders>
            <w:vAlign w:val="center"/>
          </w:tcPr>
          <w:p w14:paraId="74F3B447" w14:textId="77777777" w:rsidR="00A24815" w:rsidRDefault="00A24815" w:rsidP="00030337">
            <w:pPr>
              <w:jc w:val="center"/>
              <w:rPr>
                <w:sz w:val="16"/>
                <w:szCs w:val="16"/>
                <w:lang w:val="en-US"/>
              </w:rPr>
            </w:pPr>
            <w:r>
              <w:rPr>
                <w:sz w:val="16"/>
                <w:szCs w:val="16"/>
                <w:lang w:val="en-US"/>
              </w:rPr>
              <w:t>7134050013240</w:t>
            </w:r>
          </w:p>
        </w:tc>
        <w:tc>
          <w:tcPr>
            <w:tcW w:w="4961" w:type="dxa"/>
            <w:tcBorders>
              <w:top w:val="nil"/>
              <w:bottom w:val="single" w:sz="2" w:space="0" w:color="auto"/>
            </w:tcBorders>
          </w:tcPr>
          <w:p w14:paraId="4457F651" w14:textId="77777777" w:rsidR="00A24815" w:rsidRPr="00EA2326" w:rsidRDefault="00A24815" w:rsidP="00030337">
            <w:pPr>
              <w:rPr>
                <w:sz w:val="18"/>
                <w:szCs w:val="18"/>
                <w:lang w:val="en-US"/>
              </w:rPr>
            </w:pPr>
            <w:r w:rsidRPr="00EA2326">
              <w:rPr>
                <w:sz w:val="18"/>
                <w:szCs w:val="18"/>
                <w:lang w:val="en-US"/>
              </w:rPr>
              <w:t>Izolator - termic</w:t>
            </w:r>
          </w:p>
        </w:tc>
        <w:tc>
          <w:tcPr>
            <w:tcW w:w="1560" w:type="dxa"/>
            <w:tcBorders>
              <w:top w:val="nil"/>
              <w:bottom w:val="single" w:sz="2" w:space="0" w:color="auto"/>
            </w:tcBorders>
          </w:tcPr>
          <w:p w14:paraId="7D9148D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9A3F130" w14:textId="77777777" w:rsidR="00A24815" w:rsidRPr="00EA2326" w:rsidRDefault="00A24815" w:rsidP="00030337">
            <w:pPr>
              <w:rPr>
                <w:sz w:val="18"/>
                <w:szCs w:val="18"/>
                <w:lang w:val="en-US"/>
              </w:rPr>
            </w:pPr>
            <w:r w:rsidRPr="00EA2326">
              <w:rPr>
                <w:sz w:val="18"/>
                <w:szCs w:val="18"/>
                <w:lang w:val="en-US"/>
              </w:rPr>
              <w:t>2.275</w:t>
            </w:r>
          </w:p>
        </w:tc>
      </w:tr>
      <w:tr w:rsidR="00A24815" w14:paraId="18D5B7E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8120D" w14:textId="77777777" w:rsidR="00A24815" w:rsidRDefault="00A24815" w:rsidP="00030337">
            <w:pPr>
              <w:rPr>
                <w:lang w:val="en-US"/>
              </w:rPr>
            </w:pPr>
          </w:p>
        </w:tc>
        <w:tc>
          <w:tcPr>
            <w:tcW w:w="1701" w:type="dxa"/>
            <w:tcBorders>
              <w:top w:val="nil"/>
              <w:bottom w:val="single" w:sz="2" w:space="0" w:color="auto"/>
            </w:tcBorders>
            <w:vAlign w:val="center"/>
          </w:tcPr>
          <w:p w14:paraId="2BA93871" w14:textId="77777777" w:rsidR="00A24815" w:rsidRDefault="00A24815" w:rsidP="00030337">
            <w:pPr>
              <w:jc w:val="center"/>
              <w:rPr>
                <w:sz w:val="16"/>
                <w:szCs w:val="16"/>
                <w:lang w:val="en-US"/>
              </w:rPr>
            </w:pPr>
            <w:r>
              <w:rPr>
                <w:sz w:val="16"/>
                <w:szCs w:val="16"/>
                <w:lang w:val="en-US"/>
              </w:rPr>
              <w:t>1111000100031</w:t>
            </w:r>
          </w:p>
        </w:tc>
        <w:tc>
          <w:tcPr>
            <w:tcW w:w="4961" w:type="dxa"/>
            <w:tcBorders>
              <w:top w:val="nil"/>
              <w:bottom w:val="single" w:sz="2" w:space="0" w:color="auto"/>
            </w:tcBorders>
          </w:tcPr>
          <w:p w14:paraId="15E717FA" w14:textId="77777777" w:rsidR="00A24815" w:rsidRPr="00EA2326" w:rsidRDefault="00A24815" w:rsidP="00030337">
            <w:pPr>
              <w:rPr>
                <w:sz w:val="18"/>
                <w:szCs w:val="18"/>
                <w:lang w:val="en-US"/>
              </w:rPr>
            </w:pPr>
            <w:r w:rsidRPr="00EA2326">
              <w:rPr>
                <w:sz w:val="18"/>
                <w:szCs w:val="18"/>
                <w:lang w:val="en-US"/>
              </w:rPr>
              <w:t>Cochilii vata minerala 50mm</w:t>
            </w:r>
          </w:p>
        </w:tc>
        <w:tc>
          <w:tcPr>
            <w:tcW w:w="1560" w:type="dxa"/>
            <w:tcBorders>
              <w:top w:val="nil"/>
              <w:bottom w:val="single" w:sz="2" w:space="0" w:color="auto"/>
            </w:tcBorders>
          </w:tcPr>
          <w:p w14:paraId="5D8F8BE3" w14:textId="77777777" w:rsidR="00A24815" w:rsidRPr="00EA2326" w:rsidRDefault="00A24815" w:rsidP="00030337">
            <w:pPr>
              <w:rPr>
                <w:sz w:val="18"/>
                <w:szCs w:val="18"/>
                <w:lang w:val="en-US"/>
              </w:rPr>
            </w:pPr>
            <w:r w:rsidRPr="00EA2326">
              <w:rPr>
                <w:sz w:val="18"/>
                <w:szCs w:val="18"/>
                <w:lang w:val="en-US"/>
              </w:rPr>
              <w:t>m2</w:t>
            </w:r>
          </w:p>
        </w:tc>
        <w:tc>
          <w:tcPr>
            <w:tcW w:w="1559" w:type="dxa"/>
            <w:tcBorders>
              <w:top w:val="nil"/>
              <w:bottom w:val="single" w:sz="2" w:space="0" w:color="auto"/>
            </w:tcBorders>
          </w:tcPr>
          <w:p w14:paraId="66F67AE6" w14:textId="77777777" w:rsidR="00A24815" w:rsidRPr="00EA2326" w:rsidRDefault="00A24815" w:rsidP="00030337">
            <w:pPr>
              <w:rPr>
                <w:sz w:val="18"/>
                <w:szCs w:val="18"/>
                <w:lang w:val="en-US"/>
              </w:rPr>
            </w:pPr>
            <w:r w:rsidRPr="00EA2326">
              <w:rPr>
                <w:sz w:val="18"/>
                <w:szCs w:val="18"/>
                <w:lang w:val="en-US"/>
              </w:rPr>
              <w:t>4.944</w:t>
            </w:r>
          </w:p>
        </w:tc>
      </w:tr>
      <w:tr w:rsidR="00A24815" w14:paraId="25AD8B3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FDC7ED" w14:textId="77777777" w:rsidR="00A24815" w:rsidRDefault="00A24815" w:rsidP="00030337">
            <w:pPr>
              <w:rPr>
                <w:lang w:val="en-US"/>
              </w:rPr>
            </w:pPr>
          </w:p>
        </w:tc>
        <w:tc>
          <w:tcPr>
            <w:tcW w:w="1701" w:type="dxa"/>
            <w:tcBorders>
              <w:top w:val="nil"/>
              <w:bottom w:val="single" w:sz="2" w:space="0" w:color="auto"/>
            </w:tcBorders>
            <w:vAlign w:val="center"/>
          </w:tcPr>
          <w:p w14:paraId="77EBBE37" w14:textId="77777777" w:rsidR="00A24815" w:rsidRDefault="00A24815" w:rsidP="00030337">
            <w:pPr>
              <w:jc w:val="center"/>
              <w:rPr>
                <w:sz w:val="16"/>
                <w:szCs w:val="16"/>
                <w:lang w:val="en-US"/>
              </w:rPr>
            </w:pPr>
            <w:r>
              <w:rPr>
                <w:sz w:val="16"/>
                <w:szCs w:val="16"/>
                <w:lang w:val="en-US"/>
              </w:rPr>
              <w:t>2734113805815</w:t>
            </w:r>
          </w:p>
        </w:tc>
        <w:tc>
          <w:tcPr>
            <w:tcW w:w="4961" w:type="dxa"/>
            <w:tcBorders>
              <w:top w:val="nil"/>
              <w:bottom w:val="single" w:sz="2" w:space="0" w:color="auto"/>
            </w:tcBorders>
          </w:tcPr>
          <w:p w14:paraId="29ED2C22" w14:textId="77777777" w:rsidR="00A24815" w:rsidRPr="00EA2326" w:rsidRDefault="00A24815" w:rsidP="00030337">
            <w:pPr>
              <w:rPr>
                <w:sz w:val="18"/>
                <w:szCs w:val="18"/>
                <w:lang w:val="en-US"/>
              </w:rPr>
            </w:pPr>
            <w:r w:rsidRPr="00EA2326">
              <w:rPr>
                <w:sz w:val="18"/>
                <w:szCs w:val="18"/>
                <w:lang w:val="en-US"/>
              </w:rPr>
              <w:t>Sirma zincata moale d = 1,25 mm</w:t>
            </w:r>
          </w:p>
        </w:tc>
        <w:tc>
          <w:tcPr>
            <w:tcW w:w="1560" w:type="dxa"/>
            <w:tcBorders>
              <w:top w:val="nil"/>
              <w:bottom w:val="single" w:sz="2" w:space="0" w:color="auto"/>
            </w:tcBorders>
          </w:tcPr>
          <w:p w14:paraId="0AC2DA6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041C19D" w14:textId="77777777" w:rsidR="00A24815" w:rsidRPr="00EA2326" w:rsidRDefault="00A24815" w:rsidP="00030337">
            <w:pPr>
              <w:rPr>
                <w:sz w:val="18"/>
                <w:szCs w:val="18"/>
                <w:lang w:val="en-US"/>
              </w:rPr>
            </w:pPr>
            <w:r w:rsidRPr="00EA2326">
              <w:rPr>
                <w:sz w:val="18"/>
                <w:szCs w:val="18"/>
                <w:lang w:val="en-US"/>
              </w:rPr>
              <w:t>0.216</w:t>
            </w:r>
          </w:p>
        </w:tc>
      </w:tr>
      <w:tr w:rsidR="00A24815" w14:paraId="7A50AD4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2751B" w14:textId="77777777" w:rsidR="00A24815" w:rsidRDefault="00A24815" w:rsidP="00030337">
            <w:r>
              <w:t>171</w:t>
            </w:r>
          </w:p>
        </w:tc>
        <w:tc>
          <w:tcPr>
            <w:tcW w:w="1701" w:type="dxa"/>
            <w:tcBorders>
              <w:top w:val="single" w:sz="4" w:space="0" w:color="auto"/>
              <w:bottom w:val="single" w:sz="4" w:space="0" w:color="auto"/>
            </w:tcBorders>
            <w:vAlign w:val="center"/>
          </w:tcPr>
          <w:p w14:paraId="78134228" w14:textId="77777777" w:rsidR="00A24815" w:rsidRDefault="00A24815" w:rsidP="00030337">
            <w:pPr>
              <w:rPr>
                <w:lang w:val="en-US"/>
              </w:rPr>
            </w:pPr>
            <w:r>
              <w:rPr>
                <w:lang w:val="en-US"/>
              </w:rPr>
              <w:t>IzI07A1</w:t>
            </w:r>
          </w:p>
          <w:p w14:paraId="15DDDEF6" w14:textId="77777777" w:rsidR="00A24815" w:rsidRDefault="00A24815" w:rsidP="00030337"/>
        </w:tc>
        <w:tc>
          <w:tcPr>
            <w:tcW w:w="4961" w:type="dxa"/>
            <w:tcBorders>
              <w:top w:val="single" w:sz="4" w:space="0" w:color="auto"/>
              <w:bottom w:val="single" w:sz="4" w:space="0" w:color="auto"/>
            </w:tcBorders>
            <w:vAlign w:val="center"/>
          </w:tcPr>
          <w:p w14:paraId="7BBF4287" w14:textId="77777777" w:rsidR="00A24815" w:rsidRPr="0020179F" w:rsidRDefault="00A24815" w:rsidP="00030337">
            <w:pPr>
              <w:rPr>
                <w:lang w:val="en-US"/>
              </w:rPr>
            </w:pPr>
            <w:r w:rsidRPr="0020179F">
              <w:rPr>
                <w:lang w:val="en-US"/>
              </w:rPr>
              <w:t>Protectia termoizolatiei la conducte si aparate cu tabla neagra sau zincata de 0,3 mm grosime, fixata cu suruburi cu cap crestat semirotund, autofiletante pentru tabla, avind circumferinta conductei peste termoizolatie pina la 0,35 m, confectionare</w:t>
            </w:r>
          </w:p>
        </w:tc>
        <w:tc>
          <w:tcPr>
            <w:tcW w:w="1560" w:type="dxa"/>
            <w:tcBorders>
              <w:top w:val="single" w:sz="4" w:space="0" w:color="auto"/>
              <w:bottom w:val="single" w:sz="4" w:space="0" w:color="auto"/>
            </w:tcBorders>
            <w:vAlign w:val="center"/>
          </w:tcPr>
          <w:p w14:paraId="736839F7"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00849B91" w14:textId="77777777" w:rsidR="00A24815" w:rsidRPr="00BA641A" w:rsidRDefault="00A24815" w:rsidP="00030337">
            <w:pPr>
              <w:jc w:val="center"/>
              <w:rPr>
                <w:b/>
                <w:bCs/>
              </w:rPr>
            </w:pPr>
            <w:r w:rsidRPr="00BA641A">
              <w:rPr>
                <w:b/>
                <w:bCs/>
              </w:rPr>
              <w:t>4.80</w:t>
            </w:r>
          </w:p>
        </w:tc>
      </w:tr>
      <w:tr w:rsidR="00A24815" w14:paraId="203A9F2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13EE43" w14:textId="77777777" w:rsidR="00A24815" w:rsidRDefault="00A24815" w:rsidP="00030337">
            <w:pPr>
              <w:rPr>
                <w:lang w:val="en-US"/>
              </w:rPr>
            </w:pPr>
          </w:p>
        </w:tc>
        <w:tc>
          <w:tcPr>
            <w:tcW w:w="1701" w:type="dxa"/>
            <w:tcBorders>
              <w:top w:val="nil"/>
              <w:bottom w:val="single" w:sz="2" w:space="0" w:color="auto"/>
            </w:tcBorders>
            <w:vAlign w:val="center"/>
          </w:tcPr>
          <w:p w14:paraId="0BA83638" w14:textId="77777777" w:rsidR="00A24815" w:rsidRDefault="00A24815" w:rsidP="00030337">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F34A675" w14:textId="77777777" w:rsidR="00A24815" w:rsidRPr="00EA2326" w:rsidRDefault="00A24815" w:rsidP="00030337">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1E2C57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63BE8D2B" w14:textId="77777777" w:rsidR="00A24815" w:rsidRPr="00EA2326" w:rsidRDefault="00A24815" w:rsidP="00030337">
            <w:pPr>
              <w:rPr>
                <w:sz w:val="18"/>
                <w:szCs w:val="18"/>
                <w:lang w:val="en-US"/>
              </w:rPr>
            </w:pPr>
            <w:r w:rsidRPr="00EA2326">
              <w:rPr>
                <w:sz w:val="18"/>
                <w:szCs w:val="18"/>
                <w:lang w:val="en-US"/>
              </w:rPr>
              <w:t>2.53</w:t>
            </w:r>
          </w:p>
        </w:tc>
      </w:tr>
      <w:tr w:rsidR="00A24815" w14:paraId="5F55EEA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F7C681" w14:textId="77777777" w:rsidR="00A24815" w:rsidRDefault="00A24815" w:rsidP="00030337">
            <w:pPr>
              <w:rPr>
                <w:lang w:val="en-US"/>
              </w:rPr>
            </w:pPr>
          </w:p>
        </w:tc>
        <w:tc>
          <w:tcPr>
            <w:tcW w:w="1701" w:type="dxa"/>
            <w:tcBorders>
              <w:top w:val="nil"/>
              <w:bottom w:val="single" w:sz="2" w:space="0" w:color="auto"/>
            </w:tcBorders>
            <w:vAlign w:val="center"/>
          </w:tcPr>
          <w:p w14:paraId="5386EC99" w14:textId="77777777" w:rsidR="00A24815" w:rsidRDefault="00A24815" w:rsidP="00030337">
            <w:pPr>
              <w:jc w:val="center"/>
              <w:rPr>
                <w:sz w:val="16"/>
                <w:szCs w:val="16"/>
                <w:lang w:val="en-US"/>
              </w:rPr>
            </w:pPr>
            <w:r>
              <w:rPr>
                <w:sz w:val="16"/>
                <w:szCs w:val="16"/>
                <w:lang w:val="en-US"/>
              </w:rPr>
              <w:t>2710403601300</w:t>
            </w:r>
          </w:p>
        </w:tc>
        <w:tc>
          <w:tcPr>
            <w:tcW w:w="4961" w:type="dxa"/>
            <w:tcBorders>
              <w:top w:val="nil"/>
              <w:bottom w:val="single" w:sz="2" w:space="0" w:color="auto"/>
            </w:tcBorders>
          </w:tcPr>
          <w:p w14:paraId="7A2F8A16" w14:textId="77777777" w:rsidR="00A24815" w:rsidRPr="00EA2326" w:rsidRDefault="00A24815" w:rsidP="00030337">
            <w:pPr>
              <w:rPr>
                <w:sz w:val="18"/>
                <w:szCs w:val="18"/>
                <w:lang w:val="en-US"/>
              </w:rPr>
            </w:pPr>
            <w:r w:rsidRPr="00EA2326">
              <w:rPr>
                <w:sz w:val="18"/>
                <w:szCs w:val="18"/>
                <w:lang w:val="en-US"/>
              </w:rPr>
              <w:t xml:space="preserve">Tabla  zincata </w:t>
            </w:r>
          </w:p>
        </w:tc>
        <w:tc>
          <w:tcPr>
            <w:tcW w:w="1560" w:type="dxa"/>
            <w:tcBorders>
              <w:top w:val="nil"/>
              <w:bottom w:val="single" w:sz="2" w:space="0" w:color="auto"/>
            </w:tcBorders>
          </w:tcPr>
          <w:p w14:paraId="0CD16C6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9384903" w14:textId="77777777" w:rsidR="00A24815" w:rsidRPr="00EA2326" w:rsidRDefault="00A24815" w:rsidP="00030337">
            <w:pPr>
              <w:rPr>
                <w:sz w:val="18"/>
                <w:szCs w:val="18"/>
                <w:lang w:val="en-US"/>
              </w:rPr>
            </w:pPr>
            <w:r w:rsidRPr="00EA2326">
              <w:rPr>
                <w:sz w:val="18"/>
                <w:szCs w:val="18"/>
                <w:lang w:val="en-US"/>
              </w:rPr>
              <w:t>13.229</w:t>
            </w:r>
          </w:p>
        </w:tc>
      </w:tr>
      <w:tr w:rsidR="00A24815" w14:paraId="127763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B05799" w14:textId="77777777" w:rsidR="00A24815" w:rsidRDefault="00A24815" w:rsidP="00030337">
            <w:pPr>
              <w:rPr>
                <w:lang w:val="en-US"/>
              </w:rPr>
            </w:pPr>
          </w:p>
        </w:tc>
        <w:tc>
          <w:tcPr>
            <w:tcW w:w="1701" w:type="dxa"/>
            <w:tcBorders>
              <w:top w:val="nil"/>
              <w:bottom w:val="single" w:sz="2" w:space="0" w:color="auto"/>
            </w:tcBorders>
            <w:vAlign w:val="center"/>
          </w:tcPr>
          <w:p w14:paraId="4E1D82DD" w14:textId="77777777" w:rsidR="00A24815" w:rsidRDefault="00A24815" w:rsidP="00030337">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D3242E8" w14:textId="77777777" w:rsidR="00A24815" w:rsidRPr="00EA2326" w:rsidRDefault="00A24815" w:rsidP="00030337">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C3DAA53" w14:textId="77777777" w:rsidR="00A24815" w:rsidRPr="00EA2326" w:rsidRDefault="00A24815" w:rsidP="00030337">
            <w:pPr>
              <w:rPr>
                <w:sz w:val="18"/>
                <w:szCs w:val="18"/>
                <w:lang w:val="en-US"/>
              </w:rPr>
            </w:pPr>
            <w:r w:rsidRPr="00EA2326">
              <w:rPr>
                <w:sz w:val="18"/>
                <w:szCs w:val="18"/>
                <w:lang w:val="en-US"/>
              </w:rPr>
              <w:t>kw</w:t>
            </w:r>
          </w:p>
        </w:tc>
        <w:tc>
          <w:tcPr>
            <w:tcW w:w="1559" w:type="dxa"/>
            <w:tcBorders>
              <w:top w:val="nil"/>
              <w:bottom w:val="single" w:sz="2" w:space="0" w:color="auto"/>
            </w:tcBorders>
          </w:tcPr>
          <w:p w14:paraId="14BC2F83" w14:textId="77777777" w:rsidR="00A24815" w:rsidRPr="00EA2326" w:rsidRDefault="00A24815" w:rsidP="00030337">
            <w:pPr>
              <w:rPr>
                <w:sz w:val="18"/>
                <w:szCs w:val="18"/>
                <w:lang w:val="en-US"/>
              </w:rPr>
            </w:pPr>
            <w:r w:rsidRPr="00EA2326">
              <w:rPr>
                <w:sz w:val="18"/>
                <w:szCs w:val="18"/>
                <w:lang w:val="en-US"/>
              </w:rPr>
              <w:t>0.346</w:t>
            </w:r>
          </w:p>
        </w:tc>
      </w:tr>
      <w:tr w:rsidR="00A24815" w14:paraId="7D6468A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96D5A" w14:textId="77777777" w:rsidR="00A24815" w:rsidRDefault="00A24815" w:rsidP="00030337">
            <w:r>
              <w:t>172</w:t>
            </w:r>
          </w:p>
        </w:tc>
        <w:tc>
          <w:tcPr>
            <w:tcW w:w="1701" w:type="dxa"/>
            <w:tcBorders>
              <w:top w:val="single" w:sz="4" w:space="0" w:color="auto"/>
              <w:bottom w:val="single" w:sz="4" w:space="0" w:color="auto"/>
            </w:tcBorders>
            <w:vAlign w:val="center"/>
          </w:tcPr>
          <w:p w14:paraId="7B24D18F" w14:textId="77777777" w:rsidR="00A24815" w:rsidRDefault="00A24815" w:rsidP="00030337">
            <w:pPr>
              <w:rPr>
                <w:lang w:val="en-US"/>
              </w:rPr>
            </w:pPr>
            <w:r>
              <w:rPr>
                <w:lang w:val="en-US"/>
              </w:rPr>
              <w:t>IzI07A2</w:t>
            </w:r>
          </w:p>
          <w:p w14:paraId="4E88602C" w14:textId="77777777" w:rsidR="00A24815" w:rsidRDefault="00A24815" w:rsidP="00030337"/>
        </w:tc>
        <w:tc>
          <w:tcPr>
            <w:tcW w:w="4961" w:type="dxa"/>
            <w:tcBorders>
              <w:top w:val="single" w:sz="4" w:space="0" w:color="auto"/>
              <w:bottom w:val="single" w:sz="4" w:space="0" w:color="auto"/>
            </w:tcBorders>
            <w:vAlign w:val="center"/>
          </w:tcPr>
          <w:p w14:paraId="60DE5053" w14:textId="77777777" w:rsidR="00A24815" w:rsidRPr="0020179F" w:rsidRDefault="00A24815" w:rsidP="00030337">
            <w:pPr>
              <w:rPr>
                <w:lang w:val="en-US"/>
              </w:rPr>
            </w:pPr>
            <w:r w:rsidRPr="0020179F">
              <w:rPr>
                <w:lang w:val="en-US"/>
              </w:rPr>
              <w:t>Protectia termoizolatiei la conducte si aparate cu tabla neagra sau zincata de 0,3 mm grosime, fixata cu suruburi cu cap crestat semirotund, autofiletante pentru tabla, avind circumferinta conductei peste termoizolatie pina la 0,35 m, montare</w:t>
            </w:r>
          </w:p>
        </w:tc>
        <w:tc>
          <w:tcPr>
            <w:tcW w:w="1560" w:type="dxa"/>
            <w:tcBorders>
              <w:top w:val="single" w:sz="4" w:space="0" w:color="auto"/>
              <w:bottom w:val="single" w:sz="4" w:space="0" w:color="auto"/>
            </w:tcBorders>
            <w:vAlign w:val="center"/>
          </w:tcPr>
          <w:p w14:paraId="4BBC5FE9"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14B84CBB" w14:textId="77777777" w:rsidR="00A24815" w:rsidRPr="00BA641A" w:rsidRDefault="00A24815" w:rsidP="00030337">
            <w:pPr>
              <w:jc w:val="center"/>
              <w:rPr>
                <w:b/>
                <w:bCs/>
              </w:rPr>
            </w:pPr>
            <w:r w:rsidRPr="00BA641A">
              <w:rPr>
                <w:b/>
                <w:bCs/>
              </w:rPr>
              <w:t>4.80</w:t>
            </w:r>
          </w:p>
        </w:tc>
      </w:tr>
      <w:tr w:rsidR="00A24815" w14:paraId="12076E9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02D95" w14:textId="77777777" w:rsidR="00A24815" w:rsidRDefault="00A24815" w:rsidP="00030337">
            <w:pPr>
              <w:rPr>
                <w:lang w:val="en-US"/>
              </w:rPr>
            </w:pPr>
          </w:p>
        </w:tc>
        <w:tc>
          <w:tcPr>
            <w:tcW w:w="1701" w:type="dxa"/>
            <w:tcBorders>
              <w:top w:val="nil"/>
              <w:bottom w:val="single" w:sz="2" w:space="0" w:color="auto"/>
            </w:tcBorders>
            <w:vAlign w:val="center"/>
          </w:tcPr>
          <w:p w14:paraId="57B16F4A" w14:textId="77777777" w:rsidR="00A24815" w:rsidRDefault="00A24815" w:rsidP="00030337">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D0752A2" w14:textId="77777777" w:rsidR="00A24815" w:rsidRPr="00EA2326" w:rsidRDefault="00A24815" w:rsidP="00030337">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2CF9E825"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A4B9E60" w14:textId="77777777" w:rsidR="00A24815" w:rsidRPr="00EA2326" w:rsidRDefault="00A24815" w:rsidP="00030337">
            <w:pPr>
              <w:rPr>
                <w:sz w:val="18"/>
                <w:szCs w:val="18"/>
                <w:lang w:val="en-US"/>
              </w:rPr>
            </w:pPr>
            <w:r w:rsidRPr="00EA2326">
              <w:rPr>
                <w:sz w:val="18"/>
                <w:szCs w:val="18"/>
                <w:lang w:val="en-US"/>
              </w:rPr>
              <w:t>4.814</w:t>
            </w:r>
          </w:p>
        </w:tc>
      </w:tr>
      <w:tr w:rsidR="00A24815" w14:paraId="5F6F309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9722A" w14:textId="77777777" w:rsidR="00A24815" w:rsidRDefault="00A24815" w:rsidP="00030337">
            <w:pPr>
              <w:rPr>
                <w:lang w:val="en-US"/>
              </w:rPr>
            </w:pPr>
          </w:p>
        </w:tc>
        <w:tc>
          <w:tcPr>
            <w:tcW w:w="1701" w:type="dxa"/>
            <w:tcBorders>
              <w:top w:val="nil"/>
              <w:bottom w:val="single" w:sz="2" w:space="0" w:color="auto"/>
            </w:tcBorders>
            <w:vAlign w:val="center"/>
          </w:tcPr>
          <w:p w14:paraId="4B0D85A8" w14:textId="77777777" w:rsidR="00A24815" w:rsidRDefault="00A24815" w:rsidP="00030337">
            <w:pPr>
              <w:jc w:val="center"/>
              <w:rPr>
                <w:sz w:val="16"/>
                <w:szCs w:val="16"/>
                <w:lang w:val="en-US"/>
              </w:rPr>
            </w:pPr>
            <w:r>
              <w:rPr>
                <w:sz w:val="16"/>
                <w:szCs w:val="16"/>
                <w:lang w:val="en-US"/>
              </w:rPr>
              <w:t>2874115893900</w:t>
            </w:r>
          </w:p>
        </w:tc>
        <w:tc>
          <w:tcPr>
            <w:tcW w:w="4961" w:type="dxa"/>
            <w:tcBorders>
              <w:top w:val="nil"/>
              <w:bottom w:val="single" w:sz="2" w:space="0" w:color="auto"/>
            </w:tcBorders>
          </w:tcPr>
          <w:p w14:paraId="60CD540C" w14:textId="77777777" w:rsidR="00A24815" w:rsidRPr="00EA2326" w:rsidRDefault="00A24815" w:rsidP="00030337">
            <w:pPr>
              <w:rPr>
                <w:sz w:val="18"/>
                <w:szCs w:val="18"/>
                <w:lang w:val="en-US"/>
              </w:rPr>
            </w:pPr>
            <w:r w:rsidRPr="00EA2326">
              <w:rPr>
                <w:sz w:val="18"/>
                <w:szCs w:val="18"/>
                <w:lang w:val="en-US"/>
              </w:rPr>
              <w:t>Surub 4 x 15 OLC35 zn</w:t>
            </w:r>
          </w:p>
        </w:tc>
        <w:tc>
          <w:tcPr>
            <w:tcW w:w="1560" w:type="dxa"/>
            <w:tcBorders>
              <w:top w:val="nil"/>
              <w:bottom w:val="single" w:sz="2" w:space="0" w:color="auto"/>
            </w:tcBorders>
          </w:tcPr>
          <w:p w14:paraId="401E3E4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348158A" w14:textId="77777777" w:rsidR="00A24815" w:rsidRPr="00EA2326" w:rsidRDefault="00A24815" w:rsidP="00030337">
            <w:pPr>
              <w:rPr>
                <w:sz w:val="18"/>
                <w:szCs w:val="18"/>
                <w:lang w:val="en-US"/>
              </w:rPr>
            </w:pPr>
            <w:r w:rsidRPr="00EA2326">
              <w:rPr>
                <w:sz w:val="18"/>
                <w:szCs w:val="18"/>
                <w:lang w:val="en-US"/>
              </w:rPr>
              <w:t>105.60</w:t>
            </w:r>
          </w:p>
        </w:tc>
      </w:tr>
      <w:tr w:rsidR="00A24815" w14:paraId="417246F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8DCF0" w14:textId="77777777" w:rsidR="00A24815" w:rsidRDefault="00A24815" w:rsidP="00030337">
            <w:r>
              <w:t>173</w:t>
            </w:r>
          </w:p>
        </w:tc>
        <w:tc>
          <w:tcPr>
            <w:tcW w:w="1701" w:type="dxa"/>
            <w:tcBorders>
              <w:top w:val="single" w:sz="4" w:space="0" w:color="auto"/>
              <w:bottom w:val="single" w:sz="4" w:space="0" w:color="auto"/>
            </w:tcBorders>
            <w:vAlign w:val="center"/>
          </w:tcPr>
          <w:p w14:paraId="3430BE3A" w14:textId="77777777" w:rsidR="00A24815" w:rsidRDefault="00A24815" w:rsidP="00030337">
            <w:pPr>
              <w:rPr>
                <w:lang w:val="en-US"/>
              </w:rPr>
            </w:pPr>
            <w:r>
              <w:rPr>
                <w:lang w:val="en-US"/>
              </w:rPr>
              <w:t>SB30A</w:t>
            </w:r>
          </w:p>
          <w:p w14:paraId="4CFE8525" w14:textId="77777777" w:rsidR="00A24815" w:rsidRDefault="00A24815" w:rsidP="00030337"/>
        </w:tc>
        <w:tc>
          <w:tcPr>
            <w:tcW w:w="4961" w:type="dxa"/>
            <w:tcBorders>
              <w:top w:val="single" w:sz="4" w:space="0" w:color="auto"/>
              <w:bottom w:val="single" w:sz="4" w:space="0" w:color="auto"/>
            </w:tcBorders>
            <w:vAlign w:val="center"/>
          </w:tcPr>
          <w:p w14:paraId="5B46C09F" w14:textId="77777777" w:rsidR="00A24815" w:rsidRPr="0020179F" w:rsidRDefault="00A24815" w:rsidP="00030337">
            <w:pPr>
              <w:rPr>
                <w:lang w:val="en-US"/>
              </w:rPr>
            </w:pPr>
            <w:r w:rsidRPr="0020179F">
              <w:rPr>
                <w:lang w:val="en-US"/>
              </w:rPr>
              <w:t>Suporti pentru sustinerea conductelor si pieselor de legatura , avind greutatea de pina la 2 kg</w:t>
            </w:r>
          </w:p>
        </w:tc>
        <w:tc>
          <w:tcPr>
            <w:tcW w:w="1560" w:type="dxa"/>
            <w:tcBorders>
              <w:top w:val="single" w:sz="4" w:space="0" w:color="auto"/>
              <w:bottom w:val="single" w:sz="4" w:space="0" w:color="auto"/>
            </w:tcBorders>
            <w:vAlign w:val="center"/>
          </w:tcPr>
          <w:p w14:paraId="445867FB" w14:textId="77777777" w:rsidR="00A24815" w:rsidRDefault="00A24815" w:rsidP="00030337">
            <w:pPr>
              <w:jc w:val="center"/>
            </w:pPr>
            <w:r>
              <w:t>kg</w:t>
            </w:r>
          </w:p>
        </w:tc>
        <w:tc>
          <w:tcPr>
            <w:tcW w:w="1559" w:type="dxa"/>
            <w:tcBorders>
              <w:top w:val="single" w:sz="4" w:space="0" w:color="auto"/>
              <w:bottom w:val="single" w:sz="4" w:space="0" w:color="auto"/>
            </w:tcBorders>
            <w:vAlign w:val="center"/>
          </w:tcPr>
          <w:p w14:paraId="0E99E852" w14:textId="77777777" w:rsidR="00A24815" w:rsidRPr="00BA641A" w:rsidRDefault="00A24815" w:rsidP="00030337">
            <w:pPr>
              <w:jc w:val="center"/>
              <w:rPr>
                <w:b/>
                <w:bCs/>
              </w:rPr>
            </w:pPr>
            <w:r w:rsidRPr="00BA641A">
              <w:rPr>
                <w:b/>
                <w:bCs/>
              </w:rPr>
              <w:t>18.00</w:t>
            </w:r>
          </w:p>
        </w:tc>
      </w:tr>
      <w:tr w:rsidR="00A24815" w14:paraId="11BD993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A3066" w14:textId="77777777" w:rsidR="00A24815" w:rsidRDefault="00A24815" w:rsidP="00030337">
            <w:pPr>
              <w:rPr>
                <w:lang w:val="en-US"/>
              </w:rPr>
            </w:pPr>
          </w:p>
        </w:tc>
        <w:tc>
          <w:tcPr>
            <w:tcW w:w="1701" w:type="dxa"/>
            <w:tcBorders>
              <w:top w:val="nil"/>
              <w:bottom w:val="single" w:sz="2" w:space="0" w:color="auto"/>
            </w:tcBorders>
            <w:vAlign w:val="center"/>
          </w:tcPr>
          <w:p w14:paraId="7FBFA6BF" w14:textId="77777777" w:rsidR="00A24815" w:rsidRDefault="00A24815" w:rsidP="00030337">
            <w:pPr>
              <w:jc w:val="center"/>
              <w:rPr>
                <w:sz w:val="16"/>
                <w:szCs w:val="16"/>
                <w:lang w:val="en-US"/>
              </w:rPr>
            </w:pPr>
            <w:r>
              <w:rPr>
                <w:sz w:val="16"/>
                <w:szCs w:val="16"/>
                <w:lang w:val="en-US"/>
              </w:rPr>
              <w:t>7214070021400</w:t>
            </w:r>
          </w:p>
        </w:tc>
        <w:tc>
          <w:tcPr>
            <w:tcW w:w="4961" w:type="dxa"/>
            <w:tcBorders>
              <w:top w:val="nil"/>
              <w:bottom w:val="single" w:sz="2" w:space="0" w:color="auto"/>
            </w:tcBorders>
          </w:tcPr>
          <w:p w14:paraId="766CEA97" w14:textId="77777777" w:rsidR="00A24815" w:rsidRPr="00EA2326" w:rsidRDefault="00A24815" w:rsidP="00030337">
            <w:pPr>
              <w:rPr>
                <w:sz w:val="18"/>
                <w:szCs w:val="18"/>
                <w:lang w:val="en-US"/>
              </w:rPr>
            </w:pPr>
            <w:r w:rsidRPr="00EA2326">
              <w:rPr>
                <w:sz w:val="18"/>
                <w:szCs w:val="18"/>
                <w:lang w:val="en-US"/>
              </w:rPr>
              <w:t>Lacatus constructii metalice</w:t>
            </w:r>
          </w:p>
        </w:tc>
        <w:tc>
          <w:tcPr>
            <w:tcW w:w="1560" w:type="dxa"/>
            <w:tcBorders>
              <w:top w:val="nil"/>
              <w:bottom w:val="single" w:sz="2" w:space="0" w:color="auto"/>
            </w:tcBorders>
          </w:tcPr>
          <w:p w14:paraId="4B7090C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386EE7C1" w14:textId="77777777" w:rsidR="00A24815" w:rsidRPr="00EA2326" w:rsidRDefault="00A24815" w:rsidP="00030337">
            <w:pPr>
              <w:rPr>
                <w:sz w:val="18"/>
                <w:szCs w:val="18"/>
                <w:lang w:val="en-US"/>
              </w:rPr>
            </w:pPr>
            <w:r w:rsidRPr="00EA2326">
              <w:rPr>
                <w:sz w:val="18"/>
                <w:szCs w:val="18"/>
                <w:lang w:val="en-US"/>
              </w:rPr>
              <w:t>1.98</w:t>
            </w:r>
          </w:p>
        </w:tc>
      </w:tr>
      <w:tr w:rsidR="00A24815" w14:paraId="7D319F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AB1B4F" w14:textId="77777777" w:rsidR="00A24815" w:rsidRDefault="00A24815" w:rsidP="00030337">
            <w:pPr>
              <w:rPr>
                <w:lang w:val="en-US"/>
              </w:rPr>
            </w:pPr>
          </w:p>
        </w:tc>
        <w:tc>
          <w:tcPr>
            <w:tcW w:w="1701" w:type="dxa"/>
            <w:tcBorders>
              <w:top w:val="nil"/>
              <w:bottom w:val="single" w:sz="2" w:space="0" w:color="auto"/>
            </w:tcBorders>
            <w:vAlign w:val="center"/>
          </w:tcPr>
          <w:p w14:paraId="0C43811D" w14:textId="77777777" w:rsidR="00A24815" w:rsidRDefault="00A24815" w:rsidP="00030337">
            <w:pPr>
              <w:jc w:val="center"/>
              <w:rPr>
                <w:sz w:val="16"/>
                <w:szCs w:val="16"/>
                <w:lang w:val="en-US"/>
              </w:rPr>
            </w:pPr>
            <w:r>
              <w:rPr>
                <w:sz w:val="16"/>
                <w:szCs w:val="16"/>
                <w:lang w:val="en-US"/>
              </w:rPr>
              <w:t>7212030022750</w:t>
            </w:r>
          </w:p>
        </w:tc>
        <w:tc>
          <w:tcPr>
            <w:tcW w:w="4961" w:type="dxa"/>
            <w:tcBorders>
              <w:top w:val="nil"/>
              <w:bottom w:val="single" w:sz="2" w:space="0" w:color="auto"/>
            </w:tcBorders>
          </w:tcPr>
          <w:p w14:paraId="14BD0017" w14:textId="77777777" w:rsidR="00A24815" w:rsidRPr="00EA2326" w:rsidRDefault="00A24815" w:rsidP="00030337">
            <w:pPr>
              <w:rPr>
                <w:sz w:val="18"/>
                <w:szCs w:val="18"/>
                <w:lang w:val="en-US"/>
              </w:rPr>
            </w:pPr>
            <w:r w:rsidRPr="00EA2326">
              <w:rPr>
                <w:sz w:val="18"/>
                <w:szCs w:val="18"/>
                <w:lang w:val="en-US"/>
              </w:rPr>
              <w:t>Sudor electric</w:t>
            </w:r>
          </w:p>
        </w:tc>
        <w:tc>
          <w:tcPr>
            <w:tcW w:w="1560" w:type="dxa"/>
            <w:tcBorders>
              <w:top w:val="nil"/>
              <w:bottom w:val="single" w:sz="2" w:space="0" w:color="auto"/>
            </w:tcBorders>
          </w:tcPr>
          <w:p w14:paraId="31B941E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B231D8E" w14:textId="77777777" w:rsidR="00A24815" w:rsidRPr="00EA2326" w:rsidRDefault="00A24815" w:rsidP="00030337">
            <w:pPr>
              <w:rPr>
                <w:sz w:val="18"/>
                <w:szCs w:val="18"/>
                <w:lang w:val="en-US"/>
              </w:rPr>
            </w:pPr>
            <w:r w:rsidRPr="00EA2326">
              <w:rPr>
                <w:sz w:val="18"/>
                <w:szCs w:val="18"/>
                <w:lang w:val="en-US"/>
              </w:rPr>
              <w:t>1.98</w:t>
            </w:r>
          </w:p>
        </w:tc>
      </w:tr>
      <w:tr w:rsidR="00A24815" w14:paraId="17760D2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1DCCB" w14:textId="77777777" w:rsidR="00A24815" w:rsidRDefault="00A24815" w:rsidP="00030337">
            <w:pPr>
              <w:rPr>
                <w:lang w:val="en-US"/>
              </w:rPr>
            </w:pPr>
          </w:p>
        </w:tc>
        <w:tc>
          <w:tcPr>
            <w:tcW w:w="1701" w:type="dxa"/>
            <w:tcBorders>
              <w:top w:val="nil"/>
              <w:bottom w:val="single" w:sz="2" w:space="0" w:color="auto"/>
            </w:tcBorders>
            <w:vAlign w:val="center"/>
          </w:tcPr>
          <w:p w14:paraId="0970600B" w14:textId="77777777" w:rsidR="00A24815" w:rsidRDefault="00A24815" w:rsidP="00030337">
            <w:pPr>
              <w:jc w:val="center"/>
              <w:rPr>
                <w:sz w:val="16"/>
                <w:szCs w:val="16"/>
                <w:lang w:val="en-US"/>
              </w:rPr>
            </w:pPr>
            <w:r>
              <w:rPr>
                <w:sz w:val="16"/>
                <w:szCs w:val="16"/>
                <w:lang w:val="en-US"/>
              </w:rPr>
              <w:t>2812106306050</w:t>
            </w:r>
          </w:p>
        </w:tc>
        <w:tc>
          <w:tcPr>
            <w:tcW w:w="4961" w:type="dxa"/>
            <w:tcBorders>
              <w:top w:val="nil"/>
              <w:bottom w:val="single" w:sz="2" w:space="0" w:color="auto"/>
            </w:tcBorders>
          </w:tcPr>
          <w:p w14:paraId="3721490F" w14:textId="77777777" w:rsidR="00A24815" w:rsidRPr="00EA2326" w:rsidRDefault="00A24815" w:rsidP="00030337">
            <w:pPr>
              <w:rPr>
                <w:sz w:val="18"/>
                <w:szCs w:val="18"/>
                <w:lang w:val="en-US"/>
              </w:rPr>
            </w:pPr>
            <w:r w:rsidRPr="00EA2326">
              <w:rPr>
                <w:sz w:val="18"/>
                <w:szCs w:val="18"/>
                <w:lang w:val="en-US"/>
              </w:rPr>
              <w:t>Profile din otel</w:t>
            </w:r>
          </w:p>
        </w:tc>
        <w:tc>
          <w:tcPr>
            <w:tcW w:w="1560" w:type="dxa"/>
            <w:tcBorders>
              <w:top w:val="nil"/>
              <w:bottom w:val="single" w:sz="2" w:space="0" w:color="auto"/>
            </w:tcBorders>
          </w:tcPr>
          <w:p w14:paraId="12FC8DB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DD60B22" w14:textId="77777777" w:rsidR="00A24815" w:rsidRPr="00EA2326" w:rsidRDefault="00A24815" w:rsidP="00030337">
            <w:pPr>
              <w:rPr>
                <w:sz w:val="18"/>
                <w:szCs w:val="18"/>
                <w:lang w:val="en-US"/>
              </w:rPr>
            </w:pPr>
            <w:r w:rsidRPr="00EA2326">
              <w:rPr>
                <w:sz w:val="18"/>
                <w:szCs w:val="18"/>
                <w:lang w:val="en-US"/>
              </w:rPr>
              <w:t>19.845</w:t>
            </w:r>
          </w:p>
        </w:tc>
      </w:tr>
      <w:tr w:rsidR="00A24815" w14:paraId="7B6209B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E2E63C" w14:textId="77777777" w:rsidR="00A24815" w:rsidRDefault="00A24815" w:rsidP="00030337">
            <w:r>
              <w:t>174</w:t>
            </w:r>
          </w:p>
        </w:tc>
        <w:tc>
          <w:tcPr>
            <w:tcW w:w="1701" w:type="dxa"/>
            <w:tcBorders>
              <w:top w:val="single" w:sz="4" w:space="0" w:color="auto"/>
              <w:bottom w:val="single" w:sz="4" w:space="0" w:color="auto"/>
            </w:tcBorders>
            <w:vAlign w:val="center"/>
          </w:tcPr>
          <w:p w14:paraId="69A76290" w14:textId="77777777" w:rsidR="00A24815" w:rsidRDefault="00A24815" w:rsidP="00030337">
            <w:pPr>
              <w:rPr>
                <w:lang w:val="en-US"/>
              </w:rPr>
            </w:pPr>
            <w:r>
              <w:rPr>
                <w:lang w:val="en-US"/>
              </w:rPr>
              <w:t>VB27A</w:t>
            </w:r>
          </w:p>
          <w:p w14:paraId="557D1530" w14:textId="77777777" w:rsidR="00A24815" w:rsidRDefault="00A24815" w:rsidP="00030337"/>
        </w:tc>
        <w:tc>
          <w:tcPr>
            <w:tcW w:w="4961" w:type="dxa"/>
            <w:tcBorders>
              <w:top w:val="single" w:sz="4" w:space="0" w:color="auto"/>
              <w:bottom w:val="single" w:sz="4" w:space="0" w:color="auto"/>
            </w:tcBorders>
            <w:vAlign w:val="center"/>
          </w:tcPr>
          <w:p w14:paraId="3AA2BB56" w14:textId="77777777" w:rsidR="00A24815" w:rsidRPr="0020179F" w:rsidRDefault="00A24815" w:rsidP="00030337">
            <w:pPr>
              <w:rPr>
                <w:lang w:val="en-US"/>
              </w:rPr>
            </w:pPr>
            <w:r w:rsidRPr="0020179F">
              <w:rPr>
                <w:lang w:val="en-US"/>
              </w:rPr>
              <w:t>Caciula de protectie, pentru canale  circulare cu perimetrul 230 - 700 mm (se exclude tabla de 0.8mm)</w:t>
            </w:r>
          </w:p>
        </w:tc>
        <w:tc>
          <w:tcPr>
            <w:tcW w:w="1560" w:type="dxa"/>
            <w:tcBorders>
              <w:top w:val="single" w:sz="4" w:space="0" w:color="auto"/>
              <w:bottom w:val="single" w:sz="4" w:space="0" w:color="auto"/>
            </w:tcBorders>
            <w:vAlign w:val="center"/>
          </w:tcPr>
          <w:p w14:paraId="0FF9B779"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A005FA4" w14:textId="77777777" w:rsidR="00A24815" w:rsidRPr="00BA641A" w:rsidRDefault="00A24815" w:rsidP="00030337">
            <w:pPr>
              <w:jc w:val="center"/>
              <w:rPr>
                <w:b/>
                <w:bCs/>
              </w:rPr>
            </w:pPr>
            <w:r w:rsidRPr="00BA641A">
              <w:rPr>
                <w:b/>
                <w:bCs/>
              </w:rPr>
              <w:t>2.00</w:t>
            </w:r>
          </w:p>
        </w:tc>
      </w:tr>
      <w:tr w:rsidR="00A24815" w14:paraId="4B0A916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1C9EE7" w14:textId="77777777" w:rsidR="00A24815" w:rsidRDefault="00A24815" w:rsidP="00030337">
            <w:pPr>
              <w:rPr>
                <w:lang w:val="en-US"/>
              </w:rPr>
            </w:pPr>
          </w:p>
        </w:tc>
        <w:tc>
          <w:tcPr>
            <w:tcW w:w="1701" w:type="dxa"/>
            <w:tcBorders>
              <w:top w:val="nil"/>
              <w:bottom w:val="single" w:sz="2" w:space="0" w:color="auto"/>
            </w:tcBorders>
            <w:vAlign w:val="center"/>
          </w:tcPr>
          <w:p w14:paraId="1408FEE1" w14:textId="77777777" w:rsidR="00A24815" w:rsidRDefault="00A24815" w:rsidP="00030337">
            <w:pPr>
              <w:jc w:val="center"/>
              <w:rPr>
                <w:sz w:val="16"/>
                <w:szCs w:val="16"/>
                <w:lang w:val="en-US"/>
              </w:rPr>
            </w:pPr>
            <w:r>
              <w:rPr>
                <w:sz w:val="16"/>
                <w:szCs w:val="16"/>
                <w:lang w:val="en-US"/>
              </w:rPr>
              <w:t>7136060011900</w:t>
            </w:r>
          </w:p>
        </w:tc>
        <w:tc>
          <w:tcPr>
            <w:tcW w:w="4961" w:type="dxa"/>
            <w:tcBorders>
              <w:top w:val="nil"/>
              <w:bottom w:val="single" w:sz="2" w:space="0" w:color="auto"/>
            </w:tcBorders>
          </w:tcPr>
          <w:p w14:paraId="3826B410" w14:textId="77777777" w:rsidR="00A24815" w:rsidRPr="00EA2326" w:rsidRDefault="00A24815" w:rsidP="00030337">
            <w:pPr>
              <w:rPr>
                <w:sz w:val="18"/>
                <w:szCs w:val="18"/>
                <w:lang w:val="en-US"/>
              </w:rPr>
            </w:pPr>
            <w:r w:rsidRPr="00EA2326">
              <w:rPr>
                <w:sz w:val="18"/>
                <w:szCs w:val="18"/>
                <w:lang w:val="en-US"/>
              </w:rPr>
              <w:t>Instalator ventilare si conditionare aer</w:t>
            </w:r>
          </w:p>
        </w:tc>
        <w:tc>
          <w:tcPr>
            <w:tcW w:w="1560" w:type="dxa"/>
            <w:tcBorders>
              <w:top w:val="nil"/>
              <w:bottom w:val="single" w:sz="2" w:space="0" w:color="auto"/>
            </w:tcBorders>
          </w:tcPr>
          <w:p w14:paraId="3FD697B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68803E8" w14:textId="77777777" w:rsidR="00A24815" w:rsidRPr="00EA2326" w:rsidRDefault="00A24815" w:rsidP="00030337">
            <w:pPr>
              <w:rPr>
                <w:sz w:val="18"/>
                <w:szCs w:val="18"/>
                <w:lang w:val="en-US"/>
              </w:rPr>
            </w:pPr>
            <w:r w:rsidRPr="00EA2326">
              <w:rPr>
                <w:sz w:val="18"/>
                <w:szCs w:val="18"/>
                <w:lang w:val="en-US"/>
              </w:rPr>
              <w:t>3.16</w:t>
            </w:r>
          </w:p>
        </w:tc>
      </w:tr>
      <w:tr w:rsidR="00A24815" w14:paraId="18BF48A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78159F" w14:textId="77777777" w:rsidR="00A24815" w:rsidRDefault="00A24815" w:rsidP="00030337">
            <w:pPr>
              <w:rPr>
                <w:lang w:val="en-US"/>
              </w:rPr>
            </w:pPr>
          </w:p>
        </w:tc>
        <w:tc>
          <w:tcPr>
            <w:tcW w:w="1701" w:type="dxa"/>
            <w:tcBorders>
              <w:top w:val="nil"/>
              <w:bottom w:val="single" w:sz="2" w:space="0" w:color="auto"/>
            </w:tcBorders>
            <w:vAlign w:val="center"/>
          </w:tcPr>
          <w:p w14:paraId="6CE2575D" w14:textId="77777777" w:rsidR="00A24815" w:rsidRDefault="00A24815" w:rsidP="00030337">
            <w:pPr>
              <w:jc w:val="center"/>
              <w:rPr>
                <w:sz w:val="16"/>
                <w:szCs w:val="16"/>
                <w:lang w:val="en-US"/>
              </w:rPr>
            </w:pPr>
            <w:r>
              <w:rPr>
                <w:sz w:val="16"/>
                <w:szCs w:val="16"/>
                <w:lang w:val="en-US"/>
              </w:rPr>
              <w:t>2710403701978</w:t>
            </w:r>
          </w:p>
        </w:tc>
        <w:tc>
          <w:tcPr>
            <w:tcW w:w="4961" w:type="dxa"/>
            <w:tcBorders>
              <w:top w:val="nil"/>
              <w:bottom w:val="single" w:sz="2" w:space="0" w:color="auto"/>
            </w:tcBorders>
          </w:tcPr>
          <w:p w14:paraId="423E8C7C" w14:textId="77777777" w:rsidR="00A24815" w:rsidRPr="00EA2326" w:rsidRDefault="00A24815" w:rsidP="00030337">
            <w:pPr>
              <w:rPr>
                <w:sz w:val="18"/>
                <w:szCs w:val="18"/>
                <w:lang w:val="en-US"/>
              </w:rPr>
            </w:pPr>
            <w:r w:rsidRPr="00EA2326">
              <w:rPr>
                <w:sz w:val="18"/>
                <w:szCs w:val="18"/>
                <w:lang w:val="en-US"/>
              </w:rPr>
              <w:t>Banda din otel T 3  x  25mm</w:t>
            </w:r>
          </w:p>
        </w:tc>
        <w:tc>
          <w:tcPr>
            <w:tcW w:w="1560" w:type="dxa"/>
            <w:tcBorders>
              <w:top w:val="nil"/>
              <w:bottom w:val="single" w:sz="2" w:space="0" w:color="auto"/>
            </w:tcBorders>
          </w:tcPr>
          <w:p w14:paraId="74A05B1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6D29C34" w14:textId="77777777" w:rsidR="00A24815" w:rsidRPr="00EA2326" w:rsidRDefault="00A24815" w:rsidP="00030337">
            <w:pPr>
              <w:rPr>
                <w:sz w:val="18"/>
                <w:szCs w:val="18"/>
                <w:lang w:val="en-US"/>
              </w:rPr>
            </w:pPr>
            <w:r w:rsidRPr="00EA2326">
              <w:rPr>
                <w:sz w:val="18"/>
                <w:szCs w:val="18"/>
                <w:lang w:val="en-US"/>
              </w:rPr>
              <w:t>0.876</w:t>
            </w:r>
          </w:p>
        </w:tc>
      </w:tr>
      <w:tr w:rsidR="00A24815" w14:paraId="13CC1A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27592" w14:textId="77777777" w:rsidR="00A24815" w:rsidRDefault="00A24815" w:rsidP="00030337">
            <w:pPr>
              <w:rPr>
                <w:lang w:val="en-US"/>
              </w:rPr>
            </w:pPr>
          </w:p>
        </w:tc>
        <w:tc>
          <w:tcPr>
            <w:tcW w:w="1701" w:type="dxa"/>
            <w:tcBorders>
              <w:top w:val="nil"/>
              <w:bottom w:val="single" w:sz="2" w:space="0" w:color="auto"/>
            </w:tcBorders>
            <w:vAlign w:val="center"/>
          </w:tcPr>
          <w:p w14:paraId="5F755281" w14:textId="77777777" w:rsidR="00A24815" w:rsidRDefault="00A24815" w:rsidP="00030337">
            <w:pPr>
              <w:jc w:val="center"/>
              <w:rPr>
                <w:sz w:val="16"/>
                <w:szCs w:val="16"/>
                <w:lang w:val="en-US"/>
              </w:rPr>
            </w:pPr>
            <w:r>
              <w:rPr>
                <w:sz w:val="16"/>
                <w:szCs w:val="16"/>
                <w:lang w:val="en-US"/>
              </w:rPr>
              <w:t>2710403701253</w:t>
            </w:r>
          </w:p>
        </w:tc>
        <w:tc>
          <w:tcPr>
            <w:tcW w:w="4961" w:type="dxa"/>
            <w:tcBorders>
              <w:top w:val="nil"/>
              <w:bottom w:val="single" w:sz="2" w:space="0" w:color="auto"/>
            </w:tcBorders>
          </w:tcPr>
          <w:p w14:paraId="32EB116E" w14:textId="77777777" w:rsidR="00A24815" w:rsidRPr="00EA2326" w:rsidRDefault="00A24815" w:rsidP="00030337">
            <w:pPr>
              <w:rPr>
                <w:sz w:val="18"/>
                <w:szCs w:val="18"/>
                <w:lang w:val="en-US"/>
              </w:rPr>
            </w:pPr>
            <w:r w:rsidRPr="00EA2326">
              <w:rPr>
                <w:sz w:val="18"/>
                <w:szCs w:val="18"/>
                <w:lang w:val="en-US"/>
              </w:rPr>
              <w:t>Banda de otel laminat la cald de 4x25 mm</w:t>
            </w:r>
          </w:p>
        </w:tc>
        <w:tc>
          <w:tcPr>
            <w:tcW w:w="1560" w:type="dxa"/>
            <w:tcBorders>
              <w:top w:val="nil"/>
              <w:bottom w:val="single" w:sz="2" w:space="0" w:color="auto"/>
            </w:tcBorders>
          </w:tcPr>
          <w:p w14:paraId="7F08786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2FF3620" w14:textId="77777777" w:rsidR="00A24815" w:rsidRPr="00EA2326" w:rsidRDefault="00A24815" w:rsidP="00030337">
            <w:pPr>
              <w:rPr>
                <w:sz w:val="18"/>
                <w:szCs w:val="18"/>
                <w:lang w:val="en-US"/>
              </w:rPr>
            </w:pPr>
            <w:r w:rsidRPr="00EA2326">
              <w:rPr>
                <w:sz w:val="18"/>
                <w:szCs w:val="18"/>
                <w:lang w:val="en-US"/>
              </w:rPr>
              <w:t>0.735</w:t>
            </w:r>
          </w:p>
        </w:tc>
      </w:tr>
      <w:tr w:rsidR="00A24815" w14:paraId="008D3FE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2454C" w14:textId="77777777" w:rsidR="00A24815" w:rsidRDefault="00A24815" w:rsidP="00030337">
            <w:pPr>
              <w:rPr>
                <w:lang w:val="en-US"/>
              </w:rPr>
            </w:pPr>
          </w:p>
        </w:tc>
        <w:tc>
          <w:tcPr>
            <w:tcW w:w="1701" w:type="dxa"/>
            <w:tcBorders>
              <w:top w:val="nil"/>
              <w:bottom w:val="single" w:sz="2" w:space="0" w:color="auto"/>
            </w:tcBorders>
            <w:vAlign w:val="center"/>
          </w:tcPr>
          <w:p w14:paraId="0FF923AB" w14:textId="77777777" w:rsidR="00A24815" w:rsidRDefault="00A24815" w:rsidP="00030337">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63DA0D4B" w14:textId="77777777" w:rsidR="00A24815" w:rsidRPr="00EA2326" w:rsidRDefault="00A24815" w:rsidP="00030337">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3F3CDC9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CE7B812" w14:textId="77777777" w:rsidR="00A24815" w:rsidRPr="00EA2326" w:rsidRDefault="00A24815" w:rsidP="00030337">
            <w:pPr>
              <w:rPr>
                <w:sz w:val="18"/>
                <w:szCs w:val="18"/>
                <w:lang w:val="en-US"/>
              </w:rPr>
            </w:pPr>
            <w:r w:rsidRPr="00EA2326">
              <w:rPr>
                <w:sz w:val="18"/>
                <w:szCs w:val="18"/>
                <w:lang w:val="en-US"/>
              </w:rPr>
              <w:t>1.89</w:t>
            </w:r>
          </w:p>
        </w:tc>
      </w:tr>
      <w:tr w:rsidR="00A24815" w14:paraId="61B8098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D8CDE4" w14:textId="77777777" w:rsidR="00A24815" w:rsidRDefault="00A24815" w:rsidP="00030337">
            <w:pPr>
              <w:rPr>
                <w:lang w:val="en-US"/>
              </w:rPr>
            </w:pPr>
          </w:p>
        </w:tc>
        <w:tc>
          <w:tcPr>
            <w:tcW w:w="1701" w:type="dxa"/>
            <w:tcBorders>
              <w:top w:val="nil"/>
              <w:bottom w:val="single" w:sz="2" w:space="0" w:color="auto"/>
            </w:tcBorders>
            <w:vAlign w:val="center"/>
          </w:tcPr>
          <w:p w14:paraId="295F8949" w14:textId="77777777" w:rsidR="00A24815" w:rsidRDefault="00A24815" w:rsidP="00030337">
            <w:pPr>
              <w:jc w:val="center"/>
              <w:rPr>
                <w:sz w:val="16"/>
                <w:szCs w:val="16"/>
                <w:lang w:val="en-US"/>
              </w:rPr>
            </w:pPr>
            <w:r>
              <w:rPr>
                <w:sz w:val="16"/>
                <w:szCs w:val="16"/>
                <w:lang w:val="en-US"/>
              </w:rPr>
              <w:t>2430226100814</w:t>
            </w:r>
          </w:p>
        </w:tc>
        <w:tc>
          <w:tcPr>
            <w:tcW w:w="4961" w:type="dxa"/>
            <w:tcBorders>
              <w:top w:val="nil"/>
              <w:bottom w:val="single" w:sz="2" w:space="0" w:color="auto"/>
            </w:tcBorders>
          </w:tcPr>
          <w:p w14:paraId="51227236" w14:textId="77777777" w:rsidR="00A24815" w:rsidRPr="00EA2326" w:rsidRDefault="00A24815" w:rsidP="00030337">
            <w:pPr>
              <w:rPr>
                <w:sz w:val="18"/>
                <w:szCs w:val="18"/>
                <w:lang w:val="en-US"/>
              </w:rPr>
            </w:pPr>
            <w:r w:rsidRPr="00EA2326">
              <w:rPr>
                <w:sz w:val="18"/>
                <w:szCs w:val="18"/>
                <w:lang w:val="en-US"/>
              </w:rPr>
              <w:t>Grund miniu G 355-6</w:t>
            </w:r>
          </w:p>
        </w:tc>
        <w:tc>
          <w:tcPr>
            <w:tcW w:w="1560" w:type="dxa"/>
            <w:tcBorders>
              <w:top w:val="nil"/>
              <w:bottom w:val="single" w:sz="2" w:space="0" w:color="auto"/>
            </w:tcBorders>
          </w:tcPr>
          <w:p w14:paraId="3184606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E7320A4" w14:textId="77777777" w:rsidR="00A24815" w:rsidRPr="00EA2326" w:rsidRDefault="00A24815" w:rsidP="00030337">
            <w:pPr>
              <w:rPr>
                <w:sz w:val="18"/>
                <w:szCs w:val="18"/>
                <w:lang w:val="en-US"/>
              </w:rPr>
            </w:pPr>
            <w:r w:rsidRPr="00EA2326">
              <w:rPr>
                <w:sz w:val="18"/>
                <w:szCs w:val="18"/>
                <w:lang w:val="en-US"/>
              </w:rPr>
              <w:t>0.21</w:t>
            </w:r>
          </w:p>
        </w:tc>
      </w:tr>
      <w:tr w:rsidR="00A24815" w14:paraId="015F8FD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21A44" w14:textId="77777777" w:rsidR="00A24815" w:rsidRDefault="00A24815" w:rsidP="00030337">
            <w:pPr>
              <w:rPr>
                <w:lang w:val="en-US"/>
              </w:rPr>
            </w:pPr>
          </w:p>
        </w:tc>
        <w:tc>
          <w:tcPr>
            <w:tcW w:w="1701" w:type="dxa"/>
            <w:tcBorders>
              <w:top w:val="nil"/>
              <w:bottom w:val="single" w:sz="2" w:space="0" w:color="auto"/>
            </w:tcBorders>
            <w:vAlign w:val="center"/>
          </w:tcPr>
          <w:p w14:paraId="24C69293" w14:textId="77777777" w:rsidR="00A24815" w:rsidRDefault="00A24815" w:rsidP="00030337">
            <w:pPr>
              <w:jc w:val="center"/>
              <w:rPr>
                <w:sz w:val="16"/>
                <w:szCs w:val="16"/>
                <w:lang w:val="en-US"/>
              </w:rPr>
            </w:pPr>
            <w:r>
              <w:rPr>
                <w:sz w:val="16"/>
                <w:szCs w:val="16"/>
                <w:lang w:val="en-US"/>
              </w:rPr>
              <w:t>2112517330399</w:t>
            </w:r>
          </w:p>
        </w:tc>
        <w:tc>
          <w:tcPr>
            <w:tcW w:w="4961" w:type="dxa"/>
            <w:tcBorders>
              <w:top w:val="nil"/>
              <w:bottom w:val="single" w:sz="2" w:space="0" w:color="auto"/>
            </w:tcBorders>
          </w:tcPr>
          <w:p w14:paraId="70F1CC38" w14:textId="77777777" w:rsidR="00A24815" w:rsidRPr="00EA2326" w:rsidRDefault="00A24815" w:rsidP="00030337">
            <w:pPr>
              <w:rPr>
                <w:sz w:val="18"/>
                <w:szCs w:val="18"/>
                <w:lang w:val="en-US"/>
              </w:rPr>
            </w:pPr>
            <w:r w:rsidRPr="00EA2326">
              <w:rPr>
                <w:sz w:val="18"/>
                <w:szCs w:val="18"/>
                <w:lang w:val="en-US"/>
              </w:rPr>
              <w:t>Mucava tip I de 3,3 mm</w:t>
            </w:r>
          </w:p>
        </w:tc>
        <w:tc>
          <w:tcPr>
            <w:tcW w:w="1560" w:type="dxa"/>
            <w:tcBorders>
              <w:top w:val="nil"/>
              <w:bottom w:val="single" w:sz="2" w:space="0" w:color="auto"/>
            </w:tcBorders>
          </w:tcPr>
          <w:p w14:paraId="073470B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1D5C7D3" w14:textId="77777777" w:rsidR="00A24815" w:rsidRPr="00EA2326" w:rsidRDefault="00A24815" w:rsidP="00030337">
            <w:pPr>
              <w:rPr>
                <w:sz w:val="18"/>
                <w:szCs w:val="18"/>
                <w:lang w:val="en-US"/>
              </w:rPr>
            </w:pPr>
            <w:r w:rsidRPr="00EA2326">
              <w:rPr>
                <w:sz w:val="18"/>
                <w:szCs w:val="18"/>
                <w:lang w:val="en-US"/>
              </w:rPr>
              <w:t>0.084</w:t>
            </w:r>
          </w:p>
        </w:tc>
      </w:tr>
      <w:tr w:rsidR="00A24815" w14:paraId="63DE4FE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F038E" w14:textId="77777777" w:rsidR="00A24815" w:rsidRDefault="00A24815" w:rsidP="00030337">
            <w:pPr>
              <w:rPr>
                <w:lang w:val="en-US"/>
              </w:rPr>
            </w:pPr>
          </w:p>
        </w:tc>
        <w:tc>
          <w:tcPr>
            <w:tcW w:w="1701" w:type="dxa"/>
            <w:tcBorders>
              <w:top w:val="nil"/>
              <w:bottom w:val="single" w:sz="2" w:space="0" w:color="auto"/>
            </w:tcBorders>
            <w:vAlign w:val="center"/>
          </w:tcPr>
          <w:p w14:paraId="22D82923" w14:textId="77777777" w:rsidR="00A24815" w:rsidRDefault="00A24815" w:rsidP="00030337">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9AEE02E" w14:textId="77777777" w:rsidR="00A24815" w:rsidRPr="00EA2326" w:rsidRDefault="00A24815" w:rsidP="00030337">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24DB34F5"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88B523B" w14:textId="77777777" w:rsidR="00A24815" w:rsidRPr="00EA2326" w:rsidRDefault="00A24815" w:rsidP="00030337">
            <w:pPr>
              <w:rPr>
                <w:sz w:val="18"/>
                <w:szCs w:val="18"/>
                <w:lang w:val="en-US"/>
              </w:rPr>
            </w:pPr>
            <w:r w:rsidRPr="00EA2326">
              <w:rPr>
                <w:sz w:val="18"/>
                <w:szCs w:val="18"/>
                <w:lang w:val="en-US"/>
              </w:rPr>
              <w:t>1.05</w:t>
            </w:r>
          </w:p>
        </w:tc>
      </w:tr>
      <w:tr w:rsidR="00A24815" w14:paraId="126BC28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ABA8FB" w14:textId="77777777" w:rsidR="00A24815" w:rsidRDefault="00A24815" w:rsidP="00030337">
            <w:pPr>
              <w:rPr>
                <w:lang w:val="en-US"/>
              </w:rPr>
            </w:pPr>
          </w:p>
        </w:tc>
        <w:tc>
          <w:tcPr>
            <w:tcW w:w="1701" w:type="dxa"/>
            <w:tcBorders>
              <w:top w:val="nil"/>
              <w:bottom w:val="single" w:sz="2" w:space="0" w:color="auto"/>
            </w:tcBorders>
            <w:vAlign w:val="center"/>
          </w:tcPr>
          <w:p w14:paraId="6E7E8623" w14:textId="77777777" w:rsidR="00A24815" w:rsidRDefault="00A24815" w:rsidP="00030337">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06ECEE92" w14:textId="77777777" w:rsidR="00A24815" w:rsidRPr="00EA2326" w:rsidRDefault="00A24815" w:rsidP="00030337">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4A890246"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52909DB" w14:textId="77777777" w:rsidR="00A24815" w:rsidRPr="00EA2326" w:rsidRDefault="00A24815" w:rsidP="00030337">
            <w:pPr>
              <w:rPr>
                <w:sz w:val="18"/>
                <w:szCs w:val="18"/>
                <w:lang w:val="en-US"/>
              </w:rPr>
            </w:pPr>
            <w:r w:rsidRPr="00EA2326">
              <w:rPr>
                <w:sz w:val="18"/>
                <w:szCs w:val="18"/>
                <w:lang w:val="en-US"/>
              </w:rPr>
              <w:t>12.60</w:t>
            </w:r>
          </w:p>
        </w:tc>
      </w:tr>
      <w:tr w:rsidR="00A24815" w14:paraId="1B1303A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1319E0" w14:textId="77777777" w:rsidR="00A24815" w:rsidRDefault="00A24815" w:rsidP="00030337">
            <w:pPr>
              <w:rPr>
                <w:lang w:val="en-US"/>
              </w:rPr>
            </w:pPr>
          </w:p>
        </w:tc>
        <w:tc>
          <w:tcPr>
            <w:tcW w:w="1701" w:type="dxa"/>
            <w:tcBorders>
              <w:top w:val="nil"/>
              <w:bottom w:val="single" w:sz="2" w:space="0" w:color="auto"/>
            </w:tcBorders>
            <w:vAlign w:val="center"/>
          </w:tcPr>
          <w:p w14:paraId="36D475E0" w14:textId="77777777" w:rsidR="00A24815" w:rsidRDefault="00A24815" w:rsidP="00030337">
            <w:pPr>
              <w:jc w:val="center"/>
              <w:rPr>
                <w:sz w:val="16"/>
                <w:szCs w:val="16"/>
                <w:lang w:val="en-US"/>
              </w:rPr>
            </w:pPr>
            <w:r>
              <w:rPr>
                <w:sz w:val="16"/>
                <w:szCs w:val="16"/>
                <w:lang w:val="en-US"/>
              </w:rPr>
              <w:t>2735725903453</w:t>
            </w:r>
          </w:p>
        </w:tc>
        <w:tc>
          <w:tcPr>
            <w:tcW w:w="4961" w:type="dxa"/>
            <w:tcBorders>
              <w:top w:val="nil"/>
              <w:bottom w:val="single" w:sz="2" w:space="0" w:color="auto"/>
            </w:tcBorders>
          </w:tcPr>
          <w:p w14:paraId="0FBAE181" w14:textId="77777777" w:rsidR="00A24815" w:rsidRPr="00EA2326" w:rsidRDefault="00A24815" w:rsidP="00030337">
            <w:pPr>
              <w:rPr>
                <w:sz w:val="18"/>
                <w:szCs w:val="18"/>
                <w:lang w:val="en-US"/>
              </w:rPr>
            </w:pPr>
            <w:r w:rsidRPr="00EA2326">
              <w:rPr>
                <w:sz w:val="18"/>
                <w:szCs w:val="18"/>
                <w:lang w:val="en-US"/>
              </w:rPr>
              <w:t>Sirma pt. sudura, obisnuita dn=3,25</w:t>
            </w:r>
          </w:p>
        </w:tc>
        <w:tc>
          <w:tcPr>
            <w:tcW w:w="1560" w:type="dxa"/>
            <w:tcBorders>
              <w:top w:val="nil"/>
              <w:bottom w:val="single" w:sz="2" w:space="0" w:color="auto"/>
            </w:tcBorders>
          </w:tcPr>
          <w:p w14:paraId="0F69BE26"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66B078B1" w14:textId="77777777" w:rsidR="00A24815" w:rsidRPr="00EA2326" w:rsidRDefault="00A24815" w:rsidP="00030337">
            <w:pPr>
              <w:rPr>
                <w:sz w:val="18"/>
                <w:szCs w:val="18"/>
                <w:lang w:val="en-US"/>
              </w:rPr>
            </w:pPr>
            <w:r w:rsidRPr="00EA2326">
              <w:rPr>
                <w:sz w:val="18"/>
                <w:szCs w:val="18"/>
                <w:lang w:val="en-US"/>
              </w:rPr>
              <w:t>0.42</w:t>
            </w:r>
          </w:p>
        </w:tc>
      </w:tr>
      <w:tr w:rsidR="00A24815" w14:paraId="5F7A1B8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0FAD5" w14:textId="77777777" w:rsidR="00A24815" w:rsidRDefault="00A24815" w:rsidP="00030337">
            <w:pPr>
              <w:rPr>
                <w:lang w:val="en-US"/>
              </w:rPr>
            </w:pPr>
          </w:p>
        </w:tc>
        <w:tc>
          <w:tcPr>
            <w:tcW w:w="1701" w:type="dxa"/>
            <w:tcBorders>
              <w:top w:val="nil"/>
              <w:bottom w:val="single" w:sz="2" w:space="0" w:color="auto"/>
            </w:tcBorders>
            <w:vAlign w:val="center"/>
          </w:tcPr>
          <w:p w14:paraId="4623A84D" w14:textId="77777777" w:rsidR="00A24815" w:rsidRDefault="00A24815" w:rsidP="00030337">
            <w:pPr>
              <w:jc w:val="center"/>
              <w:rPr>
                <w:sz w:val="16"/>
                <w:szCs w:val="16"/>
                <w:lang w:val="en-US"/>
              </w:rPr>
            </w:pPr>
            <w:r>
              <w:rPr>
                <w:sz w:val="16"/>
                <w:szCs w:val="16"/>
                <w:lang w:val="en-US"/>
              </w:rPr>
              <w:t>2710403600203</w:t>
            </w:r>
          </w:p>
        </w:tc>
        <w:tc>
          <w:tcPr>
            <w:tcW w:w="4961" w:type="dxa"/>
            <w:tcBorders>
              <w:top w:val="nil"/>
              <w:bottom w:val="single" w:sz="2" w:space="0" w:color="auto"/>
            </w:tcBorders>
          </w:tcPr>
          <w:p w14:paraId="60FC7387" w14:textId="77777777" w:rsidR="00A24815" w:rsidRPr="00EA2326" w:rsidRDefault="00A24815" w:rsidP="00030337">
            <w:pPr>
              <w:rPr>
                <w:sz w:val="18"/>
                <w:szCs w:val="18"/>
                <w:lang w:val="en-US"/>
              </w:rPr>
            </w:pPr>
            <w:r w:rsidRPr="00EA2326">
              <w:rPr>
                <w:sz w:val="18"/>
                <w:szCs w:val="18"/>
                <w:lang w:val="en-US"/>
              </w:rPr>
              <w:t>Tabla neagra cal. I 0,5 mm</w:t>
            </w:r>
          </w:p>
        </w:tc>
        <w:tc>
          <w:tcPr>
            <w:tcW w:w="1560" w:type="dxa"/>
            <w:tcBorders>
              <w:top w:val="nil"/>
              <w:bottom w:val="single" w:sz="2" w:space="0" w:color="auto"/>
            </w:tcBorders>
          </w:tcPr>
          <w:p w14:paraId="4FE8EEE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6225DED" w14:textId="77777777" w:rsidR="00A24815" w:rsidRPr="00EA2326" w:rsidRDefault="00A24815" w:rsidP="00030337">
            <w:pPr>
              <w:rPr>
                <w:sz w:val="18"/>
                <w:szCs w:val="18"/>
                <w:lang w:val="en-US"/>
              </w:rPr>
            </w:pPr>
            <w:r w:rsidRPr="00EA2326">
              <w:rPr>
                <w:sz w:val="18"/>
                <w:szCs w:val="18"/>
                <w:lang w:val="en-US"/>
              </w:rPr>
              <w:t>13.44</w:t>
            </w:r>
          </w:p>
        </w:tc>
      </w:tr>
      <w:tr w:rsidR="00A24815" w14:paraId="24C1BE3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FAA84" w14:textId="77777777" w:rsidR="00A24815" w:rsidRDefault="00A24815" w:rsidP="00030337">
            <w:pPr>
              <w:rPr>
                <w:lang w:val="en-US"/>
              </w:rPr>
            </w:pPr>
          </w:p>
        </w:tc>
        <w:tc>
          <w:tcPr>
            <w:tcW w:w="1701" w:type="dxa"/>
            <w:tcBorders>
              <w:top w:val="nil"/>
              <w:bottom w:val="single" w:sz="2" w:space="0" w:color="auto"/>
            </w:tcBorders>
            <w:vAlign w:val="center"/>
          </w:tcPr>
          <w:p w14:paraId="3EBD6FEE" w14:textId="77777777" w:rsidR="00A24815" w:rsidRDefault="00A24815" w:rsidP="00030337">
            <w:pPr>
              <w:jc w:val="center"/>
              <w:rPr>
                <w:sz w:val="16"/>
                <w:szCs w:val="16"/>
                <w:lang w:val="en-US"/>
              </w:rPr>
            </w:pPr>
            <w:r>
              <w:rPr>
                <w:sz w:val="16"/>
                <w:szCs w:val="16"/>
                <w:lang w:val="en-US"/>
              </w:rPr>
              <w:t>2874115883938</w:t>
            </w:r>
          </w:p>
        </w:tc>
        <w:tc>
          <w:tcPr>
            <w:tcW w:w="4961" w:type="dxa"/>
            <w:tcBorders>
              <w:top w:val="nil"/>
              <w:bottom w:val="single" w:sz="2" w:space="0" w:color="auto"/>
            </w:tcBorders>
          </w:tcPr>
          <w:p w14:paraId="047BDF79" w14:textId="77777777" w:rsidR="00A24815" w:rsidRPr="00EA2326" w:rsidRDefault="00A24815" w:rsidP="00030337">
            <w:pPr>
              <w:rPr>
                <w:sz w:val="18"/>
                <w:szCs w:val="18"/>
                <w:lang w:val="en-US"/>
              </w:rPr>
            </w:pPr>
            <w:r w:rsidRPr="00EA2326">
              <w:rPr>
                <w:sz w:val="18"/>
                <w:szCs w:val="18"/>
                <w:lang w:val="en-US"/>
              </w:rPr>
              <w:t xml:space="preserve">Saiba grower  M 6 </w:t>
            </w:r>
          </w:p>
        </w:tc>
        <w:tc>
          <w:tcPr>
            <w:tcW w:w="1560" w:type="dxa"/>
            <w:tcBorders>
              <w:top w:val="nil"/>
              <w:bottom w:val="single" w:sz="2" w:space="0" w:color="auto"/>
            </w:tcBorders>
          </w:tcPr>
          <w:p w14:paraId="1F38C88D"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0728769" w14:textId="77777777" w:rsidR="00A24815" w:rsidRPr="00EA2326" w:rsidRDefault="00A24815" w:rsidP="00030337">
            <w:pPr>
              <w:rPr>
                <w:sz w:val="18"/>
                <w:szCs w:val="18"/>
                <w:lang w:val="en-US"/>
              </w:rPr>
            </w:pPr>
            <w:r w:rsidRPr="00EA2326">
              <w:rPr>
                <w:sz w:val="18"/>
                <w:szCs w:val="18"/>
                <w:lang w:val="en-US"/>
              </w:rPr>
              <w:t>12.60</w:t>
            </w:r>
          </w:p>
        </w:tc>
      </w:tr>
      <w:tr w:rsidR="00A24815" w14:paraId="0A113D1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AAC2C8" w14:textId="77777777" w:rsidR="00A24815" w:rsidRDefault="00A24815" w:rsidP="00030337">
            <w:pPr>
              <w:rPr>
                <w:lang w:val="en-US"/>
              </w:rPr>
            </w:pPr>
          </w:p>
        </w:tc>
        <w:tc>
          <w:tcPr>
            <w:tcW w:w="1701" w:type="dxa"/>
            <w:tcBorders>
              <w:top w:val="nil"/>
              <w:bottom w:val="single" w:sz="2" w:space="0" w:color="auto"/>
            </w:tcBorders>
            <w:vAlign w:val="center"/>
          </w:tcPr>
          <w:p w14:paraId="2CFF5018" w14:textId="77777777" w:rsidR="00A24815" w:rsidRDefault="00A24815" w:rsidP="00030337">
            <w:pPr>
              <w:jc w:val="center"/>
              <w:rPr>
                <w:sz w:val="16"/>
                <w:szCs w:val="16"/>
                <w:lang w:val="en-US"/>
              </w:rPr>
            </w:pPr>
            <w:r>
              <w:rPr>
                <w:sz w:val="16"/>
                <w:szCs w:val="16"/>
                <w:lang w:val="en-US"/>
              </w:rPr>
              <w:t>2874115819999</w:t>
            </w:r>
          </w:p>
        </w:tc>
        <w:tc>
          <w:tcPr>
            <w:tcW w:w="4961" w:type="dxa"/>
            <w:tcBorders>
              <w:top w:val="nil"/>
              <w:bottom w:val="single" w:sz="2" w:space="0" w:color="auto"/>
            </w:tcBorders>
          </w:tcPr>
          <w:p w14:paraId="59B06F9A" w14:textId="77777777" w:rsidR="00A24815" w:rsidRPr="00EA2326" w:rsidRDefault="00A24815" w:rsidP="00030337">
            <w:pPr>
              <w:rPr>
                <w:sz w:val="18"/>
                <w:szCs w:val="18"/>
                <w:lang w:val="en-US"/>
              </w:rPr>
            </w:pPr>
            <w:r w:rsidRPr="00EA2326">
              <w:rPr>
                <w:sz w:val="18"/>
                <w:szCs w:val="18"/>
                <w:lang w:val="en-US"/>
              </w:rPr>
              <w:t>Suruburi cap hexagonal 6 x 35 mm</w:t>
            </w:r>
          </w:p>
        </w:tc>
        <w:tc>
          <w:tcPr>
            <w:tcW w:w="1560" w:type="dxa"/>
            <w:tcBorders>
              <w:top w:val="nil"/>
              <w:bottom w:val="single" w:sz="2" w:space="0" w:color="auto"/>
            </w:tcBorders>
          </w:tcPr>
          <w:p w14:paraId="60B63A57"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9E8FBD0" w14:textId="77777777" w:rsidR="00A24815" w:rsidRPr="00EA2326" w:rsidRDefault="00A24815" w:rsidP="00030337">
            <w:pPr>
              <w:rPr>
                <w:sz w:val="18"/>
                <w:szCs w:val="18"/>
                <w:lang w:val="en-US"/>
              </w:rPr>
            </w:pPr>
            <w:r w:rsidRPr="00EA2326">
              <w:rPr>
                <w:sz w:val="18"/>
                <w:szCs w:val="18"/>
                <w:lang w:val="en-US"/>
              </w:rPr>
              <w:t>12.60</w:t>
            </w:r>
          </w:p>
        </w:tc>
      </w:tr>
      <w:tr w:rsidR="00A24815" w14:paraId="3501C81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19616" w14:textId="77777777" w:rsidR="00A24815" w:rsidRDefault="00A24815" w:rsidP="00030337">
            <w:pPr>
              <w:rPr>
                <w:lang w:val="en-US"/>
              </w:rPr>
            </w:pPr>
          </w:p>
        </w:tc>
        <w:tc>
          <w:tcPr>
            <w:tcW w:w="1701" w:type="dxa"/>
            <w:tcBorders>
              <w:top w:val="nil"/>
              <w:bottom w:val="single" w:sz="2" w:space="0" w:color="auto"/>
            </w:tcBorders>
            <w:vAlign w:val="center"/>
          </w:tcPr>
          <w:p w14:paraId="04C7B811" w14:textId="77777777" w:rsidR="00A24815" w:rsidRDefault="00A24815" w:rsidP="00030337">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7CED1121" w14:textId="77777777" w:rsidR="00A24815" w:rsidRPr="00EA2326" w:rsidRDefault="00A24815" w:rsidP="00030337">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2DB71E98"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651D6D95" w14:textId="77777777" w:rsidR="00A24815" w:rsidRPr="00EA2326" w:rsidRDefault="00A24815" w:rsidP="00030337">
            <w:pPr>
              <w:rPr>
                <w:sz w:val="18"/>
                <w:szCs w:val="18"/>
                <w:lang w:val="en-US"/>
              </w:rPr>
            </w:pPr>
            <w:r w:rsidRPr="00EA2326">
              <w:rPr>
                <w:sz w:val="18"/>
                <w:szCs w:val="18"/>
                <w:lang w:val="en-US"/>
              </w:rPr>
              <w:t>0.40</w:t>
            </w:r>
          </w:p>
        </w:tc>
      </w:tr>
      <w:tr w:rsidR="00A24815" w14:paraId="7FB838C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607D4" w14:textId="77777777" w:rsidR="00A24815" w:rsidRDefault="00A24815" w:rsidP="00030337">
            <w:pPr>
              <w:rPr>
                <w:lang w:val="en-US"/>
              </w:rPr>
            </w:pPr>
          </w:p>
        </w:tc>
        <w:tc>
          <w:tcPr>
            <w:tcW w:w="1701" w:type="dxa"/>
            <w:tcBorders>
              <w:top w:val="nil"/>
              <w:bottom w:val="single" w:sz="2" w:space="0" w:color="auto"/>
            </w:tcBorders>
            <w:vAlign w:val="center"/>
          </w:tcPr>
          <w:p w14:paraId="054711F5" w14:textId="77777777" w:rsidR="00A24815" w:rsidRDefault="00A24815" w:rsidP="00030337">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288917D" w14:textId="77777777" w:rsidR="00A24815" w:rsidRPr="00EA2326" w:rsidRDefault="00A24815" w:rsidP="00030337">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C4225B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30AD3432" w14:textId="77777777" w:rsidR="00A24815" w:rsidRPr="00EA2326" w:rsidRDefault="00A24815" w:rsidP="00030337">
            <w:pPr>
              <w:rPr>
                <w:sz w:val="18"/>
                <w:szCs w:val="18"/>
                <w:lang w:val="en-US"/>
              </w:rPr>
            </w:pPr>
            <w:r w:rsidRPr="00EA2326">
              <w:rPr>
                <w:sz w:val="18"/>
                <w:szCs w:val="18"/>
                <w:lang w:val="en-US"/>
              </w:rPr>
              <w:t>0.04</w:t>
            </w:r>
          </w:p>
        </w:tc>
      </w:tr>
      <w:tr w:rsidR="00A24815" w14:paraId="04D59FB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672998" w14:textId="77777777" w:rsidR="00A24815" w:rsidRDefault="00A24815" w:rsidP="00030337">
            <w:r>
              <w:t>175</w:t>
            </w:r>
          </w:p>
        </w:tc>
        <w:tc>
          <w:tcPr>
            <w:tcW w:w="1701" w:type="dxa"/>
            <w:tcBorders>
              <w:top w:val="single" w:sz="4" w:space="0" w:color="auto"/>
              <w:bottom w:val="single" w:sz="4" w:space="0" w:color="auto"/>
            </w:tcBorders>
            <w:vAlign w:val="center"/>
          </w:tcPr>
          <w:p w14:paraId="65B39D6F" w14:textId="77777777" w:rsidR="00A24815" w:rsidRDefault="00A24815" w:rsidP="00030337">
            <w:pPr>
              <w:rPr>
                <w:lang w:val="en-US"/>
              </w:rPr>
            </w:pPr>
            <w:r>
              <w:rPr>
                <w:lang w:val="en-US"/>
              </w:rPr>
              <w:t>CL20A</w:t>
            </w:r>
          </w:p>
          <w:p w14:paraId="36AB96C6" w14:textId="77777777" w:rsidR="00A24815" w:rsidRDefault="00A24815" w:rsidP="00030337"/>
        </w:tc>
        <w:tc>
          <w:tcPr>
            <w:tcW w:w="4961" w:type="dxa"/>
            <w:tcBorders>
              <w:top w:val="single" w:sz="4" w:space="0" w:color="auto"/>
              <w:bottom w:val="single" w:sz="4" w:space="0" w:color="auto"/>
            </w:tcBorders>
            <w:vAlign w:val="center"/>
          </w:tcPr>
          <w:p w14:paraId="6FC3EF89" w14:textId="77777777" w:rsidR="00A24815" w:rsidRPr="0020179F" w:rsidRDefault="00A24815" w:rsidP="00030337">
            <w:pPr>
              <w:rPr>
                <w:lang w:val="en-US"/>
              </w:rPr>
            </w:pPr>
            <w:r w:rsidRPr="0020179F">
              <w:rPr>
                <w:lang w:val="en-US"/>
              </w:rP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4AC95128"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283B4513" w14:textId="77777777" w:rsidR="00A24815" w:rsidRPr="00BA641A" w:rsidRDefault="00A24815" w:rsidP="00030337">
            <w:pPr>
              <w:jc w:val="center"/>
              <w:rPr>
                <w:b/>
                <w:bCs/>
              </w:rPr>
            </w:pPr>
            <w:r w:rsidRPr="00BA641A">
              <w:rPr>
                <w:b/>
                <w:bCs/>
              </w:rPr>
              <w:t>7.00</w:t>
            </w:r>
          </w:p>
        </w:tc>
      </w:tr>
      <w:tr w:rsidR="00A24815" w14:paraId="2D31279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C7FE7" w14:textId="77777777" w:rsidR="00A24815" w:rsidRDefault="00A24815" w:rsidP="00030337">
            <w:pPr>
              <w:rPr>
                <w:lang w:val="en-US"/>
              </w:rPr>
            </w:pPr>
          </w:p>
        </w:tc>
        <w:tc>
          <w:tcPr>
            <w:tcW w:w="1701" w:type="dxa"/>
            <w:tcBorders>
              <w:top w:val="nil"/>
              <w:bottom w:val="single" w:sz="2" w:space="0" w:color="auto"/>
            </w:tcBorders>
            <w:vAlign w:val="center"/>
          </w:tcPr>
          <w:p w14:paraId="01A38DA6"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A7DCCC7"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4725E65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4020972" w14:textId="77777777" w:rsidR="00A24815" w:rsidRPr="00EA2326" w:rsidRDefault="00A24815" w:rsidP="00030337">
            <w:pPr>
              <w:rPr>
                <w:sz w:val="18"/>
                <w:szCs w:val="18"/>
                <w:lang w:val="en-US"/>
              </w:rPr>
            </w:pPr>
            <w:r w:rsidRPr="00EA2326">
              <w:rPr>
                <w:sz w:val="18"/>
                <w:szCs w:val="18"/>
                <w:lang w:val="en-US"/>
              </w:rPr>
              <w:t>3.29</w:t>
            </w:r>
          </w:p>
        </w:tc>
      </w:tr>
      <w:tr w:rsidR="00A24815" w14:paraId="4128187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C8A924" w14:textId="77777777" w:rsidR="00A24815" w:rsidRDefault="00A24815" w:rsidP="00030337">
            <w:pPr>
              <w:rPr>
                <w:lang w:val="en-US"/>
              </w:rPr>
            </w:pPr>
          </w:p>
        </w:tc>
        <w:tc>
          <w:tcPr>
            <w:tcW w:w="1701" w:type="dxa"/>
            <w:tcBorders>
              <w:top w:val="nil"/>
              <w:bottom w:val="single" w:sz="2" w:space="0" w:color="auto"/>
            </w:tcBorders>
            <w:vAlign w:val="center"/>
          </w:tcPr>
          <w:p w14:paraId="1A0DA964"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28169B"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1F7F16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FF4E5FF" w14:textId="77777777" w:rsidR="00A24815" w:rsidRPr="00EA2326" w:rsidRDefault="00A24815" w:rsidP="00030337">
            <w:pPr>
              <w:rPr>
                <w:sz w:val="18"/>
                <w:szCs w:val="18"/>
                <w:lang w:val="en-US"/>
              </w:rPr>
            </w:pPr>
            <w:r w:rsidRPr="00EA2326">
              <w:rPr>
                <w:sz w:val="18"/>
                <w:szCs w:val="18"/>
                <w:lang w:val="en-US"/>
              </w:rPr>
              <w:t>0.21</w:t>
            </w:r>
          </w:p>
        </w:tc>
      </w:tr>
      <w:tr w:rsidR="00A24815" w14:paraId="7CFFF8A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05DBC" w14:textId="77777777" w:rsidR="00A24815" w:rsidRDefault="00A24815" w:rsidP="00030337">
            <w:pPr>
              <w:rPr>
                <w:lang w:val="en-US"/>
              </w:rPr>
            </w:pPr>
          </w:p>
        </w:tc>
        <w:tc>
          <w:tcPr>
            <w:tcW w:w="1701" w:type="dxa"/>
            <w:tcBorders>
              <w:top w:val="nil"/>
              <w:bottom w:val="single" w:sz="2" w:space="0" w:color="auto"/>
            </w:tcBorders>
            <w:vAlign w:val="center"/>
          </w:tcPr>
          <w:p w14:paraId="5258C578" w14:textId="77777777" w:rsidR="00A24815" w:rsidRDefault="00A24815" w:rsidP="00030337">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329C7412" w14:textId="77777777" w:rsidR="00A24815" w:rsidRPr="00EA2326" w:rsidRDefault="00A24815" w:rsidP="00030337">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371DAA76"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08213521" w14:textId="77777777" w:rsidR="00A24815" w:rsidRPr="00EA2326" w:rsidRDefault="00A24815" w:rsidP="00030337">
            <w:pPr>
              <w:rPr>
                <w:sz w:val="18"/>
                <w:szCs w:val="18"/>
                <w:lang w:val="en-US"/>
              </w:rPr>
            </w:pPr>
            <w:r w:rsidRPr="00EA2326">
              <w:rPr>
                <w:sz w:val="18"/>
                <w:szCs w:val="18"/>
                <w:lang w:val="en-US"/>
              </w:rPr>
              <w:t>7.00</w:t>
            </w:r>
          </w:p>
        </w:tc>
      </w:tr>
      <w:tr w:rsidR="00A24815" w14:paraId="5A5863A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3B57B" w14:textId="77777777" w:rsidR="00A24815" w:rsidRDefault="00A24815" w:rsidP="00030337">
            <w:r>
              <w:t>176</w:t>
            </w:r>
          </w:p>
        </w:tc>
        <w:tc>
          <w:tcPr>
            <w:tcW w:w="1701" w:type="dxa"/>
            <w:tcBorders>
              <w:top w:val="single" w:sz="4" w:space="0" w:color="auto"/>
              <w:bottom w:val="single" w:sz="4" w:space="0" w:color="auto"/>
            </w:tcBorders>
            <w:vAlign w:val="center"/>
          </w:tcPr>
          <w:p w14:paraId="5A85DED0" w14:textId="77777777" w:rsidR="00A24815" w:rsidRDefault="00A24815" w:rsidP="00030337">
            <w:pPr>
              <w:rPr>
                <w:lang w:val="en-US"/>
              </w:rPr>
            </w:pPr>
            <w:r>
              <w:rPr>
                <w:lang w:val="en-US"/>
              </w:rPr>
              <w:t>CL20A</w:t>
            </w:r>
          </w:p>
          <w:p w14:paraId="5CC1B511" w14:textId="77777777" w:rsidR="00A24815" w:rsidRDefault="00A24815" w:rsidP="00030337"/>
        </w:tc>
        <w:tc>
          <w:tcPr>
            <w:tcW w:w="4961" w:type="dxa"/>
            <w:tcBorders>
              <w:top w:val="single" w:sz="4" w:space="0" w:color="auto"/>
              <w:bottom w:val="single" w:sz="4" w:space="0" w:color="auto"/>
            </w:tcBorders>
            <w:vAlign w:val="center"/>
          </w:tcPr>
          <w:p w14:paraId="0E4C466A" w14:textId="77777777" w:rsidR="00A24815" w:rsidRPr="0020179F" w:rsidRDefault="00A24815" w:rsidP="00030337">
            <w:pPr>
              <w:rPr>
                <w:lang w:val="en-US"/>
              </w:rPr>
            </w:pPr>
            <w:r w:rsidRPr="0020179F">
              <w:rPr>
                <w:lang w:val="en-US"/>
              </w:rPr>
              <w:t>Grile de ventilatie gata confectionate din tabla neagra, cu jaluzele reglabile manual, vopsite si montate in zidarie   (Difuzor circular reglabil la sapiratie EAV-CR 125)  - in resurse doar manopera si difuzor</w:t>
            </w:r>
          </w:p>
        </w:tc>
        <w:tc>
          <w:tcPr>
            <w:tcW w:w="1560" w:type="dxa"/>
            <w:tcBorders>
              <w:top w:val="single" w:sz="4" w:space="0" w:color="auto"/>
              <w:bottom w:val="single" w:sz="4" w:space="0" w:color="auto"/>
            </w:tcBorders>
            <w:vAlign w:val="center"/>
          </w:tcPr>
          <w:p w14:paraId="1F35FFF1"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5A87333" w14:textId="77777777" w:rsidR="00A24815" w:rsidRPr="00BA641A" w:rsidRDefault="00A24815" w:rsidP="00030337">
            <w:pPr>
              <w:jc w:val="center"/>
              <w:rPr>
                <w:b/>
                <w:bCs/>
              </w:rPr>
            </w:pPr>
            <w:r w:rsidRPr="00BA641A">
              <w:rPr>
                <w:b/>
                <w:bCs/>
              </w:rPr>
              <w:t>6.00</w:t>
            </w:r>
          </w:p>
        </w:tc>
      </w:tr>
      <w:tr w:rsidR="00A24815" w14:paraId="2DC9AFB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344A7" w14:textId="77777777" w:rsidR="00A24815" w:rsidRDefault="00A24815" w:rsidP="00030337">
            <w:pPr>
              <w:rPr>
                <w:lang w:val="en-US"/>
              </w:rPr>
            </w:pPr>
          </w:p>
        </w:tc>
        <w:tc>
          <w:tcPr>
            <w:tcW w:w="1701" w:type="dxa"/>
            <w:tcBorders>
              <w:top w:val="nil"/>
              <w:bottom w:val="single" w:sz="2" w:space="0" w:color="auto"/>
            </w:tcBorders>
            <w:vAlign w:val="center"/>
          </w:tcPr>
          <w:p w14:paraId="0E9D6561"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747023F"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0A2DF3B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FEBA29A" w14:textId="77777777" w:rsidR="00A24815" w:rsidRPr="00EA2326" w:rsidRDefault="00A24815" w:rsidP="00030337">
            <w:pPr>
              <w:rPr>
                <w:sz w:val="18"/>
                <w:szCs w:val="18"/>
                <w:lang w:val="en-US"/>
              </w:rPr>
            </w:pPr>
            <w:r w:rsidRPr="00EA2326">
              <w:rPr>
                <w:sz w:val="18"/>
                <w:szCs w:val="18"/>
                <w:lang w:val="en-US"/>
              </w:rPr>
              <w:t>2.82</w:t>
            </w:r>
          </w:p>
        </w:tc>
      </w:tr>
      <w:tr w:rsidR="00A24815" w14:paraId="2789533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678535" w14:textId="77777777" w:rsidR="00A24815" w:rsidRDefault="00A24815" w:rsidP="00030337">
            <w:pPr>
              <w:rPr>
                <w:lang w:val="en-US"/>
              </w:rPr>
            </w:pPr>
          </w:p>
        </w:tc>
        <w:tc>
          <w:tcPr>
            <w:tcW w:w="1701" w:type="dxa"/>
            <w:tcBorders>
              <w:top w:val="nil"/>
              <w:bottom w:val="single" w:sz="2" w:space="0" w:color="auto"/>
            </w:tcBorders>
            <w:vAlign w:val="center"/>
          </w:tcPr>
          <w:p w14:paraId="776E07C9"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32D9970"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643B6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B4880FD" w14:textId="77777777" w:rsidR="00A24815" w:rsidRPr="00EA2326" w:rsidRDefault="00A24815" w:rsidP="00030337">
            <w:pPr>
              <w:rPr>
                <w:sz w:val="18"/>
                <w:szCs w:val="18"/>
                <w:lang w:val="en-US"/>
              </w:rPr>
            </w:pPr>
            <w:r w:rsidRPr="00EA2326">
              <w:rPr>
                <w:sz w:val="18"/>
                <w:szCs w:val="18"/>
                <w:lang w:val="en-US"/>
              </w:rPr>
              <w:t>0.18</w:t>
            </w:r>
          </w:p>
        </w:tc>
      </w:tr>
      <w:tr w:rsidR="00A24815" w14:paraId="151F88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913DB" w14:textId="77777777" w:rsidR="00A24815" w:rsidRDefault="00A24815" w:rsidP="00030337">
            <w:pPr>
              <w:rPr>
                <w:lang w:val="en-US"/>
              </w:rPr>
            </w:pPr>
          </w:p>
        </w:tc>
        <w:tc>
          <w:tcPr>
            <w:tcW w:w="1701" w:type="dxa"/>
            <w:tcBorders>
              <w:top w:val="nil"/>
              <w:bottom w:val="single" w:sz="2" w:space="0" w:color="auto"/>
            </w:tcBorders>
            <w:vAlign w:val="center"/>
          </w:tcPr>
          <w:p w14:paraId="408B93F9" w14:textId="77777777" w:rsidR="00A24815" w:rsidRDefault="00A24815" w:rsidP="00030337">
            <w:pPr>
              <w:jc w:val="center"/>
              <w:rPr>
                <w:sz w:val="16"/>
                <w:szCs w:val="16"/>
                <w:lang w:val="en-US"/>
              </w:rPr>
            </w:pPr>
            <w:r>
              <w:rPr>
                <w:sz w:val="16"/>
                <w:szCs w:val="16"/>
                <w:lang w:val="en-US"/>
              </w:rPr>
              <w:t>2811236306200"8</w:t>
            </w:r>
          </w:p>
        </w:tc>
        <w:tc>
          <w:tcPr>
            <w:tcW w:w="4961" w:type="dxa"/>
            <w:tcBorders>
              <w:top w:val="nil"/>
              <w:bottom w:val="single" w:sz="2" w:space="0" w:color="auto"/>
            </w:tcBorders>
          </w:tcPr>
          <w:p w14:paraId="45B88203" w14:textId="77777777" w:rsidR="00A24815" w:rsidRPr="00EA2326" w:rsidRDefault="00A24815" w:rsidP="00030337">
            <w:pPr>
              <w:rPr>
                <w:sz w:val="18"/>
                <w:szCs w:val="18"/>
                <w:lang w:val="en-US"/>
              </w:rPr>
            </w:pPr>
            <w:r w:rsidRPr="00EA2326">
              <w:rPr>
                <w:sz w:val="18"/>
                <w:szCs w:val="18"/>
                <w:lang w:val="en-US"/>
              </w:rPr>
              <w:t>Difuzor circular reglabil la sapiratie EAV-CR 125</w:t>
            </w:r>
          </w:p>
        </w:tc>
        <w:tc>
          <w:tcPr>
            <w:tcW w:w="1560" w:type="dxa"/>
            <w:tcBorders>
              <w:top w:val="nil"/>
              <w:bottom w:val="single" w:sz="2" w:space="0" w:color="auto"/>
            </w:tcBorders>
          </w:tcPr>
          <w:p w14:paraId="52607CAA"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A9B5BD9" w14:textId="77777777" w:rsidR="00A24815" w:rsidRPr="00EA2326" w:rsidRDefault="00A24815" w:rsidP="00030337">
            <w:pPr>
              <w:rPr>
                <w:sz w:val="18"/>
                <w:szCs w:val="18"/>
                <w:lang w:val="en-US"/>
              </w:rPr>
            </w:pPr>
            <w:r w:rsidRPr="00EA2326">
              <w:rPr>
                <w:sz w:val="18"/>
                <w:szCs w:val="18"/>
                <w:lang w:val="en-US"/>
              </w:rPr>
              <w:t>6.00</w:t>
            </w:r>
          </w:p>
        </w:tc>
      </w:tr>
      <w:tr w:rsidR="00A24815" w14:paraId="10B8C87F"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CCE277" w14:textId="77777777" w:rsidR="00A24815" w:rsidRDefault="00A24815" w:rsidP="00030337">
            <w:r>
              <w:t>177</w:t>
            </w:r>
          </w:p>
        </w:tc>
        <w:tc>
          <w:tcPr>
            <w:tcW w:w="1701" w:type="dxa"/>
            <w:tcBorders>
              <w:top w:val="single" w:sz="4" w:space="0" w:color="auto"/>
              <w:bottom w:val="single" w:sz="4" w:space="0" w:color="auto"/>
            </w:tcBorders>
            <w:vAlign w:val="center"/>
          </w:tcPr>
          <w:p w14:paraId="5018F773" w14:textId="77777777" w:rsidR="00A24815" w:rsidRDefault="00A24815" w:rsidP="00030337">
            <w:pPr>
              <w:rPr>
                <w:lang w:val="en-US"/>
              </w:rPr>
            </w:pPr>
            <w:r>
              <w:rPr>
                <w:lang w:val="en-US"/>
              </w:rPr>
              <w:t>CB14A</w:t>
            </w:r>
          </w:p>
          <w:p w14:paraId="68D9D94E" w14:textId="77777777" w:rsidR="00A24815" w:rsidRDefault="00A24815" w:rsidP="00030337"/>
        </w:tc>
        <w:tc>
          <w:tcPr>
            <w:tcW w:w="4961" w:type="dxa"/>
            <w:tcBorders>
              <w:top w:val="single" w:sz="4" w:space="0" w:color="auto"/>
              <w:bottom w:val="single" w:sz="4" w:space="0" w:color="auto"/>
            </w:tcBorders>
            <w:vAlign w:val="center"/>
          </w:tcPr>
          <w:p w14:paraId="08728012" w14:textId="77777777" w:rsidR="00A24815" w:rsidRPr="0020179F" w:rsidRDefault="00A24815" w:rsidP="00030337">
            <w:pPr>
              <w:rPr>
                <w:lang w:val="en-US"/>
              </w:rPr>
            </w:pPr>
            <w:r w:rsidRPr="0020179F">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2BA7FA3F"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66381634" w14:textId="77777777" w:rsidR="00A24815" w:rsidRPr="00BA641A" w:rsidRDefault="00A24815" w:rsidP="00030337">
            <w:pPr>
              <w:jc w:val="center"/>
              <w:rPr>
                <w:b/>
                <w:bCs/>
              </w:rPr>
            </w:pPr>
            <w:r w:rsidRPr="00BA641A">
              <w:rPr>
                <w:b/>
                <w:bCs/>
              </w:rPr>
              <w:t>10.00</w:t>
            </w:r>
          </w:p>
        </w:tc>
      </w:tr>
      <w:tr w:rsidR="00A24815" w14:paraId="32142A5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F0706D" w14:textId="77777777" w:rsidR="00A24815" w:rsidRDefault="00A24815" w:rsidP="00030337">
            <w:pPr>
              <w:rPr>
                <w:lang w:val="en-US"/>
              </w:rPr>
            </w:pPr>
          </w:p>
        </w:tc>
        <w:tc>
          <w:tcPr>
            <w:tcW w:w="1701" w:type="dxa"/>
            <w:tcBorders>
              <w:top w:val="nil"/>
              <w:bottom w:val="single" w:sz="2" w:space="0" w:color="auto"/>
            </w:tcBorders>
            <w:vAlign w:val="center"/>
          </w:tcPr>
          <w:p w14:paraId="7215D997" w14:textId="77777777" w:rsidR="00A24815" w:rsidRDefault="00A24815" w:rsidP="00030337">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B496772" w14:textId="77777777" w:rsidR="00A24815" w:rsidRPr="00EA2326" w:rsidRDefault="00A24815" w:rsidP="00030337">
            <w:pPr>
              <w:rPr>
                <w:sz w:val="18"/>
                <w:szCs w:val="18"/>
                <w:lang w:val="en-US"/>
              </w:rPr>
            </w:pPr>
            <w:r w:rsidRPr="00EA2326">
              <w:rPr>
                <w:sz w:val="18"/>
                <w:szCs w:val="18"/>
                <w:lang w:val="en-US"/>
              </w:rPr>
              <w:t>Dulgher</w:t>
            </w:r>
          </w:p>
        </w:tc>
        <w:tc>
          <w:tcPr>
            <w:tcW w:w="1560" w:type="dxa"/>
            <w:tcBorders>
              <w:top w:val="nil"/>
              <w:bottom w:val="single" w:sz="2" w:space="0" w:color="auto"/>
            </w:tcBorders>
          </w:tcPr>
          <w:p w14:paraId="5A12685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F39A8FA" w14:textId="77777777" w:rsidR="00A24815" w:rsidRPr="00EA2326" w:rsidRDefault="00A24815" w:rsidP="00030337">
            <w:pPr>
              <w:rPr>
                <w:sz w:val="18"/>
                <w:szCs w:val="18"/>
                <w:lang w:val="en-US"/>
              </w:rPr>
            </w:pPr>
            <w:r w:rsidRPr="00EA2326">
              <w:rPr>
                <w:sz w:val="18"/>
                <w:szCs w:val="18"/>
                <w:lang w:val="en-US"/>
              </w:rPr>
              <w:t>7.50</w:t>
            </w:r>
          </w:p>
        </w:tc>
      </w:tr>
      <w:tr w:rsidR="00A24815" w14:paraId="338E214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9ACFD" w14:textId="77777777" w:rsidR="00A24815" w:rsidRDefault="00A24815" w:rsidP="00030337">
            <w:pPr>
              <w:rPr>
                <w:lang w:val="en-US"/>
              </w:rPr>
            </w:pPr>
          </w:p>
        </w:tc>
        <w:tc>
          <w:tcPr>
            <w:tcW w:w="1701" w:type="dxa"/>
            <w:tcBorders>
              <w:top w:val="nil"/>
              <w:bottom w:val="single" w:sz="2" w:space="0" w:color="auto"/>
            </w:tcBorders>
            <w:vAlign w:val="center"/>
          </w:tcPr>
          <w:p w14:paraId="6A5E4E22" w14:textId="77777777" w:rsidR="00A24815" w:rsidRDefault="00A24815" w:rsidP="00030337">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3EE86197" w14:textId="77777777" w:rsidR="00A24815" w:rsidRPr="00EA2326" w:rsidRDefault="00A24815" w:rsidP="00030337">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73F4C5A1"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104EA149" w14:textId="77777777" w:rsidR="00A24815" w:rsidRPr="00EA2326" w:rsidRDefault="00A24815" w:rsidP="00030337">
            <w:pPr>
              <w:rPr>
                <w:sz w:val="18"/>
                <w:szCs w:val="18"/>
                <w:lang w:val="en-US"/>
              </w:rPr>
            </w:pPr>
            <w:r w:rsidRPr="00EA2326">
              <w:rPr>
                <w:sz w:val="18"/>
                <w:szCs w:val="18"/>
                <w:lang w:val="en-US"/>
              </w:rPr>
              <w:t>0.003</w:t>
            </w:r>
          </w:p>
        </w:tc>
      </w:tr>
      <w:tr w:rsidR="00A24815" w14:paraId="779DC1F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A027CA" w14:textId="77777777" w:rsidR="00A24815" w:rsidRDefault="00A24815" w:rsidP="00030337">
            <w:pPr>
              <w:rPr>
                <w:lang w:val="en-US"/>
              </w:rPr>
            </w:pPr>
          </w:p>
        </w:tc>
        <w:tc>
          <w:tcPr>
            <w:tcW w:w="1701" w:type="dxa"/>
            <w:tcBorders>
              <w:top w:val="nil"/>
              <w:bottom w:val="single" w:sz="2" w:space="0" w:color="auto"/>
            </w:tcBorders>
            <w:vAlign w:val="center"/>
          </w:tcPr>
          <w:p w14:paraId="11235FA8" w14:textId="77777777" w:rsidR="00A24815" w:rsidRDefault="00A24815" w:rsidP="00030337">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15195978" w14:textId="77777777" w:rsidR="00A24815" w:rsidRPr="00EA2326" w:rsidRDefault="00A24815" w:rsidP="00030337">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088A153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45D3A99" w14:textId="77777777" w:rsidR="00A24815" w:rsidRPr="00EA2326" w:rsidRDefault="00A24815" w:rsidP="00030337">
            <w:pPr>
              <w:rPr>
                <w:sz w:val="18"/>
                <w:szCs w:val="18"/>
                <w:lang w:val="en-US"/>
              </w:rPr>
            </w:pPr>
            <w:r w:rsidRPr="00EA2326">
              <w:rPr>
                <w:sz w:val="18"/>
                <w:szCs w:val="18"/>
                <w:lang w:val="en-US"/>
              </w:rPr>
              <w:t>0.001</w:t>
            </w:r>
          </w:p>
        </w:tc>
      </w:tr>
      <w:tr w:rsidR="00A24815" w14:paraId="2D8F3B0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271E62" w14:textId="77777777" w:rsidR="00A24815" w:rsidRDefault="00A24815" w:rsidP="00030337">
            <w:pPr>
              <w:rPr>
                <w:lang w:val="en-US"/>
              </w:rPr>
            </w:pPr>
          </w:p>
        </w:tc>
        <w:tc>
          <w:tcPr>
            <w:tcW w:w="1701" w:type="dxa"/>
            <w:tcBorders>
              <w:top w:val="nil"/>
              <w:bottom w:val="single" w:sz="2" w:space="0" w:color="auto"/>
            </w:tcBorders>
            <w:vAlign w:val="center"/>
          </w:tcPr>
          <w:p w14:paraId="49C586F8" w14:textId="77777777" w:rsidR="00A24815" w:rsidRDefault="00A24815" w:rsidP="00030337">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39D7AB31" w14:textId="77777777" w:rsidR="00A24815" w:rsidRPr="00EA2326" w:rsidRDefault="00A24815" w:rsidP="00030337">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21CF3B23"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261C7A5E" w14:textId="77777777" w:rsidR="00A24815" w:rsidRPr="00EA2326" w:rsidRDefault="00A24815" w:rsidP="00030337">
            <w:pPr>
              <w:rPr>
                <w:sz w:val="18"/>
                <w:szCs w:val="18"/>
                <w:lang w:val="en-US"/>
              </w:rPr>
            </w:pPr>
            <w:r w:rsidRPr="00EA2326">
              <w:rPr>
                <w:sz w:val="18"/>
                <w:szCs w:val="18"/>
                <w:lang w:val="en-US"/>
              </w:rPr>
              <w:t>0.003</w:t>
            </w:r>
          </w:p>
        </w:tc>
      </w:tr>
      <w:tr w:rsidR="00A24815" w14:paraId="209BA57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8049B" w14:textId="77777777" w:rsidR="00A24815" w:rsidRDefault="00A24815" w:rsidP="00030337">
            <w:pPr>
              <w:rPr>
                <w:lang w:val="en-US"/>
              </w:rPr>
            </w:pPr>
          </w:p>
        </w:tc>
        <w:tc>
          <w:tcPr>
            <w:tcW w:w="1701" w:type="dxa"/>
            <w:tcBorders>
              <w:top w:val="nil"/>
              <w:bottom w:val="single" w:sz="2" w:space="0" w:color="auto"/>
            </w:tcBorders>
            <w:vAlign w:val="center"/>
          </w:tcPr>
          <w:p w14:paraId="7C35ADAF" w14:textId="77777777" w:rsidR="00A24815" w:rsidRDefault="00A24815" w:rsidP="00030337">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32550AAF" w14:textId="77777777" w:rsidR="00A24815" w:rsidRPr="00EA2326" w:rsidRDefault="00A24815" w:rsidP="00030337">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0387BC03"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94469CD" w14:textId="77777777" w:rsidR="00A24815" w:rsidRPr="00EA2326" w:rsidRDefault="00A24815" w:rsidP="00030337">
            <w:pPr>
              <w:rPr>
                <w:sz w:val="18"/>
                <w:szCs w:val="18"/>
                <w:lang w:val="en-US"/>
              </w:rPr>
            </w:pPr>
            <w:r w:rsidRPr="00EA2326">
              <w:rPr>
                <w:sz w:val="18"/>
                <w:szCs w:val="18"/>
                <w:lang w:val="en-US"/>
              </w:rPr>
              <w:t>0.001</w:t>
            </w:r>
          </w:p>
        </w:tc>
      </w:tr>
      <w:tr w:rsidR="00A24815" w14:paraId="6F3E4A4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82884" w14:textId="77777777" w:rsidR="00A24815" w:rsidRDefault="00A24815" w:rsidP="00030337">
            <w:pPr>
              <w:rPr>
                <w:lang w:val="en-US"/>
              </w:rPr>
            </w:pPr>
          </w:p>
        </w:tc>
        <w:tc>
          <w:tcPr>
            <w:tcW w:w="1701" w:type="dxa"/>
            <w:tcBorders>
              <w:top w:val="nil"/>
              <w:bottom w:val="single" w:sz="2" w:space="0" w:color="auto"/>
            </w:tcBorders>
            <w:vAlign w:val="center"/>
          </w:tcPr>
          <w:p w14:paraId="35A718B6" w14:textId="77777777" w:rsidR="00A24815" w:rsidRDefault="00A24815" w:rsidP="00030337">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666BBFE7" w14:textId="77777777" w:rsidR="00A24815" w:rsidRPr="00EA2326" w:rsidRDefault="00A24815" w:rsidP="00030337">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4EADED30"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1713657" w14:textId="77777777" w:rsidR="00A24815" w:rsidRPr="00EA2326" w:rsidRDefault="00A24815" w:rsidP="00030337">
            <w:pPr>
              <w:rPr>
                <w:sz w:val="18"/>
                <w:szCs w:val="18"/>
                <w:lang w:val="en-US"/>
              </w:rPr>
            </w:pPr>
            <w:r w:rsidRPr="00EA2326">
              <w:rPr>
                <w:sz w:val="18"/>
                <w:szCs w:val="18"/>
                <w:lang w:val="en-US"/>
              </w:rPr>
              <w:t>0.03</w:t>
            </w:r>
          </w:p>
        </w:tc>
      </w:tr>
      <w:tr w:rsidR="00A24815" w14:paraId="0B6D698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B52345" w14:textId="77777777" w:rsidR="00A24815" w:rsidRDefault="00A24815" w:rsidP="00030337">
            <w:pPr>
              <w:rPr>
                <w:lang w:val="en-US"/>
              </w:rPr>
            </w:pPr>
          </w:p>
        </w:tc>
        <w:tc>
          <w:tcPr>
            <w:tcW w:w="1701" w:type="dxa"/>
            <w:tcBorders>
              <w:top w:val="nil"/>
              <w:bottom w:val="single" w:sz="2" w:space="0" w:color="auto"/>
            </w:tcBorders>
            <w:vAlign w:val="center"/>
          </w:tcPr>
          <w:p w14:paraId="1716F565" w14:textId="77777777" w:rsidR="00A24815" w:rsidRDefault="00A24815" w:rsidP="00030337">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66D0E9AC" w14:textId="77777777" w:rsidR="00A24815" w:rsidRPr="00EA2326" w:rsidRDefault="00A24815" w:rsidP="00030337">
            <w:pPr>
              <w:rPr>
                <w:sz w:val="18"/>
                <w:szCs w:val="18"/>
                <w:lang w:val="en-US"/>
              </w:rPr>
            </w:pPr>
            <w:r w:rsidRPr="00EA2326">
              <w:rPr>
                <w:sz w:val="18"/>
                <w:szCs w:val="18"/>
                <w:lang w:val="en-US"/>
              </w:rPr>
              <w:t>Schela metalica tubulara de exterior</w:t>
            </w:r>
          </w:p>
        </w:tc>
        <w:tc>
          <w:tcPr>
            <w:tcW w:w="1560" w:type="dxa"/>
            <w:tcBorders>
              <w:top w:val="nil"/>
              <w:bottom w:val="single" w:sz="2" w:space="0" w:color="auto"/>
            </w:tcBorders>
          </w:tcPr>
          <w:p w14:paraId="77A15E59"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4AD67A2" w14:textId="77777777" w:rsidR="00A24815" w:rsidRPr="00EA2326" w:rsidRDefault="00A24815" w:rsidP="00030337">
            <w:pPr>
              <w:rPr>
                <w:sz w:val="18"/>
                <w:szCs w:val="18"/>
                <w:lang w:val="en-US"/>
              </w:rPr>
            </w:pPr>
            <w:r w:rsidRPr="00EA2326">
              <w:rPr>
                <w:sz w:val="18"/>
                <w:szCs w:val="18"/>
                <w:lang w:val="en-US"/>
              </w:rPr>
              <w:t>45.00</w:t>
            </w:r>
          </w:p>
        </w:tc>
      </w:tr>
      <w:tr w:rsidR="00A24815" w14:paraId="1F89649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611F1" w14:textId="77777777" w:rsidR="00A24815" w:rsidRDefault="00A24815" w:rsidP="00030337">
            <w:r>
              <w:t>178</w:t>
            </w:r>
          </w:p>
        </w:tc>
        <w:tc>
          <w:tcPr>
            <w:tcW w:w="1701" w:type="dxa"/>
            <w:tcBorders>
              <w:top w:val="single" w:sz="4" w:space="0" w:color="auto"/>
              <w:bottom w:val="single" w:sz="4" w:space="0" w:color="auto"/>
            </w:tcBorders>
            <w:vAlign w:val="center"/>
          </w:tcPr>
          <w:p w14:paraId="6F9B49B4" w14:textId="77777777" w:rsidR="00A24815" w:rsidRDefault="00A24815" w:rsidP="00030337">
            <w:pPr>
              <w:rPr>
                <w:lang w:val="en-US"/>
              </w:rPr>
            </w:pPr>
            <w:r>
              <w:rPr>
                <w:lang w:val="en-US"/>
              </w:rPr>
              <w:t>CB14A1</w:t>
            </w:r>
          </w:p>
          <w:p w14:paraId="336761AC" w14:textId="77777777" w:rsidR="00A24815" w:rsidRDefault="00A24815" w:rsidP="00030337"/>
        </w:tc>
        <w:tc>
          <w:tcPr>
            <w:tcW w:w="4961" w:type="dxa"/>
            <w:tcBorders>
              <w:top w:val="single" w:sz="4" w:space="0" w:color="auto"/>
              <w:bottom w:val="single" w:sz="4" w:space="0" w:color="auto"/>
            </w:tcBorders>
            <w:vAlign w:val="center"/>
          </w:tcPr>
          <w:p w14:paraId="201AD0E3" w14:textId="77777777" w:rsidR="00A24815" w:rsidRPr="0020179F" w:rsidRDefault="00A24815" w:rsidP="00030337">
            <w:pPr>
              <w:rPr>
                <w:lang w:val="en-US"/>
              </w:rPr>
            </w:pPr>
            <w:r w:rsidRPr="0020179F">
              <w:rPr>
                <w:lang w:val="en-US"/>
              </w:rPr>
              <w:t xml:space="preserve">Schela metalica tubulara pentru lucrari pe suprafete verticale la inaltimi pina la 30 m inclusiv, cu imobilizarea schelei timp de 25 zile (200 ore), </w:t>
            </w:r>
            <w:r>
              <w:t>р</w:t>
            </w:r>
            <w:r w:rsidRPr="0020179F">
              <w:rPr>
                <w:lang w:val="en-US"/>
              </w:rPr>
              <w:t>entru fiecare zi de imobilizare in plus sau in minus se adauga sau se scade (K=22, se scad 22 zile)</w:t>
            </w:r>
          </w:p>
        </w:tc>
        <w:tc>
          <w:tcPr>
            <w:tcW w:w="1560" w:type="dxa"/>
            <w:tcBorders>
              <w:top w:val="single" w:sz="4" w:space="0" w:color="auto"/>
              <w:bottom w:val="single" w:sz="4" w:space="0" w:color="auto"/>
            </w:tcBorders>
            <w:vAlign w:val="center"/>
          </w:tcPr>
          <w:p w14:paraId="3FCC604B" w14:textId="77777777" w:rsidR="00A24815" w:rsidRDefault="00A24815" w:rsidP="00030337">
            <w:pPr>
              <w:jc w:val="center"/>
            </w:pPr>
            <w:r>
              <w:t>m2</w:t>
            </w:r>
          </w:p>
        </w:tc>
        <w:tc>
          <w:tcPr>
            <w:tcW w:w="1559" w:type="dxa"/>
            <w:tcBorders>
              <w:top w:val="single" w:sz="4" w:space="0" w:color="auto"/>
              <w:bottom w:val="single" w:sz="4" w:space="0" w:color="auto"/>
            </w:tcBorders>
            <w:vAlign w:val="center"/>
          </w:tcPr>
          <w:p w14:paraId="1E96F032" w14:textId="77777777" w:rsidR="00A24815" w:rsidRPr="00BA641A" w:rsidRDefault="00A24815" w:rsidP="00030337">
            <w:pPr>
              <w:jc w:val="center"/>
              <w:rPr>
                <w:b/>
                <w:bCs/>
              </w:rPr>
            </w:pPr>
            <w:r w:rsidRPr="00BA641A">
              <w:rPr>
                <w:b/>
                <w:bCs/>
              </w:rPr>
              <w:t>-10.00</w:t>
            </w:r>
          </w:p>
        </w:tc>
      </w:tr>
      <w:tr w:rsidR="00A24815" w14:paraId="09F5D70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3BD34" w14:textId="77777777" w:rsidR="00A24815" w:rsidRDefault="00A24815" w:rsidP="00030337">
            <w:pPr>
              <w:rPr>
                <w:lang w:val="en-US"/>
              </w:rPr>
            </w:pPr>
          </w:p>
        </w:tc>
        <w:tc>
          <w:tcPr>
            <w:tcW w:w="1701" w:type="dxa"/>
            <w:tcBorders>
              <w:top w:val="nil"/>
              <w:bottom w:val="single" w:sz="2" w:space="0" w:color="auto"/>
            </w:tcBorders>
            <w:vAlign w:val="center"/>
          </w:tcPr>
          <w:p w14:paraId="5FDE6C60" w14:textId="77777777" w:rsidR="00A24815" w:rsidRDefault="00A24815" w:rsidP="00030337">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72F07BB5" w14:textId="77777777" w:rsidR="00A24815" w:rsidRPr="00EA2326" w:rsidRDefault="00A24815" w:rsidP="00030337">
            <w:pPr>
              <w:rPr>
                <w:sz w:val="18"/>
                <w:szCs w:val="18"/>
                <w:lang w:val="en-US"/>
              </w:rPr>
            </w:pPr>
            <w:r w:rsidRPr="00EA2326">
              <w:rPr>
                <w:sz w:val="18"/>
                <w:szCs w:val="18"/>
                <w:lang w:val="en-US"/>
              </w:rPr>
              <w:t>Schela metalica tubulara de exterior</w:t>
            </w:r>
          </w:p>
        </w:tc>
        <w:tc>
          <w:tcPr>
            <w:tcW w:w="1560" w:type="dxa"/>
            <w:tcBorders>
              <w:top w:val="nil"/>
              <w:bottom w:val="single" w:sz="2" w:space="0" w:color="auto"/>
            </w:tcBorders>
          </w:tcPr>
          <w:p w14:paraId="0EC6D0FC"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C4BFB55" w14:textId="77777777" w:rsidR="00A24815" w:rsidRPr="00EA2326" w:rsidRDefault="00A24815" w:rsidP="00030337">
            <w:pPr>
              <w:rPr>
                <w:sz w:val="18"/>
                <w:szCs w:val="18"/>
                <w:lang w:val="en-US"/>
              </w:rPr>
            </w:pPr>
            <w:r w:rsidRPr="00EA2326">
              <w:rPr>
                <w:sz w:val="18"/>
                <w:szCs w:val="18"/>
                <w:lang w:val="en-US"/>
              </w:rPr>
              <w:t>-37.40</w:t>
            </w:r>
          </w:p>
        </w:tc>
      </w:tr>
      <w:tr w:rsidR="00A24815" w:rsidRPr="0020179F" w14:paraId="4E96C0C8" w14:textId="77777777" w:rsidTr="00A24815">
        <w:tc>
          <w:tcPr>
            <w:tcW w:w="709" w:type="dxa"/>
            <w:tcBorders>
              <w:top w:val="nil"/>
              <w:left w:val="single" w:sz="6" w:space="0" w:color="auto"/>
              <w:bottom w:val="nil"/>
              <w:right w:val="nil"/>
            </w:tcBorders>
          </w:tcPr>
          <w:p w14:paraId="3746F7CB" w14:textId="77777777" w:rsidR="00A24815" w:rsidRDefault="00A24815" w:rsidP="00030337">
            <w:pPr>
              <w:jc w:val="center"/>
            </w:pPr>
          </w:p>
        </w:tc>
        <w:tc>
          <w:tcPr>
            <w:tcW w:w="1701" w:type="dxa"/>
            <w:tcBorders>
              <w:top w:val="nil"/>
              <w:left w:val="single" w:sz="6" w:space="0" w:color="auto"/>
              <w:bottom w:val="nil"/>
              <w:right w:val="nil"/>
            </w:tcBorders>
          </w:tcPr>
          <w:p w14:paraId="389CEED4" w14:textId="77777777" w:rsidR="00A24815" w:rsidRDefault="00A24815" w:rsidP="00030337"/>
        </w:tc>
        <w:tc>
          <w:tcPr>
            <w:tcW w:w="4961" w:type="dxa"/>
            <w:tcBorders>
              <w:top w:val="nil"/>
              <w:left w:val="single" w:sz="6" w:space="0" w:color="auto"/>
              <w:bottom w:val="nil"/>
              <w:right w:val="nil"/>
            </w:tcBorders>
          </w:tcPr>
          <w:p w14:paraId="77830AD0" w14:textId="77777777" w:rsidR="00A24815" w:rsidRPr="0020179F" w:rsidRDefault="00A24815" w:rsidP="00030337">
            <w:pPr>
              <w:rPr>
                <w:b/>
                <w:bCs/>
                <w:sz w:val="22"/>
                <w:szCs w:val="22"/>
                <w:lang w:val="en-US"/>
              </w:rPr>
            </w:pPr>
            <w:r>
              <w:rPr>
                <w:b/>
                <w:bCs/>
                <w:sz w:val="22"/>
                <w:szCs w:val="22"/>
                <w:lang w:val="en-US"/>
              </w:rPr>
              <w:t xml:space="preserve">Capitolul </w:t>
            </w:r>
            <w:r w:rsidRPr="0020179F">
              <w:rPr>
                <w:b/>
                <w:bCs/>
                <w:sz w:val="22"/>
                <w:szCs w:val="22"/>
                <w:lang w:val="en-US"/>
              </w:rPr>
              <w:t>1.12. Lucrari de constructii pentru electricitate</w:t>
            </w:r>
          </w:p>
        </w:tc>
        <w:tc>
          <w:tcPr>
            <w:tcW w:w="1560" w:type="dxa"/>
            <w:tcBorders>
              <w:top w:val="nil"/>
              <w:left w:val="single" w:sz="6" w:space="0" w:color="auto"/>
              <w:bottom w:val="nil"/>
              <w:right w:val="nil"/>
            </w:tcBorders>
          </w:tcPr>
          <w:p w14:paraId="7942B88F" w14:textId="77777777" w:rsidR="00A24815" w:rsidRPr="0020179F" w:rsidRDefault="00A24815" w:rsidP="00030337">
            <w:pPr>
              <w:rPr>
                <w:lang w:val="en-US"/>
              </w:rPr>
            </w:pPr>
          </w:p>
        </w:tc>
        <w:tc>
          <w:tcPr>
            <w:tcW w:w="1559" w:type="dxa"/>
            <w:tcBorders>
              <w:top w:val="nil"/>
              <w:left w:val="single" w:sz="6" w:space="0" w:color="auto"/>
              <w:bottom w:val="nil"/>
              <w:right w:val="single" w:sz="4" w:space="0" w:color="auto"/>
            </w:tcBorders>
          </w:tcPr>
          <w:p w14:paraId="0FAF2E7A" w14:textId="77777777" w:rsidR="00A24815" w:rsidRPr="0020179F" w:rsidRDefault="00A24815" w:rsidP="00030337">
            <w:pPr>
              <w:rPr>
                <w:lang w:val="en-US"/>
              </w:rPr>
            </w:pPr>
          </w:p>
        </w:tc>
      </w:tr>
      <w:tr w:rsidR="00A24815" w14:paraId="0369CFD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E96EB" w14:textId="77777777" w:rsidR="00A24815" w:rsidRDefault="00A24815" w:rsidP="00030337">
            <w:r>
              <w:t>179</w:t>
            </w:r>
          </w:p>
        </w:tc>
        <w:tc>
          <w:tcPr>
            <w:tcW w:w="1701" w:type="dxa"/>
            <w:tcBorders>
              <w:top w:val="single" w:sz="4" w:space="0" w:color="auto"/>
              <w:bottom w:val="single" w:sz="4" w:space="0" w:color="auto"/>
            </w:tcBorders>
            <w:vAlign w:val="center"/>
          </w:tcPr>
          <w:p w14:paraId="15A07C2E" w14:textId="77777777" w:rsidR="00A24815" w:rsidRDefault="00A24815" w:rsidP="00030337">
            <w:pPr>
              <w:rPr>
                <w:lang w:val="en-US"/>
              </w:rPr>
            </w:pPr>
            <w:r>
              <w:rPr>
                <w:lang w:val="en-US"/>
              </w:rPr>
              <w:t>RpEQ07A</w:t>
            </w:r>
          </w:p>
          <w:p w14:paraId="48C8BD23" w14:textId="77777777" w:rsidR="00A24815" w:rsidRDefault="00A24815" w:rsidP="00030337"/>
        </w:tc>
        <w:tc>
          <w:tcPr>
            <w:tcW w:w="4961" w:type="dxa"/>
            <w:tcBorders>
              <w:top w:val="single" w:sz="4" w:space="0" w:color="auto"/>
              <w:bottom w:val="single" w:sz="4" w:space="0" w:color="auto"/>
            </w:tcBorders>
            <w:vAlign w:val="center"/>
          </w:tcPr>
          <w:p w14:paraId="580CCC0B" w14:textId="77777777" w:rsidR="00A24815" w:rsidRPr="0020179F" w:rsidRDefault="00A24815" w:rsidP="00030337">
            <w:pPr>
              <w:rPr>
                <w:lang w:val="en-US"/>
              </w:rPr>
            </w:pPr>
            <w:r w:rsidRPr="0020179F">
              <w:rPr>
                <w:lang w:val="en-US"/>
              </w:rPr>
              <w:t>Accesul  (verificarea sistemului electric existent)</w:t>
            </w:r>
          </w:p>
        </w:tc>
        <w:tc>
          <w:tcPr>
            <w:tcW w:w="1560" w:type="dxa"/>
            <w:tcBorders>
              <w:top w:val="single" w:sz="4" w:space="0" w:color="auto"/>
              <w:bottom w:val="single" w:sz="4" w:space="0" w:color="auto"/>
            </w:tcBorders>
            <w:vAlign w:val="center"/>
          </w:tcPr>
          <w:p w14:paraId="7DFCA426" w14:textId="77777777" w:rsidR="00A24815" w:rsidRDefault="00A24815" w:rsidP="00030337">
            <w:pPr>
              <w:jc w:val="center"/>
            </w:pPr>
            <w:r>
              <w:t>h-om</w:t>
            </w:r>
          </w:p>
        </w:tc>
        <w:tc>
          <w:tcPr>
            <w:tcW w:w="1559" w:type="dxa"/>
            <w:tcBorders>
              <w:top w:val="single" w:sz="4" w:space="0" w:color="auto"/>
              <w:bottom w:val="single" w:sz="4" w:space="0" w:color="auto"/>
            </w:tcBorders>
            <w:vAlign w:val="center"/>
          </w:tcPr>
          <w:p w14:paraId="6032440F" w14:textId="77777777" w:rsidR="00A24815" w:rsidRPr="00BA641A" w:rsidRDefault="00A24815" w:rsidP="00030337">
            <w:pPr>
              <w:jc w:val="center"/>
              <w:rPr>
                <w:b/>
                <w:bCs/>
              </w:rPr>
            </w:pPr>
            <w:r w:rsidRPr="00BA641A">
              <w:rPr>
                <w:b/>
                <w:bCs/>
              </w:rPr>
              <w:t>8.00</w:t>
            </w:r>
          </w:p>
        </w:tc>
      </w:tr>
      <w:tr w:rsidR="00A24815" w14:paraId="7027B9B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571D29" w14:textId="77777777" w:rsidR="00A24815" w:rsidRDefault="00A24815" w:rsidP="00030337">
            <w:pPr>
              <w:rPr>
                <w:lang w:val="en-US"/>
              </w:rPr>
            </w:pPr>
          </w:p>
        </w:tc>
        <w:tc>
          <w:tcPr>
            <w:tcW w:w="1701" w:type="dxa"/>
            <w:tcBorders>
              <w:top w:val="nil"/>
              <w:bottom w:val="single" w:sz="2" w:space="0" w:color="auto"/>
            </w:tcBorders>
            <w:vAlign w:val="center"/>
          </w:tcPr>
          <w:p w14:paraId="62066E42" w14:textId="77777777" w:rsidR="00A24815" w:rsidRDefault="00A24815" w:rsidP="00030337">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2BC0B4F1" w14:textId="77777777" w:rsidR="00A24815" w:rsidRPr="00EA2326" w:rsidRDefault="00A24815" w:rsidP="00030337">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1AEA48A9"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8F23D55" w14:textId="77777777" w:rsidR="00A24815" w:rsidRPr="00EA2326" w:rsidRDefault="00A24815" w:rsidP="00030337">
            <w:pPr>
              <w:rPr>
                <w:sz w:val="18"/>
                <w:szCs w:val="18"/>
                <w:lang w:val="en-US"/>
              </w:rPr>
            </w:pPr>
            <w:r w:rsidRPr="00EA2326">
              <w:rPr>
                <w:sz w:val="18"/>
                <w:szCs w:val="18"/>
                <w:lang w:val="en-US"/>
              </w:rPr>
              <w:t>8.00</w:t>
            </w:r>
          </w:p>
        </w:tc>
      </w:tr>
      <w:tr w:rsidR="00A24815" w14:paraId="41432B7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0CD1DD" w14:textId="77777777" w:rsidR="00A24815" w:rsidRDefault="00A24815" w:rsidP="00030337">
            <w:r>
              <w:t>180</w:t>
            </w:r>
          </w:p>
        </w:tc>
        <w:tc>
          <w:tcPr>
            <w:tcW w:w="1701" w:type="dxa"/>
            <w:tcBorders>
              <w:top w:val="single" w:sz="4" w:space="0" w:color="auto"/>
              <w:bottom w:val="single" w:sz="4" w:space="0" w:color="auto"/>
            </w:tcBorders>
            <w:vAlign w:val="center"/>
          </w:tcPr>
          <w:p w14:paraId="69DBD53D" w14:textId="77777777" w:rsidR="00A24815" w:rsidRDefault="00A24815" w:rsidP="00030337">
            <w:pPr>
              <w:rPr>
                <w:lang w:val="en-US"/>
              </w:rPr>
            </w:pPr>
            <w:r>
              <w:rPr>
                <w:lang w:val="en-US"/>
              </w:rPr>
              <w:t>RpEE24A</w:t>
            </w:r>
          </w:p>
          <w:p w14:paraId="319069B7" w14:textId="77777777" w:rsidR="00A24815" w:rsidRDefault="00A24815" w:rsidP="00030337"/>
        </w:tc>
        <w:tc>
          <w:tcPr>
            <w:tcW w:w="4961" w:type="dxa"/>
            <w:tcBorders>
              <w:top w:val="single" w:sz="4" w:space="0" w:color="auto"/>
              <w:bottom w:val="single" w:sz="4" w:space="0" w:color="auto"/>
            </w:tcBorders>
            <w:vAlign w:val="center"/>
          </w:tcPr>
          <w:p w14:paraId="0C34622F" w14:textId="77777777" w:rsidR="00A24815" w:rsidRPr="0020179F" w:rsidRDefault="00A24815" w:rsidP="00030337">
            <w:pPr>
              <w:rPr>
                <w:lang w:val="en-US"/>
              </w:rPr>
            </w:pPr>
            <w:r w:rsidRPr="0020179F">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0A74A3D"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CD7E399" w14:textId="77777777" w:rsidR="00A24815" w:rsidRPr="00BA641A" w:rsidRDefault="00A24815" w:rsidP="00030337">
            <w:pPr>
              <w:jc w:val="center"/>
              <w:rPr>
                <w:b/>
                <w:bCs/>
              </w:rPr>
            </w:pPr>
            <w:r w:rsidRPr="00BA641A">
              <w:rPr>
                <w:b/>
                <w:bCs/>
              </w:rPr>
              <w:t>43.00</w:t>
            </w:r>
          </w:p>
        </w:tc>
      </w:tr>
      <w:tr w:rsidR="00A24815" w14:paraId="76FC639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747A0" w14:textId="77777777" w:rsidR="00A24815" w:rsidRDefault="00A24815" w:rsidP="00030337">
            <w:pPr>
              <w:rPr>
                <w:lang w:val="en-US"/>
              </w:rPr>
            </w:pPr>
          </w:p>
        </w:tc>
        <w:tc>
          <w:tcPr>
            <w:tcW w:w="1701" w:type="dxa"/>
            <w:tcBorders>
              <w:top w:val="nil"/>
              <w:bottom w:val="single" w:sz="2" w:space="0" w:color="auto"/>
            </w:tcBorders>
            <w:vAlign w:val="center"/>
          </w:tcPr>
          <w:p w14:paraId="6BB3A555" w14:textId="77777777" w:rsidR="00A24815" w:rsidRDefault="00A24815" w:rsidP="00030337">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5DA9068" w14:textId="77777777" w:rsidR="00A24815" w:rsidRPr="00EA2326" w:rsidRDefault="00A24815" w:rsidP="00030337">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CE2E09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6CECF87" w14:textId="77777777" w:rsidR="00A24815" w:rsidRPr="00EA2326" w:rsidRDefault="00A24815" w:rsidP="00030337">
            <w:pPr>
              <w:rPr>
                <w:sz w:val="18"/>
                <w:szCs w:val="18"/>
                <w:lang w:val="en-US"/>
              </w:rPr>
            </w:pPr>
            <w:r w:rsidRPr="00EA2326">
              <w:rPr>
                <w:sz w:val="18"/>
                <w:szCs w:val="18"/>
                <w:lang w:val="en-US"/>
              </w:rPr>
              <w:t>2.58</w:t>
            </w:r>
          </w:p>
        </w:tc>
      </w:tr>
      <w:tr w:rsidR="00A24815" w14:paraId="59F3C18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860AFF" w14:textId="77777777" w:rsidR="00A24815" w:rsidRDefault="00A24815" w:rsidP="00030337">
            <w:r>
              <w:t>181</w:t>
            </w:r>
          </w:p>
        </w:tc>
        <w:tc>
          <w:tcPr>
            <w:tcW w:w="1701" w:type="dxa"/>
            <w:tcBorders>
              <w:top w:val="single" w:sz="4" w:space="0" w:color="auto"/>
              <w:bottom w:val="single" w:sz="4" w:space="0" w:color="auto"/>
            </w:tcBorders>
            <w:vAlign w:val="center"/>
          </w:tcPr>
          <w:p w14:paraId="7060C2CF" w14:textId="77777777" w:rsidR="00A24815" w:rsidRDefault="00A24815" w:rsidP="00030337">
            <w:pPr>
              <w:rPr>
                <w:lang w:val="en-US"/>
              </w:rPr>
            </w:pPr>
            <w:r>
              <w:rPr>
                <w:lang w:val="en-US"/>
              </w:rPr>
              <w:t>RpEE24B</w:t>
            </w:r>
          </w:p>
          <w:p w14:paraId="4B1E67CC" w14:textId="77777777" w:rsidR="00A24815" w:rsidRDefault="00A24815" w:rsidP="00030337"/>
        </w:tc>
        <w:tc>
          <w:tcPr>
            <w:tcW w:w="4961" w:type="dxa"/>
            <w:tcBorders>
              <w:top w:val="single" w:sz="4" w:space="0" w:color="auto"/>
              <w:bottom w:val="single" w:sz="4" w:space="0" w:color="auto"/>
            </w:tcBorders>
            <w:vAlign w:val="center"/>
          </w:tcPr>
          <w:p w14:paraId="6880ECD3" w14:textId="77777777" w:rsidR="00A24815" w:rsidRPr="0020179F" w:rsidRDefault="00A24815" w:rsidP="00030337">
            <w:pPr>
              <w:rPr>
                <w:lang w:val="en-US"/>
              </w:rPr>
            </w:pPr>
            <w:r w:rsidRPr="0020179F">
              <w:rPr>
                <w:lang w:val="en-US"/>
              </w:rPr>
              <w:t>Demontarea aparatelor electrice pentru curent tari : tripolare, prize de 10-15 A sau 25 A in carcasa de bachelita sau de fonta de 60 A</w:t>
            </w:r>
          </w:p>
        </w:tc>
        <w:tc>
          <w:tcPr>
            <w:tcW w:w="1560" w:type="dxa"/>
            <w:tcBorders>
              <w:top w:val="single" w:sz="4" w:space="0" w:color="auto"/>
              <w:bottom w:val="single" w:sz="4" w:space="0" w:color="auto"/>
            </w:tcBorders>
            <w:vAlign w:val="center"/>
          </w:tcPr>
          <w:p w14:paraId="350A5430"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84C80BD" w14:textId="77777777" w:rsidR="00A24815" w:rsidRPr="00BA641A" w:rsidRDefault="00A24815" w:rsidP="00030337">
            <w:pPr>
              <w:jc w:val="center"/>
              <w:rPr>
                <w:b/>
                <w:bCs/>
              </w:rPr>
            </w:pPr>
            <w:r w:rsidRPr="00BA641A">
              <w:rPr>
                <w:b/>
                <w:bCs/>
              </w:rPr>
              <w:t>4.00</w:t>
            </w:r>
          </w:p>
        </w:tc>
      </w:tr>
      <w:tr w:rsidR="00A24815" w14:paraId="2FA66C8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537D4" w14:textId="77777777" w:rsidR="00A24815" w:rsidRDefault="00A24815" w:rsidP="00030337">
            <w:pPr>
              <w:rPr>
                <w:lang w:val="en-US"/>
              </w:rPr>
            </w:pPr>
          </w:p>
        </w:tc>
        <w:tc>
          <w:tcPr>
            <w:tcW w:w="1701" w:type="dxa"/>
            <w:tcBorders>
              <w:top w:val="nil"/>
              <w:bottom w:val="single" w:sz="2" w:space="0" w:color="auto"/>
            </w:tcBorders>
            <w:vAlign w:val="center"/>
          </w:tcPr>
          <w:p w14:paraId="1B4BB8A7" w14:textId="77777777" w:rsidR="00A24815" w:rsidRDefault="00A24815" w:rsidP="00030337">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2F7A33A" w14:textId="77777777" w:rsidR="00A24815" w:rsidRPr="00EA2326" w:rsidRDefault="00A24815" w:rsidP="00030337">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13DC9A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A6CEBFF" w14:textId="77777777" w:rsidR="00A24815" w:rsidRPr="00EA2326" w:rsidRDefault="00A24815" w:rsidP="00030337">
            <w:pPr>
              <w:rPr>
                <w:sz w:val="18"/>
                <w:szCs w:val="18"/>
                <w:lang w:val="en-US"/>
              </w:rPr>
            </w:pPr>
            <w:r w:rsidRPr="00EA2326">
              <w:rPr>
                <w:sz w:val="18"/>
                <w:szCs w:val="18"/>
                <w:lang w:val="en-US"/>
              </w:rPr>
              <w:t>0.52</w:t>
            </w:r>
          </w:p>
        </w:tc>
      </w:tr>
      <w:tr w:rsidR="00A24815" w14:paraId="769AA08F"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9F520A" w14:textId="77777777" w:rsidR="00A24815" w:rsidRDefault="00A24815" w:rsidP="00030337">
            <w:r>
              <w:t>182</w:t>
            </w:r>
          </w:p>
        </w:tc>
        <w:tc>
          <w:tcPr>
            <w:tcW w:w="1701" w:type="dxa"/>
            <w:tcBorders>
              <w:top w:val="single" w:sz="4" w:space="0" w:color="auto"/>
              <w:bottom w:val="single" w:sz="4" w:space="0" w:color="auto"/>
            </w:tcBorders>
            <w:vAlign w:val="center"/>
          </w:tcPr>
          <w:p w14:paraId="611B03ED" w14:textId="77777777" w:rsidR="00A24815" w:rsidRDefault="00A24815" w:rsidP="00030337">
            <w:pPr>
              <w:rPr>
                <w:lang w:val="en-US"/>
              </w:rPr>
            </w:pPr>
            <w:r>
              <w:rPr>
                <w:lang w:val="en-US"/>
              </w:rPr>
              <w:t>RpEF23B</w:t>
            </w:r>
          </w:p>
          <w:p w14:paraId="64728113" w14:textId="77777777" w:rsidR="00A24815" w:rsidRDefault="00A24815" w:rsidP="00030337"/>
        </w:tc>
        <w:tc>
          <w:tcPr>
            <w:tcW w:w="4961" w:type="dxa"/>
            <w:tcBorders>
              <w:top w:val="single" w:sz="4" w:space="0" w:color="auto"/>
              <w:bottom w:val="single" w:sz="4" w:space="0" w:color="auto"/>
            </w:tcBorders>
            <w:vAlign w:val="center"/>
          </w:tcPr>
          <w:p w14:paraId="17CE97E9" w14:textId="77777777" w:rsidR="00A24815" w:rsidRPr="0020179F" w:rsidRDefault="00A24815" w:rsidP="00030337">
            <w:pPr>
              <w:rPr>
                <w:lang w:val="en-US"/>
              </w:rPr>
            </w:pPr>
            <w:r w:rsidRPr="0020179F">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6BA68F99"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FDFC522" w14:textId="77777777" w:rsidR="00A24815" w:rsidRPr="00BA641A" w:rsidRDefault="00A24815" w:rsidP="00030337">
            <w:pPr>
              <w:jc w:val="center"/>
              <w:rPr>
                <w:b/>
                <w:bCs/>
              </w:rPr>
            </w:pPr>
            <w:r w:rsidRPr="00BA641A">
              <w:rPr>
                <w:b/>
                <w:bCs/>
              </w:rPr>
              <w:t>27.00</w:t>
            </w:r>
          </w:p>
        </w:tc>
      </w:tr>
      <w:tr w:rsidR="00A24815" w14:paraId="46C3FED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E8DDB" w14:textId="77777777" w:rsidR="00A24815" w:rsidRDefault="00A24815" w:rsidP="00030337">
            <w:pPr>
              <w:rPr>
                <w:lang w:val="en-US"/>
              </w:rPr>
            </w:pPr>
          </w:p>
        </w:tc>
        <w:tc>
          <w:tcPr>
            <w:tcW w:w="1701" w:type="dxa"/>
            <w:tcBorders>
              <w:top w:val="nil"/>
              <w:bottom w:val="single" w:sz="2" w:space="0" w:color="auto"/>
            </w:tcBorders>
            <w:vAlign w:val="center"/>
          </w:tcPr>
          <w:p w14:paraId="3A64C06F" w14:textId="77777777" w:rsidR="00A24815" w:rsidRDefault="00A24815" w:rsidP="00030337">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6372CCE" w14:textId="77777777" w:rsidR="00A24815" w:rsidRPr="00EA2326" w:rsidRDefault="00A24815" w:rsidP="00030337">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DBEA37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5910044" w14:textId="77777777" w:rsidR="00A24815" w:rsidRPr="00EA2326" w:rsidRDefault="00A24815" w:rsidP="00030337">
            <w:pPr>
              <w:rPr>
                <w:sz w:val="18"/>
                <w:szCs w:val="18"/>
                <w:lang w:val="en-US"/>
              </w:rPr>
            </w:pPr>
            <w:r w:rsidRPr="00EA2326">
              <w:rPr>
                <w:sz w:val="18"/>
                <w:szCs w:val="18"/>
                <w:lang w:val="en-US"/>
              </w:rPr>
              <w:t>8.10</w:t>
            </w:r>
          </w:p>
        </w:tc>
      </w:tr>
      <w:tr w:rsidR="00A24815" w14:paraId="72388FC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4DC57" w14:textId="77777777" w:rsidR="00A24815" w:rsidRDefault="00A24815" w:rsidP="00030337">
            <w:r>
              <w:t>183</w:t>
            </w:r>
          </w:p>
        </w:tc>
        <w:tc>
          <w:tcPr>
            <w:tcW w:w="1701" w:type="dxa"/>
            <w:tcBorders>
              <w:top w:val="single" w:sz="4" w:space="0" w:color="auto"/>
              <w:bottom w:val="single" w:sz="4" w:space="0" w:color="auto"/>
            </w:tcBorders>
            <w:vAlign w:val="center"/>
          </w:tcPr>
          <w:p w14:paraId="0355EC12" w14:textId="77777777" w:rsidR="00A24815" w:rsidRDefault="00A24815" w:rsidP="00030337">
            <w:pPr>
              <w:rPr>
                <w:lang w:val="en-US"/>
              </w:rPr>
            </w:pPr>
            <w:r>
              <w:rPr>
                <w:lang w:val="en-US"/>
              </w:rPr>
              <w:t>RpEA11A</w:t>
            </w:r>
          </w:p>
          <w:p w14:paraId="124E28B0" w14:textId="77777777" w:rsidR="00A24815" w:rsidRDefault="00A24815" w:rsidP="00030337"/>
        </w:tc>
        <w:tc>
          <w:tcPr>
            <w:tcW w:w="4961" w:type="dxa"/>
            <w:tcBorders>
              <w:top w:val="single" w:sz="4" w:space="0" w:color="auto"/>
              <w:bottom w:val="single" w:sz="4" w:space="0" w:color="auto"/>
            </w:tcBorders>
            <w:vAlign w:val="center"/>
          </w:tcPr>
          <w:p w14:paraId="5B7B999D" w14:textId="77777777" w:rsidR="00A24815" w:rsidRPr="0020179F" w:rsidRDefault="00A24815" w:rsidP="00030337">
            <w:pPr>
              <w:rPr>
                <w:lang w:val="en-US"/>
              </w:rPr>
            </w:pPr>
            <w:r w:rsidRPr="0020179F">
              <w:rPr>
                <w:lang w:val="en-US"/>
              </w:rPr>
              <w:t>Demontari tuburi sau elemente de protectie montate aparent, din PVC (IP sau IP-PVC), cu diametrul de pina la 20 mm, inclusiv scoaterea conductorilor</w:t>
            </w:r>
          </w:p>
        </w:tc>
        <w:tc>
          <w:tcPr>
            <w:tcW w:w="1560" w:type="dxa"/>
            <w:tcBorders>
              <w:top w:val="single" w:sz="4" w:space="0" w:color="auto"/>
              <w:bottom w:val="single" w:sz="4" w:space="0" w:color="auto"/>
            </w:tcBorders>
            <w:vAlign w:val="center"/>
          </w:tcPr>
          <w:p w14:paraId="2FC10649"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1B1AE7BA" w14:textId="77777777" w:rsidR="00A24815" w:rsidRPr="00BA641A" w:rsidRDefault="00A24815" w:rsidP="00030337">
            <w:pPr>
              <w:jc w:val="center"/>
              <w:rPr>
                <w:b/>
                <w:bCs/>
              </w:rPr>
            </w:pPr>
            <w:r w:rsidRPr="00BA641A">
              <w:rPr>
                <w:b/>
                <w:bCs/>
              </w:rPr>
              <w:t>250.00</w:t>
            </w:r>
          </w:p>
        </w:tc>
      </w:tr>
      <w:tr w:rsidR="00A24815" w14:paraId="4220239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1A561" w14:textId="77777777" w:rsidR="00A24815" w:rsidRDefault="00A24815" w:rsidP="00030337">
            <w:pPr>
              <w:rPr>
                <w:lang w:val="en-US"/>
              </w:rPr>
            </w:pPr>
          </w:p>
        </w:tc>
        <w:tc>
          <w:tcPr>
            <w:tcW w:w="1701" w:type="dxa"/>
            <w:tcBorders>
              <w:top w:val="nil"/>
              <w:bottom w:val="single" w:sz="2" w:space="0" w:color="auto"/>
            </w:tcBorders>
            <w:vAlign w:val="center"/>
          </w:tcPr>
          <w:p w14:paraId="17626876" w14:textId="77777777" w:rsidR="00A24815" w:rsidRDefault="00A24815" w:rsidP="00030337">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54E31D6" w14:textId="77777777" w:rsidR="00A24815" w:rsidRPr="00EA2326" w:rsidRDefault="00A24815" w:rsidP="00030337">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3DAB6B6"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8A02109" w14:textId="77777777" w:rsidR="00A24815" w:rsidRPr="00EA2326" w:rsidRDefault="00A24815" w:rsidP="00030337">
            <w:pPr>
              <w:rPr>
                <w:sz w:val="18"/>
                <w:szCs w:val="18"/>
                <w:lang w:val="en-US"/>
              </w:rPr>
            </w:pPr>
            <w:r w:rsidRPr="00EA2326">
              <w:rPr>
                <w:sz w:val="18"/>
                <w:szCs w:val="18"/>
                <w:lang w:val="en-US"/>
              </w:rPr>
              <w:t>35.00</w:t>
            </w:r>
          </w:p>
        </w:tc>
      </w:tr>
      <w:tr w:rsidR="00A24815" w14:paraId="4835D56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026970" w14:textId="77777777" w:rsidR="00A24815" w:rsidRDefault="00A24815" w:rsidP="00030337">
            <w:r>
              <w:t>184</w:t>
            </w:r>
          </w:p>
        </w:tc>
        <w:tc>
          <w:tcPr>
            <w:tcW w:w="1701" w:type="dxa"/>
            <w:tcBorders>
              <w:top w:val="single" w:sz="4" w:space="0" w:color="auto"/>
              <w:bottom w:val="single" w:sz="4" w:space="0" w:color="auto"/>
            </w:tcBorders>
            <w:vAlign w:val="center"/>
          </w:tcPr>
          <w:p w14:paraId="0593EB1F" w14:textId="77777777" w:rsidR="00A24815" w:rsidRDefault="00A24815" w:rsidP="00030337">
            <w:pPr>
              <w:rPr>
                <w:lang w:val="en-US"/>
              </w:rPr>
            </w:pPr>
            <w:r>
              <w:rPr>
                <w:lang w:val="en-US"/>
              </w:rPr>
              <w:t>RpEJ08A</w:t>
            </w:r>
          </w:p>
          <w:p w14:paraId="16AFBA4A" w14:textId="77777777" w:rsidR="00A24815" w:rsidRDefault="00A24815" w:rsidP="00030337"/>
        </w:tc>
        <w:tc>
          <w:tcPr>
            <w:tcW w:w="4961" w:type="dxa"/>
            <w:tcBorders>
              <w:top w:val="single" w:sz="4" w:space="0" w:color="auto"/>
              <w:bottom w:val="single" w:sz="4" w:space="0" w:color="auto"/>
            </w:tcBorders>
            <w:vAlign w:val="center"/>
          </w:tcPr>
          <w:p w14:paraId="6E8A5AEF" w14:textId="77777777" w:rsidR="00A24815" w:rsidRPr="0020179F" w:rsidRDefault="00A24815" w:rsidP="00030337">
            <w:pPr>
              <w:rPr>
                <w:lang w:val="en-US"/>
              </w:rPr>
            </w:pPr>
            <w:r w:rsidRPr="0020179F">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4CCF698D"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4C112143" w14:textId="77777777" w:rsidR="00A24815" w:rsidRPr="00BA641A" w:rsidRDefault="00A24815" w:rsidP="00030337">
            <w:pPr>
              <w:jc w:val="center"/>
              <w:rPr>
                <w:b/>
                <w:bCs/>
              </w:rPr>
            </w:pPr>
            <w:r w:rsidRPr="00BA641A">
              <w:rPr>
                <w:b/>
                <w:bCs/>
              </w:rPr>
              <w:t>200.00</w:t>
            </w:r>
          </w:p>
        </w:tc>
      </w:tr>
      <w:tr w:rsidR="00A24815" w14:paraId="29378D7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927B0" w14:textId="77777777" w:rsidR="00A24815" w:rsidRDefault="00A24815" w:rsidP="00030337">
            <w:pPr>
              <w:rPr>
                <w:lang w:val="en-US"/>
              </w:rPr>
            </w:pPr>
          </w:p>
        </w:tc>
        <w:tc>
          <w:tcPr>
            <w:tcW w:w="1701" w:type="dxa"/>
            <w:tcBorders>
              <w:top w:val="nil"/>
              <w:bottom w:val="single" w:sz="2" w:space="0" w:color="auto"/>
            </w:tcBorders>
            <w:vAlign w:val="center"/>
          </w:tcPr>
          <w:p w14:paraId="15845F29" w14:textId="77777777" w:rsidR="00A24815" w:rsidRDefault="00A24815" w:rsidP="00030337">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24361AB" w14:textId="77777777" w:rsidR="00A24815" w:rsidRPr="00EA2326" w:rsidRDefault="00A24815" w:rsidP="00030337">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E06925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D282C48" w14:textId="77777777" w:rsidR="00A24815" w:rsidRPr="00EA2326" w:rsidRDefault="00A24815" w:rsidP="00030337">
            <w:pPr>
              <w:rPr>
                <w:sz w:val="18"/>
                <w:szCs w:val="18"/>
                <w:lang w:val="en-US"/>
              </w:rPr>
            </w:pPr>
            <w:r w:rsidRPr="00EA2326">
              <w:rPr>
                <w:sz w:val="18"/>
                <w:szCs w:val="18"/>
                <w:lang w:val="en-US"/>
              </w:rPr>
              <w:t>20.00</w:t>
            </w:r>
          </w:p>
        </w:tc>
      </w:tr>
      <w:tr w:rsidR="00A24815" w14:paraId="5040265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BCB40" w14:textId="77777777" w:rsidR="00A24815" w:rsidRDefault="00A24815" w:rsidP="00030337">
            <w:r>
              <w:t>185</w:t>
            </w:r>
          </w:p>
        </w:tc>
        <w:tc>
          <w:tcPr>
            <w:tcW w:w="1701" w:type="dxa"/>
            <w:tcBorders>
              <w:top w:val="single" w:sz="4" w:space="0" w:color="auto"/>
              <w:bottom w:val="single" w:sz="4" w:space="0" w:color="auto"/>
            </w:tcBorders>
            <w:vAlign w:val="center"/>
          </w:tcPr>
          <w:p w14:paraId="37F14418" w14:textId="77777777" w:rsidR="00A24815" w:rsidRDefault="00A24815" w:rsidP="00030337">
            <w:pPr>
              <w:rPr>
                <w:lang w:val="en-US"/>
              </w:rPr>
            </w:pPr>
            <w:r>
              <w:rPr>
                <w:lang w:val="en-US"/>
              </w:rPr>
              <w:t>RpCU07D</w:t>
            </w:r>
          </w:p>
          <w:p w14:paraId="3DCE317F" w14:textId="77777777" w:rsidR="00A24815" w:rsidRDefault="00A24815" w:rsidP="00030337"/>
        </w:tc>
        <w:tc>
          <w:tcPr>
            <w:tcW w:w="4961" w:type="dxa"/>
            <w:tcBorders>
              <w:top w:val="single" w:sz="4" w:space="0" w:color="auto"/>
              <w:bottom w:val="single" w:sz="4" w:space="0" w:color="auto"/>
            </w:tcBorders>
            <w:vAlign w:val="center"/>
          </w:tcPr>
          <w:p w14:paraId="2A4DBABE" w14:textId="77777777" w:rsidR="00A24815" w:rsidRPr="0020179F" w:rsidRDefault="00A24815" w:rsidP="00030337">
            <w:pPr>
              <w:rPr>
                <w:lang w:val="en-US"/>
              </w:rPr>
            </w:pPr>
            <w:r w:rsidRPr="0020179F">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0301CA31"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76B671FE" w14:textId="77777777" w:rsidR="00A24815" w:rsidRPr="00BA641A" w:rsidRDefault="00A24815" w:rsidP="00030337">
            <w:pPr>
              <w:jc w:val="center"/>
              <w:rPr>
                <w:b/>
                <w:bCs/>
              </w:rPr>
            </w:pPr>
            <w:r w:rsidRPr="00BA641A">
              <w:rPr>
                <w:b/>
                <w:bCs/>
              </w:rPr>
              <w:t>200.00</w:t>
            </w:r>
          </w:p>
        </w:tc>
      </w:tr>
      <w:tr w:rsidR="00A24815" w14:paraId="309DD7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0AEABC" w14:textId="77777777" w:rsidR="00A24815" w:rsidRDefault="00A24815" w:rsidP="00030337">
            <w:pPr>
              <w:rPr>
                <w:lang w:val="en-US"/>
              </w:rPr>
            </w:pPr>
          </w:p>
        </w:tc>
        <w:tc>
          <w:tcPr>
            <w:tcW w:w="1701" w:type="dxa"/>
            <w:tcBorders>
              <w:top w:val="nil"/>
              <w:bottom w:val="single" w:sz="2" w:space="0" w:color="auto"/>
            </w:tcBorders>
            <w:vAlign w:val="center"/>
          </w:tcPr>
          <w:p w14:paraId="65DC0B0E" w14:textId="77777777" w:rsidR="00A24815" w:rsidRDefault="00A24815" w:rsidP="00030337">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5A11358" w14:textId="77777777" w:rsidR="00A24815" w:rsidRPr="00EA2326" w:rsidRDefault="00A24815" w:rsidP="00030337">
            <w:pPr>
              <w:rPr>
                <w:sz w:val="18"/>
                <w:szCs w:val="18"/>
                <w:lang w:val="en-US"/>
              </w:rPr>
            </w:pPr>
            <w:r w:rsidRPr="00EA2326">
              <w:rPr>
                <w:sz w:val="18"/>
                <w:szCs w:val="18"/>
                <w:lang w:val="en-US"/>
              </w:rPr>
              <w:t>Zidar</w:t>
            </w:r>
          </w:p>
        </w:tc>
        <w:tc>
          <w:tcPr>
            <w:tcW w:w="1560" w:type="dxa"/>
            <w:tcBorders>
              <w:top w:val="nil"/>
              <w:bottom w:val="single" w:sz="2" w:space="0" w:color="auto"/>
            </w:tcBorders>
          </w:tcPr>
          <w:p w14:paraId="4F6FE91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34DF432" w14:textId="77777777" w:rsidR="00A24815" w:rsidRPr="00EA2326" w:rsidRDefault="00A24815" w:rsidP="00030337">
            <w:pPr>
              <w:rPr>
                <w:sz w:val="18"/>
                <w:szCs w:val="18"/>
                <w:lang w:val="en-US"/>
              </w:rPr>
            </w:pPr>
            <w:r w:rsidRPr="00EA2326">
              <w:rPr>
                <w:sz w:val="18"/>
                <w:szCs w:val="18"/>
                <w:lang w:val="en-US"/>
              </w:rPr>
              <w:t>28.00</w:t>
            </w:r>
          </w:p>
        </w:tc>
      </w:tr>
      <w:tr w:rsidR="00A24815" w14:paraId="5236698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762C2" w14:textId="77777777" w:rsidR="00A24815" w:rsidRDefault="00A24815" w:rsidP="00030337">
            <w:pPr>
              <w:rPr>
                <w:lang w:val="en-US"/>
              </w:rPr>
            </w:pPr>
          </w:p>
        </w:tc>
        <w:tc>
          <w:tcPr>
            <w:tcW w:w="1701" w:type="dxa"/>
            <w:tcBorders>
              <w:top w:val="nil"/>
              <w:bottom w:val="single" w:sz="2" w:space="0" w:color="auto"/>
            </w:tcBorders>
            <w:vAlign w:val="center"/>
          </w:tcPr>
          <w:p w14:paraId="434489B0" w14:textId="77777777" w:rsidR="00A24815" w:rsidRDefault="00A24815" w:rsidP="00030337">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62FD47" w14:textId="77777777" w:rsidR="00A24815" w:rsidRPr="00EA2326" w:rsidRDefault="00A24815" w:rsidP="00030337">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B9B6C8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4A03C4F" w14:textId="77777777" w:rsidR="00A24815" w:rsidRPr="00EA2326" w:rsidRDefault="00A24815" w:rsidP="00030337">
            <w:pPr>
              <w:rPr>
                <w:sz w:val="18"/>
                <w:szCs w:val="18"/>
                <w:lang w:val="en-US"/>
              </w:rPr>
            </w:pPr>
            <w:r w:rsidRPr="00EA2326">
              <w:rPr>
                <w:sz w:val="18"/>
                <w:szCs w:val="18"/>
                <w:lang w:val="en-US"/>
              </w:rPr>
              <w:t>20.00</w:t>
            </w:r>
          </w:p>
        </w:tc>
      </w:tr>
      <w:tr w:rsidR="00A24815" w14:paraId="0570AA7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7A6CA8" w14:textId="77777777" w:rsidR="00A24815" w:rsidRDefault="00A24815" w:rsidP="00030337">
            <w:pPr>
              <w:rPr>
                <w:lang w:val="en-US"/>
              </w:rPr>
            </w:pPr>
          </w:p>
        </w:tc>
        <w:tc>
          <w:tcPr>
            <w:tcW w:w="1701" w:type="dxa"/>
            <w:tcBorders>
              <w:top w:val="nil"/>
              <w:bottom w:val="single" w:sz="2" w:space="0" w:color="auto"/>
            </w:tcBorders>
            <w:vAlign w:val="center"/>
          </w:tcPr>
          <w:p w14:paraId="4FA726FF" w14:textId="77777777" w:rsidR="00A24815" w:rsidRDefault="00A24815" w:rsidP="00030337">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A8FE6CB" w14:textId="77777777" w:rsidR="00A24815" w:rsidRPr="00EA2326" w:rsidRDefault="00A24815" w:rsidP="00030337">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D95D1A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7983686" w14:textId="77777777" w:rsidR="00A24815" w:rsidRPr="00EA2326" w:rsidRDefault="00A24815" w:rsidP="00030337">
            <w:pPr>
              <w:rPr>
                <w:sz w:val="18"/>
                <w:szCs w:val="18"/>
                <w:lang w:val="en-US"/>
              </w:rPr>
            </w:pPr>
            <w:r w:rsidRPr="00EA2326">
              <w:rPr>
                <w:sz w:val="18"/>
                <w:szCs w:val="18"/>
                <w:lang w:val="en-US"/>
              </w:rPr>
              <w:t>340.00</w:t>
            </w:r>
          </w:p>
        </w:tc>
      </w:tr>
      <w:tr w:rsidR="00A24815" w14:paraId="73820F0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96842" w14:textId="77777777" w:rsidR="00A24815" w:rsidRDefault="00A24815" w:rsidP="00030337">
            <w:pPr>
              <w:rPr>
                <w:lang w:val="en-US"/>
              </w:rPr>
            </w:pPr>
          </w:p>
        </w:tc>
        <w:tc>
          <w:tcPr>
            <w:tcW w:w="1701" w:type="dxa"/>
            <w:tcBorders>
              <w:top w:val="nil"/>
              <w:bottom w:val="single" w:sz="2" w:space="0" w:color="auto"/>
            </w:tcBorders>
            <w:vAlign w:val="center"/>
          </w:tcPr>
          <w:p w14:paraId="71318690" w14:textId="77777777" w:rsidR="00A24815" w:rsidRDefault="00A24815" w:rsidP="00030337">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404334F" w14:textId="77777777" w:rsidR="00A24815" w:rsidRPr="00EA2326" w:rsidRDefault="00A24815" w:rsidP="00030337">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0310DE2"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74EE42B5" w14:textId="77777777" w:rsidR="00A24815" w:rsidRPr="00EA2326" w:rsidRDefault="00A24815" w:rsidP="00030337">
            <w:pPr>
              <w:rPr>
                <w:sz w:val="18"/>
                <w:szCs w:val="18"/>
                <w:lang w:val="en-US"/>
              </w:rPr>
            </w:pPr>
            <w:r w:rsidRPr="00EA2326">
              <w:rPr>
                <w:sz w:val="18"/>
                <w:szCs w:val="18"/>
                <w:lang w:val="en-US"/>
              </w:rPr>
              <w:t>0.10</w:t>
            </w:r>
          </w:p>
        </w:tc>
      </w:tr>
      <w:tr w:rsidR="00A24815" w14:paraId="4ACB52E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6FF04" w14:textId="77777777" w:rsidR="00A24815" w:rsidRDefault="00A24815" w:rsidP="00030337">
            <w:pPr>
              <w:rPr>
                <w:lang w:val="en-US"/>
              </w:rPr>
            </w:pPr>
          </w:p>
        </w:tc>
        <w:tc>
          <w:tcPr>
            <w:tcW w:w="1701" w:type="dxa"/>
            <w:tcBorders>
              <w:top w:val="nil"/>
              <w:bottom w:val="single" w:sz="2" w:space="0" w:color="auto"/>
            </w:tcBorders>
            <w:vAlign w:val="center"/>
          </w:tcPr>
          <w:p w14:paraId="58F23250" w14:textId="77777777" w:rsidR="00A24815" w:rsidRDefault="00A24815" w:rsidP="00030337">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811C8C" w14:textId="77777777" w:rsidR="00A24815" w:rsidRPr="00EA2326" w:rsidRDefault="00A24815" w:rsidP="00030337">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A311FDF"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69A06EE6" w14:textId="77777777" w:rsidR="00A24815" w:rsidRPr="00EA2326" w:rsidRDefault="00A24815" w:rsidP="00030337">
            <w:pPr>
              <w:rPr>
                <w:sz w:val="18"/>
                <w:szCs w:val="18"/>
                <w:lang w:val="en-US"/>
              </w:rPr>
            </w:pPr>
            <w:r w:rsidRPr="00EA2326">
              <w:rPr>
                <w:sz w:val="18"/>
                <w:szCs w:val="18"/>
                <w:lang w:val="en-US"/>
              </w:rPr>
              <w:t>2.00</w:t>
            </w:r>
          </w:p>
        </w:tc>
      </w:tr>
      <w:tr w:rsidR="00A24815" w14:paraId="44EFF91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396B72" w14:textId="77777777" w:rsidR="00A24815" w:rsidRDefault="00A24815" w:rsidP="00030337">
            <w:pPr>
              <w:rPr>
                <w:lang w:val="en-US"/>
              </w:rPr>
            </w:pPr>
          </w:p>
        </w:tc>
        <w:tc>
          <w:tcPr>
            <w:tcW w:w="1701" w:type="dxa"/>
            <w:tcBorders>
              <w:top w:val="nil"/>
              <w:bottom w:val="single" w:sz="2" w:space="0" w:color="auto"/>
            </w:tcBorders>
            <w:vAlign w:val="center"/>
          </w:tcPr>
          <w:p w14:paraId="36DBDF56" w14:textId="77777777" w:rsidR="00A24815" w:rsidRDefault="00A24815" w:rsidP="00030337">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C13C7E0" w14:textId="77777777" w:rsidR="00A24815" w:rsidRPr="00EA2326" w:rsidRDefault="00A24815" w:rsidP="00030337">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DE7A9DB"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B6BE2FF" w14:textId="77777777" w:rsidR="00A24815" w:rsidRPr="00EA2326" w:rsidRDefault="00A24815" w:rsidP="00030337">
            <w:pPr>
              <w:rPr>
                <w:sz w:val="18"/>
                <w:szCs w:val="18"/>
                <w:lang w:val="en-US"/>
              </w:rPr>
            </w:pPr>
            <w:r w:rsidRPr="00EA2326">
              <w:rPr>
                <w:sz w:val="18"/>
                <w:szCs w:val="18"/>
                <w:lang w:val="en-US"/>
              </w:rPr>
              <w:t>3.00</w:t>
            </w:r>
          </w:p>
        </w:tc>
      </w:tr>
      <w:tr w:rsidR="00A24815" w14:paraId="6B08124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341138" w14:textId="77777777" w:rsidR="00A24815" w:rsidRDefault="00A24815" w:rsidP="00030337">
            <w:pPr>
              <w:rPr>
                <w:lang w:val="en-US"/>
              </w:rPr>
            </w:pPr>
          </w:p>
        </w:tc>
        <w:tc>
          <w:tcPr>
            <w:tcW w:w="1701" w:type="dxa"/>
            <w:tcBorders>
              <w:top w:val="nil"/>
              <w:bottom w:val="single" w:sz="2" w:space="0" w:color="auto"/>
            </w:tcBorders>
            <w:vAlign w:val="center"/>
          </w:tcPr>
          <w:p w14:paraId="798562B6" w14:textId="77777777" w:rsidR="00A24815" w:rsidRDefault="00A24815" w:rsidP="00030337">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D28EA5D" w14:textId="77777777" w:rsidR="00A24815" w:rsidRPr="00EA2326" w:rsidRDefault="00A24815" w:rsidP="00030337">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5B3AA3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0895847B" w14:textId="77777777" w:rsidR="00A24815" w:rsidRPr="00EA2326" w:rsidRDefault="00A24815" w:rsidP="00030337">
            <w:pPr>
              <w:rPr>
                <w:sz w:val="18"/>
                <w:szCs w:val="18"/>
                <w:lang w:val="en-US"/>
              </w:rPr>
            </w:pPr>
            <w:r w:rsidRPr="00EA2326">
              <w:rPr>
                <w:sz w:val="18"/>
                <w:szCs w:val="18"/>
                <w:lang w:val="en-US"/>
              </w:rPr>
              <w:t>4.00</w:t>
            </w:r>
          </w:p>
        </w:tc>
      </w:tr>
      <w:tr w:rsidR="00A24815" w14:paraId="6DF628F4" w14:textId="77777777" w:rsidTr="00A24815">
        <w:tc>
          <w:tcPr>
            <w:tcW w:w="709" w:type="dxa"/>
            <w:tcBorders>
              <w:top w:val="nil"/>
              <w:left w:val="single" w:sz="6" w:space="0" w:color="auto"/>
              <w:bottom w:val="nil"/>
              <w:right w:val="nil"/>
            </w:tcBorders>
          </w:tcPr>
          <w:p w14:paraId="2FB17B4B" w14:textId="77777777" w:rsidR="00A24815" w:rsidRDefault="00A24815" w:rsidP="00030337">
            <w:pPr>
              <w:jc w:val="center"/>
            </w:pPr>
          </w:p>
        </w:tc>
        <w:tc>
          <w:tcPr>
            <w:tcW w:w="1701" w:type="dxa"/>
            <w:tcBorders>
              <w:top w:val="nil"/>
              <w:left w:val="single" w:sz="6" w:space="0" w:color="auto"/>
              <w:bottom w:val="nil"/>
              <w:right w:val="nil"/>
            </w:tcBorders>
          </w:tcPr>
          <w:p w14:paraId="46D3B5E7" w14:textId="77777777" w:rsidR="00A24815" w:rsidRDefault="00A24815" w:rsidP="00030337"/>
        </w:tc>
        <w:tc>
          <w:tcPr>
            <w:tcW w:w="4961" w:type="dxa"/>
            <w:tcBorders>
              <w:top w:val="nil"/>
              <w:left w:val="single" w:sz="6" w:space="0" w:color="auto"/>
              <w:bottom w:val="nil"/>
              <w:right w:val="nil"/>
            </w:tcBorders>
          </w:tcPr>
          <w:p w14:paraId="42F62799" w14:textId="77777777" w:rsidR="00A24815" w:rsidRDefault="00A24815" w:rsidP="00030337">
            <w:pPr>
              <w:rPr>
                <w:b/>
                <w:bCs/>
                <w:sz w:val="22"/>
                <w:szCs w:val="22"/>
              </w:rPr>
            </w:pPr>
            <w:r>
              <w:rPr>
                <w:b/>
                <w:bCs/>
                <w:sz w:val="22"/>
                <w:szCs w:val="22"/>
                <w:lang w:val="en-US"/>
              </w:rPr>
              <w:t xml:space="preserve">Capitolul </w:t>
            </w:r>
            <w:r>
              <w:rPr>
                <w:b/>
                <w:bCs/>
                <w:sz w:val="22"/>
                <w:szCs w:val="22"/>
              </w:rPr>
              <w:t>1.13. Lucrari diverse</w:t>
            </w:r>
          </w:p>
        </w:tc>
        <w:tc>
          <w:tcPr>
            <w:tcW w:w="1560" w:type="dxa"/>
            <w:tcBorders>
              <w:top w:val="nil"/>
              <w:left w:val="single" w:sz="6" w:space="0" w:color="auto"/>
              <w:bottom w:val="nil"/>
              <w:right w:val="nil"/>
            </w:tcBorders>
          </w:tcPr>
          <w:p w14:paraId="7859F9C3" w14:textId="77777777" w:rsidR="00A24815" w:rsidRDefault="00A24815" w:rsidP="00030337"/>
        </w:tc>
        <w:tc>
          <w:tcPr>
            <w:tcW w:w="1559" w:type="dxa"/>
            <w:tcBorders>
              <w:top w:val="nil"/>
              <w:left w:val="single" w:sz="6" w:space="0" w:color="auto"/>
              <w:bottom w:val="nil"/>
              <w:right w:val="single" w:sz="4" w:space="0" w:color="auto"/>
            </w:tcBorders>
          </w:tcPr>
          <w:p w14:paraId="2ECF9E3C" w14:textId="77777777" w:rsidR="00A24815" w:rsidRDefault="00A24815" w:rsidP="00030337"/>
        </w:tc>
      </w:tr>
      <w:tr w:rsidR="00A24815" w14:paraId="6C8E9FD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E0B95" w14:textId="77777777" w:rsidR="00A24815" w:rsidRDefault="00A24815" w:rsidP="00030337">
            <w:r>
              <w:t>186</w:t>
            </w:r>
          </w:p>
        </w:tc>
        <w:tc>
          <w:tcPr>
            <w:tcW w:w="1701" w:type="dxa"/>
            <w:tcBorders>
              <w:top w:val="single" w:sz="4" w:space="0" w:color="auto"/>
              <w:bottom w:val="single" w:sz="4" w:space="0" w:color="auto"/>
            </w:tcBorders>
            <w:vAlign w:val="center"/>
          </w:tcPr>
          <w:p w14:paraId="3F5F1F2E" w14:textId="77777777" w:rsidR="00A24815" w:rsidRDefault="00A24815" w:rsidP="00030337">
            <w:pPr>
              <w:rPr>
                <w:lang w:val="en-US"/>
              </w:rPr>
            </w:pPr>
            <w:r>
              <w:rPr>
                <w:lang w:val="en-US"/>
              </w:rPr>
              <w:t>RpCU09C</w:t>
            </w:r>
          </w:p>
          <w:p w14:paraId="3F3C0F90" w14:textId="77777777" w:rsidR="00A24815" w:rsidRDefault="00A24815" w:rsidP="00030337"/>
        </w:tc>
        <w:tc>
          <w:tcPr>
            <w:tcW w:w="4961" w:type="dxa"/>
            <w:tcBorders>
              <w:top w:val="single" w:sz="4" w:space="0" w:color="auto"/>
              <w:bottom w:val="single" w:sz="4" w:space="0" w:color="auto"/>
            </w:tcBorders>
            <w:vAlign w:val="center"/>
          </w:tcPr>
          <w:p w14:paraId="7E2DD7B5" w14:textId="77777777" w:rsidR="00A24815" w:rsidRPr="0020179F" w:rsidRDefault="00A24815" w:rsidP="00030337">
            <w:pPr>
              <w:rPr>
                <w:lang w:val="en-US"/>
              </w:rPr>
            </w:pPr>
            <w:r w:rsidRPr="0020179F">
              <w:rPr>
                <w:lang w:val="en-US"/>
              </w:rPr>
              <w:t xml:space="preserve">Transporturi cu mijloace manuale prin purtat direct la 60 m distanta cu o incarcatura pina la 50 </w:t>
            </w:r>
            <w:r w:rsidRPr="0020179F">
              <w:rPr>
                <w:lang w:val="en-US"/>
              </w:rPr>
              <w:lastRenderedPageBreak/>
              <w:t xml:space="preserve">kg (pentru 1 m transportat pe verticala se considera 10 pe orizontala) </w:t>
            </w:r>
          </w:p>
        </w:tc>
        <w:tc>
          <w:tcPr>
            <w:tcW w:w="1560" w:type="dxa"/>
            <w:tcBorders>
              <w:top w:val="single" w:sz="4" w:space="0" w:color="auto"/>
              <w:bottom w:val="single" w:sz="4" w:space="0" w:color="auto"/>
            </w:tcBorders>
            <w:vAlign w:val="center"/>
          </w:tcPr>
          <w:p w14:paraId="3FB93723" w14:textId="77777777" w:rsidR="00A24815" w:rsidRDefault="00A24815" w:rsidP="00030337">
            <w:pPr>
              <w:jc w:val="center"/>
            </w:pPr>
            <w:r>
              <w:lastRenderedPageBreak/>
              <w:t>t</w:t>
            </w:r>
          </w:p>
        </w:tc>
        <w:tc>
          <w:tcPr>
            <w:tcW w:w="1559" w:type="dxa"/>
            <w:tcBorders>
              <w:top w:val="single" w:sz="4" w:space="0" w:color="auto"/>
              <w:bottom w:val="single" w:sz="4" w:space="0" w:color="auto"/>
            </w:tcBorders>
            <w:vAlign w:val="center"/>
          </w:tcPr>
          <w:p w14:paraId="3F850146" w14:textId="77777777" w:rsidR="00A24815" w:rsidRPr="00BA641A" w:rsidRDefault="00A24815" w:rsidP="00030337">
            <w:pPr>
              <w:jc w:val="center"/>
              <w:rPr>
                <w:b/>
                <w:bCs/>
              </w:rPr>
            </w:pPr>
            <w:r w:rsidRPr="00BA641A">
              <w:rPr>
                <w:b/>
                <w:bCs/>
              </w:rPr>
              <w:t>40.00</w:t>
            </w:r>
          </w:p>
        </w:tc>
      </w:tr>
      <w:tr w:rsidR="00A24815" w14:paraId="2193A03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95D00C" w14:textId="77777777" w:rsidR="00A24815" w:rsidRDefault="00A24815" w:rsidP="00030337">
            <w:pPr>
              <w:rPr>
                <w:lang w:val="en-US"/>
              </w:rPr>
            </w:pPr>
          </w:p>
        </w:tc>
        <w:tc>
          <w:tcPr>
            <w:tcW w:w="1701" w:type="dxa"/>
            <w:tcBorders>
              <w:top w:val="nil"/>
              <w:bottom w:val="single" w:sz="2" w:space="0" w:color="auto"/>
            </w:tcBorders>
            <w:vAlign w:val="center"/>
          </w:tcPr>
          <w:p w14:paraId="2C5B1BFA" w14:textId="77777777" w:rsidR="00A24815" w:rsidRDefault="00A24815" w:rsidP="00030337">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E4D0177" w14:textId="77777777" w:rsidR="00A24815" w:rsidRPr="00EA2326" w:rsidRDefault="00A24815" w:rsidP="00030337">
            <w:pPr>
              <w:rPr>
                <w:sz w:val="18"/>
                <w:szCs w:val="18"/>
                <w:lang w:val="en-US"/>
              </w:rPr>
            </w:pPr>
            <w:r w:rsidRPr="00EA2326">
              <w:rPr>
                <w:sz w:val="18"/>
                <w:szCs w:val="18"/>
                <w:lang w:val="en-US"/>
              </w:rPr>
              <w:t>Dulgher</w:t>
            </w:r>
          </w:p>
        </w:tc>
        <w:tc>
          <w:tcPr>
            <w:tcW w:w="1560" w:type="dxa"/>
            <w:tcBorders>
              <w:top w:val="nil"/>
              <w:bottom w:val="single" w:sz="2" w:space="0" w:color="auto"/>
            </w:tcBorders>
          </w:tcPr>
          <w:p w14:paraId="2B3DFC3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4007BA2" w14:textId="77777777" w:rsidR="00A24815" w:rsidRPr="00EA2326" w:rsidRDefault="00A24815" w:rsidP="00030337">
            <w:pPr>
              <w:rPr>
                <w:sz w:val="18"/>
                <w:szCs w:val="18"/>
                <w:lang w:val="en-US"/>
              </w:rPr>
            </w:pPr>
            <w:r w:rsidRPr="00EA2326">
              <w:rPr>
                <w:sz w:val="18"/>
                <w:szCs w:val="18"/>
                <w:lang w:val="en-US"/>
              </w:rPr>
              <w:t>10.00</w:t>
            </w:r>
          </w:p>
        </w:tc>
      </w:tr>
      <w:tr w:rsidR="00A24815" w14:paraId="2D933E9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51CF7" w14:textId="77777777" w:rsidR="00A24815" w:rsidRDefault="00A24815" w:rsidP="00030337">
            <w:pPr>
              <w:rPr>
                <w:lang w:val="en-US"/>
              </w:rPr>
            </w:pPr>
          </w:p>
        </w:tc>
        <w:tc>
          <w:tcPr>
            <w:tcW w:w="1701" w:type="dxa"/>
            <w:tcBorders>
              <w:top w:val="nil"/>
              <w:bottom w:val="single" w:sz="2" w:space="0" w:color="auto"/>
            </w:tcBorders>
            <w:vAlign w:val="center"/>
          </w:tcPr>
          <w:p w14:paraId="22E50D2B"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836F181"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EDBB541"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DC5852F" w14:textId="77777777" w:rsidR="00A24815" w:rsidRPr="00EA2326" w:rsidRDefault="00A24815" w:rsidP="00030337">
            <w:pPr>
              <w:rPr>
                <w:sz w:val="18"/>
                <w:szCs w:val="18"/>
                <w:lang w:val="en-US"/>
              </w:rPr>
            </w:pPr>
            <w:r w:rsidRPr="00EA2326">
              <w:rPr>
                <w:sz w:val="18"/>
                <w:szCs w:val="18"/>
                <w:lang w:val="en-US"/>
              </w:rPr>
              <w:t>40.00</w:t>
            </w:r>
          </w:p>
        </w:tc>
      </w:tr>
      <w:tr w:rsidR="00A24815" w14:paraId="76C12AA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D594AF" w14:textId="77777777" w:rsidR="00A24815" w:rsidRDefault="00A24815" w:rsidP="00030337">
            <w:r>
              <w:t>187</w:t>
            </w:r>
          </w:p>
        </w:tc>
        <w:tc>
          <w:tcPr>
            <w:tcW w:w="1701" w:type="dxa"/>
            <w:tcBorders>
              <w:top w:val="single" w:sz="4" w:space="0" w:color="auto"/>
              <w:bottom w:val="single" w:sz="4" w:space="0" w:color="auto"/>
            </w:tcBorders>
            <w:vAlign w:val="center"/>
          </w:tcPr>
          <w:p w14:paraId="10B59EEC" w14:textId="77777777" w:rsidR="00A24815" w:rsidRDefault="00A24815" w:rsidP="00030337">
            <w:pPr>
              <w:rPr>
                <w:lang w:val="en-US"/>
              </w:rPr>
            </w:pPr>
            <w:r>
              <w:rPr>
                <w:lang w:val="en-US"/>
              </w:rPr>
              <w:t>TsH92B</w:t>
            </w:r>
          </w:p>
          <w:p w14:paraId="229E70B2" w14:textId="77777777" w:rsidR="00A24815" w:rsidRDefault="00A24815" w:rsidP="00030337"/>
        </w:tc>
        <w:tc>
          <w:tcPr>
            <w:tcW w:w="4961" w:type="dxa"/>
            <w:tcBorders>
              <w:top w:val="single" w:sz="4" w:space="0" w:color="auto"/>
              <w:bottom w:val="single" w:sz="4" w:space="0" w:color="auto"/>
            </w:tcBorders>
            <w:vAlign w:val="center"/>
          </w:tcPr>
          <w:p w14:paraId="33560F8B" w14:textId="77777777" w:rsidR="00A24815" w:rsidRDefault="00A24815" w:rsidP="00030337">
            <w:r>
              <w:t xml:space="preserve">Incarcarea molozului in auto </w:t>
            </w:r>
          </w:p>
        </w:tc>
        <w:tc>
          <w:tcPr>
            <w:tcW w:w="1560" w:type="dxa"/>
            <w:tcBorders>
              <w:top w:val="single" w:sz="4" w:space="0" w:color="auto"/>
              <w:bottom w:val="single" w:sz="4" w:space="0" w:color="auto"/>
            </w:tcBorders>
            <w:vAlign w:val="center"/>
          </w:tcPr>
          <w:p w14:paraId="079F07CA" w14:textId="77777777" w:rsidR="00A24815" w:rsidRDefault="00A24815" w:rsidP="00030337">
            <w:pPr>
              <w:jc w:val="center"/>
            </w:pPr>
            <w:r>
              <w:t>t</w:t>
            </w:r>
          </w:p>
        </w:tc>
        <w:tc>
          <w:tcPr>
            <w:tcW w:w="1559" w:type="dxa"/>
            <w:tcBorders>
              <w:top w:val="single" w:sz="4" w:space="0" w:color="auto"/>
              <w:bottom w:val="single" w:sz="4" w:space="0" w:color="auto"/>
            </w:tcBorders>
            <w:vAlign w:val="center"/>
          </w:tcPr>
          <w:p w14:paraId="7AFA7E03" w14:textId="77777777" w:rsidR="00A24815" w:rsidRPr="00BA641A" w:rsidRDefault="00A24815" w:rsidP="00030337">
            <w:pPr>
              <w:jc w:val="center"/>
              <w:rPr>
                <w:b/>
                <w:bCs/>
              </w:rPr>
            </w:pPr>
            <w:r w:rsidRPr="00BA641A">
              <w:rPr>
                <w:b/>
                <w:bCs/>
              </w:rPr>
              <w:t>40.00</w:t>
            </w:r>
          </w:p>
        </w:tc>
      </w:tr>
      <w:tr w:rsidR="00A24815" w14:paraId="029AC3E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F3D22" w14:textId="77777777" w:rsidR="00A24815" w:rsidRDefault="00A24815" w:rsidP="00030337">
            <w:pPr>
              <w:rPr>
                <w:lang w:val="en-US"/>
              </w:rPr>
            </w:pPr>
          </w:p>
        </w:tc>
        <w:tc>
          <w:tcPr>
            <w:tcW w:w="1701" w:type="dxa"/>
            <w:tcBorders>
              <w:top w:val="nil"/>
              <w:bottom w:val="single" w:sz="2" w:space="0" w:color="auto"/>
            </w:tcBorders>
            <w:vAlign w:val="center"/>
          </w:tcPr>
          <w:p w14:paraId="71293F27" w14:textId="77777777" w:rsidR="00A24815" w:rsidRDefault="00A24815" w:rsidP="00030337">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668BA78" w14:textId="77777777" w:rsidR="00A24815" w:rsidRPr="00EA2326" w:rsidRDefault="00A24815" w:rsidP="00030337">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0AC67ED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BFBB6A5" w14:textId="77777777" w:rsidR="00A24815" w:rsidRPr="00EA2326" w:rsidRDefault="00A24815" w:rsidP="00030337">
            <w:pPr>
              <w:rPr>
                <w:sz w:val="18"/>
                <w:szCs w:val="18"/>
                <w:lang w:val="en-US"/>
              </w:rPr>
            </w:pPr>
            <w:r w:rsidRPr="00EA2326">
              <w:rPr>
                <w:sz w:val="18"/>
                <w:szCs w:val="18"/>
                <w:lang w:val="en-US"/>
              </w:rPr>
              <w:t>44.40</w:t>
            </w:r>
          </w:p>
        </w:tc>
      </w:tr>
      <w:tr w:rsidR="00A24815" w14:paraId="4A353FA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AB81C" w14:textId="77777777" w:rsidR="00A24815" w:rsidRDefault="00A24815" w:rsidP="00030337">
            <w:r>
              <w:t>188</w:t>
            </w:r>
          </w:p>
        </w:tc>
        <w:tc>
          <w:tcPr>
            <w:tcW w:w="1701" w:type="dxa"/>
            <w:tcBorders>
              <w:top w:val="single" w:sz="4" w:space="0" w:color="auto"/>
              <w:bottom w:val="single" w:sz="4" w:space="0" w:color="auto"/>
            </w:tcBorders>
            <w:vAlign w:val="center"/>
          </w:tcPr>
          <w:p w14:paraId="6155C451" w14:textId="77777777" w:rsidR="00A24815" w:rsidRDefault="00A24815" w:rsidP="00030337">
            <w:pPr>
              <w:rPr>
                <w:lang w:val="en-US"/>
              </w:rPr>
            </w:pPr>
            <w:r>
              <w:rPr>
                <w:lang w:val="en-US"/>
              </w:rPr>
              <w:t>TsI50C10</w:t>
            </w:r>
          </w:p>
          <w:p w14:paraId="32594676" w14:textId="77777777" w:rsidR="00A24815" w:rsidRDefault="00A24815" w:rsidP="00030337"/>
        </w:tc>
        <w:tc>
          <w:tcPr>
            <w:tcW w:w="4961" w:type="dxa"/>
            <w:tcBorders>
              <w:top w:val="single" w:sz="4" w:space="0" w:color="auto"/>
              <w:bottom w:val="single" w:sz="4" w:space="0" w:color="auto"/>
            </w:tcBorders>
            <w:vAlign w:val="center"/>
          </w:tcPr>
          <w:p w14:paraId="25F0EEC4" w14:textId="77777777" w:rsidR="00A24815" w:rsidRPr="0020179F" w:rsidRDefault="00A24815" w:rsidP="00030337">
            <w:pPr>
              <w:rPr>
                <w:lang w:val="en-US"/>
              </w:rPr>
            </w:pPr>
            <w:r w:rsidRPr="0020179F">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27049D23" w14:textId="77777777" w:rsidR="00A24815" w:rsidRDefault="00A24815" w:rsidP="00030337">
            <w:pPr>
              <w:jc w:val="center"/>
            </w:pPr>
            <w:r>
              <w:t>t</w:t>
            </w:r>
          </w:p>
        </w:tc>
        <w:tc>
          <w:tcPr>
            <w:tcW w:w="1559" w:type="dxa"/>
            <w:tcBorders>
              <w:top w:val="single" w:sz="4" w:space="0" w:color="auto"/>
              <w:bottom w:val="single" w:sz="4" w:space="0" w:color="auto"/>
            </w:tcBorders>
            <w:vAlign w:val="center"/>
          </w:tcPr>
          <w:p w14:paraId="770D0993" w14:textId="77777777" w:rsidR="00A24815" w:rsidRPr="00BA641A" w:rsidRDefault="00A24815" w:rsidP="00030337">
            <w:pPr>
              <w:jc w:val="center"/>
              <w:rPr>
                <w:b/>
                <w:bCs/>
              </w:rPr>
            </w:pPr>
            <w:r w:rsidRPr="00BA641A">
              <w:rPr>
                <w:b/>
                <w:bCs/>
              </w:rPr>
              <w:t>40.00</w:t>
            </w:r>
          </w:p>
        </w:tc>
      </w:tr>
      <w:tr w:rsidR="00A24815" w14:paraId="74317E9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75E80" w14:textId="77777777" w:rsidR="00A24815" w:rsidRDefault="00A24815" w:rsidP="00030337">
            <w:pPr>
              <w:rPr>
                <w:lang w:val="en-US"/>
              </w:rPr>
            </w:pPr>
          </w:p>
        </w:tc>
        <w:tc>
          <w:tcPr>
            <w:tcW w:w="1701" w:type="dxa"/>
            <w:tcBorders>
              <w:top w:val="nil"/>
              <w:bottom w:val="single" w:sz="2" w:space="0" w:color="auto"/>
            </w:tcBorders>
            <w:vAlign w:val="center"/>
          </w:tcPr>
          <w:p w14:paraId="1C51523B" w14:textId="77777777" w:rsidR="00A24815" w:rsidRDefault="00A24815" w:rsidP="00030337">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76CC737A" w14:textId="77777777" w:rsidR="00A24815" w:rsidRPr="00EA2326" w:rsidRDefault="00A24815" w:rsidP="00030337">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1C770B8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E03005C" w14:textId="77777777" w:rsidR="00A24815" w:rsidRPr="00EA2326" w:rsidRDefault="00A24815" w:rsidP="00030337">
            <w:pPr>
              <w:rPr>
                <w:sz w:val="18"/>
                <w:szCs w:val="18"/>
                <w:lang w:val="en-US"/>
              </w:rPr>
            </w:pPr>
            <w:r w:rsidRPr="00EA2326">
              <w:rPr>
                <w:sz w:val="18"/>
                <w:szCs w:val="18"/>
                <w:lang w:val="en-US"/>
              </w:rPr>
              <w:t>17.364</w:t>
            </w:r>
          </w:p>
        </w:tc>
      </w:tr>
      <w:tr w:rsidR="00A24815" w14:paraId="7B1F35A0" w14:textId="77777777" w:rsidTr="00A24815">
        <w:tc>
          <w:tcPr>
            <w:tcW w:w="709" w:type="dxa"/>
            <w:tcBorders>
              <w:top w:val="nil"/>
              <w:left w:val="single" w:sz="6" w:space="0" w:color="auto"/>
              <w:bottom w:val="nil"/>
              <w:right w:val="nil"/>
            </w:tcBorders>
          </w:tcPr>
          <w:p w14:paraId="29D37241" w14:textId="77777777" w:rsidR="00A24815" w:rsidRDefault="00A24815" w:rsidP="00030337">
            <w:pPr>
              <w:jc w:val="center"/>
            </w:pPr>
          </w:p>
        </w:tc>
        <w:tc>
          <w:tcPr>
            <w:tcW w:w="1701" w:type="dxa"/>
            <w:tcBorders>
              <w:top w:val="nil"/>
              <w:left w:val="single" w:sz="6" w:space="0" w:color="auto"/>
              <w:bottom w:val="nil"/>
              <w:right w:val="nil"/>
            </w:tcBorders>
          </w:tcPr>
          <w:p w14:paraId="2FD2EF05" w14:textId="77777777" w:rsidR="00A24815" w:rsidRDefault="00A24815" w:rsidP="00030337"/>
        </w:tc>
        <w:tc>
          <w:tcPr>
            <w:tcW w:w="4961" w:type="dxa"/>
            <w:tcBorders>
              <w:top w:val="nil"/>
              <w:left w:val="single" w:sz="6" w:space="0" w:color="auto"/>
              <w:bottom w:val="nil"/>
              <w:right w:val="nil"/>
            </w:tcBorders>
          </w:tcPr>
          <w:p w14:paraId="4A2870A0" w14:textId="77777777" w:rsidR="00A24815" w:rsidRDefault="00A24815" w:rsidP="00030337">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0C7593DA" w14:textId="77777777" w:rsidR="00A24815" w:rsidRDefault="00A24815" w:rsidP="00030337"/>
        </w:tc>
        <w:tc>
          <w:tcPr>
            <w:tcW w:w="1559" w:type="dxa"/>
            <w:tcBorders>
              <w:top w:val="nil"/>
              <w:left w:val="single" w:sz="6" w:space="0" w:color="auto"/>
              <w:bottom w:val="nil"/>
              <w:right w:val="single" w:sz="4" w:space="0" w:color="auto"/>
            </w:tcBorders>
          </w:tcPr>
          <w:p w14:paraId="15B5D0FD" w14:textId="77777777" w:rsidR="00A24815" w:rsidRDefault="00A24815" w:rsidP="00030337"/>
        </w:tc>
      </w:tr>
      <w:tr w:rsidR="00A24815" w14:paraId="6564C81B" w14:textId="77777777" w:rsidTr="00A24815">
        <w:tc>
          <w:tcPr>
            <w:tcW w:w="709" w:type="dxa"/>
            <w:tcBorders>
              <w:top w:val="nil"/>
              <w:left w:val="single" w:sz="6" w:space="0" w:color="auto"/>
              <w:bottom w:val="nil"/>
              <w:right w:val="nil"/>
            </w:tcBorders>
          </w:tcPr>
          <w:p w14:paraId="77593268" w14:textId="77777777" w:rsidR="00A24815" w:rsidRDefault="00A24815" w:rsidP="00030337">
            <w:pPr>
              <w:jc w:val="center"/>
            </w:pPr>
          </w:p>
        </w:tc>
        <w:tc>
          <w:tcPr>
            <w:tcW w:w="1701" w:type="dxa"/>
            <w:tcBorders>
              <w:top w:val="nil"/>
              <w:left w:val="single" w:sz="6" w:space="0" w:color="auto"/>
              <w:bottom w:val="nil"/>
              <w:right w:val="nil"/>
            </w:tcBorders>
          </w:tcPr>
          <w:p w14:paraId="33EFC694" w14:textId="77777777" w:rsidR="00A24815" w:rsidRDefault="00A24815" w:rsidP="00030337"/>
        </w:tc>
        <w:tc>
          <w:tcPr>
            <w:tcW w:w="4961" w:type="dxa"/>
            <w:tcBorders>
              <w:top w:val="nil"/>
              <w:left w:val="single" w:sz="6" w:space="0" w:color="auto"/>
              <w:bottom w:val="nil"/>
              <w:right w:val="nil"/>
            </w:tcBorders>
          </w:tcPr>
          <w:p w14:paraId="10A1ECEB" w14:textId="77777777" w:rsidR="00A24815" w:rsidRDefault="00A24815" w:rsidP="00030337">
            <w:pPr>
              <w:rPr>
                <w:b/>
                <w:bCs/>
                <w:sz w:val="22"/>
                <w:szCs w:val="22"/>
              </w:rPr>
            </w:pPr>
            <w:r>
              <w:rPr>
                <w:b/>
                <w:bCs/>
                <w:sz w:val="22"/>
                <w:szCs w:val="22"/>
                <w:lang w:val="en-US"/>
              </w:rPr>
              <w:t xml:space="preserve">Capitolul </w:t>
            </w:r>
            <w:r>
              <w:rPr>
                <w:b/>
                <w:bCs/>
                <w:sz w:val="22"/>
                <w:szCs w:val="22"/>
              </w:rPr>
              <w:t>2.1. Lucrari de electricitate</w:t>
            </w:r>
          </w:p>
        </w:tc>
        <w:tc>
          <w:tcPr>
            <w:tcW w:w="1560" w:type="dxa"/>
            <w:tcBorders>
              <w:top w:val="nil"/>
              <w:left w:val="single" w:sz="6" w:space="0" w:color="auto"/>
              <w:bottom w:val="nil"/>
              <w:right w:val="nil"/>
            </w:tcBorders>
          </w:tcPr>
          <w:p w14:paraId="2F0A9BFC" w14:textId="77777777" w:rsidR="00A24815" w:rsidRDefault="00A24815" w:rsidP="00030337"/>
        </w:tc>
        <w:tc>
          <w:tcPr>
            <w:tcW w:w="1559" w:type="dxa"/>
            <w:tcBorders>
              <w:top w:val="nil"/>
              <w:left w:val="single" w:sz="6" w:space="0" w:color="auto"/>
              <w:bottom w:val="nil"/>
              <w:right w:val="single" w:sz="4" w:space="0" w:color="auto"/>
            </w:tcBorders>
          </w:tcPr>
          <w:p w14:paraId="450ED742" w14:textId="77777777" w:rsidR="00A24815" w:rsidRDefault="00A24815" w:rsidP="00030337"/>
        </w:tc>
      </w:tr>
      <w:tr w:rsidR="00A24815" w14:paraId="48F6D3B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D986F" w14:textId="77777777" w:rsidR="00A24815" w:rsidRDefault="00A24815" w:rsidP="00030337">
            <w:r>
              <w:t>189</w:t>
            </w:r>
          </w:p>
        </w:tc>
        <w:tc>
          <w:tcPr>
            <w:tcW w:w="1701" w:type="dxa"/>
            <w:tcBorders>
              <w:top w:val="single" w:sz="4" w:space="0" w:color="auto"/>
              <w:bottom w:val="single" w:sz="4" w:space="0" w:color="auto"/>
            </w:tcBorders>
            <w:vAlign w:val="center"/>
          </w:tcPr>
          <w:p w14:paraId="2FADD85B" w14:textId="77777777" w:rsidR="00A24815" w:rsidRDefault="00A24815" w:rsidP="00030337">
            <w:pPr>
              <w:rPr>
                <w:lang w:val="en-US"/>
              </w:rPr>
            </w:pPr>
            <w:r>
              <w:rPr>
                <w:lang w:val="en-US"/>
              </w:rPr>
              <w:t>08-02-412-2</w:t>
            </w:r>
          </w:p>
          <w:p w14:paraId="3B51E277" w14:textId="77777777" w:rsidR="00A24815" w:rsidRDefault="00A24815" w:rsidP="00030337"/>
        </w:tc>
        <w:tc>
          <w:tcPr>
            <w:tcW w:w="4961" w:type="dxa"/>
            <w:tcBorders>
              <w:top w:val="single" w:sz="4" w:space="0" w:color="auto"/>
              <w:bottom w:val="single" w:sz="4" w:space="0" w:color="auto"/>
            </w:tcBorders>
            <w:vAlign w:val="center"/>
          </w:tcPr>
          <w:p w14:paraId="4F69CD0A" w14:textId="77777777" w:rsidR="00A24815" w:rsidRPr="0020179F" w:rsidRDefault="00A24815" w:rsidP="00030337">
            <w:pPr>
              <w:rPr>
                <w:lang w:val="en-US"/>
              </w:rPr>
            </w:pPr>
            <w:r w:rsidRPr="0020179F">
              <w:rPr>
                <w:lang w:val="en-US"/>
              </w:rP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28EBE25C" w14:textId="77777777" w:rsidR="00A24815" w:rsidRDefault="00A24815" w:rsidP="00030337">
            <w:pPr>
              <w:jc w:val="center"/>
            </w:pPr>
            <w:r>
              <w:t>100 m</w:t>
            </w:r>
          </w:p>
        </w:tc>
        <w:tc>
          <w:tcPr>
            <w:tcW w:w="1559" w:type="dxa"/>
            <w:tcBorders>
              <w:top w:val="single" w:sz="4" w:space="0" w:color="auto"/>
              <w:bottom w:val="single" w:sz="4" w:space="0" w:color="auto"/>
            </w:tcBorders>
            <w:vAlign w:val="center"/>
          </w:tcPr>
          <w:p w14:paraId="7C57A235" w14:textId="77777777" w:rsidR="00A24815" w:rsidRPr="00BA641A" w:rsidRDefault="00A24815" w:rsidP="00030337">
            <w:pPr>
              <w:jc w:val="center"/>
              <w:rPr>
                <w:b/>
                <w:bCs/>
              </w:rPr>
            </w:pPr>
            <w:r w:rsidRPr="00BA641A">
              <w:rPr>
                <w:b/>
                <w:bCs/>
              </w:rPr>
              <w:t>4.00</w:t>
            </w:r>
          </w:p>
        </w:tc>
      </w:tr>
      <w:tr w:rsidR="00A24815" w14:paraId="6C55CAA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44B06" w14:textId="77777777" w:rsidR="00A24815" w:rsidRDefault="00A24815" w:rsidP="00030337">
            <w:pPr>
              <w:rPr>
                <w:lang w:val="en-US"/>
              </w:rPr>
            </w:pPr>
          </w:p>
        </w:tc>
        <w:tc>
          <w:tcPr>
            <w:tcW w:w="1701" w:type="dxa"/>
            <w:tcBorders>
              <w:top w:val="nil"/>
              <w:bottom w:val="single" w:sz="2" w:space="0" w:color="auto"/>
            </w:tcBorders>
            <w:vAlign w:val="center"/>
          </w:tcPr>
          <w:p w14:paraId="4B5F0C95"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18727D15"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B35570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857D366" w14:textId="77777777" w:rsidR="00A24815" w:rsidRPr="00EA2326" w:rsidRDefault="00A24815" w:rsidP="00030337">
            <w:pPr>
              <w:rPr>
                <w:sz w:val="18"/>
                <w:szCs w:val="18"/>
                <w:lang w:val="en-US"/>
              </w:rPr>
            </w:pPr>
            <w:r w:rsidRPr="00EA2326">
              <w:rPr>
                <w:sz w:val="18"/>
                <w:szCs w:val="18"/>
                <w:lang w:val="en-US"/>
              </w:rPr>
              <w:t>26.96</w:t>
            </w:r>
          </w:p>
        </w:tc>
      </w:tr>
      <w:tr w:rsidR="00A24815" w14:paraId="2306512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BE692" w14:textId="77777777" w:rsidR="00A24815" w:rsidRDefault="00A24815" w:rsidP="00030337">
            <w:pPr>
              <w:rPr>
                <w:lang w:val="en-US"/>
              </w:rPr>
            </w:pPr>
          </w:p>
        </w:tc>
        <w:tc>
          <w:tcPr>
            <w:tcW w:w="1701" w:type="dxa"/>
            <w:tcBorders>
              <w:top w:val="nil"/>
              <w:bottom w:val="single" w:sz="2" w:space="0" w:color="auto"/>
            </w:tcBorders>
            <w:vAlign w:val="center"/>
          </w:tcPr>
          <w:p w14:paraId="24D94595" w14:textId="77777777" w:rsidR="00A24815" w:rsidRDefault="00A24815" w:rsidP="00030337">
            <w:pPr>
              <w:jc w:val="center"/>
              <w:rPr>
                <w:sz w:val="16"/>
                <w:szCs w:val="16"/>
                <w:lang w:val="en-US"/>
              </w:rPr>
            </w:pPr>
            <w:r>
              <w:rPr>
                <w:sz w:val="16"/>
                <w:szCs w:val="16"/>
                <w:lang w:val="en-US"/>
              </w:rPr>
              <w:t>1019852</w:t>
            </w:r>
          </w:p>
        </w:tc>
        <w:tc>
          <w:tcPr>
            <w:tcW w:w="4961" w:type="dxa"/>
            <w:tcBorders>
              <w:top w:val="nil"/>
              <w:bottom w:val="single" w:sz="2" w:space="0" w:color="auto"/>
            </w:tcBorders>
          </w:tcPr>
          <w:p w14:paraId="3E4F371A" w14:textId="77777777" w:rsidR="00A24815" w:rsidRPr="00EA2326" w:rsidRDefault="00A24815" w:rsidP="00030337">
            <w:pPr>
              <w:rPr>
                <w:sz w:val="18"/>
                <w:szCs w:val="18"/>
                <w:lang w:val="en-US"/>
              </w:rPr>
            </w:pPr>
            <w:r w:rsidRPr="00EA2326">
              <w:rPr>
                <w:sz w:val="18"/>
                <w:szCs w:val="18"/>
                <w:lang w:val="en-US"/>
              </w:rPr>
              <w:t>Vopsea</w:t>
            </w:r>
          </w:p>
        </w:tc>
        <w:tc>
          <w:tcPr>
            <w:tcW w:w="1560" w:type="dxa"/>
            <w:tcBorders>
              <w:top w:val="nil"/>
              <w:bottom w:val="single" w:sz="2" w:space="0" w:color="auto"/>
            </w:tcBorders>
          </w:tcPr>
          <w:p w14:paraId="0001AF59"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5BB0A712" w14:textId="77777777" w:rsidR="00A24815" w:rsidRPr="00EA2326" w:rsidRDefault="00A24815" w:rsidP="00030337">
            <w:pPr>
              <w:rPr>
                <w:sz w:val="18"/>
                <w:szCs w:val="18"/>
                <w:lang w:val="en-US"/>
              </w:rPr>
            </w:pPr>
            <w:r w:rsidRPr="00EA2326">
              <w:rPr>
                <w:sz w:val="18"/>
                <w:szCs w:val="18"/>
                <w:lang w:val="en-US"/>
              </w:rPr>
              <w:t>0.08</w:t>
            </w:r>
          </w:p>
        </w:tc>
      </w:tr>
      <w:tr w:rsidR="00A24815" w14:paraId="6B9ACF8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43749" w14:textId="77777777" w:rsidR="00A24815" w:rsidRDefault="00A24815" w:rsidP="00030337">
            <w:pPr>
              <w:rPr>
                <w:lang w:val="en-US"/>
              </w:rPr>
            </w:pPr>
          </w:p>
        </w:tc>
        <w:tc>
          <w:tcPr>
            <w:tcW w:w="1701" w:type="dxa"/>
            <w:tcBorders>
              <w:top w:val="nil"/>
              <w:bottom w:val="single" w:sz="2" w:space="0" w:color="auto"/>
            </w:tcBorders>
            <w:vAlign w:val="center"/>
          </w:tcPr>
          <w:p w14:paraId="53A9B77F" w14:textId="77777777" w:rsidR="00A24815" w:rsidRDefault="00A24815" w:rsidP="00030337">
            <w:pPr>
              <w:jc w:val="center"/>
              <w:rPr>
                <w:sz w:val="16"/>
                <w:szCs w:val="16"/>
                <w:lang w:val="en-US"/>
              </w:rPr>
            </w:pPr>
            <w:r>
              <w:rPr>
                <w:sz w:val="16"/>
                <w:szCs w:val="16"/>
                <w:lang w:val="en-US"/>
              </w:rPr>
              <w:t>5009041</w:t>
            </w:r>
          </w:p>
        </w:tc>
        <w:tc>
          <w:tcPr>
            <w:tcW w:w="4961" w:type="dxa"/>
            <w:tcBorders>
              <w:top w:val="nil"/>
              <w:bottom w:val="single" w:sz="2" w:space="0" w:color="auto"/>
            </w:tcBorders>
          </w:tcPr>
          <w:p w14:paraId="30F16405" w14:textId="77777777" w:rsidR="00A24815" w:rsidRPr="00EA2326" w:rsidRDefault="00A24815" w:rsidP="00030337">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3796E856"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335C00E3" w14:textId="77777777" w:rsidR="00A24815" w:rsidRPr="00EA2326" w:rsidRDefault="00A24815" w:rsidP="00030337">
            <w:pPr>
              <w:rPr>
                <w:sz w:val="18"/>
                <w:szCs w:val="18"/>
                <w:lang w:val="en-US"/>
              </w:rPr>
            </w:pPr>
            <w:r w:rsidRPr="00EA2326">
              <w:rPr>
                <w:sz w:val="18"/>
                <w:szCs w:val="18"/>
                <w:lang w:val="en-US"/>
              </w:rPr>
              <w:t>1.24</w:t>
            </w:r>
          </w:p>
        </w:tc>
      </w:tr>
      <w:tr w:rsidR="00A24815" w14:paraId="78C116C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8E17D" w14:textId="77777777" w:rsidR="00A24815" w:rsidRDefault="00A24815" w:rsidP="00030337">
            <w:pPr>
              <w:rPr>
                <w:lang w:val="en-US"/>
              </w:rPr>
            </w:pPr>
          </w:p>
        </w:tc>
        <w:tc>
          <w:tcPr>
            <w:tcW w:w="1701" w:type="dxa"/>
            <w:tcBorders>
              <w:top w:val="nil"/>
              <w:bottom w:val="single" w:sz="2" w:space="0" w:color="auto"/>
            </w:tcBorders>
            <w:vAlign w:val="center"/>
          </w:tcPr>
          <w:p w14:paraId="2E8F31BB" w14:textId="77777777" w:rsidR="00A24815" w:rsidRDefault="00A24815" w:rsidP="00030337">
            <w:pPr>
              <w:jc w:val="center"/>
              <w:rPr>
                <w:sz w:val="16"/>
                <w:szCs w:val="16"/>
                <w:lang w:val="en-US"/>
              </w:rPr>
            </w:pPr>
            <w:r>
              <w:rPr>
                <w:sz w:val="16"/>
                <w:szCs w:val="16"/>
                <w:lang w:val="en-US"/>
              </w:rPr>
              <w:t>5009056</w:t>
            </w:r>
          </w:p>
        </w:tc>
        <w:tc>
          <w:tcPr>
            <w:tcW w:w="4961" w:type="dxa"/>
            <w:tcBorders>
              <w:top w:val="nil"/>
              <w:bottom w:val="single" w:sz="2" w:space="0" w:color="auto"/>
            </w:tcBorders>
          </w:tcPr>
          <w:p w14:paraId="4673AB0D" w14:textId="77777777" w:rsidR="00A24815" w:rsidRPr="00EA2326" w:rsidRDefault="00A24815" w:rsidP="00030337">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5E75DC93"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6A9BDED9" w14:textId="77777777" w:rsidR="00A24815" w:rsidRPr="00EA2326" w:rsidRDefault="00A24815" w:rsidP="00030337">
            <w:pPr>
              <w:rPr>
                <w:sz w:val="18"/>
                <w:szCs w:val="18"/>
                <w:lang w:val="en-US"/>
              </w:rPr>
            </w:pPr>
            <w:r w:rsidRPr="00EA2326">
              <w:rPr>
                <w:sz w:val="18"/>
                <w:szCs w:val="18"/>
                <w:lang w:val="en-US"/>
              </w:rPr>
              <w:t>3.20</w:t>
            </w:r>
          </w:p>
        </w:tc>
      </w:tr>
      <w:tr w:rsidR="00A24815" w14:paraId="2171E26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94ACDD" w14:textId="77777777" w:rsidR="00A24815" w:rsidRDefault="00A24815" w:rsidP="00030337">
            <w:pPr>
              <w:rPr>
                <w:lang w:val="en-US"/>
              </w:rPr>
            </w:pPr>
          </w:p>
        </w:tc>
        <w:tc>
          <w:tcPr>
            <w:tcW w:w="1701" w:type="dxa"/>
            <w:tcBorders>
              <w:top w:val="nil"/>
              <w:bottom w:val="single" w:sz="2" w:space="0" w:color="auto"/>
            </w:tcBorders>
            <w:vAlign w:val="center"/>
          </w:tcPr>
          <w:p w14:paraId="3CB84D76" w14:textId="77777777" w:rsidR="00A24815" w:rsidRDefault="00A24815" w:rsidP="00030337">
            <w:pPr>
              <w:jc w:val="center"/>
              <w:rPr>
                <w:sz w:val="16"/>
                <w:szCs w:val="16"/>
                <w:lang w:val="en-US"/>
              </w:rPr>
            </w:pPr>
            <w:r>
              <w:rPr>
                <w:sz w:val="16"/>
                <w:szCs w:val="16"/>
                <w:lang w:val="en-US"/>
              </w:rPr>
              <w:t>5009061</w:t>
            </w:r>
          </w:p>
        </w:tc>
        <w:tc>
          <w:tcPr>
            <w:tcW w:w="4961" w:type="dxa"/>
            <w:tcBorders>
              <w:top w:val="nil"/>
              <w:bottom w:val="single" w:sz="2" w:space="0" w:color="auto"/>
            </w:tcBorders>
          </w:tcPr>
          <w:p w14:paraId="05808408" w14:textId="77777777" w:rsidR="00A24815" w:rsidRPr="00EA2326" w:rsidRDefault="00A24815" w:rsidP="00030337">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E55EA6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10ED799" w14:textId="77777777" w:rsidR="00A24815" w:rsidRPr="00EA2326" w:rsidRDefault="00A24815" w:rsidP="00030337">
            <w:pPr>
              <w:rPr>
                <w:sz w:val="18"/>
                <w:szCs w:val="18"/>
                <w:lang w:val="en-US"/>
              </w:rPr>
            </w:pPr>
            <w:r w:rsidRPr="00EA2326">
              <w:rPr>
                <w:sz w:val="18"/>
                <w:szCs w:val="18"/>
                <w:lang w:val="en-US"/>
              </w:rPr>
              <w:t>48.80</w:t>
            </w:r>
          </w:p>
        </w:tc>
      </w:tr>
      <w:tr w:rsidR="00A24815" w14:paraId="2A05E4C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81AE8" w14:textId="77777777" w:rsidR="00A24815" w:rsidRDefault="00A24815" w:rsidP="00030337">
            <w:pPr>
              <w:rPr>
                <w:lang w:val="en-US"/>
              </w:rPr>
            </w:pPr>
          </w:p>
        </w:tc>
        <w:tc>
          <w:tcPr>
            <w:tcW w:w="1701" w:type="dxa"/>
            <w:tcBorders>
              <w:top w:val="nil"/>
              <w:bottom w:val="single" w:sz="2" w:space="0" w:color="auto"/>
            </w:tcBorders>
            <w:vAlign w:val="center"/>
          </w:tcPr>
          <w:p w14:paraId="36FD0FAC" w14:textId="77777777" w:rsidR="00A24815" w:rsidRDefault="00A24815" w:rsidP="00030337">
            <w:pPr>
              <w:jc w:val="center"/>
              <w:rPr>
                <w:sz w:val="16"/>
                <w:szCs w:val="16"/>
                <w:lang w:val="en-US"/>
              </w:rPr>
            </w:pPr>
            <w:r>
              <w:rPr>
                <w:sz w:val="16"/>
                <w:szCs w:val="16"/>
                <w:lang w:val="en-US"/>
              </w:rPr>
              <w:t>5009140</w:t>
            </w:r>
          </w:p>
        </w:tc>
        <w:tc>
          <w:tcPr>
            <w:tcW w:w="4961" w:type="dxa"/>
            <w:tcBorders>
              <w:top w:val="nil"/>
              <w:bottom w:val="single" w:sz="2" w:space="0" w:color="auto"/>
            </w:tcBorders>
          </w:tcPr>
          <w:p w14:paraId="254F07B6" w14:textId="77777777" w:rsidR="00A24815" w:rsidRPr="00EA2326" w:rsidRDefault="00A24815" w:rsidP="00030337">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63E79CDE"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4779E2FD" w14:textId="77777777" w:rsidR="00A24815" w:rsidRPr="00EA2326" w:rsidRDefault="00A24815" w:rsidP="00030337">
            <w:pPr>
              <w:rPr>
                <w:sz w:val="18"/>
                <w:szCs w:val="18"/>
                <w:lang w:val="en-US"/>
              </w:rPr>
            </w:pPr>
            <w:r w:rsidRPr="00EA2326">
              <w:rPr>
                <w:sz w:val="18"/>
                <w:szCs w:val="18"/>
                <w:lang w:val="en-US"/>
              </w:rPr>
              <w:t>0.20</w:t>
            </w:r>
          </w:p>
        </w:tc>
      </w:tr>
      <w:tr w:rsidR="00A24815" w14:paraId="70F03E8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271444" w14:textId="77777777" w:rsidR="00A24815" w:rsidRDefault="00A24815" w:rsidP="00030337">
            <w:pPr>
              <w:rPr>
                <w:lang w:val="en-US"/>
              </w:rPr>
            </w:pPr>
          </w:p>
        </w:tc>
        <w:tc>
          <w:tcPr>
            <w:tcW w:w="1701" w:type="dxa"/>
            <w:tcBorders>
              <w:top w:val="nil"/>
              <w:bottom w:val="single" w:sz="2" w:space="0" w:color="auto"/>
            </w:tcBorders>
            <w:vAlign w:val="center"/>
          </w:tcPr>
          <w:p w14:paraId="59414A58" w14:textId="77777777" w:rsidR="00A24815" w:rsidRDefault="00A24815" w:rsidP="00030337">
            <w:pPr>
              <w:jc w:val="center"/>
              <w:rPr>
                <w:sz w:val="16"/>
                <w:szCs w:val="16"/>
                <w:lang w:val="en-US"/>
              </w:rPr>
            </w:pPr>
            <w:r>
              <w:rPr>
                <w:sz w:val="16"/>
                <w:szCs w:val="16"/>
                <w:lang w:val="en-US"/>
              </w:rPr>
              <w:t>5009500</w:t>
            </w:r>
          </w:p>
        </w:tc>
        <w:tc>
          <w:tcPr>
            <w:tcW w:w="4961" w:type="dxa"/>
            <w:tcBorders>
              <w:top w:val="nil"/>
              <w:bottom w:val="single" w:sz="2" w:space="0" w:color="auto"/>
            </w:tcBorders>
          </w:tcPr>
          <w:p w14:paraId="38CE0369" w14:textId="77777777" w:rsidR="00A24815" w:rsidRPr="00EA2326" w:rsidRDefault="00A24815" w:rsidP="00030337">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5265AD22"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21AFD0F6" w14:textId="77777777" w:rsidR="00A24815" w:rsidRPr="00EA2326" w:rsidRDefault="00A24815" w:rsidP="00030337">
            <w:pPr>
              <w:rPr>
                <w:sz w:val="18"/>
                <w:szCs w:val="18"/>
                <w:lang w:val="en-US"/>
              </w:rPr>
            </w:pPr>
            <w:r w:rsidRPr="00EA2326">
              <w:rPr>
                <w:sz w:val="18"/>
                <w:szCs w:val="18"/>
                <w:lang w:val="en-US"/>
              </w:rPr>
              <w:t>0.08</w:t>
            </w:r>
          </w:p>
        </w:tc>
      </w:tr>
      <w:tr w:rsidR="00A24815" w14:paraId="6F8B891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9B1CED" w14:textId="77777777" w:rsidR="00A24815" w:rsidRDefault="00A24815" w:rsidP="00030337">
            <w:pPr>
              <w:rPr>
                <w:lang w:val="en-US"/>
              </w:rPr>
            </w:pPr>
          </w:p>
        </w:tc>
        <w:tc>
          <w:tcPr>
            <w:tcW w:w="1701" w:type="dxa"/>
            <w:tcBorders>
              <w:top w:val="nil"/>
              <w:bottom w:val="single" w:sz="2" w:space="0" w:color="auto"/>
            </w:tcBorders>
            <w:vAlign w:val="center"/>
          </w:tcPr>
          <w:p w14:paraId="18B19B53" w14:textId="77777777" w:rsidR="00A24815" w:rsidRDefault="00A24815" w:rsidP="00030337">
            <w:pPr>
              <w:jc w:val="center"/>
              <w:rPr>
                <w:sz w:val="16"/>
                <w:szCs w:val="16"/>
                <w:lang w:val="en-US"/>
              </w:rPr>
            </w:pPr>
            <w:r>
              <w:rPr>
                <w:sz w:val="16"/>
                <w:szCs w:val="16"/>
                <w:lang w:val="en-US"/>
              </w:rPr>
              <w:t>5440089</w:t>
            </w:r>
          </w:p>
        </w:tc>
        <w:tc>
          <w:tcPr>
            <w:tcW w:w="4961" w:type="dxa"/>
            <w:tcBorders>
              <w:top w:val="nil"/>
              <w:bottom w:val="single" w:sz="2" w:space="0" w:color="auto"/>
            </w:tcBorders>
          </w:tcPr>
          <w:p w14:paraId="70A06FDA" w14:textId="77777777" w:rsidR="00A24815" w:rsidRPr="00EA2326" w:rsidRDefault="00A24815" w:rsidP="00030337">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55F000F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3611C67" w14:textId="77777777" w:rsidR="00A24815" w:rsidRPr="00EA2326" w:rsidRDefault="00A24815" w:rsidP="00030337">
            <w:pPr>
              <w:rPr>
                <w:sz w:val="18"/>
                <w:szCs w:val="18"/>
                <w:lang w:val="en-US"/>
              </w:rPr>
            </w:pPr>
            <w:r w:rsidRPr="00EA2326">
              <w:rPr>
                <w:sz w:val="18"/>
                <w:szCs w:val="18"/>
                <w:lang w:val="en-US"/>
              </w:rPr>
              <w:t>0.64</w:t>
            </w:r>
          </w:p>
        </w:tc>
      </w:tr>
      <w:tr w:rsidR="00A24815" w14:paraId="38306D6D"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7F460" w14:textId="77777777" w:rsidR="00A24815" w:rsidRDefault="00A24815" w:rsidP="00030337">
            <w:r>
              <w:t>190</w:t>
            </w:r>
          </w:p>
        </w:tc>
        <w:tc>
          <w:tcPr>
            <w:tcW w:w="1701" w:type="dxa"/>
            <w:tcBorders>
              <w:top w:val="single" w:sz="4" w:space="0" w:color="auto"/>
              <w:bottom w:val="single" w:sz="4" w:space="0" w:color="auto"/>
            </w:tcBorders>
            <w:vAlign w:val="center"/>
          </w:tcPr>
          <w:p w14:paraId="4D06F4CB" w14:textId="77777777" w:rsidR="00A24815" w:rsidRDefault="00A24815" w:rsidP="00030337">
            <w:pPr>
              <w:rPr>
                <w:lang w:val="en-US"/>
              </w:rPr>
            </w:pPr>
            <w:r>
              <w:rPr>
                <w:lang w:val="en-US"/>
              </w:rPr>
              <w:t>Pret de piata</w:t>
            </w:r>
          </w:p>
          <w:p w14:paraId="1EE9FB7F" w14:textId="77777777" w:rsidR="00A24815" w:rsidRDefault="00A24815" w:rsidP="00030337"/>
        </w:tc>
        <w:tc>
          <w:tcPr>
            <w:tcW w:w="4961" w:type="dxa"/>
            <w:tcBorders>
              <w:top w:val="single" w:sz="4" w:space="0" w:color="auto"/>
              <w:bottom w:val="single" w:sz="4" w:space="0" w:color="auto"/>
            </w:tcBorders>
            <w:vAlign w:val="center"/>
          </w:tcPr>
          <w:p w14:paraId="1161F242" w14:textId="77777777" w:rsidR="00A24815" w:rsidRPr="0020179F" w:rsidRDefault="00A24815" w:rsidP="00030337">
            <w:pPr>
              <w:rPr>
                <w:lang w:val="en-US"/>
              </w:rPr>
            </w:pPr>
            <w:r w:rsidRPr="0020179F">
              <w:rPr>
                <w:lang w:val="en-US"/>
              </w:rPr>
              <w:t>Cablu VVGng LS  3x1.5mm2</w:t>
            </w:r>
          </w:p>
        </w:tc>
        <w:tc>
          <w:tcPr>
            <w:tcW w:w="1560" w:type="dxa"/>
            <w:tcBorders>
              <w:top w:val="single" w:sz="4" w:space="0" w:color="auto"/>
              <w:bottom w:val="single" w:sz="4" w:space="0" w:color="auto"/>
            </w:tcBorders>
            <w:vAlign w:val="center"/>
          </w:tcPr>
          <w:p w14:paraId="75978D83"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521CDBFD" w14:textId="77777777" w:rsidR="00A24815" w:rsidRPr="00BA641A" w:rsidRDefault="00A24815" w:rsidP="00030337">
            <w:pPr>
              <w:jc w:val="center"/>
              <w:rPr>
                <w:b/>
                <w:bCs/>
              </w:rPr>
            </w:pPr>
            <w:r w:rsidRPr="00BA641A">
              <w:rPr>
                <w:b/>
                <w:bCs/>
              </w:rPr>
              <w:t>400.00</w:t>
            </w:r>
          </w:p>
        </w:tc>
      </w:tr>
      <w:tr w:rsidR="00A24815" w14:paraId="126533D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E2B362" w14:textId="77777777" w:rsidR="00A24815" w:rsidRDefault="00A24815" w:rsidP="00030337">
            <w:pPr>
              <w:rPr>
                <w:lang w:val="en-US"/>
              </w:rPr>
            </w:pPr>
          </w:p>
        </w:tc>
        <w:tc>
          <w:tcPr>
            <w:tcW w:w="1701" w:type="dxa"/>
            <w:tcBorders>
              <w:top w:val="nil"/>
              <w:bottom w:val="single" w:sz="2" w:space="0" w:color="auto"/>
            </w:tcBorders>
            <w:vAlign w:val="center"/>
          </w:tcPr>
          <w:p w14:paraId="780886B2" w14:textId="77777777" w:rsidR="00A24815" w:rsidRDefault="00A24815" w:rsidP="00030337">
            <w:pPr>
              <w:jc w:val="center"/>
              <w:rPr>
                <w:sz w:val="16"/>
                <w:szCs w:val="16"/>
                <w:lang w:val="en-US"/>
              </w:rPr>
            </w:pPr>
            <w:r>
              <w:rPr>
                <w:sz w:val="16"/>
                <w:szCs w:val="16"/>
                <w:lang w:val="en-US"/>
              </w:rPr>
              <w:t>2-2</w:t>
            </w:r>
          </w:p>
        </w:tc>
        <w:tc>
          <w:tcPr>
            <w:tcW w:w="4961" w:type="dxa"/>
            <w:tcBorders>
              <w:top w:val="nil"/>
              <w:bottom w:val="single" w:sz="2" w:space="0" w:color="auto"/>
            </w:tcBorders>
          </w:tcPr>
          <w:p w14:paraId="7A246188" w14:textId="77777777" w:rsidR="00A24815" w:rsidRPr="00EA2326" w:rsidRDefault="00A24815" w:rsidP="00030337">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60BE9CCF"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0B929B87" w14:textId="77777777" w:rsidR="00A24815" w:rsidRPr="00EA2326" w:rsidRDefault="00A24815" w:rsidP="00030337">
            <w:pPr>
              <w:rPr>
                <w:sz w:val="18"/>
                <w:szCs w:val="18"/>
                <w:lang w:val="en-US"/>
              </w:rPr>
            </w:pPr>
            <w:r w:rsidRPr="00EA2326">
              <w:rPr>
                <w:sz w:val="18"/>
                <w:szCs w:val="18"/>
                <w:lang w:val="en-US"/>
              </w:rPr>
              <w:t>400.00</w:t>
            </w:r>
          </w:p>
        </w:tc>
      </w:tr>
      <w:tr w:rsidR="00A24815" w14:paraId="5A26312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319AC" w14:textId="77777777" w:rsidR="00A24815" w:rsidRDefault="00A24815" w:rsidP="00030337">
            <w:r>
              <w:t>191</w:t>
            </w:r>
          </w:p>
        </w:tc>
        <w:tc>
          <w:tcPr>
            <w:tcW w:w="1701" w:type="dxa"/>
            <w:tcBorders>
              <w:top w:val="single" w:sz="4" w:space="0" w:color="auto"/>
              <w:bottom w:val="single" w:sz="4" w:space="0" w:color="auto"/>
            </w:tcBorders>
            <w:vAlign w:val="center"/>
          </w:tcPr>
          <w:p w14:paraId="737CAF67" w14:textId="77777777" w:rsidR="00A24815" w:rsidRDefault="00A24815" w:rsidP="00030337">
            <w:pPr>
              <w:rPr>
                <w:lang w:val="en-US"/>
              </w:rPr>
            </w:pPr>
            <w:r>
              <w:rPr>
                <w:lang w:val="en-US"/>
              </w:rPr>
              <w:t>08-02-412-3</w:t>
            </w:r>
          </w:p>
          <w:p w14:paraId="1161ED0B" w14:textId="77777777" w:rsidR="00A24815" w:rsidRDefault="00A24815" w:rsidP="00030337"/>
        </w:tc>
        <w:tc>
          <w:tcPr>
            <w:tcW w:w="4961" w:type="dxa"/>
            <w:tcBorders>
              <w:top w:val="single" w:sz="4" w:space="0" w:color="auto"/>
              <w:bottom w:val="single" w:sz="4" w:space="0" w:color="auto"/>
            </w:tcBorders>
            <w:vAlign w:val="center"/>
          </w:tcPr>
          <w:p w14:paraId="74CF84C0" w14:textId="77777777" w:rsidR="00A24815" w:rsidRPr="0020179F" w:rsidRDefault="00A24815" w:rsidP="00030337">
            <w:pPr>
              <w:rPr>
                <w:lang w:val="en-US"/>
              </w:rPr>
            </w:pPr>
            <w:r w:rsidRPr="0020179F">
              <w:rPr>
                <w:lang w:val="en-US"/>
              </w:rP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5824BE12" w14:textId="77777777" w:rsidR="00A24815" w:rsidRDefault="00A24815" w:rsidP="00030337">
            <w:pPr>
              <w:jc w:val="center"/>
            </w:pPr>
            <w:r>
              <w:t>100 m</w:t>
            </w:r>
          </w:p>
        </w:tc>
        <w:tc>
          <w:tcPr>
            <w:tcW w:w="1559" w:type="dxa"/>
            <w:tcBorders>
              <w:top w:val="single" w:sz="4" w:space="0" w:color="auto"/>
              <w:bottom w:val="single" w:sz="4" w:space="0" w:color="auto"/>
            </w:tcBorders>
            <w:vAlign w:val="center"/>
          </w:tcPr>
          <w:p w14:paraId="149CB05A" w14:textId="77777777" w:rsidR="00A24815" w:rsidRPr="00BA641A" w:rsidRDefault="00A24815" w:rsidP="00030337">
            <w:pPr>
              <w:jc w:val="center"/>
              <w:rPr>
                <w:b/>
                <w:bCs/>
              </w:rPr>
            </w:pPr>
            <w:r w:rsidRPr="00BA641A">
              <w:rPr>
                <w:b/>
                <w:bCs/>
              </w:rPr>
              <w:t>3.50</w:t>
            </w:r>
          </w:p>
        </w:tc>
      </w:tr>
      <w:tr w:rsidR="00A24815" w14:paraId="5DF24F9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398C4E" w14:textId="77777777" w:rsidR="00A24815" w:rsidRDefault="00A24815" w:rsidP="00030337">
            <w:pPr>
              <w:rPr>
                <w:lang w:val="en-US"/>
              </w:rPr>
            </w:pPr>
          </w:p>
        </w:tc>
        <w:tc>
          <w:tcPr>
            <w:tcW w:w="1701" w:type="dxa"/>
            <w:tcBorders>
              <w:top w:val="nil"/>
              <w:bottom w:val="single" w:sz="2" w:space="0" w:color="auto"/>
            </w:tcBorders>
            <w:vAlign w:val="center"/>
          </w:tcPr>
          <w:p w14:paraId="68C83099"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62FD5A7C"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C853F6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EDD6181" w14:textId="77777777" w:rsidR="00A24815" w:rsidRPr="00EA2326" w:rsidRDefault="00A24815" w:rsidP="00030337">
            <w:pPr>
              <w:rPr>
                <w:sz w:val="18"/>
                <w:szCs w:val="18"/>
                <w:lang w:val="en-US"/>
              </w:rPr>
            </w:pPr>
            <w:r w:rsidRPr="00EA2326">
              <w:rPr>
                <w:sz w:val="18"/>
                <w:szCs w:val="18"/>
                <w:lang w:val="en-US"/>
              </w:rPr>
              <w:t>27.51</w:t>
            </w:r>
          </w:p>
        </w:tc>
      </w:tr>
      <w:tr w:rsidR="00A24815" w14:paraId="692052E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4BA90" w14:textId="77777777" w:rsidR="00A24815" w:rsidRDefault="00A24815" w:rsidP="00030337">
            <w:pPr>
              <w:rPr>
                <w:lang w:val="en-US"/>
              </w:rPr>
            </w:pPr>
          </w:p>
        </w:tc>
        <w:tc>
          <w:tcPr>
            <w:tcW w:w="1701" w:type="dxa"/>
            <w:tcBorders>
              <w:top w:val="nil"/>
              <w:bottom w:val="single" w:sz="2" w:space="0" w:color="auto"/>
            </w:tcBorders>
            <w:vAlign w:val="center"/>
          </w:tcPr>
          <w:p w14:paraId="68D5E433" w14:textId="77777777" w:rsidR="00A24815" w:rsidRDefault="00A24815" w:rsidP="00030337">
            <w:pPr>
              <w:jc w:val="center"/>
              <w:rPr>
                <w:sz w:val="16"/>
                <w:szCs w:val="16"/>
                <w:lang w:val="en-US"/>
              </w:rPr>
            </w:pPr>
            <w:r>
              <w:rPr>
                <w:sz w:val="16"/>
                <w:szCs w:val="16"/>
                <w:lang w:val="en-US"/>
              </w:rPr>
              <w:t>1019852</w:t>
            </w:r>
          </w:p>
        </w:tc>
        <w:tc>
          <w:tcPr>
            <w:tcW w:w="4961" w:type="dxa"/>
            <w:tcBorders>
              <w:top w:val="nil"/>
              <w:bottom w:val="single" w:sz="2" w:space="0" w:color="auto"/>
            </w:tcBorders>
          </w:tcPr>
          <w:p w14:paraId="70A07A13" w14:textId="77777777" w:rsidR="00A24815" w:rsidRPr="00EA2326" w:rsidRDefault="00A24815" w:rsidP="00030337">
            <w:pPr>
              <w:rPr>
                <w:sz w:val="18"/>
                <w:szCs w:val="18"/>
                <w:lang w:val="en-US"/>
              </w:rPr>
            </w:pPr>
            <w:r w:rsidRPr="00EA2326">
              <w:rPr>
                <w:sz w:val="18"/>
                <w:szCs w:val="18"/>
                <w:lang w:val="en-US"/>
              </w:rPr>
              <w:t>Vopsea</w:t>
            </w:r>
          </w:p>
        </w:tc>
        <w:tc>
          <w:tcPr>
            <w:tcW w:w="1560" w:type="dxa"/>
            <w:tcBorders>
              <w:top w:val="nil"/>
              <w:bottom w:val="single" w:sz="2" w:space="0" w:color="auto"/>
            </w:tcBorders>
          </w:tcPr>
          <w:p w14:paraId="57782D47"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86DD8BB" w14:textId="77777777" w:rsidR="00A24815" w:rsidRPr="00EA2326" w:rsidRDefault="00A24815" w:rsidP="00030337">
            <w:pPr>
              <w:rPr>
                <w:sz w:val="18"/>
                <w:szCs w:val="18"/>
                <w:lang w:val="en-US"/>
              </w:rPr>
            </w:pPr>
            <w:r w:rsidRPr="00EA2326">
              <w:rPr>
                <w:sz w:val="18"/>
                <w:szCs w:val="18"/>
                <w:lang w:val="en-US"/>
              </w:rPr>
              <w:t>0.07</w:t>
            </w:r>
          </w:p>
        </w:tc>
      </w:tr>
      <w:tr w:rsidR="00A24815" w14:paraId="58EB704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94103" w14:textId="77777777" w:rsidR="00A24815" w:rsidRDefault="00A24815" w:rsidP="00030337">
            <w:pPr>
              <w:rPr>
                <w:lang w:val="en-US"/>
              </w:rPr>
            </w:pPr>
          </w:p>
        </w:tc>
        <w:tc>
          <w:tcPr>
            <w:tcW w:w="1701" w:type="dxa"/>
            <w:tcBorders>
              <w:top w:val="nil"/>
              <w:bottom w:val="single" w:sz="2" w:space="0" w:color="auto"/>
            </w:tcBorders>
            <w:vAlign w:val="center"/>
          </w:tcPr>
          <w:p w14:paraId="1BDFC272" w14:textId="77777777" w:rsidR="00A24815" w:rsidRDefault="00A24815" w:rsidP="00030337">
            <w:pPr>
              <w:jc w:val="center"/>
              <w:rPr>
                <w:sz w:val="16"/>
                <w:szCs w:val="16"/>
                <w:lang w:val="en-US"/>
              </w:rPr>
            </w:pPr>
            <w:r>
              <w:rPr>
                <w:sz w:val="16"/>
                <w:szCs w:val="16"/>
                <w:lang w:val="en-US"/>
              </w:rPr>
              <w:t>5009041</w:t>
            </w:r>
          </w:p>
        </w:tc>
        <w:tc>
          <w:tcPr>
            <w:tcW w:w="4961" w:type="dxa"/>
            <w:tcBorders>
              <w:top w:val="nil"/>
              <w:bottom w:val="single" w:sz="2" w:space="0" w:color="auto"/>
            </w:tcBorders>
          </w:tcPr>
          <w:p w14:paraId="72334549" w14:textId="77777777" w:rsidR="00A24815" w:rsidRPr="00EA2326" w:rsidRDefault="00A24815" w:rsidP="00030337">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33F5F25D"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7D5FA28A" w14:textId="77777777" w:rsidR="00A24815" w:rsidRPr="00EA2326" w:rsidRDefault="00A24815" w:rsidP="00030337">
            <w:pPr>
              <w:rPr>
                <w:sz w:val="18"/>
                <w:szCs w:val="18"/>
                <w:lang w:val="en-US"/>
              </w:rPr>
            </w:pPr>
            <w:r w:rsidRPr="00EA2326">
              <w:rPr>
                <w:sz w:val="18"/>
                <w:szCs w:val="18"/>
                <w:lang w:val="en-US"/>
              </w:rPr>
              <w:t>1.085</w:t>
            </w:r>
          </w:p>
        </w:tc>
      </w:tr>
      <w:tr w:rsidR="00A24815" w14:paraId="520ECCF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3F6693" w14:textId="77777777" w:rsidR="00A24815" w:rsidRDefault="00A24815" w:rsidP="00030337">
            <w:pPr>
              <w:rPr>
                <w:lang w:val="en-US"/>
              </w:rPr>
            </w:pPr>
          </w:p>
        </w:tc>
        <w:tc>
          <w:tcPr>
            <w:tcW w:w="1701" w:type="dxa"/>
            <w:tcBorders>
              <w:top w:val="nil"/>
              <w:bottom w:val="single" w:sz="2" w:space="0" w:color="auto"/>
            </w:tcBorders>
            <w:vAlign w:val="center"/>
          </w:tcPr>
          <w:p w14:paraId="2A4F0F3D" w14:textId="77777777" w:rsidR="00A24815" w:rsidRDefault="00A24815" w:rsidP="00030337">
            <w:pPr>
              <w:jc w:val="center"/>
              <w:rPr>
                <w:sz w:val="16"/>
                <w:szCs w:val="16"/>
                <w:lang w:val="en-US"/>
              </w:rPr>
            </w:pPr>
            <w:r>
              <w:rPr>
                <w:sz w:val="16"/>
                <w:szCs w:val="16"/>
                <w:lang w:val="en-US"/>
              </w:rPr>
              <w:t>5009056</w:t>
            </w:r>
          </w:p>
        </w:tc>
        <w:tc>
          <w:tcPr>
            <w:tcW w:w="4961" w:type="dxa"/>
            <w:tcBorders>
              <w:top w:val="nil"/>
              <w:bottom w:val="single" w:sz="2" w:space="0" w:color="auto"/>
            </w:tcBorders>
          </w:tcPr>
          <w:p w14:paraId="360857F9" w14:textId="77777777" w:rsidR="00A24815" w:rsidRPr="00EA2326" w:rsidRDefault="00A24815" w:rsidP="00030337">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7923C9DD"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6D041E64" w14:textId="77777777" w:rsidR="00A24815" w:rsidRPr="00EA2326" w:rsidRDefault="00A24815" w:rsidP="00030337">
            <w:pPr>
              <w:rPr>
                <w:sz w:val="18"/>
                <w:szCs w:val="18"/>
                <w:lang w:val="en-US"/>
              </w:rPr>
            </w:pPr>
            <w:r w:rsidRPr="00EA2326">
              <w:rPr>
                <w:sz w:val="18"/>
                <w:szCs w:val="18"/>
                <w:lang w:val="en-US"/>
              </w:rPr>
              <w:t>2.80</w:t>
            </w:r>
          </w:p>
        </w:tc>
      </w:tr>
      <w:tr w:rsidR="00A24815" w14:paraId="290BBE0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D97267" w14:textId="77777777" w:rsidR="00A24815" w:rsidRDefault="00A24815" w:rsidP="00030337">
            <w:pPr>
              <w:rPr>
                <w:lang w:val="en-US"/>
              </w:rPr>
            </w:pPr>
          </w:p>
        </w:tc>
        <w:tc>
          <w:tcPr>
            <w:tcW w:w="1701" w:type="dxa"/>
            <w:tcBorders>
              <w:top w:val="nil"/>
              <w:bottom w:val="single" w:sz="2" w:space="0" w:color="auto"/>
            </w:tcBorders>
            <w:vAlign w:val="center"/>
          </w:tcPr>
          <w:p w14:paraId="5D069103" w14:textId="77777777" w:rsidR="00A24815" w:rsidRDefault="00A24815" w:rsidP="00030337">
            <w:pPr>
              <w:jc w:val="center"/>
              <w:rPr>
                <w:sz w:val="16"/>
                <w:szCs w:val="16"/>
                <w:lang w:val="en-US"/>
              </w:rPr>
            </w:pPr>
            <w:r>
              <w:rPr>
                <w:sz w:val="16"/>
                <w:szCs w:val="16"/>
                <w:lang w:val="en-US"/>
              </w:rPr>
              <w:t>5009061</w:t>
            </w:r>
          </w:p>
        </w:tc>
        <w:tc>
          <w:tcPr>
            <w:tcW w:w="4961" w:type="dxa"/>
            <w:tcBorders>
              <w:top w:val="nil"/>
              <w:bottom w:val="single" w:sz="2" w:space="0" w:color="auto"/>
            </w:tcBorders>
          </w:tcPr>
          <w:p w14:paraId="5FF617C0" w14:textId="77777777" w:rsidR="00A24815" w:rsidRPr="00EA2326" w:rsidRDefault="00A24815" w:rsidP="00030337">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EF9FDA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7851F39" w14:textId="77777777" w:rsidR="00A24815" w:rsidRPr="00EA2326" w:rsidRDefault="00A24815" w:rsidP="00030337">
            <w:pPr>
              <w:rPr>
                <w:sz w:val="18"/>
                <w:szCs w:val="18"/>
                <w:lang w:val="en-US"/>
              </w:rPr>
            </w:pPr>
            <w:r w:rsidRPr="00EA2326">
              <w:rPr>
                <w:sz w:val="18"/>
                <w:szCs w:val="18"/>
                <w:lang w:val="en-US"/>
              </w:rPr>
              <w:t>42.70</w:t>
            </w:r>
          </w:p>
        </w:tc>
      </w:tr>
      <w:tr w:rsidR="00A24815" w14:paraId="7E255367"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5D0BC" w14:textId="77777777" w:rsidR="00A24815" w:rsidRDefault="00A24815" w:rsidP="00030337">
            <w:pPr>
              <w:rPr>
                <w:lang w:val="en-US"/>
              </w:rPr>
            </w:pPr>
          </w:p>
        </w:tc>
        <w:tc>
          <w:tcPr>
            <w:tcW w:w="1701" w:type="dxa"/>
            <w:tcBorders>
              <w:top w:val="nil"/>
              <w:bottom w:val="single" w:sz="2" w:space="0" w:color="auto"/>
            </w:tcBorders>
            <w:vAlign w:val="center"/>
          </w:tcPr>
          <w:p w14:paraId="22A58CFF" w14:textId="77777777" w:rsidR="00A24815" w:rsidRDefault="00A24815" w:rsidP="00030337">
            <w:pPr>
              <w:jc w:val="center"/>
              <w:rPr>
                <w:sz w:val="16"/>
                <w:szCs w:val="16"/>
                <w:lang w:val="en-US"/>
              </w:rPr>
            </w:pPr>
            <w:r>
              <w:rPr>
                <w:sz w:val="16"/>
                <w:szCs w:val="16"/>
                <w:lang w:val="en-US"/>
              </w:rPr>
              <w:t>5009140</w:t>
            </w:r>
          </w:p>
        </w:tc>
        <w:tc>
          <w:tcPr>
            <w:tcW w:w="4961" w:type="dxa"/>
            <w:tcBorders>
              <w:top w:val="nil"/>
              <w:bottom w:val="single" w:sz="2" w:space="0" w:color="auto"/>
            </w:tcBorders>
          </w:tcPr>
          <w:p w14:paraId="441EDE2A" w14:textId="77777777" w:rsidR="00A24815" w:rsidRPr="00EA2326" w:rsidRDefault="00A24815" w:rsidP="00030337">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6F3DCEB1"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312F498C" w14:textId="77777777" w:rsidR="00A24815" w:rsidRPr="00EA2326" w:rsidRDefault="00A24815" w:rsidP="00030337">
            <w:pPr>
              <w:rPr>
                <w:sz w:val="18"/>
                <w:szCs w:val="18"/>
                <w:lang w:val="en-US"/>
              </w:rPr>
            </w:pPr>
            <w:r w:rsidRPr="00EA2326">
              <w:rPr>
                <w:sz w:val="18"/>
                <w:szCs w:val="18"/>
                <w:lang w:val="en-US"/>
              </w:rPr>
              <w:t>0.175</w:t>
            </w:r>
          </w:p>
        </w:tc>
      </w:tr>
      <w:tr w:rsidR="00A24815" w14:paraId="42182CB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D848F" w14:textId="77777777" w:rsidR="00A24815" w:rsidRDefault="00A24815" w:rsidP="00030337">
            <w:pPr>
              <w:rPr>
                <w:lang w:val="en-US"/>
              </w:rPr>
            </w:pPr>
          </w:p>
        </w:tc>
        <w:tc>
          <w:tcPr>
            <w:tcW w:w="1701" w:type="dxa"/>
            <w:tcBorders>
              <w:top w:val="nil"/>
              <w:bottom w:val="single" w:sz="2" w:space="0" w:color="auto"/>
            </w:tcBorders>
            <w:vAlign w:val="center"/>
          </w:tcPr>
          <w:p w14:paraId="30D362C1" w14:textId="77777777" w:rsidR="00A24815" w:rsidRDefault="00A24815" w:rsidP="00030337">
            <w:pPr>
              <w:jc w:val="center"/>
              <w:rPr>
                <w:sz w:val="16"/>
                <w:szCs w:val="16"/>
                <w:lang w:val="en-US"/>
              </w:rPr>
            </w:pPr>
            <w:r>
              <w:rPr>
                <w:sz w:val="16"/>
                <w:szCs w:val="16"/>
                <w:lang w:val="en-US"/>
              </w:rPr>
              <w:t>5009500</w:t>
            </w:r>
          </w:p>
        </w:tc>
        <w:tc>
          <w:tcPr>
            <w:tcW w:w="4961" w:type="dxa"/>
            <w:tcBorders>
              <w:top w:val="nil"/>
              <w:bottom w:val="single" w:sz="2" w:space="0" w:color="auto"/>
            </w:tcBorders>
          </w:tcPr>
          <w:p w14:paraId="388042E2" w14:textId="77777777" w:rsidR="00A24815" w:rsidRPr="00EA2326" w:rsidRDefault="00A24815" w:rsidP="00030337">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2B92977E"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31CA89E0" w14:textId="77777777" w:rsidR="00A24815" w:rsidRPr="00EA2326" w:rsidRDefault="00A24815" w:rsidP="00030337">
            <w:pPr>
              <w:rPr>
                <w:sz w:val="18"/>
                <w:szCs w:val="18"/>
                <w:lang w:val="en-US"/>
              </w:rPr>
            </w:pPr>
            <w:r w:rsidRPr="00EA2326">
              <w:rPr>
                <w:sz w:val="18"/>
                <w:szCs w:val="18"/>
                <w:lang w:val="en-US"/>
              </w:rPr>
              <w:t>0.07</w:t>
            </w:r>
          </w:p>
        </w:tc>
      </w:tr>
      <w:tr w:rsidR="00A24815" w14:paraId="0F20265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765BB" w14:textId="77777777" w:rsidR="00A24815" w:rsidRDefault="00A24815" w:rsidP="00030337">
            <w:pPr>
              <w:rPr>
                <w:lang w:val="en-US"/>
              </w:rPr>
            </w:pPr>
          </w:p>
        </w:tc>
        <w:tc>
          <w:tcPr>
            <w:tcW w:w="1701" w:type="dxa"/>
            <w:tcBorders>
              <w:top w:val="nil"/>
              <w:bottom w:val="single" w:sz="2" w:space="0" w:color="auto"/>
            </w:tcBorders>
            <w:vAlign w:val="center"/>
          </w:tcPr>
          <w:p w14:paraId="63869232" w14:textId="77777777" w:rsidR="00A24815" w:rsidRDefault="00A24815" w:rsidP="00030337">
            <w:pPr>
              <w:jc w:val="center"/>
              <w:rPr>
                <w:sz w:val="16"/>
                <w:szCs w:val="16"/>
                <w:lang w:val="en-US"/>
              </w:rPr>
            </w:pPr>
            <w:r>
              <w:rPr>
                <w:sz w:val="16"/>
                <w:szCs w:val="16"/>
                <w:lang w:val="en-US"/>
              </w:rPr>
              <w:t>5440089</w:t>
            </w:r>
          </w:p>
        </w:tc>
        <w:tc>
          <w:tcPr>
            <w:tcW w:w="4961" w:type="dxa"/>
            <w:tcBorders>
              <w:top w:val="nil"/>
              <w:bottom w:val="single" w:sz="2" w:space="0" w:color="auto"/>
            </w:tcBorders>
          </w:tcPr>
          <w:p w14:paraId="3CA36B25" w14:textId="77777777" w:rsidR="00A24815" w:rsidRPr="00EA2326" w:rsidRDefault="00A24815" w:rsidP="00030337">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6452424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2C4B352" w14:textId="77777777" w:rsidR="00A24815" w:rsidRPr="00EA2326" w:rsidRDefault="00A24815" w:rsidP="00030337">
            <w:pPr>
              <w:rPr>
                <w:sz w:val="18"/>
                <w:szCs w:val="18"/>
                <w:lang w:val="en-US"/>
              </w:rPr>
            </w:pPr>
            <w:r w:rsidRPr="00EA2326">
              <w:rPr>
                <w:sz w:val="18"/>
                <w:szCs w:val="18"/>
                <w:lang w:val="en-US"/>
              </w:rPr>
              <w:t>1.12</w:t>
            </w:r>
          </w:p>
        </w:tc>
      </w:tr>
      <w:tr w:rsidR="00A24815" w14:paraId="67BDDAF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6C5B88" w14:textId="77777777" w:rsidR="00A24815" w:rsidRDefault="00A24815" w:rsidP="00030337">
            <w:r>
              <w:t>192</w:t>
            </w:r>
          </w:p>
        </w:tc>
        <w:tc>
          <w:tcPr>
            <w:tcW w:w="1701" w:type="dxa"/>
            <w:tcBorders>
              <w:top w:val="single" w:sz="4" w:space="0" w:color="auto"/>
              <w:bottom w:val="single" w:sz="4" w:space="0" w:color="auto"/>
            </w:tcBorders>
            <w:vAlign w:val="center"/>
          </w:tcPr>
          <w:p w14:paraId="5B004E84" w14:textId="77777777" w:rsidR="00A24815" w:rsidRDefault="00A24815" w:rsidP="00030337">
            <w:pPr>
              <w:rPr>
                <w:lang w:val="en-US"/>
              </w:rPr>
            </w:pPr>
            <w:r>
              <w:rPr>
                <w:lang w:val="en-US"/>
              </w:rPr>
              <w:t>Pret de piata</w:t>
            </w:r>
          </w:p>
          <w:p w14:paraId="35D0FD30" w14:textId="77777777" w:rsidR="00A24815" w:rsidRDefault="00A24815" w:rsidP="00030337"/>
        </w:tc>
        <w:tc>
          <w:tcPr>
            <w:tcW w:w="4961" w:type="dxa"/>
            <w:tcBorders>
              <w:top w:val="single" w:sz="4" w:space="0" w:color="auto"/>
              <w:bottom w:val="single" w:sz="4" w:space="0" w:color="auto"/>
            </w:tcBorders>
            <w:vAlign w:val="center"/>
          </w:tcPr>
          <w:p w14:paraId="2D8DEF1C" w14:textId="77777777" w:rsidR="00A24815" w:rsidRPr="0020179F" w:rsidRDefault="00A24815" w:rsidP="00030337">
            <w:pPr>
              <w:rPr>
                <w:lang w:val="en-US"/>
              </w:rPr>
            </w:pPr>
            <w:r w:rsidRPr="0020179F">
              <w:rPr>
                <w:lang w:val="en-US"/>
              </w:rPr>
              <w:t>Cablu VVGng LS  3x2.5mm2</w:t>
            </w:r>
          </w:p>
        </w:tc>
        <w:tc>
          <w:tcPr>
            <w:tcW w:w="1560" w:type="dxa"/>
            <w:tcBorders>
              <w:top w:val="single" w:sz="4" w:space="0" w:color="auto"/>
              <w:bottom w:val="single" w:sz="4" w:space="0" w:color="auto"/>
            </w:tcBorders>
            <w:vAlign w:val="center"/>
          </w:tcPr>
          <w:p w14:paraId="391AC264"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52A0392A" w14:textId="77777777" w:rsidR="00A24815" w:rsidRPr="00BA641A" w:rsidRDefault="00A24815" w:rsidP="00030337">
            <w:pPr>
              <w:jc w:val="center"/>
              <w:rPr>
                <w:b/>
                <w:bCs/>
              </w:rPr>
            </w:pPr>
            <w:r w:rsidRPr="00BA641A">
              <w:rPr>
                <w:b/>
                <w:bCs/>
              </w:rPr>
              <w:t>300.00</w:t>
            </w:r>
          </w:p>
        </w:tc>
      </w:tr>
      <w:tr w:rsidR="00A24815" w14:paraId="11D3F6B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874133" w14:textId="77777777" w:rsidR="00A24815" w:rsidRDefault="00A24815" w:rsidP="00030337">
            <w:pPr>
              <w:rPr>
                <w:lang w:val="en-US"/>
              </w:rPr>
            </w:pPr>
          </w:p>
        </w:tc>
        <w:tc>
          <w:tcPr>
            <w:tcW w:w="1701" w:type="dxa"/>
            <w:tcBorders>
              <w:top w:val="nil"/>
              <w:bottom w:val="single" w:sz="2" w:space="0" w:color="auto"/>
            </w:tcBorders>
            <w:vAlign w:val="center"/>
          </w:tcPr>
          <w:p w14:paraId="54DD3631" w14:textId="77777777" w:rsidR="00A24815" w:rsidRDefault="00A24815" w:rsidP="00030337">
            <w:pPr>
              <w:jc w:val="center"/>
              <w:rPr>
                <w:sz w:val="16"/>
                <w:szCs w:val="16"/>
                <w:lang w:val="en-US"/>
              </w:rPr>
            </w:pPr>
            <w:r>
              <w:rPr>
                <w:sz w:val="16"/>
                <w:szCs w:val="16"/>
                <w:lang w:val="en-US"/>
              </w:rPr>
              <w:t>2-1</w:t>
            </w:r>
          </w:p>
        </w:tc>
        <w:tc>
          <w:tcPr>
            <w:tcW w:w="4961" w:type="dxa"/>
            <w:tcBorders>
              <w:top w:val="nil"/>
              <w:bottom w:val="single" w:sz="2" w:space="0" w:color="auto"/>
            </w:tcBorders>
          </w:tcPr>
          <w:p w14:paraId="4574C899" w14:textId="77777777" w:rsidR="00A24815" w:rsidRPr="00EA2326" w:rsidRDefault="00A24815" w:rsidP="00030337">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2C406468"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3D58C6EB" w14:textId="77777777" w:rsidR="00A24815" w:rsidRPr="00EA2326" w:rsidRDefault="00A24815" w:rsidP="00030337">
            <w:pPr>
              <w:rPr>
                <w:sz w:val="18"/>
                <w:szCs w:val="18"/>
                <w:lang w:val="en-US"/>
              </w:rPr>
            </w:pPr>
            <w:r w:rsidRPr="00EA2326">
              <w:rPr>
                <w:sz w:val="18"/>
                <w:szCs w:val="18"/>
                <w:lang w:val="en-US"/>
              </w:rPr>
              <w:t>300.00</w:t>
            </w:r>
          </w:p>
        </w:tc>
      </w:tr>
      <w:tr w:rsidR="00A24815" w14:paraId="5B2A7286"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ADBAE8" w14:textId="77777777" w:rsidR="00A24815" w:rsidRDefault="00A24815" w:rsidP="00030337">
            <w:r>
              <w:t>193</w:t>
            </w:r>
          </w:p>
        </w:tc>
        <w:tc>
          <w:tcPr>
            <w:tcW w:w="1701" w:type="dxa"/>
            <w:tcBorders>
              <w:top w:val="single" w:sz="4" w:space="0" w:color="auto"/>
              <w:bottom w:val="single" w:sz="4" w:space="0" w:color="auto"/>
            </w:tcBorders>
            <w:vAlign w:val="center"/>
          </w:tcPr>
          <w:p w14:paraId="22E80EA1" w14:textId="77777777" w:rsidR="00A24815" w:rsidRDefault="00A24815" w:rsidP="00030337">
            <w:pPr>
              <w:rPr>
                <w:lang w:val="en-US"/>
              </w:rPr>
            </w:pPr>
            <w:r>
              <w:rPr>
                <w:lang w:val="en-US"/>
              </w:rPr>
              <w:t>Pret de piata</w:t>
            </w:r>
          </w:p>
          <w:p w14:paraId="3B8600BE" w14:textId="77777777" w:rsidR="00A24815" w:rsidRDefault="00A24815" w:rsidP="00030337"/>
        </w:tc>
        <w:tc>
          <w:tcPr>
            <w:tcW w:w="4961" w:type="dxa"/>
            <w:tcBorders>
              <w:top w:val="single" w:sz="4" w:space="0" w:color="auto"/>
              <w:bottom w:val="single" w:sz="4" w:space="0" w:color="auto"/>
            </w:tcBorders>
            <w:vAlign w:val="center"/>
          </w:tcPr>
          <w:p w14:paraId="1ED75317" w14:textId="77777777" w:rsidR="00A24815" w:rsidRPr="0020179F" w:rsidRDefault="00A24815" w:rsidP="00030337">
            <w:pPr>
              <w:rPr>
                <w:lang w:val="en-US"/>
              </w:rPr>
            </w:pPr>
            <w:r w:rsidRPr="0020179F">
              <w:rPr>
                <w:lang w:val="en-US"/>
              </w:rPr>
              <w:t>Cablu VVGng LS  5x2.5mm2</w:t>
            </w:r>
          </w:p>
        </w:tc>
        <w:tc>
          <w:tcPr>
            <w:tcW w:w="1560" w:type="dxa"/>
            <w:tcBorders>
              <w:top w:val="single" w:sz="4" w:space="0" w:color="auto"/>
              <w:bottom w:val="single" w:sz="4" w:space="0" w:color="auto"/>
            </w:tcBorders>
            <w:vAlign w:val="center"/>
          </w:tcPr>
          <w:p w14:paraId="459B5992"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73C80310" w14:textId="77777777" w:rsidR="00A24815" w:rsidRPr="00BA641A" w:rsidRDefault="00A24815" w:rsidP="00030337">
            <w:pPr>
              <w:jc w:val="center"/>
              <w:rPr>
                <w:b/>
                <w:bCs/>
              </w:rPr>
            </w:pPr>
            <w:r w:rsidRPr="00BA641A">
              <w:rPr>
                <w:b/>
                <w:bCs/>
              </w:rPr>
              <w:t>50.00</w:t>
            </w:r>
          </w:p>
        </w:tc>
      </w:tr>
      <w:tr w:rsidR="00A24815" w14:paraId="34ADAAE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78664F" w14:textId="77777777" w:rsidR="00A24815" w:rsidRDefault="00A24815" w:rsidP="00030337">
            <w:pPr>
              <w:rPr>
                <w:lang w:val="en-US"/>
              </w:rPr>
            </w:pPr>
          </w:p>
        </w:tc>
        <w:tc>
          <w:tcPr>
            <w:tcW w:w="1701" w:type="dxa"/>
            <w:tcBorders>
              <w:top w:val="nil"/>
              <w:bottom w:val="single" w:sz="2" w:space="0" w:color="auto"/>
            </w:tcBorders>
            <w:vAlign w:val="center"/>
          </w:tcPr>
          <w:p w14:paraId="53F9A031" w14:textId="77777777" w:rsidR="00A24815" w:rsidRDefault="00A24815" w:rsidP="00030337">
            <w:pPr>
              <w:jc w:val="center"/>
              <w:rPr>
                <w:sz w:val="16"/>
                <w:szCs w:val="16"/>
                <w:lang w:val="en-US"/>
              </w:rPr>
            </w:pPr>
            <w:r>
              <w:rPr>
                <w:sz w:val="16"/>
                <w:szCs w:val="16"/>
                <w:lang w:val="en-US"/>
              </w:rPr>
              <w:t>2-16</w:t>
            </w:r>
          </w:p>
        </w:tc>
        <w:tc>
          <w:tcPr>
            <w:tcW w:w="4961" w:type="dxa"/>
            <w:tcBorders>
              <w:top w:val="nil"/>
              <w:bottom w:val="single" w:sz="2" w:space="0" w:color="auto"/>
            </w:tcBorders>
          </w:tcPr>
          <w:p w14:paraId="2A835A2F" w14:textId="77777777" w:rsidR="00A24815" w:rsidRPr="00EA2326" w:rsidRDefault="00A24815" w:rsidP="00030337">
            <w:pPr>
              <w:rPr>
                <w:sz w:val="18"/>
                <w:szCs w:val="18"/>
                <w:lang w:val="en-US"/>
              </w:rPr>
            </w:pPr>
            <w:r w:rsidRPr="00EA2326">
              <w:rPr>
                <w:sz w:val="18"/>
                <w:szCs w:val="18"/>
                <w:lang w:val="en-US"/>
              </w:rPr>
              <w:t>Cablu VVGng LS  5x2.5mm2</w:t>
            </w:r>
          </w:p>
        </w:tc>
        <w:tc>
          <w:tcPr>
            <w:tcW w:w="1560" w:type="dxa"/>
            <w:tcBorders>
              <w:top w:val="nil"/>
              <w:bottom w:val="single" w:sz="2" w:space="0" w:color="auto"/>
            </w:tcBorders>
          </w:tcPr>
          <w:p w14:paraId="0C278383"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62ECE22C" w14:textId="77777777" w:rsidR="00A24815" w:rsidRPr="00EA2326" w:rsidRDefault="00A24815" w:rsidP="00030337">
            <w:pPr>
              <w:rPr>
                <w:sz w:val="18"/>
                <w:szCs w:val="18"/>
                <w:lang w:val="en-US"/>
              </w:rPr>
            </w:pPr>
            <w:r w:rsidRPr="00EA2326">
              <w:rPr>
                <w:sz w:val="18"/>
                <w:szCs w:val="18"/>
                <w:lang w:val="en-US"/>
              </w:rPr>
              <w:t>50.00</w:t>
            </w:r>
          </w:p>
        </w:tc>
      </w:tr>
      <w:tr w:rsidR="00A24815" w14:paraId="79C8E99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2D9A8" w14:textId="77777777" w:rsidR="00A24815" w:rsidRDefault="00A24815" w:rsidP="00030337">
            <w:r>
              <w:t>194</w:t>
            </w:r>
          </w:p>
        </w:tc>
        <w:tc>
          <w:tcPr>
            <w:tcW w:w="1701" w:type="dxa"/>
            <w:tcBorders>
              <w:top w:val="single" w:sz="4" w:space="0" w:color="auto"/>
              <w:bottom w:val="single" w:sz="4" w:space="0" w:color="auto"/>
            </w:tcBorders>
            <w:vAlign w:val="center"/>
          </w:tcPr>
          <w:p w14:paraId="07E4C52C" w14:textId="77777777" w:rsidR="00A24815" w:rsidRDefault="00A24815" w:rsidP="00030337">
            <w:pPr>
              <w:rPr>
                <w:lang w:val="en-US"/>
              </w:rPr>
            </w:pPr>
            <w:r>
              <w:rPr>
                <w:lang w:val="en-US"/>
              </w:rPr>
              <w:t>08-02-409-1</w:t>
            </w:r>
          </w:p>
          <w:p w14:paraId="6E6CD2DE" w14:textId="77777777" w:rsidR="00A24815" w:rsidRDefault="00A24815" w:rsidP="00030337"/>
        </w:tc>
        <w:tc>
          <w:tcPr>
            <w:tcW w:w="4961" w:type="dxa"/>
            <w:tcBorders>
              <w:top w:val="single" w:sz="4" w:space="0" w:color="auto"/>
              <w:bottom w:val="single" w:sz="4" w:space="0" w:color="auto"/>
            </w:tcBorders>
            <w:vAlign w:val="center"/>
          </w:tcPr>
          <w:p w14:paraId="5FE27D17" w14:textId="77777777" w:rsidR="00A24815" w:rsidRPr="0020179F" w:rsidRDefault="00A24815" w:rsidP="00030337">
            <w:pPr>
              <w:rPr>
                <w:lang w:val="en-US"/>
              </w:rPr>
            </w:pPr>
            <w:r w:rsidRPr="0020179F">
              <w:rPr>
                <w:lang w:val="en-US"/>
              </w:rPr>
              <w:t xml:space="preserve">Teava din vinilplast pe contructii instalate, pe pereti si coloane, fixare cu scoabe, diametru pina </w:t>
            </w:r>
            <w:r w:rsidRPr="0020179F">
              <w:rPr>
                <w:lang w:val="en-US"/>
              </w:rPr>
              <w:lastRenderedPageBreak/>
              <w:t>la 25 mm (resursele conform formularului desfasurat)</w:t>
            </w:r>
          </w:p>
        </w:tc>
        <w:tc>
          <w:tcPr>
            <w:tcW w:w="1560" w:type="dxa"/>
            <w:tcBorders>
              <w:top w:val="single" w:sz="4" w:space="0" w:color="auto"/>
              <w:bottom w:val="single" w:sz="4" w:space="0" w:color="auto"/>
            </w:tcBorders>
            <w:vAlign w:val="center"/>
          </w:tcPr>
          <w:p w14:paraId="0EE5D1AC" w14:textId="77777777" w:rsidR="00A24815" w:rsidRDefault="00A24815" w:rsidP="00030337">
            <w:pPr>
              <w:jc w:val="center"/>
            </w:pPr>
            <w:r>
              <w:lastRenderedPageBreak/>
              <w:t>100 m</w:t>
            </w:r>
          </w:p>
        </w:tc>
        <w:tc>
          <w:tcPr>
            <w:tcW w:w="1559" w:type="dxa"/>
            <w:tcBorders>
              <w:top w:val="single" w:sz="4" w:space="0" w:color="auto"/>
              <w:bottom w:val="single" w:sz="4" w:space="0" w:color="auto"/>
            </w:tcBorders>
            <w:vAlign w:val="center"/>
          </w:tcPr>
          <w:p w14:paraId="21A95FB2" w14:textId="77777777" w:rsidR="00A24815" w:rsidRPr="00BA641A" w:rsidRDefault="00A24815" w:rsidP="00030337">
            <w:pPr>
              <w:jc w:val="center"/>
              <w:rPr>
                <w:b/>
                <w:bCs/>
              </w:rPr>
            </w:pPr>
            <w:r w:rsidRPr="00BA641A">
              <w:rPr>
                <w:b/>
                <w:bCs/>
              </w:rPr>
              <w:t>6.50</w:t>
            </w:r>
          </w:p>
        </w:tc>
      </w:tr>
      <w:tr w:rsidR="00A24815" w14:paraId="3037D7F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B5E2A1" w14:textId="77777777" w:rsidR="00A24815" w:rsidRDefault="00A24815" w:rsidP="00030337">
            <w:pPr>
              <w:rPr>
                <w:lang w:val="en-US"/>
              </w:rPr>
            </w:pPr>
          </w:p>
        </w:tc>
        <w:tc>
          <w:tcPr>
            <w:tcW w:w="1701" w:type="dxa"/>
            <w:tcBorders>
              <w:top w:val="nil"/>
              <w:bottom w:val="single" w:sz="2" w:space="0" w:color="auto"/>
            </w:tcBorders>
            <w:vAlign w:val="center"/>
          </w:tcPr>
          <w:p w14:paraId="7BC40ABC"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2ADCBCBE"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14194F8"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7BFCE706" w14:textId="77777777" w:rsidR="00A24815" w:rsidRPr="00EA2326" w:rsidRDefault="00A24815" w:rsidP="00030337">
            <w:pPr>
              <w:rPr>
                <w:sz w:val="18"/>
                <w:szCs w:val="18"/>
                <w:lang w:val="en-US"/>
              </w:rPr>
            </w:pPr>
            <w:r w:rsidRPr="00EA2326">
              <w:rPr>
                <w:sz w:val="18"/>
                <w:szCs w:val="18"/>
                <w:lang w:val="en-US"/>
              </w:rPr>
              <w:t>154.70</w:t>
            </w:r>
          </w:p>
        </w:tc>
      </w:tr>
      <w:tr w:rsidR="00A24815" w14:paraId="211ED53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6562F7" w14:textId="77777777" w:rsidR="00A24815" w:rsidRDefault="00A24815" w:rsidP="00030337">
            <w:pPr>
              <w:rPr>
                <w:lang w:val="en-US"/>
              </w:rPr>
            </w:pPr>
          </w:p>
        </w:tc>
        <w:tc>
          <w:tcPr>
            <w:tcW w:w="1701" w:type="dxa"/>
            <w:tcBorders>
              <w:top w:val="nil"/>
              <w:bottom w:val="single" w:sz="2" w:space="0" w:color="auto"/>
            </w:tcBorders>
            <w:vAlign w:val="center"/>
          </w:tcPr>
          <w:p w14:paraId="71929311" w14:textId="77777777" w:rsidR="00A24815" w:rsidRDefault="00A24815" w:rsidP="00030337">
            <w:pPr>
              <w:jc w:val="center"/>
              <w:rPr>
                <w:sz w:val="16"/>
                <w:szCs w:val="16"/>
                <w:lang w:val="en-US"/>
              </w:rPr>
            </w:pPr>
            <w:r>
              <w:rPr>
                <w:sz w:val="16"/>
                <w:szCs w:val="16"/>
                <w:lang w:val="en-US"/>
              </w:rPr>
              <w:t>1010813</w:t>
            </w:r>
          </w:p>
        </w:tc>
        <w:tc>
          <w:tcPr>
            <w:tcW w:w="4961" w:type="dxa"/>
            <w:tcBorders>
              <w:top w:val="nil"/>
              <w:bottom w:val="single" w:sz="2" w:space="0" w:color="auto"/>
            </w:tcBorders>
          </w:tcPr>
          <w:p w14:paraId="1F20DE40" w14:textId="77777777" w:rsidR="00A24815" w:rsidRPr="00EA2326" w:rsidRDefault="00A24815" w:rsidP="00030337">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4AFB0674" w14:textId="77777777" w:rsidR="00A24815" w:rsidRPr="00EA2326" w:rsidRDefault="00A24815" w:rsidP="00030337">
            <w:pPr>
              <w:rPr>
                <w:sz w:val="18"/>
                <w:szCs w:val="18"/>
                <w:lang w:val="en-US"/>
              </w:rPr>
            </w:pPr>
            <w:r w:rsidRPr="00EA2326">
              <w:rPr>
                <w:sz w:val="18"/>
                <w:szCs w:val="18"/>
                <w:lang w:val="en-US"/>
              </w:rPr>
              <w:t>t</w:t>
            </w:r>
          </w:p>
        </w:tc>
        <w:tc>
          <w:tcPr>
            <w:tcW w:w="1559" w:type="dxa"/>
            <w:tcBorders>
              <w:top w:val="nil"/>
              <w:bottom w:val="single" w:sz="2" w:space="0" w:color="auto"/>
            </w:tcBorders>
          </w:tcPr>
          <w:p w14:paraId="1B337BBD" w14:textId="77777777" w:rsidR="00A24815" w:rsidRPr="00EA2326" w:rsidRDefault="00A24815" w:rsidP="00030337">
            <w:pPr>
              <w:rPr>
                <w:sz w:val="18"/>
                <w:szCs w:val="18"/>
                <w:lang w:val="en-US"/>
              </w:rPr>
            </w:pPr>
            <w:r w:rsidRPr="00EA2326">
              <w:rPr>
                <w:sz w:val="18"/>
                <w:szCs w:val="18"/>
                <w:lang w:val="en-US"/>
              </w:rPr>
              <w:t>0.014</w:t>
            </w:r>
          </w:p>
        </w:tc>
      </w:tr>
      <w:tr w:rsidR="00A24815" w14:paraId="20E24AA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E61A09" w14:textId="77777777" w:rsidR="00A24815" w:rsidRDefault="00A24815" w:rsidP="00030337">
            <w:pPr>
              <w:rPr>
                <w:lang w:val="en-US"/>
              </w:rPr>
            </w:pPr>
          </w:p>
        </w:tc>
        <w:tc>
          <w:tcPr>
            <w:tcW w:w="1701" w:type="dxa"/>
            <w:tcBorders>
              <w:top w:val="nil"/>
              <w:bottom w:val="single" w:sz="2" w:space="0" w:color="auto"/>
            </w:tcBorders>
            <w:vAlign w:val="center"/>
          </w:tcPr>
          <w:p w14:paraId="3481A58F" w14:textId="77777777" w:rsidR="00A24815" w:rsidRDefault="00A24815" w:rsidP="00030337">
            <w:pPr>
              <w:jc w:val="center"/>
              <w:rPr>
                <w:sz w:val="16"/>
                <w:szCs w:val="16"/>
                <w:lang w:val="en-US"/>
              </w:rPr>
            </w:pPr>
            <w:r>
              <w:rPr>
                <w:sz w:val="16"/>
                <w:szCs w:val="16"/>
                <w:lang w:val="en-US"/>
              </w:rPr>
              <w:t>1011924</w:t>
            </w:r>
          </w:p>
        </w:tc>
        <w:tc>
          <w:tcPr>
            <w:tcW w:w="4961" w:type="dxa"/>
            <w:tcBorders>
              <w:top w:val="nil"/>
              <w:bottom w:val="single" w:sz="2" w:space="0" w:color="auto"/>
            </w:tcBorders>
          </w:tcPr>
          <w:p w14:paraId="6CB93411" w14:textId="77777777" w:rsidR="00A24815" w:rsidRPr="00EA2326" w:rsidRDefault="00A24815" w:rsidP="00030337">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180F5734"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F913671" w14:textId="77777777" w:rsidR="00A24815" w:rsidRPr="00EA2326" w:rsidRDefault="00A24815" w:rsidP="00030337">
            <w:pPr>
              <w:rPr>
                <w:sz w:val="18"/>
                <w:szCs w:val="18"/>
                <w:lang w:val="en-US"/>
              </w:rPr>
            </w:pPr>
            <w:r w:rsidRPr="00EA2326">
              <w:rPr>
                <w:sz w:val="18"/>
                <w:szCs w:val="18"/>
                <w:lang w:val="en-US"/>
              </w:rPr>
              <w:t>6.24</w:t>
            </w:r>
          </w:p>
        </w:tc>
      </w:tr>
      <w:tr w:rsidR="00A24815" w14:paraId="38731A1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565B42" w14:textId="77777777" w:rsidR="00A24815" w:rsidRDefault="00A24815" w:rsidP="00030337">
            <w:pPr>
              <w:rPr>
                <w:lang w:val="en-US"/>
              </w:rPr>
            </w:pPr>
          </w:p>
        </w:tc>
        <w:tc>
          <w:tcPr>
            <w:tcW w:w="1701" w:type="dxa"/>
            <w:tcBorders>
              <w:top w:val="nil"/>
              <w:bottom w:val="single" w:sz="2" w:space="0" w:color="auto"/>
            </w:tcBorders>
            <w:vAlign w:val="center"/>
          </w:tcPr>
          <w:p w14:paraId="1FF7B91D" w14:textId="77777777" w:rsidR="00A24815" w:rsidRDefault="00A24815" w:rsidP="00030337">
            <w:pPr>
              <w:jc w:val="center"/>
              <w:rPr>
                <w:sz w:val="16"/>
                <w:szCs w:val="16"/>
                <w:lang w:val="en-US"/>
              </w:rPr>
            </w:pPr>
            <w:r>
              <w:rPr>
                <w:sz w:val="16"/>
                <w:szCs w:val="16"/>
                <w:lang w:val="en-US"/>
              </w:rPr>
              <w:t>1019100</w:t>
            </w:r>
          </w:p>
        </w:tc>
        <w:tc>
          <w:tcPr>
            <w:tcW w:w="4961" w:type="dxa"/>
            <w:tcBorders>
              <w:top w:val="nil"/>
              <w:bottom w:val="single" w:sz="2" w:space="0" w:color="auto"/>
            </w:tcBorders>
          </w:tcPr>
          <w:p w14:paraId="7D85419B" w14:textId="77777777" w:rsidR="00A24815" w:rsidRPr="00EA2326" w:rsidRDefault="00A24815" w:rsidP="00030337">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7C32E0B9"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46E41E81" w14:textId="77777777" w:rsidR="00A24815" w:rsidRPr="00EA2326" w:rsidRDefault="00A24815" w:rsidP="00030337">
            <w:pPr>
              <w:rPr>
                <w:sz w:val="18"/>
                <w:szCs w:val="18"/>
                <w:lang w:val="en-US"/>
              </w:rPr>
            </w:pPr>
            <w:r w:rsidRPr="00EA2326">
              <w:rPr>
                <w:sz w:val="18"/>
                <w:szCs w:val="18"/>
                <w:lang w:val="en-US"/>
              </w:rPr>
              <w:t>87.10</w:t>
            </w:r>
          </w:p>
        </w:tc>
      </w:tr>
      <w:tr w:rsidR="00A24815" w14:paraId="7F3C58F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BD05C1" w14:textId="77777777" w:rsidR="00A24815" w:rsidRDefault="00A24815" w:rsidP="00030337">
            <w:pPr>
              <w:rPr>
                <w:lang w:val="en-US"/>
              </w:rPr>
            </w:pPr>
          </w:p>
        </w:tc>
        <w:tc>
          <w:tcPr>
            <w:tcW w:w="1701" w:type="dxa"/>
            <w:tcBorders>
              <w:top w:val="nil"/>
              <w:bottom w:val="single" w:sz="2" w:space="0" w:color="auto"/>
            </w:tcBorders>
            <w:vAlign w:val="center"/>
          </w:tcPr>
          <w:p w14:paraId="18927A55" w14:textId="77777777" w:rsidR="00A24815" w:rsidRDefault="00A24815" w:rsidP="00030337">
            <w:pPr>
              <w:jc w:val="center"/>
              <w:rPr>
                <w:sz w:val="16"/>
                <w:szCs w:val="16"/>
                <w:lang w:val="en-US"/>
              </w:rPr>
            </w:pPr>
            <w:r>
              <w:rPr>
                <w:sz w:val="16"/>
                <w:szCs w:val="16"/>
                <w:lang w:val="en-US"/>
              </w:rPr>
              <w:t>1019109</w:t>
            </w:r>
          </w:p>
        </w:tc>
        <w:tc>
          <w:tcPr>
            <w:tcW w:w="4961" w:type="dxa"/>
            <w:tcBorders>
              <w:top w:val="nil"/>
              <w:bottom w:val="single" w:sz="2" w:space="0" w:color="auto"/>
            </w:tcBorders>
          </w:tcPr>
          <w:p w14:paraId="466BD1B7" w14:textId="77777777" w:rsidR="00A24815" w:rsidRPr="00EA2326" w:rsidRDefault="00A24815" w:rsidP="00030337">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31593438"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463520E9" w14:textId="77777777" w:rsidR="00A24815" w:rsidRPr="00EA2326" w:rsidRDefault="00A24815" w:rsidP="00030337">
            <w:pPr>
              <w:rPr>
                <w:sz w:val="18"/>
                <w:szCs w:val="18"/>
                <w:lang w:val="en-US"/>
              </w:rPr>
            </w:pPr>
            <w:r w:rsidRPr="00EA2326">
              <w:rPr>
                <w:sz w:val="18"/>
                <w:szCs w:val="18"/>
                <w:lang w:val="en-US"/>
              </w:rPr>
              <w:t>87.10</w:t>
            </w:r>
          </w:p>
        </w:tc>
      </w:tr>
      <w:tr w:rsidR="00A24815" w14:paraId="244E009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2D0EA2" w14:textId="77777777" w:rsidR="00A24815" w:rsidRDefault="00A24815" w:rsidP="00030337">
            <w:pPr>
              <w:rPr>
                <w:lang w:val="en-US"/>
              </w:rPr>
            </w:pPr>
          </w:p>
        </w:tc>
        <w:tc>
          <w:tcPr>
            <w:tcW w:w="1701" w:type="dxa"/>
            <w:tcBorders>
              <w:top w:val="nil"/>
              <w:bottom w:val="single" w:sz="2" w:space="0" w:color="auto"/>
            </w:tcBorders>
            <w:vAlign w:val="center"/>
          </w:tcPr>
          <w:p w14:paraId="60974B12" w14:textId="77777777" w:rsidR="00A24815" w:rsidRDefault="00A24815" w:rsidP="00030337">
            <w:pPr>
              <w:jc w:val="center"/>
              <w:rPr>
                <w:sz w:val="16"/>
                <w:szCs w:val="16"/>
                <w:lang w:val="en-US"/>
              </w:rPr>
            </w:pPr>
            <w:r>
              <w:rPr>
                <w:sz w:val="16"/>
                <w:szCs w:val="16"/>
                <w:lang w:val="en-US"/>
              </w:rPr>
              <w:t>1139042</w:t>
            </w:r>
          </w:p>
        </w:tc>
        <w:tc>
          <w:tcPr>
            <w:tcW w:w="4961" w:type="dxa"/>
            <w:tcBorders>
              <w:top w:val="nil"/>
              <w:bottom w:val="single" w:sz="2" w:space="0" w:color="auto"/>
            </w:tcBorders>
          </w:tcPr>
          <w:p w14:paraId="2727D2CC" w14:textId="77777777" w:rsidR="00A24815" w:rsidRPr="00EA2326" w:rsidRDefault="00A24815" w:rsidP="00030337">
            <w:pPr>
              <w:rPr>
                <w:sz w:val="18"/>
                <w:szCs w:val="18"/>
                <w:lang w:val="en-US"/>
              </w:rPr>
            </w:pPr>
            <w:r w:rsidRPr="00EA2326">
              <w:rPr>
                <w:sz w:val="18"/>
                <w:szCs w:val="18"/>
                <w:lang w:val="en-US"/>
              </w:rPr>
              <w:t>Clei ""</w:t>
            </w:r>
          </w:p>
        </w:tc>
        <w:tc>
          <w:tcPr>
            <w:tcW w:w="1560" w:type="dxa"/>
            <w:tcBorders>
              <w:top w:val="nil"/>
              <w:bottom w:val="single" w:sz="2" w:space="0" w:color="auto"/>
            </w:tcBorders>
          </w:tcPr>
          <w:p w14:paraId="3DCEAD1B"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CD3CC36" w14:textId="77777777" w:rsidR="00A24815" w:rsidRPr="00EA2326" w:rsidRDefault="00A24815" w:rsidP="00030337">
            <w:pPr>
              <w:rPr>
                <w:sz w:val="18"/>
                <w:szCs w:val="18"/>
                <w:lang w:val="en-US"/>
              </w:rPr>
            </w:pPr>
            <w:r w:rsidRPr="00EA2326">
              <w:rPr>
                <w:sz w:val="18"/>
                <w:szCs w:val="18"/>
                <w:lang w:val="en-US"/>
              </w:rPr>
              <w:t>1.30</w:t>
            </w:r>
          </w:p>
        </w:tc>
      </w:tr>
      <w:tr w:rsidR="00A24815" w14:paraId="2A394E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78A96B" w14:textId="77777777" w:rsidR="00A24815" w:rsidRDefault="00A24815" w:rsidP="00030337">
            <w:pPr>
              <w:rPr>
                <w:lang w:val="en-US"/>
              </w:rPr>
            </w:pPr>
          </w:p>
        </w:tc>
        <w:tc>
          <w:tcPr>
            <w:tcW w:w="1701" w:type="dxa"/>
            <w:tcBorders>
              <w:top w:val="nil"/>
              <w:bottom w:val="single" w:sz="2" w:space="0" w:color="auto"/>
            </w:tcBorders>
            <w:vAlign w:val="center"/>
          </w:tcPr>
          <w:p w14:paraId="3308598B" w14:textId="77777777" w:rsidR="00A24815" w:rsidRDefault="00A24815" w:rsidP="00030337">
            <w:pPr>
              <w:jc w:val="center"/>
              <w:rPr>
                <w:sz w:val="16"/>
                <w:szCs w:val="16"/>
                <w:lang w:val="en-US"/>
              </w:rPr>
            </w:pPr>
            <w:r>
              <w:rPr>
                <w:sz w:val="16"/>
                <w:szCs w:val="16"/>
                <w:lang w:val="en-US"/>
              </w:rPr>
              <w:t>5009030</w:t>
            </w:r>
          </w:p>
        </w:tc>
        <w:tc>
          <w:tcPr>
            <w:tcW w:w="4961" w:type="dxa"/>
            <w:tcBorders>
              <w:top w:val="nil"/>
              <w:bottom w:val="single" w:sz="2" w:space="0" w:color="auto"/>
            </w:tcBorders>
          </w:tcPr>
          <w:p w14:paraId="62600402" w14:textId="77777777" w:rsidR="00A24815" w:rsidRPr="00EA2326" w:rsidRDefault="00A24815" w:rsidP="00030337">
            <w:pPr>
              <w:rPr>
                <w:sz w:val="18"/>
                <w:szCs w:val="18"/>
                <w:lang w:val="en-US"/>
              </w:rPr>
            </w:pPr>
            <w:r w:rsidRPr="00EA2326">
              <w:rPr>
                <w:sz w:val="18"/>
                <w:szCs w:val="18"/>
                <w:lang w:val="en-US"/>
              </w:rPr>
              <w:t>Flanse</w:t>
            </w:r>
          </w:p>
        </w:tc>
        <w:tc>
          <w:tcPr>
            <w:tcW w:w="1560" w:type="dxa"/>
            <w:tcBorders>
              <w:top w:val="nil"/>
              <w:bottom w:val="single" w:sz="2" w:space="0" w:color="auto"/>
            </w:tcBorders>
          </w:tcPr>
          <w:p w14:paraId="1886AAC1"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0151626B" w14:textId="77777777" w:rsidR="00A24815" w:rsidRPr="00EA2326" w:rsidRDefault="00A24815" w:rsidP="00030337">
            <w:pPr>
              <w:rPr>
                <w:sz w:val="18"/>
                <w:szCs w:val="18"/>
                <w:lang w:val="en-US"/>
              </w:rPr>
            </w:pPr>
            <w:r w:rsidRPr="00EA2326">
              <w:rPr>
                <w:sz w:val="18"/>
                <w:szCs w:val="18"/>
                <w:lang w:val="en-US"/>
              </w:rPr>
              <w:t>6.50</w:t>
            </w:r>
          </w:p>
        </w:tc>
      </w:tr>
      <w:tr w:rsidR="00A24815" w14:paraId="054AD16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76343A" w14:textId="77777777" w:rsidR="00A24815" w:rsidRDefault="00A24815" w:rsidP="00030337">
            <w:pPr>
              <w:rPr>
                <w:lang w:val="en-US"/>
              </w:rPr>
            </w:pPr>
          </w:p>
        </w:tc>
        <w:tc>
          <w:tcPr>
            <w:tcW w:w="1701" w:type="dxa"/>
            <w:tcBorders>
              <w:top w:val="nil"/>
              <w:bottom w:val="single" w:sz="2" w:space="0" w:color="auto"/>
            </w:tcBorders>
            <w:vAlign w:val="center"/>
          </w:tcPr>
          <w:p w14:paraId="18BE9949" w14:textId="77777777" w:rsidR="00A24815" w:rsidRDefault="00A24815" w:rsidP="00030337">
            <w:pPr>
              <w:jc w:val="center"/>
              <w:rPr>
                <w:sz w:val="16"/>
                <w:szCs w:val="16"/>
                <w:lang w:val="en-US"/>
              </w:rPr>
            </w:pPr>
            <w:r>
              <w:rPr>
                <w:sz w:val="16"/>
                <w:szCs w:val="16"/>
                <w:lang w:val="en-US"/>
              </w:rPr>
              <w:t>5009031</w:t>
            </w:r>
          </w:p>
        </w:tc>
        <w:tc>
          <w:tcPr>
            <w:tcW w:w="4961" w:type="dxa"/>
            <w:tcBorders>
              <w:top w:val="nil"/>
              <w:bottom w:val="single" w:sz="2" w:space="0" w:color="auto"/>
            </w:tcBorders>
          </w:tcPr>
          <w:p w14:paraId="630B394B" w14:textId="77777777" w:rsidR="00A24815" w:rsidRPr="00EA2326" w:rsidRDefault="00A24815" w:rsidP="00030337">
            <w:pPr>
              <w:rPr>
                <w:sz w:val="18"/>
                <w:szCs w:val="18"/>
                <w:lang w:val="en-US"/>
              </w:rPr>
            </w:pPr>
            <w:r w:rsidRPr="00EA2326">
              <w:rPr>
                <w:sz w:val="18"/>
                <w:szCs w:val="18"/>
                <w:lang w:val="en-US"/>
              </w:rPr>
              <w:t>Scoabe</w:t>
            </w:r>
          </w:p>
        </w:tc>
        <w:tc>
          <w:tcPr>
            <w:tcW w:w="1560" w:type="dxa"/>
            <w:tcBorders>
              <w:top w:val="nil"/>
              <w:bottom w:val="single" w:sz="2" w:space="0" w:color="auto"/>
            </w:tcBorders>
          </w:tcPr>
          <w:p w14:paraId="40A1DFCB"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1D1337A7" w14:textId="77777777" w:rsidR="00A24815" w:rsidRPr="00EA2326" w:rsidRDefault="00A24815" w:rsidP="00030337">
            <w:pPr>
              <w:rPr>
                <w:sz w:val="18"/>
                <w:szCs w:val="18"/>
                <w:lang w:val="en-US"/>
              </w:rPr>
            </w:pPr>
            <w:r w:rsidRPr="00EA2326">
              <w:rPr>
                <w:sz w:val="18"/>
                <w:szCs w:val="18"/>
                <w:lang w:val="en-US"/>
              </w:rPr>
              <w:t>43.55</w:t>
            </w:r>
          </w:p>
        </w:tc>
      </w:tr>
      <w:tr w:rsidR="00A24815" w14:paraId="3D14C32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4FCD5C" w14:textId="77777777" w:rsidR="00A24815" w:rsidRDefault="00A24815" w:rsidP="00030337">
            <w:pPr>
              <w:rPr>
                <w:lang w:val="en-US"/>
              </w:rPr>
            </w:pPr>
          </w:p>
        </w:tc>
        <w:tc>
          <w:tcPr>
            <w:tcW w:w="1701" w:type="dxa"/>
            <w:tcBorders>
              <w:top w:val="nil"/>
              <w:bottom w:val="single" w:sz="2" w:space="0" w:color="auto"/>
            </w:tcBorders>
            <w:vAlign w:val="center"/>
          </w:tcPr>
          <w:p w14:paraId="6A8608B4" w14:textId="77777777" w:rsidR="00A24815" w:rsidRDefault="00A24815" w:rsidP="00030337">
            <w:pPr>
              <w:jc w:val="center"/>
              <w:rPr>
                <w:sz w:val="16"/>
                <w:szCs w:val="16"/>
                <w:lang w:val="en-US"/>
              </w:rPr>
            </w:pPr>
            <w:r>
              <w:rPr>
                <w:sz w:val="16"/>
                <w:szCs w:val="16"/>
                <w:lang w:val="en-US"/>
              </w:rPr>
              <w:t>5009061</w:t>
            </w:r>
          </w:p>
        </w:tc>
        <w:tc>
          <w:tcPr>
            <w:tcW w:w="4961" w:type="dxa"/>
            <w:tcBorders>
              <w:top w:val="nil"/>
              <w:bottom w:val="single" w:sz="2" w:space="0" w:color="auto"/>
            </w:tcBorders>
          </w:tcPr>
          <w:p w14:paraId="3308C9C4" w14:textId="77777777" w:rsidR="00A24815" w:rsidRPr="00EA2326" w:rsidRDefault="00A24815" w:rsidP="00030337">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3313F0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34B5BFD" w14:textId="77777777" w:rsidR="00A24815" w:rsidRPr="00EA2326" w:rsidRDefault="00A24815" w:rsidP="00030337">
            <w:pPr>
              <w:rPr>
                <w:sz w:val="18"/>
                <w:szCs w:val="18"/>
                <w:lang w:val="en-US"/>
              </w:rPr>
            </w:pPr>
            <w:r w:rsidRPr="00EA2326">
              <w:rPr>
                <w:sz w:val="18"/>
                <w:szCs w:val="18"/>
                <w:lang w:val="en-US"/>
              </w:rPr>
              <w:t>117.00</w:t>
            </w:r>
          </w:p>
        </w:tc>
      </w:tr>
      <w:tr w:rsidR="00A24815" w14:paraId="0AFB7CD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FFC52" w14:textId="77777777" w:rsidR="00A24815" w:rsidRDefault="00A24815" w:rsidP="00030337">
            <w:pPr>
              <w:rPr>
                <w:lang w:val="en-US"/>
              </w:rPr>
            </w:pPr>
          </w:p>
        </w:tc>
        <w:tc>
          <w:tcPr>
            <w:tcW w:w="1701" w:type="dxa"/>
            <w:tcBorders>
              <w:top w:val="nil"/>
              <w:bottom w:val="single" w:sz="2" w:space="0" w:color="auto"/>
            </w:tcBorders>
            <w:vAlign w:val="center"/>
          </w:tcPr>
          <w:p w14:paraId="0ECFBC5F" w14:textId="77777777" w:rsidR="00A24815" w:rsidRDefault="00A24815" w:rsidP="00030337">
            <w:pPr>
              <w:jc w:val="center"/>
              <w:rPr>
                <w:sz w:val="16"/>
                <w:szCs w:val="16"/>
                <w:lang w:val="en-US"/>
              </w:rPr>
            </w:pPr>
            <w:r>
              <w:rPr>
                <w:sz w:val="16"/>
                <w:szCs w:val="16"/>
                <w:lang w:val="en-US"/>
              </w:rPr>
              <w:t>5009070</w:t>
            </w:r>
          </w:p>
        </w:tc>
        <w:tc>
          <w:tcPr>
            <w:tcW w:w="4961" w:type="dxa"/>
            <w:tcBorders>
              <w:top w:val="nil"/>
              <w:bottom w:val="single" w:sz="2" w:space="0" w:color="auto"/>
            </w:tcBorders>
          </w:tcPr>
          <w:p w14:paraId="527A2F2D" w14:textId="77777777" w:rsidR="00A24815" w:rsidRPr="00EA2326" w:rsidRDefault="00A24815" w:rsidP="00030337">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3470A0B3"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5FD1B437" w14:textId="77777777" w:rsidR="00A24815" w:rsidRPr="00EA2326" w:rsidRDefault="00A24815" w:rsidP="00030337">
            <w:pPr>
              <w:rPr>
                <w:sz w:val="18"/>
                <w:szCs w:val="18"/>
                <w:lang w:val="en-US"/>
              </w:rPr>
            </w:pPr>
            <w:r w:rsidRPr="00EA2326">
              <w:rPr>
                <w:sz w:val="18"/>
                <w:szCs w:val="18"/>
                <w:lang w:val="en-US"/>
              </w:rPr>
              <w:t>11.70</w:t>
            </w:r>
          </w:p>
        </w:tc>
      </w:tr>
      <w:tr w:rsidR="00A24815" w14:paraId="7D85921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F23726" w14:textId="77777777" w:rsidR="00A24815" w:rsidRDefault="00A24815" w:rsidP="00030337">
            <w:pPr>
              <w:rPr>
                <w:lang w:val="en-US"/>
              </w:rPr>
            </w:pPr>
          </w:p>
        </w:tc>
        <w:tc>
          <w:tcPr>
            <w:tcW w:w="1701" w:type="dxa"/>
            <w:tcBorders>
              <w:top w:val="nil"/>
              <w:bottom w:val="single" w:sz="2" w:space="0" w:color="auto"/>
            </w:tcBorders>
            <w:vAlign w:val="center"/>
          </w:tcPr>
          <w:p w14:paraId="233A993A" w14:textId="77777777" w:rsidR="00A24815" w:rsidRDefault="00A24815" w:rsidP="00030337">
            <w:pPr>
              <w:jc w:val="center"/>
              <w:rPr>
                <w:sz w:val="16"/>
                <w:szCs w:val="16"/>
                <w:lang w:val="en-US"/>
              </w:rPr>
            </w:pPr>
            <w:r>
              <w:rPr>
                <w:sz w:val="16"/>
                <w:szCs w:val="16"/>
                <w:lang w:val="en-US"/>
              </w:rPr>
              <w:t>040502</w:t>
            </w:r>
          </w:p>
        </w:tc>
        <w:tc>
          <w:tcPr>
            <w:tcW w:w="4961" w:type="dxa"/>
            <w:tcBorders>
              <w:top w:val="nil"/>
              <w:bottom w:val="single" w:sz="2" w:space="0" w:color="auto"/>
            </w:tcBorders>
          </w:tcPr>
          <w:p w14:paraId="1A15199E" w14:textId="77777777" w:rsidR="00A24815" w:rsidRPr="00EA2326" w:rsidRDefault="00A24815" w:rsidP="00030337">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36848A2E"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15B5E101" w14:textId="77777777" w:rsidR="00A24815" w:rsidRPr="00EA2326" w:rsidRDefault="00A24815" w:rsidP="00030337">
            <w:pPr>
              <w:rPr>
                <w:sz w:val="18"/>
                <w:szCs w:val="18"/>
                <w:lang w:val="en-US"/>
              </w:rPr>
            </w:pPr>
            <w:r w:rsidRPr="00EA2326">
              <w:rPr>
                <w:sz w:val="18"/>
                <w:szCs w:val="18"/>
                <w:lang w:val="en-US"/>
              </w:rPr>
              <w:t>17.55</w:t>
            </w:r>
          </w:p>
        </w:tc>
      </w:tr>
      <w:tr w:rsidR="00A24815" w14:paraId="66A600E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36FEE" w14:textId="77777777" w:rsidR="00A24815" w:rsidRDefault="00A24815" w:rsidP="00030337">
            <w:pPr>
              <w:rPr>
                <w:lang w:val="en-US"/>
              </w:rPr>
            </w:pPr>
          </w:p>
        </w:tc>
        <w:tc>
          <w:tcPr>
            <w:tcW w:w="1701" w:type="dxa"/>
            <w:tcBorders>
              <w:top w:val="nil"/>
              <w:bottom w:val="single" w:sz="2" w:space="0" w:color="auto"/>
            </w:tcBorders>
            <w:vAlign w:val="center"/>
          </w:tcPr>
          <w:p w14:paraId="1E29A7A6" w14:textId="77777777" w:rsidR="00A24815" w:rsidRDefault="00A24815" w:rsidP="00030337">
            <w:pPr>
              <w:jc w:val="center"/>
              <w:rPr>
                <w:sz w:val="16"/>
                <w:szCs w:val="16"/>
                <w:lang w:val="en-US"/>
              </w:rPr>
            </w:pPr>
            <w:r>
              <w:rPr>
                <w:sz w:val="16"/>
                <w:szCs w:val="16"/>
                <w:lang w:val="en-US"/>
              </w:rPr>
              <w:t>331451</w:t>
            </w:r>
          </w:p>
        </w:tc>
        <w:tc>
          <w:tcPr>
            <w:tcW w:w="4961" w:type="dxa"/>
            <w:tcBorders>
              <w:top w:val="nil"/>
              <w:bottom w:val="single" w:sz="2" w:space="0" w:color="auto"/>
            </w:tcBorders>
          </w:tcPr>
          <w:p w14:paraId="3F1148E5" w14:textId="77777777" w:rsidR="00A24815" w:rsidRPr="00EA2326" w:rsidRDefault="00A24815" w:rsidP="00030337">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15265EDF"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C125724" w14:textId="77777777" w:rsidR="00A24815" w:rsidRPr="00EA2326" w:rsidRDefault="00A24815" w:rsidP="00030337">
            <w:pPr>
              <w:rPr>
                <w:sz w:val="18"/>
                <w:szCs w:val="18"/>
                <w:lang w:val="en-US"/>
              </w:rPr>
            </w:pPr>
            <w:r w:rsidRPr="00EA2326">
              <w:rPr>
                <w:sz w:val="18"/>
                <w:szCs w:val="18"/>
                <w:lang w:val="en-US"/>
              </w:rPr>
              <w:t>31.46</w:t>
            </w:r>
          </w:p>
        </w:tc>
      </w:tr>
      <w:tr w:rsidR="00A24815" w14:paraId="7F3692D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7C9ADF" w14:textId="77777777" w:rsidR="00A24815" w:rsidRDefault="00A24815" w:rsidP="00030337">
            <w:r>
              <w:t>195</w:t>
            </w:r>
          </w:p>
        </w:tc>
        <w:tc>
          <w:tcPr>
            <w:tcW w:w="1701" w:type="dxa"/>
            <w:tcBorders>
              <w:top w:val="single" w:sz="4" w:space="0" w:color="auto"/>
              <w:bottom w:val="single" w:sz="4" w:space="0" w:color="auto"/>
            </w:tcBorders>
            <w:vAlign w:val="center"/>
          </w:tcPr>
          <w:p w14:paraId="0C4E1C68" w14:textId="77777777" w:rsidR="00A24815" w:rsidRDefault="00A24815" w:rsidP="00030337">
            <w:pPr>
              <w:rPr>
                <w:lang w:val="en-US"/>
              </w:rPr>
            </w:pPr>
            <w:r>
              <w:rPr>
                <w:lang w:val="en-US"/>
              </w:rPr>
              <w:t>Pret de piata</w:t>
            </w:r>
          </w:p>
          <w:p w14:paraId="2BA46885" w14:textId="77777777" w:rsidR="00A24815" w:rsidRDefault="00A24815" w:rsidP="00030337"/>
        </w:tc>
        <w:tc>
          <w:tcPr>
            <w:tcW w:w="4961" w:type="dxa"/>
            <w:tcBorders>
              <w:top w:val="single" w:sz="4" w:space="0" w:color="auto"/>
              <w:bottom w:val="single" w:sz="4" w:space="0" w:color="auto"/>
            </w:tcBorders>
            <w:vAlign w:val="center"/>
          </w:tcPr>
          <w:p w14:paraId="5D4A8CA2" w14:textId="77777777" w:rsidR="00A24815" w:rsidRDefault="00A24815" w:rsidP="00030337">
            <w:r>
              <w:t>Tub vinilplast d.20</w:t>
            </w:r>
          </w:p>
        </w:tc>
        <w:tc>
          <w:tcPr>
            <w:tcW w:w="1560" w:type="dxa"/>
            <w:tcBorders>
              <w:top w:val="single" w:sz="4" w:space="0" w:color="auto"/>
              <w:bottom w:val="single" w:sz="4" w:space="0" w:color="auto"/>
            </w:tcBorders>
            <w:vAlign w:val="center"/>
          </w:tcPr>
          <w:p w14:paraId="10020649"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38B7D36B" w14:textId="77777777" w:rsidR="00A24815" w:rsidRPr="00BA641A" w:rsidRDefault="00A24815" w:rsidP="00030337">
            <w:pPr>
              <w:jc w:val="center"/>
              <w:rPr>
                <w:b/>
                <w:bCs/>
              </w:rPr>
            </w:pPr>
            <w:r w:rsidRPr="00BA641A">
              <w:rPr>
                <w:b/>
                <w:bCs/>
              </w:rPr>
              <w:t>600.00</w:t>
            </w:r>
          </w:p>
        </w:tc>
      </w:tr>
      <w:tr w:rsidR="00A24815" w14:paraId="26C83E1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C8D02" w14:textId="77777777" w:rsidR="00A24815" w:rsidRDefault="00A24815" w:rsidP="00030337">
            <w:pPr>
              <w:rPr>
                <w:lang w:val="en-US"/>
              </w:rPr>
            </w:pPr>
          </w:p>
        </w:tc>
        <w:tc>
          <w:tcPr>
            <w:tcW w:w="1701" w:type="dxa"/>
            <w:tcBorders>
              <w:top w:val="nil"/>
              <w:bottom w:val="single" w:sz="2" w:space="0" w:color="auto"/>
            </w:tcBorders>
            <w:vAlign w:val="center"/>
          </w:tcPr>
          <w:p w14:paraId="55AA816F" w14:textId="77777777" w:rsidR="00A24815" w:rsidRDefault="00A24815" w:rsidP="00030337">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093454F9" w14:textId="77777777" w:rsidR="00A24815" w:rsidRPr="00EA2326" w:rsidRDefault="00A24815" w:rsidP="00030337">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37AC792C"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6EB166F9" w14:textId="77777777" w:rsidR="00A24815" w:rsidRPr="00EA2326" w:rsidRDefault="00A24815" w:rsidP="00030337">
            <w:pPr>
              <w:rPr>
                <w:sz w:val="18"/>
                <w:szCs w:val="18"/>
                <w:lang w:val="en-US"/>
              </w:rPr>
            </w:pPr>
            <w:r w:rsidRPr="00EA2326">
              <w:rPr>
                <w:sz w:val="18"/>
                <w:szCs w:val="18"/>
                <w:lang w:val="en-US"/>
              </w:rPr>
              <w:t>600.00</w:t>
            </w:r>
          </w:p>
        </w:tc>
      </w:tr>
      <w:tr w:rsidR="00A24815" w14:paraId="2141C53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01E352" w14:textId="77777777" w:rsidR="00A24815" w:rsidRDefault="00A24815" w:rsidP="00030337">
            <w:r>
              <w:t>196</w:t>
            </w:r>
          </w:p>
        </w:tc>
        <w:tc>
          <w:tcPr>
            <w:tcW w:w="1701" w:type="dxa"/>
            <w:tcBorders>
              <w:top w:val="single" w:sz="4" w:space="0" w:color="auto"/>
              <w:bottom w:val="single" w:sz="4" w:space="0" w:color="auto"/>
            </w:tcBorders>
            <w:vAlign w:val="center"/>
          </w:tcPr>
          <w:p w14:paraId="427AB621" w14:textId="77777777" w:rsidR="00A24815" w:rsidRDefault="00A24815" w:rsidP="00030337">
            <w:pPr>
              <w:rPr>
                <w:lang w:val="en-US"/>
              </w:rPr>
            </w:pPr>
            <w:r>
              <w:rPr>
                <w:lang w:val="en-US"/>
              </w:rPr>
              <w:t>Pret de piata</w:t>
            </w:r>
          </w:p>
          <w:p w14:paraId="78A9D4D8" w14:textId="77777777" w:rsidR="00A24815" w:rsidRDefault="00A24815" w:rsidP="00030337"/>
        </w:tc>
        <w:tc>
          <w:tcPr>
            <w:tcW w:w="4961" w:type="dxa"/>
            <w:tcBorders>
              <w:top w:val="single" w:sz="4" w:space="0" w:color="auto"/>
              <w:bottom w:val="single" w:sz="4" w:space="0" w:color="auto"/>
            </w:tcBorders>
            <w:vAlign w:val="center"/>
          </w:tcPr>
          <w:p w14:paraId="26575FE7" w14:textId="77777777" w:rsidR="00A24815" w:rsidRDefault="00A24815" w:rsidP="00030337">
            <w:r>
              <w:t>Tub vinilplast d.25</w:t>
            </w:r>
          </w:p>
        </w:tc>
        <w:tc>
          <w:tcPr>
            <w:tcW w:w="1560" w:type="dxa"/>
            <w:tcBorders>
              <w:top w:val="single" w:sz="4" w:space="0" w:color="auto"/>
              <w:bottom w:val="single" w:sz="4" w:space="0" w:color="auto"/>
            </w:tcBorders>
            <w:vAlign w:val="center"/>
          </w:tcPr>
          <w:p w14:paraId="0106D718" w14:textId="77777777" w:rsidR="00A24815" w:rsidRDefault="00A24815" w:rsidP="00030337">
            <w:pPr>
              <w:jc w:val="center"/>
            </w:pPr>
            <w:r>
              <w:t>m</w:t>
            </w:r>
          </w:p>
        </w:tc>
        <w:tc>
          <w:tcPr>
            <w:tcW w:w="1559" w:type="dxa"/>
            <w:tcBorders>
              <w:top w:val="single" w:sz="4" w:space="0" w:color="auto"/>
              <w:bottom w:val="single" w:sz="4" w:space="0" w:color="auto"/>
            </w:tcBorders>
            <w:vAlign w:val="center"/>
          </w:tcPr>
          <w:p w14:paraId="7E7673B4" w14:textId="77777777" w:rsidR="00A24815" w:rsidRPr="00BA641A" w:rsidRDefault="00A24815" w:rsidP="00030337">
            <w:pPr>
              <w:jc w:val="center"/>
              <w:rPr>
                <w:b/>
                <w:bCs/>
              </w:rPr>
            </w:pPr>
            <w:r w:rsidRPr="00BA641A">
              <w:rPr>
                <w:b/>
                <w:bCs/>
              </w:rPr>
              <w:t>50.00</w:t>
            </w:r>
          </w:p>
        </w:tc>
      </w:tr>
      <w:tr w:rsidR="00A24815" w14:paraId="323C03A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89C7C" w14:textId="77777777" w:rsidR="00A24815" w:rsidRDefault="00A24815" w:rsidP="00030337">
            <w:pPr>
              <w:rPr>
                <w:lang w:val="en-US"/>
              </w:rPr>
            </w:pPr>
          </w:p>
        </w:tc>
        <w:tc>
          <w:tcPr>
            <w:tcW w:w="1701" w:type="dxa"/>
            <w:tcBorders>
              <w:top w:val="nil"/>
              <w:bottom w:val="single" w:sz="2" w:space="0" w:color="auto"/>
            </w:tcBorders>
            <w:vAlign w:val="center"/>
          </w:tcPr>
          <w:p w14:paraId="5DD82D64" w14:textId="77777777" w:rsidR="00A24815" w:rsidRDefault="00A24815" w:rsidP="00030337">
            <w:pPr>
              <w:jc w:val="center"/>
              <w:rPr>
                <w:sz w:val="16"/>
                <w:szCs w:val="16"/>
                <w:lang w:val="en-US"/>
              </w:rPr>
            </w:pPr>
            <w:r>
              <w:rPr>
                <w:sz w:val="16"/>
                <w:szCs w:val="16"/>
                <w:lang w:val="en-US"/>
              </w:rPr>
              <w:t>2521216704236</w:t>
            </w:r>
          </w:p>
        </w:tc>
        <w:tc>
          <w:tcPr>
            <w:tcW w:w="4961" w:type="dxa"/>
            <w:tcBorders>
              <w:top w:val="nil"/>
              <w:bottom w:val="single" w:sz="2" w:space="0" w:color="auto"/>
            </w:tcBorders>
          </w:tcPr>
          <w:p w14:paraId="49524858" w14:textId="77777777" w:rsidR="00A24815" w:rsidRPr="00EA2326" w:rsidRDefault="00A24815" w:rsidP="00030337">
            <w:pPr>
              <w:rPr>
                <w:sz w:val="18"/>
                <w:szCs w:val="18"/>
                <w:lang w:val="en-US"/>
              </w:rPr>
            </w:pPr>
            <w:r w:rsidRPr="00EA2326">
              <w:rPr>
                <w:sz w:val="18"/>
                <w:szCs w:val="18"/>
                <w:lang w:val="en-US"/>
              </w:rPr>
              <w:t>Tub vinilplast d.25</w:t>
            </w:r>
          </w:p>
        </w:tc>
        <w:tc>
          <w:tcPr>
            <w:tcW w:w="1560" w:type="dxa"/>
            <w:tcBorders>
              <w:top w:val="nil"/>
              <w:bottom w:val="single" w:sz="2" w:space="0" w:color="auto"/>
            </w:tcBorders>
          </w:tcPr>
          <w:p w14:paraId="74AE2AD6"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58AE4FE6" w14:textId="77777777" w:rsidR="00A24815" w:rsidRPr="00EA2326" w:rsidRDefault="00A24815" w:rsidP="00030337">
            <w:pPr>
              <w:rPr>
                <w:sz w:val="18"/>
                <w:szCs w:val="18"/>
                <w:lang w:val="en-US"/>
              </w:rPr>
            </w:pPr>
            <w:r w:rsidRPr="00EA2326">
              <w:rPr>
                <w:sz w:val="18"/>
                <w:szCs w:val="18"/>
                <w:lang w:val="en-US"/>
              </w:rPr>
              <w:t>50.00</w:t>
            </w:r>
          </w:p>
        </w:tc>
      </w:tr>
      <w:tr w:rsidR="00A24815" w14:paraId="5D615D5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4A9A8" w14:textId="77777777" w:rsidR="00A24815" w:rsidRDefault="00A24815" w:rsidP="00030337">
            <w:r>
              <w:t>197</w:t>
            </w:r>
          </w:p>
        </w:tc>
        <w:tc>
          <w:tcPr>
            <w:tcW w:w="1701" w:type="dxa"/>
            <w:tcBorders>
              <w:top w:val="single" w:sz="4" w:space="0" w:color="auto"/>
              <w:bottom w:val="single" w:sz="4" w:space="0" w:color="auto"/>
            </w:tcBorders>
            <w:vAlign w:val="center"/>
          </w:tcPr>
          <w:p w14:paraId="07CD6E46" w14:textId="77777777" w:rsidR="00A24815" w:rsidRDefault="00A24815" w:rsidP="00030337">
            <w:pPr>
              <w:rPr>
                <w:lang w:val="en-US"/>
              </w:rPr>
            </w:pPr>
            <w:r>
              <w:rPr>
                <w:lang w:val="en-US"/>
              </w:rPr>
              <w:t>pret</w:t>
            </w:r>
          </w:p>
          <w:p w14:paraId="6F0C178B" w14:textId="77777777" w:rsidR="00A24815" w:rsidRDefault="00A24815" w:rsidP="00030337"/>
        </w:tc>
        <w:tc>
          <w:tcPr>
            <w:tcW w:w="4961" w:type="dxa"/>
            <w:tcBorders>
              <w:top w:val="single" w:sz="4" w:space="0" w:color="auto"/>
              <w:bottom w:val="single" w:sz="4" w:space="0" w:color="auto"/>
            </w:tcBorders>
            <w:vAlign w:val="center"/>
          </w:tcPr>
          <w:p w14:paraId="3DF01E77" w14:textId="77777777" w:rsidR="00A24815" w:rsidRPr="0020179F" w:rsidRDefault="00A24815" w:rsidP="00030337">
            <w:pPr>
              <w:rPr>
                <w:lang w:val="en-US"/>
              </w:rPr>
            </w:pPr>
            <w:r w:rsidRPr="0020179F">
              <w:rPr>
                <w:lang w:val="en-US"/>
              </w:rPr>
              <w:t>Cutie (doze) pentru distributia circuitelor</w:t>
            </w:r>
          </w:p>
        </w:tc>
        <w:tc>
          <w:tcPr>
            <w:tcW w:w="1560" w:type="dxa"/>
            <w:tcBorders>
              <w:top w:val="single" w:sz="4" w:space="0" w:color="auto"/>
              <w:bottom w:val="single" w:sz="4" w:space="0" w:color="auto"/>
            </w:tcBorders>
            <w:vAlign w:val="center"/>
          </w:tcPr>
          <w:p w14:paraId="3FCD9585"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CEDE46F" w14:textId="77777777" w:rsidR="00A24815" w:rsidRPr="00BA641A" w:rsidRDefault="00A24815" w:rsidP="00030337">
            <w:pPr>
              <w:jc w:val="center"/>
              <w:rPr>
                <w:b/>
                <w:bCs/>
              </w:rPr>
            </w:pPr>
            <w:r w:rsidRPr="00BA641A">
              <w:rPr>
                <w:b/>
                <w:bCs/>
              </w:rPr>
              <w:t>12.00</w:t>
            </w:r>
          </w:p>
        </w:tc>
      </w:tr>
      <w:tr w:rsidR="00A24815" w14:paraId="0921B18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7162A" w14:textId="77777777" w:rsidR="00A24815" w:rsidRDefault="00A24815" w:rsidP="00030337">
            <w:pPr>
              <w:rPr>
                <w:lang w:val="en-US"/>
              </w:rPr>
            </w:pPr>
          </w:p>
        </w:tc>
        <w:tc>
          <w:tcPr>
            <w:tcW w:w="1701" w:type="dxa"/>
            <w:tcBorders>
              <w:top w:val="nil"/>
              <w:bottom w:val="single" w:sz="2" w:space="0" w:color="auto"/>
            </w:tcBorders>
            <w:vAlign w:val="center"/>
          </w:tcPr>
          <w:p w14:paraId="712A4C9B" w14:textId="77777777" w:rsidR="00A24815" w:rsidRDefault="00A24815" w:rsidP="00030337">
            <w:pPr>
              <w:jc w:val="center"/>
              <w:rPr>
                <w:sz w:val="16"/>
                <w:szCs w:val="16"/>
                <w:lang w:val="en-US"/>
              </w:rPr>
            </w:pPr>
            <w:r>
              <w:rPr>
                <w:sz w:val="16"/>
                <w:szCs w:val="16"/>
                <w:lang w:val="en-US"/>
              </w:rPr>
              <w:t>2023550010</w:t>
            </w:r>
          </w:p>
        </w:tc>
        <w:tc>
          <w:tcPr>
            <w:tcW w:w="4961" w:type="dxa"/>
            <w:tcBorders>
              <w:top w:val="nil"/>
              <w:bottom w:val="single" w:sz="2" w:space="0" w:color="auto"/>
            </w:tcBorders>
          </w:tcPr>
          <w:p w14:paraId="7EC9C02E" w14:textId="77777777" w:rsidR="00A24815" w:rsidRPr="00EA2326" w:rsidRDefault="00A24815" w:rsidP="00030337">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1CDE97E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2754D42" w14:textId="77777777" w:rsidR="00A24815" w:rsidRPr="00EA2326" w:rsidRDefault="00A24815" w:rsidP="00030337">
            <w:pPr>
              <w:rPr>
                <w:sz w:val="18"/>
                <w:szCs w:val="18"/>
                <w:lang w:val="en-US"/>
              </w:rPr>
            </w:pPr>
            <w:r w:rsidRPr="00EA2326">
              <w:rPr>
                <w:sz w:val="18"/>
                <w:szCs w:val="18"/>
                <w:lang w:val="en-US"/>
              </w:rPr>
              <w:t>12.00</w:t>
            </w:r>
          </w:p>
        </w:tc>
      </w:tr>
      <w:tr w:rsidR="00A24815" w14:paraId="1E8764C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32AC7" w14:textId="77777777" w:rsidR="00A24815" w:rsidRDefault="00A24815" w:rsidP="00030337">
            <w:r>
              <w:t>198</w:t>
            </w:r>
          </w:p>
        </w:tc>
        <w:tc>
          <w:tcPr>
            <w:tcW w:w="1701" w:type="dxa"/>
            <w:tcBorders>
              <w:top w:val="single" w:sz="4" w:space="0" w:color="auto"/>
              <w:bottom w:val="single" w:sz="4" w:space="0" w:color="auto"/>
            </w:tcBorders>
            <w:vAlign w:val="center"/>
          </w:tcPr>
          <w:p w14:paraId="4AAD05BC" w14:textId="77777777" w:rsidR="00A24815" w:rsidRDefault="00A24815" w:rsidP="00030337">
            <w:pPr>
              <w:rPr>
                <w:lang w:val="en-US"/>
              </w:rPr>
            </w:pPr>
            <w:r>
              <w:rPr>
                <w:lang w:val="en-US"/>
              </w:rPr>
              <w:t>08-03-591-2</w:t>
            </w:r>
          </w:p>
          <w:p w14:paraId="6AC1D76F" w14:textId="77777777" w:rsidR="00A24815" w:rsidRDefault="00A24815" w:rsidP="00030337"/>
        </w:tc>
        <w:tc>
          <w:tcPr>
            <w:tcW w:w="4961" w:type="dxa"/>
            <w:tcBorders>
              <w:top w:val="single" w:sz="4" w:space="0" w:color="auto"/>
              <w:bottom w:val="single" w:sz="4" w:space="0" w:color="auto"/>
            </w:tcBorders>
            <w:vAlign w:val="center"/>
          </w:tcPr>
          <w:p w14:paraId="2972AADF" w14:textId="77777777" w:rsidR="00A24815" w:rsidRPr="0020179F" w:rsidRDefault="00A24815" w:rsidP="00030337">
            <w:pPr>
              <w:rPr>
                <w:lang w:val="en-US"/>
              </w:rPr>
            </w:pPr>
            <w:r w:rsidRPr="0020179F">
              <w:rPr>
                <w:lang w:val="en-US"/>
              </w:rP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2F11F5EB" w14:textId="77777777" w:rsidR="00A24815" w:rsidRDefault="00A24815" w:rsidP="00030337">
            <w:pPr>
              <w:jc w:val="center"/>
            </w:pPr>
            <w:r>
              <w:t>100 buc</w:t>
            </w:r>
          </w:p>
        </w:tc>
        <w:tc>
          <w:tcPr>
            <w:tcW w:w="1559" w:type="dxa"/>
            <w:tcBorders>
              <w:top w:val="single" w:sz="4" w:space="0" w:color="auto"/>
              <w:bottom w:val="single" w:sz="4" w:space="0" w:color="auto"/>
            </w:tcBorders>
            <w:vAlign w:val="center"/>
          </w:tcPr>
          <w:p w14:paraId="5F140818" w14:textId="77777777" w:rsidR="00A24815" w:rsidRPr="00BA641A" w:rsidRDefault="00A24815" w:rsidP="00030337">
            <w:pPr>
              <w:jc w:val="center"/>
              <w:rPr>
                <w:b/>
                <w:bCs/>
              </w:rPr>
            </w:pPr>
            <w:r w:rsidRPr="00BA641A">
              <w:rPr>
                <w:b/>
                <w:bCs/>
              </w:rPr>
              <w:t>0.21</w:t>
            </w:r>
          </w:p>
        </w:tc>
      </w:tr>
      <w:tr w:rsidR="00A24815" w14:paraId="03F0253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30E008" w14:textId="77777777" w:rsidR="00A24815" w:rsidRDefault="00A24815" w:rsidP="00030337">
            <w:pPr>
              <w:rPr>
                <w:lang w:val="en-US"/>
              </w:rPr>
            </w:pPr>
          </w:p>
        </w:tc>
        <w:tc>
          <w:tcPr>
            <w:tcW w:w="1701" w:type="dxa"/>
            <w:tcBorders>
              <w:top w:val="nil"/>
              <w:bottom w:val="single" w:sz="2" w:space="0" w:color="auto"/>
            </w:tcBorders>
            <w:vAlign w:val="center"/>
          </w:tcPr>
          <w:p w14:paraId="2D0F7B48"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45F953F8"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91730A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9B15AAB" w14:textId="77777777" w:rsidR="00A24815" w:rsidRPr="00EA2326" w:rsidRDefault="00A24815" w:rsidP="00030337">
            <w:pPr>
              <w:rPr>
                <w:sz w:val="18"/>
                <w:szCs w:val="18"/>
                <w:lang w:val="en-US"/>
              </w:rPr>
            </w:pPr>
            <w:r w:rsidRPr="00EA2326">
              <w:rPr>
                <w:sz w:val="18"/>
                <w:szCs w:val="18"/>
                <w:lang w:val="en-US"/>
              </w:rPr>
              <w:t>6.762</w:t>
            </w:r>
          </w:p>
        </w:tc>
      </w:tr>
      <w:tr w:rsidR="00A24815" w14:paraId="4B81A55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D099AE" w14:textId="77777777" w:rsidR="00A24815" w:rsidRDefault="00A24815" w:rsidP="00030337">
            <w:pPr>
              <w:rPr>
                <w:lang w:val="en-US"/>
              </w:rPr>
            </w:pPr>
          </w:p>
        </w:tc>
        <w:tc>
          <w:tcPr>
            <w:tcW w:w="1701" w:type="dxa"/>
            <w:tcBorders>
              <w:top w:val="nil"/>
              <w:bottom w:val="single" w:sz="2" w:space="0" w:color="auto"/>
            </w:tcBorders>
            <w:vAlign w:val="center"/>
          </w:tcPr>
          <w:p w14:paraId="13A474DE" w14:textId="77777777" w:rsidR="00A24815" w:rsidRDefault="00A24815" w:rsidP="00030337">
            <w:pPr>
              <w:jc w:val="center"/>
              <w:rPr>
                <w:sz w:val="16"/>
                <w:szCs w:val="16"/>
                <w:lang w:val="en-US"/>
              </w:rPr>
            </w:pPr>
            <w:r>
              <w:rPr>
                <w:sz w:val="16"/>
                <w:szCs w:val="16"/>
                <w:lang w:val="en-US"/>
              </w:rPr>
              <w:t>5009061</w:t>
            </w:r>
          </w:p>
        </w:tc>
        <w:tc>
          <w:tcPr>
            <w:tcW w:w="4961" w:type="dxa"/>
            <w:tcBorders>
              <w:top w:val="nil"/>
              <w:bottom w:val="single" w:sz="2" w:space="0" w:color="auto"/>
            </w:tcBorders>
          </w:tcPr>
          <w:p w14:paraId="27241528" w14:textId="77777777" w:rsidR="00A24815" w:rsidRPr="00EA2326" w:rsidRDefault="00A24815" w:rsidP="00030337">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E4C755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63DCA2B" w14:textId="77777777" w:rsidR="00A24815" w:rsidRPr="00EA2326" w:rsidRDefault="00A24815" w:rsidP="00030337">
            <w:pPr>
              <w:rPr>
                <w:sz w:val="18"/>
                <w:szCs w:val="18"/>
                <w:lang w:val="en-US"/>
              </w:rPr>
            </w:pPr>
            <w:r w:rsidRPr="00EA2326">
              <w:rPr>
                <w:sz w:val="18"/>
                <w:szCs w:val="18"/>
                <w:lang w:val="en-US"/>
              </w:rPr>
              <w:t>21.42</w:t>
            </w:r>
          </w:p>
        </w:tc>
      </w:tr>
      <w:tr w:rsidR="00A24815" w14:paraId="067DDE6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B1E782" w14:textId="77777777" w:rsidR="00A24815" w:rsidRDefault="00A24815" w:rsidP="00030337">
            <w:r>
              <w:t>199</w:t>
            </w:r>
          </w:p>
        </w:tc>
        <w:tc>
          <w:tcPr>
            <w:tcW w:w="1701" w:type="dxa"/>
            <w:tcBorders>
              <w:top w:val="single" w:sz="4" w:space="0" w:color="auto"/>
              <w:bottom w:val="single" w:sz="4" w:space="0" w:color="auto"/>
            </w:tcBorders>
            <w:vAlign w:val="center"/>
          </w:tcPr>
          <w:p w14:paraId="0F0B3055" w14:textId="77777777" w:rsidR="00A24815" w:rsidRDefault="00A24815" w:rsidP="00030337">
            <w:pPr>
              <w:rPr>
                <w:lang w:val="en-US"/>
              </w:rPr>
            </w:pPr>
            <w:r>
              <w:rPr>
                <w:lang w:val="en-US"/>
              </w:rPr>
              <w:t>pret</w:t>
            </w:r>
          </w:p>
          <w:p w14:paraId="3B49F902" w14:textId="77777777" w:rsidR="00A24815" w:rsidRDefault="00A24815" w:rsidP="00030337"/>
        </w:tc>
        <w:tc>
          <w:tcPr>
            <w:tcW w:w="4961" w:type="dxa"/>
            <w:tcBorders>
              <w:top w:val="single" w:sz="4" w:space="0" w:color="auto"/>
              <w:bottom w:val="single" w:sz="4" w:space="0" w:color="auto"/>
            </w:tcBorders>
            <w:vAlign w:val="center"/>
          </w:tcPr>
          <w:p w14:paraId="1FE28A2F" w14:textId="77777777" w:rsidR="00A24815" w:rsidRPr="0020179F" w:rsidRDefault="00A24815" w:rsidP="00030337">
            <w:pPr>
              <w:rPr>
                <w:lang w:val="en-US"/>
              </w:rPr>
            </w:pPr>
            <w:r w:rsidRPr="0020179F">
              <w:rPr>
                <w:lang w:val="en-US"/>
              </w:rPr>
              <w:t>Intreruptor cu o clapa, tip ingropat</w:t>
            </w:r>
          </w:p>
        </w:tc>
        <w:tc>
          <w:tcPr>
            <w:tcW w:w="1560" w:type="dxa"/>
            <w:tcBorders>
              <w:top w:val="single" w:sz="4" w:space="0" w:color="auto"/>
              <w:bottom w:val="single" w:sz="4" w:space="0" w:color="auto"/>
            </w:tcBorders>
            <w:vAlign w:val="center"/>
          </w:tcPr>
          <w:p w14:paraId="50DBF95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21F9C817" w14:textId="77777777" w:rsidR="00A24815" w:rsidRPr="00BA641A" w:rsidRDefault="00A24815" w:rsidP="00030337">
            <w:pPr>
              <w:jc w:val="center"/>
              <w:rPr>
                <w:b/>
                <w:bCs/>
              </w:rPr>
            </w:pPr>
            <w:r w:rsidRPr="00BA641A">
              <w:rPr>
                <w:b/>
                <w:bCs/>
              </w:rPr>
              <w:t>21.00</w:t>
            </w:r>
          </w:p>
        </w:tc>
      </w:tr>
      <w:tr w:rsidR="00A24815" w14:paraId="71EC142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97979" w14:textId="77777777" w:rsidR="00A24815" w:rsidRDefault="00A24815" w:rsidP="00030337">
            <w:pPr>
              <w:rPr>
                <w:lang w:val="en-US"/>
              </w:rPr>
            </w:pPr>
          </w:p>
        </w:tc>
        <w:tc>
          <w:tcPr>
            <w:tcW w:w="1701" w:type="dxa"/>
            <w:tcBorders>
              <w:top w:val="nil"/>
              <w:bottom w:val="single" w:sz="2" w:space="0" w:color="auto"/>
            </w:tcBorders>
            <w:vAlign w:val="center"/>
          </w:tcPr>
          <w:p w14:paraId="3D45D3F3" w14:textId="77777777" w:rsidR="00A24815" w:rsidRDefault="00A24815" w:rsidP="00030337">
            <w:pPr>
              <w:jc w:val="center"/>
              <w:rPr>
                <w:sz w:val="16"/>
                <w:szCs w:val="16"/>
                <w:lang w:val="en-US"/>
              </w:rPr>
            </w:pPr>
            <w:r>
              <w:rPr>
                <w:sz w:val="16"/>
                <w:szCs w:val="16"/>
                <w:lang w:val="en-US"/>
              </w:rPr>
              <w:t>2023550011</w:t>
            </w:r>
          </w:p>
        </w:tc>
        <w:tc>
          <w:tcPr>
            <w:tcW w:w="4961" w:type="dxa"/>
            <w:tcBorders>
              <w:top w:val="nil"/>
              <w:bottom w:val="single" w:sz="2" w:space="0" w:color="auto"/>
            </w:tcBorders>
          </w:tcPr>
          <w:p w14:paraId="3AE0E593" w14:textId="77777777" w:rsidR="00A24815" w:rsidRPr="00EA2326" w:rsidRDefault="00A24815" w:rsidP="00030337">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60D3F924"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F09B185" w14:textId="77777777" w:rsidR="00A24815" w:rsidRPr="00EA2326" w:rsidRDefault="00A24815" w:rsidP="00030337">
            <w:pPr>
              <w:rPr>
                <w:sz w:val="18"/>
                <w:szCs w:val="18"/>
                <w:lang w:val="en-US"/>
              </w:rPr>
            </w:pPr>
            <w:r w:rsidRPr="00EA2326">
              <w:rPr>
                <w:sz w:val="18"/>
                <w:szCs w:val="18"/>
                <w:lang w:val="en-US"/>
              </w:rPr>
              <w:t>21.00</w:t>
            </w:r>
          </w:p>
        </w:tc>
      </w:tr>
      <w:tr w:rsidR="00A24815" w14:paraId="016FBC99"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CF12E3" w14:textId="77777777" w:rsidR="00A24815" w:rsidRDefault="00A24815" w:rsidP="00030337">
            <w:r>
              <w:t>200</w:t>
            </w:r>
          </w:p>
        </w:tc>
        <w:tc>
          <w:tcPr>
            <w:tcW w:w="1701" w:type="dxa"/>
            <w:tcBorders>
              <w:top w:val="single" w:sz="4" w:space="0" w:color="auto"/>
              <w:bottom w:val="single" w:sz="4" w:space="0" w:color="auto"/>
            </w:tcBorders>
            <w:vAlign w:val="center"/>
          </w:tcPr>
          <w:p w14:paraId="0B1450C8" w14:textId="77777777" w:rsidR="00A24815" w:rsidRDefault="00A24815" w:rsidP="00030337">
            <w:pPr>
              <w:rPr>
                <w:lang w:val="en-US"/>
              </w:rPr>
            </w:pPr>
            <w:r>
              <w:rPr>
                <w:lang w:val="en-US"/>
              </w:rPr>
              <w:t>08-03-591-9</w:t>
            </w:r>
          </w:p>
          <w:p w14:paraId="256BB29E" w14:textId="77777777" w:rsidR="00A24815" w:rsidRDefault="00A24815" w:rsidP="00030337"/>
        </w:tc>
        <w:tc>
          <w:tcPr>
            <w:tcW w:w="4961" w:type="dxa"/>
            <w:tcBorders>
              <w:top w:val="single" w:sz="4" w:space="0" w:color="auto"/>
              <w:bottom w:val="single" w:sz="4" w:space="0" w:color="auto"/>
            </w:tcBorders>
            <w:vAlign w:val="center"/>
          </w:tcPr>
          <w:p w14:paraId="2FB02673" w14:textId="77777777" w:rsidR="00A24815" w:rsidRPr="0020179F" w:rsidRDefault="00A24815" w:rsidP="00030337">
            <w:pPr>
              <w:rPr>
                <w:lang w:val="en-US"/>
              </w:rPr>
            </w:pPr>
            <w:r w:rsidRPr="0020179F">
              <w:rPr>
                <w:lang w:val="en-US"/>
              </w:rP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13BFD575" w14:textId="77777777" w:rsidR="00A24815" w:rsidRDefault="00A24815" w:rsidP="00030337">
            <w:pPr>
              <w:jc w:val="center"/>
            </w:pPr>
            <w:r>
              <w:t>100 buc</w:t>
            </w:r>
          </w:p>
        </w:tc>
        <w:tc>
          <w:tcPr>
            <w:tcW w:w="1559" w:type="dxa"/>
            <w:tcBorders>
              <w:top w:val="single" w:sz="4" w:space="0" w:color="auto"/>
              <w:bottom w:val="single" w:sz="4" w:space="0" w:color="auto"/>
            </w:tcBorders>
            <w:vAlign w:val="center"/>
          </w:tcPr>
          <w:p w14:paraId="416CAE83" w14:textId="77777777" w:rsidR="00A24815" w:rsidRPr="00BA641A" w:rsidRDefault="00A24815" w:rsidP="00030337">
            <w:pPr>
              <w:jc w:val="center"/>
              <w:rPr>
                <w:b/>
                <w:bCs/>
              </w:rPr>
            </w:pPr>
            <w:r w:rsidRPr="00BA641A">
              <w:rPr>
                <w:b/>
                <w:bCs/>
              </w:rPr>
              <w:t>0.24</w:t>
            </w:r>
          </w:p>
        </w:tc>
      </w:tr>
      <w:tr w:rsidR="00A24815" w14:paraId="01BD61E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A2E75D" w14:textId="77777777" w:rsidR="00A24815" w:rsidRDefault="00A24815" w:rsidP="00030337">
            <w:pPr>
              <w:rPr>
                <w:lang w:val="en-US"/>
              </w:rPr>
            </w:pPr>
          </w:p>
        </w:tc>
        <w:tc>
          <w:tcPr>
            <w:tcW w:w="1701" w:type="dxa"/>
            <w:tcBorders>
              <w:top w:val="nil"/>
              <w:bottom w:val="single" w:sz="2" w:space="0" w:color="auto"/>
            </w:tcBorders>
            <w:vAlign w:val="center"/>
          </w:tcPr>
          <w:p w14:paraId="2292B3F4"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710E5C6C"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EFC91B2"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A6E3A3F" w14:textId="77777777" w:rsidR="00A24815" w:rsidRPr="00EA2326" w:rsidRDefault="00A24815" w:rsidP="00030337">
            <w:pPr>
              <w:rPr>
                <w:sz w:val="18"/>
                <w:szCs w:val="18"/>
                <w:lang w:val="en-US"/>
              </w:rPr>
            </w:pPr>
            <w:r w:rsidRPr="00EA2326">
              <w:rPr>
                <w:sz w:val="18"/>
                <w:szCs w:val="18"/>
                <w:lang w:val="en-US"/>
              </w:rPr>
              <w:t>9.144</w:t>
            </w:r>
          </w:p>
        </w:tc>
      </w:tr>
      <w:tr w:rsidR="00A24815" w14:paraId="38662F7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617451" w14:textId="77777777" w:rsidR="00A24815" w:rsidRDefault="00A24815" w:rsidP="00030337">
            <w:pPr>
              <w:rPr>
                <w:lang w:val="en-US"/>
              </w:rPr>
            </w:pPr>
          </w:p>
        </w:tc>
        <w:tc>
          <w:tcPr>
            <w:tcW w:w="1701" w:type="dxa"/>
            <w:tcBorders>
              <w:top w:val="nil"/>
              <w:bottom w:val="single" w:sz="2" w:space="0" w:color="auto"/>
            </w:tcBorders>
            <w:vAlign w:val="center"/>
          </w:tcPr>
          <w:p w14:paraId="0AB83760" w14:textId="77777777" w:rsidR="00A24815" w:rsidRDefault="00A24815" w:rsidP="00030337">
            <w:pPr>
              <w:jc w:val="center"/>
              <w:rPr>
                <w:sz w:val="16"/>
                <w:szCs w:val="16"/>
                <w:lang w:val="en-US"/>
              </w:rPr>
            </w:pPr>
            <w:r>
              <w:rPr>
                <w:sz w:val="16"/>
                <w:szCs w:val="16"/>
                <w:lang w:val="en-US"/>
              </w:rPr>
              <w:t>1011977</w:t>
            </w:r>
          </w:p>
        </w:tc>
        <w:tc>
          <w:tcPr>
            <w:tcW w:w="4961" w:type="dxa"/>
            <w:tcBorders>
              <w:top w:val="nil"/>
              <w:bottom w:val="single" w:sz="2" w:space="0" w:color="auto"/>
            </w:tcBorders>
          </w:tcPr>
          <w:p w14:paraId="5831103A" w14:textId="77777777" w:rsidR="00A24815" w:rsidRPr="00EA2326" w:rsidRDefault="00A24815" w:rsidP="00030337">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6D485D4E"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C306A2E" w14:textId="77777777" w:rsidR="00A24815" w:rsidRPr="00EA2326" w:rsidRDefault="00A24815" w:rsidP="00030337">
            <w:pPr>
              <w:rPr>
                <w:sz w:val="18"/>
                <w:szCs w:val="18"/>
                <w:lang w:val="en-US"/>
              </w:rPr>
            </w:pPr>
            <w:r w:rsidRPr="00EA2326">
              <w:rPr>
                <w:sz w:val="18"/>
                <w:szCs w:val="18"/>
                <w:lang w:val="en-US"/>
              </w:rPr>
              <w:t>0.36</w:t>
            </w:r>
          </w:p>
        </w:tc>
      </w:tr>
      <w:tr w:rsidR="00A24815" w14:paraId="0907C2F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37D062" w14:textId="77777777" w:rsidR="00A24815" w:rsidRDefault="00A24815" w:rsidP="00030337">
            <w:pPr>
              <w:rPr>
                <w:lang w:val="en-US"/>
              </w:rPr>
            </w:pPr>
          </w:p>
        </w:tc>
        <w:tc>
          <w:tcPr>
            <w:tcW w:w="1701" w:type="dxa"/>
            <w:tcBorders>
              <w:top w:val="nil"/>
              <w:bottom w:val="single" w:sz="2" w:space="0" w:color="auto"/>
            </w:tcBorders>
            <w:vAlign w:val="center"/>
          </w:tcPr>
          <w:p w14:paraId="4F420582" w14:textId="77777777" w:rsidR="00A24815" w:rsidRDefault="00A24815" w:rsidP="00030337">
            <w:pPr>
              <w:jc w:val="center"/>
              <w:rPr>
                <w:sz w:val="16"/>
                <w:szCs w:val="16"/>
                <w:lang w:val="en-US"/>
              </w:rPr>
            </w:pPr>
            <w:r>
              <w:rPr>
                <w:sz w:val="16"/>
                <w:szCs w:val="16"/>
                <w:lang w:val="en-US"/>
              </w:rPr>
              <w:t>5009061</w:t>
            </w:r>
          </w:p>
        </w:tc>
        <w:tc>
          <w:tcPr>
            <w:tcW w:w="4961" w:type="dxa"/>
            <w:tcBorders>
              <w:top w:val="nil"/>
              <w:bottom w:val="single" w:sz="2" w:space="0" w:color="auto"/>
            </w:tcBorders>
          </w:tcPr>
          <w:p w14:paraId="32DA3820" w14:textId="77777777" w:rsidR="00A24815" w:rsidRPr="00EA2326" w:rsidRDefault="00A24815" w:rsidP="00030337">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8A7ECAD"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5D2FACDF" w14:textId="77777777" w:rsidR="00A24815" w:rsidRPr="00EA2326" w:rsidRDefault="00A24815" w:rsidP="00030337">
            <w:pPr>
              <w:rPr>
                <w:sz w:val="18"/>
                <w:szCs w:val="18"/>
                <w:lang w:val="en-US"/>
              </w:rPr>
            </w:pPr>
            <w:r w:rsidRPr="00EA2326">
              <w:rPr>
                <w:sz w:val="18"/>
                <w:szCs w:val="18"/>
                <w:lang w:val="en-US"/>
              </w:rPr>
              <w:t>24.48</w:t>
            </w:r>
          </w:p>
        </w:tc>
      </w:tr>
      <w:tr w:rsidR="00A24815" w14:paraId="39CD01D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EB940" w14:textId="77777777" w:rsidR="00A24815" w:rsidRDefault="00A24815" w:rsidP="00030337">
            <w:pPr>
              <w:rPr>
                <w:lang w:val="en-US"/>
              </w:rPr>
            </w:pPr>
          </w:p>
        </w:tc>
        <w:tc>
          <w:tcPr>
            <w:tcW w:w="1701" w:type="dxa"/>
            <w:tcBorders>
              <w:top w:val="nil"/>
              <w:bottom w:val="single" w:sz="2" w:space="0" w:color="auto"/>
            </w:tcBorders>
            <w:vAlign w:val="center"/>
          </w:tcPr>
          <w:p w14:paraId="5AA57EFA" w14:textId="77777777" w:rsidR="00A24815" w:rsidRDefault="00A24815" w:rsidP="00030337">
            <w:pPr>
              <w:jc w:val="center"/>
              <w:rPr>
                <w:sz w:val="16"/>
                <w:szCs w:val="16"/>
                <w:lang w:val="en-US"/>
              </w:rPr>
            </w:pPr>
            <w:r>
              <w:rPr>
                <w:sz w:val="16"/>
                <w:szCs w:val="16"/>
                <w:lang w:val="en-US"/>
              </w:rPr>
              <w:t>5440089</w:t>
            </w:r>
          </w:p>
        </w:tc>
        <w:tc>
          <w:tcPr>
            <w:tcW w:w="4961" w:type="dxa"/>
            <w:tcBorders>
              <w:top w:val="nil"/>
              <w:bottom w:val="single" w:sz="2" w:space="0" w:color="auto"/>
            </w:tcBorders>
          </w:tcPr>
          <w:p w14:paraId="1A05158A" w14:textId="77777777" w:rsidR="00A24815" w:rsidRPr="00EA2326" w:rsidRDefault="00A24815" w:rsidP="00030337">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5018050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484E835" w14:textId="77777777" w:rsidR="00A24815" w:rsidRPr="00EA2326" w:rsidRDefault="00A24815" w:rsidP="00030337">
            <w:pPr>
              <w:rPr>
                <w:sz w:val="18"/>
                <w:szCs w:val="18"/>
                <w:lang w:val="en-US"/>
              </w:rPr>
            </w:pPr>
            <w:r w:rsidRPr="00EA2326">
              <w:rPr>
                <w:sz w:val="18"/>
                <w:szCs w:val="18"/>
                <w:lang w:val="en-US"/>
              </w:rPr>
              <w:t>0.101</w:t>
            </w:r>
          </w:p>
        </w:tc>
      </w:tr>
      <w:tr w:rsidR="00A24815" w14:paraId="5491CA1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CD2F24" w14:textId="77777777" w:rsidR="00A24815" w:rsidRDefault="00A24815" w:rsidP="00030337">
            <w:r>
              <w:t>201</w:t>
            </w:r>
          </w:p>
        </w:tc>
        <w:tc>
          <w:tcPr>
            <w:tcW w:w="1701" w:type="dxa"/>
            <w:tcBorders>
              <w:top w:val="single" w:sz="4" w:space="0" w:color="auto"/>
              <w:bottom w:val="single" w:sz="4" w:space="0" w:color="auto"/>
            </w:tcBorders>
            <w:vAlign w:val="center"/>
          </w:tcPr>
          <w:p w14:paraId="42961FDD" w14:textId="77777777" w:rsidR="00A24815" w:rsidRDefault="00A24815" w:rsidP="00030337">
            <w:pPr>
              <w:rPr>
                <w:lang w:val="en-US"/>
              </w:rPr>
            </w:pPr>
            <w:r>
              <w:rPr>
                <w:lang w:val="en-US"/>
              </w:rPr>
              <w:t>pret</w:t>
            </w:r>
          </w:p>
          <w:p w14:paraId="14514C70" w14:textId="77777777" w:rsidR="00A24815" w:rsidRDefault="00A24815" w:rsidP="00030337"/>
        </w:tc>
        <w:tc>
          <w:tcPr>
            <w:tcW w:w="4961" w:type="dxa"/>
            <w:tcBorders>
              <w:top w:val="single" w:sz="4" w:space="0" w:color="auto"/>
              <w:bottom w:val="single" w:sz="4" w:space="0" w:color="auto"/>
            </w:tcBorders>
            <w:vAlign w:val="center"/>
          </w:tcPr>
          <w:p w14:paraId="0DEE0E6D" w14:textId="77777777" w:rsidR="00A24815" w:rsidRPr="0020179F" w:rsidRDefault="00A24815" w:rsidP="00030337">
            <w:pPr>
              <w:rPr>
                <w:lang w:val="en-US"/>
              </w:rPr>
            </w:pPr>
            <w:r w:rsidRPr="0020179F">
              <w:rPr>
                <w:lang w:val="en-US"/>
              </w:rPr>
              <w:t>Priza de fisa tip ingropat</w:t>
            </w:r>
          </w:p>
        </w:tc>
        <w:tc>
          <w:tcPr>
            <w:tcW w:w="1560" w:type="dxa"/>
            <w:tcBorders>
              <w:top w:val="single" w:sz="4" w:space="0" w:color="auto"/>
              <w:bottom w:val="single" w:sz="4" w:space="0" w:color="auto"/>
            </w:tcBorders>
            <w:vAlign w:val="center"/>
          </w:tcPr>
          <w:p w14:paraId="00AC25BF"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730C210" w14:textId="77777777" w:rsidR="00A24815" w:rsidRPr="00BA641A" w:rsidRDefault="00A24815" w:rsidP="00030337">
            <w:pPr>
              <w:jc w:val="center"/>
              <w:rPr>
                <w:b/>
                <w:bCs/>
              </w:rPr>
            </w:pPr>
            <w:r w:rsidRPr="00BA641A">
              <w:rPr>
                <w:b/>
                <w:bCs/>
              </w:rPr>
              <w:t>24.00</w:t>
            </w:r>
          </w:p>
        </w:tc>
      </w:tr>
      <w:tr w:rsidR="00A24815" w14:paraId="5E19F22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19C7A" w14:textId="77777777" w:rsidR="00A24815" w:rsidRDefault="00A24815" w:rsidP="00030337">
            <w:pPr>
              <w:rPr>
                <w:lang w:val="en-US"/>
              </w:rPr>
            </w:pPr>
          </w:p>
        </w:tc>
        <w:tc>
          <w:tcPr>
            <w:tcW w:w="1701" w:type="dxa"/>
            <w:tcBorders>
              <w:top w:val="nil"/>
              <w:bottom w:val="single" w:sz="2" w:space="0" w:color="auto"/>
            </w:tcBorders>
            <w:vAlign w:val="center"/>
          </w:tcPr>
          <w:p w14:paraId="70DCFE43" w14:textId="77777777" w:rsidR="00A24815" w:rsidRDefault="00A24815" w:rsidP="00030337">
            <w:pPr>
              <w:jc w:val="center"/>
              <w:rPr>
                <w:sz w:val="16"/>
                <w:szCs w:val="16"/>
                <w:lang w:val="en-US"/>
              </w:rPr>
            </w:pPr>
            <w:r>
              <w:rPr>
                <w:sz w:val="16"/>
                <w:szCs w:val="16"/>
                <w:lang w:val="en-US"/>
              </w:rPr>
              <w:t>2023550012</w:t>
            </w:r>
          </w:p>
        </w:tc>
        <w:tc>
          <w:tcPr>
            <w:tcW w:w="4961" w:type="dxa"/>
            <w:tcBorders>
              <w:top w:val="nil"/>
              <w:bottom w:val="single" w:sz="2" w:space="0" w:color="auto"/>
            </w:tcBorders>
          </w:tcPr>
          <w:p w14:paraId="6913399D" w14:textId="77777777" w:rsidR="00A24815" w:rsidRPr="00EA2326" w:rsidRDefault="00A24815" w:rsidP="00030337">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21961DD2"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702B657" w14:textId="77777777" w:rsidR="00A24815" w:rsidRPr="00EA2326" w:rsidRDefault="00A24815" w:rsidP="00030337">
            <w:pPr>
              <w:rPr>
                <w:sz w:val="18"/>
                <w:szCs w:val="18"/>
                <w:lang w:val="en-US"/>
              </w:rPr>
            </w:pPr>
            <w:r w:rsidRPr="00EA2326">
              <w:rPr>
                <w:sz w:val="18"/>
                <w:szCs w:val="18"/>
                <w:lang w:val="en-US"/>
              </w:rPr>
              <w:t>24.00</w:t>
            </w:r>
          </w:p>
        </w:tc>
      </w:tr>
      <w:tr w:rsidR="00A24815" w14:paraId="4306AD7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BDE78" w14:textId="77777777" w:rsidR="00A24815" w:rsidRDefault="00A24815" w:rsidP="00030337">
            <w:r>
              <w:t>202</w:t>
            </w:r>
          </w:p>
        </w:tc>
        <w:tc>
          <w:tcPr>
            <w:tcW w:w="1701" w:type="dxa"/>
            <w:tcBorders>
              <w:top w:val="single" w:sz="4" w:space="0" w:color="auto"/>
              <w:bottom w:val="single" w:sz="4" w:space="0" w:color="auto"/>
            </w:tcBorders>
            <w:vAlign w:val="center"/>
          </w:tcPr>
          <w:p w14:paraId="594277AF" w14:textId="77777777" w:rsidR="00A24815" w:rsidRDefault="00A24815" w:rsidP="00030337">
            <w:pPr>
              <w:rPr>
                <w:lang w:val="en-US"/>
              </w:rPr>
            </w:pPr>
            <w:r>
              <w:rPr>
                <w:lang w:val="en-US"/>
              </w:rPr>
              <w:t>pret</w:t>
            </w:r>
          </w:p>
          <w:p w14:paraId="65F66976" w14:textId="77777777" w:rsidR="00A24815" w:rsidRDefault="00A24815" w:rsidP="00030337"/>
        </w:tc>
        <w:tc>
          <w:tcPr>
            <w:tcW w:w="4961" w:type="dxa"/>
            <w:tcBorders>
              <w:top w:val="single" w:sz="4" w:space="0" w:color="auto"/>
              <w:bottom w:val="single" w:sz="4" w:space="0" w:color="auto"/>
            </w:tcBorders>
            <w:vAlign w:val="center"/>
          </w:tcPr>
          <w:p w14:paraId="3938BB7E" w14:textId="77777777" w:rsidR="00A24815" w:rsidRPr="0020179F" w:rsidRDefault="00A24815" w:rsidP="00030337">
            <w:pPr>
              <w:rPr>
                <w:lang w:val="en-US"/>
              </w:rPr>
            </w:pPr>
            <w:r w:rsidRPr="0020179F">
              <w:rPr>
                <w:lang w:val="en-US"/>
              </w:rPr>
              <w:t>Cutie pentru prize si intrerupatoare</w:t>
            </w:r>
          </w:p>
        </w:tc>
        <w:tc>
          <w:tcPr>
            <w:tcW w:w="1560" w:type="dxa"/>
            <w:tcBorders>
              <w:top w:val="single" w:sz="4" w:space="0" w:color="auto"/>
              <w:bottom w:val="single" w:sz="4" w:space="0" w:color="auto"/>
            </w:tcBorders>
            <w:vAlign w:val="center"/>
          </w:tcPr>
          <w:p w14:paraId="507DB2A1"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13AACE0" w14:textId="77777777" w:rsidR="00A24815" w:rsidRPr="00BA641A" w:rsidRDefault="00A24815" w:rsidP="00030337">
            <w:pPr>
              <w:jc w:val="center"/>
              <w:rPr>
                <w:b/>
                <w:bCs/>
              </w:rPr>
            </w:pPr>
            <w:r w:rsidRPr="00BA641A">
              <w:rPr>
                <w:b/>
                <w:bCs/>
              </w:rPr>
              <w:t>45.00</w:t>
            </w:r>
          </w:p>
        </w:tc>
      </w:tr>
      <w:tr w:rsidR="00A24815" w14:paraId="10DD9D31"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38BE5C" w14:textId="77777777" w:rsidR="00A24815" w:rsidRDefault="00A24815" w:rsidP="00030337">
            <w:pPr>
              <w:rPr>
                <w:lang w:val="en-US"/>
              </w:rPr>
            </w:pPr>
          </w:p>
        </w:tc>
        <w:tc>
          <w:tcPr>
            <w:tcW w:w="1701" w:type="dxa"/>
            <w:tcBorders>
              <w:top w:val="nil"/>
              <w:bottom w:val="single" w:sz="2" w:space="0" w:color="auto"/>
            </w:tcBorders>
            <w:vAlign w:val="center"/>
          </w:tcPr>
          <w:p w14:paraId="05EBD3D3" w14:textId="77777777" w:rsidR="00A24815" w:rsidRDefault="00A24815" w:rsidP="00030337">
            <w:pPr>
              <w:jc w:val="center"/>
              <w:rPr>
                <w:sz w:val="16"/>
                <w:szCs w:val="16"/>
                <w:lang w:val="en-US"/>
              </w:rPr>
            </w:pPr>
            <w:r>
              <w:rPr>
                <w:sz w:val="16"/>
                <w:szCs w:val="16"/>
                <w:lang w:val="en-US"/>
              </w:rPr>
              <w:t>2023550016</w:t>
            </w:r>
          </w:p>
        </w:tc>
        <w:tc>
          <w:tcPr>
            <w:tcW w:w="4961" w:type="dxa"/>
            <w:tcBorders>
              <w:top w:val="nil"/>
              <w:bottom w:val="single" w:sz="2" w:space="0" w:color="auto"/>
            </w:tcBorders>
          </w:tcPr>
          <w:p w14:paraId="4329F7A1" w14:textId="77777777" w:rsidR="00A24815" w:rsidRPr="00EA2326" w:rsidRDefault="00A24815" w:rsidP="00030337">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3C0DBB3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75D53EF8" w14:textId="77777777" w:rsidR="00A24815" w:rsidRPr="00EA2326" w:rsidRDefault="00A24815" w:rsidP="00030337">
            <w:pPr>
              <w:rPr>
                <w:sz w:val="18"/>
                <w:szCs w:val="18"/>
                <w:lang w:val="en-US"/>
              </w:rPr>
            </w:pPr>
            <w:r w:rsidRPr="00EA2326">
              <w:rPr>
                <w:sz w:val="18"/>
                <w:szCs w:val="18"/>
                <w:lang w:val="en-US"/>
              </w:rPr>
              <w:t>45.00</w:t>
            </w:r>
          </w:p>
        </w:tc>
      </w:tr>
      <w:tr w:rsidR="00A24815" w14:paraId="247C9258"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42643" w14:textId="77777777" w:rsidR="00A24815" w:rsidRDefault="00A24815" w:rsidP="00030337">
            <w:r>
              <w:t>203</w:t>
            </w:r>
          </w:p>
        </w:tc>
        <w:tc>
          <w:tcPr>
            <w:tcW w:w="1701" w:type="dxa"/>
            <w:tcBorders>
              <w:top w:val="single" w:sz="4" w:space="0" w:color="auto"/>
              <w:bottom w:val="single" w:sz="4" w:space="0" w:color="auto"/>
            </w:tcBorders>
            <w:vAlign w:val="center"/>
          </w:tcPr>
          <w:p w14:paraId="6B9C9A6D" w14:textId="77777777" w:rsidR="00A24815" w:rsidRDefault="00A24815" w:rsidP="00030337">
            <w:pPr>
              <w:rPr>
                <w:lang w:val="en-US"/>
              </w:rPr>
            </w:pPr>
            <w:r>
              <w:rPr>
                <w:lang w:val="en-US"/>
              </w:rPr>
              <w:t>08-03-591-11</w:t>
            </w:r>
          </w:p>
          <w:p w14:paraId="71DD2960" w14:textId="77777777" w:rsidR="00A24815" w:rsidRDefault="00A24815" w:rsidP="00030337"/>
        </w:tc>
        <w:tc>
          <w:tcPr>
            <w:tcW w:w="4961" w:type="dxa"/>
            <w:tcBorders>
              <w:top w:val="single" w:sz="4" w:space="0" w:color="auto"/>
              <w:bottom w:val="single" w:sz="4" w:space="0" w:color="auto"/>
            </w:tcBorders>
            <w:vAlign w:val="center"/>
          </w:tcPr>
          <w:p w14:paraId="4C8949BA" w14:textId="77777777" w:rsidR="00A24815" w:rsidRPr="0020179F" w:rsidRDefault="00A24815" w:rsidP="00030337">
            <w:pPr>
              <w:rPr>
                <w:lang w:val="en-US"/>
              </w:rPr>
            </w:pPr>
            <w:r w:rsidRPr="0020179F">
              <w:rPr>
                <w:lang w:val="en-US"/>
              </w:rPr>
              <w:t>Priza de fisa tripolara (resursele conform formularului desfasurat)</w:t>
            </w:r>
          </w:p>
        </w:tc>
        <w:tc>
          <w:tcPr>
            <w:tcW w:w="1560" w:type="dxa"/>
            <w:tcBorders>
              <w:top w:val="single" w:sz="4" w:space="0" w:color="auto"/>
              <w:bottom w:val="single" w:sz="4" w:space="0" w:color="auto"/>
            </w:tcBorders>
            <w:vAlign w:val="center"/>
          </w:tcPr>
          <w:p w14:paraId="49DE362B" w14:textId="77777777" w:rsidR="00A24815" w:rsidRDefault="00A24815" w:rsidP="00030337">
            <w:pPr>
              <w:jc w:val="center"/>
            </w:pPr>
            <w:r>
              <w:t>100 buc</w:t>
            </w:r>
          </w:p>
        </w:tc>
        <w:tc>
          <w:tcPr>
            <w:tcW w:w="1559" w:type="dxa"/>
            <w:tcBorders>
              <w:top w:val="single" w:sz="4" w:space="0" w:color="auto"/>
              <w:bottom w:val="single" w:sz="4" w:space="0" w:color="auto"/>
            </w:tcBorders>
            <w:vAlign w:val="center"/>
          </w:tcPr>
          <w:p w14:paraId="6CD0E20A" w14:textId="77777777" w:rsidR="00A24815" w:rsidRPr="00BA641A" w:rsidRDefault="00A24815" w:rsidP="00030337">
            <w:pPr>
              <w:jc w:val="center"/>
              <w:rPr>
                <w:b/>
                <w:bCs/>
              </w:rPr>
            </w:pPr>
            <w:r w:rsidRPr="00BA641A">
              <w:rPr>
                <w:b/>
                <w:bCs/>
              </w:rPr>
              <w:t>0.04</w:t>
            </w:r>
          </w:p>
        </w:tc>
      </w:tr>
      <w:tr w:rsidR="00A24815" w14:paraId="2175219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07056C" w14:textId="77777777" w:rsidR="00A24815" w:rsidRDefault="00A24815" w:rsidP="00030337">
            <w:pPr>
              <w:rPr>
                <w:lang w:val="en-US"/>
              </w:rPr>
            </w:pPr>
          </w:p>
        </w:tc>
        <w:tc>
          <w:tcPr>
            <w:tcW w:w="1701" w:type="dxa"/>
            <w:tcBorders>
              <w:top w:val="nil"/>
              <w:bottom w:val="single" w:sz="2" w:space="0" w:color="auto"/>
            </w:tcBorders>
            <w:vAlign w:val="center"/>
          </w:tcPr>
          <w:p w14:paraId="5A67D6B3"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5CA48264"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E2B2FB7"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9D23CD9" w14:textId="77777777" w:rsidR="00A24815" w:rsidRPr="00EA2326" w:rsidRDefault="00A24815" w:rsidP="00030337">
            <w:pPr>
              <w:rPr>
                <w:sz w:val="18"/>
                <w:szCs w:val="18"/>
                <w:lang w:val="en-US"/>
              </w:rPr>
            </w:pPr>
            <w:r w:rsidRPr="00EA2326">
              <w:rPr>
                <w:sz w:val="18"/>
                <w:szCs w:val="18"/>
                <w:lang w:val="en-US"/>
              </w:rPr>
              <w:t>2.936</w:t>
            </w:r>
          </w:p>
        </w:tc>
      </w:tr>
      <w:tr w:rsidR="00A24815" w14:paraId="317D205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9709CE" w14:textId="77777777" w:rsidR="00A24815" w:rsidRDefault="00A24815" w:rsidP="00030337">
            <w:pPr>
              <w:rPr>
                <w:lang w:val="en-US"/>
              </w:rPr>
            </w:pPr>
          </w:p>
        </w:tc>
        <w:tc>
          <w:tcPr>
            <w:tcW w:w="1701" w:type="dxa"/>
            <w:tcBorders>
              <w:top w:val="nil"/>
              <w:bottom w:val="single" w:sz="2" w:space="0" w:color="auto"/>
            </w:tcBorders>
            <w:vAlign w:val="center"/>
          </w:tcPr>
          <w:p w14:paraId="2E5FFD27" w14:textId="77777777" w:rsidR="00A24815" w:rsidRDefault="00A24815" w:rsidP="00030337">
            <w:pPr>
              <w:jc w:val="center"/>
              <w:rPr>
                <w:sz w:val="16"/>
                <w:szCs w:val="16"/>
                <w:lang w:val="en-US"/>
              </w:rPr>
            </w:pPr>
            <w:r>
              <w:rPr>
                <w:sz w:val="16"/>
                <w:szCs w:val="16"/>
                <w:lang w:val="en-US"/>
              </w:rPr>
              <w:t>1019100</w:t>
            </w:r>
          </w:p>
        </w:tc>
        <w:tc>
          <w:tcPr>
            <w:tcW w:w="4961" w:type="dxa"/>
            <w:tcBorders>
              <w:top w:val="nil"/>
              <w:bottom w:val="single" w:sz="2" w:space="0" w:color="auto"/>
            </w:tcBorders>
          </w:tcPr>
          <w:p w14:paraId="337F886D" w14:textId="77777777" w:rsidR="00A24815" w:rsidRPr="00EA2326" w:rsidRDefault="00A24815" w:rsidP="00030337">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3EA18D79"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56BD268F" w14:textId="77777777" w:rsidR="00A24815" w:rsidRPr="00EA2326" w:rsidRDefault="00A24815" w:rsidP="00030337">
            <w:pPr>
              <w:rPr>
                <w:sz w:val="18"/>
                <w:szCs w:val="18"/>
                <w:lang w:val="en-US"/>
              </w:rPr>
            </w:pPr>
            <w:r w:rsidRPr="00EA2326">
              <w:rPr>
                <w:sz w:val="18"/>
                <w:szCs w:val="18"/>
                <w:lang w:val="en-US"/>
              </w:rPr>
              <w:t>0.816</w:t>
            </w:r>
          </w:p>
        </w:tc>
      </w:tr>
      <w:tr w:rsidR="00A24815" w14:paraId="256488A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F05D2" w14:textId="77777777" w:rsidR="00A24815" w:rsidRDefault="00A24815" w:rsidP="00030337">
            <w:pPr>
              <w:rPr>
                <w:lang w:val="en-US"/>
              </w:rPr>
            </w:pPr>
          </w:p>
        </w:tc>
        <w:tc>
          <w:tcPr>
            <w:tcW w:w="1701" w:type="dxa"/>
            <w:tcBorders>
              <w:top w:val="nil"/>
              <w:bottom w:val="single" w:sz="2" w:space="0" w:color="auto"/>
            </w:tcBorders>
            <w:vAlign w:val="center"/>
          </w:tcPr>
          <w:p w14:paraId="7A9F1D0E" w14:textId="77777777" w:rsidR="00A24815" w:rsidRDefault="00A24815" w:rsidP="00030337">
            <w:pPr>
              <w:jc w:val="center"/>
              <w:rPr>
                <w:sz w:val="16"/>
                <w:szCs w:val="16"/>
                <w:lang w:val="en-US"/>
              </w:rPr>
            </w:pPr>
            <w:r>
              <w:rPr>
                <w:sz w:val="16"/>
                <w:szCs w:val="16"/>
                <w:lang w:val="en-US"/>
              </w:rPr>
              <w:t>1019109</w:t>
            </w:r>
          </w:p>
        </w:tc>
        <w:tc>
          <w:tcPr>
            <w:tcW w:w="4961" w:type="dxa"/>
            <w:tcBorders>
              <w:top w:val="nil"/>
              <w:bottom w:val="single" w:sz="2" w:space="0" w:color="auto"/>
            </w:tcBorders>
          </w:tcPr>
          <w:p w14:paraId="452AA523" w14:textId="77777777" w:rsidR="00A24815" w:rsidRPr="00EA2326" w:rsidRDefault="00A24815" w:rsidP="00030337">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100DFDB8" w14:textId="77777777" w:rsidR="00A24815" w:rsidRPr="00EA2326" w:rsidRDefault="00A24815" w:rsidP="00030337">
            <w:pPr>
              <w:rPr>
                <w:sz w:val="18"/>
                <w:szCs w:val="18"/>
                <w:lang w:val="en-US"/>
              </w:rPr>
            </w:pPr>
            <w:r w:rsidRPr="00EA2326">
              <w:rPr>
                <w:sz w:val="18"/>
                <w:szCs w:val="18"/>
                <w:lang w:val="en-US"/>
              </w:rPr>
              <w:t>10 buc</w:t>
            </w:r>
          </w:p>
        </w:tc>
        <w:tc>
          <w:tcPr>
            <w:tcW w:w="1559" w:type="dxa"/>
            <w:tcBorders>
              <w:top w:val="nil"/>
              <w:bottom w:val="single" w:sz="2" w:space="0" w:color="auto"/>
            </w:tcBorders>
          </w:tcPr>
          <w:p w14:paraId="03CB32B2" w14:textId="77777777" w:rsidR="00A24815" w:rsidRPr="00EA2326" w:rsidRDefault="00A24815" w:rsidP="00030337">
            <w:pPr>
              <w:rPr>
                <w:sz w:val="18"/>
                <w:szCs w:val="18"/>
                <w:lang w:val="en-US"/>
              </w:rPr>
            </w:pPr>
            <w:r w:rsidRPr="00EA2326">
              <w:rPr>
                <w:sz w:val="18"/>
                <w:szCs w:val="18"/>
                <w:lang w:val="en-US"/>
              </w:rPr>
              <w:t>0.816</w:t>
            </w:r>
          </w:p>
        </w:tc>
      </w:tr>
      <w:tr w:rsidR="00A24815" w14:paraId="6A971BE5"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DADB57" w14:textId="77777777" w:rsidR="00A24815" w:rsidRDefault="00A24815" w:rsidP="00030337">
            <w:r>
              <w:t>204</w:t>
            </w:r>
          </w:p>
        </w:tc>
        <w:tc>
          <w:tcPr>
            <w:tcW w:w="1701" w:type="dxa"/>
            <w:tcBorders>
              <w:top w:val="single" w:sz="4" w:space="0" w:color="auto"/>
              <w:bottom w:val="single" w:sz="4" w:space="0" w:color="auto"/>
            </w:tcBorders>
            <w:vAlign w:val="center"/>
          </w:tcPr>
          <w:p w14:paraId="131D5154" w14:textId="77777777" w:rsidR="00A24815" w:rsidRDefault="00A24815" w:rsidP="00030337">
            <w:pPr>
              <w:rPr>
                <w:lang w:val="en-US"/>
              </w:rPr>
            </w:pPr>
            <w:r>
              <w:rPr>
                <w:lang w:val="en-US"/>
              </w:rPr>
              <w:t>pret</w:t>
            </w:r>
          </w:p>
          <w:p w14:paraId="66C5CA3F" w14:textId="77777777" w:rsidR="00A24815" w:rsidRDefault="00A24815" w:rsidP="00030337"/>
        </w:tc>
        <w:tc>
          <w:tcPr>
            <w:tcW w:w="4961" w:type="dxa"/>
            <w:tcBorders>
              <w:top w:val="single" w:sz="4" w:space="0" w:color="auto"/>
              <w:bottom w:val="single" w:sz="4" w:space="0" w:color="auto"/>
            </w:tcBorders>
            <w:vAlign w:val="center"/>
          </w:tcPr>
          <w:p w14:paraId="4CECBEB5" w14:textId="77777777" w:rsidR="00A24815" w:rsidRPr="0020179F" w:rsidRDefault="00A24815" w:rsidP="00030337">
            <w:pPr>
              <w:rPr>
                <w:lang w:val="en-US"/>
              </w:rPr>
            </w:pPr>
            <w:r w:rsidRPr="0020179F">
              <w:rPr>
                <w:lang w:val="en-US"/>
              </w:rPr>
              <w:lastRenderedPageBreak/>
              <w:t>Priza de fisa tripolara 380V</w:t>
            </w:r>
          </w:p>
        </w:tc>
        <w:tc>
          <w:tcPr>
            <w:tcW w:w="1560" w:type="dxa"/>
            <w:tcBorders>
              <w:top w:val="single" w:sz="4" w:space="0" w:color="auto"/>
              <w:bottom w:val="single" w:sz="4" w:space="0" w:color="auto"/>
            </w:tcBorders>
            <w:vAlign w:val="center"/>
          </w:tcPr>
          <w:p w14:paraId="315D0E35"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59F6C2AC" w14:textId="77777777" w:rsidR="00A24815" w:rsidRPr="00BA641A" w:rsidRDefault="00A24815" w:rsidP="00030337">
            <w:pPr>
              <w:jc w:val="center"/>
              <w:rPr>
                <w:b/>
                <w:bCs/>
              </w:rPr>
            </w:pPr>
            <w:r w:rsidRPr="00BA641A">
              <w:rPr>
                <w:b/>
                <w:bCs/>
              </w:rPr>
              <w:t>4.00</w:t>
            </w:r>
          </w:p>
        </w:tc>
      </w:tr>
      <w:tr w:rsidR="00A24815" w14:paraId="43CACD9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6111C" w14:textId="77777777" w:rsidR="00A24815" w:rsidRDefault="00A24815" w:rsidP="00030337">
            <w:pPr>
              <w:rPr>
                <w:lang w:val="en-US"/>
              </w:rPr>
            </w:pPr>
          </w:p>
        </w:tc>
        <w:tc>
          <w:tcPr>
            <w:tcW w:w="1701" w:type="dxa"/>
            <w:tcBorders>
              <w:top w:val="nil"/>
              <w:bottom w:val="single" w:sz="2" w:space="0" w:color="auto"/>
            </w:tcBorders>
            <w:vAlign w:val="center"/>
          </w:tcPr>
          <w:p w14:paraId="639B2EBE" w14:textId="77777777" w:rsidR="00A24815" w:rsidRDefault="00A24815" w:rsidP="00030337">
            <w:pPr>
              <w:jc w:val="center"/>
              <w:rPr>
                <w:sz w:val="16"/>
                <w:szCs w:val="16"/>
                <w:lang w:val="en-US"/>
              </w:rPr>
            </w:pPr>
            <w:r>
              <w:rPr>
                <w:sz w:val="16"/>
                <w:szCs w:val="16"/>
                <w:lang w:val="en-US"/>
              </w:rPr>
              <w:t>2023550013</w:t>
            </w:r>
          </w:p>
        </w:tc>
        <w:tc>
          <w:tcPr>
            <w:tcW w:w="4961" w:type="dxa"/>
            <w:tcBorders>
              <w:top w:val="nil"/>
              <w:bottom w:val="single" w:sz="2" w:space="0" w:color="auto"/>
            </w:tcBorders>
          </w:tcPr>
          <w:p w14:paraId="535D2B7A" w14:textId="77777777" w:rsidR="00A24815" w:rsidRPr="00EA2326" w:rsidRDefault="00A24815" w:rsidP="00030337">
            <w:pPr>
              <w:rPr>
                <w:sz w:val="18"/>
                <w:szCs w:val="18"/>
                <w:lang w:val="en-US"/>
              </w:rPr>
            </w:pPr>
            <w:r w:rsidRPr="00EA2326">
              <w:rPr>
                <w:sz w:val="18"/>
                <w:szCs w:val="18"/>
                <w:lang w:val="en-US"/>
              </w:rPr>
              <w:t>Priza de fisa tripolara 380V</w:t>
            </w:r>
          </w:p>
        </w:tc>
        <w:tc>
          <w:tcPr>
            <w:tcW w:w="1560" w:type="dxa"/>
            <w:tcBorders>
              <w:top w:val="nil"/>
              <w:bottom w:val="single" w:sz="2" w:space="0" w:color="auto"/>
            </w:tcBorders>
          </w:tcPr>
          <w:p w14:paraId="3859DC36"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A61C4E1" w14:textId="77777777" w:rsidR="00A24815" w:rsidRPr="00EA2326" w:rsidRDefault="00A24815" w:rsidP="00030337">
            <w:pPr>
              <w:rPr>
                <w:sz w:val="18"/>
                <w:szCs w:val="18"/>
                <w:lang w:val="en-US"/>
              </w:rPr>
            </w:pPr>
            <w:r w:rsidRPr="00EA2326">
              <w:rPr>
                <w:sz w:val="18"/>
                <w:szCs w:val="18"/>
                <w:lang w:val="en-US"/>
              </w:rPr>
              <w:t>4.00</w:t>
            </w:r>
          </w:p>
        </w:tc>
      </w:tr>
      <w:tr w:rsidR="00A24815" w14:paraId="5A185551"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3E2299" w14:textId="77777777" w:rsidR="00A24815" w:rsidRDefault="00A24815" w:rsidP="00030337">
            <w:r>
              <w:t>205</w:t>
            </w:r>
          </w:p>
        </w:tc>
        <w:tc>
          <w:tcPr>
            <w:tcW w:w="1701" w:type="dxa"/>
            <w:tcBorders>
              <w:top w:val="single" w:sz="4" w:space="0" w:color="auto"/>
              <w:bottom w:val="single" w:sz="4" w:space="0" w:color="auto"/>
            </w:tcBorders>
            <w:vAlign w:val="center"/>
          </w:tcPr>
          <w:p w14:paraId="28C23461" w14:textId="77777777" w:rsidR="00A24815" w:rsidRDefault="00A24815" w:rsidP="00030337">
            <w:pPr>
              <w:rPr>
                <w:lang w:val="en-US"/>
              </w:rPr>
            </w:pPr>
            <w:r>
              <w:rPr>
                <w:lang w:val="en-US"/>
              </w:rPr>
              <w:t>08-03-594-2</w:t>
            </w:r>
          </w:p>
          <w:p w14:paraId="3D603D30" w14:textId="77777777" w:rsidR="00A24815" w:rsidRDefault="00A24815" w:rsidP="00030337"/>
        </w:tc>
        <w:tc>
          <w:tcPr>
            <w:tcW w:w="4961" w:type="dxa"/>
            <w:tcBorders>
              <w:top w:val="single" w:sz="4" w:space="0" w:color="auto"/>
              <w:bottom w:val="single" w:sz="4" w:space="0" w:color="auto"/>
            </w:tcBorders>
            <w:vAlign w:val="center"/>
          </w:tcPr>
          <w:p w14:paraId="30182D03" w14:textId="77777777" w:rsidR="00A24815" w:rsidRPr="0020179F" w:rsidRDefault="00A24815" w:rsidP="00030337">
            <w:pPr>
              <w:rPr>
                <w:lang w:val="en-US"/>
              </w:rPr>
            </w:pPr>
            <w:r w:rsidRPr="0020179F">
              <w:rPr>
                <w:lang w:val="en-US"/>
              </w:rP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2A838603" w14:textId="77777777" w:rsidR="00A24815" w:rsidRDefault="00A24815" w:rsidP="00030337">
            <w:pPr>
              <w:jc w:val="center"/>
            </w:pPr>
            <w:r>
              <w:t>100 buc</w:t>
            </w:r>
          </w:p>
        </w:tc>
        <w:tc>
          <w:tcPr>
            <w:tcW w:w="1559" w:type="dxa"/>
            <w:tcBorders>
              <w:top w:val="single" w:sz="4" w:space="0" w:color="auto"/>
              <w:bottom w:val="single" w:sz="4" w:space="0" w:color="auto"/>
            </w:tcBorders>
            <w:vAlign w:val="center"/>
          </w:tcPr>
          <w:p w14:paraId="12B8E43B" w14:textId="77777777" w:rsidR="00A24815" w:rsidRPr="00BA641A" w:rsidRDefault="00A24815" w:rsidP="00030337">
            <w:pPr>
              <w:jc w:val="center"/>
              <w:rPr>
                <w:b/>
                <w:bCs/>
              </w:rPr>
            </w:pPr>
            <w:r w:rsidRPr="00BA641A">
              <w:rPr>
                <w:b/>
                <w:bCs/>
              </w:rPr>
              <w:t>0.30</w:t>
            </w:r>
          </w:p>
        </w:tc>
      </w:tr>
      <w:tr w:rsidR="00A24815" w14:paraId="394AD96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DF2DE" w14:textId="77777777" w:rsidR="00A24815" w:rsidRDefault="00A24815" w:rsidP="00030337">
            <w:pPr>
              <w:rPr>
                <w:lang w:val="en-US"/>
              </w:rPr>
            </w:pPr>
          </w:p>
        </w:tc>
        <w:tc>
          <w:tcPr>
            <w:tcW w:w="1701" w:type="dxa"/>
            <w:tcBorders>
              <w:top w:val="nil"/>
              <w:bottom w:val="single" w:sz="2" w:space="0" w:color="auto"/>
            </w:tcBorders>
            <w:vAlign w:val="center"/>
          </w:tcPr>
          <w:p w14:paraId="4AAB24CF"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22B00446"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5A0BA8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221E495" w14:textId="77777777" w:rsidR="00A24815" w:rsidRPr="00EA2326" w:rsidRDefault="00A24815" w:rsidP="00030337">
            <w:pPr>
              <w:rPr>
                <w:sz w:val="18"/>
                <w:szCs w:val="18"/>
                <w:lang w:val="en-US"/>
              </w:rPr>
            </w:pPr>
            <w:r w:rsidRPr="00EA2326">
              <w:rPr>
                <w:sz w:val="18"/>
                <w:szCs w:val="18"/>
                <w:lang w:val="en-US"/>
              </w:rPr>
              <w:t>34.80</w:t>
            </w:r>
          </w:p>
        </w:tc>
      </w:tr>
      <w:tr w:rsidR="00A24815" w14:paraId="2F040FC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843EBC" w14:textId="77777777" w:rsidR="00A24815" w:rsidRDefault="00A24815" w:rsidP="00030337">
            <w:pPr>
              <w:rPr>
                <w:lang w:val="en-US"/>
              </w:rPr>
            </w:pPr>
          </w:p>
        </w:tc>
        <w:tc>
          <w:tcPr>
            <w:tcW w:w="1701" w:type="dxa"/>
            <w:tcBorders>
              <w:top w:val="nil"/>
              <w:bottom w:val="single" w:sz="2" w:space="0" w:color="auto"/>
            </w:tcBorders>
            <w:vAlign w:val="center"/>
          </w:tcPr>
          <w:p w14:paraId="776769BE" w14:textId="77777777" w:rsidR="00A24815" w:rsidRDefault="00A24815" w:rsidP="00030337">
            <w:pPr>
              <w:jc w:val="center"/>
              <w:rPr>
                <w:sz w:val="16"/>
                <w:szCs w:val="16"/>
                <w:lang w:val="en-US"/>
              </w:rPr>
            </w:pPr>
            <w:r>
              <w:rPr>
                <w:sz w:val="16"/>
                <w:szCs w:val="16"/>
                <w:lang w:val="en-US"/>
              </w:rPr>
              <w:t>5009113</w:t>
            </w:r>
          </w:p>
        </w:tc>
        <w:tc>
          <w:tcPr>
            <w:tcW w:w="4961" w:type="dxa"/>
            <w:tcBorders>
              <w:top w:val="nil"/>
              <w:bottom w:val="single" w:sz="2" w:space="0" w:color="auto"/>
            </w:tcBorders>
          </w:tcPr>
          <w:p w14:paraId="555087BF" w14:textId="77777777" w:rsidR="00A24815" w:rsidRPr="00EA2326" w:rsidRDefault="00A24815" w:rsidP="00030337">
            <w:pPr>
              <w:rPr>
                <w:sz w:val="18"/>
                <w:szCs w:val="18"/>
                <w:lang w:val="en-US"/>
              </w:rPr>
            </w:pPr>
            <w:r w:rsidRPr="00EA2326">
              <w:rPr>
                <w:sz w:val="18"/>
                <w:szCs w:val="18"/>
                <w:lang w:val="en-US"/>
              </w:rPr>
              <w:t>Prezoane</w:t>
            </w:r>
          </w:p>
        </w:tc>
        <w:tc>
          <w:tcPr>
            <w:tcW w:w="1560" w:type="dxa"/>
            <w:tcBorders>
              <w:top w:val="nil"/>
              <w:bottom w:val="single" w:sz="2" w:space="0" w:color="auto"/>
            </w:tcBorders>
          </w:tcPr>
          <w:p w14:paraId="0D748F9E"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BB66316" w14:textId="77777777" w:rsidR="00A24815" w:rsidRPr="00EA2326" w:rsidRDefault="00A24815" w:rsidP="00030337">
            <w:pPr>
              <w:rPr>
                <w:sz w:val="18"/>
                <w:szCs w:val="18"/>
                <w:lang w:val="en-US"/>
              </w:rPr>
            </w:pPr>
            <w:r w:rsidRPr="00EA2326">
              <w:rPr>
                <w:sz w:val="18"/>
                <w:szCs w:val="18"/>
                <w:lang w:val="en-US"/>
              </w:rPr>
              <w:t>61.20</w:t>
            </w:r>
          </w:p>
        </w:tc>
      </w:tr>
      <w:tr w:rsidR="00A24815" w14:paraId="2AF2DA2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EBF8E" w14:textId="77777777" w:rsidR="00A24815" w:rsidRDefault="00A24815" w:rsidP="00030337">
            <w:pPr>
              <w:rPr>
                <w:lang w:val="en-US"/>
              </w:rPr>
            </w:pPr>
          </w:p>
        </w:tc>
        <w:tc>
          <w:tcPr>
            <w:tcW w:w="1701" w:type="dxa"/>
            <w:tcBorders>
              <w:top w:val="nil"/>
              <w:bottom w:val="single" w:sz="2" w:space="0" w:color="auto"/>
            </w:tcBorders>
            <w:vAlign w:val="center"/>
          </w:tcPr>
          <w:p w14:paraId="01677824" w14:textId="77777777" w:rsidR="00A24815" w:rsidRDefault="00A24815" w:rsidP="00030337">
            <w:pPr>
              <w:jc w:val="center"/>
              <w:rPr>
                <w:sz w:val="16"/>
                <w:szCs w:val="16"/>
                <w:lang w:val="en-US"/>
              </w:rPr>
            </w:pPr>
            <w:r>
              <w:rPr>
                <w:sz w:val="16"/>
                <w:szCs w:val="16"/>
                <w:lang w:val="en-US"/>
              </w:rPr>
              <w:t>5009129</w:t>
            </w:r>
          </w:p>
        </w:tc>
        <w:tc>
          <w:tcPr>
            <w:tcW w:w="4961" w:type="dxa"/>
            <w:tcBorders>
              <w:top w:val="nil"/>
              <w:bottom w:val="single" w:sz="2" w:space="0" w:color="auto"/>
            </w:tcBorders>
          </w:tcPr>
          <w:p w14:paraId="7978B07A" w14:textId="77777777" w:rsidR="00A24815" w:rsidRPr="00EA2326" w:rsidRDefault="00A24815" w:rsidP="00030337">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26172964"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619BA416" w14:textId="77777777" w:rsidR="00A24815" w:rsidRPr="00EA2326" w:rsidRDefault="00A24815" w:rsidP="00030337">
            <w:pPr>
              <w:rPr>
                <w:sz w:val="18"/>
                <w:szCs w:val="18"/>
                <w:lang w:val="en-US"/>
              </w:rPr>
            </w:pPr>
            <w:r w:rsidRPr="00EA2326">
              <w:rPr>
                <w:sz w:val="18"/>
                <w:szCs w:val="18"/>
                <w:lang w:val="en-US"/>
              </w:rPr>
              <w:t>0.612</w:t>
            </w:r>
          </w:p>
        </w:tc>
      </w:tr>
      <w:tr w:rsidR="00A24815" w14:paraId="141CD7A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6DA50" w14:textId="77777777" w:rsidR="00A24815" w:rsidRDefault="00A24815" w:rsidP="00030337">
            <w:pPr>
              <w:rPr>
                <w:lang w:val="en-US"/>
              </w:rPr>
            </w:pPr>
          </w:p>
        </w:tc>
        <w:tc>
          <w:tcPr>
            <w:tcW w:w="1701" w:type="dxa"/>
            <w:tcBorders>
              <w:top w:val="nil"/>
              <w:bottom w:val="single" w:sz="2" w:space="0" w:color="auto"/>
            </w:tcBorders>
            <w:vAlign w:val="center"/>
          </w:tcPr>
          <w:p w14:paraId="3911FCFD" w14:textId="77777777" w:rsidR="00A24815" w:rsidRDefault="00A24815" w:rsidP="00030337">
            <w:pPr>
              <w:jc w:val="center"/>
              <w:rPr>
                <w:sz w:val="16"/>
                <w:szCs w:val="16"/>
                <w:lang w:val="en-US"/>
              </w:rPr>
            </w:pPr>
            <w:r>
              <w:rPr>
                <w:sz w:val="16"/>
                <w:szCs w:val="16"/>
                <w:lang w:val="en-US"/>
              </w:rPr>
              <w:t>5009264</w:t>
            </w:r>
          </w:p>
        </w:tc>
        <w:tc>
          <w:tcPr>
            <w:tcW w:w="4961" w:type="dxa"/>
            <w:tcBorders>
              <w:top w:val="nil"/>
              <w:bottom w:val="single" w:sz="2" w:space="0" w:color="auto"/>
            </w:tcBorders>
          </w:tcPr>
          <w:p w14:paraId="02234C28" w14:textId="77777777" w:rsidR="00A24815" w:rsidRPr="00EA2326" w:rsidRDefault="00A24815" w:rsidP="00030337">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1F2D50A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87B0FE0" w14:textId="77777777" w:rsidR="00A24815" w:rsidRPr="00EA2326" w:rsidRDefault="00A24815" w:rsidP="00030337">
            <w:pPr>
              <w:rPr>
                <w:sz w:val="18"/>
                <w:szCs w:val="18"/>
                <w:lang w:val="en-US"/>
              </w:rPr>
            </w:pPr>
            <w:r w:rsidRPr="00EA2326">
              <w:rPr>
                <w:sz w:val="18"/>
                <w:szCs w:val="18"/>
                <w:lang w:val="en-US"/>
              </w:rPr>
              <w:t>0.84</w:t>
            </w:r>
          </w:p>
        </w:tc>
      </w:tr>
      <w:tr w:rsidR="00A24815" w14:paraId="0603AF6E"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8C109" w14:textId="77777777" w:rsidR="00A24815" w:rsidRDefault="00A24815" w:rsidP="00030337">
            <w:r>
              <w:t>206</w:t>
            </w:r>
          </w:p>
        </w:tc>
        <w:tc>
          <w:tcPr>
            <w:tcW w:w="1701" w:type="dxa"/>
            <w:tcBorders>
              <w:top w:val="single" w:sz="4" w:space="0" w:color="auto"/>
              <w:bottom w:val="single" w:sz="4" w:space="0" w:color="auto"/>
            </w:tcBorders>
            <w:vAlign w:val="center"/>
          </w:tcPr>
          <w:p w14:paraId="66623AAD" w14:textId="77777777" w:rsidR="00A24815" w:rsidRDefault="00A24815" w:rsidP="00030337">
            <w:pPr>
              <w:rPr>
                <w:lang w:val="en-US"/>
              </w:rPr>
            </w:pPr>
            <w:r>
              <w:rPr>
                <w:lang w:val="en-US"/>
              </w:rPr>
              <w:t>pret</w:t>
            </w:r>
          </w:p>
          <w:p w14:paraId="6171F8D4" w14:textId="77777777" w:rsidR="00A24815" w:rsidRDefault="00A24815" w:rsidP="00030337"/>
        </w:tc>
        <w:tc>
          <w:tcPr>
            <w:tcW w:w="4961" w:type="dxa"/>
            <w:tcBorders>
              <w:top w:val="single" w:sz="4" w:space="0" w:color="auto"/>
              <w:bottom w:val="single" w:sz="4" w:space="0" w:color="auto"/>
            </w:tcBorders>
            <w:vAlign w:val="center"/>
          </w:tcPr>
          <w:p w14:paraId="6C63D220" w14:textId="77777777" w:rsidR="00A24815" w:rsidRPr="0020179F" w:rsidRDefault="00A24815" w:rsidP="00030337">
            <w:pPr>
              <w:rPr>
                <w:lang w:val="en-US"/>
              </w:rPr>
            </w:pPr>
            <w:r w:rsidRPr="0020179F">
              <w:rPr>
                <w:lang w:val="en-US"/>
              </w:rPr>
              <w:t>Corpuri de iluminat: IP54, Lungimea ~1200mm, inclusiv 2 lampi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4C811228"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0EA25E2D" w14:textId="77777777" w:rsidR="00A24815" w:rsidRPr="00BA641A" w:rsidRDefault="00A24815" w:rsidP="00030337">
            <w:pPr>
              <w:jc w:val="center"/>
              <w:rPr>
                <w:b/>
                <w:bCs/>
              </w:rPr>
            </w:pPr>
            <w:r w:rsidRPr="00BA641A">
              <w:rPr>
                <w:b/>
                <w:bCs/>
              </w:rPr>
              <w:t>30.00</w:t>
            </w:r>
          </w:p>
        </w:tc>
      </w:tr>
      <w:tr w:rsidR="00A24815" w14:paraId="24AFBC82"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6DC296" w14:textId="77777777" w:rsidR="00A24815" w:rsidRDefault="00A24815" w:rsidP="00030337">
            <w:pPr>
              <w:rPr>
                <w:lang w:val="en-US"/>
              </w:rPr>
            </w:pPr>
          </w:p>
        </w:tc>
        <w:tc>
          <w:tcPr>
            <w:tcW w:w="1701" w:type="dxa"/>
            <w:tcBorders>
              <w:top w:val="nil"/>
              <w:bottom w:val="single" w:sz="2" w:space="0" w:color="auto"/>
            </w:tcBorders>
            <w:vAlign w:val="center"/>
          </w:tcPr>
          <w:p w14:paraId="4BCED41A" w14:textId="77777777" w:rsidR="00A24815" w:rsidRDefault="00A24815" w:rsidP="00030337">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58ABBA97" w14:textId="77777777" w:rsidR="00A24815" w:rsidRPr="00EA2326" w:rsidRDefault="00A24815" w:rsidP="00030337">
            <w:pPr>
              <w:rPr>
                <w:sz w:val="18"/>
                <w:szCs w:val="18"/>
                <w:lang w:val="en-US"/>
              </w:rPr>
            </w:pPr>
            <w:r w:rsidRPr="00EA2326">
              <w:rPr>
                <w:sz w:val="18"/>
                <w:szCs w:val="18"/>
                <w:lang w:val="en-US"/>
              </w:rPr>
              <w:t>Corp de iluminat de uz general, cu toate piesele si elem. componente (Cu minim 2 lampi LED, Lungimea ~1200mm)</w:t>
            </w:r>
          </w:p>
        </w:tc>
        <w:tc>
          <w:tcPr>
            <w:tcW w:w="1560" w:type="dxa"/>
            <w:tcBorders>
              <w:top w:val="nil"/>
              <w:bottom w:val="single" w:sz="2" w:space="0" w:color="auto"/>
            </w:tcBorders>
          </w:tcPr>
          <w:p w14:paraId="4F222831"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6C6CCADF" w14:textId="77777777" w:rsidR="00A24815" w:rsidRPr="00EA2326" w:rsidRDefault="00A24815" w:rsidP="00030337">
            <w:pPr>
              <w:rPr>
                <w:sz w:val="18"/>
                <w:szCs w:val="18"/>
                <w:lang w:val="en-US"/>
              </w:rPr>
            </w:pPr>
            <w:r w:rsidRPr="00EA2326">
              <w:rPr>
                <w:sz w:val="18"/>
                <w:szCs w:val="18"/>
                <w:lang w:val="en-US"/>
              </w:rPr>
              <w:t>30.00</w:t>
            </w:r>
          </w:p>
        </w:tc>
      </w:tr>
      <w:tr w:rsidR="00A24815" w14:paraId="248B39F0"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DF857F" w14:textId="77777777" w:rsidR="00A24815" w:rsidRDefault="00A24815" w:rsidP="00030337">
            <w:r>
              <w:t>207</w:t>
            </w:r>
          </w:p>
        </w:tc>
        <w:tc>
          <w:tcPr>
            <w:tcW w:w="1701" w:type="dxa"/>
            <w:tcBorders>
              <w:top w:val="single" w:sz="4" w:space="0" w:color="auto"/>
              <w:bottom w:val="single" w:sz="4" w:space="0" w:color="auto"/>
            </w:tcBorders>
            <w:vAlign w:val="center"/>
          </w:tcPr>
          <w:p w14:paraId="0E110A71" w14:textId="77777777" w:rsidR="00A24815" w:rsidRDefault="00A24815" w:rsidP="00030337">
            <w:pPr>
              <w:rPr>
                <w:lang w:val="en-US"/>
              </w:rPr>
            </w:pPr>
            <w:r>
              <w:rPr>
                <w:lang w:val="en-US"/>
              </w:rPr>
              <w:t>08-03-593-10</w:t>
            </w:r>
          </w:p>
          <w:p w14:paraId="3ECA5875" w14:textId="77777777" w:rsidR="00A24815" w:rsidRDefault="00A24815" w:rsidP="00030337"/>
        </w:tc>
        <w:tc>
          <w:tcPr>
            <w:tcW w:w="4961" w:type="dxa"/>
            <w:tcBorders>
              <w:top w:val="single" w:sz="4" w:space="0" w:color="auto"/>
              <w:bottom w:val="single" w:sz="4" w:space="0" w:color="auto"/>
            </w:tcBorders>
            <w:vAlign w:val="center"/>
          </w:tcPr>
          <w:p w14:paraId="73B05E50" w14:textId="77777777" w:rsidR="00A24815" w:rsidRPr="0020179F" w:rsidRDefault="00A24815" w:rsidP="00030337">
            <w:pPr>
              <w:rPr>
                <w:lang w:val="en-US"/>
              </w:rPr>
            </w:pPr>
            <w:r w:rsidRPr="0020179F">
              <w:rPr>
                <w:lang w:val="en-US"/>
              </w:rPr>
              <w:t xml:space="preserve">Indicatori de iluminat de perete (resursele conform formularului desfasurat) </w:t>
            </w:r>
          </w:p>
        </w:tc>
        <w:tc>
          <w:tcPr>
            <w:tcW w:w="1560" w:type="dxa"/>
            <w:tcBorders>
              <w:top w:val="single" w:sz="4" w:space="0" w:color="auto"/>
              <w:bottom w:val="single" w:sz="4" w:space="0" w:color="auto"/>
            </w:tcBorders>
            <w:vAlign w:val="center"/>
          </w:tcPr>
          <w:p w14:paraId="501F0CC9" w14:textId="77777777" w:rsidR="00A24815" w:rsidRDefault="00A24815" w:rsidP="00030337">
            <w:pPr>
              <w:jc w:val="center"/>
            </w:pPr>
            <w:r>
              <w:t>100 buc</w:t>
            </w:r>
          </w:p>
        </w:tc>
        <w:tc>
          <w:tcPr>
            <w:tcW w:w="1559" w:type="dxa"/>
            <w:tcBorders>
              <w:top w:val="single" w:sz="4" w:space="0" w:color="auto"/>
              <w:bottom w:val="single" w:sz="4" w:space="0" w:color="auto"/>
            </w:tcBorders>
            <w:vAlign w:val="center"/>
          </w:tcPr>
          <w:p w14:paraId="523A603F" w14:textId="77777777" w:rsidR="00A24815" w:rsidRPr="00BA641A" w:rsidRDefault="00A24815" w:rsidP="00030337">
            <w:pPr>
              <w:jc w:val="center"/>
              <w:rPr>
                <w:b/>
                <w:bCs/>
              </w:rPr>
            </w:pPr>
            <w:r w:rsidRPr="00BA641A">
              <w:rPr>
                <w:b/>
                <w:bCs/>
              </w:rPr>
              <w:t>0.06</w:t>
            </w:r>
          </w:p>
        </w:tc>
      </w:tr>
      <w:tr w:rsidR="00A24815" w14:paraId="5437B3C3"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A78FE" w14:textId="77777777" w:rsidR="00A24815" w:rsidRDefault="00A24815" w:rsidP="00030337">
            <w:pPr>
              <w:rPr>
                <w:lang w:val="en-US"/>
              </w:rPr>
            </w:pPr>
          </w:p>
        </w:tc>
        <w:tc>
          <w:tcPr>
            <w:tcW w:w="1701" w:type="dxa"/>
            <w:tcBorders>
              <w:top w:val="nil"/>
              <w:bottom w:val="single" w:sz="2" w:space="0" w:color="auto"/>
            </w:tcBorders>
            <w:vAlign w:val="center"/>
          </w:tcPr>
          <w:p w14:paraId="3A4062B8" w14:textId="77777777" w:rsidR="00A24815" w:rsidRDefault="00A24815" w:rsidP="00030337">
            <w:pPr>
              <w:jc w:val="center"/>
              <w:rPr>
                <w:sz w:val="16"/>
                <w:szCs w:val="16"/>
                <w:lang w:val="en-US"/>
              </w:rPr>
            </w:pPr>
            <w:r>
              <w:rPr>
                <w:sz w:val="16"/>
                <w:szCs w:val="16"/>
                <w:lang w:val="en-US"/>
              </w:rPr>
              <w:t>1</w:t>
            </w:r>
          </w:p>
        </w:tc>
        <w:tc>
          <w:tcPr>
            <w:tcW w:w="4961" w:type="dxa"/>
            <w:tcBorders>
              <w:top w:val="nil"/>
              <w:bottom w:val="single" w:sz="2" w:space="0" w:color="auto"/>
            </w:tcBorders>
          </w:tcPr>
          <w:p w14:paraId="5317FA65" w14:textId="77777777" w:rsidR="00A24815" w:rsidRPr="00EA2326" w:rsidRDefault="00A24815" w:rsidP="00030337">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9EDCE74"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13162936" w14:textId="77777777" w:rsidR="00A24815" w:rsidRPr="00EA2326" w:rsidRDefault="00A24815" w:rsidP="00030337">
            <w:pPr>
              <w:rPr>
                <w:sz w:val="18"/>
                <w:szCs w:val="18"/>
                <w:lang w:val="en-US"/>
              </w:rPr>
            </w:pPr>
            <w:r w:rsidRPr="00EA2326">
              <w:rPr>
                <w:sz w:val="18"/>
                <w:szCs w:val="18"/>
                <w:lang w:val="en-US"/>
              </w:rPr>
              <w:t>5.892</w:t>
            </w:r>
          </w:p>
        </w:tc>
      </w:tr>
      <w:tr w:rsidR="00A24815" w14:paraId="5660229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8340D" w14:textId="77777777" w:rsidR="00A24815" w:rsidRDefault="00A24815" w:rsidP="00030337">
            <w:pPr>
              <w:rPr>
                <w:lang w:val="en-US"/>
              </w:rPr>
            </w:pPr>
          </w:p>
        </w:tc>
        <w:tc>
          <w:tcPr>
            <w:tcW w:w="1701" w:type="dxa"/>
            <w:tcBorders>
              <w:top w:val="nil"/>
              <w:bottom w:val="single" w:sz="2" w:space="0" w:color="auto"/>
            </w:tcBorders>
            <w:vAlign w:val="center"/>
          </w:tcPr>
          <w:p w14:paraId="07F1CC5D" w14:textId="77777777" w:rsidR="00A24815" w:rsidRDefault="00A24815" w:rsidP="00030337">
            <w:pPr>
              <w:jc w:val="center"/>
              <w:rPr>
                <w:sz w:val="16"/>
                <w:szCs w:val="16"/>
                <w:lang w:val="en-US"/>
              </w:rPr>
            </w:pPr>
            <w:r>
              <w:rPr>
                <w:sz w:val="16"/>
                <w:szCs w:val="16"/>
                <w:lang w:val="en-US"/>
              </w:rPr>
              <w:t>1019103</w:t>
            </w:r>
          </w:p>
        </w:tc>
        <w:tc>
          <w:tcPr>
            <w:tcW w:w="4961" w:type="dxa"/>
            <w:tcBorders>
              <w:top w:val="nil"/>
              <w:bottom w:val="single" w:sz="2" w:space="0" w:color="auto"/>
            </w:tcBorders>
          </w:tcPr>
          <w:p w14:paraId="6239C627" w14:textId="77777777" w:rsidR="00A24815" w:rsidRPr="00EA2326" w:rsidRDefault="00A24815" w:rsidP="00030337">
            <w:pPr>
              <w:rPr>
                <w:sz w:val="18"/>
                <w:szCs w:val="18"/>
                <w:lang w:val="en-US"/>
              </w:rPr>
            </w:pPr>
            <w:r w:rsidRPr="00EA2326">
              <w:rPr>
                <w:sz w:val="18"/>
                <w:szCs w:val="18"/>
                <w:lang w:val="en-US"/>
              </w:rPr>
              <w:t>Dibluri de distantare</w:t>
            </w:r>
          </w:p>
        </w:tc>
        <w:tc>
          <w:tcPr>
            <w:tcW w:w="1560" w:type="dxa"/>
            <w:tcBorders>
              <w:top w:val="nil"/>
              <w:bottom w:val="single" w:sz="2" w:space="0" w:color="auto"/>
            </w:tcBorders>
          </w:tcPr>
          <w:p w14:paraId="5D73B31D" w14:textId="77777777" w:rsidR="00A24815" w:rsidRPr="00EA2326" w:rsidRDefault="00A24815" w:rsidP="00030337">
            <w:pPr>
              <w:rPr>
                <w:sz w:val="18"/>
                <w:szCs w:val="18"/>
                <w:lang w:val="en-US"/>
              </w:rPr>
            </w:pPr>
            <w:r w:rsidRPr="00EA2326">
              <w:rPr>
                <w:sz w:val="18"/>
                <w:szCs w:val="18"/>
                <w:lang w:val="en-US"/>
              </w:rPr>
              <w:t>100 buc</w:t>
            </w:r>
          </w:p>
        </w:tc>
        <w:tc>
          <w:tcPr>
            <w:tcW w:w="1559" w:type="dxa"/>
            <w:tcBorders>
              <w:top w:val="nil"/>
              <w:bottom w:val="single" w:sz="2" w:space="0" w:color="auto"/>
            </w:tcBorders>
          </w:tcPr>
          <w:p w14:paraId="3AAB3D6C" w14:textId="77777777" w:rsidR="00A24815" w:rsidRPr="00EA2326" w:rsidRDefault="00A24815" w:rsidP="00030337">
            <w:pPr>
              <w:rPr>
                <w:sz w:val="18"/>
                <w:szCs w:val="18"/>
                <w:lang w:val="en-US"/>
              </w:rPr>
            </w:pPr>
            <w:r w:rsidRPr="00EA2326">
              <w:rPr>
                <w:sz w:val="18"/>
                <w:szCs w:val="18"/>
                <w:lang w:val="en-US"/>
              </w:rPr>
              <w:t>0.245</w:t>
            </w:r>
          </w:p>
        </w:tc>
      </w:tr>
      <w:tr w:rsidR="00A24815" w14:paraId="65FEFC2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1ACF58" w14:textId="77777777" w:rsidR="00A24815" w:rsidRDefault="00A24815" w:rsidP="00030337">
            <w:pPr>
              <w:rPr>
                <w:lang w:val="en-US"/>
              </w:rPr>
            </w:pPr>
          </w:p>
        </w:tc>
        <w:tc>
          <w:tcPr>
            <w:tcW w:w="1701" w:type="dxa"/>
            <w:tcBorders>
              <w:top w:val="nil"/>
              <w:bottom w:val="single" w:sz="2" w:space="0" w:color="auto"/>
            </w:tcBorders>
            <w:vAlign w:val="center"/>
          </w:tcPr>
          <w:p w14:paraId="3C91456D" w14:textId="77777777" w:rsidR="00A24815" w:rsidRDefault="00A24815" w:rsidP="00030337">
            <w:pPr>
              <w:jc w:val="center"/>
              <w:rPr>
                <w:sz w:val="16"/>
                <w:szCs w:val="16"/>
                <w:lang w:val="en-US"/>
              </w:rPr>
            </w:pPr>
            <w:r>
              <w:rPr>
                <w:sz w:val="16"/>
                <w:szCs w:val="16"/>
                <w:lang w:val="en-US"/>
              </w:rPr>
              <w:t>5440089</w:t>
            </w:r>
          </w:p>
        </w:tc>
        <w:tc>
          <w:tcPr>
            <w:tcW w:w="4961" w:type="dxa"/>
            <w:tcBorders>
              <w:top w:val="nil"/>
              <w:bottom w:val="single" w:sz="2" w:space="0" w:color="auto"/>
            </w:tcBorders>
          </w:tcPr>
          <w:p w14:paraId="2C213400" w14:textId="77777777" w:rsidR="00A24815" w:rsidRPr="00EA2326" w:rsidRDefault="00A24815" w:rsidP="00030337">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10D4AFD5"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A6A2AF6" w14:textId="77777777" w:rsidR="00A24815" w:rsidRPr="00EA2326" w:rsidRDefault="00A24815" w:rsidP="00030337">
            <w:pPr>
              <w:rPr>
                <w:sz w:val="18"/>
                <w:szCs w:val="18"/>
                <w:lang w:val="en-US"/>
              </w:rPr>
            </w:pPr>
            <w:r w:rsidRPr="00EA2326">
              <w:rPr>
                <w:sz w:val="18"/>
                <w:szCs w:val="18"/>
                <w:lang w:val="en-US"/>
              </w:rPr>
              <w:t>0.013</w:t>
            </w:r>
          </w:p>
        </w:tc>
      </w:tr>
      <w:tr w:rsidR="00A24815" w14:paraId="62298014"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B52E3" w14:textId="77777777" w:rsidR="00A24815" w:rsidRDefault="00A24815" w:rsidP="00030337">
            <w:r>
              <w:t>208</w:t>
            </w:r>
          </w:p>
        </w:tc>
        <w:tc>
          <w:tcPr>
            <w:tcW w:w="1701" w:type="dxa"/>
            <w:tcBorders>
              <w:top w:val="single" w:sz="4" w:space="0" w:color="auto"/>
              <w:bottom w:val="single" w:sz="4" w:space="0" w:color="auto"/>
            </w:tcBorders>
            <w:vAlign w:val="center"/>
          </w:tcPr>
          <w:p w14:paraId="6D477A38" w14:textId="77777777" w:rsidR="00A24815" w:rsidRDefault="00A24815" w:rsidP="00030337">
            <w:pPr>
              <w:rPr>
                <w:lang w:val="en-US"/>
              </w:rPr>
            </w:pPr>
            <w:r>
              <w:rPr>
                <w:lang w:val="en-US"/>
              </w:rPr>
              <w:t>Pret</w:t>
            </w:r>
          </w:p>
          <w:p w14:paraId="6A28B98B" w14:textId="77777777" w:rsidR="00A24815" w:rsidRDefault="00A24815" w:rsidP="00030337"/>
        </w:tc>
        <w:tc>
          <w:tcPr>
            <w:tcW w:w="4961" w:type="dxa"/>
            <w:tcBorders>
              <w:top w:val="single" w:sz="4" w:space="0" w:color="auto"/>
              <w:bottom w:val="single" w:sz="4" w:space="0" w:color="auto"/>
            </w:tcBorders>
            <w:vAlign w:val="center"/>
          </w:tcPr>
          <w:p w14:paraId="3762FC5D" w14:textId="77777777" w:rsidR="00A24815" w:rsidRPr="0020179F" w:rsidRDefault="00A24815" w:rsidP="00030337">
            <w:pPr>
              <w:rPr>
                <w:lang w:val="en-US"/>
              </w:rPr>
            </w:pPr>
            <w:r w:rsidRPr="0020179F">
              <w:rPr>
                <w:lang w:val="en-US"/>
              </w:rPr>
              <w:t>Indicator LED EXIT (cu acumulator incorporat)</w:t>
            </w:r>
          </w:p>
        </w:tc>
        <w:tc>
          <w:tcPr>
            <w:tcW w:w="1560" w:type="dxa"/>
            <w:tcBorders>
              <w:top w:val="single" w:sz="4" w:space="0" w:color="auto"/>
              <w:bottom w:val="single" w:sz="4" w:space="0" w:color="auto"/>
            </w:tcBorders>
            <w:vAlign w:val="center"/>
          </w:tcPr>
          <w:p w14:paraId="6B7840B8"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7F57B0E0" w14:textId="77777777" w:rsidR="00A24815" w:rsidRPr="00BA641A" w:rsidRDefault="00A24815" w:rsidP="00030337">
            <w:pPr>
              <w:jc w:val="center"/>
              <w:rPr>
                <w:b/>
                <w:bCs/>
              </w:rPr>
            </w:pPr>
            <w:r w:rsidRPr="00BA641A">
              <w:rPr>
                <w:b/>
                <w:bCs/>
              </w:rPr>
              <w:t>6.00</w:t>
            </w:r>
          </w:p>
        </w:tc>
      </w:tr>
      <w:tr w:rsidR="00A24815" w14:paraId="70260C1B"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35F19" w14:textId="77777777" w:rsidR="00A24815" w:rsidRDefault="00A24815" w:rsidP="00030337">
            <w:pPr>
              <w:rPr>
                <w:lang w:val="en-US"/>
              </w:rPr>
            </w:pPr>
          </w:p>
        </w:tc>
        <w:tc>
          <w:tcPr>
            <w:tcW w:w="1701" w:type="dxa"/>
            <w:tcBorders>
              <w:top w:val="nil"/>
              <w:bottom w:val="single" w:sz="2" w:space="0" w:color="auto"/>
            </w:tcBorders>
            <w:vAlign w:val="center"/>
          </w:tcPr>
          <w:p w14:paraId="01042823" w14:textId="77777777" w:rsidR="00A24815" w:rsidRDefault="00A24815" w:rsidP="00030337">
            <w:pPr>
              <w:jc w:val="center"/>
              <w:rPr>
                <w:sz w:val="16"/>
                <w:szCs w:val="16"/>
                <w:lang w:val="en-US"/>
              </w:rPr>
            </w:pPr>
            <w:r>
              <w:rPr>
                <w:sz w:val="16"/>
                <w:szCs w:val="16"/>
                <w:lang w:val="en-US"/>
              </w:rPr>
              <w:t>21245454111</w:t>
            </w:r>
          </w:p>
        </w:tc>
        <w:tc>
          <w:tcPr>
            <w:tcW w:w="4961" w:type="dxa"/>
            <w:tcBorders>
              <w:top w:val="nil"/>
              <w:bottom w:val="single" w:sz="2" w:space="0" w:color="auto"/>
            </w:tcBorders>
          </w:tcPr>
          <w:p w14:paraId="1784897B" w14:textId="77777777" w:rsidR="00A24815" w:rsidRPr="00EA2326" w:rsidRDefault="00A24815" w:rsidP="00030337">
            <w:pPr>
              <w:rPr>
                <w:sz w:val="18"/>
                <w:szCs w:val="18"/>
                <w:lang w:val="en-US"/>
              </w:rPr>
            </w:pPr>
            <w:r w:rsidRPr="00EA2326">
              <w:rPr>
                <w:sz w:val="18"/>
                <w:szCs w:val="18"/>
                <w:lang w:val="en-US"/>
              </w:rPr>
              <w:t>Indicator LED EXIT (cu acumulator incorporat)</w:t>
            </w:r>
          </w:p>
        </w:tc>
        <w:tc>
          <w:tcPr>
            <w:tcW w:w="1560" w:type="dxa"/>
            <w:tcBorders>
              <w:top w:val="nil"/>
              <w:bottom w:val="single" w:sz="2" w:space="0" w:color="auto"/>
            </w:tcBorders>
          </w:tcPr>
          <w:p w14:paraId="529AE117"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1ABA178C" w14:textId="77777777" w:rsidR="00A24815" w:rsidRPr="00EA2326" w:rsidRDefault="00A24815" w:rsidP="00030337">
            <w:pPr>
              <w:rPr>
                <w:sz w:val="18"/>
                <w:szCs w:val="18"/>
                <w:lang w:val="en-US"/>
              </w:rPr>
            </w:pPr>
            <w:r w:rsidRPr="00EA2326">
              <w:rPr>
                <w:sz w:val="18"/>
                <w:szCs w:val="18"/>
                <w:lang w:val="en-US"/>
              </w:rPr>
              <w:t>6.00</w:t>
            </w:r>
          </w:p>
        </w:tc>
      </w:tr>
      <w:tr w:rsidR="00A24815" w14:paraId="3CC07EAC" w14:textId="77777777" w:rsidTr="00A24815">
        <w:tc>
          <w:tcPr>
            <w:tcW w:w="709" w:type="dxa"/>
            <w:tcBorders>
              <w:top w:val="nil"/>
              <w:left w:val="single" w:sz="6" w:space="0" w:color="auto"/>
              <w:bottom w:val="nil"/>
              <w:right w:val="nil"/>
            </w:tcBorders>
          </w:tcPr>
          <w:p w14:paraId="7EAB5520" w14:textId="77777777" w:rsidR="00A24815" w:rsidRDefault="00A24815" w:rsidP="00030337">
            <w:pPr>
              <w:jc w:val="center"/>
            </w:pPr>
          </w:p>
        </w:tc>
        <w:tc>
          <w:tcPr>
            <w:tcW w:w="1701" w:type="dxa"/>
            <w:tcBorders>
              <w:top w:val="nil"/>
              <w:left w:val="single" w:sz="6" w:space="0" w:color="auto"/>
              <w:bottom w:val="nil"/>
              <w:right w:val="nil"/>
            </w:tcBorders>
          </w:tcPr>
          <w:p w14:paraId="0DEDAD6E" w14:textId="77777777" w:rsidR="00A24815" w:rsidRDefault="00A24815" w:rsidP="00030337"/>
        </w:tc>
        <w:tc>
          <w:tcPr>
            <w:tcW w:w="4961" w:type="dxa"/>
            <w:tcBorders>
              <w:top w:val="nil"/>
              <w:left w:val="single" w:sz="6" w:space="0" w:color="auto"/>
              <w:bottom w:val="nil"/>
              <w:right w:val="nil"/>
            </w:tcBorders>
          </w:tcPr>
          <w:p w14:paraId="722311BA" w14:textId="77777777" w:rsidR="00A24815" w:rsidRDefault="00A24815" w:rsidP="00030337">
            <w:pPr>
              <w:rPr>
                <w:b/>
                <w:bCs/>
                <w:sz w:val="22"/>
                <w:szCs w:val="22"/>
              </w:rPr>
            </w:pPr>
            <w:r>
              <w:rPr>
                <w:b/>
                <w:bCs/>
                <w:sz w:val="22"/>
                <w:szCs w:val="22"/>
                <w:lang w:val="en-US"/>
              </w:rPr>
              <w:t xml:space="preserve">Capitolul </w:t>
            </w:r>
            <w:r>
              <w:rPr>
                <w:b/>
                <w:bCs/>
                <w:sz w:val="22"/>
                <w:szCs w:val="22"/>
              </w:rPr>
              <w:t>2.2. Instalatii sanitare</w:t>
            </w:r>
          </w:p>
        </w:tc>
        <w:tc>
          <w:tcPr>
            <w:tcW w:w="1560" w:type="dxa"/>
            <w:tcBorders>
              <w:top w:val="nil"/>
              <w:left w:val="single" w:sz="6" w:space="0" w:color="auto"/>
              <w:bottom w:val="nil"/>
              <w:right w:val="nil"/>
            </w:tcBorders>
          </w:tcPr>
          <w:p w14:paraId="466BF253" w14:textId="77777777" w:rsidR="00A24815" w:rsidRDefault="00A24815" w:rsidP="00030337"/>
        </w:tc>
        <w:tc>
          <w:tcPr>
            <w:tcW w:w="1559" w:type="dxa"/>
            <w:tcBorders>
              <w:top w:val="nil"/>
              <w:left w:val="single" w:sz="6" w:space="0" w:color="auto"/>
              <w:bottom w:val="nil"/>
              <w:right w:val="single" w:sz="4" w:space="0" w:color="auto"/>
            </w:tcBorders>
          </w:tcPr>
          <w:p w14:paraId="363C2768" w14:textId="77777777" w:rsidR="00A24815" w:rsidRDefault="00A24815" w:rsidP="00030337"/>
        </w:tc>
      </w:tr>
      <w:tr w:rsidR="00A24815" w14:paraId="2E1CF92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C867AC" w14:textId="77777777" w:rsidR="00A24815" w:rsidRDefault="00A24815" w:rsidP="00030337">
            <w:r>
              <w:t>209</w:t>
            </w:r>
          </w:p>
        </w:tc>
        <w:tc>
          <w:tcPr>
            <w:tcW w:w="1701" w:type="dxa"/>
            <w:tcBorders>
              <w:top w:val="single" w:sz="4" w:space="0" w:color="auto"/>
              <w:bottom w:val="single" w:sz="4" w:space="0" w:color="auto"/>
            </w:tcBorders>
            <w:vAlign w:val="center"/>
          </w:tcPr>
          <w:p w14:paraId="063E0D80" w14:textId="77777777" w:rsidR="00A24815" w:rsidRDefault="00A24815" w:rsidP="00030337">
            <w:pPr>
              <w:rPr>
                <w:lang w:val="en-US"/>
              </w:rPr>
            </w:pPr>
            <w:r>
              <w:rPr>
                <w:lang w:val="en-US"/>
              </w:rPr>
              <w:t>SE44A</w:t>
            </w:r>
          </w:p>
          <w:p w14:paraId="15989D14" w14:textId="77777777" w:rsidR="00A24815" w:rsidRDefault="00A24815" w:rsidP="00030337"/>
        </w:tc>
        <w:tc>
          <w:tcPr>
            <w:tcW w:w="4961" w:type="dxa"/>
            <w:tcBorders>
              <w:top w:val="single" w:sz="4" w:space="0" w:color="auto"/>
              <w:bottom w:val="single" w:sz="4" w:space="0" w:color="auto"/>
            </w:tcBorders>
            <w:vAlign w:val="center"/>
          </w:tcPr>
          <w:p w14:paraId="1ACEB6E0" w14:textId="77777777" w:rsidR="00A24815" w:rsidRPr="0020179F" w:rsidRDefault="00A24815" w:rsidP="00030337">
            <w:pPr>
              <w:rPr>
                <w:lang w:val="en-US"/>
              </w:rPr>
            </w:pPr>
            <w:r w:rsidRPr="0020179F">
              <w:rPr>
                <w:lang w:val="en-US"/>
              </w:rPr>
              <w:t>Incalzitor de apa electric, avind  capacitatea de 80 l si greutatea de 44 kg,, montata pe console fixate in perete (Cuprinde: - confectionarea si montarea suportilor; - montarea incalzitorului si racordarea la instalatie) boiler existent</w:t>
            </w:r>
          </w:p>
        </w:tc>
        <w:tc>
          <w:tcPr>
            <w:tcW w:w="1560" w:type="dxa"/>
            <w:tcBorders>
              <w:top w:val="single" w:sz="4" w:space="0" w:color="auto"/>
              <w:bottom w:val="single" w:sz="4" w:space="0" w:color="auto"/>
            </w:tcBorders>
            <w:vAlign w:val="center"/>
          </w:tcPr>
          <w:p w14:paraId="074A621B"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BA25829" w14:textId="77777777" w:rsidR="00A24815" w:rsidRPr="00BA641A" w:rsidRDefault="00A24815" w:rsidP="00030337">
            <w:pPr>
              <w:jc w:val="center"/>
              <w:rPr>
                <w:b/>
                <w:bCs/>
              </w:rPr>
            </w:pPr>
            <w:r w:rsidRPr="00BA641A">
              <w:rPr>
                <w:b/>
                <w:bCs/>
              </w:rPr>
              <w:t>2.00</w:t>
            </w:r>
          </w:p>
        </w:tc>
      </w:tr>
      <w:tr w:rsidR="00A24815" w14:paraId="1766C56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8E57D5" w14:textId="77777777" w:rsidR="00A24815" w:rsidRDefault="00A24815" w:rsidP="00030337">
            <w:pPr>
              <w:rPr>
                <w:lang w:val="en-US"/>
              </w:rPr>
            </w:pPr>
          </w:p>
        </w:tc>
        <w:tc>
          <w:tcPr>
            <w:tcW w:w="1701" w:type="dxa"/>
            <w:tcBorders>
              <w:top w:val="nil"/>
              <w:bottom w:val="single" w:sz="2" w:space="0" w:color="auto"/>
            </w:tcBorders>
            <w:vAlign w:val="center"/>
          </w:tcPr>
          <w:p w14:paraId="77CC4EFB" w14:textId="77777777" w:rsidR="00A24815" w:rsidRDefault="00A24815" w:rsidP="00030337">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3FEF3C2" w14:textId="77777777" w:rsidR="00A24815" w:rsidRPr="00EA2326" w:rsidRDefault="00A24815" w:rsidP="00030337">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6DA4DF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4FEECE22" w14:textId="77777777" w:rsidR="00A24815" w:rsidRPr="00EA2326" w:rsidRDefault="00A24815" w:rsidP="00030337">
            <w:pPr>
              <w:rPr>
                <w:sz w:val="18"/>
                <w:szCs w:val="18"/>
                <w:lang w:val="en-US"/>
              </w:rPr>
            </w:pPr>
            <w:r w:rsidRPr="00EA2326">
              <w:rPr>
                <w:sz w:val="18"/>
                <w:szCs w:val="18"/>
                <w:lang w:val="en-US"/>
              </w:rPr>
              <w:t>2.92</w:t>
            </w:r>
          </w:p>
        </w:tc>
      </w:tr>
      <w:tr w:rsidR="00A24815" w14:paraId="2940093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B07642" w14:textId="77777777" w:rsidR="00A24815" w:rsidRDefault="00A24815" w:rsidP="00030337">
            <w:pPr>
              <w:rPr>
                <w:lang w:val="en-US"/>
              </w:rPr>
            </w:pPr>
          </w:p>
        </w:tc>
        <w:tc>
          <w:tcPr>
            <w:tcW w:w="1701" w:type="dxa"/>
            <w:tcBorders>
              <w:top w:val="nil"/>
              <w:bottom w:val="single" w:sz="2" w:space="0" w:color="auto"/>
            </w:tcBorders>
            <w:vAlign w:val="center"/>
          </w:tcPr>
          <w:p w14:paraId="78B59A64" w14:textId="77777777" w:rsidR="00A24815" w:rsidRDefault="00A24815" w:rsidP="00030337">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9F0D50D" w14:textId="77777777" w:rsidR="00A24815" w:rsidRPr="00EA2326" w:rsidRDefault="00A24815" w:rsidP="00030337">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72A551F"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E107AB4" w14:textId="77777777" w:rsidR="00A24815" w:rsidRPr="00EA2326" w:rsidRDefault="00A24815" w:rsidP="00030337">
            <w:pPr>
              <w:rPr>
                <w:sz w:val="18"/>
                <w:szCs w:val="18"/>
                <w:lang w:val="en-US"/>
              </w:rPr>
            </w:pPr>
            <w:r w:rsidRPr="00EA2326">
              <w:rPr>
                <w:sz w:val="18"/>
                <w:szCs w:val="18"/>
                <w:lang w:val="en-US"/>
              </w:rPr>
              <w:t>0.80</w:t>
            </w:r>
          </w:p>
        </w:tc>
      </w:tr>
      <w:tr w:rsidR="00A24815" w14:paraId="5CACE13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AE0A7A" w14:textId="77777777" w:rsidR="00A24815" w:rsidRDefault="00A24815" w:rsidP="00030337">
            <w:pPr>
              <w:rPr>
                <w:lang w:val="en-US"/>
              </w:rPr>
            </w:pPr>
          </w:p>
        </w:tc>
        <w:tc>
          <w:tcPr>
            <w:tcW w:w="1701" w:type="dxa"/>
            <w:tcBorders>
              <w:top w:val="nil"/>
              <w:bottom w:val="single" w:sz="2" w:space="0" w:color="auto"/>
            </w:tcBorders>
            <w:vAlign w:val="center"/>
          </w:tcPr>
          <w:p w14:paraId="67D4A417" w14:textId="77777777" w:rsidR="00A24815" w:rsidRDefault="00A24815" w:rsidP="00030337">
            <w:pPr>
              <w:jc w:val="center"/>
              <w:rPr>
                <w:sz w:val="16"/>
                <w:szCs w:val="16"/>
                <w:lang w:val="en-US"/>
              </w:rPr>
            </w:pPr>
            <w:r>
              <w:rPr>
                <w:sz w:val="16"/>
                <w:szCs w:val="16"/>
                <w:lang w:val="en-US"/>
              </w:rPr>
              <w:t>7214070021500</w:t>
            </w:r>
          </w:p>
        </w:tc>
        <w:tc>
          <w:tcPr>
            <w:tcW w:w="4961" w:type="dxa"/>
            <w:tcBorders>
              <w:top w:val="nil"/>
              <w:bottom w:val="single" w:sz="2" w:space="0" w:color="auto"/>
            </w:tcBorders>
          </w:tcPr>
          <w:p w14:paraId="63A7E1EA" w14:textId="77777777" w:rsidR="00A24815" w:rsidRPr="00EA2326" w:rsidRDefault="00A24815" w:rsidP="00030337">
            <w:pPr>
              <w:rPr>
                <w:sz w:val="18"/>
                <w:szCs w:val="18"/>
                <w:lang w:val="en-US"/>
              </w:rPr>
            </w:pPr>
            <w:r w:rsidRPr="00EA2326">
              <w:rPr>
                <w:sz w:val="18"/>
                <w:szCs w:val="18"/>
                <w:lang w:val="en-US"/>
              </w:rPr>
              <w:t xml:space="preserve">Lacatus intertinere si reparatii </w:t>
            </w:r>
          </w:p>
        </w:tc>
        <w:tc>
          <w:tcPr>
            <w:tcW w:w="1560" w:type="dxa"/>
            <w:tcBorders>
              <w:top w:val="nil"/>
              <w:bottom w:val="single" w:sz="2" w:space="0" w:color="auto"/>
            </w:tcBorders>
          </w:tcPr>
          <w:p w14:paraId="3A92CCDD"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CCA019E" w14:textId="77777777" w:rsidR="00A24815" w:rsidRPr="00EA2326" w:rsidRDefault="00A24815" w:rsidP="00030337">
            <w:pPr>
              <w:rPr>
                <w:sz w:val="18"/>
                <w:szCs w:val="18"/>
                <w:lang w:val="en-US"/>
              </w:rPr>
            </w:pPr>
            <w:r w:rsidRPr="00EA2326">
              <w:rPr>
                <w:sz w:val="18"/>
                <w:szCs w:val="18"/>
                <w:lang w:val="en-US"/>
              </w:rPr>
              <w:t>1.86</w:t>
            </w:r>
          </w:p>
        </w:tc>
      </w:tr>
      <w:tr w:rsidR="00A24815" w14:paraId="182C961F"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49CF01" w14:textId="77777777" w:rsidR="00A24815" w:rsidRDefault="00A24815" w:rsidP="00030337">
            <w:pPr>
              <w:rPr>
                <w:lang w:val="en-US"/>
              </w:rPr>
            </w:pPr>
          </w:p>
        </w:tc>
        <w:tc>
          <w:tcPr>
            <w:tcW w:w="1701" w:type="dxa"/>
            <w:tcBorders>
              <w:top w:val="nil"/>
              <w:bottom w:val="single" w:sz="2" w:space="0" w:color="auto"/>
            </w:tcBorders>
            <w:vAlign w:val="center"/>
          </w:tcPr>
          <w:p w14:paraId="7D973E23" w14:textId="77777777" w:rsidR="00A24815" w:rsidRDefault="00A24815" w:rsidP="00030337">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E37D0C2" w14:textId="77777777" w:rsidR="00A24815" w:rsidRPr="00EA2326" w:rsidRDefault="00A24815" w:rsidP="00030337">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E5068B0"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5DCCE2FB" w14:textId="77777777" w:rsidR="00A24815" w:rsidRPr="00EA2326" w:rsidRDefault="00A24815" w:rsidP="00030337">
            <w:pPr>
              <w:rPr>
                <w:sz w:val="18"/>
                <w:szCs w:val="18"/>
                <w:lang w:val="en-US"/>
              </w:rPr>
            </w:pPr>
            <w:r w:rsidRPr="00EA2326">
              <w:rPr>
                <w:sz w:val="18"/>
                <w:szCs w:val="18"/>
                <w:lang w:val="en-US"/>
              </w:rPr>
              <w:t>0.16</w:t>
            </w:r>
          </w:p>
        </w:tc>
      </w:tr>
      <w:tr w:rsidR="00A24815" w14:paraId="77B8659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7DC10" w14:textId="77777777" w:rsidR="00A24815" w:rsidRDefault="00A24815" w:rsidP="00030337">
            <w:pPr>
              <w:rPr>
                <w:lang w:val="en-US"/>
              </w:rPr>
            </w:pPr>
          </w:p>
        </w:tc>
        <w:tc>
          <w:tcPr>
            <w:tcW w:w="1701" w:type="dxa"/>
            <w:tcBorders>
              <w:top w:val="nil"/>
              <w:bottom w:val="single" w:sz="2" w:space="0" w:color="auto"/>
            </w:tcBorders>
            <w:vAlign w:val="center"/>
          </w:tcPr>
          <w:p w14:paraId="5411F926" w14:textId="77777777" w:rsidR="00A24815" w:rsidRDefault="00A24815" w:rsidP="00030337">
            <w:pPr>
              <w:jc w:val="center"/>
              <w:rPr>
                <w:sz w:val="16"/>
                <w:szCs w:val="16"/>
                <w:lang w:val="en-US"/>
              </w:rPr>
            </w:pPr>
            <w:r>
              <w:rPr>
                <w:sz w:val="16"/>
                <w:szCs w:val="16"/>
                <w:lang w:val="en-US"/>
              </w:rPr>
              <w:t>2875274122143</w:t>
            </w:r>
          </w:p>
        </w:tc>
        <w:tc>
          <w:tcPr>
            <w:tcW w:w="4961" w:type="dxa"/>
            <w:tcBorders>
              <w:top w:val="nil"/>
              <w:bottom w:val="single" w:sz="2" w:space="0" w:color="auto"/>
            </w:tcBorders>
          </w:tcPr>
          <w:p w14:paraId="50900E82" w14:textId="77777777" w:rsidR="00A24815" w:rsidRPr="00EA2326" w:rsidRDefault="00A24815" w:rsidP="00030337">
            <w:pPr>
              <w:rPr>
                <w:sz w:val="18"/>
                <w:szCs w:val="18"/>
                <w:lang w:val="en-US"/>
              </w:rPr>
            </w:pPr>
            <w:r w:rsidRPr="00EA2326">
              <w:rPr>
                <w:sz w:val="18"/>
                <w:szCs w:val="18"/>
                <w:lang w:val="en-US"/>
              </w:rPr>
              <w:t>Racord olan. et. pla fil int ext U2 D=15 1/2</w:t>
            </w:r>
          </w:p>
        </w:tc>
        <w:tc>
          <w:tcPr>
            <w:tcW w:w="1560" w:type="dxa"/>
            <w:tcBorders>
              <w:top w:val="nil"/>
              <w:bottom w:val="single" w:sz="2" w:space="0" w:color="auto"/>
            </w:tcBorders>
          </w:tcPr>
          <w:p w14:paraId="41895F27"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E143169" w14:textId="77777777" w:rsidR="00A24815" w:rsidRPr="00EA2326" w:rsidRDefault="00A24815" w:rsidP="00030337">
            <w:pPr>
              <w:rPr>
                <w:sz w:val="18"/>
                <w:szCs w:val="18"/>
                <w:lang w:val="en-US"/>
              </w:rPr>
            </w:pPr>
            <w:r w:rsidRPr="00EA2326">
              <w:rPr>
                <w:sz w:val="18"/>
                <w:szCs w:val="18"/>
                <w:lang w:val="en-US"/>
              </w:rPr>
              <w:t>2.00</w:t>
            </w:r>
          </w:p>
        </w:tc>
      </w:tr>
      <w:tr w:rsidR="00A24815" w14:paraId="47F0DFD5"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ECAB0" w14:textId="77777777" w:rsidR="00A24815" w:rsidRDefault="00A24815" w:rsidP="00030337">
            <w:pPr>
              <w:rPr>
                <w:lang w:val="en-US"/>
              </w:rPr>
            </w:pPr>
          </w:p>
        </w:tc>
        <w:tc>
          <w:tcPr>
            <w:tcW w:w="1701" w:type="dxa"/>
            <w:tcBorders>
              <w:top w:val="nil"/>
              <w:bottom w:val="single" w:sz="2" w:space="0" w:color="auto"/>
            </w:tcBorders>
            <w:vAlign w:val="center"/>
          </w:tcPr>
          <w:p w14:paraId="5052CAFB" w14:textId="77777777" w:rsidR="00A24815" w:rsidRDefault="00A24815" w:rsidP="00030337">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341E191" w14:textId="77777777" w:rsidR="00A24815" w:rsidRPr="00EA2326" w:rsidRDefault="00A24815" w:rsidP="00030337">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1773E1B" w14:textId="77777777" w:rsidR="00A24815" w:rsidRPr="00EA2326" w:rsidRDefault="00A24815" w:rsidP="00030337">
            <w:pPr>
              <w:rPr>
                <w:sz w:val="18"/>
                <w:szCs w:val="18"/>
                <w:lang w:val="en-US"/>
              </w:rPr>
            </w:pPr>
            <w:r w:rsidRPr="00EA2326">
              <w:rPr>
                <w:sz w:val="18"/>
                <w:szCs w:val="18"/>
                <w:lang w:val="en-US"/>
              </w:rPr>
              <w:t>kw</w:t>
            </w:r>
          </w:p>
        </w:tc>
        <w:tc>
          <w:tcPr>
            <w:tcW w:w="1559" w:type="dxa"/>
            <w:tcBorders>
              <w:top w:val="nil"/>
              <w:bottom w:val="single" w:sz="2" w:space="0" w:color="auto"/>
            </w:tcBorders>
          </w:tcPr>
          <w:p w14:paraId="3696881F" w14:textId="77777777" w:rsidR="00A24815" w:rsidRPr="00EA2326" w:rsidRDefault="00A24815" w:rsidP="00030337">
            <w:pPr>
              <w:rPr>
                <w:sz w:val="18"/>
                <w:szCs w:val="18"/>
                <w:lang w:val="en-US"/>
              </w:rPr>
            </w:pPr>
            <w:r w:rsidRPr="00EA2326">
              <w:rPr>
                <w:sz w:val="18"/>
                <w:szCs w:val="18"/>
                <w:lang w:val="en-US"/>
              </w:rPr>
              <w:t>11.40</w:t>
            </w:r>
          </w:p>
        </w:tc>
      </w:tr>
      <w:tr w:rsidR="00A24815" w14:paraId="13C3EAC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7CEA9" w14:textId="77777777" w:rsidR="00A24815" w:rsidRDefault="00A24815" w:rsidP="00030337">
            <w:pPr>
              <w:rPr>
                <w:lang w:val="en-US"/>
              </w:rPr>
            </w:pPr>
          </w:p>
        </w:tc>
        <w:tc>
          <w:tcPr>
            <w:tcW w:w="1701" w:type="dxa"/>
            <w:tcBorders>
              <w:top w:val="nil"/>
              <w:bottom w:val="single" w:sz="2" w:space="0" w:color="auto"/>
            </w:tcBorders>
            <w:vAlign w:val="center"/>
          </w:tcPr>
          <w:p w14:paraId="525012E5" w14:textId="77777777" w:rsidR="00A24815" w:rsidRDefault="00A24815" w:rsidP="00030337">
            <w:pPr>
              <w:jc w:val="center"/>
              <w:rPr>
                <w:sz w:val="16"/>
                <w:szCs w:val="16"/>
                <w:lang w:val="en-US"/>
              </w:rPr>
            </w:pPr>
            <w:r>
              <w:rPr>
                <w:sz w:val="16"/>
                <w:szCs w:val="16"/>
                <w:lang w:val="en-US"/>
              </w:rPr>
              <w:t>2710603400029</w:t>
            </w:r>
          </w:p>
        </w:tc>
        <w:tc>
          <w:tcPr>
            <w:tcW w:w="4961" w:type="dxa"/>
            <w:tcBorders>
              <w:top w:val="nil"/>
              <w:bottom w:val="single" w:sz="2" w:space="0" w:color="auto"/>
            </w:tcBorders>
          </w:tcPr>
          <w:p w14:paraId="64F1AB70" w14:textId="77777777" w:rsidR="00A24815" w:rsidRPr="00EA2326" w:rsidRDefault="00A24815" w:rsidP="00030337">
            <w:pPr>
              <w:rPr>
                <w:sz w:val="18"/>
                <w:szCs w:val="18"/>
                <w:lang w:val="en-US"/>
              </w:rPr>
            </w:pPr>
            <w:r w:rsidRPr="00EA2326">
              <w:rPr>
                <w:sz w:val="18"/>
                <w:szCs w:val="18"/>
                <w:lang w:val="en-US"/>
              </w:rPr>
              <w:t>Otel rotund  D = 10 mm</w:t>
            </w:r>
          </w:p>
        </w:tc>
        <w:tc>
          <w:tcPr>
            <w:tcW w:w="1560" w:type="dxa"/>
            <w:tcBorders>
              <w:top w:val="nil"/>
              <w:bottom w:val="single" w:sz="2" w:space="0" w:color="auto"/>
            </w:tcBorders>
          </w:tcPr>
          <w:p w14:paraId="264AD62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005A627" w14:textId="77777777" w:rsidR="00A24815" w:rsidRPr="00EA2326" w:rsidRDefault="00A24815" w:rsidP="00030337">
            <w:pPr>
              <w:rPr>
                <w:sz w:val="18"/>
                <w:szCs w:val="18"/>
                <w:lang w:val="en-US"/>
              </w:rPr>
            </w:pPr>
            <w:r w:rsidRPr="00EA2326">
              <w:rPr>
                <w:sz w:val="18"/>
                <w:szCs w:val="18"/>
                <w:lang w:val="en-US"/>
              </w:rPr>
              <w:t>0.60</w:t>
            </w:r>
          </w:p>
        </w:tc>
      </w:tr>
      <w:tr w:rsidR="00A24815" w14:paraId="63123CC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3A2FF" w14:textId="77777777" w:rsidR="00A24815" w:rsidRDefault="00A24815" w:rsidP="00030337">
            <w:pPr>
              <w:rPr>
                <w:lang w:val="en-US"/>
              </w:rPr>
            </w:pPr>
          </w:p>
        </w:tc>
        <w:tc>
          <w:tcPr>
            <w:tcW w:w="1701" w:type="dxa"/>
            <w:tcBorders>
              <w:top w:val="nil"/>
              <w:bottom w:val="single" w:sz="2" w:space="0" w:color="auto"/>
            </w:tcBorders>
            <w:vAlign w:val="center"/>
          </w:tcPr>
          <w:p w14:paraId="3260F963" w14:textId="77777777" w:rsidR="00A24815" w:rsidRDefault="00A24815" w:rsidP="00030337">
            <w:pPr>
              <w:jc w:val="center"/>
              <w:rPr>
                <w:sz w:val="16"/>
                <w:szCs w:val="16"/>
                <w:lang w:val="en-US"/>
              </w:rPr>
            </w:pPr>
            <w:r>
              <w:rPr>
                <w:sz w:val="16"/>
                <w:szCs w:val="16"/>
                <w:lang w:val="en-US"/>
              </w:rPr>
              <w:t>2722103306338</w:t>
            </w:r>
          </w:p>
        </w:tc>
        <w:tc>
          <w:tcPr>
            <w:tcW w:w="4961" w:type="dxa"/>
            <w:tcBorders>
              <w:top w:val="nil"/>
              <w:bottom w:val="single" w:sz="2" w:space="0" w:color="auto"/>
            </w:tcBorders>
          </w:tcPr>
          <w:p w14:paraId="4D4C2241" w14:textId="77777777" w:rsidR="00A24815" w:rsidRPr="00EA2326" w:rsidRDefault="00A24815" w:rsidP="00030337">
            <w:pPr>
              <w:rPr>
                <w:sz w:val="18"/>
                <w:szCs w:val="18"/>
                <w:lang w:val="en-US"/>
              </w:rPr>
            </w:pPr>
            <w:r w:rsidRPr="00EA2326">
              <w:rPr>
                <w:sz w:val="18"/>
                <w:szCs w:val="18"/>
                <w:lang w:val="en-US"/>
              </w:rPr>
              <w:t>Teava din otel zincata, sudata longitudinal, pt. instalatii Dn =15 mm</w:t>
            </w:r>
          </w:p>
        </w:tc>
        <w:tc>
          <w:tcPr>
            <w:tcW w:w="1560" w:type="dxa"/>
            <w:tcBorders>
              <w:top w:val="nil"/>
              <w:bottom w:val="single" w:sz="2" w:space="0" w:color="auto"/>
            </w:tcBorders>
          </w:tcPr>
          <w:p w14:paraId="7CCB08E7" w14:textId="77777777" w:rsidR="00A24815" w:rsidRPr="00EA2326" w:rsidRDefault="00A24815" w:rsidP="00030337">
            <w:pPr>
              <w:rPr>
                <w:sz w:val="18"/>
                <w:szCs w:val="18"/>
                <w:lang w:val="en-US"/>
              </w:rPr>
            </w:pPr>
            <w:r w:rsidRPr="00EA2326">
              <w:rPr>
                <w:sz w:val="18"/>
                <w:szCs w:val="18"/>
                <w:lang w:val="en-US"/>
              </w:rPr>
              <w:t>m</w:t>
            </w:r>
          </w:p>
        </w:tc>
        <w:tc>
          <w:tcPr>
            <w:tcW w:w="1559" w:type="dxa"/>
            <w:tcBorders>
              <w:top w:val="nil"/>
              <w:bottom w:val="single" w:sz="2" w:space="0" w:color="auto"/>
            </w:tcBorders>
          </w:tcPr>
          <w:p w14:paraId="14217856" w14:textId="77777777" w:rsidR="00A24815" w:rsidRPr="00EA2326" w:rsidRDefault="00A24815" w:rsidP="00030337">
            <w:pPr>
              <w:rPr>
                <w:sz w:val="18"/>
                <w:szCs w:val="18"/>
                <w:lang w:val="en-US"/>
              </w:rPr>
            </w:pPr>
            <w:r w:rsidRPr="00EA2326">
              <w:rPr>
                <w:sz w:val="18"/>
                <w:szCs w:val="18"/>
                <w:lang w:val="en-US"/>
              </w:rPr>
              <w:t>1.20</w:t>
            </w:r>
          </w:p>
        </w:tc>
      </w:tr>
      <w:tr w:rsidR="00A24815" w14:paraId="6764354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B38234" w14:textId="77777777" w:rsidR="00A24815" w:rsidRDefault="00A24815" w:rsidP="00030337">
            <w:pPr>
              <w:rPr>
                <w:lang w:val="en-US"/>
              </w:rPr>
            </w:pPr>
          </w:p>
        </w:tc>
        <w:tc>
          <w:tcPr>
            <w:tcW w:w="1701" w:type="dxa"/>
            <w:tcBorders>
              <w:top w:val="nil"/>
              <w:bottom w:val="single" w:sz="2" w:space="0" w:color="auto"/>
            </w:tcBorders>
            <w:vAlign w:val="center"/>
          </w:tcPr>
          <w:p w14:paraId="7A96D6C9" w14:textId="77777777" w:rsidR="00A24815" w:rsidRDefault="00A24815" w:rsidP="00030337">
            <w:pPr>
              <w:jc w:val="center"/>
              <w:rPr>
                <w:sz w:val="16"/>
                <w:szCs w:val="16"/>
                <w:lang w:val="en-US"/>
              </w:rPr>
            </w:pPr>
            <w:r>
              <w:rPr>
                <w:sz w:val="16"/>
                <w:szCs w:val="16"/>
                <w:lang w:val="en-US"/>
              </w:rPr>
              <w:t>2651122100440</w:t>
            </w:r>
          </w:p>
        </w:tc>
        <w:tc>
          <w:tcPr>
            <w:tcW w:w="4961" w:type="dxa"/>
            <w:tcBorders>
              <w:top w:val="nil"/>
              <w:bottom w:val="single" w:sz="2" w:space="0" w:color="auto"/>
            </w:tcBorders>
          </w:tcPr>
          <w:p w14:paraId="07BACB51" w14:textId="77777777" w:rsidR="00A24815" w:rsidRPr="00EA2326" w:rsidRDefault="00A24815" w:rsidP="00030337">
            <w:pPr>
              <w:rPr>
                <w:sz w:val="18"/>
                <w:szCs w:val="18"/>
                <w:lang w:val="en-US"/>
              </w:rPr>
            </w:pPr>
            <w:r w:rsidRPr="00EA2326">
              <w:rPr>
                <w:sz w:val="18"/>
                <w:szCs w:val="18"/>
                <w:lang w:val="en-US"/>
              </w:rPr>
              <w:t>Ciment portland cu adaosuri PA 35 saci S1500</w:t>
            </w:r>
          </w:p>
        </w:tc>
        <w:tc>
          <w:tcPr>
            <w:tcW w:w="1560" w:type="dxa"/>
            <w:tcBorders>
              <w:top w:val="nil"/>
              <w:bottom w:val="single" w:sz="2" w:space="0" w:color="auto"/>
            </w:tcBorders>
          </w:tcPr>
          <w:p w14:paraId="2416A44A"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13A977C3" w14:textId="77777777" w:rsidR="00A24815" w:rsidRPr="00EA2326" w:rsidRDefault="00A24815" w:rsidP="00030337">
            <w:pPr>
              <w:rPr>
                <w:sz w:val="18"/>
                <w:szCs w:val="18"/>
                <w:lang w:val="en-US"/>
              </w:rPr>
            </w:pPr>
            <w:r w:rsidRPr="00EA2326">
              <w:rPr>
                <w:sz w:val="18"/>
                <w:szCs w:val="18"/>
                <w:lang w:val="en-US"/>
              </w:rPr>
              <w:t>2.00</w:t>
            </w:r>
          </w:p>
        </w:tc>
      </w:tr>
      <w:tr w:rsidR="00A24815" w14:paraId="67421F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BC80C" w14:textId="77777777" w:rsidR="00A24815" w:rsidRDefault="00A24815" w:rsidP="00030337">
            <w:pPr>
              <w:rPr>
                <w:lang w:val="en-US"/>
              </w:rPr>
            </w:pPr>
          </w:p>
        </w:tc>
        <w:tc>
          <w:tcPr>
            <w:tcW w:w="1701" w:type="dxa"/>
            <w:tcBorders>
              <w:top w:val="nil"/>
              <w:bottom w:val="single" w:sz="2" w:space="0" w:color="auto"/>
            </w:tcBorders>
            <w:vAlign w:val="center"/>
          </w:tcPr>
          <w:p w14:paraId="7E162822" w14:textId="77777777" w:rsidR="00A24815" w:rsidRDefault="00A24815" w:rsidP="00030337">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330E8DE6" w14:textId="77777777" w:rsidR="00A24815" w:rsidRPr="00EA2326" w:rsidRDefault="00A24815" w:rsidP="00030337">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5066799C"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6543356" w14:textId="77777777" w:rsidR="00A24815" w:rsidRPr="00EA2326" w:rsidRDefault="00A24815" w:rsidP="00030337">
            <w:pPr>
              <w:rPr>
                <w:sz w:val="18"/>
                <w:szCs w:val="18"/>
                <w:lang w:val="en-US"/>
              </w:rPr>
            </w:pPr>
            <w:r w:rsidRPr="00EA2326">
              <w:rPr>
                <w:sz w:val="18"/>
                <w:szCs w:val="18"/>
                <w:lang w:val="en-US"/>
              </w:rPr>
              <w:t>0.004</w:t>
            </w:r>
          </w:p>
        </w:tc>
      </w:tr>
      <w:tr w:rsidR="00A24815" w14:paraId="0D73032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C5AA27" w14:textId="77777777" w:rsidR="00A24815" w:rsidRDefault="00A24815" w:rsidP="00030337">
            <w:pPr>
              <w:rPr>
                <w:lang w:val="en-US"/>
              </w:rPr>
            </w:pPr>
          </w:p>
        </w:tc>
        <w:tc>
          <w:tcPr>
            <w:tcW w:w="1701" w:type="dxa"/>
            <w:tcBorders>
              <w:top w:val="nil"/>
              <w:bottom w:val="single" w:sz="2" w:space="0" w:color="auto"/>
            </w:tcBorders>
            <w:vAlign w:val="center"/>
          </w:tcPr>
          <w:p w14:paraId="301D7B80" w14:textId="77777777" w:rsidR="00A24815" w:rsidRDefault="00A24815" w:rsidP="00030337">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617B58A" w14:textId="77777777" w:rsidR="00A24815" w:rsidRPr="00EA2326" w:rsidRDefault="00A24815" w:rsidP="00030337">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69C596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371DCDF5" w14:textId="77777777" w:rsidR="00A24815" w:rsidRPr="00EA2326" w:rsidRDefault="00A24815" w:rsidP="00030337">
            <w:pPr>
              <w:rPr>
                <w:sz w:val="18"/>
                <w:szCs w:val="18"/>
                <w:lang w:val="en-US"/>
              </w:rPr>
            </w:pPr>
            <w:r w:rsidRPr="00EA2326">
              <w:rPr>
                <w:sz w:val="18"/>
                <w:szCs w:val="18"/>
                <w:lang w:val="en-US"/>
              </w:rPr>
              <w:t>0.008</w:t>
            </w:r>
          </w:p>
        </w:tc>
      </w:tr>
      <w:tr w:rsidR="00A24815" w14:paraId="670FB0AA"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DA0A7" w14:textId="77777777" w:rsidR="00A24815" w:rsidRDefault="00A24815" w:rsidP="00030337">
            <w:pPr>
              <w:rPr>
                <w:lang w:val="en-US"/>
              </w:rPr>
            </w:pPr>
          </w:p>
        </w:tc>
        <w:tc>
          <w:tcPr>
            <w:tcW w:w="1701" w:type="dxa"/>
            <w:tcBorders>
              <w:top w:val="nil"/>
              <w:bottom w:val="single" w:sz="2" w:space="0" w:color="auto"/>
            </w:tcBorders>
            <w:vAlign w:val="center"/>
          </w:tcPr>
          <w:p w14:paraId="0D18EF34" w14:textId="77777777" w:rsidR="00A24815" w:rsidRDefault="00A24815" w:rsidP="00030337">
            <w:pPr>
              <w:jc w:val="center"/>
              <w:rPr>
                <w:sz w:val="16"/>
                <w:szCs w:val="16"/>
                <w:lang w:val="en-US"/>
              </w:rPr>
            </w:pPr>
            <w:r>
              <w:rPr>
                <w:sz w:val="16"/>
                <w:szCs w:val="16"/>
                <w:lang w:val="en-US"/>
              </w:rPr>
              <w:t>2430116100798</w:t>
            </w:r>
          </w:p>
        </w:tc>
        <w:tc>
          <w:tcPr>
            <w:tcW w:w="4961" w:type="dxa"/>
            <w:tcBorders>
              <w:top w:val="nil"/>
              <w:bottom w:val="single" w:sz="2" w:space="0" w:color="auto"/>
            </w:tcBorders>
          </w:tcPr>
          <w:p w14:paraId="109D4AC7" w14:textId="77777777" w:rsidR="00A24815" w:rsidRPr="00EA2326" w:rsidRDefault="00A24815" w:rsidP="00030337">
            <w:pPr>
              <w:rPr>
                <w:sz w:val="18"/>
                <w:szCs w:val="18"/>
                <w:lang w:val="en-US"/>
              </w:rPr>
            </w:pPr>
            <w:r w:rsidRPr="00EA2326">
              <w:rPr>
                <w:sz w:val="18"/>
                <w:szCs w:val="18"/>
                <w:lang w:val="en-US"/>
              </w:rPr>
              <w:t>Grund, ulei anticoroziv</w:t>
            </w:r>
          </w:p>
        </w:tc>
        <w:tc>
          <w:tcPr>
            <w:tcW w:w="1560" w:type="dxa"/>
            <w:tcBorders>
              <w:top w:val="nil"/>
              <w:bottom w:val="single" w:sz="2" w:space="0" w:color="auto"/>
            </w:tcBorders>
          </w:tcPr>
          <w:p w14:paraId="7D4A6033"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29596F4D" w14:textId="77777777" w:rsidR="00A24815" w:rsidRPr="00EA2326" w:rsidRDefault="00A24815" w:rsidP="00030337">
            <w:pPr>
              <w:rPr>
                <w:sz w:val="18"/>
                <w:szCs w:val="18"/>
                <w:lang w:val="en-US"/>
              </w:rPr>
            </w:pPr>
            <w:r w:rsidRPr="00EA2326">
              <w:rPr>
                <w:sz w:val="18"/>
                <w:szCs w:val="18"/>
                <w:lang w:val="en-US"/>
              </w:rPr>
              <w:t>0.01</w:t>
            </w:r>
          </w:p>
        </w:tc>
      </w:tr>
      <w:tr w:rsidR="00A24815" w14:paraId="2ADF098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965D6" w14:textId="77777777" w:rsidR="00A24815" w:rsidRDefault="00A24815" w:rsidP="00030337">
            <w:pPr>
              <w:rPr>
                <w:lang w:val="en-US"/>
              </w:rPr>
            </w:pPr>
          </w:p>
        </w:tc>
        <w:tc>
          <w:tcPr>
            <w:tcW w:w="1701" w:type="dxa"/>
            <w:tcBorders>
              <w:top w:val="nil"/>
              <w:bottom w:val="single" w:sz="2" w:space="0" w:color="auto"/>
            </w:tcBorders>
            <w:vAlign w:val="center"/>
          </w:tcPr>
          <w:p w14:paraId="7DC4BB26" w14:textId="77777777" w:rsidR="00A24815" w:rsidRDefault="00A24815" w:rsidP="00030337">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7F4C9D08" w14:textId="77777777" w:rsidR="00A24815" w:rsidRPr="00EA2326" w:rsidRDefault="00A24815" w:rsidP="00030337">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39314267"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31CD450E" w14:textId="77777777" w:rsidR="00A24815" w:rsidRPr="00EA2326" w:rsidRDefault="00A24815" w:rsidP="00030337">
            <w:pPr>
              <w:rPr>
                <w:sz w:val="18"/>
                <w:szCs w:val="18"/>
                <w:lang w:val="en-US"/>
              </w:rPr>
            </w:pPr>
            <w:r w:rsidRPr="00EA2326">
              <w:rPr>
                <w:sz w:val="18"/>
                <w:szCs w:val="18"/>
                <w:lang w:val="en-US"/>
              </w:rPr>
              <w:t>0.002</w:t>
            </w:r>
          </w:p>
        </w:tc>
      </w:tr>
      <w:tr w:rsidR="00A24815" w14:paraId="0772BE46" w14:textId="77777777" w:rsidTr="00A24815">
        <w:tc>
          <w:tcPr>
            <w:tcW w:w="709" w:type="dxa"/>
            <w:tcBorders>
              <w:top w:val="nil"/>
              <w:left w:val="single" w:sz="6" w:space="0" w:color="auto"/>
              <w:bottom w:val="nil"/>
              <w:right w:val="nil"/>
            </w:tcBorders>
          </w:tcPr>
          <w:p w14:paraId="497E0312" w14:textId="77777777" w:rsidR="00A24815" w:rsidRDefault="00A24815" w:rsidP="00030337">
            <w:pPr>
              <w:jc w:val="center"/>
            </w:pPr>
          </w:p>
        </w:tc>
        <w:tc>
          <w:tcPr>
            <w:tcW w:w="1701" w:type="dxa"/>
            <w:tcBorders>
              <w:top w:val="nil"/>
              <w:left w:val="single" w:sz="6" w:space="0" w:color="auto"/>
              <w:bottom w:val="nil"/>
              <w:right w:val="nil"/>
            </w:tcBorders>
          </w:tcPr>
          <w:p w14:paraId="0248A0C2" w14:textId="77777777" w:rsidR="00A24815" w:rsidRDefault="00A24815" w:rsidP="00030337"/>
        </w:tc>
        <w:tc>
          <w:tcPr>
            <w:tcW w:w="4961" w:type="dxa"/>
            <w:tcBorders>
              <w:top w:val="nil"/>
              <w:left w:val="single" w:sz="6" w:space="0" w:color="auto"/>
              <w:bottom w:val="nil"/>
              <w:right w:val="nil"/>
            </w:tcBorders>
          </w:tcPr>
          <w:p w14:paraId="374BF670" w14:textId="77777777" w:rsidR="00A24815" w:rsidRDefault="00A24815" w:rsidP="00030337">
            <w:pPr>
              <w:rPr>
                <w:b/>
                <w:bCs/>
                <w:sz w:val="22"/>
                <w:szCs w:val="22"/>
              </w:rPr>
            </w:pPr>
            <w:r>
              <w:rPr>
                <w:b/>
                <w:bCs/>
                <w:sz w:val="22"/>
                <w:szCs w:val="22"/>
                <w:lang w:val="en-US"/>
              </w:rPr>
              <w:t xml:space="preserve">Capitolul </w:t>
            </w:r>
            <w:r>
              <w:rPr>
                <w:b/>
                <w:bCs/>
                <w:sz w:val="22"/>
                <w:szCs w:val="22"/>
              </w:rPr>
              <w:t>2.3. Sistemul de ventilare</w:t>
            </w:r>
          </w:p>
        </w:tc>
        <w:tc>
          <w:tcPr>
            <w:tcW w:w="1560" w:type="dxa"/>
            <w:tcBorders>
              <w:top w:val="nil"/>
              <w:left w:val="single" w:sz="6" w:space="0" w:color="auto"/>
              <w:bottom w:val="nil"/>
              <w:right w:val="nil"/>
            </w:tcBorders>
          </w:tcPr>
          <w:p w14:paraId="7839F6DC" w14:textId="77777777" w:rsidR="00A24815" w:rsidRDefault="00A24815" w:rsidP="00030337"/>
        </w:tc>
        <w:tc>
          <w:tcPr>
            <w:tcW w:w="1559" w:type="dxa"/>
            <w:tcBorders>
              <w:top w:val="nil"/>
              <w:left w:val="single" w:sz="6" w:space="0" w:color="auto"/>
              <w:bottom w:val="nil"/>
              <w:right w:val="single" w:sz="4" w:space="0" w:color="auto"/>
            </w:tcBorders>
          </w:tcPr>
          <w:p w14:paraId="62C05466" w14:textId="77777777" w:rsidR="00A24815" w:rsidRDefault="00A24815" w:rsidP="00030337"/>
        </w:tc>
      </w:tr>
      <w:tr w:rsidR="00A24815" w14:paraId="72734932"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FA4883" w14:textId="77777777" w:rsidR="00A24815" w:rsidRDefault="00A24815" w:rsidP="00030337">
            <w:r>
              <w:t>210</w:t>
            </w:r>
          </w:p>
        </w:tc>
        <w:tc>
          <w:tcPr>
            <w:tcW w:w="1701" w:type="dxa"/>
            <w:tcBorders>
              <w:top w:val="single" w:sz="4" w:space="0" w:color="auto"/>
              <w:bottom w:val="single" w:sz="4" w:space="0" w:color="auto"/>
            </w:tcBorders>
            <w:vAlign w:val="center"/>
          </w:tcPr>
          <w:p w14:paraId="37BCB590" w14:textId="77777777" w:rsidR="00A24815" w:rsidRDefault="00A24815" w:rsidP="00030337">
            <w:pPr>
              <w:rPr>
                <w:lang w:val="en-US"/>
              </w:rPr>
            </w:pPr>
            <w:r>
              <w:rPr>
                <w:lang w:val="en-US"/>
              </w:rPr>
              <w:t>VC03B</w:t>
            </w:r>
          </w:p>
          <w:p w14:paraId="5D8E2556" w14:textId="77777777" w:rsidR="00A24815" w:rsidRDefault="00A24815" w:rsidP="00030337"/>
        </w:tc>
        <w:tc>
          <w:tcPr>
            <w:tcW w:w="4961" w:type="dxa"/>
            <w:tcBorders>
              <w:top w:val="single" w:sz="4" w:space="0" w:color="auto"/>
              <w:bottom w:val="single" w:sz="4" w:space="0" w:color="auto"/>
            </w:tcBorders>
            <w:vAlign w:val="center"/>
          </w:tcPr>
          <w:p w14:paraId="313B2DC8" w14:textId="77777777" w:rsidR="00A24815" w:rsidRPr="0020179F" w:rsidRDefault="00A24815" w:rsidP="00030337">
            <w:pPr>
              <w:rPr>
                <w:lang w:val="en-US"/>
              </w:rPr>
            </w:pPr>
            <w:r w:rsidRPr="0020179F">
              <w:rPr>
                <w:lang w:val="en-US"/>
              </w:rPr>
              <w:t>Montarea ventilatoarelor radiale , silentioase, monoaspirante tipizat,  avind debitul de 900-11.200 mc/h cu motor electric de 0,37 - 7,5 kw</w:t>
            </w:r>
          </w:p>
        </w:tc>
        <w:tc>
          <w:tcPr>
            <w:tcW w:w="1560" w:type="dxa"/>
            <w:tcBorders>
              <w:top w:val="single" w:sz="4" w:space="0" w:color="auto"/>
              <w:bottom w:val="single" w:sz="4" w:space="0" w:color="auto"/>
            </w:tcBorders>
            <w:vAlign w:val="center"/>
          </w:tcPr>
          <w:p w14:paraId="46582DD1"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3FE294CD" w14:textId="77777777" w:rsidR="00A24815" w:rsidRPr="00BA641A" w:rsidRDefault="00A24815" w:rsidP="00030337">
            <w:pPr>
              <w:jc w:val="center"/>
              <w:rPr>
                <w:b/>
                <w:bCs/>
              </w:rPr>
            </w:pPr>
            <w:r w:rsidRPr="00BA641A">
              <w:rPr>
                <w:b/>
                <w:bCs/>
              </w:rPr>
              <w:t>2.00</w:t>
            </w:r>
          </w:p>
        </w:tc>
      </w:tr>
      <w:tr w:rsidR="00A24815" w14:paraId="66C5C62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CC035E" w14:textId="77777777" w:rsidR="00A24815" w:rsidRDefault="00A24815" w:rsidP="00030337">
            <w:pPr>
              <w:rPr>
                <w:lang w:val="en-US"/>
              </w:rPr>
            </w:pPr>
          </w:p>
        </w:tc>
        <w:tc>
          <w:tcPr>
            <w:tcW w:w="1701" w:type="dxa"/>
            <w:tcBorders>
              <w:top w:val="nil"/>
              <w:bottom w:val="single" w:sz="2" w:space="0" w:color="auto"/>
            </w:tcBorders>
            <w:vAlign w:val="center"/>
          </w:tcPr>
          <w:p w14:paraId="6CA9FEE5" w14:textId="77777777" w:rsidR="00A24815" w:rsidRDefault="00A24815" w:rsidP="00030337">
            <w:pPr>
              <w:jc w:val="center"/>
              <w:rPr>
                <w:sz w:val="16"/>
                <w:szCs w:val="16"/>
                <w:lang w:val="en-US"/>
              </w:rPr>
            </w:pPr>
            <w:r>
              <w:rPr>
                <w:sz w:val="16"/>
                <w:szCs w:val="16"/>
                <w:lang w:val="en-US"/>
              </w:rPr>
              <w:t>7136060011900</w:t>
            </w:r>
          </w:p>
        </w:tc>
        <w:tc>
          <w:tcPr>
            <w:tcW w:w="4961" w:type="dxa"/>
            <w:tcBorders>
              <w:top w:val="nil"/>
              <w:bottom w:val="single" w:sz="2" w:space="0" w:color="auto"/>
            </w:tcBorders>
          </w:tcPr>
          <w:p w14:paraId="50A4778C" w14:textId="77777777" w:rsidR="00A24815" w:rsidRPr="00EA2326" w:rsidRDefault="00A24815" w:rsidP="00030337">
            <w:pPr>
              <w:rPr>
                <w:sz w:val="18"/>
                <w:szCs w:val="18"/>
                <w:lang w:val="en-US"/>
              </w:rPr>
            </w:pPr>
            <w:r w:rsidRPr="00EA2326">
              <w:rPr>
                <w:sz w:val="18"/>
                <w:szCs w:val="18"/>
                <w:lang w:val="en-US"/>
              </w:rPr>
              <w:t>Instalator ventilare si conditionare aer</w:t>
            </w:r>
          </w:p>
        </w:tc>
        <w:tc>
          <w:tcPr>
            <w:tcW w:w="1560" w:type="dxa"/>
            <w:tcBorders>
              <w:top w:val="nil"/>
              <w:bottom w:val="single" w:sz="2" w:space="0" w:color="auto"/>
            </w:tcBorders>
          </w:tcPr>
          <w:p w14:paraId="508B267A"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054FF063" w14:textId="77777777" w:rsidR="00A24815" w:rsidRPr="00EA2326" w:rsidRDefault="00A24815" w:rsidP="00030337">
            <w:pPr>
              <w:rPr>
                <w:sz w:val="18"/>
                <w:szCs w:val="18"/>
                <w:lang w:val="en-US"/>
              </w:rPr>
            </w:pPr>
            <w:r w:rsidRPr="00EA2326">
              <w:rPr>
                <w:sz w:val="18"/>
                <w:szCs w:val="18"/>
                <w:lang w:val="en-US"/>
              </w:rPr>
              <w:t>28.62</w:t>
            </w:r>
          </w:p>
        </w:tc>
      </w:tr>
      <w:tr w:rsidR="00A24815" w14:paraId="7B4A8E8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509FBD" w14:textId="77777777" w:rsidR="00A24815" w:rsidRDefault="00A24815" w:rsidP="00030337">
            <w:pPr>
              <w:rPr>
                <w:lang w:val="en-US"/>
              </w:rPr>
            </w:pPr>
          </w:p>
        </w:tc>
        <w:tc>
          <w:tcPr>
            <w:tcW w:w="1701" w:type="dxa"/>
            <w:tcBorders>
              <w:top w:val="nil"/>
              <w:bottom w:val="single" w:sz="2" w:space="0" w:color="auto"/>
            </w:tcBorders>
            <w:vAlign w:val="center"/>
          </w:tcPr>
          <w:p w14:paraId="4C0CE502" w14:textId="77777777" w:rsidR="00A24815" w:rsidRDefault="00A24815" w:rsidP="00030337">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5BA6548" w14:textId="77777777" w:rsidR="00A24815" w:rsidRPr="00EA2326" w:rsidRDefault="00A24815" w:rsidP="00030337">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ACC2FAD"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064E0CB7" w14:textId="77777777" w:rsidR="00A24815" w:rsidRPr="00EA2326" w:rsidRDefault="00A24815" w:rsidP="00030337">
            <w:pPr>
              <w:rPr>
                <w:sz w:val="18"/>
                <w:szCs w:val="18"/>
                <w:lang w:val="en-US"/>
              </w:rPr>
            </w:pPr>
            <w:r w:rsidRPr="00EA2326">
              <w:rPr>
                <w:sz w:val="18"/>
                <w:szCs w:val="18"/>
                <w:lang w:val="en-US"/>
              </w:rPr>
              <w:t>0.735</w:t>
            </w:r>
          </w:p>
        </w:tc>
      </w:tr>
      <w:tr w:rsidR="00A24815" w14:paraId="29C1587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B179A" w14:textId="77777777" w:rsidR="00A24815" w:rsidRDefault="00A24815" w:rsidP="00030337">
            <w:pPr>
              <w:rPr>
                <w:lang w:val="en-US"/>
              </w:rPr>
            </w:pPr>
          </w:p>
        </w:tc>
        <w:tc>
          <w:tcPr>
            <w:tcW w:w="1701" w:type="dxa"/>
            <w:tcBorders>
              <w:top w:val="nil"/>
              <w:bottom w:val="single" w:sz="2" w:space="0" w:color="auto"/>
            </w:tcBorders>
            <w:vAlign w:val="center"/>
          </w:tcPr>
          <w:p w14:paraId="39D55646" w14:textId="77777777" w:rsidR="00A24815" w:rsidRDefault="00A24815" w:rsidP="00030337">
            <w:pPr>
              <w:jc w:val="center"/>
              <w:rPr>
                <w:sz w:val="16"/>
                <w:szCs w:val="16"/>
                <w:lang w:val="en-US"/>
              </w:rPr>
            </w:pPr>
            <w:r>
              <w:rPr>
                <w:sz w:val="16"/>
                <w:szCs w:val="16"/>
                <w:lang w:val="en-US"/>
              </w:rPr>
              <w:t>2430226100814</w:t>
            </w:r>
          </w:p>
        </w:tc>
        <w:tc>
          <w:tcPr>
            <w:tcW w:w="4961" w:type="dxa"/>
            <w:tcBorders>
              <w:top w:val="nil"/>
              <w:bottom w:val="single" w:sz="2" w:space="0" w:color="auto"/>
            </w:tcBorders>
          </w:tcPr>
          <w:p w14:paraId="485B817D" w14:textId="77777777" w:rsidR="00A24815" w:rsidRPr="00EA2326" w:rsidRDefault="00A24815" w:rsidP="00030337">
            <w:pPr>
              <w:rPr>
                <w:sz w:val="18"/>
                <w:szCs w:val="18"/>
                <w:lang w:val="en-US"/>
              </w:rPr>
            </w:pPr>
            <w:r w:rsidRPr="00EA2326">
              <w:rPr>
                <w:sz w:val="18"/>
                <w:szCs w:val="18"/>
                <w:lang w:val="en-US"/>
              </w:rPr>
              <w:t>Grund miniu G 355-6</w:t>
            </w:r>
          </w:p>
        </w:tc>
        <w:tc>
          <w:tcPr>
            <w:tcW w:w="1560" w:type="dxa"/>
            <w:tcBorders>
              <w:top w:val="nil"/>
              <w:bottom w:val="single" w:sz="2" w:space="0" w:color="auto"/>
            </w:tcBorders>
          </w:tcPr>
          <w:p w14:paraId="79836BE1"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1CE7DEA" w14:textId="77777777" w:rsidR="00A24815" w:rsidRPr="00EA2326" w:rsidRDefault="00A24815" w:rsidP="00030337">
            <w:pPr>
              <w:rPr>
                <w:sz w:val="18"/>
                <w:szCs w:val="18"/>
                <w:lang w:val="en-US"/>
              </w:rPr>
            </w:pPr>
            <w:r w:rsidRPr="00EA2326">
              <w:rPr>
                <w:sz w:val="18"/>
                <w:szCs w:val="18"/>
                <w:lang w:val="en-US"/>
              </w:rPr>
              <w:t>0.42</w:t>
            </w:r>
          </w:p>
        </w:tc>
      </w:tr>
      <w:tr w:rsidR="00A24815" w14:paraId="21E4623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6CB57C" w14:textId="77777777" w:rsidR="00A24815" w:rsidRDefault="00A24815" w:rsidP="00030337">
            <w:pPr>
              <w:rPr>
                <w:lang w:val="en-US"/>
              </w:rPr>
            </w:pPr>
          </w:p>
        </w:tc>
        <w:tc>
          <w:tcPr>
            <w:tcW w:w="1701" w:type="dxa"/>
            <w:tcBorders>
              <w:top w:val="nil"/>
              <w:bottom w:val="single" w:sz="2" w:space="0" w:color="auto"/>
            </w:tcBorders>
            <w:vAlign w:val="center"/>
          </w:tcPr>
          <w:p w14:paraId="5A7B3C79" w14:textId="77777777" w:rsidR="00A24815" w:rsidRDefault="00A24815" w:rsidP="00030337">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44CBD37C" w14:textId="77777777" w:rsidR="00A24815" w:rsidRPr="00EA2326" w:rsidRDefault="00A24815" w:rsidP="00030337">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5A7D1A9B" w14:textId="77777777" w:rsidR="00A24815" w:rsidRPr="00EA2326" w:rsidRDefault="00A24815" w:rsidP="00030337">
            <w:pPr>
              <w:rPr>
                <w:sz w:val="18"/>
                <w:szCs w:val="18"/>
                <w:lang w:val="en-US"/>
              </w:rPr>
            </w:pPr>
            <w:r w:rsidRPr="00EA2326">
              <w:rPr>
                <w:sz w:val="18"/>
                <w:szCs w:val="18"/>
                <w:lang w:val="en-US"/>
              </w:rPr>
              <w:t>m3</w:t>
            </w:r>
          </w:p>
        </w:tc>
        <w:tc>
          <w:tcPr>
            <w:tcW w:w="1559" w:type="dxa"/>
            <w:tcBorders>
              <w:top w:val="nil"/>
              <w:bottom w:val="single" w:sz="2" w:space="0" w:color="auto"/>
            </w:tcBorders>
          </w:tcPr>
          <w:p w14:paraId="0C728EFE" w14:textId="77777777" w:rsidR="00A24815" w:rsidRPr="00EA2326" w:rsidRDefault="00A24815" w:rsidP="00030337">
            <w:pPr>
              <w:rPr>
                <w:sz w:val="18"/>
                <w:szCs w:val="18"/>
                <w:lang w:val="en-US"/>
              </w:rPr>
            </w:pPr>
            <w:r w:rsidRPr="00EA2326">
              <w:rPr>
                <w:sz w:val="18"/>
                <w:szCs w:val="18"/>
                <w:lang w:val="en-US"/>
              </w:rPr>
              <w:t>0.525</w:t>
            </w:r>
          </w:p>
        </w:tc>
      </w:tr>
      <w:tr w:rsidR="00A24815" w14:paraId="673B0756"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98BDCF" w14:textId="77777777" w:rsidR="00A24815" w:rsidRDefault="00A24815" w:rsidP="00030337">
            <w:pPr>
              <w:rPr>
                <w:lang w:val="en-US"/>
              </w:rPr>
            </w:pPr>
          </w:p>
        </w:tc>
        <w:tc>
          <w:tcPr>
            <w:tcW w:w="1701" w:type="dxa"/>
            <w:tcBorders>
              <w:top w:val="nil"/>
              <w:bottom w:val="single" w:sz="2" w:space="0" w:color="auto"/>
            </w:tcBorders>
            <w:vAlign w:val="center"/>
          </w:tcPr>
          <w:p w14:paraId="6BB68244" w14:textId="77777777" w:rsidR="00A24815" w:rsidRDefault="00A24815" w:rsidP="00030337">
            <w:pPr>
              <w:jc w:val="center"/>
              <w:rPr>
                <w:sz w:val="16"/>
                <w:szCs w:val="16"/>
                <w:lang w:val="en-US"/>
              </w:rPr>
            </w:pPr>
            <w:r>
              <w:rPr>
                <w:sz w:val="16"/>
                <w:szCs w:val="16"/>
                <w:lang w:val="en-US"/>
              </w:rPr>
              <w:t>2874115842685</w:t>
            </w:r>
          </w:p>
        </w:tc>
        <w:tc>
          <w:tcPr>
            <w:tcW w:w="4961" w:type="dxa"/>
            <w:tcBorders>
              <w:top w:val="nil"/>
              <w:bottom w:val="single" w:sz="2" w:space="0" w:color="auto"/>
            </w:tcBorders>
          </w:tcPr>
          <w:p w14:paraId="53B06343" w14:textId="77777777" w:rsidR="00A24815" w:rsidRPr="00EA2326" w:rsidRDefault="00A24815" w:rsidP="00030337">
            <w:pPr>
              <w:rPr>
                <w:sz w:val="18"/>
                <w:szCs w:val="18"/>
                <w:lang w:val="en-US"/>
              </w:rPr>
            </w:pPr>
            <w:r w:rsidRPr="00EA2326">
              <w:rPr>
                <w:sz w:val="18"/>
                <w:szCs w:val="18"/>
                <w:lang w:val="en-US"/>
              </w:rPr>
              <w:t xml:space="preserve">Piulita hexag. M8 </w:t>
            </w:r>
          </w:p>
        </w:tc>
        <w:tc>
          <w:tcPr>
            <w:tcW w:w="1560" w:type="dxa"/>
            <w:tcBorders>
              <w:top w:val="nil"/>
              <w:bottom w:val="single" w:sz="2" w:space="0" w:color="auto"/>
            </w:tcBorders>
          </w:tcPr>
          <w:p w14:paraId="30DCE538"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2552740E" w14:textId="77777777" w:rsidR="00A24815" w:rsidRPr="00EA2326" w:rsidRDefault="00A24815" w:rsidP="00030337">
            <w:pPr>
              <w:rPr>
                <w:sz w:val="18"/>
                <w:szCs w:val="18"/>
                <w:lang w:val="en-US"/>
              </w:rPr>
            </w:pPr>
            <w:r w:rsidRPr="00EA2326">
              <w:rPr>
                <w:sz w:val="18"/>
                <w:szCs w:val="18"/>
                <w:lang w:val="en-US"/>
              </w:rPr>
              <w:t>50.40</w:t>
            </w:r>
          </w:p>
        </w:tc>
      </w:tr>
      <w:tr w:rsidR="00A24815" w14:paraId="077DB544"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56EAB" w14:textId="77777777" w:rsidR="00A24815" w:rsidRDefault="00A24815" w:rsidP="00030337">
            <w:pPr>
              <w:rPr>
                <w:lang w:val="en-US"/>
              </w:rPr>
            </w:pPr>
          </w:p>
        </w:tc>
        <w:tc>
          <w:tcPr>
            <w:tcW w:w="1701" w:type="dxa"/>
            <w:tcBorders>
              <w:top w:val="nil"/>
              <w:bottom w:val="single" w:sz="2" w:space="0" w:color="auto"/>
            </w:tcBorders>
            <w:vAlign w:val="center"/>
          </w:tcPr>
          <w:p w14:paraId="25C37CB3" w14:textId="77777777" w:rsidR="00A24815" w:rsidRDefault="00A24815" w:rsidP="00030337">
            <w:pPr>
              <w:jc w:val="center"/>
              <w:rPr>
                <w:sz w:val="16"/>
                <w:szCs w:val="16"/>
                <w:lang w:val="en-US"/>
              </w:rPr>
            </w:pPr>
            <w:r>
              <w:rPr>
                <w:sz w:val="16"/>
                <w:szCs w:val="16"/>
                <w:lang w:val="en-US"/>
              </w:rPr>
              <w:t>2735725903453</w:t>
            </w:r>
          </w:p>
        </w:tc>
        <w:tc>
          <w:tcPr>
            <w:tcW w:w="4961" w:type="dxa"/>
            <w:tcBorders>
              <w:top w:val="nil"/>
              <w:bottom w:val="single" w:sz="2" w:space="0" w:color="auto"/>
            </w:tcBorders>
          </w:tcPr>
          <w:p w14:paraId="5793AC0D" w14:textId="77777777" w:rsidR="00A24815" w:rsidRPr="00EA2326" w:rsidRDefault="00A24815" w:rsidP="00030337">
            <w:pPr>
              <w:rPr>
                <w:sz w:val="18"/>
                <w:szCs w:val="18"/>
                <w:lang w:val="en-US"/>
              </w:rPr>
            </w:pPr>
            <w:r w:rsidRPr="00EA2326">
              <w:rPr>
                <w:sz w:val="18"/>
                <w:szCs w:val="18"/>
                <w:lang w:val="en-US"/>
              </w:rPr>
              <w:t>Sirma pt. sudura, obisnuita dn=3,25</w:t>
            </w:r>
          </w:p>
        </w:tc>
        <w:tc>
          <w:tcPr>
            <w:tcW w:w="1560" w:type="dxa"/>
            <w:tcBorders>
              <w:top w:val="nil"/>
              <w:bottom w:val="single" w:sz="2" w:space="0" w:color="auto"/>
            </w:tcBorders>
          </w:tcPr>
          <w:p w14:paraId="573C646F"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42E5DDE0" w14:textId="77777777" w:rsidR="00A24815" w:rsidRPr="00EA2326" w:rsidRDefault="00A24815" w:rsidP="00030337">
            <w:pPr>
              <w:rPr>
                <w:sz w:val="18"/>
                <w:szCs w:val="18"/>
                <w:lang w:val="en-US"/>
              </w:rPr>
            </w:pPr>
            <w:r w:rsidRPr="00EA2326">
              <w:rPr>
                <w:sz w:val="18"/>
                <w:szCs w:val="18"/>
                <w:lang w:val="en-US"/>
              </w:rPr>
              <w:t>0.315</w:t>
            </w:r>
          </w:p>
        </w:tc>
      </w:tr>
      <w:tr w:rsidR="00A24815" w14:paraId="3C8DE3CC"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FB1D7" w14:textId="77777777" w:rsidR="00A24815" w:rsidRDefault="00A24815" w:rsidP="00030337">
            <w:pPr>
              <w:rPr>
                <w:lang w:val="en-US"/>
              </w:rPr>
            </w:pPr>
          </w:p>
        </w:tc>
        <w:tc>
          <w:tcPr>
            <w:tcW w:w="1701" w:type="dxa"/>
            <w:tcBorders>
              <w:top w:val="nil"/>
              <w:bottom w:val="single" w:sz="2" w:space="0" w:color="auto"/>
            </w:tcBorders>
            <w:vAlign w:val="center"/>
          </w:tcPr>
          <w:p w14:paraId="15767188" w14:textId="77777777" w:rsidR="00A24815" w:rsidRDefault="00A24815" w:rsidP="00030337">
            <w:pPr>
              <w:jc w:val="center"/>
              <w:rPr>
                <w:sz w:val="16"/>
                <w:szCs w:val="16"/>
                <w:lang w:val="en-US"/>
              </w:rPr>
            </w:pPr>
            <w:r>
              <w:rPr>
                <w:sz w:val="16"/>
                <w:szCs w:val="16"/>
                <w:lang w:val="en-US"/>
              </w:rPr>
              <w:t>2320316202533</w:t>
            </w:r>
          </w:p>
        </w:tc>
        <w:tc>
          <w:tcPr>
            <w:tcW w:w="4961" w:type="dxa"/>
            <w:tcBorders>
              <w:top w:val="nil"/>
              <w:bottom w:val="single" w:sz="2" w:space="0" w:color="auto"/>
            </w:tcBorders>
          </w:tcPr>
          <w:p w14:paraId="7BEE1B96" w14:textId="77777777" w:rsidR="00A24815" w:rsidRPr="00EA2326" w:rsidRDefault="00A24815" w:rsidP="00030337">
            <w:pPr>
              <w:rPr>
                <w:sz w:val="18"/>
                <w:szCs w:val="18"/>
                <w:lang w:val="en-US"/>
              </w:rPr>
            </w:pPr>
            <w:r w:rsidRPr="00EA2326">
              <w:rPr>
                <w:sz w:val="18"/>
                <w:szCs w:val="18"/>
                <w:lang w:val="en-US"/>
              </w:rPr>
              <w:t>Vaselina artificiala tehnica tip D</w:t>
            </w:r>
          </w:p>
        </w:tc>
        <w:tc>
          <w:tcPr>
            <w:tcW w:w="1560" w:type="dxa"/>
            <w:tcBorders>
              <w:top w:val="nil"/>
              <w:bottom w:val="single" w:sz="2" w:space="0" w:color="auto"/>
            </w:tcBorders>
          </w:tcPr>
          <w:p w14:paraId="78A537A2" w14:textId="77777777" w:rsidR="00A24815" w:rsidRPr="00EA2326" w:rsidRDefault="00A24815" w:rsidP="00030337">
            <w:pPr>
              <w:rPr>
                <w:sz w:val="18"/>
                <w:szCs w:val="18"/>
                <w:lang w:val="en-US"/>
              </w:rPr>
            </w:pPr>
            <w:r w:rsidRPr="00EA2326">
              <w:rPr>
                <w:sz w:val="18"/>
                <w:szCs w:val="18"/>
                <w:lang w:val="en-US"/>
              </w:rPr>
              <w:t>kg</w:t>
            </w:r>
          </w:p>
        </w:tc>
        <w:tc>
          <w:tcPr>
            <w:tcW w:w="1559" w:type="dxa"/>
            <w:tcBorders>
              <w:top w:val="nil"/>
              <w:bottom w:val="single" w:sz="2" w:space="0" w:color="auto"/>
            </w:tcBorders>
          </w:tcPr>
          <w:p w14:paraId="755442A6" w14:textId="77777777" w:rsidR="00A24815" w:rsidRPr="00EA2326" w:rsidRDefault="00A24815" w:rsidP="00030337">
            <w:pPr>
              <w:rPr>
                <w:sz w:val="18"/>
                <w:szCs w:val="18"/>
                <w:lang w:val="en-US"/>
              </w:rPr>
            </w:pPr>
            <w:r w:rsidRPr="00EA2326">
              <w:rPr>
                <w:sz w:val="18"/>
                <w:szCs w:val="18"/>
                <w:lang w:val="en-US"/>
              </w:rPr>
              <w:t>0.42</w:t>
            </w:r>
          </w:p>
        </w:tc>
      </w:tr>
      <w:tr w:rsidR="00A24815" w14:paraId="5B345500"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8EEF0" w14:textId="77777777" w:rsidR="00A24815" w:rsidRDefault="00A24815" w:rsidP="00030337">
            <w:pPr>
              <w:rPr>
                <w:lang w:val="en-US"/>
              </w:rPr>
            </w:pPr>
          </w:p>
        </w:tc>
        <w:tc>
          <w:tcPr>
            <w:tcW w:w="1701" w:type="dxa"/>
            <w:tcBorders>
              <w:top w:val="nil"/>
              <w:bottom w:val="single" w:sz="2" w:space="0" w:color="auto"/>
            </w:tcBorders>
            <w:vAlign w:val="center"/>
          </w:tcPr>
          <w:p w14:paraId="16A34143" w14:textId="77777777" w:rsidR="00A24815" w:rsidRDefault="00A24815" w:rsidP="00030337">
            <w:pPr>
              <w:jc w:val="center"/>
              <w:rPr>
                <w:sz w:val="16"/>
                <w:szCs w:val="16"/>
                <w:lang w:val="en-US"/>
              </w:rPr>
            </w:pPr>
            <w:r>
              <w:rPr>
                <w:sz w:val="16"/>
                <w:szCs w:val="16"/>
                <w:lang w:val="en-US"/>
              </w:rPr>
              <w:t>2874115820170</w:t>
            </w:r>
          </w:p>
        </w:tc>
        <w:tc>
          <w:tcPr>
            <w:tcW w:w="4961" w:type="dxa"/>
            <w:tcBorders>
              <w:top w:val="nil"/>
              <w:bottom w:val="single" w:sz="2" w:space="0" w:color="auto"/>
            </w:tcBorders>
          </w:tcPr>
          <w:p w14:paraId="100B532D" w14:textId="77777777" w:rsidR="00A24815" w:rsidRPr="00EA2326" w:rsidRDefault="00A24815" w:rsidP="00030337">
            <w:pPr>
              <w:rPr>
                <w:sz w:val="18"/>
                <w:szCs w:val="18"/>
                <w:lang w:val="en-US"/>
              </w:rPr>
            </w:pPr>
            <w:r w:rsidRPr="00EA2326">
              <w:rPr>
                <w:sz w:val="18"/>
                <w:szCs w:val="18"/>
                <w:lang w:val="en-US"/>
              </w:rPr>
              <w:t>Suruburi cap hexagonal 8 x 30 mm, gr 4.8</w:t>
            </w:r>
          </w:p>
        </w:tc>
        <w:tc>
          <w:tcPr>
            <w:tcW w:w="1560" w:type="dxa"/>
            <w:tcBorders>
              <w:top w:val="nil"/>
              <w:bottom w:val="single" w:sz="2" w:space="0" w:color="auto"/>
            </w:tcBorders>
          </w:tcPr>
          <w:p w14:paraId="1D82A2CB"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37ABF720" w14:textId="77777777" w:rsidR="00A24815" w:rsidRPr="00EA2326" w:rsidRDefault="00A24815" w:rsidP="00030337">
            <w:pPr>
              <w:rPr>
                <w:sz w:val="18"/>
                <w:szCs w:val="18"/>
                <w:lang w:val="en-US"/>
              </w:rPr>
            </w:pPr>
            <w:r w:rsidRPr="00EA2326">
              <w:rPr>
                <w:sz w:val="18"/>
                <w:szCs w:val="18"/>
                <w:lang w:val="en-US"/>
              </w:rPr>
              <w:t>50.40</w:t>
            </w:r>
          </w:p>
        </w:tc>
      </w:tr>
      <w:tr w:rsidR="00A24815" w14:paraId="3A901BE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DBAB1" w14:textId="77777777" w:rsidR="00A24815" w:rsidRDefault="00A24815" w:rsidP="00030337">
            <w:pPr>
              <w:rPr>
                <w:lang w:val="en-US"/>
              </w:rPr>
            </w:pPr>
          </w:p>
        </w:tc>
        <w:tc>
          <w:tcPr>
            <w:tcW w:w="1701" w:type="dxa"/>
            <w:tcBorders>
              <w:top w:val="nil"/>
              <w:bottom w:val="single" w:sz="2" w:space="0" w:color="auto"/>
            </w:tcBorders>
            <w:vAlign w:val="center"/>
          </w:tcPr>
          <w:p w14:paraId="00DFDC0A" w14:textId="77777777" w:rsidR="00A24815" w:rsidRDefault="00A24815" w:rsidP="00030337">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270926E8" w14:textId="77777777" w:rsidR="00A24815" w:rsidRPr="00EA2326" w:rsidRDefault="00A24815" w:rsidP="00030337">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25265065"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9E6E947" w14:textId="77777777" w:rsidR="00A24815" w:rsidRPr="00EA2326" w:rsidRDefault="00A24815" w:rsidP="00030337">
            <w:pPr>
              <w:rPr>
                <w:sz w:val="18"/>
                <w:szCs w:val="18"/>
                <w:lang w:val="en-US"/>
              </w:rPr>
            </w:pPr>
            <w:r w:rsidRPr="00EA2326">
              <w:rPr>
                <w:sz w:val="18"/>
                <w:szCs w:val="18"/>
                <w:lang w:val="en-US"/>
              </w:rPr>
              <w:t>0.20</w:t>
            </w:r>
          </w:p>
        </w:tc>
      </w:tr>
      <w:tr w:rsidR="00A24815" w14:paraId="6A3FBAC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C2E10" w14:textId="77777777" w:rsidR="00A24815" w:rsidRDefault="00A24815" w:rsidP="00030337">
            <w:pPr>
              <w:rPr>
                <w:lang w:val="en-US"/>
              </w:rPr>
            </w:pPr>
          </w:p>
        </w:tc>
        <w:tc>
          <w:tcPr>
            <w:tcW w:w="1701" w:type="dxa"/>
            <w:tcBorders>
              <w:top w:val="nil"/>
              <w:bottom w:val="single" w:sz="2" w:space="0" w:color="auto"/>
            </w:tcBorders>
            <w:vAlign w:val="center"/>
          </w:tcPr>
          <w:p w14:paraId="2DCFE2EC" w14:textId="77777777" w:rsidR="00A24815" w:rsidRDefault="00A24815" w:rsidP="00030337">
            <w:pPr>
              <w:jc w:val="center"/>
              <w:rPr>
                <w:sz w:val="16"/>
                <w:szCs w:val="16"/>
                <w:lang w:val="en-US"/>
              </w:rPr>
            </w:pPr>
            <w:r>
              <w:rPr>
                <w:sz w:val="16"/>
                <w:szCs w:val="16"/>
                <w:lang w:val="en-US"/>
              </w:rPr>
              <w:t>3410520001373</w:t>
            </w:r>
          </w:p>
        </w:tc>
        <w:tc>
          <w:tcPr>
            <w:tcW w:w="4961" w:type="dxa"/>
            <w:tcBorders>
              <w:top w:val="nil"/>
              <w:bottom w:val="single" w:sz="2" w:space="0" w:color="auto"/>
            </w:tcBorders>
          </w:tcPr>
          <w:p w14:paraId="1B4139AD" w14:textId="77777777" w:rsidR="00A24815" w:rsidRPr="00EA2326" w:rsidRDefault="00A24815" w:rsidP="00030337">
            <w:pPr>
              <w:rPr>
                <w:sz w:val="18"/>
                <w:szCs w:val="18"/>
                <w:lang w:val="en-US"/>
              </w:rPr>
            </w:pPr>
            <w:r w:rsidRPr="00EA2326">
              <w:rPr>
                <w:sz w:val="18"/>
                <w:szCs w:val="18"/>
                <w:lang w:val="en-US"/>
              </w:rPr>
              <w:t>Automacara 5 tf</w:t>
            </w:r>
          </w:p>
        </w:tc>
        <w:tc>
          <w:tcPr>
            <w:tcW w:w="1560" w:type="dxa"/>
            <w:tcBorders>
              <w:top w:val="nil"/>
              <w:bottom w:val="single" w:sz="2" w:space="0" w:color="auto"/>
            </w:tcBorders>
          </w:tcPr>
          <w:p w14:paraId="304E4F55"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47462D2C" w14:textId="77777777" w:rsidR="00A24815" w:rsidRPr="00EA2326" w:rsidRDefault="00A24815" w:rsidP="00030337">
            <w:pPr>
              <w:rPr>
                <w:sz w:val="18"/>
                <w:szCs w:val="18"/>
                <w:lang w:val="en-US"/>
              </w:rPr>
            </w:pPr>
            <w:r w:rsidRPr="00EA2326">
              <w:rPr>
                <w:sz w:val="18"/>
                <w:szCs w:val="18"/>
                <w:lang w:val="en-US"/>
              </w:rPr>
              <w:t>0.50</w:t>
            </w:r>
          </w:p>
        </w:tc>
      </w:tr>
      <w:tr w:rsidR="00A24815" w14:paraId="011FA5CD"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EDAE00" w14:textId="77777777" w:rsidR="00A24815" w:rsidRDefault="00A24815" w:rsidP="00030337">
            <w:pPr>
              <w:rPr>
                <w:lang w:val="en-US"/>
              </w:rPr>
            </w:pPr>
          </w:p>
        </w:tc>
        <w:tc>
          <w:tcPr>
            <w:tcW w:w="1701" w:type="dxa"/>
            <w:tcBorders>
              <w:top w:val="nil"/>
              <w:bottom w:val="single" w:sz="2" w:space="0" w:color="auto"/>
            </w:tcBorders>
            <w:vAlign w:val="center"/>
          </w:tcPr>
          <w:p w14:paraId="1E390EF1" w14:textId="77777777" w:rsidR="00A24815" w:rsidRDefault="00A24815" w:rsidP="00030337">
            <w:pPr>
              <w:jc w:val="center"/>
              <w:rPr>
                <w:sz w:val="16"/>
                <w:szCs w:val="16"/>
                <w:lang w:val="en-US"/>
              </w:rPr>
            </w:pPr>
            <w:r>
              <w:rPr>
                <w:sz w:val="16"/>
                <w:szCs w:val="16"/>
                <w:lang w:val="en-US"/>
              </w:rPr>
              <w:t>2952270007602</w:t>
            </w:r>
          </w:p>
        </w:tc>
        <w:tc>
          <w:tcPr>
            <w:tcW w:w="4961" w:type="dxa"/>
            <w:tcBorders>
              <w:top w:val="nil"/>
              <w:bottom w:val="single" w:sz="2" w:space="0" w:color="auto"/>
            </w:tcBorders>
          </w:tcPr>
          <w:p w14:paraId="0DFEFE55" w14:textId="77777777" w:rsidR="00A24815" w:rsidRPr="00EA2326" w:rsidRDefault="00A24815" w:rsidP="00030337">
            <w:pPr>
              <w:rPr>
                <w:sz w:val="18"/>
                <w:szCs w:val="18"/>
                <w:lang w:val="en-US"/>
              </w:rPr>
            </w:pPr>
            <w:r w:rsidRPr="00EA2326">
              <w:rPr>
                <w:sz w:val="18"/>
                <w:szCs w:val="18"/>
                <w:lang w:val="en-US"/>
              </w:rPr>
              <w:t>Tirfor 1,5 tf</w:t>
            </w:r>
          </w:p>
        </w:tc>
        <w:tc>
          <w:tcPr>
            <w:tcW w:w="1560" w:type="dxa"/>
            <w:tcBorders>
              <w:top w:val="nil"/>
              <w:bottom w:val="single" w:sz="2" w:space="0" w:color="auto"/>
            </w:tcBorders>
          </w:tcPr>
          <w:p w14:paraId="0A6FC100"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C4BC05D" w14:textId="77777777" w:rsidR="00A24815" w:rsidRPr="00EA2326" w:rsidRDefault="00A24815" w:rsidP="00030337">
            <w:pPr>
              <w:rPr>
                <w:sz w:val="18"/>
                <w:szCs w:val="18"/>
                <w:lang w:val="en-US"/>
              </w:rPr>
            </w:pPr>
            <w:r w:rsidRPr="00EA2326">
              <w:rPr>
                <w:sz w:val="18"/>
                <w:szCs w:val="18"/>
                <w:lang w:val="en-US"/>
              </w:rPr>
              <w:t>0.90</w:t>
            </w:r>
          </w:p>
        </w:tc>
      </w:tr>
      <w:tr w:rsidR="00A24815" w14:paraId="4D3A55BA"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8603F" w14:textId="77777777" w:rsidR="00A24815" w:rsidRDefault="00A24815" w:rsidP="00030337">
            <w:r>
              <w:t>211</w:t>
            </w:r>
          </w:p>
        </w:tc>
        <w:tc>
          <w:tcPr>
            <w:tcW w:w="1701" w:type="dxa"/>
            <w:tcBorders>
              <w:top w:val="single" w:sz="4" w:space="0" w:color="auto"/>
              <w:bottom w:val="single" w:sz="4" w:space="0" w:color="auto"/>
            </w:tcBorders>
            <w:vAlign w:val="center"/>
          </w:tcPr>
          <w:p w14:paraId="46012243" w14:textId="77777777" w:rsidR="00A24815" w:rsidRDefault="00A24815" w:rsidP="00030337">
            <w:pPr>
              <w:rPr>
                <w:lang w:val="en-US"/>
              </w:rPr>
            </w:pPr>
            <w:r>
              <w:rPr>
                <w:lang w:val="en-US"/>
              </w:rPr>
              <w:t>VB01A2</w:t>
            </w:r>
          </w:p>
          <w:p w14:paraId="348C2D52" w14:textId="77777777" w:rsidR="00A24815" w:rsidRDefault="00A24815" w:rsidP="00030337"/>
        </w:tc>
        <w:tc>
          <w:tcPr>
            <w:tcW w:w="4961" w:type="dxa"/>
            <w:tcBorders>
              <w:top w:val="single" w:sz="4" w:space="0" w:color="auto"/>
              <w:bottom w:val="single" w:sz="4" w:space="0" w:color="auto"/>
            </w:tcBorders>
            <w:vAlign w:val="center"/>
          </w:tcPr>
          <w:p w14:paraId="00B3797C" w14:textId="77777777" w:rsidR="00A24815" w:rsidRPr="0020179F" w:rsidRDefault="00A24815" w:rsidP="00030337">
            <w:pPr>
              <w:rPr>
                <w:lang w:val="en-US"/>
              </w:rPr>
            </w:pPr>
            <w:r w:rsidRPr="0020179F">
              <w:rPr>
                <w:lang w:val="en-US"/>
              </w:rPr>
              <w:t>Clapeta montata pe canale circulare, cu perimetrul  800 - 1600 mm, confectionarea in ateliere centralizate (doar manopera si utilajele)</w:t>
            </w:r>
          </w:p>
        </w:tc>
        <w:tc>
          <w:tcPr>
            <w:tcW w:w="1560" w:type="dxa"/>
            <w:tcBorders>
              <w:top w:val="single" w:sz="4" w:space="0" w:color="auto"/>
              <w:bottom w:val="single" w:sz="4" w:space="0" w:color="auto"/>
            </w:tcBorders>
            <w:vAlign w:val="center"/>
          </w:tcPr>
          <w:p w14:paraId="00484399"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F55E4E0" w14:textId="77777777" w:rsidR="00A24815" w:rsidRPr="00BA641A" w:rsidRDefault="00A24815" w:rsidP="00030337">
            <w:pPr>
              <w:jc w:val="center"/>
              <w:rPr>
                <w:b/>
                <w:bCs/>
              </w:rPr>
            </w:pPr>
            <w:r w:rsidRPr="00BA641A">
              <w:rPr>
                <w:b/>
                <w:bCs/>
              </w:rPr>
              <w:t>2.00</w:t>
            </w:r>
          </w:p>
        </w:tc>
      </w:tr>
      <w:tr w:rsidR="00A24815" w14:paraId="0879494E"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F7A7BF" w14:textId="77777777" w:rsidR="00A24815" w:rsidRDefault="00A24815" w:rsidP="00030337">
            <w:pPr>
              <w:rPr>
                <w:lang w:val="en-US"/>
              </w:rPr>
            </w:pPr>
          </w:p>
        </w:tc>
        <w:tc>
          <w:tcPr>
            <w:tcW w:w="1701" w:type="dxa"/>
            <w:tcBorders>
              <w:top w:val="nil"/>
              <w:bottom w:val="single" w:sz="2" w:space="0" w:color="auto"/>
            </w:tcBorders>
            <w:vAlign w:val="center"/>
          </w:tcPr>
          <w:p w14:paraId="24EB28CC" w14:textId="77777777" w:rsidR="00A24815" w:rsidRDefault="00A24815" w:rsidP="00030337">
            <w:pPr>
              <w:jc w:val="center"/>
              <w:rPr>
                <w:sz w:val="16"/>
                <w:szCs w:val="16"/>
                <w:lang w:val="en-US"/>
              </w:rPr>
            </w:pPr>
            <w:r>
              <w:rPr>
                <w:sz w:val="16"/>
                <w:szCs w:val="16"/>
                <w:lang w:val="en-US"/>
              </w:rPr>
              <w:t>7136060011900</w:t>
            </w:r>
          </w:p>
        </w:tc>
        <w:tc>
          <w:tcPr>
            <w:tcW w:w="4961" w:type="dxa"/>
            <w:tcBorders>
              <w:top w:val="nil"/>
              <w:bottom w:val="single" w:sz="2" w:space="0" w:color="auto"/>
            </w:tcBorders>
          </w:tcPr>
          <w:p w14:paraId="6C88EEDA" w14:textId="77777777" w:rsidR="00A24815" w:rsidRPr="00EA2326" w:rsidRDefault="00A24815" w:rsidP="00030337">
            <w:pPr>
              <w:rPr>
                <w:sz w:val="18"/>
                <w:szCs w:val="18"/>
                <w:lang w:val="en-US"/>
              </w:rPr>
            </w:pPr>
            <w:r w:rsidRPr="00EA2326">
              <w:rPr>
                <w:sz w:val="18"/>
                <w:szCs w:val="18"/>
                <w:lang w:val="en-US"/>
              </w:rPr>
              <w:t>Instalator ventilare si conditionare aer</w:t>
            </w:r>
          </w:p>
        </w:tc>
        <w:tc>
          <w:tcPr>
            <w:tcW w:w="1560" w:type="dxa"/>
            <w:tcBorders>
              <w:top w:val="nil"/>
              <w:bottom w:val="single" w:sz="2" w:space="0" w:color="auto"/>
            </w:tcBorders>
          </w:tcPr>
          <w:p w14:paraId="5C400BBE" w14:textId="77777777" w:rsidR="00A24815" w:rsidRPr="00EA2326" w:rsidRDefault="00A24815" w:rsidP="00030337">
            <w:pPr>
              <w:rPr>
                <w:sz w:val="18"/>
                <w:szCs w:val="18"/>
                <w:lang w:val="en-US"/>
              </w:rPr>
            </w:pPr>
            <w:r w:rsidRPr="00EA2326">
              <w:rPr>
                <w:sz w:val="18"/>
                <w:szCs w:val="18"/>
                <w:lang w:val="en-US"/>
              </w:rPr>
              <w:t>h-om</w:t>
            </w:r>
          </w:p>
        </w:tc>
        <w:tc>
          <w:tcPr>
            <w:tcW w:w="1559" w:type="dxa"/>
            <w:tcBorders>
              <w:top w:val="nil"/>
              <w:bottom w:val="single" w:sz="2" w:space="0" w:color="auto"/>
            </w:tcBorders>
          </w:tcPr>
          <w:p w14:paraId="200F5D41" w14:textId="77777777" w:rsidR="00A24815" w:rsidRPr="00EA2326" w:rsidRDefault="00A24815" w:rsidP="00030337">
            <w:pPr>
              <w:rPr>
                <w:sz w:val="18"/>
                <w:szCs w:val="18"/>
                <w:lang w:val="en-US"/>
              </w:rPr>
            </w:pPr>
            <w:r w:rsidRPr="00EA2326">
              <w:rPr>
                <w:sz w:val="18"/>
                <w:szCs w:val="18"/>
                <w:lang w:val="en-US"/>
              </w:rPr>
              <w:t>6.46</w:t>
            </w:r>
          </w:p>
        </w:tc>
      </w:tr>
      <w:tr w:rsidR="00A24815" w14:paraId="1A43C3D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FDDBC7" w14:textId="77777777" w:rsidR="00A24815" w:rsidRDefault="00A24815" w:rsidP="00030337">
            <w:pPr>
              <w:rPr>
                <w:lang w:val="en-US"/>
              </w:rPr>
            </w:pPr>
          </w:p>
        </w:tc>
        <w:tc>
          <w:tcPr>
            <w:tcW w:w="1701" w:type="dxa"/>
            <w:tcBorders>
              <w:top w:val="nil"/>
              <w:bottom w:val="single" w:sz="2" w:space="0" w:color="auto"/>
            </w:tcBorders>
            <w:vAlign w:val="center"/>
          </w:tcPr>
          <w:p w14:paraId="38E51BBD" w14:textId="77777777" w:rsidR="00A24815" w:rsidRDefault="00A24815" w:rsidP="00030337">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4865EF36" w14:textId="77777777" w:rsidR="00A24815" w:rsidRPr="00EA2326" w:rsidRDefault="00A24815" w:rsidP="00030337">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0996C463"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77F8AE4D" w14:textId="77777777" w:rsidR="00A24815" w:rsidRPr="00EA2326" w:rsidRDefault="00A24815" w:rsidP="00030337">
            <w:pPr>
              <w:rPr>
                <w:sz w:val="18"/>
                <w:szCs w:val="18"/>
                <w:lang w:val="en-US"/>
              </w:rPr>
            </w:pPr>
            <w:r w:rsidRPr="00EA2326">
              <w:rPr>
                <w:sz w:val="18"/>
                <w:szCs w:val="18"/>
                <w:lang w:val="en-US"/>
              </w:rPr>
              <w:t>0.30</w:t>
            </w:r>
          </w:p>
        </w:tc>
      </w:tr>
      <w:tr w:rsidR="00A24815" w14:paraId="0AEF244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D29AF" w14:textId="77777777" w:rsidR="00A24815" w:rsidRDefault="00A24815" w:rsidP="00030337">
            <w:pPr>
              <w:rPr>
                <w:lang w:val="en-US"/>
              </w:rPr>
            </w:pPr>
          </w:p>
        </w:tc>
        <w:tc>
          <w:tcPr>
            <w:tcW w:w="1701" w:type="dxa"/>
            <w:tcBorders>
              <w:top w:val="nil"/>
              <w:bottom w:val="single" w:sz="2" w:space="0" w:color="auto"/>
            </w:tcBorders>
            <w:vAlign w:val="center"/>
          </w:tcPr>
          <w:p w14:paraId="57F4EDD9" w14:textId="77777777" w:rsidR="00A24815" w:rsidRDefault="00A24815" w:rsidP="00030337">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A557E6A" w14:textId="77777777" w:rsidR="00A24815" w:rsidRPr="00EA2326" w:rsidRDefault="00A24815" w:rsidP="00030337">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CDF8784" w14:textId="77777777" w:rsidR="00A24815" w:rsidRPr="00EA2326" w:rsidRDefault="00A24815" w:rsidP="00030337">
            <w:pPr>
              <w:rPr>
                <w:sz w:val="18"/>
                <w:szCs w:val="18"/>
                <w:lang w:val="en-US"/>
              </w:rPr>
            </w:pPr>
            <w:r w:rsidRPr="00EA2326">
              <w:rPr>
                <w:sz w:val="18"/>
                <w:szCs w:val="18"/>
                <w:lang w:val="en-US"/>
              </w:rPr>
              <w:t>h-ut</w:t>
            </w:r>
          </w:p>
        </w:tc>
        <w:tc>
          <w:tcPr>
            <w:tcW w:w="1559" w:type="dxa"/>
            <w:tcBorders>
              <w:top w:val="nil"/>
              <w:bottom w:val="single" w:sz="2" w:space="0" w:color="auto"/>
            </w:tcBorders>
          </w:tcPr>
          <w:p w14:paraId="565EB914" w14:textId="77777777" w:rsidR="00A24815" w:rsidRPr="00EA2326" w:rsidRDefault="00A24815" w:rsidP="00030337">
            <w:pPr>
              <w:rPr>
                <w:sz w:val="18"/>
                <w:szCs w:val="18"/>
                <w:lang w:val="en-US"/>
              </w:rPr>
            </w:pPr>
            <w:r w:rsidRPr="00EA2326">
              <w:rPr>
                <w:sz w:val="18"/>
                <w:szCs w:val="18"/>
                <w:lang w:val="en-US"/>
              </w:rPr>
              <w:t>0.04</w:t>
            </w:r>
          </w:p>
        </w:tc>
      </w:tr>
      <w:tr w:rsidR="00A24815" w14:paraId="20A6869B" w14:textId="77777777" w:rsidTr="00A24815">
        <w:tc>
          <w:tcPr>
            <w:tcW w:w="709" w:type="dxa"/>
            <w:tcBorders>
              <w:top w:val="nil"/>
              <w:left w:val="single" w:sz="6" w:space="0" w:color="auto"/>
              <w:bottom w:val="nil"/>
              <w:right w:val="nil"/>
            </w:tcBorders>
          </w:tcPr>
          <w:p w14:paraId="134FCD34" w14:textId="77777777" w:rsidR="00A24815" w:rsidRDefault="00A24815" w:rsidP="00030337">
            <w:pPr>
              <w:jc w:val="center"/>
            </w:pPr>
          </w:p>
        </w:tc>
        <w:tc>
          <w:tcPr>
            <w:tcW w:w="1701" w:type="dxa"/>
            <w:tcBorders>
              <w:top w:val="nil"/>
              <w:left w:val="single" w:sz="6" w:space="0" w:color="auto"/>
              <w:bottom w:val="nil"/>
              <w:right w:val="nil"/>
            </w:tcBorders>
          </w:tcPr>
          <w:p w14:paraId="777FFEB5" w14:textId="77777777" w:rsidR="00A24815" w:rsidRDefault="00A24815" w:rsidP="00030337"/>
        </w:tc>
        <w:tc>
          <w:tcPr>
            <w:tcW w:w="4961" w:type="dxa"/>
            <w:tcBorders>
              <w:top w:val="nil"/>
              <w:left w:val="single" w:sz="6" w:space="0" w:color="auto"/>
              <w:bottom w:val="nil"/>
              <w:right w:val="nil"/>
            </w:tcBorders>
          </w:tcPr>
          <w:p w14:paraId="045B5626" w14:textId="77777777" w:rsidR="00A24815" w:rsidRDefault="00A24815" w:rsidP="00030337">
            <w:pPr>
              <w:rPr>
                <w:b/>
                <w:bCs/>
                <w:sz w:val="22"/>
                <w:szCs w:val="22"/>
              </w:rPr>
            </w:pPr>
            <w:r>
              <w:rPr>
                <w:b/>
                <w:bCs/>
                <w:sz w:val="22"/>
                <w:szCs w:val="22"/>
                <w:lang w:val="en-US"/>
              </w:rPr>
              <w:t xml:space="preserve">Capitolul </w:t>
            </w:r>
            <w:r>
              <w:rPr>
                <w:b/>
                <w:bCs/>
                <w:sz w:val="22"/>
                <w:szCs w:val="22"/>
              </w:rPr>
              <w:t>3. Utilaje</w:t>
            </w:r>
          </w:p>
        </w:tc>
        <w:tc>
          <w:tcPr>
            <w:tcW w:w="1560" w:type="dxa"/>
            <w:tcBorders>
              <w:top w:val="nil"/>
              <w:left w:val="single" w:sz="6" w:space="0" w:color="auto"/>
              <w:bottom w:val="nil"/>
              <w:right w:val="nil"/>
            </w:tcBorders>
          </w:tcPr>
          <w:p w14:paraId="3F04B4F7" w14:textId="77777777" w:rsidR="00A24815" w:rsidRDefault="00A24815" w:rsidP="00030337"/>
        </w:tc>
        <w:tc>
          <w:tcPr>
            <w:tcW w:w="1559" w:type="dxa"/>
            <w:tcBorders>
              <w:top w:val="nil"/>
              <w:left w:val="single" w:sz="6" w:space="0" w:color="auto"/>
              <w:bottom w:val="nil"/>
              <w:right w:val="single" w:sz="4" w:space="0" w:color="auto"/>
            </w:tcBorders>
          </w:tcPr>
          <w:p w14:paraId="329F344F" w14:textId="77777777" w:rsidR="00A24815" w:rsidRDefault="00A24815" w:rsidP="00030337"/>
        </w:tc>
      </w:tr>
      <w:tr w:rsidR="00A24815" w14:paraId="450D4F07"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69BDC" w14:textId="77777777" w:rsidR="00A24815" w:rsidRDefault="00A24815" w:rsidP="00030337">
            <w:r>
              <w:t>212</w:t>
            </w:r>
          </w:p>
        </w:tc>
        <w:tc>
          <w:tcPr>
            <w:tcW w:w="1701" w:type="dxa"/>
            <w:tcBorders>
              <w:top w:val="single" w:sz="4" w:space="0" w:color="auto"/>
              <w:bottom w:val="single" w:sz="4" w:space="0" w:color="auto"/>
            </w:tcBorders>
            <w:vAlign w:val="center"/>
          </w:tcPr>
          <w:p w14:paraId="5A161F90" w14:textId="77777777" w:rsidR="00A24815" w:rsidRDefault="00A24815" w:rsidP="00030337">
            <w:pPr>
              <w:rPr>
                <w:lang w:val="en-US"/>
              </w:rPr>
            </w:pPr>
          </w:p>
          <w:p w14:paraId="1DC5AC95" w14:textId="77777777" w:rsidR="00A24815" w:rsidRDefault="00A24815" w:rsidP="00030337"/>
        </w:tc>
        <w:tc>
          <w:tcPr>
            <w:tcW w:w="4961" w:type="dxa"/>
            <w:tcBorders>
              <w:top w:val="single" w:sz="4" w:space="0" w:color="auto"/>
              <w:bottom w:val="single" w:sz="4" w:space="0" w:color="auto"/>
            </w:tcBorders>
            <w:vAlign w:val="center"/>
          </w:tcPr>
          <w:p w14:paraId="437A9EBB" w14:textId="77777777" w:rsidR="00A24815" w:rsidRPr="0020179F" w:rsidRDefault="00A24815" w:rsidP="00030337">
            <w:pPr>
              <w:rPr>
                <w:lang w:val="en-US"/>
              </w:rPr>
            </w:pPr>
            <w:r w:rsidRPr="0020179F">
              <w:rPr>
                <w:lang w:val="en-US"/>
              </w:rPr>
              <w:t>Ventilator axial silentios TD-500/150-S,"Soler&amp;Palau" (sau similar)</w:t>
            </w:r>
          </w:p>
        </w:tc>
        <w:tc>
          <w:tcPr>
            <w:tcW w:w="1560" w:type="dxa"/>
            <w:tcBorders>
              <w:top w:val="single" w:sz="4" w:space="0" w:color="auto"/>
              <w:bottom w:val="single" w:sz="4" w:space="0" w:color="auto"/>
            </w:tcBorders>
            <w:vAlign w:val="center"/>
          </w:tcPr>
          <w:p w14:paraId="5228342A"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6B660CFE" w14:textId="77777777" w:rsidR="00A24815" w:rsidRPr="00BA641A" w:rsidRDefault="00A24815" w:rsidP="00030337">
            <w:pPr>
              <w:jc w:val="center"/>
              <w:rPr>
                <w:b/>
                <w:bCs/>
              </w:rPr>
            </w:pPr>
            <w:r w:rsidRPr="00BA641A">
              <w:rPr>
                <w:b/>
                <w:bCs/>
              </w:rPr>
              <w:t>2.00</w:t>
            </w:r>
          </w:p>
        </w:tc>
      </w:tr>
      <w:tr w:rsidR="00A24815" w14:paraId="71DFB329"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DA8F8" w14:textId="77777777" w:rsidR="00A24815" w:rsidRDefault="00A24815" w:rsidP="00030337">
            <w:pPr>
              <w:rPr>
                <w:lang w:val="en-US"/>
              </w:rPr>
            </w:pPr>
          </w:p>
        </w:tc>
        <w:tc>
          <w:tcPr>
            <w:tcW w:w="1701" w:type="dxa"/>
            <w:tcBorders>
              <w:top w:val="nil"/>
              <w:bottom w:val="single" w:sz="2" w:space="0" w:color="auto"/>
            </w:tcBorders>
            <w:vAlign w:val="center"/>
          </w:tcPr>
          <w:p w14:paraId="7D67FB5F" w14:textId="77777777" w:rsidR="00A24815" w:rsidRDefault="00A24815" w:rsidP="00030337">
            <w:pPr>
              <w:jc w:val="center"/>
              <w:rPr>
                <w:sz w:val="16"/>
                <w:szCs w:val="16"/>
                <w:lang w:val="en-US"/>
              </w:rPr>
            </w:pPr>
            <w:r>
              <w:rPr>
                <w:sz w:val="16"/>
                <w:szCs w:val="16"/>
                <w:lang w:val="en-US"/>
              </w:rPr>
              <w:t>4555344</w:t>
            </w:r>
          </w:p>
        </w:tc>
        <w:tc>
          <w:tcPr>
            <w:tcW w:w="4961" w:type="dxa"/>
            <w:tcBorders>
              <w:top w:val="nil"/>
              <w:bottom w:val="single" w:sz="2" w:space="0" w:color="auto"/>
            </w:tcBorders>
          </w:tcPr>
          <w:p w14:paraId="19235E14" w14:textId="77777777" w:rsidR="00A24815" w:rsidRPr="00EA2326" w:rsidRDefault="00A24815" w:rsidP="00030337">
            <w:pPr>
              <w:rPr>
                <w:sz w:val="18"/>
                <w:szCs w:val="18"/>
                <w:lang w:val="en-US"/>
              </w:rPr>
            </w:pPr>
            <w:r w:rsidRPr="00EA2326">
              <w:rPr>
                <w:sz w:val="18"/>
                <w:szCs w:val="18"/>
                <w:lang w:val="en-US"/>
              </w:rPr>
              <w:t>Ventilator axial silentios TD-500/150-S,"Soler&amp;Palau",</w:t>
            </w:r>
          </w:p>
        </w:tc>
        <w:tc>
          <w:tcPr>
            <w:tcW w:w="1560" w:type="dxa"/>
            <w:tcBorders>
              <w:top w:val="nil"/>
              <w:bottom w:val="single" w:sz="2" w:space="0" w:color="auto"/>
            </w:tcBorders>
          </w:tcPr>
          <w:p w14:paraId="7CDCF4C3"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3A6D254" w14:textId="77777777" w:rsidR="00A24815" w:rsidRPr="00EA2326" w:rsidRDefault="00A24815" w:rsidP="00030337">
            <w:pPr>
              <w:rPr>
                <w:sz w:val="18"/>
                <w:szCs w:val="18"/>
                <w:lang w:val="en-US"/>
              </w:rPr>
            </w:pPr>
            <w:r w:rsidRPr="00EA2326">
              <w:rPr>
                <w:sz w:val="18"/>
                <w:szCs w:val="18"/>
                <w:lang w:val="en-US"/>
              </w:rPr>
              <w:t>2.00</w:t>
            </w:r>
          </w:p>
        </w:tc>
      </w:tr>
      <w:tr w:rsidR="00A24815" w14:paraId="558182D3" w14:textId="77777777" w:rsidTr="00A248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91326" w14:textId="77777777" w:rsidR="00A24815" w:rsidRDefault="00A24815" w:rsidP="00030337">
            <w:r>
              <w:t>213</w:t>
            </w:r>
          </w:p>
        </w:tc>
        <w:tc>
          <w:tcPr>
            <w:tcW w:w="1701" w:type="dxa"/>
            <w:tcBorders>
              <w:top w:val="single" w:sz="4" w:space="0" w:color="auto"/>
              <w:bottom w:val="single" w:sz="4" w:space="0" w:color="auto"/>
            </w:tcBorders>
            <w:vAlign w:val="center"/>
          </w:tcPr>
          <w:p w14:paraId="619057F8" w14:textId="77777777" w:rsidR="00A24815" w:rsidRDefault="00A24815" w:rsidP="00030337">
            <w:pPr>
              <w:rPr>
                <w:lang w:val="en-US"/>
              </w:rPr>
            </w:pPr>
          </w:p>
          <w:p w14:paraId="798BA3A6" w14:textId="77777777" w:rsidR="00A24815" w:rsidRDefault="00A24815" w:rsidP="00030337"/>
        </w:tc>
        <w:tc>
          <w:tcPr>
            <w:tcW w:w="4961" w:type="dxa"/>
            <w:tcBorders>
              <w:top w:val="single" w:sz="4" w:space="0" w:color="auto"/>
              <w:bottom w:val="single" w:sz="4" w:space="0" w:color="auto"/>
            </w:tcBorders>
            <w:vAlign w:val="center"/>
          </w:tcPr>
          <w:p w14:paraId="7D122058" w14:textId="77777777" w:rsidR="00A24815" w:rsidRDefault="00A24815" w:rsidP="00030337">
            <w:r>
              <w:t>Supapa de sens MCA-500/150</w:t>
            </w:r>
          </w:p>
        </w:tc>
        <w:tc>
          <w:tcPr>
            <w:tcW w:w="1560" w:type="dxa"/>
            <w:tcBorders>
              <w:top w:val="single" w:sz="4" w:space="0" w:color="auto"/>
              <w:bottom w:val="single" w:sz="4" w:space="0" w:color="auto"/>
            </w:tcBorders>
            <w:vAlign w:val="center"/>
          </w:tcPr>
          <w:p w14:paraId="3B6FD8B7" w14:textId="77777777" w:rsidR="00A24815" w:rsidRDefault="00A24815" w:rsidP="00030337">
            <w:pPr>
              <w:jc w:val="center"/>
            </w:pPr>
            <w:r>
              <w:t>buc</w:t>
            </w:r>
          </w:p>
        </w:tc>
        <w:tc>
          <w:tcPr>
            <w:tcW w:w="1559" w:type="dxa"/>
            <w:tcBorders>
              <w:top w:val="single" w:sz="4" w:space="0" w:color="auto"/>
              <w:bottom w:val="single" w:sz="4" w:space="0" w:color="auto"/>
            </w:tcBorders>
            <w:vAlign w:val="center"/>
          </w:tcPr>
          <w:p w14:paraId="4CD9AAFD" w14:textId="77777777" w:rsidR="00A24815" w:rsidRPr="00BA641A" w:rsidRDefault="00A24815" w:rsidP="00030337">
            <w:pPr>
              <w:jc w:val="center"/>
              <w:rPr>
                <w:b/>
                <w:bCs/>
              </w:rPr>
            </w:pPr>
            <w:r w:rsidRPr="00BA641A">
              <w:rPr>
                <w:b/>
                <w:bCs/>
              </w:rPr>
              <w:t>2.00</w:t>
            </w:r>
          </w:p>
        </w:tc>
      </w:tr>
      <w:tr w:rsidR="00A24815" w14:paraId="7EBBD1F8" w14:textId="77777777" w:rsidTr="00A2481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84CD77" w14:textId="77777777" w:rsidR="00A24815" w:rsidRDefault="00A24815" w:rsidP="00030337">
            <w:pPr>
              <w:rPr>
                <w:lang w:val="en-US"/>
              </w:rPr>
            </w:pPr>
          </w:p>
        </w:tc>
        <w:tc>
          <w:tcPr>
            <w:tcW w:w="1701" w:type="dxa"/>
            <w:tcBorders>
              <w:top w:val="nil"/>
              <w:bottom w:val="single" w:sz="2" w:space="0" w:color="auto"/>
            </w:tcBorders>
            <w:vAlign w:val="center"/>
          </w:tcPr>
          <w:p w14:paraId="55CB2EE3" w14:textId="77777777" w:rsidR="00A24815" w:rsidRDefault="00A24815" w:rsidP="00030337">
            <w:pPr>
              <w:jc w:val="center"/>
              <w:rPr>
                <w:sz w:val="16"/>
                <w:szCs w:val="16"/>
                <w:lang w:val="en-US"/>
              </w:rPr>
            </w:pPr>
            <w:r>
              <w:rPr>
                <w:sz w:val="16"/>
                <w:szCs w:val="16"/>
                <w:lang w:val="en-US"/>
              </w:rPr>
              <w:t>44425</w:t>
            </w:r>
          </w:p>
        </w:tc>
        <w:tc>
          <w:tcPr>
            <w:tcW w:w="4961" w:type="dxa"/>
            <w:tcBorders>
              <w:top w:val="nil"/>
              <w:bottom w:val="single" w:sz="2" w:space="0" w:color="auto"/>
            </w:tcBorders>
          </w:tcPr>
          <w:p w14:paraId="6ED2A071" w14:textId="77777777" w:rsidR="00A24815" w:rsidRPr="00EA2326" w:rsidRDefault="00A24815" w:rsidP="00030337">
            <w:pPr>
              <w:rPr>
                <w:sz w:val="18"/>
                <w:szCs w:val="18"/>
                <w:lang w:val="en-US"/>
              </w:rPr>
            </w:pPr>
            <w:r w:rsidRPr="00EA2326">
              <w:rPr>
                <w:sz w:val="18"/>
                <w:szCs w:val="18"/>
                <w:lang w:val="en-US"/>
              </w:rPr>
              <w:t>Supapa de sens MCA-500/150</w:t>
            </w:r>
          </w:p>
        </w:tc>
        <w:tc>
          <w:tcPr>
            <w:tcW w:w="1560" w:type="dxa"/>
            <w:tcBorders>
              <w:top w:val="nil"/>
              <w:bottom w:val="single" w:sz="2" w:space="0" w:color="auto"/>
            </w:tcBorders>
          </w:tcPr>
          <w:p w14:paraId="2161F10F" w14:textId="77777777" w:rsidR="00A24815" w:rsidRPr="00EA2326" w:rsidRDefault="00A24815" w:rsidP="00030337">
            <w:pPr>
              <w:rPr>
                <w:sz w:val="18"/>
                <w:szCs w:val="18"/>
                <w:lang w:val="en-US"/>
              </w:rPr>
            </w:pPr>
            <w:r w:rsidRPr="00EA2326">
              <w:rPr>
                <w:sz w:val="18"/>
                <w:szCs w:val="18"/>
                <w:lang w:val="en-US"/>
              </w:rPr>
              <w:t>buc</w:t>
            </w:r>
          </w:p>
        </w:tc>
        <w:tc>
          <w:tcPr>
            <w:tcW w:w="1559" w:type="dxa"/>
            <w:tcBorders>
              <w:top w:val="nil"/>
              <w:bottom w:val="single" w:sz="2" w:space="0" w:color="auto"/>
            </w:tcBorders>
          </w:tcPr>
          <w:p w14:paraId="45699667" w14:textId="77777777" w:rsidR="00A24815" w:rsidRPr="00EA2326" w:rsidRDefault="00A24815" w:rsidP="00030337">
            <w:pPr>
              <w:rPr>
                <w:sz w:val="18"/>
                <w:szCs w:val="18"/>
                <w:lang w:val="en-US"/>
              </w:rPr>
            </w:pPr>
            <w:r w:rsidRPr="00EA2326">
              <w:rPr>
                <w:sz w:val="18"/>
                <w:szCs w:val="18"/>
                <w:lang w:val="en-US"/>
              </w:rPr>
              <w:t>2.00</w:t>
            </w:r>
          </w:p>
        </w:tc>
      </w:tr>
    </w:tbl>
    <w:p w14:paraId="06730E29" w14:textId="77777777" w:rsidR="00A24815" w:rsidRDefault="00A24815" w:rsidP="00A24815">
      <w:pPr>
        <w:rPr>
          <w:sz w:val="6"/>
          <w:szCs w:val="6"/>
        </w:rPr>
      </w:pPr>
    </w:p>
    <w:p w14:paraId="06F2E023" w14:textId="77777777" w:rsidR="00A24815" w:rsidRDefault="00A24815" w:rsidP="00A24815">
      <w:pPr>
        <w:rPr>
          <w:lang w:val="en-US"/>
        </w:rPr>
      </w:pPr>
      <w:r>
        <w:rPr>
          <w:lang w:val="en-US"/>
        </w:rPr>
        <w:tab/>
      </w:r>
      <w:r>
        <w:rPr>
          <w:lang w:val="en-US"/>
        </w:rPr>
        <w:tab/>
      </w:r>
      <w:r>
        <w:rPr>
          <w:lang w:val="en-US"/>
        </w:rPr>
        <w:tab/>
      </w:r>
      <w:r>
        <w:rPr>
          <w:lang w:val="en-US"/>
        </w:rPr>
        <w:tab/>
      </w:r>
      <w:r>
        <w:rPr>
          <w:lang w:val="en-US"/>
        </w:rPr>
        <w:tab/>
      </w:r>
      <w:r>
        <w:rPr>
          <w:lang w:val="en-US"/>
        </w:rPr>
        <w:tab/>
      </w:r>
    </w:p>
    <w:p w14:paraId="767E248C" w14:textId="77777777" w:rsidR="00B879B9" w:rsidRDefault="00B879B9" w:rsidP="00952E04">
      <w:pPr>
        <w:rPr>
          <w:lang w:val="en-US"/>
        </w:rPr>
      </w:pPr>
    </w:p>
    <w:p w14:paraId="29E3335B" w14:textId="64D5BB45" w:rsidR="00952E04" w:rsidRDefault="00952E04" w:rsidP="00952E04">
      <w:pPr>
        <w:rPr>
          <w:lang w:val="en-US"/>
        </w:rPr>
      </w:pPr>
      <w:r>
        <w:rPr>
          <w:lang w:val="en-US"/>
        </w:rPr>
        <w:tab/>
      </w:r>
      <w:r>
        <w:rPr>
          <w:lang w:val="en-US"/>
        </w:rPr>
        <w:tab/>
      </w:r>
      <w:r>
        <w:rPr>
          <w:lang w:val="en-US"/>
        </w:rPr>
        <w:tab/>
      </w:r>
      <w:r>
        <w:rPr>
          <w:lang w:val="en-US"/>
        </w:rPr>
        <w:tab/>
      </w:r>
      <w:r>
        <w:rPr>
          <w:lang w:val="en-US"/>
        </w:rPr>
        <w:tab/>
      </w:r>
      <w:r>
        <w:rPr>
          <w:lang w:val="en-US"/>
        </w:rPr>
        <w:tab/>
      </w:r>
    </w:p>
    <w:p w14:paraId="1AF1CBF8" w14:textId="77777777" w:rsidR="00B8131C" w:rsidRPr="008B47FF" w:rsidRDefault="00B8131C" w:rsidP="00B8131C">
      <w:pPr>
        <w:rPr>
          <w:sz w:val="2"/>
          <w:szCs w:val="2"/>
          <w:lang w:val="en-US"/>
        </w:rPr>
      </w:pPr>
    </w:p>
    <w:p w14:paraId="5DA2A9FE" w14:textId="76586E1B"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5E48CB">
        <w:rPr>
          <w:lang w:val="ro-MD"/>
        </w:rPr>
        <w:t>31</w:t>
      </w:r>
      <w:r w:rsidRPr="00FF430B">
        <w:rPr>
          <w:lang w:val="ro-MD"/>
        </w:rPr>
        <w:t>"</w:t>
      </w:r>
      <w:r w:rsidR="001E0A11">
        <w:rPr>
          <w:lang w:val="ro-MD"/>
        </w:rPr>
        <w:t xml:space="preserve"> </w:t>
      </w:r>
      <w:r w:rsidR="00751C79">
        <w:rPr>
          <w:lang w:val="ro-MD"/>
        </w:rPr>
        <w:t>ma</w:t>
      </w:r>
      <w:r w:rsidR="005E48CB">
        <w:rPr>
          <w:lang w:val="ro-MD"/>
        </w:rPr>
        <w:t>rtie</w:t>
      </w:r>
      <w:r w:rsidR="00751C79">
        <w:rPr>
          <w:lang w:val="ro-MD"/>
        </w:rPr>
        <w:t xml:space="preserve"> </w:t>
      </w:r>
      <w:r w:rsidR="00B8131C">
        <w:rPr>
          <w:lang w:val="ro-MD"/>
        </w:rPr>
        <w:t xml:space="preserve"> 202</w:t>
      </w:r>
      <w:r w:rsidR="00751C79">
        <w:rPr>
          <w:lang w:val="ro-MD"/>
        </w:rPr>
        <w:t>5</w:t>
      </w:r>
    </w:p>
    <w:p w14:paraId="44605003" w14:textId="2E0D43BE"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00B8131C">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462BC6F0" w14:textId="608B3910" w:rsidR="00CA18C2" w:rsidRDefault="00AA7E9A" w:rsidP="00CA18C2">
      <w:pPr>
        <w:pStyle w:val="Corptext"/>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5E48CB">
      <w:type w:val="continuous"/>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AA1A3" w14:textId="77777777" w:rsidR="00483AF3" w:rsidRDefault="00483AF3" w:rsidP="00A20ACF">
      <w:r>
        <w:separator/>
      </w:r>
    </w:p>
  </w:endnote>
  <w:endnote w:type="continuationSeparator" w:id="0">
    <w:p w14:paraId="57AB7DFF" w14:textId="77777777" w:rsidR="00483AF3" w:rsidRDefault="00483A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4F7B6B9" w:rsidR="008F1D40" w:rsidRDefault="008F1D40">
        <w:pPr>
          <w:pStyle w:val="Subsol"/>
          <w:jc w:val="right"/>
        </w:pPr>
        <w:r>
          <w:fldChar w:fldCharType="begin"/>
        </w:r>
        <w:r>
          <w:instrText xml:space="preserve"> PAGE   \* MERGEFORMAT </w:instrText>
        </w:r>
        <w:r>
          <w:fldChar w:fldCharType="separate"/>
        </w:r>
        <w:r w:rsidR="007B1645">
          <w:t>8</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9D7BB" w14:textId="77777777" w:rsidR="00483AF3" w:rsidRDefault="00483AF3" w:rsidP="00A20ACF">
      <w:r>
        <w:separator/>
      </w:r>
    </w:p>
  </w:footnote>
  <w:footnote w:type="continuationSeparator" w:id="0">
    <w:p w14:paraId="416F03E8" w14:textId="77777777" w:rsidR="00483AF3" w:rsidRDefault="00483A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96403E8"/>
    <w:multiLevelType w:val="hybridMultilevel"/>
    <w:tmpl w:val="38A0B89A"/>
    <w:lvl w:ilvl="0" w:tplc="041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A482BB5"/>
    <w:multiLevelType w:val="multilevel"/>
    <w:tmpl w:val="E050E7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5E7711"/>
    <w:multiLevelType w:val="multilevel"/>
    <w:tmpl w:val="C3F29836"/>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3C9282F"/>
    <w:multiLevelType w:val="hybridMultilevel"/>
    <w:tmpl w:val="08560E2C"/>
    <w:lvl w:ilvl="0" w:tplc="0419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8"/>
  </w:num>
  <w:num w:numId="4">
    <w:abstractNumId w:val="7"/>
  </w:num>
  <w:num w:numId="5">
    <w:abstractNumId w:val="6"/>
  </w:num>
  <w:num w:numId="6">
    <w:abstractNumId w:val="5"/>
  </w:num>
  <w:num w:numId="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54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D9D"/>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590"/>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4328"/>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4879"/>
    <w:rsid w:val="0036564A"/>
    <w:rsid w:val="003666AB"/>
    <w:rsid w:val="00366B72"/>
    <w:rsid w:val="00371806"/>
    <w:rsid w:val="003731FD"/>
    <w:rsid w:val="00373336"/>
    <w:rsid w:val="00373AF9"/>
    <w:rsid w:val="00375861"/>
    <w:rsid w:val="00376CEC"/>
    <w:rsid w:val="00377CE0"/>
    <w:rsid w:val="0038163C"/>
    <w:rsid w:val="00381EF2"/>
    <w:rsid w:val="0038237B"/>
    <w:rsid w:val="0038240D"/>
    <w:rsid w:val="0038275D"/>
    <w:rsid w:val="00384C2A"/>
    <w:rsid w:val="003854DB"/>
    <w:rsid w:val="00385891"/>
    <w:rsid w:val="00385C85"/>
    <w:rsid w:val="00387023"/>
    <w:rsid w:val="00387171"/>
    <w:rsid w:val="0038719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C28"/>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22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AF3"/>
    <w:rsid w:val="00483C4C"/>
    <w:rsid w:val="00483C9D"/>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26978"/>
    <w:rsid w:val="00530124"/>
    <w:rsid w:val="005309C1"/>
    <w:rsid w:val="0053238B"/>
    <w:rsid w:val="00532A46"/>
    <w:rsid w:val="00535CC6"/>
    <w:rsid w:val="00536403"/>
    <w:rsid w:val="00537904"/>
    <w:rsid w:val="00541DCC"/>
    <w:rsid w:val="005430AB"/>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33A"/>
    <w:rsid w:val="005827D9"/>
    <w:rsid w:val="00582ECA"/>
    <w:rsid w:val="00584ACB"/>
    <w:rsid w:val="00585937"/>
    <w:rsid w:val="00590C16"/>
    <w:rsid w:val="00590EDE"/>
    <w:rsid w:val="00590F43"/>
    <w:rsid w:val="00592775"/>
    <w:rsid w:val="00593D34"/>
    <w:rsid w:val="00596027"/>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EA0"/>
    <w:rsid w:val="005D5FE4"/>
    <w:rsid w:val="005D672E"/>
    <w:rsid w:val="005D708F"/>
    <w:rsid w:val="005E1BB7"/>
    <w:rsid w:val="005E3355"/>
    <w:rsid w:val="005E48CB"/>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5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353"/>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C79"/>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C193B"/>
    <w:rsid w:val="007C5D7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815"/>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31C"/>
    <w:rsid w:val="00B8384B"/>
    <w:rsid w:val="00B879B9"/>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A9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2311"/>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E10"/>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9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C92311"/>
    <w:pPr>
      <w:widowControl w:val="0"/>
      <w:autoSpaceDE w:val="0"/>
      <w:autoSpaceDN w:val="0"/>
    </w:pPr>
    <w:rPr>
      <w:noProof w:val="0"/>
      <w:sz w:val="22"/>
      <w:szCs w:val="22"/>
    </w:rPr>
  </w:style>
  <w:style w:type="table" w:customStyle="1" w:styleId="TableNormal">
    <w:name w:val="Table Normal"/>
    <w:uiPriority w:val="2"/>
    <w:semiHidden/>
    <w:unhideWhenUsed/>
    <w:qFormat/>
    <w:rsid w:val="00751C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0">
    <w:name w:val="Основной шрифт"/>
    <w:uiPriority w:val="99"/>
    <w:rsid w:val="00A2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C99BA-0E58-46E3-A33C-F6960CB1B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37</Pages>
  <Words>13121</Words>
  <Characters>76104</Characters>
  <Application>Microsoft Office Word</Application>
  <DocSecurity>0</DocSecurity>
  <Lines>634</Lines>
  <Paragraphs>178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12</cp:revision>
  <cp:lastPrinted>2025-05-07T12:40:00Z</cp:lastPrinted>
  <dcterms:created xsi:type="dcterms:W3CDTF">2022-07-04T14:02:00Z</dcterms:created>
  <dcterms:modified xsi:type="dcterms:W3CDTF">2026-04-01T09:39:00Z</dcterms:modified>
</cp:coreProperties>
</file>