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22CE" w14:textId="77777777" w:rsidR="00A805E6" w:rsidRPr="00FF430B" w:rsidRDefault="00A805E6" w:rsidP="00A805E6">
      <w:pPr>
        <w:tabs>
          <w:tab w:val="left" w:pos="5103"/>
          <w:tab w:val="left" w:pos="10348"/>
        </w:tabs>
        <w:jc w:val="right"/>
        <w:rPr>
          <w:noProof w:val="0"/>
          <w:lang w:val="ro-MD" w:eastAsia="ru-RU"/>
        </w:rPr>
      </w:pPr>
      <w:r w:rsidRPr="00FF430B">
        <w:rPr>
          <w:noProof w:val="0"/>
          <w:lang w:val="ro-MD" w:eastAsia="ru-RU"/>
        </w:rPr>
        <w:t>APROBATĂ</w:t>
      </w:r>
    </w:p>
    <w:p w14:paraId="7731F30D" w14:textId="77777777" w:rsidR="00A805E6" w:rsidRPr="00FF430B" w:rsidRDefault="00A805E6" w:rsidP="00A805E6">
      <w:pPr>
        <w:tabs>
          <w:tab w:val="left" w:pos="5103"/>
          <w:tab w:val="left" w:pos="10348"/>
        </w:tabs>
        <w:jc w:val="right"/>
        <w:rPr>
          <w:noProof w:val="0"/>
          <w:lang w:val="ro-MD" w:eastAsia="ru-RU"/>
        </w:rPr>
      </w:pPr>
      <w:r w:rsidRPr="00FF430B">
        <w:rPr>
          <w:noProof w:val="0"/>
          <w:lang w:val="ro-MD" w:eastAsia="ru-RU"/>
        </w:rPr>
        <w:t xml:space="preserve"> prin Ordinul </w:t>
      </w:r>
    </w:p>
    <w:p w14:paraId="52463F18" w14:textId="77777777" w:rsidR="00A805E6" w:rsidRPr="00E86CF3" w:rsidRDefault="00A805E6" w:rsidP="00A805E6">
      <w:pPr>
        <w:tabs>
          <w:tab w:val="left" w:pos="5103"/>
          <w:tab w:val="left" w:pos="10348"/>
        </w:tabs>
        <w:jc w:val="right"/>
        <w:rPr>
          <w:noProof w:val="0"/>
          <w:u w:val="single"/>
          <w:lang w:val="ro-MD" w:eastAsia="ru-RU"/>
        </w:rPr>
      </w:pPr>
      <w:r w:rsidRPr="00FF430B">
        <w:rPr>
          <w:noProof w:val="0"/>
          <w:lang w:val="ro-MD" w:eastAsia="ru-RU"/>
        </w:rPr>
        <w:t xml:space="preserve">                                               nr</w:t>
      </w:r>
      <w:r w:rsidRPr="00E86CF3">
        <w:rPr>
          <w:noProof w:val="0"/>
          <w:u w:val="single"/>
          <w:lang w:val="ro-MD" w:eastAsia="ru-RU"/>
        </w:rPr>
        <w:t>.   69</w:t>
      </w:r>
      <w:r w:rsidRPr="00FF430B">
        <w:rPr>
          <w:noProof w:val="0"/>
          <w:lang w:val="ro-MD" w:eastAsia="ru-RU"/>
        </w:rPr>
        <w:t xml:space="preserve">   din __</w:t>
      </w:r>
      <w:r w:rsidRPr="00E86CF3">
        <w:rPr>
          <w:noProof w:val="0"/>
          <w:u w:val="single"/>
          <w:lang w:val="ro-MD" w:eastAsia="ru-RU"/>
        </w:rPr>
        <w:t>07.05.2021</w:t>
      </w:r>
    </w:p>
    <w:p w14:paraId="6BEF61D8" w14:textId="77777777" w:rsidR="00A805E6" w:rsidRPr="00FF430B" w:rsidRDefault="00A805E6" w:rsidP="00A805E6">
      <w:pPr>
        <w:tabs>
          <w:tab w:val="left" w:pos="5103"/>
          <w:tab w:val="left" w:pos="10348"/>
        </w:tabs>
        <w:jc w:val="right"/>
        <w:rPr>
          <w:noProof w:val="0"/>
          <w:lang w:val="ro-MD" w:eastAsia="ru-RU"/>
        </w:rPr>
      </w:pPr>
    </w:p>
    <w:p w14:paraId="59898B69" w14:textId="77777777" w:rsidR="00A805E6" w:rsidRPr="00FF430B" w:rsidRDefault="00A805E6" w:rsidP="00A805E6">
      <w:pPr>
        <w:tabs>
          <w:tab w:val="left" w:pos="5103"/>
          <w:tab w:val="left" w:pos="10348"/>
        </w:tabs>
        <w:jc w:val="center"/>
        <w:rPr>
          <w:noProof w:val="0"/>
          <w:lang w:val="ro-MD" w:eastAsia="ru-RU"/>
        </w:rPr>
      </w:pPr>
    </w:p>
    <w:p w14:paraId="0CB62360" w14:textId="77777777" w:rsidR="00A805E6" w:rsidRPr="00FF430B" w:rsidRDefault="00A805E6" w:rsidP="00A805E6">
      <w:pPr>
        <w:tabs>
          <w:tab w:val="left" w:pos="5103"/>
          <w:tab w:val="left" w:pos="10348"/>
        </w:tabs>
        <w:jc w:val="center"/>
        <w:rPr>
          <w:b/>
          <w:noProof w:val="0"/>
          <w:lang w:val="ro-MD" w:eastAsia="ru-RU"/>
        </w:rPr>
      </w:pPr>
    </w:p>
    <w:p w14:paraId="4277C063" w14:textId="77777777" w:rsidR="00A805E6" w:rsidRPr="00FF430B" w:rsidRDefault="00A805E6" w:rsidP="00A805E6">
      <w:pPr>
        <w:tabs>
          <w:tab w:val="left" w:pos="5103"/>
          <w:tab w:val="left" w:pos="10348"/>
        </w:tabs>
        <w:jc w:val="center"/>
        <w:rPr>
          <w:b/>
          <w:noProof w:val="0"/>
          <w:lang w:val="ro-MD" w:eastAsia="ru-RU"/>
        </w:rPr>
      </w:pPr>
      <w:r w:rsidRPr="00FF430B">
        <w:rPr>
          <w:b/>
          <w:noProof w:val="0"/>
          <w:lang w:val="ro-MD" w:eastAsia="ru-RU"/>
        </w:rPr>
        <w:t>DOCUMENTAŢIA STANDARD</w:t>
      </w:r>
    </w:p>
    <w:p w14:paraId="071C7DBF" w14:textId="77777777" w:rsidR="00A805E6" w:rsidRPr="00FF430B" w:rsidRDefault="00A805E6" w:rsidP="00A805E6">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B10AB73" w14:textId="77777777" w:rsidR="00A805E6" w:rsidRPr="00FF430B" w:rsidRDefault="00A805E6" w:rsidP="00A805E6">
      <w:pPr>
        <w:tabs>
          <w:tab w:val="left" w:pos="5103"/>
          <w:tab w:val="left" w:pos="10348"/>
        </w:tabs>
        <w:jc w:val="center"/>
        <w:rPr>
          <w:noProof w:val="0"/>
          <w:lang w:val="ro-MD" w:eastAsia="ru-RU"/>
        </w:rPr>
      </w:pPr>
    </w:p>
    <w:p w14:paraId="798E5B47" w14:textId="77777777" w:rsidR="00A805E6" w:rsidRPr="00FF430B" w:rsidRDefault="00A805E6" w:rsidP="00A805E6">
      <w:pPr>
        <w:rPr>
          <w:lang w:val="ro-MD"/>
        </w:rPr>
      </w:pPr>
    </w:p>
    <w:p w14:paraId="6550A069" w14:textId="77777777" w:rsidR="00A805E6" w:rsidRDefault="00A805E6" w:rsidP="00A805E6">
      <w:pPr>
        <w:pStyle w:val="2"/>
        <w:keepNext w:val="0"/>
        <w:keepLines w:val="0"/>
        <w:tabs>
          <w:tab w:val="left" w:pos="37"/>
        </w:tabs>
        <w:spacing w:before="0"/>
        <w:jc w:val="center"/>
        <w:rPr>
          <w:rFonts w:ascii="Times New Roman" w:eastAsia="Times New Roman" w:hAnsi="Times New Roman" w:cs="Times New Roman"/>
          <w:bCs/>
          <w:color w:val="auto"/>
          <w:lang w:val="ro-MD"/>
        </w:rPr>
      </w:pPr>
      <w:r w:rsidRPr="00FF430B">
        <w:rPr>
          <w:rFonts w:ascii="Times New Roman" w:eastAsia="Times New Roman" w:hAnsi="Times New Roman" w:cs="Times New Roman"/>
          <w:color w:val="auto"/>
          <w:lang w:val="ro-MD"/>
        </w:rPr>
        <w:t>Secţiunea 1</w:t>
      </w:r>
    </w:p>
    <w:p w14:paraId="6126D274" w14:textId="77777777" w:rsidR="00A805E6" w:rsidRPr="007D2250" w:rsidRDefault="00A805E6" w:rsidP="00A805E6">
      <w:pPr>
        <w:rPr>
          <w:lang w:val="ro-MD"/>
        </w:rPr>
      </w:pPr>
    </w:p>
    <w:p w14:paraId="2964A514" w14:textId="77777777" w:rsidR="00A805E6" w:rsidRPr="00A14C96" w:rsidRDefault="00A805E6" w:rsidP="00A805E6">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sidRPr="00A14C96">
        <w:rPr>
          <w:rFonts w:ascii="Times New Roman" w:eastAsia="Times New Roman" w:hAnsi="Times New Roman" w:cs="Times New Roman"/>
          <w:color w:val="auto"/>
          <w:lang w:val="ro-MD"/>
        </w:rPr>
        <w:t>Dispoziții generale</w:t>
      </w:r>
    </w:p>
    <w:p w14:paraId="151DAA30" w14:textId="77777777" w:rsidR="00A805E6" w:rsidRPr="00A14C96" w:rsidRDefault="00A805E6" w:rsidP="00A805E6">
      <w:pPr>
        <w:rPr>
          <w:lang w:val="ro-MD"/>
        </w:rPr>
      </w:pPr>
    </w:p>
    <w:p w14:paraId="2E16B693" w14:textId="77777777" w:rsidR="00A805E6" w:rsidRPr="00FF430B" w:rsidRDefault="00A805E6" w:rsidP="00A805E6">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866F5A7" w14:textId="77777777" w:rsidR="00A805E6" w:rsidRPr="00FF430B" w:rsidRDefault="00A805E6" w:rsidP="00A805E6">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0EACFBF" w14:textId="77777777" w:rsidR="00A805E6" w:rsidRPr="00FF430B" w:rsidRDefault="00A805E6" w:rsidP="00A805E6">
      <w:pPr>
        <w:pStyle w:val="a7"/>
        <w:numPr>
          <w:ilvl w:val="0"/>
          <w:numId w:val="46"/>
        </w:numPr>
        <w:tabs>
          <w:tab w:val="left" w:pos="-284"/>
          <w:tab w:val="left" w:pos="196"/>
          <w:tab w:val="left" w:pos="426"/>
          <w:tab w:val="left" w:pos="567"/>
        </w:tabs>
        <w:spacing w:after="120"/>
        <w:ind w:left="-284" w:firstLine="284"/>
        <w:contextualSpacing w:val="0"/>
        <w:jc w:val="both"/>
        <w:rPr>
          <w:color w:val="000000" w:themeColor="text1"/>
          <w:lang w:val="ro-MD"/>
        </w:rPr>
      </w:pPr>
      <w:r w:rsidRPr="00FF430B">
        <w:rPr>
          <w:lang w:val="ro-MD"/>
        </w:rPr>
        <w:t>Anunț de intenție (anexa nr.1);</w:t>
      </w:r>
    </w:p>
    <w:p w14:paraId="2B30C88D" w14:textId="77777777" w:rsidR="00A805E6" w:rsidRPr="00FF430B" w:rsidRDefault="00A805E6" w:rsidP="00A805E6">
      <w:pPr>
        <w:pStyle w:val="a7"/>
        <w:numPr>
          <w:ilvl w:val="0"/>
          <w:numId w:val="46"/>
        </w:numPr>
        <w:tabs>
          <w:tab w:val="left" w:pos="-284"/>
          <w:tab w:val="left" w:pos="284"/>
          <w:tab w:val="left" w:pos="426"/>
        </w:tabs>
        <w:ind w:left="-284" w:firstLine="284"/>
        <w:contextualSpacing w:val="0"/>
        <w:jc w:val="both"/>
        <w:rPr>
          <w:lang w:val="ro-MD"/>
        </w:rPr>
      </w:pPr>
      <w:r w:rsidRPr="00FF430B">
        <w:rPr>
          <w:lang w:val="ro-MD"/>
        </w:rPr>
        <w:t xml:space="preserve">  Anunț de participare, inclusiv pentru procedurile de preselecție/procedurile negociate (anexa nr. 2);</w:t>
      </w:r>
    </w:p>
    <w:p w14:paraId="098A8DDC"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Invitație de participare la etapele de preselecție/la procedurile negociate (anexa nr. 3);</w:t>
      </w:r>
    </w:p>
    <w:p w14:paraId="2370F316"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Proces-verbal cu privire la rezultatele preselecției candidaților (anexa nr. 4);</w:t>
      </w:r>
    </w:p>
    <w:p w14:paraId="3F2A5561"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Anunț de atribuire (anexa nr. 5);</w:t>
      </w:r>
    </w:p>
    <w:p w14:paraId="561A4187"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Anunț privind modificarea contractului de achiziții publice/acordului-cadru (anexa nr. 6);</w:t>
      </w:r>
    </w:p>
    <w:p w14:paraId="4850C956"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Cerere de participare (anexa nr. 7);</w:t>
      </w:r>
    </w:p>
    <w:p w14:paraId="5E48B44B"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Declaraţie privind valabilitatea ofertei (anexa nr. 8);</w:t>
      </w:r>
    </w:p>
    <w:p w14:paraId="26398919" w14:textId="77777777" w:rsidR="00A805E6" w:rsidRPr="00FF430B" w:rsidRDefault="00A805E6" w:rsidP="00A805E6">
      <w:pPr>
        <w:pStyle w:val="a7"/>
        <w:numPr>
          <w:ilvl w:val="0"/>
          <w:numId w:val="46"/>
        </w:numPr>
        <w:tabs>
          <w:tab w:val="left" w:pos="-284"/>
          <w:tab w:val="left" w:pos="426"/>
          <w:tab w:val="left" w:pos="1134"/>
        </w:tabs>
        <w:ind w:left="-284" w:firstLine="284"/>
        <w:contextualSpacing w:val="0"/>
        <w:jc w:val="both"/>
        <w:rPr>
          <w:lang w:val="ro-MD"/>
        </w:rPr>
      </w:pPr>
      <w:r w:rsidRPr="00FF430B">
        <w:rPr>
          <w:lang w:val="ro-MD"/>
        </w:rPr>
        <w:t>Scrisoare  de  garanţie  bancară (anexa nr. 9);</w:t>
      </w:r>
    </w:p>
    <w:p w14:paraId="084D547C"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Grafic de executare a lucrărilor (anexa nr.</w:t>
      </w:r>
      <w:r>
        <w:rPr>
          <w:lang w:val="ro-MD"/>
        </w:rPr>
        <w:t xml:space="preserve"> </w:t>
      </w:r>
      <w:r w:rsidRPr="00FF430B">
        <w:rPr>
          <w:lang w:val="ro-MD"/>
        </w:rPr>
        <w:t>10.);</w:t>
      </w:r>
    </w:p>
    <w:p w14:paraId="19AEC8B4"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Grafic de  executare a documentației de proiect (anexa nr. 11);</w:t>
      </w:r>
    </w:p>
    <w:p w14:paraId="615668F2"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Declarație privind experienţa similară (anexa nr. 12);</w:t>
      </w:r>
    </w:p>
    <w:p w14:paraId="4B04F7A9"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Declarație privind lista principalelor lucrări executate în ultimul an de activitate (anexa nr. 13);</w:t>
      </w:r>
    </w:p>
    <w:p w14:paraId="189DEFE1"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Declaraţie privind dotările specifice, utilajul şi echipamentul necesar pentru îndeplinirea corespunzătoare a contractului (anexa nr. 14);</w:t>
      </w:r>
    </w:p>
    <w:p w14:paraId="7E084A46" w14:textId="77777777" w:rsidR="00A805E6" w:rsidRPr="00FF430B" w:rsidRDefault="00A805E6" w:rsidP="00A805E6">
      <w:pPr>
        <w:pStyle w:val="a7"/>
        <w:numPr>
          <w:ilvl w:val="0"/>
          <w:numId w:val="46"/>
        </w:numPr>
        <w:tabs>
          <w:tab w:val="left" w:pos="-284"/>
          <w:tab w:val="left" w:pos="426"/>
        </w:tabs>
        <w:ind w:left="-284" w:firstLine="284"/>
        <w:contextualSpacing w:val="0"/>
        <w:jc w:val="both"/>
        <w:rPr>
          <w:sz w:val="22"/>
          <w:szCs w:val="22"/>
          <w:lang w:val="ro-MD"/>
        </w:rPr>
      </w:pPr>
      <w:r w:rsidRPr="00FF430B">
        <w:rPr>
          <w:lang w:val="ro-MD"/>
        </w:rPr>
        <w:t>Declaraţie privind personalul de specialitate propus pentru implementarea contractului (anexa nr. 15);</w:t>
      </w:r>
    </w:p>
    <w:p w14:paraId="1F1660D5" w14:textId="77777777" w:rsidR="00A805E6" w:rsidRPr="00FF430B" w:rsidRDefault="00A805E6" w:rsidP="00A805E6">
      <w:pPr>
        <w:pStyle w:val="a7"/>
        <w:numPr>
          <w:ilvl w:val="0"/>
          <w:numId w:val="46"/>
        </w:numPr>
        <w:tabs>
          <w:tab w:val="left" w:pos="-284"/>
          <w:tab w:val="left" w:pos="426"/>
        </w:tabs>
        <w:ind w:left="-284" w:firstLine="284"/>
        <w:contextualSpacing w:val="0"/>
        <w:jc w:val="both"/>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388D9988"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Informaţii privind asocierea (anexa nr. 17);</w:t>
      </w:r>
    </w:p>
    <w:p w14:paraId="2B47BB31"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Angajament terţ susţinător financiar (anexa nr.</w:t>
      </w:r>
      <w:r>
        <w:rPr>
          <w:lang w:val="ro-MD"/>
        </w:rPr>
        <w:t xml:space="preserve"> </w:t>
      </w:r>
      <w:r w:rsidRPr="00FF430B">
        <w:rPr>
          <w:lang w:val="ro-MD"/>
        </w:rPr>
        <w:t>18);</w:t>
      </w:r>
    </w:p>
    <w:p w14:paraId="79E516E5"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64AC560F"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Declaraţie terţ susţinător tehnic (anexa nr.</w:t>
      </w:r>
      <w:r>
        <w:rPr>
          <w:lang w:val="ro-MD"/>
        </w:rPr>
        <w:t xml:space="preserve"> </w:t>
      </w:r>
      <w:r w:rsidRPr="00FF430B">
        <w:rPr>
          <w:lang w:val="ro-MD"/>
        </w:rPr>
        <w:t>20);</w:t>
      </w:r>
    </w:p>
    <w:p w14:paraId="426E7BDA"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lastRenderedPageBreak/>
        <w:t>Declaraţie terţ susţinător profesional (anexa nr.</w:t>
      </w:r>
      <w:r>
        <w:rPr>
          <w:lang w:val="ro-MD"/>
        </w:rPr>
        <w:t xml:space="preserve"> </w:t>
      </w:r>
      <w:r w:rsidRPr="00FF430B">
        <w:rPr>
          <w:lang w:val="ro-MD"/>
        </w:rPr>
        <w:t>21);</w:t>
      </w:r>
    </w:p>
    <w:p w14:paraId="23924472"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Aviz pentru participare la licitațiile publice de lucrări din domeniul construcțiilor și instalațiilor (anexa nr. 22);</w:t>
      </w:r>
    </w:p>
    <w:p w14:paraId="3D58929F"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Caiet de sarcini. Formularul de deviz nr.1 – lista cu cantitățile de lucrări (anexa nr. 23);</w:t>
      </w:r>
    </w:p>
    <w:p w14:paraId="09FDA300"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Caiet de sarcini. Servicii de proiectare (anexa nr. 24);</w:t>
      </w:r>
    </w:p>
    <w:p w14:paraId="6262E42E"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Contract de antrepriză (anexa nr. 25);</w:t>
      </w:r>
    </w:p>
    <w:p w14:paraId="06D8A6DC"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Contract de achiziţionare a serviciilor de proiectare (anexa nr. 26);</w:t>
      </w:r>
    </w:p>
    <w:p w14:paraId="4085F9D9"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Acord adițional (anexa nr. 27);</w:t>
      </w:r>
    </w:p>
    <w:p w14:paraId="6ECECEF3" w14:textId="77777777" w:rsidR="00A805E6" w:rsidRPr="00FF430B" w:rsidRDefault="00A805E6" w:rsidP="00A805E6">
      <w:pPr>
        <w:pStyle w:val="a7"/>
        <w:numPr>
          <w:ilvl w:val="0"/>
          <w:numId w:val="46"/>
        </w:numPr>
        <w:tabs>
          <w:tab w:val="left" w:pos="-284"/>
          <w:tab w:val="left" w:pos="426"/>
        </w:tabs>
        <w:ind w:left="-284" w:firstLine="284"/>
        <w:contextualSpacing w:val="0"/>
        <w:jc w:val="both"/>
        <w:rPr>
          <w:lang w:val="ro-MD"/>
        </w:rPr>
      </w:pPr>
      <w:r w:rsidRPr="00FF430B">
        <w:rPr>
          <w:lang w:val="ro-MD"/>
        </w:rPr>
        <w:t>Acord-cadru (anexa nr. 28).</w:t>
      </w:r>
    </w:p>
    <w:p w14:paraId="0EE6274F" w14:textId="77777777" w:rsidR="00A805E6" w:rsidRPr="00FF430B" w:rsidRDefault="00A805E6" w:rsidP="00A805E6">
      <w:pPr>
        <w:pStyle w:val="a7"/>
        <w:tabs>
          <w:tab w:val="left" w:pos="-284"/>
          <w:tab w:val="left" w:pos="196"/>
          <w:tab w:val="left" w:pos="567"/>
        </w:tabs>
        <w:ind w:left="0"/>
        <w:rPr>
          <w:color w:val="000000" w:themeColor="text1"/>
          <w:lang w:val="ro-MD"/>
        </w:rPr>
      </w:pPr>
    </w:p>
    <w:p w14:paraId="2E7EABE3" w14:textId="77777777" w:rsidR="00A805E6" w:rsidRPr="00FF430B" w:rsidRDefault="00A805E6" w:rsidP="00A805E6">
      <w:pPr>
        <w:pStyle w:val="a7"/>
        <w:numPr>
          <w:ilvl w:val="0"/>
          <w:numId w:val="17"/>
        </w:numPr>
        <w:tabs>
          <w:tab w:val="left" w:pos="-284"/>
          <w:tab w:val="left" w:pos="196"/>
          <w:tab w:val="left" w:pos="567"/>
        </w:tabs>
        <w:ind w:left="-284" w:firstLine="284"/>
        <w:contextualSpacing w:val="0"/>
        <w:jc w:val="both"/>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4C94E10E" w14:textId="77777777" w:rsidR="00A805E6" w:rsidRPr="00FF430B" w:rsidRDefault="00A805E6" w:rsidP="00A805E6">
      <w:pPr>
        <w:pStyle w:val="a7"/>
        <w:tabs>
          <w:tab w:val="left" w:pos="-284"/>
          <w:tab w:val="left" w:pos="196"/>
          <w:tab w:val="left" w:pos="567"/>
        </w:tabs>
        <w:ind w:left="0"/>
        <w:rPr>
          <w:color w:val="000000" w:themeColor="text1"/>
          <w:lang w:val="ro-MD"/>
        </w:rPr>
      </w:pPr>
    </w:p>
    <w:p w14:paraId="068ABBC4" w14:textId="77777777" w:rsidR="00A805E6" w:rsidRPr="00FF430B" w:rsidRDefault="00A805E6" w:rsidP="00A805E6">
      <w:pPr>
        <w:pStyle w:val="a7"/>
        <w:numPr>
          <w:ilvl w:val="0"/>
          <w:numId w:val="17"/>
        </w:numPr>
        <w:tabs>
          <w:tab w:val="left" w:pos="-284"/>
          <w:tab w:val="left" w:pos="196"/>
        </w:tabs>
        <w:ind w:left="-284" w:firstLine="284"/>
        <w:contextualSpacing w:val="0"/>
        <w:jc w:val="both"/>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3521457" w14:textId="77777777" w:rsidR="00A805E6" w:rsidRPr="00FF430B" w:rsidRDefault="00A805E6" w:rsidP="00A805E6">
      <w:pPr>
        <w:pStyle w:val="a7"/>
        <w:ind w:left="360"/>
        <w:rPr>
          <w:lang w:val="ro-MD"/>
        </w:rPr>
      </w:pPr>
    </w:p>
    <w:p w14:paraId="4EE301AE" w14:textId="77777777" w:rsidR="00A805E6" w:rsidRPr="00FF430B" w:rsidRDefault="00A805E6" w:rsidP="00A805E6">
      <w:pPr>
        <w:pStyle w:val="a7"/>
        <w:numPr>
          <w:ilvl w:val="0"/>
          <w:numId w:val="17"/>
        </w:numPr>
        <w:tabs>
          <w:tab w:val="left" w:pos="-284"/>
          <w:tab w:val="left" w:pos="196"/>
          <w:tab w:val="left" w:pos="567"/>
        </w:tabs>
        <w:ind w:left="-284" w:firstLine="284"/>
        <w:contextualSpacing w:val="0"/>
        <w:jc w:val="both"/>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5C45343" w14:textId="77777777" w:rsidR="00A805E6" w:rsidRPr="00FF430B" w:rsidRDefault="00A805E6" w:rsidP="00A805E6">
      <w:pPr>
        <w:pStyle w:val="a7"/>
        <w:ind w:left="357"/>
        <w:rPr>
          <w:lang w:val="ro-MD"/>
        </w:rPr>
      </w:pPr>
    </w:p>
    <w:p w14:paraId="07BB367E" w14:textId="77777777" w:rsidR="00A805E6" w:rsidRPr="00FF430B" w:rsidRDefault="00A805E6" w:rsidP="00A805E6">
      <w:pPr>
        <w:pStyle w:val="a7"/>
        <w:numPr>
          <w:ilvl w:val="0"/>
          <w:numId w:val="17"/>
        </w:numPr>
        <w:tabs>
          <w:tab w:val="left" w:pos="-284"/>
          <w:tab w:val="left" w:pos="196"/>
          <w:tab w:val="left" w:pos="567"/>
        </w:tabs>
        <w:spacing w:after="120"/>
        <w:ind w:left="-284" w:firstLine="284"/>
        <w:contextualSpacing w:val="0"/>
        <w:jc w:val="both"/>
        <w:rPr>
          <w:lang w:val="ro-MD"/>
        </w:rPr>
      </w:pPr>
      <w:r w:rsidRPr="00FF430B">
        <w:rPr>
          <w:lang w:val="ro-MD"/>
        </w:rPr>
        <w:t xml:space="preserve"> Atribuirea contractului de achiziție publică de lucrări sau de servicii de proiectare și de lucrări se realizează în conformitate cu prevederile:</w:t>
      </w:r>
    </w:p>
    <w:p w14:paraId="34262AB5" w14:textId="77777777" w:rsidR="00A805E6" w:rsidRPr="00FF430B" w:rsidRDefault="00A805E6" w:rsidP="00A805E6">
      <w:pPr>
        <w:pStyle w:val="a7"/>
        <w:numPr>
          <w:ilvl w:val="0"/>
          <w:numId w:val="18"/>
        </w:numPr>
        <w:tabs>
          <w:tab w:val="left" w:pos="0"/>
          <w:tab w:val="left" w:pos="284"/>
        </w:tabs>
        <w:spacing w:after="120"/>
        <w:ind w:left="0" w:firstLine="0"/>
        <w:contextualSpacing w:val="0"/>
        <w:jc w:val="both"/>
        <w:rPr>
          <w:lang w:val="ro-MD"/>
        </w:rPr>
      </w:pPr>
      <w:r w:rsidRPr="00FF430B">
        <w:rPr>
          <w:lang w:val="ro-MD"/>
        </w:rPr>
        <w:t>Legii nr.</w:t>
      </w:r>
      <w:r>
        <w:rPr>
          <w:lang w:val="ro-MD"/>
        </w:rPr>
        <w:t xml:space="preserve"> </w:t>
      </w:r>
      <w:r w:rsidRPr="00FF430B">
        <w:rPr>
          <w:lang w:val="ro-MD"/>
        </w:rPr>
        <w:t xml:space="preserve">131/2015 privind achizițiile publice; </w:t>
      </w:r>
    </w:p>
    <w:p w14:paraId="37413EAA" w14:textId="77777777" w:rsidR="00A805E6" w:rsidRPr="00FF430B" w:rsidRDefault="00A805E6" w:rsidP="00A805E6">
      <w:pPr>
        <w:pStyle w:val="a7"/>
        <w:numPr>
          <w:ilvl w:val="0"/>
          <w:numId w:val="18"/>
        </w:numPr>
        <w:tabs>
          <w:tab w:val="left" w:pos="-284"/>
          <w:tab w:val="left" w:pos="284"/>
        </w:tabs>
        <w:spacing w:after="120"/>
        <w:ind w:left="-284" w:firstLine="284"/>
        <w:contextualSpacing w:val="0"/>
        <w:jc w:val="both"/>
        <w:rPr>
          <w:lang w:val="ro-MD"/>
        </w:rPr>
      </w:pPr>
      <w:hyperlink r:id="rId7" w:history="1">
        <w:r w:rsidRPr="00FF430B">
          <w:rPr>
            <w:rStyle w:val="af9"/>
            <w:rFonts w:eastAsiaTheme="majorEastAsia"/>
            <w:bCs/>
            <w:color w:val="auto"/>
            <w:u w:val="none"/>
            <w:bdr w:val="none" w:sz="0" w:space="0" w:color="auto" w:frame="1"/>
            <w:shd w:val="clear" w:color="auto" w:fill="FFFFFF"/>
            <w:lang w:val="ro-MD"/>
          </w:rPr>
          <w:t>Hotărârii Guvernului nr.</w:t>
        </w:r>
        <w:r>
          <w:rPr>
            <w:rStyle w:val="af9"/>
            <w:rFonts w:eastAsiaTheme="majorEastAsia"/>
            <w:bCs/>
            <w:color w:val="auto"/>
            <w:u w:val="none"/>
            <w:bdr w:val="none" w:sz="0" w:space="0" w:color="auto" w:frame="1"/>
            <w:shd w:val="clear" w:color="auto" w:fill="FFFFFF"/>
            <w:lang w:val="ro-MD"/>
          </w:rPr>
          <w:t xml:space="preserve"> </w:t>
        </w:r>
        <w:r w:rsidRPr="00FF430B">
          <w:rPr>
            <w:rStyle w:val="af9"/>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Pr="00FF430B">
        <w:rPr>
          <w:rStyle w:val="aff5"/>
          <w:b w:val="0"/>
          <w:bdr w:val="none" w:sz="0" w:space="0" w:color="auto" w:frame="1"/>
          <w:shd w:val="clear" w:color="auto" w:fill="FFFFFF"/>
          <w:lang w:val="ro-MD"/>
        </w:rPr>
        <w:t>.</w:t>
      </w:r>
    </w:p>
    <w:p w14:paraId="5D0DE296" w14:textId="77777777" w:rsidR="00A805E6" w:rsidRPr="00FF430B" w:rsidRDefault="00A805E6" w:rsidP="00A805E6">
      <w:pPr>
        <w:pStyle w:val="a7"/>
        <w:numPr>
          <w:ilvl w:val="0"/>
          <w:numId w:val="17"/>
        </w:numPr>
        <w:tabs>
          <w:tab w:val="left" w:pos="-284"/>
          <w:tab w:val="left" w:pos="196"/>
          <w:tab w:val="left" w:pos="567"/>
        </w:tabs>
        <w:spacing w:after="120"/>
        <w:ind w:left="-284" w:firstLine="284"/>
        <w:contextualSpacing w:val="0"/>
        <w:jc w:val="both"/>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78BA84BB" w14:textId="77777777" w:rsidR="00A805E6" w:rsidRPr="00FF430B" w:rsidRDefault="00A805E6" w:rsidP="00A805E6">
      <w:pPr>
        <w:pStyle w:val="a7"/>
        <w:numPr>
          <w:ilvl w:val="0"/>
          <w:numId w:val="17"/>
        </w:numPr>
        <w:tabs>
          <w:tab w:val="left" w:pos="-284"/>
          <w:tab w:val="left" w:pos="196"/>
          <w:tab w:val="left" w:pos="426"/>
          <w:tab w:val="left" w:pos="1134"/>
        </w:tabs>
        <w:spacing w:after="120"/>
        <w:ind w:left="-284" w:firstLine="284"/>
        <w:contextualSpacing w:val="0"/>
        <w:jc w:val="both"/>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2682FDE2" w14:textId="77777777" w:rsidR="00A805E6" w:rsidRPr="00FF430B" w:rsidRDefault="00A805E6" w:rsidP="00A805E6">
      <w:pPr>
        <w:pStyle w:val="a7"/>
        <w:numPr>
          <w:ilvl w:val="0"/>
          <w:numId w:val="17"/>
        </w:numPr>
        <w:tabs>
          <w:tab w:val="left" w:pos="-284"/>
          <w:tab w:val="left" w:pos="196"/>
          <w:tab w:val="left" w:pos="567"/>
          <w:tab w:val="left" w:pos="1134"/>
        </w:tabs>
        <w:spacing w:after="120"/>
        <w:ind w:left="-284" w:firstLine="284"/>
        <w:contextualSpacing w:val="0"/>
        <w:jc w:val="both"/>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0A529C00"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Ofertantul suportă toate costurile asociate elaborării și prezentării ofertei sale, precum și documentelor care o însoțesc.</w:t>
      </w:r>
    </w:p>
    <w:p w14:paraId="1E3757C3"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C2E8A50"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07CFAED"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lastRenderedPageBreak/>
        <w:t>În cazul achizițiilor de servicii de proiectare, proiectanţii de construcţii sunt obligaţi să exercite supravegherea de autor pe tot parcursul execuției lucrărilor.</w:t>
      </w:r>
    </w:p>
    <w:p w14:paraId="45B32419"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47CB04C"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E840596"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69D72B40" w14:textId="77777777" w:rsidR="00A805E6" w:rsidRPr="00FF430B" w:rsidRDefault="00A805E6" w:rsidP="00A805E6">
      <w:pPr>
        <w:pStyle w:val="a7"/>
        <w:numPr>
          <w:ilvl w:val="0"/>
          <w:numId w:val="19"/>
        </w:numPr>
        <w:tabs>
          <w:tab w:val="left" w:pos="-284"/>
          <w:tab w:val="left" w:pos="426"/>
        </w:tabs>
        <w:spacing w:after="120"/>
        <w:ind w:left="-284" w:firstLine="284"/>
        <w:contextualSpacing w:val="0"/>
        <w:jc w:val="both"/>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7EA31555" w14:textId="77777777" w:rsidR="00A805E6" w:rsidRPr="00FF430B" w:rsidRDefault="00A805E6" w:rsidP="00A805E6">
      <w:pPr>
        <w:pStyle w:val="a7"/>
        <w:numPr>
          <w:ilvl w:val="0"/>
          <w:numId w:val="19"/>
        </w:numPr>
        <w:tabs>
          <w:tab w:val="left" w:pos="-284"/>
          <w:tab w:val="left" w:pos="426"/>
        </w:tabs>
        <w:spacing w:after="120"/>
        <w:ind w:left="-284" w:firstLine="284"/>
        <w:contextualSpacing w:val="0"/>
        <w:jc w:val="both"/>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51764AF9" w14:textId="77777777" w:rsidR="00A805E6" w:rsidRPr="00FF430B" w:rsidRDefault="00A805E6" w:rsidP="00A805E6">
      <w:pPr>
        <w:pStyle w:val="a7"/>
        <w:numPr>
          <w:ilvl w:val="0"/>
          <w:numId w:val="17"/>
        </w:numPr>
        <w:tabs>
          <w:tab w:val="left" w:pos="-284"/>
          <w:tab w:val="left" w:pos="196"/>
          <w:tab w:val="left" w:pos="426"/>
        </w:tabs>
        <w:spacing w:after="120"/>
        <w:ind w:left="-284" w:firstLine="284"/>
        <w:contextualSpacing w:val="0"/>
        <w:jc w:val="both"/>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42271E47" w14:textId="77777777" w:rsidR="00A805E6" w:rsidRPr="00FF430B" w:rsidRDefault="00A805E6" w:rsidP="00A805E6">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71C1723E" w14:textId="77777777" w:rsidR="00A805E6" w:rsidRPr="00FF430B" w:rsidRDefault="00A805E6" w:rsidP="00A805E6">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548964F" w14:textId="77777777" w:rsidR="00A805E6" w:rsidRPr="00FF430B" w:rsidRDefault="00A805E6" w:rsidP="00A805E6">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CBB09D2" w14:textId="77777777" w:rsidR="00A805E6" w:rsidRPr="00FF430B" w:rsidRDefault="00A805E6" w:rsidP="00A805E6">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E74B52C" w14:textId="77777777" w:rsidR="00A805E6" w:rsidRPr="00FF430B" w:rsidRDefault="00A805E6" w:rsidP="00A805E6">
      <w:pPr>
        <w:pStyle w:val="a7"/>
        <w:numPr>
          <w:ilvl w:val="0"/>
          <w:numId w:val="20"/>
        </w:numPr>
        <w:tabs>
          <w:tab w:val="left" w:pos="-284"/>
          <w:tab w:val="left" w:pos="142"/>
          <w:tab w:val="left" w:pos="426"/>
        </w:tabs>
        <w:spacing w:after="120"/>
        <w:ind w:left="-284" w:firstLine="284"/>
        <w:contextualSpacing w:val="0"/>
        <w:jc w:val="both"/>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B42988F" w14:textId="77777777" w:rsidR="00A805E6" w:rsidRPr="00FF430B" w:rsidRDefault="00A805E6" w:rsidP="00A805E6">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sidRPr="00FF430B">
        <w:rPr>
          <w:rFonts w:ascii="Times New Roman" w:eastAsia="Times New Roman" w:hAnsi="Times New Roman" w:cs="Times New Roman"/>
          <w:color w:val="auto"/>
          <w:lang w:val="ro-MD"/>
        </w:rPr>
        <w:t>Secţiunea a 2-a</w:t>
      </w:r>
    </w:p>
    <w:p w14:paraId="14E3529C" w14:textId="77777777" w:rsidR="00A805E6" w:rsidRPr="00FF430B" w:rsidRDefault="00A805E6" w:rsidP="00A805E6">
      <w:pPr>
        <w:rPr>
          <w:lang w:val="ro-MD"/>
        </w:rPr>
      </w:pPr>
    </w:p>
    <w:p w14:paraId="6FE4E809" w14:textId="77777777" w:rsidR="00A805E6" w:rsidRPr="00FF430B" w:rsidRDefault="00A805E6" w:rsidP="00A805E6">
      <w:pPr>
        <w:pStyle w:val="a7"/>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3BA69868"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0131A06E" w14:textId="77777777" w:rsidR="00A805E6" w:rsidRPr="00FF430B" w:rsidRDefault="00A805E6" w:rsidP="00A805E6">
      <w:pPr>
        <w:pStyle w:val="a7"/>
        <w:tabs>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w:t>
      </w:r>
      <w:r w:rsidRPr="00FF430B">
        <w:rPr>
          <w:lang w:val="ro-MD"/>
        </w:rPr>
        <w:lastRenderedPageBreak/>
        <w:t>distorsioneze concurența. Persoana fizică sau juridică care participă direct în procesul de verificare şi evaluare a ofertelor nu are dreptul de a fi ofertant, ofertant asociat sau subcontractant, sub sancțiunea excluderii din procedura de atribuire.</w:t>
      </w:r>
    </w:p>
    <w:p w14:paraId="67E45CD9" w14:textId="77777777" w:rsidR="00A805E6" w:rsidRPr="00FF430B" w:rsidRDefault="00A805E6" w:rsidP="00A805E6">
      <w:pPr>
        <w:pStyle w:val="a7"/>
        <w:tabs>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3ECAD636" w14:textId="77777777" w:rsidR="00A805E6" w:rsidRPr="00FF430B" w:rsidRDefault="00A805E6" w:rsidP="00A805E6">
      <w:pPr>
        <w:pStyle w:val="a7"/>
        <w:tabs>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688B1B5" w14:textId="77777777" w:rsidR="00A805E6" w:rsidRPr="00FF430B" w:rsidRDefault="00A805E6" w:rsidP="00A805E6">
      <w:pPr>
        <w:pStyle w:val="a7"/>
        <w:tabs>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516294C" w14:textId="77777777" w:rsidR="00A805E6" w:rsidRPr="00FF430B" w:rsidRDefault="00A805E6" w:rsidP="00A805E6">
      <w:pPr>
        <w:pStyle w:val="a7"/>
        <w:tabs>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7E3B1974" w14:textId="77777777" w:rsidR="00A805E6" w:rsidRPr="00FF430B" w:rsidRDefault="00A805E6" w:rsidP="00A805E6">
      <w:pPr>
        <w:pStyle w:val="a7"/>
        <w:tabs>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3C4C76F8" w14:textId="77777777" w:rsidR="00A805E6" w:rsidRPr="00FF430B" w:rsidRDefault="00A805E6" w:rsidP="00A805E6">
      <w:pPr>
        <w:pStyle w:val="a7"/>
        <w:tabs>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7CDD70" w14:textId="77777777" w:rsidR="00A805E6" w:rsidRPr="00FF430B" w:rsidRDefault="00A805E6" w:rsidP="00A805E6">
      <w:pPr>
        <w:pStyle w:val="a7"/>
        <w:tabs>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3D47E742" w14:textId="77777777" w:rsidR="00A805E6" w:rsidRPr="00FF430B" w:rsidRDefault="00A805E6" w:rsidP="00A805E6">
      <w:pPr>
        <w:spacing w:after="120"/>
        <w:ind w:left="142"/>
        <w:rPr>
          <w:lang w:val="ro-MD"/>
        </w:rPr>
      </w:pPr>
      <w:r w:rsidRPr="00FF430B">
        <w:rPr>
          <w:lang w:val="ro-MD"/>
        </w:rPr>
        <w:t>1) eligibilitatea ofertantului sau candidatului;</w:t>
      </w:r>
    </w:p>
    <w:p w14:paraId="0A7F9317" w14:textId="77777777" w:rsidR="00A805E6" w:rsidRPr="00FF430B" w:rsidRDefault="00A805E6" w:rsidP="00A805E6">
      <w:pPr>
        <w:spacing w:after="120"/>
        <w:ind w:left="142"/>
        <w:rPr>
          <w:lang w:val="ro-MD"/>
        </w:rPr>
      </w:pPr>
      <w:r w:rsidRPr="00FF430B">
        <w:rPr>
          <w:lang w:val="ro-MD"/>
        </w:rPr>
        <w:t>2) capacitatea de exercitare a activității profesionale;</w:t>
      </w:r>
    </w:p>
    <w:p w14:paraId="5B3A911A" w14:textId="77777777" w:rsidR="00A805E6" w:rsidRPr="00FF430B" w:rsidRDefault="00A805E6" w:rsidP="00A805E6">
      <w:pPr>
        <w:pStyle w:val="a7"/>
        <w:tabs>
          <w:tab w:val="left" w:pos="0"/>
        </w:tabs>
        <w:spacing w:after="120"/>
        <w:ind w:left="142"/>
        <w:rPr>
          <w:lang w:val="ro-MD"/>
        </w:rPr>
      </w:pPr>
      <w:r w:rsidRPr="00FF430B">
        <w:rPr>
          <w:lang w:val="ro-MD"/>
        </w:rPr>
        <w:t>3) capacitatea economică şi financiară;</w:t>
      </w:r>
    </w:p>
    <w:p w14:paraId="70DD71AD" w14:textId="77777777" w:rsidR="00A805E6" w:rsidRPr="00FF430B" w:rsidRDefault="00A805E6" w:rsidP="00A805E6">
      <w:pPr>
        <w:pStyle w:val="a7"/>
        <w:tabs>
          <w:tab w:val="left" w:pos="0"/>
        </w:tabs>
        <w:spacing w:after="120"/>
        <w:ind w:left="142"/>
        <w:rPr>
          <w:lang w:val="ro-MD"/>
        </w:rPr>
      </w:pPr>
      <w:r w:rsidRPr="00FF430B">
        <w:rPr>
          <w:lang w:val="ro-MD"/>
        </w:rPr>
        <w:t>4) capacitatea tehnică;</w:t>
      </w:r>
    </w:p>
    <w:p w14:paraId="7A5EF4E0" w14:textId="77777777" w:rsidR="00A805E6" w:rsidRPr="00FF430B" w:rsidRDefault="00A805E6" w:rsidP="00A805E6">
      <w:pPr>
        <w:pStyle w:val="a7"/>
        <w:tabs>
          <w:tab w:val="left" w:pos="0"/>
          <w:tab w:val="left" w:pos="567"/>
        </w:tabs>
        <w:spacing w:after="120"/>
        <w:ind w:left="142"/>
        <w:rPr>
          <w:lang w:val="ro-MD"/>
        </w:rPr>
      </w:pPr>
      <w:r w:rsidRPr="00FF430B">
        <w:rPr>
          <w:lang w:val="ro-MD"/>
        </w:rPr>
        <w:t>5) standarde de asigurare a calității;</w:t>
      </w:r>
    </w:p>
    <w:p w14:paraId="27E53F78" w14:textId="77777777" w:rsidR="00A805E6" w:rsidRPr="00FF430B" w:rsidRDefault="00A805E6" w:rsidP="00A805E6">
      <w:pPr>
        <w:pStyle w:val="a7"/>
        <w:tabs>
          <w:tab w:val="left" w:pos="0"/>
        </w:tabs>
        <w:spacing w:after="120"/>
        <w:ind w:left="142"/>
        <w:rPr>
          <w:lang w:val="ro-MD"/>
        </w:rPr>
      </w:pPr>
      <w:r w:rsidRPr="00FF430B">
        <w:rPr>
          <w:lang w:val="ro-MD"/>
        </w:rPr>
        <w:t>6) standarde de protecție a mediului.</w:t>
      </w:r>
    </w:p>
    <w:p w14:paraId="20C0AF72" w14:textId="77777777" w:rsidR="00A805E6" w:rsidRPr="00FF430B" w:rsidRDefault="00A805E6" w:rsidP="00A805E6">
      <w:pPr>
        <w:pStyle w:val="a7"/>
        <w:tabs>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1B175B85" w14:textId="77777777" w:rsidR="00A805E6" w:rsidRPr="00FF430B" w:rsidRDefault="00A805E6" w:rsidP="00A805E6">
      <w:pPr>
        <w:pStyle w:val="a7"/>
        <w:tabs>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EAC25"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35BEF570" w14:textId="77777777" w:rsidR="00A805E6" w:rsidRPr="00FF430B" w:rsidRDefault="00A805E6" w:rsidP="00A805E6">
      <w:pPr>
        <w:pStyle w:val="a7"/>
        <w:tabs>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 xml:space="preserve">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w:t>
      </w:r>
      <w:r w:rsidRPr="00FF430B">
        <w:rPr>
          <w:lang w:val="ro-MD"/>
        </w:rPr>
        <w:lastRenderedPageBreak/>
        <w:t>de la procedura de achiziție publică, cu excepția cazului în care operatorul economic a fost exclus prin hotărâre definitivă a unei instanțe de judecată de la participarea la procedurile de achiziții publice.</w:t>
      </w:r>
    </w:p>
    <w:p w14:paraId="79DA9609" w14:textId="77777777" w:rsidR="00A805E6" w:rsidRPr="00FF430B" w:rsidRDefault="00A805E6" w:rsidP="00A805E6">
      <w:pPr>
        <w:pStyle w:val="a7"/>
        <w:tabs>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1BADAFE" w14:textId="77777777" w:rsidR="00A805E6" w:rsidRPr="00FF430B" w:rsidRDefault="00A805E6" w:rsidP="00A805E6">
      <w:pPr>
        <w:pStyle w:val="a7"/>
        <w:tabs>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7028B4" w14:textId="77777777" w:rsidR="00A805E6" w:rsidRPr="00FF430B" w:rsidRDefault="00A805E6" w:rsidP="00A805E6">
      <w:pPr>
        <w:pStyle w:val="a7"/>
        <w:tabs>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D6407B" w14:textId="77777777" w:rsidR="00A805E6" w:rsidRPr="00FF430B" w:rsidRDefault="00A805E6" w:rsidP="00A805E6">
      <w:pPr>
        <w:pStyle w:val="a7"/>
        <w:tabs>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3748647"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50123B"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2D8435D" w14:textId="77777777" w:rsidR="00A805E6" w:rsidRPr="00FF430B" w:rsidRDefault="00A805E6" w:rsidP="00A805E6">
      <w:pPr>
        <w:pStyle w:val="a7"/>
        <w:tabs>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7D9D3022" w14:textId="77777777" w:rsidR="00A805E6" w:rsidRPr="00FF430B" w:rsidRDefault="00A805E6" w:rsidP="00A805E6">
      <w:pPr>
        <w:pStyle w:val="a7"/>
        <w:tabs>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124C7108" w14:textId="77777777" w:rsidR="00A805E6" w:rsidRPr="00FF430B" w:rsidRDefault="00A805E6" w:rsidP="00A805E6">
      <w:pPr>
        <w:pStyle w:val="a7"/>
        <w:tabs>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1998E9F2" w14:textId="77777777" w:rsidR="00A805E6" w:rsidRPr="00FF430B" w:rsidRDefault="00A805E6" w:rsidP="00A805E6">
      <w:pPr>
        <w:pStyle w:val="a7"/>
        <w:tabs>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1A539892"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410E099" w14:textId="77777777" w:rsidR="00A805E6" w:rsidRPr="00FF430B" w:rsidRDefault="00A805E6" w:rsidP="00A805E6">
      <w:pPr>
        <w:pStyle w:val="a7"/>
        <w:tabs>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68512F7" w14:textId="77777777" w:rsidR="00A805E6" w:rsidRPr="00FF430B" w:rsidRDefault="00A805E6" w:rsidP="00A805E6">
      <w:pPr>
        <w:pStyle w:val="a7"/>
        <w:tabs>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 xml:space="preserve">13, însoţit de certificări de bună execuţie pentru cele mai importante lucrări. Respectivele certificări indică beneficiarii, indiferent dacă aceştia sunt autorităţi contractante sau clienţi privaţi, valoarea, </w:t>
      </w:r>
      <w:r w:rsidRPr="00FF430B">
        <w:rPr>
          <w:lang w:val="ro-MD"/>
        </w:rPr>
        <w:lastRenderedPageBreak/>
        <w:t>perioada şi locul execuţiei lucrărilor şi precizează dacă au fost efectuate în conformitate cu normele profesionale din domeniu şi dacă au fost duse la bun sfârşit;</w:t>
      </w:r>
    </w:p>
    <w:p w14:paraId="1A356F37" w14:textId="77777777" w:rsidR="00A805E6" w:rsidRPr="00FF430B" w:rsidRDefault="00A805E6" w:rsidP="00A805E6">
      <w:pPr>
        <w:pStyle w:val="a7"/>
        <w:tabs>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EF85086" w14:textId="77777777" w:rsidR="00A805E6" w:rsidRPr="00FF430B" w:rsidRDefault="00A805E6" w:rsidP="00A805E6">
      <w:pPr>
        <w:pStyle w:val="a7"/>
        <w:tabs>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735D95A" w14:textId="77777777" w:rsidR="00A805E6" w:rsidRPr="00FF430B" w:rsidRDefault="00A805E6" w:rsidP="00A805E6">
      <w:pPr>
        <w:pStyle w:val="a7"/>
        <w:tabs>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17E04623" w14:textId="77777777" w:rsidR="00A805E6" w:rsidRPr="00FF430B" w:rsidRDefault="00A805E6" w:rsidP="00A805E6">
      <w:pPr>
        <w:pStyle w:val="a7"/>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11EF6A89" w14:textId="77777777" w:rsidR="00A805E6" w:rsidRPr="00FF430B" w:rsidRDefault="00A805E6" w:rsidP="00A805E6">
      <w:pPr>
        <w:pStyle w:val="a7"/>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28D6B7A1" w14:textId="77777777" w:rsidR="00A805E6" w:rsidRPr="00FF430B" w:rsidRDefault="00A805E6" w:rsidP="00A805E6">
      <w:pPr>
        <w:pStyle w:val="a7"/>
        <w:tabs>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04F5542"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E86A08B"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5DC9A69F"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C0A0F76"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48FFD258" w14:textId="77777777" w:rsidR="00A805E6" w:rsidRPr="00FF430B" w:rsidRDefault="00A805E6" w:rsidP="00A805E6">
      <w:pPr>
        <w:pStyle w:val="a7"/>
        <w:tabs>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3567D1" w14:textId="77777777" w:rsidR="00A805E6" w:rsidRPr="00FF430B" w:rsidRDefault="00A805E6" w:rsidP="00A805E6">
      <w:pPr>
        <w:pStyle w:val="a7"/>
        <w:tabs>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0DC7B58" w14:textId="77777777" w:rsidR="00A805E6" w:rsidRPr="00FF430B" w:rsidRDefault="00A805E6" w:rsidP="00A805E6">
      <w:pPr>
        <w:pStyle w:val="a7"/>
        <w:tabs>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15749E36" w14:textId="77777777" w:rsidR="00A805E6" w:rsidRPr="00FF430B" w:rsidRDefault="00A805E6" w:rsidP="00A805E6">
      <w:pPr>
        <w:pStyle w:val="a7"/>
        <w:tabs>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35E63CC8" w14:textId="77777777" w:rsidR="00A805E6" w:rsidRPr="00FF430B" w:rsidRDefault="00A805E6" w:rsidP="00A805E6">
      <w:pPr>
        <w:pStyle w:val="a7"/>
        <w:tabs>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CB6A337" w14:textId="77777777" w:rsidR="00A805E6" w:rsidRPr="00FF430B" w:rsidRDefault="00A805E6" w:rsidP="00A805E6">
      <w:pPr>
        <w:pStyle w:val="a7"/>
        <w:tabs>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A057A9"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534FD0B3"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380648DB"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6425CDA0"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194E6BB0"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7085FC60"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5F2FECFA"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CA327A2"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2A345283"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344E2B34"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35DC4BE6"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5F588082"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146DFC7"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703CC5A"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67C38A96"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53A879ED"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015A6659"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0415115E"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3747FCFF" w14:textId="77777777" w:rsidR="00A805E6" w:rsidRPr="00FF430B" w:rsidRDefault="00A805E6" w:rsidP="00A805E6">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5FC18A4D"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EE38763"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19CDAB85"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239DCE5"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00DBECED"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101CE844"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40072A9A" w14:textId="77777777" w:rsidR="00A805E6" w:rsidRPr="00FF430B" w:rsidRDefault="00A805E6" w:rsidP="00A805E6">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6DFA1B9B" w14:textId="77777777" w:rsidR="00A805E6" w:rsidRPr="00FF430B" w:rsidRDefault="00A805E6" w:rsidP="00A805E6">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2F020E88" w14:textId="77777777" w:rsidR="00A805E6" w:rsidRPr="00FF430B" w:rsidRDefault="00A805E6" w:rsidP="00A805E6">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F44FBE" w14:textId="77777777" w:rsidR="00A805E6" w:rsidRPr="00FF430B" w:rsidRDefault="00A805E6" w:rsidP="00A805E6">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3A43225" w14:textId="77777777" w:rsidR="00A805E6" w:rsidRPr="00FF430B" w:rsidRDefault="00A805E6" w:rsidP="00A805E6">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D2494AE" w14:textId="77777777" w:rsidR="00A805E6" w:rsidRPr="00FF430B" w:rsidRDefault="00A805E6" w:rsidP="00A805E6">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88584" w14:textId="77777777" w:rsidR="00A805E6" w:rsidRPr="00FF430B" w:rsidRDefault="00A805E6" w:rsidP="00A805E6">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77D6FC88" w14:textId="77777777" w:rsidR="00A805E6" w:rsidRPr="00FF430B" w:rsidRDefault="00A805E6" w:rsidP="00A805E6">
      <w:pPr>
        <w:tabs>
          <w:tab w:val="left" w:pos="-284"/>
          <w:tab w:val="left" w:pos="426"/>
          <w:tab w:val="left" w:pos="604"/>
        </w:tabs>
        <w:spacing w:after="120"/>
        <w:ind w:left="-284" w:firstLine="284"/>
        <w:jc w:val="both"/>
        <w:rPr>
          <w:lang w:val="ro-MD"/>
        </w:rPr>
      </w:pPr>
      <w:r w:rsidRPr="00FF430B">
        <w:rPr>
          <w:lang w:val="ro-MD"/>
        </w:rPr>
        <w:tab/>
      </w:r>
    </w:p>
    <w:p w14:paraId="0DA2D69C" w14:textId="77777777" w:rsidR="00A805E6" w:rsidRPr="00FF430B" w:rsidRDefault="00A805E6" w:rsidP="00A805E6">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bookmarkStart w:id="25" w:name="_Toc392180151"/>
      <w:bookmarkStart w:id="26" w:name="_Toc449539041"/>
      <w:r w:rsidRPr="00FF430B">
        <w:rPr>
          <w:rFonts w:ascii="Times New Roman" w:eastAsia="Times New Roman" w:hAnsi="Times New Roman" w:cs="Times New Roman"/>
          <w:color w:val="auto"/>
          <w:lang w:val="ro-MD"/>
        </w:rPr>
        <w:t>Secţiunea a 3-a</w:t>
      </w:r>
    </w:p>
    <w:p w14:paraId="3B0FD30C" w14:textId="77777777" w:rsidR="00A805E6" w:rsidRPr="00FF430B" w:rsidRDefault="00A805E6" w:rsidP="00A805E6">
      <w:pPr>
        <w:rPr>
          <w:lang w:val="ro-MD"/>
        </w:rPr>
      </w:pPr>
    </w:p>
    <w:bookmarkEnd w:id="25"/>
    <w:bookmarkEnd w:id="26"/>
    <w:p w14:paraId="69204BEC" w14:textId="77777777" w:rsidR="00A805E6" w:rsidRPr="00FF430B" w:rsidRDefault="00A805E6" w:rsidP="00A805E6">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ro-MD"/>
        </w:rPr>
      </w:pPr>
      <w:r w:rsidRPr="00FF430B">
        <w:rPr>
          <w:rFonts w:ascii="Times New Roman" w:eastAsia="Times New Roman" w:hAnsi="Times New Roman" w:cs="Times New Roman"/>
          <w:color w:val="auto"/>
          <w:sz w:val="24"/>
          <w:szCs w:val="24"/>
          <w:lang w:val="ro-MD"/>
        </w:rPr>
        <w:t>Pregătirea/Elaborarea ofertelor</w:t>
      </w:r>
    </w:p>
    <w:p w14:paraId="170D9167" w14:textId="77777777" w:rsidR="00A805E6" w:rsidRPr="00FF430B" w:rsidRDefault="00A805E6" w:rsidP="00A805E6">
      <w:pPr>
        <w:tabs>
          <w:tab w:val="left" w:pos="-284"/>
        </w:tabs>
        <w:ind w:left="-284" w:firstLine="284"/>
        <w:rPr>
          <w:lang w:val="ro-MD"/>
        </w:rPr>
      </w:pPr>
    </w:p>
    <w:p w14:paraId="7E8FC8C6" w14:textId="77777777" w:rsidR="00A805E6" w:rsidRPr="00FF430B" w:rsidRDefault="00A805E6" w:rsidP="00A805E6">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6D164226" w14:textId="77777777" w:rsidR="00A805E6" w:rsidRPr="00FF430B" w:rsidRDefault="00A805E6" w:rsidP="00A805E6">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09F48D24" w14:textId="77777777" w:rsidR="00A805E6" w:rsidRPr="00FF430B" w:rsidRDefault="00A805E6" w:rsidP="00A805E6">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05D74FC2" w14:textId="77777777" w:rsidR="00A805E6" w:rsidRPr="00FF430B" w:rsidRDefault="00A805E6" w:rsidP="00A805E6">
      <w:pPr>
        <w:tabs>
          <w:tab w:val="left" w:pos="0"/>
          <w:tab w:val="left" w:pos="426"/>
          <w:tab w:val="left" w:pos="960"/>
        </w:tabs>
        <w:spacing w:after="120"/>
        <w:rPr>
          <w:lang w:val="ro-MD"/>
        </w:rPr>
      </w:pPr>
      <w:r w:rsidRPr="00FF430B">
        <w:rPr>
          <w:lang w:val="ro-MD"/>
        </w:rPr>
        <w:t>2) Propunerea financiară;</w:t>
      </w:r>
    </w:p>
    <w:p w14:paraId="301B895D" w14:textId="77777777" w:rsidR="00A805E6" w:rsidRPr="00FF430B" w:rsidRDefault="00A805E6" w:rsidP="00A805E6">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2B717DFE" w14:textId="77777777" w:rsidR="00A805E6" w:rsidRPr="00FF430B" w:rsidRDefault="00A805E6" w:rsidP="00A805E6">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3BFB3E82" w14:textId="77777777" w:rsidR="00A805E6" w:rsidRPr="00FF430B" w:rsidRDefault="00A805E6" w:rsidP="00A805E6">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3099D4C6"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188477B7"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lang w:val="ro-MD"/>
        </w:rPr>
        <w:lastRenderedPageBreak/>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CF15B68" w14:textId="77777777" w:rsidR="00A805E6" w:rsidRPr="00FF430B" w:rsidRDefault="00A805E6" w:rsidP="00A805E6">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424C79E6"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0AED5396"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DAC4B9A" w14:textId="77777777" w:rsidR="00A805E6" w:rsidRPr="00FF430B" w:rsidRDefault="00A805E6" w:rsidP="00A805E6">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5DD2FEE" w14:textId="77777777" w:rsidR="00A805E6" w:rsidRPr="00FF430B" w:rsidRDefault="00A805E6" w:rsidP="00A805E6">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7184A742"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09117B1A"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EAC4C1D"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32F0F32A"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0AD6B32" w14:textId="77777777" w:rsidR="00A805E6" w:rsidRPr="00FF430B" w:rsidRDefault="00A805E6" w:rsidP="00A805E6">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77F64E4D" w14:textId="77777777" w:rsidR="00A805E6" w:rsidRPr="00FF430B" w:rsidRDefault="00A805E6" w:rsidP="00A805E6">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F26EAD1" w14:textId="77777777" w:rsidR="00A805E6" w:rsidRPr="00FF430B" w:rsidRDefault="00A805E6" w:rsidP="00A805E6">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530B1DBB" w14:textId="77777777" w:rsidR="00A805E6" w:rsidRPr="00FF430B" w:rsidRDefault="00A805E6" w:rsidP="00A805E6">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6C80658C" w14:textId="77777777" w:rsidR="00A805E6" w:rsidRPr="00FF430B" w:rsidRDefault="00A805E6" w:rsidP="00A805E6">
      <w:pPr>
        <w:tabs>
          <w:tab w:val="left" w:pos="-284"/>
        </w:tabs>
        <w:ind w:left="-284" w:firstLine="284"/>
        <w:jc w:val="center"/>
        <w:rPr>
          <w:b/>
          <w:sz w:val="26"/>
          <w:szCs w:val="26"/>
          <w:lang w:val="ro-MD"/>
        </w:rPr>
      </w:pPr>
    </w:p>
    <w:p w14:paraId="14C4AB2A" w14:textId="77777777" w:rsidR="00A805E6" w:rsidRPr="00FF430B" w:rsidRDefault="00A805E6" w:rsidP="00A805E6">
      <w:pPr>
        <w:tabs>
          <w:tab w:val="left" w:pos="-284"/>
        </w:tabs>
        <w:ind w:left="-284" w:firstLine="284"/>
        <w:jc w:val="center"/>
        <w:rPr>
          <w:b/>
          <w:sz w:val="26"/>
          <w:szCs w:val="26"/>
          <w:lang w:val="ro-MD"/>
        </w:rPr>
      </w:pPr>
      <w:r w:rsidRPr="00FF430B">
        <w:rPr>
          <w:b/>
          <w:sz w:val="26"/>
          <w:szCs w:val="26"/>
          <w:lang w:val="ro-MD"/>
        </w:rPr>
        <w:t>Secţiunea a 4-a</w:t>
      </w:r>
    </w:p>
    <w:p w14:paraId="57E7351C" w14:textId="77777777" w:rsidR="00A805E6" w:rsidRPr="00FF430B" w:rsidRDefault="00A805E6" w:rsidP="00A805E6">
      <w:pPr>
        <w:tabs>
          <w:tab w:val="left" w:pos="-284"/>
        </w:tabs>
        <w:ind w:left="-284" w:firstLine="284"/>
        <w:jc w:val="center"/>
        <w:rPr>
          <w:b/>
          <w:sz w:val="26"/>
          <w:szCs w:val="26"/>
          <w:lang w:val="ro-MD"/>
        </w:rPr>
      </w:pPr>
    </w:p>
    <w:p w14:paraId="5BED5E9E" w14:textId="77777777" w:rsidR="00A805E6" w:rsidRPr="00FF430B" w:rsidRDefault="00A805E6" w:rsidP="00A805E6">
      <w:pPr>
        <w:tabs>
          <w:tab w:val="left" w:pos="-284"/>
        </w:tabs>
        <w:ind w:left="-284" w:firstLine="284"/>
        <w:jc w:val="center"/>
        <w:rPr>
          <w:b/>
          <w:lang w:val="ro-MD"/>
        </w:rPr>
      </w:pPr>
      <w:r w:rsidRPr="00FF430B">
        <w:rPr>
          <w:b/>
          <w:lang w:val="ro-MD"/>
        </w:rPr>
        <w:t>Depunerea și deschiderea ofertelor</w:t>
      </w:r>
    </w:p>
    <w:p w14:paraId="3C53BF5F" w14:textId="77777777" w:rsidR="00A805E6" w:rsidRPr="00FF430B" w:rsidRDefault="00A805E6" w:rsidP="00A805E6">
      <w:pPr>
        <w:tabs>
          <w:tab w:val="left" w:pos="-284"/>
        </w:tabs>
        <w:ind w:left="-284" w:firstLine="284"/>
        <w:jc w:val="center"/>
        <w:rPr>
          <w:b/>
          <w:lang w:val="ro-MD"/>
        </w:rPr>
      </w:pPr>
    </w:p>
    <w:p w14:paraId="73E16F88" w14:textId="77777777" w:rsidR="00A805E6" w:rsidRPr="00FF430B" w:rsidRDefault="00A805E6" w:rsidP="00A805E6">
      <w:pPr>
        <w:tabs>
          <w:tab w:val="left" w:pos="-284"/>
          <w:tab w:val="left" w:pos="284"/>
          <w:tab w:val="left" w:pos="426"/>
          <w:tab w:val="left" w:pos="604"/>
        </w:tabs>
        <w:spacing w:after="120"/>
        <w:ind w:left="-284" w:firstLine="284"/>
        <w:jc w:val="both"/>
        <w:rPr>
          <w:lang w:val="ro-MD"/>
        </w:rPr>
      </w:pPr>
      <w:r w:rsidRPr="00FF430B">
        <w:rPr>
          <w:b/>
          <w:lang w:val="ro-MD"/>
        </w:rPr>
        <w:lastRenderedPageBreak/>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2A80B44F"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69216F0"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D86BFAA"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4573CBBA"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065B78CA"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7E35852B"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642ADC4"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27112ED1" w14:textId="77777777" w:rsidR="00A805E6" w:rsidRPr="00FF430B" w:rsidRDefault="00A805E6" w:rsidP="00A805E6">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93DD001" w14:textId="77777777" w:rsidR="00A805E6" w:rsidRPr="00FF430B" w:rsidRDefault="00A805E6" w:rsidP="00A805E6">
      <w:pPr>
        <w:tabs>
          <w:tab w:val="left" w:pos="-284"/>
          <w:tab w:val="left" w:pos="960"/>
        </w:tabs>
        <w:ind w:left="-284" w:firstLine="284"/>
        <w:jc w:val="both"/>
        <w:rPr>
          <w:lang w:val="ro-MD"/>
        </w:rPr>
      </w:pPr>
    </w:p>
    <w:p w14:paraId="3361AC87" w14:textId="77777777" w:rsidR="00A805E6" w:rsidRPr="00FF430B" w:rsidRDefault="00A805E6" w:rsidP="00A805E6">
      <w:pPr>
        <w:tabs>
          <w:tab w:val="left" w:pos="-284"/>
          <w:tab w:val="left" w:pos="960"/>
        </w:tabs>
        <w:ind w:left="-284" w:firstLine="284"/>
        <w:jc w:val="both"/>
        <w:rPr>
          <w:lang w:val="ro-MD"/>
        </w:rPr>
      </w:pPr>
    </w:p>
    <w:p w14:paraId="45247BAD" w14:textId="77777777" w:rsidR="00A805E6" w:rsidRPr="00FF430B" w:rsidRDefault="00A805E6" w:rsidP="00A805E6">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3A98460" w14:textId="77777777" w:rsidR="00A805E6" w:rsidRPr="00FF430B" w:rsidRDefault="00A805E6" w:rsidP="00A805E6">
      <w:pPr>
        <w:tabs>
          <w:tab w:val="left" w:pos="-284"/>
          <w:tab w:val="left" w:pos="284"/>
          <w:tab w:val="left" w:pos="604"/>
          <w:tab w:val="left" w:pos="1134"/>
        </w:tabs>
        <w:ind w:left="-284" w:firstLine="284"/>
        <w:jc w:val="center"/>
        <w:rPr>
          <w:rFonts w:eastAsiaTheme="majorEastAsia"/>
          <w:b/>
          <w:bCs/>
          <w:lang w:val="ro-MD"/>
        </w:rPr>
      </w:pPr>
    </w:p>
    <w:p w14:paraId="39481943" w14:textId="77777777" w:rsidR="00A805E6" w:rsidRPr="00FF430B" w:rsidRDefault="00A805E6" w:rsidP="00A805E6">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1DFDF6A2" w14:textId="77777777" w:rsidR="00A805E6" w:rsidRPr="00FF430B" w:rsidRDefault="00A805E6" w:rsidP="00A805E6">
      <w:pPr>
        <w:tabs>
          <w:tab w:val="left" w:pos="-284"/>
          <w:tab w:val="left" w:pos="604"/>
          <w:tab w:val="left" w:pos="1134"/>
        </w:tabs>
        <w:ind w:left="-284" w:firstLine="284"/>
        <w:jc w:val="center"/>
        <w:rPr>
          <w:rFonts w:eastAsiaTheme="majorEastAsia"/>
          <w:b/>
          <w:bCs/>
          <w:lang w:val="ro-MD"/>
        </w:rPr>
      </w:pPr>
    </w:p>
    <w:p w14:paraId="32EB6FC8"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0D2C17B6"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F96629A"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7751A4B4" w14:textId="77777777" w:rsidR="00A805E6" w:rsidRPr="00FF430B" w:rsidRDefault="00A805E6" w:rsidP="00A805E6">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122889DA" w14:textId="77777777" w:rsidR="00A805E6" w:rsidRPr="00FF430B" w:rsidRDefault="00A805E6" w:rsidP="00A805E6">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383D186F"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ADF228F"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D3D7F51" w14:textId="77777777" w:rsidR="00A805E6" w:rsidRPr="00FF430B" w:rsidRDefault="00A805E6" w:rsidP="00A805E6">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B4A4F8C"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CDA70EC"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532AD703"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2D8780A8"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25F7C75"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64365CA8"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148D962A"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6C689C6"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59A03377"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71E34175"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6530E8E"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2B622A8A"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006B883" w14:textId="77777777" w:rsidR="00A805E6" w:rsidRPr="00FF430B" w:rsidRDefault="00A805E6" w:rsidP="00A805E6">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4CE16543"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DF695ED"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7E29616"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AA4C6E6"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2E6F379A"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BB4E4CF" w14:textId="77777777" w:rsidR="00A805E6" w:rsidRPr="00FF430B" w:rsidRDefault="00A805E6" w:rsidP="00A805E6">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5BADF8B" w14:textId="77777777" w:rsidR="00A805E6" w:rsidRPr="00FF430B" w:rsidRDefault="00A805E6" w:rsidP="00A805E6">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4D1ECB8F" w14:textId="77777777" w:rsidR="00A805E6" w:rsidRPr="00FF430B" w:rsidRDefault="00A805E6" w:rsidP="00A805E6">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17414A7" w14:textId="77777777" w:rsidR="00A805E6" w:rsidRPr="00FF430B" w:rsidRDefault="00A805E6" w:rsidP="00A805E6">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4D490D21" w14:textId="77777777" w:rsidR="00A805E6" w:rsidRPr="00FF430B" w:rsidRDefault="00A805E6" w:rsidP="00A805E6">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 xml:space="preserve">145/2020 cu privire la aprobarea Declarației privind confirmarea identității beneficiarilor efectivi </w:t>
      </w:r>
      <w:r w:rsidRPr="00FF430B">
        <w:rPr>
          <w:lang w:val="ro-MD"/>
        </w:rPr>
        <w:lastRenderedPageBreak/>
        <w:t>și neîncadrarea acestora în situația condamnării pentru participarea la activități ale unei organizații sau grupări criminale, pentru corupție, fraudă și/sau spălare de bani.</w:t>
      </w:r>
    </w:p>
    <w:p w14:paraId="06898940" w14:textId="77777777" w:rsidR="00A805E6" w:rsidRPr="00FF430B" w:rsidRDefault="00A805E6" w:rsidP="00A805E6">
      <w:pPr>
        <w:tabs>
          <w:tab w:val="left" w:pos="-284"/>
          <w:tab w:val="left" w:pos="462"/>
          <w:tab w:val="left" w:pos="1134"/>
        </w:tabs>
        <w:spacing w:after="120"/>
        <w:ind w:left="-284" w:firstLine="284"/>
        <w:jc w:val="both"/>
        <w:rPr>
          <w:lang w:val="ro-MD"/>
        </w:rPr>
      </w:pPr>
    </w:p>
    <w:p w14:paraId="6563230E" w14:textId="77777777" w:rsidR="00A805E6" w:rsidRPr="00FF430B" w:rsidRDefault="00A805E6" w:rsidP="00A805E6">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2744C2E1" w14:textId="77777777" w:rsidR="00A805E6" w:rsidRPr="00FF430B" w:rsidRDefault="00A805E6" w:rsidP="00A805E6">
      <w:pPr>
        <w:tabs>
          <w:tab w:val="left" w:pos="-284"/>
        </w:tabs>
        <w:ind w:left="-284" w:firstLine="284"/>
        <w:jc w:val="center"/>
        <w:rPr>
          <w:rFonts w:eastAsiaTheme="majorEastAsia"/>
          <w:b/>
          <w:bCs/>
          <w:sz w:val="26"/>
          <w:szCs w:val="26"/>
          <w:lang w:val="ro-MD"/>
        </w:rPr>
      </w:pPr>
    </w:p>
    <w:p w14:paraId="13F4EFB5" w14:textId="77777777" w:rsidR="00A805E6" w:rsidRPr="00FF430B" w:rsidRDefault="00A805E6" w:rsidP="00A805E6">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369CAE8C" w14:textId="77777777" w:rsidR="00A805E6" w:rsidRPr="00FF430B" w:rsidRDefault="00A805E6" w:rsidP="00A805E6">
      <w:pPr>
        <w:tabs>
          <w:tab w:val="left" w:pos="-284"/>
        </w:tabs>
        <w:ind w:left="-284" w:firstLine="284"/>
        <w:jc w:val="center"/>
        <w:rPr>
          <w:lang w:val="ro-MD"/>
        </w:rPr>
      </w:pPr>
    </w:p>
    <w:p w14:paraId="33E108C0"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5B198A0F"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7DD25942" w14:textId="77777777" w:rsidR="00A805E6" w:rsidRPr="00FF430B" w:rsidRDefault="00A805E6" w:rsidP="00A805E6">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9B723D4"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1E63064" w14:textId="77777777" w:rsidR="00A805E6" w:rsidRPr="00FF430B" w:rsidRDefault="00A805E6" w:rsidP="00A805E6">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06DB44E6" w14:textId="77777777" w:rsidR="00A805E6" w:rsidRPr="00FF430B" w:rsidRDefault="00A805E6" w:rsidP="00A805E6">
      <w:pPr>
        <w:pStyle w:val="af8"/>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24EED37E" w14:textId="77777777" w:rsidR="00A805E6" w:rsidRPr="00FF430B" w:rsidRDefault="00A805E6" w:rsidP="00A805E6">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9345B7E" w14:textId="77777777" w:rsidR="00A805E6" w:rsidRPr="00FF430B" w:rsidRDefault="00A805E6" w:rsidP="00A805E6">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68A6DEFE" w14:textId="77777777" w:rsidR="00A805E6" w:rsidRPr="00FF430B" w:rsidRDefault="00A805E6" w:rsidP="00A805E6">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64C5979A"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B55ED47" w14:textId="77777777" w:rsidR="00A805E6" w:rsidRPr="00FF430B" w:rsidRDefault="00A805E6" w:rsidP="00A805E6">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7A7C79B5" w14:textId="77777777" w:rsidR="00A805E6" w:rsidRPr="00FF430B" w:rsidRDefault="00A805E6" w:rsidP="00A805E6">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14560872"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38EC246"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lastRenderedPageBreak/>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6BFCE7F"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761BA87"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1B3D7F19"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2141A273"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6E01CA60"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5BDB258" w14:textId="77777777" w:rsidR="00A805E6" w:rsidRPr="00FF430B" w:rsidRDefault="00A805E6" w:rsidP="00A805E6">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696FC257" w14:textId="77777777" w:rsidR="00A805E6" w:rsidRPr="00FF430B" w:rsidRDefault="00A805E6" w:rsidP="00A805E6">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6DE74330" w14:textId="77777777" w:rsidR="00674945" w:rsidRDefault="00674945" w:rsidP="00A805E6">
      <w:pPr>
        <w:jc w:val="right"/>
        <w:rPr>
          <w:noProof w:val="0"/>
          <w:lang w:val="ro-MD"/>
        </w:rPr>
      </w:pPr>
    </w:p>
    <w:p w14:paraId="753EC826" w14:textId="77777777" w:rsidR="00674945" w:rsidRDefault="00674945" w:rsidP="00A805E6">
      <w:pPr>
        <w:jc w:val="right"/>
        <w:rPr>
          <w:noProof w:val="0"/>
          <w:lang w:val="ro-MD"/>
        </w:rPr>
      </w:pPr>
    </w:p>
    <w:p w14:paraId="567BF8F4" w14:textId="77777777" w:rsidR="00674945" w:rsidRDefault="00674945" w:rsidP="00A805E6">
      <w:pPr>
        <w:jc w:val="right"/>
        <w:rPr>
          <w:noProof w:val="0"/>
          <w:lang w:val="ro-MD"/>
        </w:rPr>
      </w:pPr>
    </w:p>
    <w:p w14:paraId="4928043E" w14:textId="77777777" w:rsidR="00674945" w:rsidRDefault="00674945" w:rsidP="00A805E6">
      <w:pPr>
        <w:jc w:val="right"/>
        <w:rPr>
          <w:noProof w:val="0"/>
          <w:lang w:val="ro-MD"/>
        </w:rPr>
      </w:pPr>
    </w:p>
    <w:p w14:paraId="30AF528C" w14:textId="77777777" w:rsidR="00674945" w:rsidRDefault="00674945" w:rsidP="00A805E6">
      <w:pPr>
        <w:jc w:val="right"/>
        <w:rPr>
          <w:noProof w:val="0"/>
          <w:lang w:val="ro-MD"/>
        </w:rPr>
      </w:pPr>
    </w:p>
    <w:p w14:paraId="521E1614" w14:textId="77777777" w:rsidR="00674945" w:rsidRDefault="00674945" w:rsidP="00A805E6">
      <w:pPr>
        <w:jc w:val="right"/>
        <w:rPr>
          <w:noProof w:val="0"/>
          <w:lang w:val="ro-MD"/>
        </w:rPr>
      </w:pPr>
    </w:p>
    <w:p w14:paraId="666F9B40" w14:textId="77777777" w:rsidR="00674945" w:rsidRDefault="00674945" w:rsidP="00A805E6">
      <w:pPr>
        <w:jc w:val="right"/>
        <w:rPr>
          <w:noProof w:val="0"/>
          <w:lang w:val="ro-MD"/>
        </w:rPr>
      </w:pPr>
    </w:p>
    <w:p w14:paraId="432354F4" w14:textId="77777777" w:rsidR="00674945" w:rsidRDefault="00674945" w:rsidP="00A805E6">
      <w:pPr>
        <w:jc w:val="right"/>
        <w:rPr>
          <w:noProof w:val="0"/>
          <w:lang w:val="ro-MD"/>
        </w:rPr>
      </w:pPr>
    </w:p>
    <w:p w14:paraId="48E8FDDB" w14:textId="77777777" w:rsidR="00674945" w:rsidRDefault="00674945" w:rsidP="00A805E6">
      <w:pPr>
        <w:jc w:val="right"/>
        <w:rPr>
          <w:noProof w:val="0"/>
          <w:lang w:val="ro-MD"/>
        </w:rPr>
      </w:pPr>
    </w:p>
    <w:p w14:paraId="480ED03E" w14:textId="77777777" w:rsidR="00674945" w:rsidRDefault="00674945" w:rsidP="00A805E6">
      <w:pPr>
        <w:jc w:val="right"/>
        <w:rPr>
          <w:noProof w:val="0"/>
          <w:lang w:val="ro-MD"/>
        </w:rPr>
      </w:pPr>
    </w:p>
    <w:p w14:paraId="6E6FE84D" w14:textId="77777777" w:rsidR="00674945" w:rsidRDefault="00674945" w:rsidP="00A805E6">
      <w:pPr>
        <w:jc w:val="right"/>
        <w:rPr>
          <w:noProof w:val="0"/>
          <w:lang w:val="ro-MD"/>
        </w:rPr>
      </w:pPr>
    </w:p>
    <w:p w14:paraId="7FE48507" w14:textId="77777777" w:rsidR="00674945" w:rsidRDefault="00674945" w:rsidP="00A805E6">
      <w:pPr>
        <w:jc w:val="right"/>
        <w:rPr>
          <w:noProof w:val="0"/>
          <w:lang w:val="ro-MD"/>
        </w:rPr>
      </w:pPr>
    </w:p>
    <w:p w14:paraId="5FB4E533" w14:textId="77777777" w:rsidR="00674945" w:rsidRDefault="00674945" w:rsidP="00A805E6">
      <w:pPr>
        <w:jc w:val="right"/>
        <w:rPr>
          <w:noProof w:val="0"/>
          <w:lang w:val="ro-MD"/>
        </w:rPr>
      </w:pPr>
    </w:p>
    <w:p w14:paraId="7F7F84C7" w14:textId="7CD0575F"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w:t>
      </w:r>
    </w:p>
    <w:p w14:paraId="5A15CC30" w14:textId="77777777" w:rsidR="00A805E6" w:rsidRPr="00FF430B" w:rsidRDefault="00A805E6" w:rsidP="00A805E6">
      <w:pPr>
        <w:jc w:val="right"/>
        <w:rPr>
          <w:noProof w:val="0"/>
          <w:lang w:val="ro-MD"/>
        </w:rPr>
      </w:pPr>
      <w:r w:rsidRPr="00FF430B">
        <w:rPr>
          <w:noProof w:val="0"/>
          <w:lang w:val="ro-MD"/>
        </w:rPr>
        <w:t>la Documentația standard nr._____</w:t>
      </w:r>
    </w:p>
    <w:p w14:paraId="11473E0F" w14:textId="77777777" w:rsidR="00A805E6" w:rsidRPr="00FF430B" w:rsidRDefault="00A805E6" w:rsidP="00A805E6">
      <w:pPr>
        <w:jc w:val="right"/>
        <w:rPr>
          <w:noProof w:val="0"/>
          <w:lang w:val="ro-MD"/>
        </w:rPr>
      </w:pPr>
      <w:r w:rsidRPr="00FF430B">
        <w:rPr>
          <w:noProof w:val="0"/>
          <w:lang w:val="ro-MD"/>
        </w:rPr>
        <w:t>din “____” ________ 20___</w:t>
      </w:r>
    </w:p>
    <w:p w14:paraId="75247926" w14:textId="77777777" w:rsidR="00A805E6" w:rsidRPr="00FF430B" w:rsidRDefault="00A805E6" w:rsidP="00A805E6">
      <w:pPr>
        <w:pStyle w:val="Style3"/>
        <w:tabs>
          <w:tab w:val="left" w:pos="567"/>
        </w:tabs>
        <w:spacing w:before="0" w:beforeAutospacing="0" w:after="0"/>
        <w:ind w:left="0" w:firstLine="0"/>
        <w:jc w:val="center"/>
        <w:rPr>
          <w:rFonts w:eastAsia="PMingLiU"/>
          <w:b w:val="0"/>
          <w:lang w:val="ro-MD" w:eastAsia="zh-CN"/>
        </w:rPr>
      </w:pPr>
    </w:p>
    <w:p w14:paraId="13488D62" w14:textId="77777777" w:rsidR="00A805E6" w:rsidRPr="00FF430B" w:rsidRDefault="00A805E6" w:rsidP="00A805E6">
      <w:pPr>
        <w:pStyle w:val="Style3"/>
        <w:tabs>
          <w:tab w:val="left" w:pos="567"/>
        </w:tabs>
        <w:spacing w:before="0" w:beforeAutospacing="0" w:after="0"/>
        <w:ind w:left="0" w:firstLine="0"/>
        <w:jc w:val="center"/>
        <w:rPr>
          <w:rFonts w:eastAsia="PMingLiU"/>
          <w:b w:val="0"/>
          <w:lang w:val="ro-MD" w:eastAsia="zh-CN"/>
        </w:rPr>
      </w:pPr>
    </w:p>
    <w:p w14:paraId="6164B5B3" w14:textId="77777777" w:rsidR="00A805E6" w:rsidRPr="00FF430B" w:rsidRDefault="00A805E6" w:rsidP="00A805E6">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6F9B90B5" w14:textId="77777777" w:rsidR="00A805E6" w:rsidRPr="00FF430B" w:rsidRDefault="00A805E6" w:rsidP="00A805E6">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3E0B532F" w14:textId="77777777" w:rsidR="00A805E6" w:rsidRPr="00FF430B" w:rsidRDefault="00A805E6" w:rsidP="00A805E6">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805E6" w:rsidRPr="00EC30C2" w14:paraId="3A9AEF6A" w14:textId="77777777" w:rsidTr="00CB00BC">
        <w:tc>
          <w:tcPr>
            <w:tcW w:w="5949" w:type="dxa"/>
            <w:shd w:val="clear" w:color="auto" w:fill="F2F2F2"/>
          </w:tcPr>
          <w:p w14:paraId="53830D69"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65A65F17" w14:textId="77777777" w:rsidR="00A805E6" w:rsidRPr="00FF430B" w:rsidRDefault="00A805E6" w:rsidP="00CB00BC">
            <w:pPr>
              <w:spacing w:line="276" w:lineRule="auto"/>
              <w:jc w:val="both"/>
              <w:rPr>
                <w:rFonts w:eastAsia="Calibri"/>
                <w:noProof w:val="0"/>
                <w:lang w:val="ro-MD"/>
              </w:rPr>
            </w:pPr>
          </w:p>
        </w:tc>
      </w:tr>
      <w:tr w:rsidR="00A805E6" w:rsidRPr="00EC30C2" w14:paraId="15770EC5" w14:textId="77777777" w:rsidTr="00CB00BC">
        <w:tc>
          <w:tcPr>
            <w:tcW w:w="5949" w:type="dxa"/>
            <w:shd w:val="clear" w:color="auto" w:fill="F2F2F2"/>
          </w:tcPr>
          <w:p w14:paraId="64DF8B39"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IDNO</w:t>
            </w:r>
          </w:p>
        </w:tc>
        <w:tc>
          <w:tcPr>
            <w:tcW w:w="3969" w:type="dxa"/>
          </w:tcPr>
          <w:p w14:paraId="6EED021D" w14:textId="77777777" w:rsidR="00A805E6" w:rsidRPr="00FF430B" w:rsidRDefault="00A805E6" w:rsidP="00CB00BC">
            <w:pPr>
              <w:spacing w:line="276" w:lineRule="auto"/>
              <w:jc w:val="both"/>
              <w:rPr>
                <w:rFonts w:eastAsia="Calibri"/>
                <w:noProof w:val="0"/>
                <w:lang w:val="ro-MD"/>
              </w:rPr>
            </w:pPr>
          </w:p>
        </w:tc>
      </w:tr>
      <w:tr w:rsidR="00A805E6" w:rsidRPr="00EC30C2" w14:paraId="43AB7A54" w14:textId="77777777" w:rsidTr="00CB00BC">
        <w:tc>
          <w:tcPr>
            <w:tcW w:w="5949" w:type="dxa"/>
            <w:shd w:val="clear" w:color="auto" w:fill="F2F2F2"/>
          </w:tcPr>
          <w:p w14:paraId="137E5557"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Adresa</w:t>
            </w:r>
          </w:p>
        </w:tc>
        <w:tc>
          <w:tcPr>
            <w:tcW w:w="3969" w:type="dxa"/>
          </w:tcPr>
          <w:p w14:paraId="709C9FCD" w14:textId="77777777" w:rsidR="00A805E6" w:rsidRPr="00FF430B" w:rsidRDefault="00A805E6" w:rsidP="00CB00BC">
            <w:pPr>
              <w:spacing w:line="276" w:lineRule="auto"/>
              <w:jc w:val="both"/>
              <w:rPr>
                <w:rFonts w:eastAsia="Calibri"/>
                <w:noProof w:val="0"/>
                <w:lang w:val="ro-MD"/>
              </w:rPr>
            </w:pPr>
          </w:p>
        </w:tc>
      </w:tr>
      <w:tr w:rsidR="00A805E6" w:rsidRPr="00EC30C2" w14:paraId="5FA59438" w14:textId="77777777" w:rsidTr="00CB00BC">
        <w:tc>
          <w:tcPr>
            <w:tcW w:w="5949" w:type="dxa"/>
            <w:shd w:val="clear" w:color="auto" w:fill="F2F2F2"/>
          </w:tcPr>
          <w:p w14:paraId="2480AFED"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77E9CE8B" w14:textId="77777777" w:rsidR="00A805E6" w:rsidRPr="00FF430B" w:rsidRDefault="00A805E6" w:rsidP="00CB00BC">
            <w:pPr>
              <w:spacing w:line="276" w:lineRule="auto"/>
              <w:jc w:val="both"/>
              <w:rPr>
                <w:rFonts w:eastAsia="Calibri"/>
                <w:noProof w:val="0"/>
                <w:lang w:val="ro-MD"/>
              </w:rPr>
            </w:pPr>
          </w:p>
        </w:tc>
      </w:tr>
      <w:tr w:rsidR="00A805E6" w:rsidRPr="00EC30C2" w14:paraId="4826D64F" w14:textId="77777777" w:rsidTr="00CB00BC">
        <w:tc>
          <w:tcPr>
            <w:tcW w:w="5949" w:type="dxa"/>
            <w:shd w:val="clear" w:color="auto" w:fill="F2F2F2"/>
          </w:tcPr>
          <w:p w14:paraId="6E340D92"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DF98316" w14:textId="77777777" w:rsidR="00A805E6" w:rsidRPr="00FF430B" w:rsidRDefault="00A805E6" w:rsidP="00CB00BC">
            <w:pPr>
              <w:spacing w:line="276" w:lineRule="auto"/>
              <w:jc w:val="both"/>
              <w:rPr>
                <w:rFonts w:eastAsia="Calibri"/>
                <w:noProof w:val="0"/>
                <w:lang w:val="ro-MD"/>
              </w:rPr>
            </w:pPr>
          </w:p>
        </w:tc>
      </w:tr>
      <w:tr w:rsidR="00A805E6" w:rsidRPr="00EC30C2" w14:paraId="035ED8B4" w14:textId="77777777" w:rsidTr="00CB00BC">
        <w:tc>
          <w:tcPr>
            <w:tcW w:w="5949" w:type="dxa"/>
            <w:shd w:val="clear" w:color="auto" w:fill="F2F2F2"/>
          </w:tcPr>
          <w:p w14:paraId="14F85D15"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1717B3F1" w14:textId="77777777" w:rsidR="00A805E6" w:rsidRPr="00FF430B" w:rsidRDefault="00A805E6" w:rsidP="00CB00BC">
            <w:pPr>
              <w:spacing w:line="276" w:lineRule="auto"/>
              <w:jc w:val="both"/>
              <w:rPr>
                <w:rFonts w:eastAsia="Calibri"/>
                <w:noProof w:val="0"/>
                <w:lang w:val="ro-MD"/>
              </w:rPr>
            </w:pPr>
          </w:p>
        </w:tc>
      </w:tr>
      <w:tr w:rsidR="00A805E6" w:rsidRPr="00EC30C2" w14:paraId="7F40BD8F" w14:textId="77777777" w:rsidTr="00CB00BC">
        <w:tc>
          <w:tcPr>
            <w:tcW w:w="5949" w:type="dxa"/>
            <w:shd w:val="clear" w:color="auto" w:fill="F2F2F2"/>
          </w:tcPr>
          <w:p w14:paraId="68AC350C"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17C0E63" w14:textId="77777777" w:rsidR="00A805E6" w:rsidRPr="00FF430B" w:rsidRDefault="00A805E6" w:rsidP="00CB00BC">
            <w:pPr>
              <w:spacing w:line="276" w:lineRule="auto"/>
              <w:jc w:val="both"/>
              <w:rPr>
                <w:rFonts w:eastAsia="Calibri"/>
                <w:noProof w:val="0"/>
                <w:lang w:val="ro-MD"/>
              </w:rPr>
            </w:pPr>
          </w:p>
        </w:tc>
      </w:tr>
      <w:tr w:rsidR="00A805E6" w:rsidRPr="00EC30C2" w14:paraId="2B720329" w14:textId="77777777" w:rsidTr="00CB00BC">
        <w:tc>
          <w:tcPr>
            <w:tcW w:w="5949" w:type="dxa"/>
            <w:shd w:val="clear" w:color="auto" w:fill="F2F2F2"/>
          </w:tcPr>
          <w:p w14:paraId="71B50FBB"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4A2971A5" w14:textId="77777777" w:rsidR="00A805E6" w:rsidRPr="00FF430B" w:rsidRDefault="00A805E6" w:rsidP="00CB00BC">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32F99265" w14:textId="77777777" w:rsidR="00A805E6" w:rsidRPr="00FF430B" w:rsidRDefault="00A805E6" w:rsidP="00CB00BC">
            <w:pPr>
              <w:spacing w:line="276" w:lineRule="auto"/>
              <w:jc w:val="both"/>
              <w:rPr>
                <w:rFonts w:eastAsia="Calibri"/>
                <w:noProof w:val="0"/>
                <w:lang w:val="ro-MD"/>
              </w:rPr>
            </w:pPr>
          </w:p>
        </w:tc>
      </w:tr>
      <w:tr w:rsidR="00A805E6" w:rsidRPr="00EC30C2" w14:paraId="23C68020" w14:textId="77777777" w:rsidTr="00CB00BC">
        <w:tc>
          <w:tcPr>
            <w:tcW w:w="5949" w:type="dxa"/>
            <w:shd w:val="clear" w:color="auto" w:fill="F2F2F2"/>
          </w:tcPr>
          <w:p w14:paraId="4FF006E6"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57893" w14:textId="77777777" w:rsidR="00A805E6" w:rsidRPr="00FF430B" w:rsidRDefault="00A805E6" w:rsidP="00CB00BC">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22F8321" w14:textId="77777777" w:rsidR="00A805E6" w:rsidRPr="00FF430B" w:rsidRDefault="00A805E6" w:rsidP="00CB00BC">
            <w:pPr>
              <w:spacing w:line="276" w:lineRule="auto"/>
              <w:jc w:val="both"/>
              <w:rPr>
                <w:rFonts w:eastAsia="Calibri"/>
                <w:noProof w:val="0"/>
                <w:lang w:val="ro-MD"/>
              </w:rPr>
            </w:pPr>
          </w:p>
        </w:tc>
      </w:tr>
    </w:tbl>
    <w:p w14:paraId="112E1E46" w14:textId="77777777" w:rsidR="00A805E6" w:rsidRPr="00FF430B" w:rsidRDefault="00A805E6" w:rsidP="00A805E6">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805E6" w:rsidRPr="00EC30C2" w14:paraId="132E8A72" w14:textId="77777777" w:rsidTr="00CB00B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4C2452"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11A1CCE"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1CFDB75"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23026D"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020F13B"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AD331E8"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A805E6" w:rsidRPr="00EC30C2" w14:paraId="50FAA1F6" w14:textId="77777777" w:rsidTr="00CB00B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B81DFF2"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40795162" w14:textId="77777777" w:rsidR="00A805E6" w:rsidRPr="00FF430B" w:rsidRDefault="00A805E6" w:rsidP="00CB00BC">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0933E9DB"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79F3474" w14:textId="77777777" w:rsidR="00A805E6" w:rsidRPr="00FF430B" w:rsidRDefault="00A805E6" w:rsidP="00CB00BC">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21ABFAF8" w14:textId="77777777" w:rsidR="00A805E6" w:rsidRPr="00FF430B" w:rsidRDefault="00A805E6" w:rsidP="00CB00BC">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5DC7B1BE" w14:textId="77777777" w:rsidR="00A805E6" w:rsidRPr="00FF430B" w:rsidRDefault="00A805E6" w:rsidP="00CB00BC">
            <w:pPr>
              <w:spacing w:line="276" w:lineRule="auto"/>
              <w:jc w:val="center"/>
              <w:rPr>
                <w:rFonts w:eastAsia="Calibri"/>
                <w:noProof w:val="0"/>
                <w:lang w:val="ro-MD"/>
              </w:rPr>
            </w:pPr>
          </w:p>
        </w:tc>
      </w:tr>
      <w:tr w:rsidR="00A805E6" w:rsidRPr="00EC30C2" w14:paraId="5F11271F" w14:textId="77777777" w:rsidTr="00CB00B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242F56"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1938CF56" w14:textId="77777777" w:rsidR="00A805E6" w:rsidRPr="00FF430B" w:rsidRDefault="00A805E6" w:rsidP="00CB00BC">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376C898" w14:textId="77777777" w:rsidR="00A805E6" w:rsidRPr="00FF430B" w:rsidRDefault="00A805E6" w:rsidP="00CB00BC">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EFA4B74" w14:textId="77777777" w:rsidR="00A805E6" w:rsidRPr="00FF430B" w:rsidRDefault="00A805E6" w:rsidP="00CB00BC">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132D91FC" w14:textId="77777777" w:rsidR="00A805E6" w:rsidRPr="00FF430B" w:rsidRDefault="00A805E6" w:rsidP="00CB00BC">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5646394D" w14:textId="77777777" w:rsidR="00A805E6" w:rsidRPr="00FF430B" w:rsidRDefault="00A805E6" w:rsidP="00CB00BC">
            <w:pPr>
              <w:spacing w:line="276" w:lineRule="auto"/>
              <w:jc w:val="center"/>
              <w:rPr>
                <w:rFonts w:eastAsia="Calibri"/>
                <w:noProof w:val="0"/>
                <w:lang w:val="ro-MD"/>
              </w:rPr>
            </w:pPr>
          </w:p>
        </w:tc>
      </w:tr>
    </w:tbl>
    <w:p w14:paraId="3016BC89" w14:textId="77777777" w:rsidR="00A805E6" w:rsidRPr="00FF430B" w:rsidRDefault="00A805E6" w:rsidP="00A805E6">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A805E6" w:rsidRPr="00EC30C2" w14:paraId="20177892" w14:textId="77777777" w:rsidTr="00CB00BC">
        <w:tc>
          <w:tcPr>
            <w:tcW w:w="5954" w:type="dxa"/>
            <w:shd w:val="clear" w:color="auto" w:fill="F2F2F2"/>
          </w:tcPr>
          <w:p w14:paraId="734B994D"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36450E64"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Nu □</w:t>
            </w:r>
          </w:p>
          <w:p w14:paraId="1245F011"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Da □</w:t>
            </w:r>
          </w:p>
        </w:tc>
      </w:tr>
      <w:tr w:rsidR="00A805E6" w:rsidRPr="00EC30C2" w14:paraId="4686C3F3" w14:textId="77777777" w:rsidTr="00CB00BC">
        <w:tc>
          <w:tcPr>
            <w:tcW w:w="5954" w:type="dxa"/>
            <w:shd w:val="clear" w:color="auto" w:fill="F2F2F2"/>
          </w:tcPr>
          <w:p w14:paraId="3F793BF3"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Pr="00FF430B">
              <w:rPr>
                <w:rFonts w:eastAsia="Calibri"/>
                <w:noProof w:val="0"/>
                <w:lang w:val="ro-MD"/>
              </w:rPr>
              <w:t>legisau</w:t>
            </w:r>
            <w:proofErr w:type="spellEnd"/>
            <w:r w:rsidRPr="00FF430B">
              <w:rPr>
                <w:rFonts w:eastAsia="Calibri"/>
                <w:noProof w:val="0"/>
                <w:lang w:val="ro-MD"/>
              </w:rPr>
              <w:t xml:space="preserve"> al unor acte administrative</w:t>
            </w:r>
          </w:p>
        </w:tc>
        <w:tc>
          <w:tcPr>
            <w:tcW w:w="3969" w:type="dxa"/>
          </w:tcPr>
          <w:p w14:paraId="28FDBAFC"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Nu □</w:t>
            </w:r>
          </w:p>
          <w:p w14:paraId="28FB29FE"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Da □</w:t>
            </w:r>
          </w:p>
        </w:tc>
      </w:tr>
      <w:tr w:rsidR="00A805E6" w:rsidRPr="00EC30C2" w14:paraId="27740DCB" w14:textId="77777777" w:rsidTr="00CB00BC">
        <w:tc>
          <w:tcPr>
            <w:tcW w:w="5954" w:type="dxa"/>
            <w:shd w:val="clear" w:color="auto" w:fill="F2F2F2"/>
          </w:tcPr>
          <w:p w14:paraId="3B18107A"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253CF1F0" w14:textId="77777777" w:rsidR="00A805E6" w:rsidRPr="00FF430B" w:rsidRDefault="00A805E6" w:rsidP="00CB00BC">
            <w:pPr>
              <w:spacing w:line="276" w:lineRule="auto"/>
              <w:contextualSpacing/>
              <w:jc w:val="both"/>
              <w:rPr>
                <w:rFonts w:eastAsia="Calibri"/>
                <w:noProof w:val="0"/>
                <w:sz w:val="20"/>
                <w:szCs w:val="20"/>
                <w:lang w:val="ro-MD"/>
              </w:rPr>
            </w:pPr>
          </w:p>
          <w:p w14:paraId="2E1A40F5" w14:textId="77777777" w:rsidR="00A805E6" w:rsidRPr="00FF430B" w:rsidRDefault="00A805E6" w:rsidP="00CB00BC">
            <w:pPr>
              <w:spacing w:line="276" w:lineRule="auto"/>
              <w:contextualSpacing/>
              <w:jc w:val="both"/>
              <w:rPr>
                <w:rFonts w:eastAsia="Calibri"/>
                <w:noProof w:val="0"/>
                <w:lang w:val="ro-MD"/>
              </w:rPr>
            </w:pPr>
          </w:p>
          <w:p w14:paraId="403AB665" w14:textId="77777777" w:rsidR="00A805E6" w:rsidRPr="00FF430B" w:rsidRDefault="00A805E6" w:rsidP="00CB00BC">
            <w:pPr>
              <w:spacing w:line="276" w:lineRule="auto"/>
              <w:contextualSpacing/>
              <w:jc w:val="both"/>
              <w:rPr>
                <w:rFonts w:eastAsia="Calibri"/>
                <w:noProof w:val="0"/>
                <w:lang w:val="ro-MD"/>
              </w:rPr>
            </w:pPr>
          </w:p>
        </w:tc>
      </w:tr>
    </w:tbl>
    <w:p w14:paraId="2A41FB11" w14:textId="77777777" w:rsidR="00A805E6" w:rsidRDefault="00A805E6" w:rsidP="00A805E6">
      <w:pPr>
        <w:spacing w:before="240" w:after="160" w:line="276" w:lineRule="auto"/>
        <w:ind w:left="1080"/>
        <w:jc w:val="both"/>
        <w:rPr>
          <w:rFonts w:eastAsia="Calibri"/>
          <w:b/>
          <w:noProof w:val="0"/>
          <w:lang w:val="ro-MD"/>
        </w:rPr>
      </w:pPr>
    </w:p>
    <w:p w14:paraId="4049783E" w14:textId="77777777" w:rsidR="00A805E6" w:rsidRPr="00FF430B" w:rsidRDefault="00A805E6" w:rsidP="00A805E6">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A805E6" w:rsidRPr="00EC30C2" w14:paraId="23DBF6D1" w14:textId="77777777" w:rsidTr="00CB00BC">
        <w:tc>
          <w:tcPr>
            <w:tcW w:w="5812" w:type="dxa"/>
            <w:shd w:val="clear" w:color="auto" w:fill="F2F2F2"/>
          </w:tcPr>
          <w:p w14:paraId="5D96BDC9"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7AFBAAFF" w14:textId="77777777" w:rsidR="00A805E6" w:rsidRPr="00FF430B" w:rsidRDefault="00A805E6" w:rsidP="00CB00BC">
            <w:pPr>
              <w:spacing w:line="276" w:lineRule="auto"/>
              <w:contextualSpacing/>
              <w:jc w:val="both"/>
              <w:rPr>
                <w:rFonts w:eastAsia="Calibri"/>
                <w:noProof w:val="0"/>
                <w:lang w:val="ro-MD"/>
              </w:rPr>
            </w:pPr>
          </w:p>
        </w:tc>
      </w:tr>
      <w:tr w:rsidR="00A805E6" w:rsidRPr="00EC30C2" w14:paraId="63724043" w14:textId="77777777" w:rsidTr="00CB00BC">
        <w:tc>
          <w:tcPr>
            <w:tcW w:w="5812" w:type="dxa"/>
            <w:shd w:val="clear" w:color="auto" w:fill="F2F2F2"/>
          </w:tcPr>
          <w:p w14:paraId="48988545"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1E3D7DA3"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Acord-cadru □</w:t>
            </w:r>
          </w:p>
          <w:p w14:paraId="38099A53"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A805E6" w:rsidRPr="00EC30C2" w14:paraId="3594ECD2" w14:textId="77777777" w:rsidTr="00CB00BC">
        <w:tc>
          <w:tcPr>
            <w:tcW w:w="5812" w:type="dxa"/>
            <w:shd w:val="clear" w:color="auto" w:fill="F2F2F2"/>
          </w:tcPr>
          <w:p w14:paraId="31182993" w14:textId="77777777" w:rsidR="00A805E6" w:rsidRPr="00FF430B" w:rsidRDefault="00A805E6" w:rsidP="00CB00BC">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06FFC113" w14:textId="77777777" w:rsidR="00A805E6" w:rsidRPr="00FF430B" w:rsidRDefault="00A805E6" w:rsidP="00CB00BC">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1C9EB31F"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Nu □</w:t>
            </w:r>
          </w:p>
          <w:p w14:paraId="0F4A6F1A" w14:textId="77777777" w:rsidR="00A805E6" w:rsidRPr="00FF430B" w:rsidRDefault="00A805E6" w:rsidP="00CB00BC">
            <w:pPr>
              <w:spacing w:line="276" w:lineRule="auto"/>
              <w:contextualSpacing/>
              <w:jc w:val="both"/>
              <w:rPr>
                <w:rFonts w:eastAsia="Calibri"/>
                <w:noProof w:val="0"/>
                <w:lang w:val="ro-MD"/>
              </w:rPr>
            </w:pPr>
            <w:r w:rsidRPr="00FF430B">
              <w:rPr>
                <w:rFonts w:eastAsia="Calibri"/>
                <w:noProof w:val="0"/>
                <w:lang w:val="ro-MD"/>
              </w:rPr>
              <w:t>Da □</w:t>
            </w:r>
          </w:p>
        </w:tc>
      </w:tr>
      <w:tr w:rsidR="00A805E6" w:rsidRPr="00EC30C2" w14:paraId="7AB176D7" w14:textId="77777777" w:rsidTr="00CB00BC">
        <w:tc>
          <w:tcPr>
            <w:tcW w:w="5812" w:type="dxa"/>
            <w:shd w:val="clear" w:color="auto" w:fill="F2F2F2"/>
          </w:tcPr>
          <w:p w14:paraId="2D4E0CDB"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64FFBDC" w14:textId="77777777" w:rsidR="00A805E6" w:rsidRPr="00FF430B" w:rsidRDefault="00A805E6" w:rsidP="00CB00BC">
            <w:pPr>
              <w:spacing w:line="276" w:lineRule="auto"/>
              <w:contextualSpacing/>
              <w:jc w:val="both"/>
              <w:rPr>
                <w:noProof w:val="0"/>
                <w:lang w:val="ro-MD" w:eastAsia="zh-CN"/>
              </w:rPr>
            </w:pPr>
          </w:p>
        </w:tc>
        <w:tc>
          <w:tcPr>
            <w:tcW w:w="4111" w:type="dxa"/>
          </w:tcPr>
          <w:p w14:paraId="657DF9A4"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2CDEF6CD"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 xml:space="preserve">tel/fax: (022) 820 652, 820-651 </w:t>
            </w:r>
          </w:p>
          <w:p w14:paraId="00AED15F" w14:textId="77777777" w:rsidR="00A805E6" w:rsidRPr="00FF430B" w:rsidRDefault="00A805E6" w:rsidP="00CB00BC">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4DA2D425" w14:textId="77777777" w:rsidR="00A805E6" w:rsidRPr="00FF430B" w:rsidRDefault="00A805E6" w:rsidP="00CB00BC">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A805E6" w:rsidRPr="00EC30C2" w14:paraId="61DB6F4A" w14:textId="77777777" w:rsidTr="00CB00BC">
        <w:tc>
          <w:tcPr>
            <w:tcW w:w="5812" w:type="dxa"/>
            <w:shd w:val="clear" w:color="auto" w:fill="F2F2F2"/>
          </w:tcPr>
          <w:p w14:paraId="052914E3" w14:textId="77777777" w:rsidR="00A805E6" w:rsidRPr="00FF430B" w:rsidRDefault="00A805E6" w:rsidP="00CB00BC">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141308D5" w14:textId="77777777" w:rsidR="00A805E6" w:rsidRPr="00FF430B" w:rsidRDefault="00A805E6" w:rsidP="00CB00BC">
            <w:pPr>
              <w:spacing w:line="276" w:lineRule="auto"/>
              <w:jc w:val="both"/>
              <w:rPr>
                <w:rFonts w:eastAsia="Calibri"/>
                <w:noProof w:val="0"/>
                <w:lang w:val="ro-MD"/>
              </w:rPr>
            </w:pPr>
          </w:p>
          <w:p w14:paraId="394687FB" w14:textId="77777777" w:rsidR="00A805E6" w:rsidRPr="00FF430B" w:rsidRDefault="00A805E6" w:rsidP="00CB00BC">
            <w:pPr>
              <w:spacing w:line="276" w:lineRule="auto"/>
              <w:jc w:val="both"/>
              <w:rPr>
                <w:rFonts w:eastAsia="Calibri"/>
                <w:noProof w:val="0"/>
                <w:lang w:val="ro-MD"/>
              </w:rPr>
            </w:pPr>
          </w:p>
        </w:tc>
      </w:tr>
    </w:tbl>
    <w:p w14:paraId="3A49522F" w14:textId="77777777" w:rsidR="00A805E6" w:rsidRPr="00FF430B" w:rsidRDefault="00A805E6" w:rsidP="00A805E6">
      <w:pPr>
        <w:spacing w:after="160" w:line="276" w:lineRule="auto"/>
        <w:jc w:val="both"/>
        <w:rPr>
          <w:rFonts w:eastAsia="Calibri"/>
          <w:noProof w:val="0"/>
          <w:lang w:val="ro-MD"/>
        </w:rPr>
      </w:pPr>
    </w:p>
    <w:p w14:paraId="29E2A8EC" w14:textId="77777777" w:rsidR="00A805E6" w:rsidRPr="00FF430B" w:rsidRDefault="00A805E6" w:rsidP="00A805E6">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7772306" w14:textId="77777777" w:rsidR="00A805E6" w:rsidRPr="00FF430B" w:rsidRDefault="00A805E6" w:rsidP="00A805E6">
      <w:pPr>
        <w:spacing w:after="160" w:line="276" w:lineRule="auto"/>
        <w:jc w:val="both"/>
        <w:rPr>
          <w:rFonts w:eastAsia="Calibri"/>
          <w:noProof w:val="0"/>
          <w:lang w:val="ro-MD"/>
        </w:rPr>
      </w:pPr>
    </w:p>
    <w:p w14:paraId="30878D59" w14:textId="77777777" w:rsidR="00A805E6" w:rsidRPr="00FF430B" w:rsidRDefault="00A805E6" w:rsidP="00A805E6">
      <w:pPr>
        <w:spacing w:after="160" w:line="276" w:lineRule="auto"/>
        <w:jc w:val="both"/>
        <w:rPr>
          <w:rFonts w:eastAsia="Calibri"/>
          <w:noProof w:val="0"/>
          <w:lang w:val="ro-MD"/>
        </w:rPr>
      </w:pPr>
    </w:p>
    <w:p w14:paraId="5B466606" w14:textId="77777777" w:rsidR="00A805E6" w:rsidRPr="00FF430B" w:rsidRDefault="00A805E6" w:rsidP="00A805E6">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14:paraId="36C4D417" w14:textId="77777777" w:rsidR="00A805E6" w:rsidRPr="00FF430B" w:rsidRDefault="00A805E6" w:rsidP="00A805E6">
      <w:pPr>
        <w:spacing w:after="160" w:line="276" w:lineRule="auto"/>
        <w:rPr>
          <w:rFonts w:ascii="Calibri" w:eastAsia="Calibri" w:hAnsi="Calibri"/>
          <w:noProof w:val="0"/>
          <w:sz w:val="22"/>
          <w:szCs w:val="22"/>
          <w:lang w:val="ro-MD"/>
        </w:rPr>
      </w:pPr>
    </w:p>
    <w:p w14:paraId="38093D03" w14:textId="77777777" w:rsidR="00A805E6" w:rsidRPr="00FF430B" w:rsidRDefault="00A805E6" w:rsidP="00A805E6">
      <w:pPr>
        <w:spacing w:after="160" w:line="276" w:lineRule="auto"/>
        <w:rPr>
          <w:rFonts w:ascii="Calibri" w:eastAsia="Calibri" w:hAnsi="Calibri"/>
          <w:noProof w:val="0"/>
          <w:sz w:val="22"/>
          <w:szCs w:val="22"/>
          <w:lang w:val="ro-MD"/>
        </w:rPr>
      </w:pPr>
    </w:p>
    <w:p w14:paraId="557680F1" w14:textId="77777777" w:rsidR="00A805E6" w:rsidRPr="00FF430B" w:rsidRDefault="00A805E6" w:rsidP="00A805E6">
      <w:pPr>
        <w:spacing w:after="160" w:line="276" w:lineRule="auto"/>
        <w:rPr>
          <w:rFonts w:ascii="Calibri" w:eastAsia="Calibri" w:hAnsi="Calibri"/>
          <w:noProof w:val="0"/>
          <w:sz w:val="22"/>
          <w:szCs w:val="22"/>
          <w:lang w:val="ro-MD"/>
        </w:rPr>
      </w:pPr>
    </w:p>
    <w:p w14:paraId="3E3D8A1F" w14:textId="77777777" w:rsidR="00A805E6" w:rsidRPr="00FF430B" w:rsidRDefault="00A805E6" w:rsidP="00A805E6">
      <w:pPr>
        <w:spacing w:after="160" w:line="276" w:lineRule="auto"/>
        <w:rPr>
          <w:rFonts w:ascii="Calibri" w:eastAsia="Calibri" w:hAnsi="Calibri"/>
          <w:noProof w:val="0"/>
          <w:sz w:val="22"/>
          <w:szCs w:val="22"/>
          <w:lang w:val="ro-MD"/>
        </w:rPr>
      </w:pPr>
    </w:p>
    <w:p w14:paraId="59E8A8AB" w14:textId="77777777" w:rsidR="00A805E6" w:rsidRPr="00FF430B" w:rsidRDefault="00A805E6" w:rsidP="00A805E6">
      <w:pPr>
        <w:spacing w:after="160" w:line="276" w:lineRule="auto"/>
        <w:rPr>
          <w:rFonts w:ascii="Calibri" w:eastAsia="Calibri" w:hAnsi="Calibri"/>
          <w:noProof w:val="0"/>
          <w:sz w:val="22"/>
          <w:szCs w:val="22"/>
          <w:lang w:val="ro-MD"/>
        </w:rPr>
      </w:pPr>
    </w:p>
    <w:p w14:paraId="4D9B870E" w14:textId="77777777" w:rsidR="00A805E6" w:rsidRPr="00FF430B" w:rsidRDefault="00A805E6" w:rsidP="00A805E6">
      <w:pPr>
        <w:spacing w:after="160" w:line="276" w:lineRule="auto"/>
        <w:rPr>
          <w:rFonts w:ascii="Calibri" w:eastAsia="Calibri" w:hAnsi="Calibri"/>
          <w:noProof w:val="0"/>
          <w:sz w:val="22"/>
          <w:szCs w:val="22"/>
          <w:lang w:val="ro-MD"/>
        </w:rPr>
      </w:pPr>
    </w:p>
    <w:p w14:paraId="6299033E" w14:textId="77777777" w:rsidR="00A805E6" w:rsidRPr="00FF430B" w:rsidRDefault="00A805E6" w:rsidP="00A805E6">
      <w:pPr>
        <w:spacing w:after="160" w:line="276" w:lineRule="auto"/>
        <w:rPr>
          <w:rFonts w:ascii="Calibri" w:eastAsia="Calibri" w:hAnsi="Calibri"/>
          <w:noProof w:val="0"/>
          <w:sz w:val="22"/>
          <w:szCs w:val="22"/>
          <w:lang w:val="ro-MD"/>
        </w:rPr>
      </w:pPr>
    </w:p>
    <w:p w14:paraId="231E5597" w14:textId="77777777" w:rsidR="00A805E6" w:rsidRPr="00FF430B" w:rsidRDefault="00A805E6" w:rsidP="00A805E6">
      <w:pPr>
        <w:spacing w:after="160" w:line="276" w:lineRule="auto"/>
        <w:rPr>
          <w:rFonts w:ascii="Calibri" w:eastAsia="Calibri" w:hAnsi="Calibri"/>
          <w:noProof w:val="0"/>
          <w:sz w:val="22"/>
          <w:szCs w:val="22"/>
          <w:lang w:val="ro-MD"/>
        </w:rPr>
      </w:pPr>
    </w:p>
    <w:p w14:paraId="5DC64331" w14:textId="77777777" w:rsidR="00A805E6" w:rsidRPr="00FF430B" w:rsidRDefault="00A805E6" w:rsidP="00A805E6">
      <w:pPr>
        <w:spacing w:after="160" w:line="276" w:lineRule="auto"/>
        <w:rPr>
          <w:rFonts w:ascii="Calibri" w:eastAsia="Calibri" w:hAnsi="Calibri"/>
          <w:noProof w:val="0"/>
          <w:sz w:val="22"/>
          <w:szCs w:val="22"/>
          <w:lang w:val="ro-MD"/>
        </w:rPr>
      </w:pPr>
    </w:p>
    <w:p w14:paraId="1A0C97A1" w14:textId="77777777" w:rsidR="00A805E6" w:rsidRPr="00FF430B" w:rsidRDefault="00A805E6" w:rsidP="00A805E6">
      <w:pPr>
        <w:spacing w:after="160" w:line="276" w:lineRule="auto"/>
        <w:rPr>
          <w:rFonts w:ascii="Calibri" w:eastAsia="Calibri" w:hAnsi="Calibri"/>
          <w:noProof w:val="0"/>
          <w:sz w:val="22"/>
          <w:szCs w:val="22"/>
          <w:lang w:val="ro-MD"/>
        </w:rPr>
      </w:pPr>
    </w:p>
    <w:p w14:paraId="7021B362" w14:textId="77777777" w:rsidR="00A805E6" w:rsidRPr="00FF430B" w:rsidRDefault="00A805E6" w:rsidP="00A805E6">
      <w:pPr>
        <w:spacing w:after="160" w:line="276" w:lineRule="auto"/>
        <w:rPr>
          <w:rFonts w:ascii="Calibri" w:eastAsia="Calibri" w:hAnsi="Calibri"/>
          <w:noProof w:val="0"/>
          <w:sz w:val="22"/>
          <w:szCs w:val="22"/>
          <w:lang w:val="ro-MD"/>
        </w:rPr>
      </w:pPr>
    </w:p>
    <w:p w14:paraId="57EBA3C5" w14:textId="77777777" w:rsidR="00A805E6" w:rsidRPr="00FF430B" w:rsidRDefault="00A805E6" w:rsidP="00A805E6">
      <w:pPr>
        <w:spacing w:after="160" w:line="276" w:lineRule="auto"/>
        <w:rPr>
          <w:rFonts w:ascii="Calibri" w:eastAsia="Calibri" w:hAnsi="Calibri"/>
          <w:noProof w:val="0"/>
          <w:sz w:val="22"/>
          <w:szCs w:val="22"/>
          <w:lang w:val="ro-MD"/>
        </w:rPr>
      </w:pPr>
    </w:p>
    <w:p w14:paraId="05F6AF6F" w14:textId="77777777" w:rsidR="00A805E6" w:rsidRPr="00FF430B" w:rsidRDefault="00A805E6" w:rsidP="00A805E6">
      <w:pPr>
        <w:spacing w:after="160" w:line="276" w:lineRule="auto"/>
        <w:rPr>
          <w:rFonts w:ascii="Calibri" w:eastAsia="Calibri" w:hAnsi="Calibri"/>
          <w:noProof w:val="0"/>
          <w:sz w:val="22"/>
          <w:szCs w:val="22"/>
          <w:lang w:val="ro-MD"/>
        </w:rPr>
      </w:pPr>
    </w:p>
    <w:p w14:paraId="63B4FA42" w14:textId="77777777" w:rsidR="00A805E6" w:rsidRDefault="00A805E6" w:rsidP="00A805E6">
      <w:pPr>
        <w:spacing w:after="160" w:line="276" w:lineRule="auto"/>
        <w:rPr>
          <w:rFonts w:ascii="Calibri" w:eastAsia="Calibri" w:hAnsi="Calibri"/>
          <w:noProof w:val="0"/>
          <w:sz w:val="22"/>
          <w:szCs w:val="22"/>
          <w:lang w:val="ro-MD"/>
        </w:rPr>
      </w:pPr>
    </w:p>
    <w:p w14:paraId="0C225AC0" w14:textId="77777777" w:rsidR="00674945" w:rsidRDefault="00674945" w:rsidP="00A805E6">
      <w:pPr>
        <w:spacing w:after="160" w:line="276" w:lineRule="auto"/>
        <w:rPr>
          <w:rFonts w:ascii="Calibri" w:eastAsia="Calibri" w:hAnsi="Calibri"/>
          <w:noProof w:val="0"/>
          <w:sz w:val="22"/>
          <w:szCs w:val="22"/>
          <w:lang w:val="ro-MD"/>
        </w:rPr>
      </w:pPr>
    </w:p>
    <w:p w14:paraId="2C86CAB9" w14:textId="77777777" w:rsidR="00674945" w:rsidRDefault="00674945" w:rsidP="00A805E6">
      <w:pPr>
        <w:spacing w:after="160" w:line="276" w:lineRule="auto"/>
        <w:rPr>
          <w:rFonts w:ascii="Calibri" w:eastAsia="Calibri" w:hAnsi="Calibri"/>
          <w:noProof w:val="0"/>
          <w:sz w:val="22"/>
          <w:szCs w:val="22"/>
          <w:lang w:val="ro-MD"/>
        </w:rPr>
      </w:pPr>
    </w:p>
    <w:p w14:paraId="2CD127D4" w14:textId="77777777" w:rsidR="00674945" w:rsidRPr="00FF430B" w:rsidRDefault="00674945" w:rsidP="00A805E6">
      <w:pPr>
        <w:spacing w:after="160" w:line="276" w:lineRule="auto"/>
        <w:rPr>
          <w:rFonts w:ascii="Calibri" w:eastAsia="Calibri" w:hAnsi="Calibri"/>
          <w:noProof w:val="0"/>
          <w:sz w:val="22"/>
          <w:szCs w:val="22"/>
          <w:lang w:val="ro-MD"/>
        </w:rPr>
      </w:pPr>
    </w:p>
    <w:p w14:paraId="30F19403"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3EC80F5B" w14:textId="77777777" w:rsidR="00A805E6" w:rsidRPr="00FF430B" w:rsidRDefault="00A805E6" w:rsidP="00A805E6">
      <w:pPr>
        <w:jc w:val="right"/>
        <w:rPr>
          <w:noProof w:val="0"/>
          <w:lang w:val="ro-MD"/>
        </w:rPr>
      </w:pPr>
      <w:r w:rsidRPr="00FF430B">
        <w:rPr>
          <w:noProof w:val="0"/>
          <w:lang w:val="ro-MD"/>
        </w:rPr>
        <w:t>la Documentația standard nr._____</w:t>
      </w:r>
    </w:p>
    <w:p w14:paraId="1C01EEDA" w14:textId="77777777" w:rsidR="00A805E6" w:rsidRPr="00FF430B" w:rsidRDefault="00A805E6" w:rsidP="00A805E6">
      <w:pPr>
        <w:jc w:val="right"/>
        <w:rPr>
          <w:noProof w:val="0"/>
          <w:lang w:val="ro-MD"/>
        </w:rPr>
      </w:pPr>
      <w:r w:rsidRPr="00FF430B">
        <w:rPr>
          <w:noProof w:val="0"/>
          <w:lang w:val="ro-MD"/>
        </w:rPr>
        <w:t>din “____” ________ 20___</w:t>
      </w:r>
    </w:p>
    <w:p w14:paraId="1134DE0A" w14:textId="77777777" w:rsidR="00A805E6" w:rsidRPr="00FF430B" w:rsidRDefault="00A805E6" w:rsidP="00A805E6">
      <w:pPr>
        <w:jc w:val="right"/>
        <w:rPr>
          <w:noProof w:val="0"/>
          <w:lang w:val="ro-MD"/>
        </w:rPr>
      </w:pPr>
    </w:p>
    <w:p w14:paraId="3436EBFE" w14:textId="77777777" w:rsidR="00A805E6" w:rsidRPr="00FF430B" w:rsidRDefault="00A805E6" w:rsidP="00A805E6">
      <w:pPr>
        <w:jc w:val="right"/>
        <w:rPr>
          <w:noProof w:val="0"/>
          <w:lang w:val="ro-MD"/>
        </w:rPr>
      </w:pPr>
    </w:p>
    <w:p w14:paraId="3A083841" w14:textId="77777777" w:rsidR="00A805E6" w:rsidRPr="00FF430B" w:rsidRDefault="00A805E6" w:rsidP="00A805E6">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6862EC4E" w14:textId="77777777" w:rsidR="00A805E6" w:rsidRPr="00FF430B" w:rsidRDefault="00A805E6" w:rsidP="00A805E6">
      <w:pPr>
        <w:rPr>
          <w:noProof w:val="0"/>
          <w:sz w:val="20"/>
          <w:szCs w:val="20"/>
          <w:lang w:val="ro-MD" w:eastAsia="ru-RU"/>
        </w:rPr>
      </w:pPr>
    </w:p>
    <w:p w14:paraId="36104C3F" w14:textId="77777777" w:rsidR="00A805E6" w:rsidRPr="00FF430B" w:rsidRDefault="00A805E6" w:rsidP="00A805E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2A49D38C" w14:textId="77777777" w:rsidR="00A805E6" w:rsidRPr="00FF430B" w:rsidRDefault="00A805E6" w:rsidP="00A805E6">
      <w:pPr>
        <w:shd w:val="clear" w:color="auto" w:fill="FFFFFF" w:themeFill="background1"/>
        <w:spacing w:before="120"/>
        <w:outlineLvl w:val="0"/>
        <w:rPr>
          <w:b/>
          <w:noProof w:val="0"/>
          <w:sz w:val="32"/>
          <w:szCs w:val="32"/>
          <w:lang w:val="ro-MD" w:eastAsia="ru-RU"/>
        </w:rPr>
      </w:pPr>
    </w:p>
    <w:p w14:paraId="6D456059"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198E22E8"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7CDDD965"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5EA03F5"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5DA6A90A"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w:t>
      </w:r>
    </w:p>
    <w:p w14:paraId="5DAFD912"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3E276BB8" w14:textId="77777777" w:rsidR="00A805E6" w:rsidRPr="00FF430B" w:rsidRDefault="00A805E6" w:rsidP="00A805E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095C4611" w14:textId="77777777" w:rsidR="00A805E6" w:rsidRPr="00FF430B" w:rsidRDefault="00A805E6" w:rsidP="00A805E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805E6" w:rsidRPr="00EC30C2" w14:paraId="0E977264" w14:textId="77777777" w:rsidTr="00CB00B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3F8B3F2"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1C2679"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DFCEED0"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B6268E5"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95EF008"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A2B50C0"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Specificarea tehnică deplină solicitată, </w:t>
            </w:r>
            <w:r w:rsidRPr="00FF430B">
              <w:rPr>
                <w:b/>
                <w:noProof w:val="0"/>
                <w:sz w:val="20"/>
                <w:szCs w:val="20"/>
                <w:lang w:val="ro-MD" w:eastAsia="ru-RU"/>
              </w:rPr>
              <w:lastRenderedPageBreak/>
              <w:t>Standarde de referință</w:t>
            </w:r>
          </w:p>
        </w:tc>
        <w:tc>
          <w:tcPr>
            <w:tcW w:w="1980" w:type="dxa"/>
            <w:tcBorders>
              <w:top w:val="single" w:sz="4" w:space="0" w:color="auto"/>
              <w:left w:val="single" w:sz="4" w:space="0" w:color="auto"/>
              <w:bottom w:val="single" w:sz="4" w:space="0" w:color="auto"/>
              <w:right w:val="single" w:sz="4" w:space="0" w:color="auto"/>
            </w:tcBorders>
          </w:tcPr>
          <w:p w14:paraId="7AC5BAAD" w14:textId="77777777" w:rsidR="00A805E6" w:rsidRPr="00FF430B" w:rsidRDefault="00A805E6" w:rsidP="00CB00B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Valoarea estimată</w:t>
            </w:r>
            <w:r w:rsidRPr="00FF430B">
              <w:rPr>
                <w:b/>
                <w:noProof w:val="0"/>
                <w:sz w:val="20"/>
                <w:szCs w:val="20"/>
                <w:lang w:val="ro-MD" w:eastAsia="ru-RU"/>
              </w:rPr>
              <w:br/>
              <w:t>(se va indica pentru fiecare lot în parte)</w:t>
            </w:r>
          </w:p>
        </w:tc>
      </w:tr>
      <w:tr w:rsidR="00A805E6" w:rsidRPr="00EC30C2" w14:paraId="2DD5499D" w14:textId="77777777" w:rsidTr="00CB00B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30C1D66"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D0BF4C"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D47C05D" w14:textId="77777777" w:rsidR="00A805E6" w:rsidRPr="00FF430B" w:rsidRDefault="00A805E6" w:rsidP="00CB00B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4ABB65B"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7FA398"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DB3AC39"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0E2F4C7"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r>
      <w:tr w:rsidR="00A805E6" w:rsidRPr="00EC30C2" w14:paraId="6F148123" w14:textId="77777777" w:rsidTr="00CB00B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75E546"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E99515"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091A9F" w14:textId="77777777" w:rsidR="00A805E6" w:rsidRPr="00FF430B" w:rsidRDefault="00A805E6" w:rsidP="00CB00B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634F375A"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10B5F9E"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C602E20"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0D67A08"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r>
      <w:tr w:rsidR="00A805E6" w:rsidRPr="00EC30C2" w14:paraId="2F60A2F8" w14:textId="77777777" w:rsidTr="00CB00B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AAFBDA"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A8C8F78"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68CE0E" w14:textId="77777777" w:rsidR="00A805E6" w:rsidRPr="00FF430B" w:rsidRDefault="00A805E6" w:rsidP="00CB00B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8B5BDC2"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3DB109"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CBDA653"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2A281F7"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r>
      <w:tr w:rsidR="00A805E6" w:rsidRPr="00EC30C2" w14:paraId="01A10E5B" w14:textId="77777777" w:rsidTr="00CB00B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58CD74"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CE9EF3"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B4B8E0" w14:textId="77777777" w:rsidR="00A805E6" w:rsidRPr="00FF430B" w:rsidRDefault="00A805E6" w:rsidP="00CB00B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255918"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2D7C0E5"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0FB622"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7CAFEE3"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r>
      <w:tr w:rsidR="00A805E6" w:rsidRPr="00EC30C2" w14:paraId="10A22138" w14:textId="77777777" w:rsidTr="00CB00B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AB05BE7" w14:textId="77777777" w:rsidR="00A805E6" w:rsidRPr="00FF430B" w:rsidRDefault="00A805E6" w:rsidP="00CB00B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7AC27226" w14:textId="77777777" w:rsidR="00A805E6" w:rsidRPr="00FF430B" w:rsidRDefault="00A805E6" w:rsidP="00CB00BC">
            <w:pPr>
              <w:shd w:val="clear" w:color="auto" w:fill="FFFFFF" w:themeFill="background1"/>
              <w:spacing w:before="120"/>
              <w:jc w:val="center"/>
              <w:rPr>
                <w:noProof w:val="0"/>
                <w:sz w:val="20"/>
                <w:szCs w:val="20"/>
                <w:lang w:val="ro-MD" w:eastAsia="ru-RU"/>
              </w:rPr>
            </w:pPr>
          </w:p>
        </w:tc>
      </w:tr>
    </w:tbl>
    <w:p w14:paraId="36E11186"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de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acestora._________________________________________</w:t>
      </w:r>
    </w:p>
    <w:p w14:paraId="736A13A6" w14:textId="77777777" w:rsidR="00A805E6" w:rsidRPr="00FF430B" w:rsidRDefault="00A805E6" w:rsidP="00A805E6">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4780BC91" w14:textId="77777777" w:rsidR="00A805E6" w:rsidRPr="00FF430B" w:rsidRDefault="00A805E6" w:rsidP="00A805E6">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30CEEADB" w14:textId="77777777" w:rsidR="00A805E6" w:rsidRPr="00FF430B" w:rsidRDefault="00A805E6" w:rsidP="00A805E6">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0D14A7C8" w14:textId="77777777" w:rsidR="00A805E6" w:rsidRPr="00FF430B" w:rsidRDefault="00A805E6" w:rsidP="00A805E6">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6C755D6C" w14:textId="77777777" w:rsidR="00A805E6" w:rsidRPr="00FF430B" w:rsidRDefault="00A805E6" w:rsidP="00A805E6">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6D8DFA28" w14:textId="77777777" w:rsidR="00A805E6" w:rsidRPr="00FF430B" w:rsidRDefault="00A805E6" w:rsidP="00A805E6">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7AC2CF88"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________________________________</w:t>
      </w:r>
    </w:p>
    <w:p w14:paraId="1EA0901D" w14:textId="77777777" w:rsidR="00A805E6" w:rsidRPr="00FF430B" w:rsidRDefault="00A805E6" w:rsidP="00A805E6">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10C57E2E" w14:textId="77777777" w:rsidR="00A805E6" w:rsidRPr="00FF430B" w:rsidRDefault="00A805E6" w:rsidP="00A805E6">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Termenii și condițiile de prestare/executare solicitați: ___________________________________________________________________________</w:t>
      </w:r>
    </w:p>
    <w:p w14:paraId="038675CB" w14:textId="77777777" w:rsidR="00A805E6" w:rsidRPr="00FF430B" w:rsidRDefault="00A805E6" w:rsidP="00A805E6">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contractului:________________________________________</w:t>
      </w:r>
    </w:p>
    <w:p w14:paraId="5861A05F" w14:textId="77777777" w:rsidR="00A805E6" w:rsidRPr="00FF430B" w:rsidRDefault="00A805E6" w:rsidP="00A805E6">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________________________</w:t>
      </w:r>
    </w:p>
    <w:p w14:paraId="34523C1F" w14:textId="77777777" w:rsidR="00A805E6" w:rsidRPr="00FF430B" w:rsidRDefault="00A805E6" w:rsidP="00A805E6">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51D94269"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Pr="00FF430B">
        <w:rPr>
          <w:b/>
          <w:noProof w:val="0"/>
          <w:lang w:val="ro-MD" w:eastAsia="ru-RU"/>
        </w:rPr>
        <w:t>legisau</w:t>
      </w:r>
      <w:proofErr w:type="spellEnd"/>
      <w:r w:rsidRPr="00FF430B">
        <w:rPr>
          <w:b/>
          <w:noProof w:val="0"/>
          <w:lang w:val="ro-MD" w:eastAsia="ru-RU"/>
        </w:rPr>
        <w:t xml:space="preserve"> al unor acte administrative (după caz): __________________________________________________________________________</w:t>
      </w:r>
    </w:p>
    <w:p w14:paraId="16D5851F" w14:textId="77777777" w:rsidR="00A805E6" w:rsidRPr="00FF430B" w:rsidRDefault="00A805E6" w:rsidP="00A805E6">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1860BAF9"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66"/>
        <w:gridCol w:w="3525"/>
        <w:gridCol w:w="3322"/>
        <w:gridCol w:w="1603"/>
      </w:tblGrid>
      <w:tr w:rsidR="00A805E6" w:rsidRPr="00EC30C2" w14:paraId="52D60175" w14:textId="77777777" w:rsidTr="00CB00BC">
        <w:tc>
          <w:tcPr>
            <w:tcW w:w="576" w:type="dxa"/>
          </w:tcPr>
          <w:p w14:paraId="51F1AB96" w14:textId="77777777" w:rsidR="00A805E6" w:rsidRPr="00FF430B" w:rsidRDefault="00A805E6" w:rsidP="00CB00B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3F507E1F"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0E0342EE" w14:textId="77777777" w:rsidR="00A805E6" w:rsidRPr="00FF430B" w:rsidRDefault="00A805E6" w:rsidP="00CB00B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2E2B6BDE"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A805E6" w:rsidRPr="00EC30C2" w14:paraId="154E1B8E" w14:textId="77777777" w:rsidTr="00CB00BC">
        <w:tc>
          <w:tcPr>
            <w:tcW w:w="576" w:type="dxa"/>
          </w:tcPr>
          <w:p w14:paraId="7702CF3A"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810" w:type="dxa"/>
          </w:tcPr>
          <w:p w14:paraId="41D4C939"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563" w:type="dxa"/>
          </w:tcPr>
          <w:p w14:paraId="1B3871F1"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1621" w:type="dxa"/>
          </w:tcPr>
          <w:p w14:paraId="5F77E30C"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r>
      <w:tr w:rsidR="00A805E6" w:rsidRPr="00EC30C2" w14:paraId="75451B51" w14:textId="77777777" w:rsidTr="00CB00BC">
        <w:tc>
          <w:tcPr>
            <w:tcW w:w="576" w:type="dxa"/>
          </w:tcPr>
          <w:p w14:paraId="7083C20B"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810" w:type="dxa"/>
          </w:tcPr>
          <w:p w14:paraId="09B80753"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563" w:type="dxa"/>
          </w:tcPr>
          <w:p w14:paraId="73FDC135"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1621" w:type="dxa"/>
          </w:tcPr>
          <w:p w14:paraId="68EA0816"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r>
    </w:tbl>
    <w:p w14:paraId="7735DEC5"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 xml:space="preserve">, </w:t>
      </w:r>
      <w:r w:rsidRPr="00FF430B">
        <w:rPr>
          <w:b/>
          <w:noProof w:val="0"/>
          <w:lang w:val="ro-MD" w:eastAsia="ru-RU"/>
        </w:rPr>
        <w:t>cuantumul___________________.</w:t>
      </w:r>
    </w:p>
    <w:p w14:paraId="68B01E94"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lucrărilorsau</w:t>
      </w:r>
      <w:proofErr w:type="spellEnd"/>
      <w:r w:rsidRPr="00FF430B">
        <w:rPr>
          <w:b/>
          <w:noProof w:val="0"/>
          <w:lang w:val="ro-MD" w:eastAsia="ru-RU"/>
        </w:rPr>
        <w:t xml:space="preserve"> serviciilor de proiectare și de lucrări__________.</w:t>
      </w:r>
    </w:p>
    <w:p w14:paraId="47920D13"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 cuantumul______.</w:t>
      </w:r>
    </w:p>
    <w:p w14:paraId="490C6EAA"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7CFE44A6"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electronică):_________</w:t>
      </w:r>
    </w:p>
    <w:p w14:paraId="419C8CCA" w14:textId="77777777" w:rsidR="00A805E6" w:rsidRPr="00FF430B" w:rsidRDefault="00A805E6" w:rsidP="00A805E6">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_____________________________________________________________________________</w:t>
      </w:r>
    </w:p>
    <w:p w14:paraId="2DD1FE38" w14:textId="77777777" w:rsidR="00A805E6" w:rsidRPr="00FF430B" w:rsidRDefault="00A805E6" w:rsidP="00A805E6">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6C128634" w14:textId="77777777" w:rsidR="00A805E6" w:rsidRPr="00FF430B" w:rsidRDefault="00A805E6" w:rsidP="00A805E6">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contractului:_______________________</w:t>
      </w:r>
    </w:p>
    <w:p w14:paraId="1DB36D42" w14:textId="77777777" w:rsidR="00A805E6" w:rsidRPr="00FF430B" w:rsidRDefault="00A805E6" w:rsidP="00A805E6">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98"/>
        <w:gridCol w:w="1748"/>
      </w:tblGrid>
      <w:tr w:rsidR="00A805E6" w:rsidRPr="00EC30C2" w14:paraId="709A3731" w14:textId="77777777" w:rsidTr="00CB00BC">
        <w:tc>
          <w:tcPr>
            <w:tcW w:w="577" w:type="dxa"/>
          </w:tcPr>
          <w:p w14:paraId="077333E7" w14:textId="77777777" w:rsidR="00A805E6" w:rsidRPr="00FF430B" w:rsidRDefault="00A805E6" w:rsidP="00CB00B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699ADDDC"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753E42EB"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A805E6" w:rsidRPr="00EC30C2" w14:paraId="42070FAE" w14:textId="77777777" w:rsidTr="00CB00BC">
        <w:tc>
          <w:tcPr>
            <w:tcW w:w="577" w:type="dxa"/>
          </w:tcPr>
          <w:p w14:paraId="67443C86"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7248" w:type="dxa"/>
          </w:tcPr>
          <w:p w14:paraId="3FD2C5E8"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1800" w:type="dxa"/>
          </w:tcPr>
          <w:p w14:paraId="13FF3E55"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r>
      <w:tr w:rsidR="00A805E6" w:rsidRPr="00EC30C2" w14:paraId="165E66DD" w14:textId="77777777" w:rsidTr="00CB00BC">
        <w:tc>
          <w:tcPr>
            <w:tcW w:w="577" w:type="dxa"/>
          </w:tcPr>
          <w:p w14:paraId="23F16705"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7248" w:type="dxa"/>
          </w:tcPr>
          <w:p w14:paraId="7F09F85D"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1800" w:type="dxa"/>
          </w:tcPr>
          <w:p w14:paraId="3C8A07EA"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r>
    </w:tbl>
    <w:p w14:paraId="3E9CF15F"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5E48F1F" w14:textId="77777777" w:rsidR="00A805E6" w:rsidRPr="00FF430B" w:rsidRDefault="00A805E6" w:rsidP="00A805E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4C536849" w14:textId="77777777" w:rsidR="00A805E6" w:rsidRPr="00FF430B" w:rsidRDefault="00A805E6" w:rsidP="00A805E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D4920F"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13F4259D" w14:textId="77777777" w:rsidR="00A805E6" w:rsidRPr="00FF430B" w:rsidRDefault="00A805E6" w:rsidP="00A805E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853BB8C" w14:textId="77777777" w:rsidR="00A805E6" w:rsidRPr="00FF430B" w:rsidRDefault="00A805E6" w:rsidP="00A805E6">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5F4EB696" w14:textId="77777777" w:rsidR="00A805E6" w:rsidRPr="00FF430B" w:rsidRDefault="00A805E6" w:rsidP="00A805E6">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69BF7254" w14:textId="77777777" w:rsidR="00A805E6" w:rsidRPr="00FF430B" w:rsidRDefault="00A805E6" w:rsidP="00A805E6">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091F88C" w14:textId="77777777" w:rsidR="00A805E6" w:rsidRPr="00FF430B" w:rsidRDefault="00A805E6" w:rsidP="00A805E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2AF9129D" w14:textId="77777777" w:rsidR="00A805E6" w:rsidRPr="00FF430B" w:rsidRDefault="00A805E6" w:rsidP="00A805E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304BDF56" w14:textId="77777777" w:rsidR="00A805E6" w:rsidRPr="00FF430B" w:rsidRDefault="00A805E6" w:rsidP="00A805E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sau cererile de participare: __________________________________________________________________________</w:t>
      </w:r>
    </w:p>
    <w:p w14:paraId="69C3B8F6"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149BA397" w14:textId="77777777" w:rsidR="00A805E6" w:rsidRPr="00FF430B" w:rsidRDefault="00A805E6" w:rsidP="00A805E6">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31DF92C0"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90DA0BF" w14:textId="77777777" w:rsidR="00A805E6" w:rsidRPr="00FF430B" w:rsidRDefault="00A805E6" w:rsidP="00A805E6">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ADCA6CA" w14:textId="77777777" w:rsidR="00A805E6" w:rsidRPr="00FF430B" w:rsidRDefault="00A805E6" w:rsidP="00A805E6">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0DF76056" w14:textId="77777777" w:rsidR="00A805E6" w:rsidRPr="00FF430B" w:rsidRDefault="00A805E6" w:rsidP="00A805E6">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6378B9F"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7BF43E6E"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640C02D6"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D5B5C4"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10AAFADF"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81"/>
        <w:gridCol w:w="3590"/>
      </w:tblGrid>
      <w:tr w:rsidR="00A805E6" w:rsidRPr="00EC30C2" w14:paraId="7C35280B" w14:textId="77777777" w:rsidTr="00CB00BC">
        <w:tc>
          <w:tcPr>
            <w:tcW w:w="5305" w:type="dxa"/>
            <w:shd w:val="clear" w:color="auto" w:fill="FFFFFF" w:themeFill="background1"/>
          </w:tcPr>
          <w:p w14:paraId="0A66E840" w14:textId="77777777" w:rsidR="00A805E6" w:rsidRPr="00FF430B" w:rsidRDefault="00A805E6" w:rsidP="00CB00B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8E88B4F" w14:textId="77777777" w:rsidR="00A805E6" w:rsidRPr="00FF430B" w:rsidRDefault="00A805E6" w:rsidP="00CB00B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A805E6" w:rsidRPr="00EC30C2" w14:paraId="2D4F64C3" w14:textId="77777777" w:rsidTr="00CB00BC">
        <w:tc>
          <w:tcPr>
            <w:tcW w:w="5305" w:type="dxa"/>
            <w:shd w:val="clear" w:color="auto" w:fill="FFFFFF" w:themeFill="background1"/>
          </w:tcPr>
          <w:p w14:paraId="1E4E1FBD" w14:textId="77777777" w:rsidR="00A805E6" w:rsidRPr="00FF430B" w:rsidRDefault="00A805E6" w:rsidP="00CB00B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624654F" w14:textId="77777777" w:rsidR="00A805E6" w:rsidRPr="00FF430B" w:rsidRDefault="00A805E6" w:rsidP="00CB00BC">
            <w:pPr>
              <w:shd w:val="clear" w:color="auto" w:fill="FFFFFF" w:themeFill="background1"/>
              <w:tabs>
                <w:tab w:val="right" w:pos="426"/>
              </w:tabs>
              <w:rPr>
                <w:noProof w:val="0"/>
                <w:lang w:val="ro-MD" w:eastAsia="ru-RU"/>
              </w:rPr>
            </w:pPr>
          </w:p>
        </w:tc>
      </w:tr>
      <w:tr w:rsidR="00A805E6" w:rsidRPr="00EC30C2" w14:paraId="277D6C04" w14:textId="77777777" w:rsidTr="00CB00BC">
        <w:tc>
          <w:tcPr>
            <w:tcW w:w="5305" w:type="dxa"/>
            <w:shd w:val="clear" w:color="auto" w:fill="FFFFFF" w:themeFill="background1"/>
          </w:tcPr>
          <w:p w14:paraId="59D9573E" w14:textId="77777777" w:rsidR="00A805E6" w:rsidRPr="00FF430B" w:rsidRDefault="00A805E6" w:rsidP="00CB00B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01F4CD87" w14:textId="77777777" w:rsidR="00A805E6" w:rsidRPr="00FF430B" w:rsidRDefault="00A805E6" w:rsidP="00CB00BC">
            <w:pPr>
              <w:shd w:val="clear" w:color="auto" w:fill="FFFFFF" w:themeFill="background1"/>
              <w:tabs>
                <w:tab w:val="right" w:pos="426"/>
              </w:tabs>
              <w:rPr>
                <w:noProof w:val="0"/>
                <w:lang w:val="ro-MD" w:eastAsia="ru-RU"/>
              </w:rPr>
            </w:pPr>
          </w:p>
        </w:tc>
      </w:tr>
      <w:tr w:rsidR="00A805E6" w:rsidRPr="00EC30C2" w14:paraId="6C746DA9" w14:textId="77777777" w:rsidTr="00CB00BC">
        <w:tc>
          <w:tcPr>
            <w:tcW w:w="5305" w:type="dxa"/>
            <w:shd w:val="clear" w:color="auto" w:fill="FFFFFF" w:themeFill="background1"/>
          </w:tcPr>
          <w:p w14:paraId="11A5A33C" w14:textId="77777777" w:rsidR="00A805E6" w:rsidRPr="00FF430B" w:rsidRDefault="00A805E6" w:rsidP="00CB00B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A73EDBF" w14:textId="77777777" w:rsidR="00A805E6" w:rsidRPr="00FF430B" w:rsidRDefault="00A805E6" w:rsidP="00CB00BC">
            <w:pPr>
              <w:shd w:val="clear" w:color="auto" w:fill="FFFFFF" w:themeFill="background1"/>
              <w:tabs>
                <w:tab w:val="right" w:pos="426"/>
              </w:tabs>
              <w:rPr>
                <w:noProof w:val="0"/>
                <w:lang w:val="ro-MD" w:eastAsia="ru-RU"/>
              </w:rPr>
            </w:pPr>
          </w:p>
        </w:tc>
      </w:tr>
      <w:tr w:rsidR="00A805E6" w:rsidRPr="00EC30C2" w14:paraId="7B0C4385" w14:textId="77777777" w:rsidTr="00CB00BC">
        <w:trPr>
          <w:trHeight w:val="77"/>
        </w:trPr>
        <w:tc>
          <w:tcPr>
            <w:tcW w:w="5305" w:type="dxa"/>
            <w:shd w:val="clear" w:color="auto" w:fill="FFFFFF" w:themeFill="background1"/>
          </w:tcPr>
          <w:p w14:paraId="499FCBDA" w14:textId="77777777" w:rsidR="00A805E6" w:rsidRPr="00FF430B" w:rsidRDefault="00A805E6" w:rsidP="00CB00B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25C53EC" w14:textId="77777777" w:rsidR="00A805E6" w:rsidRPr="00FF430B" w:rsidRDefault="00A805E6" w:rsidP="00CB00BC">
            <w:pPr>
              <w:shd w:val="clear" w:color="auto" w:fill="FFFFFF" w:themeFill="background1"/>
              <w:tabs>
                <w:tab w:val="right" w:pos="426"/>
              </w:tabs>
              <w:rPr>
                <w:noProof w:val="0"/>
                <w:lang w:val="ro-MD" w:eastAsia="ru-RU"/>
              </w:rPr>
            </w:pPr>
          </w:p>
        </w:tc>
      </w:tr>
    </w:tbl>
    <w:p w14:paraId="20874DC3" w14:textId="77777777" w:rsidR="00A805E6" w:rsidRPr="00FF430B" w:rsidRDefault="00A805E6" w:rsidP="00A805E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__________________________________________________________________________</w:t>
      </w:r>
    </w:p>
    <w:p w14:paraId="01BF02D7" w14:textId="77777777" w:rsidR="00A805E6" w:rsidRPr="00FF430B" w:rsidRDefault="00A805E6" w:rsidP="00A805E6">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7DCB325" w14:textId="77777777" w:rsidR="00A805E6" w:rsidRPr="00FF430B" w:rsidRDefault="00A805E6" w:rsidP="00A805E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8D15F66" w14:textId="77777777" w:rsidR="00A805E6" w:rsidRPr="00FF430B" w:rsidRDefault="00A805E6" w:rsidP="00A805E6">
      <w:pPr>
        <w:shd w:val="clear" w:color="auto" w:fill="FFFFFF" w:themeFill="background1"/>
        <w:spacing w:before="120" w:after="120"/>
        <w:rPr>
          <w:b/>
          <w:noProof w:val="0"/>
          <w:lang w:val="ro-MD" w:eastAsia="ru-RU"/>
        </w:rPr>
      </w:pPr>
    </w:p>
    <w:p w14:paraId="63458513" w14:textId="77777777" w:rsidR="00A805E6" w:rsidRPr="00FF430B" w:rsidRDefault="00A805E6" w:rsidP="00A805E6">
      <w:pPr>
        <w:shd w:val="clear" w:color="auto" w:fill="FFFFFF" w:themeFill="background1"/>
        <w:spacing w:before="120" w:after="120"/>
        <w:rPr>
          <w:b/>
          <w:noProof w:val="0"/>
          <w:lang w:val="ro-MD" w:eastAsia="ru-RU"/>
        </w:rPr>
      </w:pPr>
    </w:p>
    <w:p w14:paraId="7D0F0C81" w14:textId="77777777" w:rsidR="00A805E6" w:rsidRPr="00FF430B" w:rsidRDefault="00A805E6" w:rsidP="00A805E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55FB290" w14:textId="77777777" w:rsidR="00A805E6" w:rsidRPr="00FF430B" w:rsidRDefault="00A805E6" w:rsidP="00A805E6">
      <w:pPr>
        <w:tabs>
          <w:tab w:val="decimal" w:pos="8364"/>
        </w:tabs>
        <w:spacing w:line="276" w:lineRule="auto"/>
        <w:ind w:right="-144"/>
        <w:jc w:val="center"/>
        <w:rPr>
          <w:b/>
          <w:bCs/>
          <w:color w:val="000000"/>
          <w:lang w:val="ro-MD"/>
        </w:rPr>
      </w:pPr>
    </w:p>
    <w:p w14:paraId="03522857" w14:textId="77777777" w:rsidR="00A805E6" w:rsidRPr="00FF430B" w:rsidRDefault="00A805E6" w:rsidP="00A805E6">
      <w:pPr>
        <w:tabs>
          <w:tab w:val="decimal" w:pos="8364"/>
        </w:tabs>
        <w:spacing w:line="276" w:lineRule="auto"/>
        <w:ind w:right="-144"/>
        <w:jc w:val="center"/>
        <w:rPr>
          <w:b/>
          <w:bCs/>
          <w:color w:val="000000"/>
          <w:lang w:val="ro-MD"/>
        </w:rPr>
      </w:pPr>
    </w:p>
    <w:p w14:paraId="01E245E9"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60A0A6E1"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0E2EEF29"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3999B988"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596F74BD"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178AC546"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41BED1B7" w14:textId="77777777" w:rsidR="00A805E6" w:rsidRPr="00FF430B" w:rsidRDefault="00A805E6" w:rsidP="00A805E6">
      <w:pPr>
        <w:jc w:val="right"/>
        <w:rPr>
          <w:noProof w:val="0"/>
          <w:lang w:val="ro-MD"/>
        </w:rPr>
      </w:pPr>
      <w:r w:rsidRPr="00FF430B">
        <w:rPr>
          <w:noProof w:val="0"/>
          <w:lang w:val="ro-MD"/>
        </w:rPr>
        <w:t>la Documentația standard nr._____</w:t>
      </w:r>
    </w:p>
    <w:p w14:paraId="508037AA" w14:textId="77777777" w:rsidR="00A805E6" w:rsidRPr="00FF430B" w:rsidRDefault="00A805E6" w:rsidP="00A805E6">
      <w:pPr>
        <w:jc w:val="right"/>
        <w:rPr>
          <w:noProof w:val="0"/>
          <w:lang w:val="ro-MD"/>
        </w:rPr>
      </w:pPr>
      <w:r w:rsidRPr="00FF430B">
        <w:rPr>
          <w:noProof w:val="0"/>
          <w:lang w:val="ro-MD"/>
        </w:rPr>
        <w:t>din “____” ________ 20___</w:t>
      </w:r>
    </w:p>
    <w:p w14:paraId="61E45AF5" w14:textId="77777777" w:rsidR="00A805E6" w:rsidRPr="00FF430B" w:rsidRDefault="00A805E6" w:rsidP="00A805E6">
      <w:pPr>
        <w:pStyle w:val="Style3"/>
        <w:tabs>
          <w:tab w:val="left" w:pos="567"/>
        </w:tabs>
        <w:spacing w:before="0" w:beforeAutospacing="0" w:after="0"/>
        <w:ind w:left="0" w:firstLine="0"/>
        <w:jc w:val="right"/>
        <w:rPr>
          <w:rFonts w:eastAsia="PMingLiU"/>
          <w:lang w:val="ro-MD" w:eastAsia="zh-CN"/>
        </w:rPr>
      </w:pPr>
    </w:p>
    <w:p w14:paraId="10825FEB"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74A677F6" w14:textId="77777777" w:rsidR="00A805E6" w:rsidRPr="00FF430B" w:rsidRDefault="00A805E6" w:rsidP="00A805E6">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3154FE0C" w14:textId="77777777" w:rsidR="00A805E6" w:rsidRPr="00FF430B" w:rsidRDefault="00A805E6" w:rsidP="00A805E6">
      <w:pPr>
        <w:shd w:val="clear" w:color="auto" w:fill="FFFFFF" w:themeFill="background1"/>
        <w:spacing w:before="120"/>
        <w:rPr>
          <w:b/>
          <w:noProof w:val="0"/>
          <w:lang w:val="ro-MD" w:eastAsia="ru-RU"/>
        </w:rPr>
      </w:pPr>
    </w:p>
    <w:p w14:paraId="24A2D892" w14:textId="77777777" w:rsidR="00A805E6" w:rsidRPr="00FF430B" w:rsidRDefault="00A805E6" w:rsidP="00A805E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165B1416" w14:textId="77777777" w:rsidR="00A805E6" w:rsidRPr="00FF430B" w:rsidRDefault="00A805E6" w:rsidP="00A805E6">
      <w:pPr>
        <w:shd w:val="clear" w:color="auto" w:fill="FFFFFF" w:themeFill="background1"/>
        <w:rPr>
          <w:noProof w:val="0"/>
          <w:sz w:val="20"/>
          <w:szCs w:val="20"/>
          <w:lang w:val="ro-MD" w:eastAsia="ru-RU"/>
        </w:rPr>
      </w:pPr>
    </w:p>
    <w:p w14:paraId="3F1E4890" w14:textId="77777777" w:rsidR="00A805E6" w:rsidRPr="00FF430B" w:rsidRDefault="00A805E6" w:rsidP="00A805E6">
      <w:pPr>
        <w:pStyle w:val="a7"/>
        <w:numPr>
          <w:ilvl w:val="0"/>
          <w:numId w:val="29"/>
        </w:numPr>
        <w:shd w:val="clear" w:color="auto" w:fill="FFFFFF" w:themeFill="background1"/>
        <w:tabs>
          <w:tab w:val="left" w:pos="142"/>
          <w:tab w:val="left" w:pos="284"/>
          <w:tab w:val="right" w:pos="9531"/>
        </w:tabs>
        <w:spacing w:before="120"/>
        <w:ind w:left="0" w:firstLine="0"/>
        <w:contextualSpacing w:val="0"/>
        <w:jc w:val="both"/>
        <w:rPr>
          <w:b/>
          <w:lang w:val="ro-MD" w:eastAsia="ru-RU"/>
        </w:rPr>
      </w:pPr>
      <w:r w:rsidRPr="00FF430B">
        <w:rPr>
          <w:b/>
          <w:lang w:val="ro-MD" w:eastAsia="ru-RU"/>
        </w:rPr>
        <w:t>Denumirea autorității contractante: ___________________________________________</w:t>
      </w:r>
    </w:p>
    <w:p w14:paraId="07D29B7A" w14:textId="77777777" w:rsidR="00A805E6" w:rsidRPr="00FF430B" w:rsidRDefault="00A805E6" w:rsidP="00A805E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35A33EA9" w14:textId="77777777" w:rsidR="00A805E6" w:rsidRPr="00FF430B" w:rsidRDefault="00A805E6" w:rsidP="00A805E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52A79ABB" w14:textId="77777777" w:rsidR="00A805E6" w:rsidRPr="00FF430B" w:rsidRDefault="00A805E6" w:rsidP="00A805E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02E7E0C3" w14:textId="77777777" w:rsidR="00A805E6" w:rsidRPr="00FF430B" w:rsidRDefault="00A805E6" w:rsidP="00A805E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14A650BD" w14:textId="77777777" w:rsidR="00A805E6" w:rsidRPr="00FF430B" w:rsidRDefault="00A805E6" w:rsidP="00A805E6">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4B742978" w14:textId="77777777" w:rsidR="00A805E6" w:rsidRPr="00FF430B" w:rsidRDefault="00A805E6" w:rsidP="00A805E6">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4267C406" w14:textId="77777777" w:rsidR="00A805E6" w:rsidRPr="00FF430B" w:rsidRDefault="00A805E6" w:rsidP="00A805E6">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Pr="00FF430B">
        <w:rPr>
          <w:b/>
          <w:noProof w:val="0"/>
          <w:lang w:val="ro-MD" w:eastAsia="ru-RU"/>
        </w:rPr>
        <w:t>candidațiiselectați</w:t>
      </w:r>
      <w:proofErr w:type="spellEnd"/>
      <w:r w:rsidRPr="00FF430B">
        <w:rPr>
          <w:b/>
          <w:noProof w:val="0"/>
          <w:lang w:val="ro-MD" w:eastAsia="ru-RU"/>
        </w:rPr>
        <w:t xml:space="preserve"> ________________, să participe la procedura de achiziție privind prestarea/executarea următoarelor servicii de proiectare/lucrări:</w:t>
      </w:r>
    </w:p>
    <w:p w14:paraId="21D7F572" w14:textId="77777777" w:rsidR="00A805E6" w:rsidRPr="00FF430B" w:rsidRDefault="00A805E6" w:rsidP="00A805E6">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805E6" w:rsidRPr="00EC30C2" w14:paraId="1DE085CB" w14:textId="77777777" w:rsidTr="00CB00BC">
        <w:trPr>
          <w:jc w:val="center"/>
        </w:trPr>
        <w:tc>
          <w:tcPr>
            <w:tcW w:w="576" w:type="dxa"/>
          </w:tcPr>
          <w:p w14:paraId="74EFD307"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2F7FB1B9"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50D1DB8D" w14:textId="77777777" w:rsidR="00A805E6" w:rsidRPr="00FF430B" w:rsidRDefault="00A805E6" w:rsidP="00CB00B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A805E6" w:rsidRPr="00EC30C2" w14:paraId="2C6181BB" w14:textId="77777777" w:rsidTr="00CB00BC">
        <w:trPr>
          <w:jc w:val="center"/>
        </w:trPr>
        <w:tc>
          <w:tcPr>
            <w:tcW w:w="576" w:type="dxa"/>
          </w:tcPr>
          <w:p w14:paraId="497980DB"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810" w:type="dxa"/>
          </w:tcPr>
          <w:p w14:paraId="55512FAB"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563" w:type="dxa"/>
          </w:tcPr>
          <w:p w14:paraId="269E925B"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r>
      <w:tr w:rsidR="00A805E6" w:rsidRPr="00EC30C2" w14:paraId="2F9FEE03" w14:textId="77777777" w:rsidTr="00CB00BC">
        <w:trPr>
          <w:jc w:val="center"/>
        </w:trPr>
        <w:tc>
          <w:tcPr>
            <w:tcW w:w="576" w:type="dxa"/>
          </w:tcPr>
          <w:p w14:paraId="33BAA027"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810" w:type="dxa"/>
          </w:tcPr>
          <w:p w14:paraId="199EBB02"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c>
          <w:tcPr>
            <w:tcW w:w="3563" w:type="dxa"/>
          </w:tcPr>
          <w:p w14:paraId="7978F019" w14:textId="77777777" w:rsidR="00A805E6" w:rsidRPr="00FF430B" w:rsidRDefault="00A805E6" w:rsidP="00CB00BC">
            <w:pPr>
              <w:shd w:val="clear" w:color="auto" w:fill="FFFFFF" w:themeFill="background1"/>
              <w:tabs>
                <w:tab w:val="left" w:pos="612"/>
              </w:tabs>
              <w:spacing w:before="120" w:after="120"/>
              <w:rPr>
                <w:iCs/>
                <w:noProof w:val="0"/>
                <w:lang w:val="ro-MD" w:eastAsia="ru-RU"/>
              </w:rPr>
            </w:pPr>
          </w:p>
        </w:tc>
      </w:tr>
    </w:tbl>
    <w:p w14:paraId="257AB78B" w14:textId="77777777" w:rsidR="00A805E6" w:rsidRPr="00FF430B" w:rsidRDefault="00A805E6" w:rsidP="00A805E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6FE009CA" w14:textId="77777777" w:rsidR="00A805E6" w:rsidRPr="00FF430B" w:rsidRDefault="00A805E6" w:rsidP="00A805E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Termenul de garanție a lucrărilor sau a serviciilor de proiectare și de lucrări ______.</w:t>
      </w:r>
    </w:p>
    <w:p w14:paraId="00E4705D" w14:textId="77777777" w:rsidR="00A805E6" w:rsidRPr="00FF430B" w:rsidRDefault="00A805E6" w:rsidP="00A805E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56B75B80" w14:textId="77777777" w:rsidR="00A805E6" w:rsidRPr="00FF430B" w:rsidRDefault="00A805E6" w:rsidP="00A805E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533E34C9" w14:textId="77777777" w:rsidR="00A805E6" w:rsidRPr="00FF430B" w:rsidRDefault="00A805E6" w:rsidP="00A805E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47BEEEB" w14:textId="77777777" w:rsidR="00A805E6" w:rsidRPr="00FF430B" w:rsidRDefault="00A805E6" w:rsidP="00A805E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7189766C" w14:textId="77777777" w:rsidR="00A805E6" w:rsidRPr="00FF430B" w:rsidRDefault="00A805E6" w:rsidP="00A805E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1911142" w14:textId="77777777" w:rsidR="00A805E6" w:rsidRPr="00FF430B" w:rsidRDefault="00A805E6" w:rsidP="00A805E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754FECE9" w14:textId="77777777" w:rsidR="00A805E6" w:rsidRPr="00FF430B" w:rsidRDefault="00A805E6" w:rsidP="00A805E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1640A1FB" w14:textId="77777777" w:rsidR="00A805E6" w:rsidRPr="00FF430B" w:rsidRDefault="00A805E6" w:rsidP="00A805E6">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892CD0F" w14:textId="77777777" w:rsidR="00A805E6" w:rsidRPr="00FF430B" w:rsidRDefault="00A805E6" w:rsidP="00A805E6">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2D19F1A" w14:textId="77777777" w:rsidR="00A805E6" w:rsidRPr="00FF430B" w:rsidRDefault="00A805E6" w:rsidP="00A805E6">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ED17C70" w14:textId="77777777" w:rsidR="00A805E6" w:rsidRPr="00FF430B" w:rsidRDefault="00A805E6" w:rsidP="00A805E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459FC647" w14:textId="77777777" w:rsidR="00A805E6" w:rsidRPr="00FF430B" w:rsidRDefault="00A805E6" w:rsidP="00A805E6">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1D8679B9" w14:textId="77777777" w:rsidR="00A805E6" w:rsidRPr="00FF430B" w:rsidRDefault="00A805E6" w:rsidP="00A805E6">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4AF85F36" w14:textId="77777777" w:rsidR="00A805E6" w:rsidRPr="00FF430B" w:rsidRDefault="00A805E6" w:rsidP="00A805E6">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35696C84" w14:textId="77777777" w:rsidR="00A805E6" w:rsidRPr="00FF430B" w:rsidRDefault="00A805E6" w:rsidP="00A805E6">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2874CBE3" w14:textId="77777777" w:rsidR="00A805E6" w:rsidRPr="00FF430B" w:rsidRDefault="00A805E6" w:rsidP="00A805E6">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3BE8554" w14:textId="77777777" w:rsidR="00A805E6" w:rsidRPr="00FF430B" w:rsidRDefault="00A805E6" w:rsidP="00A805E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F0DB464" w14:textId="77777777" w:rsidR="00A805E6" w:rsidRPr="00FF430B" w:rsidRDefault="00A805E6" w:rsidP="00A805E6">
      <w:pPr>
        <w:shd w:val="clear" w:color="auto" w:fill="FFFFFF" w:themeFill="background1"/>
        <w:spacing w:before="120" w:after="120"/>
        <w:rPr>
          <w:b/>
          <w:noProof w:val="0"/>
          <w:lang w:val="ro-MD" w:eastAsia="ru-RU"/>
        </w:rPr>
      </w:pPr>
    </w:p>
    <w:p w14:paraId="2BCE481B" w14:textId="77777777" w:rsidR="00A805E6" w:rsidRPr="00FF430B" w:rsidRDefault="00A805E6" w:rsidP="00A805E6">
      <w:pPr>
        <w:shd w:val="clear" w:color="auto" w:fill="FFFFFF" w:themeFill="background1"/>
        <w:spacing w:before="120" w:after="120"/>
        <w:rPr>
          <w:b/>
          <w:noProof w:val="0"/>
          <w:lang w:val="ro-MD" w:eastAsia="ru-RU"/>
        </w:rPr>
      </w:pPr>
    </w:p>
    <w:p w14:paraId="23B0FD3E" w14:textId="77777777" w:rsidR="00A805E6" w:rsidRPr="00FF430B" w:rsidRDefault="00A805E6" w:rsidP="00A805E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57EFE74C" w14:textId="77777777" w:rsidR="00A805E6" w:rsidRPr="00FF430B" w:rsidRDefault="00A805E6" w:rsidP="00A805E6">
      <w:pPr>
        <w:tabs>
          <w:tab w:val="decimal" w:pos="8364"/>
        </w:tabs>
        <w:spacing w:line="276" w:lineRule="auto"/>
        <w:ind w:right="-144"/>
        <w:jc w:val="center"/>
        <w:rPr>
          <w:b/>
          <w:bCs/>
          <w:color w:val="000000"/>
          <w:lang w:val="ro-MD"/>
        </w:rPr>
      </w:pPr>
    </w:p>
    <w:p w14:paraId="29893C28" w14:textId="77777777" w:rsidR="00A805E6" w:rsidRPr="00FF430B" w:rsidRDefault="00A805E6" w:rsidP="00A805E6">
      <w:pPr>
        <w:tabs>
          <w:tab w:val="decimal" w:pos="8364"/>
        </w:tabs>
        <w:spacing w:line="276" w:lineRule="auto"/>
        <w:ind w:right="-144"/>
        <w:jc w:val="center"/>
        <w:rPr>
          <w:b/>
          <w:bCs/>
          <w:color w:val="000000"/>
          <w:lang w:val="ro-MD"/>
        </w:rPr>
      </w:pPr>
    </w:p>
    <w:p w14:paraId="10D59371"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6C85FF69"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6BA4432C"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17B1DBB5"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1D4677D0"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336F1DDC"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7376E017"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327FC9DE"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6B7018B2" w14:textId="77777777" w:rsidR="00A805E6" w:rsidRPr="00FF430B" w:rsidRDefault="00A805E6" w:rsidP="00A805E6">
      <w:pPr>
        <w:jc w:val="right"/>
        <w:rPr>
          <w:noProof w:val="0"/>
          <w:lang w:val="ro-MD"/>
        </w:rPr>
      </w:pPr>
      <w:r w:rsidRPr="00FF430B">
        <w:rPr>
          <w:noProof w:val="0"/>
          <w:lang w:val="ro-MD"/>
        </w:rPr>
        <w:t>la Documentația standard nr._____</w:t>
      </w:r>
    </w:p>
    <w:p w14:paraId="467056B4" w14:textId="77777777" w:rsidR="00A805E6" w:rsidRPr="00FF430B" w:rsidRDefault="00A805E6" w:rsidP="00A805E6">
      <w:pPr>
        <w:jc w:val="right"/>
        <w:rPr>
          <w:noProof w:val="0"/>
          <w:lang w:val="ro-MD"/>
        </w:rPr>
      </w:pPr>
      <w:r w:rsidRPr="00FF430B">
        <w:rPr>
          <w:noProof w:val="0"/>
          <w:lang w:val="ro-MD"/>
        </w:rPr>
        <w:t>din “____” ________ 20___</w:t>
      </w:r>
    </w:p>
    <w:p w14:paraId="5EBB22E9"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4C373796"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7D5C4164"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5745999B" w14:textId="77777777" w:rsidR="00A805E6" w:rsidRPr="00FF430B" w:rsidRDefault="00A805E6" w:rsidP="00A805E6">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2422A7F3" w14:textId="77777777" w:rsidR="00A805E6" w:rsidRPr="00FF430B" w:rsidRDefault="00A805E6" w:rsidP="00A805E6">
      <w:pPr>
        <w:pStyle w:val="Style3"/>
        <w:tabs>
          <w:tab w:val="left" w:pos="567"/>
        </w:tabs>
        <w:spacing w:before="0" w:beforeAutospacing="0" w:after="0"/>
        <w:ind w:left="0" w:firstLine="0"/>
        <w:jc w:val="center"/>
        <w:rPr>
          <w:rFonts w:eastAsia="PMingLiU"/>
          <w:sz w:val="28"/>
          <w:szCs w:val="28"/>
          <w:lang w:val="ro-MD" w:eastAsia="zh-CN"/>
        </w:rPr>
      </w:pPr>
    </w:p>
    <w:p w14:paraId="6091EA8B" w14:textId="77777777" w:rsidR="00A805E6" w:rsidRPr="00FF430B" w:rsidRDefault="00A805E6" w:rsidP="00A805E6">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8DFCB75"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1C8D361A"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805E6" w:rsidRPr="00EC30C2" w14:paraId="5D1A46AE"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613AD1" w14:textId="77777777" w:rsidR="00A805E6" w:rsidRPr="00FF430B" w:rsidRDefault="00A805E6" w:rsidP="00CB00BC">
            <w:pPr>
              <w:rPr>
                <w:b/>
                <w:bCs/>
                <w:lang w:val="ro-MD"/>
              </w:rPr>
            </w:pPr>
            <w:r w:rsidRPr="00FF430B">
              <w:rPr>
                <w:b/>
                <w:bCs/>
                <w:lang w:val="ro-MD"/>
              </w:rPr>
              <w:t>Autoritatea contractantă:________________________________________________________</w:t>
            </w:r>
          </w:p>
        </w:tc>
      </w:tr>
      <w:tr w:rsidR="00A805E6" w:rsidRPr="00EC30C2" w14:paraId="7B05B87E"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166AA2" w14:textId="77777777" w:rsidR="00A805E6" w:rsidRPr="00FF430B" w:rsidRDefault="00A805E6" w:rsidP="00CB00BC">
            <w:pPr>
              <w:ind w:right="129"/>
              <w:rPr>
                <w:b/>
                <w:bCs/>
                <w:lang w:val="ro-MD"/>
              </w:rPr>
            </w:pPr>
            <w:r w:rsidRPr="00FF430B">
              <w:rPr>
                <w:b/>
                <w:bCs/>
                <w:lang w:val="ro-MD"/>
              </w:rPr>
              <w:t>IDNO:________________________________________________________________________</w:t>
            </w:r>
          </w:p>
        </w:tc>
      </w:tr>
      <w:tr w:rsidR="00A805E6" w:rsidRPr="00EC30C2" w14:paraId="4777551B" w14:textId="77777777" w:rsidTr="00CB00B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83AC57" w14:textId="77777777" w:rsidR="00A805E6" w:rsidRPr="00FF430B" w:rsidRDefault="00A805E6" w:rsidP="00CB00BC">
            <w:pPr>
              <w:rPr>
                <w:b/>
                <w:bCs/>
                <w:lang w:val="ro-MD"/>
              </w:rPr>
            </w:pPr>
          </w:p>
        </w:tc>
      </w:tr>
      <w:tr w:rsidR="00A805E6" w:rsidRPr="00EC30C2" w14:paraId="121E9279"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8BBEF" w14:textId="77777777" w:rsidR="00A805E6" w:rsidRPr="00FF430B" w:rsidRDefault="00A805E6" w:rsidP="00CB00BC">
            <w:pPr>
              <w:rPr>
                <w:b/>
                <w:bCs/>
                <w:lang w:val="ro-MD"/>
              </w:rPr>
            </w:pPr>
            <w:r w:rsidRPr="00FF430B">
              <w:rPr>
                <w:b/>
                <w:bCs/>
                <w:lang w:val="ro-MD"/>
              </w:rPr>
              <w:t>Procedura de achiziţie publică:___________________________________________________</w:t>
            </w:r>
          </w:p>
        </w:tc>
      </w:tr>
      <w:tr w:rsidR="00A805E6" w:rsidRPr="00EC30C2" w14:paraId="44BBFFD9"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E5ECD8" w14:textId="77777777" w:rsidR="00A805E6" w:rsidRPr="00FF430B" w:rsidRDefault="00A805E6" w:rsidP="00CB00BC">
            <w:pPr>
              <w:rPr>
                <w:b/>
                <w:bCs/>
                <w:lang w:val="ro-MD"/>
              </w:rPr>
            </w:pPr>
            <w:r w:rsidRPr="00FF430B">
              <w:rPr>
                <w:b/>
                <w:bCs/>
                <w:lang w:val="ro-MD"/>
              </w:rPr>
              <w:t>Nr.:__________________________________________________________________________</w:t>
            </w:r>
          </w:p>
        </w:tc>
      </w:tr>
      <w:tr w:rsidR="00A805E6" w:rsidRPr="00EC30C2" w14:paraId="39126510"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52F874" w14:textId="77777777" w:rsidR="00A805E6" w:rsidRPr="00FF430B" w:rsidRDefault="00A805E6" w:rsidP="00CB00BC">
            <w:pPr>
              <w:rPr>
                <w:b/>
                <w:bCs/>
                <w:lang w:val="ro-MD"/>
              </w:rPr>
            </w:pPr>
            <w:r w:rsidRPr="00FF430B">
              <w:rPr>
                <w:b/>
                <w:bCs/>
                <w:lang w:val="ro-MD"/>
              </w:rPr>
              <w:t>publicată în ___________link:___________________________________________________</w:t>
            </w:r>
          </w:p>
        </w:tc>
      </w:tr>
      <w:tr w:rsidR="00A805E6" w:rsidRPr="00EC30C2" w14:paraId="7336FAE3" w14:textId="77777777" w:rsidTr="00CB00B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BBF872" w14:textId="77777777" w:rsidR="00A805E6" w:rsidRPr="00FF430B" w:rsidRDefault="00A805E6" w:rsidP="00CB00BC">
            <w:pPr>
              <w:rPr>
                <w:b/>
                <w:bCs/>
                <w:lang w:val="ro-MD"/>
              </w:rPr>
            </w:pPr>
          </w:p>
        </w:tc>
      </w:tr>
      <w:tr w:rsidR="00A805E6" w:rsidRPr="00EC30C2" w14:paraId="0780FC07"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3CFA0" w14:textId="77777777" w:rsidR="00A805E6" w:rsidRPr="00FF430B" w:rsidRDefault="00A805E6" w:rsidP="00CB00BC">
            <w:pPr>
              <w:rPr>
                <w:b/>
                <w:bCs/>
                <w:lang w:val="ro-MD"/>
              </w:rPr>
            </w:pPr>
            <w:r w:rsidRPr="00FF430B">
              <w:rPr>
                <w:b/>
                <w:bCs/>
                <w:lang w:val="ro-MD"/>
              </w:rPr>
              <w:t>Tipul obiectului de achiziţie:_____________________________________________________</w:t>
            </w:r>
          </w:p>
        </w:tc>
      </w:tr>
      <w:tr w:rsidR="00A805E6" w:rsidRPr="00EC30C2" w14:paraId="1D67FBC6"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515648" w14:textId="77777777" w:rsidR="00A805E6" w:rsidRPr="00FF430B" w:rsidRDefault="00A805E6" w:rsidP="00CB00BC">
            <w:pPr>
              <w:ind w:right="129"/>
              <w:rPr>
                <w:b/>
                <w:bCs/>
                <w:lang w:val="ro-MD"/>
              </w:rPr>
            </w:pPr>
            <w:r w:rsidRPr="00FF430B">
              <w:rPr>
                <w:b/>
                <w:bCs/>
                <w:lang w:val="ro-MD"/>
              </w:rPr>
              <w:t>Obiectul achiziţiei:_____________________________________________________________</w:t>
            </w:r>
          </w:p>
        </w:tc>
      </w:tr>
      <w:tr w:rsidR="00A805E6" w:rsidRPr="00EC30C2" w14:paraId="65206B58"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3298E5" w14:textId="77777777" w:rsidR="00A805E6" w:rsidRPr="00FF430B" w:rsidRDefault="00A805E6" w:rsidP="00CB00BC">
            <w:pPr>
              <w:rPr>
                <w:b/>
                <w:bCs/>
                <w:lang w:val="ro-MD"/>
              </w:rPr>
            </w:pPr>
            <w:r w:rsidRPr="00FF430B">
              <w:rPr>
                <w:b/>
                <w:bCs/>
                <w:lang w:val="ro-MD"/>
              </w:rPr>
              <w:t>Cod CPV:____________________________________________________________________</w:t>
            </w:r>
          </w:p>
        </w:tc>
      </w:tr>
      <w:tr w:rsidR="00A805E6" w:rsidRPr="00EC30C2" w14:paraId="00DF2006" w14:textId="77777777" w:rsidTr="00CB00B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C30D3A" w14:textId="77777777" w:rsidR="00A805E6" w:rsidRPr="00FF430B" w:rsidRDefault="00A805E6" w:rsidP="00CB00BC">
            <w:pPr>
              <w:rPr>
                <w:b/>
                <w:bCs/>
                <w:lang w:val="ro-MD"/>
              </w:rPr>
            </w:pPr>
          </w:p>
        </w:tc>
      </w:tr>
    </w:tbl>
    <w:p w14:paraId="0ADC3144" w14:textId="77777777" w:rsidR="00A805E6" w:rsidRPr="00FF430B" w:rsidRDefault="00A805E6" w:rsidP="00A805E6">
      <w:pPr>
        <w:pStyle w:val="Style3"/>
        <w:tabs>
          <w:tab w:val="left" w:pos="567"/>
        </w:tabs>
        <w:spacing w:before="0" w:beforeAutospacing="0" w:after="0"/>
        <w:ind w:left="0" w:firstLine="0"/>
        <w:rPr>
          <w:rFonts w:eastAsia="PMingLiU"/>
          <w:b w:val="0"/>
          <w:lang w:val="ro-MD" w:eastAsia="zh-CN"/>
        </w:rPr>
      </w:pPr>
    </w:p>
    <w:p w14:paraId="3C5AC230" w14:textId="77777777" w:rsidR="00A805E6" w:rsidRPr="00FF430B" w:rsidRDefault="00A805E6" w:rsidP="00A805E6">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00D89188" w14:textId="77777777" w:rsidR="00A805E6" w:rsidRPr="00FF430B" w:rsidRDefault="00A805E6" w:rsidP="00A805E6">
      <w:pPr>
        <w:pStyle w:val="Style3"/>
        <w:tabs>
          <w:tab w:val="clear" w:pos="360"/>
          <w:tab w:val="left" w:pos="0"/>
        </w:tabs>
        <w:ind w:left="0" w:firstLine="0"/>
        <w:rPr>
          <w:rFonts w:eastAsia="PMingLiU"/>
          <w:b w:val="0"/>
          <w:lang w:val="ro-MD" w:eastAsia="zh-CN"/>
        </w:rPr>
      </w:pPr>
    </w:p>
    <w:p w14:paraId="0F53C15C" w14:textId="77777777" w:rsidR="00A805E6" w:rsidRPr="00FF430B" w:rsidRDefault="00A805E6" w:rsidP="00A805E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B2DADAF" w14:textId="77777777" w:rsidR="00A805E6" w:rsidRPr="00FF430B" w:rsidRDefault="00A805E6" w:rsidP="00A805E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426CC796" w14:textId="77777777" w:rsidR="00A805E6" w:rsidRPr="00FF430B" w:rsidRDefault="00A805E6" w:rsidP="00A805E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62319FBE" w14:textId="77777777" w:rsidR="00A805E6" w:rsidRPr="00FF430B" w:rsidRDefault="00A805E6" w:rsidP="00A805E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24CA20E1" w14:textId="77777777" w:rsidR="00A805E6" w:rsidRPr="00FF430B" w:rsidRDefault="00A805E6" w:rsidP="00A805E6">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95C1DF1" w14:textId="77777777" w:rsidR="00A805E6" w:rsidRPr="00FF430B" w:rsidRDefault="00A805E6" w:rsidP="00A805E6">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5DF5AE52" w14:textId="77777777" w:rsidR="00A805E6" w:rsidRPr="00FF430B" w:rsidRDefault="00A805E6" w:rsidP="00A805E6">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52D5EB9" w14:textId="77777777" w:rsidR="00A805E6" w:rsidRPr="00FF430B" w:rsidRDefault="00A805E6" w:rsidP="00A805E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2897BE5E" w14:textId="77777777" w:rsidR="00A805E6" w:rsidRPr="00FF430B" w:rsidRDefault="00A805E6" w:rsidP="00A805E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606EE9D9" w14:textId="77777777" w:rsidR="00A805E6" w:rsidRPr="00FF430B" w:rsidRDefault="00A805E6" w:rsidP="00A805E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1A0E1189" w14:textId="77777777" w:rsidR="00A805E6" w:rsidRPr="00FF430B" w:rsidRDefault="00A805E6" w:rsidP="00A805E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28C3773C" w14:textId="77777777" w:rsidR="00A805E6" w:rsidRPr="00FF430B" w:rsidRDefault="00A805E6" w:rsidP="00A805E6">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6DC1F0B1" w14:textId="77777777" w:rsidR="00A805E6" w:rsidRPr="00FF430B" w:rsidRDefault="00A805E6" w:rsidP="00A805E6">
      <w:pPr>
        <w:pStyle w:val="Style3"/>
        <w:tabs>
          <w:tab w:val="left" w:pos="567"/>
        </w:tabs>
        <w:spacing w:before="0" w:beforeAutospacing="0" w:after="0"/>
        <w:ind w:left="0" w:firstLine="0"/>
        <w:rPr>
          <w:rFonts w:eastAsia="PMingLiU"/>
          <w:b w:val="0"/>
          <w:lang w:val="ro-MD" w:eastAsia="zh-CN"/>
        </w:rPr>
      </w:pPr>
    </w:p>
    <w:p w14:paraId="443BA379"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805E6" w:rsidRPr="00EC30C2" w14:paraId="43D8E4CD" w14:textId="77777777" w:rsidTr="00CB00B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FB2576" w14:textId="77777777" w:rsidR="00A805E6" w:rsidRPr="00FF430B" w:rsidRDefault="00A805E6" w:rsidP="00CB00BC">
            <w:pPr>
              <w:rPr>
                <w:bCs/>
                <w:color w:val="000000" w:themeColor="text1"/>
                <w:lang w:val="ro-MD"/>
              </w:rPr>
            </w:pPr>
            <w:r w:rsidRPr="00FF430B">
              <w:rPr>
                <w:bCs/>
                <w:color w:val="000000" w:themeColor="text1"/>
                <w:lang w:val="ro-MD"/>
              </w:rPr>
              <w:t>CANDIDAT</w:t>
            </w:r>
          </w:p>
        </w:tc>
      </w:tr>
      <w:tr w:rsidR="00A805E6" w:rsidRPr="00EC30C2" w14:paraId="60831BB6" w14:textId="77777777" w:rsidTr="00CB00B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CE6A81" w14:textId="77777777" w:rsidR="00A805E6" w:rsidRPr="00FF430B" w:rsidRDefault="00A805E6" w:rsidP="00CB00BC">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D8D57D" w14:textId="77777777" w:rsidR="00A805E6" w:rsidRPr="00FF430B" w:rsidRDefault="00A805E6" w:rsidP="00CB00BC">
            <w:pPr>
              <w:jc w:val="center"/>
              <w:rPr>
                <w:bCs/>
                <w:color w:val="000000" w:themeColor="text1"/>
                <w:lang w:val="ro-MD"/>
              </w:rPr>
            </w:pPr>
            <w:r w:rsidRPr="00FF430B">
              <w:rPr>
                <w:bCs/>
                <w:color w:val="000000" w:themeColor="text1"/>
                <w:lang w:val="ro-MD"/>
              </w:rPr>
              <w:t xml:space="preserve">Corespundere                                  </w:t>
            </w:r>
          </w:p>
        </w:tc>
      </w:tr>
      <w:tr w:rsidR="00A805E6" w:rsidRPr="00EC30C2" w14:paraId="5F311A1F" w14:textId="77777777" w:rsidTr="00CB00B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CB0656" w14:textId="77777777" w:rsidR="00A805E6" w:rsidRPr="00FF430B" w:rsidRDefault="00A805E6" w:rsidP="00CB00BC">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BED654" w14:textId="77777777" w:rsidR="00A805E6" w:rsidRPr="00FF430B" w:rsidRDefault="00A805E6" w:rsidP="00CB00BC">
            <w:pPr>
              <w:jc w:val="center"/>
              <w:rPr>
                <w:bCs/>
                <w:color w:val="000000" w:themeColor="text1"/>
                <w:lang w:val="ro-MD"/>
              </w:rPr>
            </w:pPr>
          </w:p>
        </w:tc>
      </w:tr>
      <w:tr w:rsidR="00A805E6" w:rsidRPr="00EC30C2" w14:paraId="1CDEA4B5" w14:textId="77777777" w:rsidTr="00CB00B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C40DA5" w14:textId="77777777" w:rsidR="00A805E6" w:rsidRPr="00FF430B" w:rsidRDefault="00A805E6" w:rsidP="00CB00BC">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4C72D7" w14:textId="77777777" w:rsidR="00A805E6" w:rsidRPr="00FF430B" w:rsidRDefault="00A805E6" w:rsidP="00CB00BC">
            <w:pPr>
              <w:jc w:val="center"/>
              <w:rPr>
                <w:bCs/>
                <w:color w:val="000000" w:themeColor="text1"/>
                <w:lang w:val="ro-MD"/>
              </w:rPr>
            </w:pPr>
          </w:p>
        </w:tc>
      </w:tr>
      <w:tr w:rsidR="00A805E6" w:rsidRPr="00EC30C2" w14:paraId="28418F86" w14:textId="77777777" w:rsidTr="00CB00B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617E4F" w14:textId="77777777" w:rsidR="00A805E6" w:rsidRPr="00FF430B" w:rsidRDefault="00A805E6" w:rsidP="00CB00BC">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376C46" w14:textId="77777777" w:rsidR="00A805E6" w:rsidRPr="00FF430B" w:rsidRDefault="00A805E6" w:rsidP="00CB00BC">
            <w:pPr>
              <w:jc w:val="center"/>
              <w:rPr>
                <w:bCs/>
                <w:color w:val="000000" w:themeColor="text1"/>
                <w:lang w:val="ro-MD"/>
              </w:rPr>
            </w:pPr>
          </w:p>
        </w:tc>
      </w:tr>
    </w:tbl>
    <w:p w14:paraId="762BD634"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0AC57085"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537A59E2" w14:textId="77777777" w:rsidR="00A805E6" w:rsidRPr="00FF430B" w:rsidRDefault="00A805E6" w:rsidP="00A805E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7D71C74"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326B5074"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59FA4276" w14:textId="77777777" w:rsidR="00A805E6" w:rsidRPr="00FF430B" w:rsidRDefault="00A805E6" w:rsidP="00A805E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0D49E47"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27C8FBD6"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647205E6"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05593B80" w14:textId="77777777" w:rsidR="00A805E6" w:rsidRPr="00FF430B" w:rsidRDefault="00A805E6" w:rsidP="00A805E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4B4C430A"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47B4B08C"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79E5C37F" w14:textId="77777777" w:rsidR="00A805E6" w:rsidRPr="00FF430B" w:rsidRDefault="00A805E6" w:rsidP="00A805E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9DAC4" w14:textId="77777777" w:rsidR="00A805E6" w:rsidRPr="00FF430B" w:rsidRDefault="00A805E6" w:rsidP="00A805E6">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099A8652"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081FA7AC"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41702795"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06AB5E84"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7755AA31"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2C6F1B81"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3D7EE786"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4884DA58" w14:textId="77777777" w:rsidR="00A805E6" w:rsidRPr="00FF430B" w:rsidRDefault="00A805E6" w:rsidP="00A805E6">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2BB93391" w14:textId="77777777" w:rsidR="00A805E6" w:rsidRPr="00FF430B" w:rsidRDefault="00A805E6" w:rsidP="00A805E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AFC1418" w14:textId="77777777" w:rsidR="00A805E6" w:rsidRPr="00FF430B" w:rsidRDefault="00A805E6" w:rsidP="00A805E6">
      <w:pPr>
        <w:pStyle w:val="Style3"/>
        <w:tabs>
          <w:tab w:val="left" w:pos="567"/>
        </w:tabs>
        <w:spacing w:before="0" w:beforeAutospacing="0" w:after="0"/>
        <w:ind w:left="0" w:firstLine="0"/>
        <w:jc w:val="both"/>
        <w:rPr>
          <w:rFonts w:eastAsia="PMingLiU"/>
          <w:b w:val="0"/>
          <w:i/>
          <w:lang w:val="ro-MD" w:eastAsia="zh-CN"/>
        </w:rPr>
      </w:pPr>
    </w:p>
    <w:p w14:paraId="339BD56E" w14:textId="77777777" w:rsidR="00A805E6" w:rsidRPr="00FF430B" w:rsidRDefault="00A805E6" w:rsidP="00A805E6">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7C57A869" w14:textId="77777777" w:rsidR="00A805E6" w:rsidRPr="00FF430B" w:rsidRDefault="00A805E6" w:rsidP="00A805E6">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49E4C0FA" w14:textId="77777777" w:rsidR="00A805E6" w:rsidRPr="00FF430B" w:rsidRDefault="00A805E6" w:rsidP="00A805E6">
      <w:pPr>
        <w:pStyle w:val="Style3"/>
        <w:tabs>
          <w:tab w:val="left" w:pos="567"/>
        </w:tabs>
        <w:spacing w:before="0" w:beforeAutospacing="0" w:after="0"/>
        <w:ind w:left="0" w:firstLine="0"/>
        <w:jc w:val="both"/>
        <w:rPr>
          <w:rFonts w:eastAsia="PMingLiU"/>
          <w:b w:val="0"/>
          <w:lang w:val="ro-MD" w:eastAsia="zh-CN"/>
        </w:rPr>
      </w:pPr>
    </w:p>
    <w:p w14:paraId="67CC01F9" w14:textId="77777777" w:rsidR="00A805E6" w:rsidRPr="00FF430B" w:rsidRDefault="00A805E6" w:rsidP="00A805E6">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18748E6B" w14:textId="77777777" w:rsidR="00A805E6" w:rsidRPr="00FF430B" w:rsidRDefault="00A805E6" w:rsidP="00A805E6">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A8853FF" w14:textId="77777777" w:rsidR="00A805E6" w:rsidRPr="00FF430B" w:rsidRDefault="00A805E6" w:rsidP="00A805E6">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0B2F28" w14:textId="77777777" w:rsidR="00A805E6" w:rsidRPr="00FF430B" w:rsidRDefault="00A805E6" w:rsidP="00A805E6">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271D0359" w14:textId="77777777" w:rsidR="00A805E6" w:rsidRPr="00FF430B" w:rsidRDefault="00A805E6" w:rsidP="00A805E6">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F1643E0"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3436BA59"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297B73C"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015D368B"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70021962"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6B947EBA" w14:textId="77777777" w:rsidR="00A805E6" w:rsidRPr="00FF430B" w:rsidRDefault="00A805E6" w:rsidP="00A805E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5</w:t>
      </w:r>
    </w:p>
    <w:p w14:paraId="3ACE95BD" w14:textId="77777777" w:rsidR="00A805E6" w:rsidRPr="00FF430B" w:rsidRDefault="00A805E6" w:rsidP="00A805E6">
      <w:pPr>
        <w:jc w:val="right"/>
        <w:rPr>
          <w:noProof w:val="0"/>
          <w:lang w:val="ro-MD"/>
        </w:rPr>
      </w:pPr>
      <w:r w:rsidRPr="00FF430B">
        <w:rPr>
          <w:noProof w:val="0"/>
          <w:lang w:val="ro-MD"/>
        </w:rPr>
        <w:t>la Documentația standard nr._____</w:t>
      </w:r>
    </w:p>
    <w:p w14:paraId="22534A5B" w14:textId="77777777" w:rsidR="00A805E6" w:rsidRPr="00FF430B" w:rsidRDefault="00A805E6" w:rsidP="00A805E6">
      <w:pPr>
        <w:jc w:val="right"/>
        <w:rPr>
          <w:noProof w:val="0"/>
          <w:lang w:val="ro-MD"/>
        </w:rPr>
      </w:pPr>
      <w:r w:rsidRPr="00FF430B">
        <w:rPr>
          <w:noProof w:val="0"/>
          <w:lang w:val="ro-MD"/>
        </w:rPr>
        <w:t>din “____” ________ 20___</w:t>
      </w:r>
    </w:p>
    <w:p w14:paraId="70583E9A"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046686F8"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6C5496A8" w14:textId="77777777" w:rsidR="00A805E6" w:rsidRPr="00FF430B" w:rsidRDefault="00A805E6" w:rsidP="00A805E6">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04249E93" w14:textId="77777777" w:rsidR="00A805E6" w:rsidRPr="00FF430B" w:rsidRDefault="00A805E6" w:rsidP="00A805E6">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0BE4247A" w14:textId="77777777" w:rsidR="00A805E6" w:rsidRPr="00FF430B" w:rsidRDefault="00A805E6" w:rsidP="00A805E6">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805E6" w:rsidRPr="00EC30C2" w14:paraId="0F13B1BB" w14:textId="77777777" w:rsidTr="00CB00BC">
        <w:tc>
          <w:tcPr>
            <w:tcW w:w="4248" w:type="dxa"/>
            <w:shd w:val="clear" w:color="auto" w:fill="FFFFFF" w:themeFill="background1"/>
          </w:tcPr>
          <w:p w14:paraId="4A582334" w14:textId="77777777" w:rsidR="00A805E6" w:rsidRPr="00FF430B" w:rsidRDefault="00A805E6" w:rsidP="00CB00BC">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324B5549" w14:textId="77777777" w:rsidR="00A805E6" w:rsidRPr="00FF430B" w:rsidRDefault="00A805E6" w:rsidP="00CB00BC">
            <w:pPr>
              <w:ind w:right="-1"/>
              <w:jc w:val="both"/>
              <w:rPr>
                <w:rFonts w:eastAsia="Cambria"/>
                <w:noProof w:val="0"/>
                <w:lang w:val="ro-MD"/>
              </w:rPr>
            </w:pPr>
          </w:p>
        </w:tc>
      </w:tr>
      <w:tr w:rsidR="00A805E6" w:rsidRPr="00EC30C2" w14:paraId="249A15A3" w14:textId="77777777" w:rsidTr="00CB00BC">
        <w:tc>
          <w:tcPr>
            <w:tcW w:w="4248" w:type="dxa"/>
            <w:shd w:val="clear" w:color="auto" w:fill="FFFFFF" w:themeFill="background1"/>
          </w:tcPr>
          <w:p w14:paraId="01960F1B" w14:textId="77777777" w:rsidR="00A805E6" w:rsidRPr="00FF430B" w:rsidRDefault="00A805E6" w:rsidP="00CB00BC">
            <w:pPr>
              <w:ind w:right="-1"/>
              <w:jc w:val="both"/>
              <w:rPr>
                <w:rFonts w:eastAsia="Calibri"/>
                <w:noProof w:val="0"/>
                <w:lang w:val="ro-MD"/>
              </w:rPr>
            </w:pPr>
            <w:r w:rsidRPr="00FF430B">
              <w:rPr>
                <w:rFonts w:eastAsia="Cambria"/>
                <w:noProof w:val="0"/>
                <w:lang w:val="ro-MD"/>
              </w:rPr>
              <w:t>Localitate</w:t>
            </w:r>
          </w:p>
        </w:tc>
        <w:tc>
          <w:tcPr>
            <w:tcW w:w="5528" w:type="dxa"/>
          </w:tcPr>
          <w:p w14:paraId="74CE2CD0" w14:textId="77777777" w:rsidR="00A805E6" w:rsidRPr="00FF430B" w:rsidRDefault="00A805E6" w:rsidP="00CB00BC">
            <w:pPr>
              <w:ind w:right="-1"/>
              <w:jc w:val="both"/>
              <w:rPr>
                <w:rFonts w:eastAsia="Cambria"/>
                <w:noProof w:val="0"/>
                <w:lang w:val="ro-MD"/>
              </w:rPr>
            </w:pPr>
          </w:p>
        </w:tc>
      </w:tr>
      <w:tr w:rsidR="00A805E6" w:rsidRPr="00EC30C2" w14:paraId="194B6E6A" w14:textId="77777777" w:rsidTr="00CB00BC">
        <w:tc>
          <w:tcPr>
            <w:tcW w:w="4248" w:type="dxa"/>
            <w:shd w:val="clear" w:color="auto" w:fill="FFFFFF" w:themeFill="background1"/>
          </w:tcPr>
          <w:p w14:paraId="463CC6C9" w14:textId="77777777" w:rsidR="00A805E6" w:rsidRPr="00FF430B" w:rsidRDefault="00A805E6" w:rsidP="00CB00BC">
            <w:pPr>
              <w:ind w:right="-1"/>
              <w:jc w:val="both"/>
              <w:rPr>
                <w:rFonts w:eastAsia="Cambria"/>
                <w:noProof w:val="0"/>
                <w:lang w:val="ro-MD"/>
              </w:rPr>
            </w:pPr>
            <w:r w:rsidRPr="00FF430B">
              <w:rPr>
                <w:rFonts w:eastAsia="Calibri"/>
                <w:noProof w:val="0"/>
                <w:lang w:val="ro-MD"/>
              </w:rPr>
              <w:t>IDNO</w:t>
            </w:r>
          </w:p>
        </w:tc>
        <w:tc>
          <w:tcPr>
            <w:tcW w:w="5528" w:type="dxa"/>
          </w:tcPr>
          <w:p w14:paraId="24A2EC2E" w14:textId="77777777" w:rsidR="00A805E6" w:rsidRPr="00FF430B" w:rsidRDefault="00A805E6" w:rsidP="00CB00BC">
            <w:pPr>
              <w:ind w:right="-1"/>
              <w:jc w:val="both"/>
              <w:rPr>
                <w:rFonts w:eastAsia="Cambria"/>
                <w:noProof w:val="0"/>
                <w:lang w:val="ro-MD"/>
              </w:rPr>
            </w:pPr>
          </w:p>
        </w:tc>
      </w:tr>
      <w:tr w:rsidR="00A805E6" w:rsidRPr="00EC30C2" w14:paraId="54510794" w14:textId="77777777" w:rsidTr="00CB00BC">
        <w:tc>
          <w:tcPr>
            <w:tcW w:w="4248" w:type="dxa"/>
            <w:shd w:val="clear" w:color="auto" w:fill="FFFFFF" w:themeFill="background1"/>
          </w:tcPr>
          <w:p w14:paraId="7DD799D8" w14:textId="77777777" w:rsidR="00A805E6" w:rsidRPr="00FF430B" w:rsidRDefault="00A805E6" w:rsidP="00CB00BC">
            <w:pPr>
              <w:ind w:right="-1"/>
              <w:jc w:val="both"/>
              <w:rPr>
                <w:rFonts w:eastAsia="Calibri"/>
                <w:noProof w:val="0"/>
                <w:lang w:val="ro-MD"/>
              </w:rPr>
            </w:pPr>
            <w:r w:rsidRPr="00FF430B">
              <w:rPr>
                <w:rFonts w:eastAsia="Calibri"/>
                <w:noProof w:val="0"/>
                <w:lang w:val="ro-MD"/>
              </w:rPr>
              <w:t>Adresa</w:t>
            </w:r>
          </w:p>
        </w:tc>
        <w:tc>
          <w:tcPr>
            <w:tcW w:w="5528" w:type="dxa"/>
          </w:tcPr>
          <w:p w14:paraId="5335DC4B" w14:textId="77777777" w:rsidR="00A805E6" w:rsidRPr="00FF430B" w:rsidRDefault="00A805E6" w:rsidP="00CB00BC">
            <w:pPr>
              <w:ind w:right="-1"/>
              <w:jc w:val="both"/>
              <w:rPr>
                <w:rFonts w:eastAsia="Cambria"/>
                <w:noProof w:val="0"/>
                <w:lang w:val="ro-MD"/>
              </w:rPr>
            </w:pPr>
          </w:p>
        </w:tc>
      </w:tr>
      <w:tr w:rsidR="00A805E6" w:rsidRPr="00EC30C2" w14:paraId="1F304733" w14:textId="77777777" w:rsidTr="00CB00BC">
        <w:tc>
          <w:tcPr>
            <w:tcW w:w="4248" w:type="dxa"/>
            <w:shd w:val="clear" w:color="auto" w:fill="FFFFFF" w:themeFill="background1"/>
          </w:tcPr>
          <w:p w14:paraId="439CACE8" w14:textId="77777777" w:rsidR="00A805E6" w:rsidRPr="00FF430B" w:rsidRDefault="00A805E6" w:rsidP="00CB00BC">
            <w:pPr>
              <w:ind w:right="-1"/>
              <w:jc w:val="both"/>
              <w:rPr>
                <w:rFonts w:eastAsia="Calibri"/>
                <w:noProof w:val="0"/>
                <w:lang w:val="ro-MD"/>
              </w:rPr>
            </w:pPr>
            <w:r w:rsidRPr="00FF430B">
              <w:rPr>
                <w:rFonts w:eastAsia="Calibri"/>
                <w:noProof w:val="0"/>
                <w:lang w:val="ro-MD"/>
              </w:rPr>
              <w:t>Număr de telefon/fax</w:t>
            </w:r>
          </w:p>
        </w:tc>
        <w:tc>
          <w:tcPr>
            <w:tcW w:w="5528" w:type="dxa"/>
          </w:tcPr>
          <w:p w14:paraId="6CA20896" w14:textId="77777777" w:rsidR="00A805E6" w:rsidRPr="00FF430B" w:rsidRDefault="00A805E6" w:rsidP="00CB00BC">
            <w:pPr>
              <w:ind w:right="-1"/>
              <w:jc w:val="both"/>
              <w:rPr>
                <w:rFonts w:eastAsia="Cambria"/>
                <w:noProof w:val="0"/>
                <w:lang w:val="ro-MD"/>
              </w:rPr>
            </w:pPr>
          </w:p>
        </w:tc>
      </w:tr>
      <w:tr w:rsidR="00A805E6" w:rsidRPr="00EC30C2" w14:paraId="35893EAA" w14:textId="77777777" w:rsidTr="00CB00BC">
        <w:tc>
          <w:tcPr>
            <w:tcW w:w="4248" w:type="dxa"/>
            <w:shd w:val="clear" w:color="auto" w:fill="FFFFFF" w:themeFill="background1"/>
          </w:tcPr>
          <w:p w14:paraId="1A2827CD" w14:textId="77777777" w:rsidR="00A805E6" w:rsidRPr="00FF430B" w:rsidRDefault="00A805E6" w:rsidP="00CB00BC">
            <w:pPr>
              <w:ind w:right="-1"/>
              <w:jc w:val="both"/>
              <w:rPr>
                <w:rFonts w:eastAsia="Calibri"/>
                <w:noProof w:val="0"/>
                <w:lang w:val="ro-MD"/>
              </w:rPr>
            </w:pPr>
            <w:r w:rsidRPr="00FF430B">
              <w:rPr>
                <w:rFonts w:eastAsia="Calibri"/>
                <w:noProof w:val="0"/>
                <w:lang w:val="ro-MD"/>
              </w:rPr>
              <w:t>E-mail</w:t>
            </w:r>
          </w:p>
        </w:tc>
        <w:tc>
          <w:tcPr>
            <w:tcW w:w="5528" w:type="dxa"/>
          </w:tcPr>
          <w:p w14:paraId="118BA6C3" w14:textId="77777777" w:rsidR="00A805E6" w:rsidRPr="00FF430B" w:rsidRDefault="00A805E6" w:rsidP="00CB00BC">
            <w:pPr>
              <w:ind w:right="-1"/>
              <w:jc w:val="both"/>
              <w:rPr>
                <w:rFonts w:eastAsia="Cambria"/>
                <w:noProof w:val="0"/>
                <w:lang w:val="ro-MD"/>
              </w:rPr>
            </w:pPr>
          </w:p>
        </w:tc>
      </w:tr>
      <w:tr w:rsidR="00A805E6" w:rsidRPr="00EC30C2" w14:paraId="3377D305" w14:textId="77777777" w:rsidTr="00CB00BC">
        <w:tc>
          <w:tcPr>
            <w:tcW w:w="4248" w:type="dxa"/>
            <w:shd w:val="clear" w:color="auto" w:fill="FFFFFF" w:themeFill="background1"/>
          </w:tcPr>
          <w:p w14:paraId="6D35BF98" w14:textId="77777777" w:rsidR="00A805E6" w:rsidRPr="00FF430B" w:rsidRDefault="00A805E6" w:rsidP="00CB00BC">
            <w:pPr>
              <w:ind w:right="-1"/>
              <w:jc w:val="both"/>
              <w:rPr>
                <w:rFonts w:eastAsia="Calibri"/>
                <w:noProof w:val="0"/>
                <w:lang w:val="ro-MD"/>
              </w:rPr>
            </w:pPr>
            <w:r w:rsidRPr="00FF430B">
              <w:rPr>
                <w:rFonts w:eastAsia="Calibri"/>
                <w:noProof w:val="0"/>
                <w:lang w:val="ro-MD"/>
              </w:rPr>
              <w:t>Pagina web oficială</w:t>
            </w:r>
          </w:p>
        </w:tc>
        <w:tc>
          <w:tcPr>
            <w:tcW w:w="5528" w:type="dxa"/>
          </w:tcPr>
          <w:p w14:paraId="42042121" w14:textId="77777777" w:rsidR="00A805E6" w:rsidRPr="00FF430B" w:rsidRDefault="00A805E6" w:rsidP="00CB00BC">
            <w:pPr>
              <w:ind w:right="-1"/>
              <w:jc w:val="both"/>
              <w:rPr>
                <w:rFonts w:eastAsia="Cambria"/>
                <w:noProof w:val="0"/>
                <w:lang w:val="ro-MD"/>
              </w:rPr>
            </w:pPr>
          </w:p>
        </w:tc>
      </w:tr>
      <w:tr w:rsidR="00A805E6" w:rsidRPr="00EC30C2" w14:paraId="23B06352" w14:textId="77777777" w:rsidTr="00CB00BC">
        <w:tc>
          <w:tcPr>
            <w:tcW w:w="4248" w:type="dxa"/>
            <w:shd w:val="clear" w:color="auto" w:fill="FFFFFF" w:themeFill="background1"/>
          </w:tcPr>
          <w:p w14:paraId="16E72D1A" w14:textId="77777777" w:rsidR="00A805E6" w:rsidRPr="00FF430B" w:rsidRDefault="00A805E6" w:rsidP="00CB00BC">
            <w:pPr>
              <w:ind w:right="-1"/>
              <w:jc w:val="both"/>
              <w:rPr>
                <w:rFonts w:eastAsia="Calibri"/>
                <w:noProof w:val="0"/>
                <w:lang w:val="ro-MD"/>
              </w:rPr>
            </w:pPr>
            <w:r w:rsidRPr="00FF430B">
              <w:rPr>
                <w:rFonts w:eastAsia="Calibri"/>
                <w:noProof w:val="0"/>
                <w:lang w:val="ro-MD"/>
              </w:rPr>
              <w:t>Persoana de contact</w:t>
            </w:r>
          </w:p>
        </w:tc>
        <w:tc>
          <w:tcPr>
            <w:tcW w:w="5528" w:type="dxa"/>
          </w:tcPr>
          <w:p w14:paraId="3DBA0075" w14:textId="77777777" w:rsidR="00A805E6" w:rsidRPr="00FF430B" w:rsidRDefault="00A805E6" w:rsidP="00CB00BC">
            <w:pPr>
              <w:ind w:right="-1"/>
              <w:jc w:val="both"/>
              <w:rPr>
                <w:rFonts w:eastAsia="Cambria"/>
                <w:noProof w:val="0"/>
                <w:lang w:val="ro-MD"/>
              </w:rPr>
            </w:pPr>
          </w:p>
        </w:tc>
      </w:tr>
      <w:tr w:rsidR="00A805E6" w:rsidRPr="00EC30C2" w14:paraId="4810F057" w14:textId="77777777" w:rsidTr="00CB00BC">
        <w:tc>
          <w:tcPr>
            <w:tcW w:w="4248" w:type="dxa"/>
            <w:shd w:val="clear" w:color="auto" w:fill="FFFFFF" w:themeFill="background1"/>
          </w:tcPr>
          <w:p w14:paraId="40DEF9F6" w14:textId="77777777" w:rsidR="00A805E6" w:rsidRPr="00FF430B" w:rsidRDefault="00A805E6" w:rsidP="00CB00BC">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45281C8C" w14:textId="77777777" w:rsidR="00A805E6" w:rsidRPr="00FF430B" w:rsidRDefault="00A805E6" w:rsidP="00CB00BC">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EDBF9F5" w14:textId="77777777" w:rsidR="00A805E6" w:rsidRPr="00FF430B" w:rsidRDefault="00A805E6" w:rsidP="00CB00BC">
            <w:pPr>
              <w:ind w:right="-1"/>
              <w:jc w:val="both"/>
              <w:rPr>
                <w:rFonts w:eastAsia="Cambria"/>
                <w:noProof w:val="0"/>
                <w:lang w:val="ro-MD"/>
              </w:rPr>
            </w:pPr>
          </w:p>
        </w:tc>
      </w:tr>
    </w:tbl>
    <w:p w14:paraId="4CE10642" w14:textId="77777777" w:rsidR="00A805E6" w:rsidRPr="00FF430B" w:rsidRDefault="00A805E6" w:rsidP="00A805E6">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A805E6" w:rsidRPr="00EC30C2" w14:paraId="48428937" w14:textId="77777777" w:rsidTr="00CB00BC">
        <w:tc>
          <w:tcPr>
            <w:tcW w:w="4248" w:type="dxa"/>
            <w:shd w:val="clear" w:color="auto" w:fill="FFFFFF" w:themeFill="background1"/>
          </w:tcPr>
          <w:p w14:paraId="6FB9E4D8"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498D2EA0" w14:textId="77777777" w:rsidR="00A805E6" w:rsidRPr="00FF430B" w:rsidRDefault="00A805E6" w:rsidP="00CB00BC">
            <w:pPr>
              <w:spacing w:after="160" w:line="259" w:lineRule="auto"/>
              <w:ind w:right="-1"/>
              <w:jc w:val="both"/>
              <w:rPr>
                <w:i/>
                <w:noProof w:val="0"/>
                <w:lang w:val="ro-MD" w:eastAsia="ro-RO"/>
              </w:rPr>
            </w:pPr>
          </w:p>
        </w:tc>
      </w:tr>
      <w:tr w:rsidR="00A805E6" w:rsidRPr="00EC30C2" w14:paraId="0440E8AA" w14:textId="77777777" w:rsidTr="00CB00BC">
        <w:tc>
          <w:tcPr>
            <w:tcW w:w="4248" w:type="dxa"/>
            <w:shd w:val="clear" w:color="auto" w:fill="FFFFFF" w:themeFill="background1"/>
          </w:tcPr>
          <w:p w14:paraId="3B96DBB2"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257717E7" w14:textId="77777777" w:rsidR="00A805E6" w:rsidRPr="00FF430B" w:rsidRDefault="00A805E6" w:rsidP="00CB00BC">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64DCC365" w14:textId="77777777" w:rsidR="00A805E6" w:rsidRPr="00FF430B" w:rsidRDefault="00A805E6" w:rsidP="00CB00BC">
            <w:pPr>
              <w:spacing w:after="160" w:line="259" w:lineRule="auto"/>
              <w:ind w:right="-1"/>
              <w:jc w:val="both"/>
              <w:rPr>
                <w:i/>
                <w:noProof w:val="0"/>
                <w:lang w:val="ro-MD" w:eastAsia="ro-RO"/>
              </w:rPr>
            </w:pPr>
          </w:p>
        </w:tc>
      </w:tr>
      <w:tr w:rsidR="00A805E6" w:rsidRPr="00EC30C2" w14:paraId="7089F6EF" w14:textId="77777777" w:rsidTr="00CB00BC">
        <w:tc>
          <w:tcPr>
            <w:tcW w:w="4248" w:type="dxa"/>
            <w:shd w:val="clear" w:color="auto" w:fill="FFFFFF" w:themeFill="background1"/>
          </w:tcPr>
          <w:p w14:paraId="492A759C"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7CEEAFD2"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 xml:space="preserve">Servicii de proiectare □  </w:t>
            </w:r>
          </w:p>
          <w:p w14:paraId="6BDBF66F"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Lucrări □</w:t>
            </w:r>
          </w:p>
        </w:tc>
      </w:tr>
      <w:tr w:rsidR="00A805E6" w:rsidRPr="00EC30C2" w14:paraId="64AEE61E" w14:textId="77777777" w:rsidTr="00CB00BC">
        <w:tc>
          <w:tcPr>
            <w:tcW w:w="4248" w:type="dxa"/>
            <w:shd w:val="clear" w:color="auto" w:fill="FFFFFF" w:themeFill="background1"/>
          </w:tcPr>
          <w:p w14:paraId="77D31D57"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79198FCF" w14:textId="77777777" w:rsidR="00A805E6" w:rsidRPr="00FF430B" w:rsidRDefault="00A805E6" w:rsidP="00CB00BC">
            <w:pPr>
              <w:spacing w:after="160" w:line="259" w:lineRule="auto"/>
              <w:ind w:right="-1"/>
              <w:jc w:val="both"/>
              <w:rPr>
                <w:noProof w:val="0"/>
                <w:lang w:val="ro-MD" w:eastAsia="ro-RO"/>
              </w:rPr>
            </w:pPr>
          </w:p>
        </w:tc>
      </w:tr>
      <w:tr w:rsidR="00A805E6" w:rsidRPr="00EC30C2" w14:paraId="537D95F4" w14:textId="77777777" w:rsidTr="00CB00BC">
        <w:trPr>
          <w:trHeight w:val="255"/>
        </w:trPr>
        <w:tc>
          <w:tcPr>
            <w:tcW w:w="4248" w:type="dxa"/>
            <w:vMerge w:val="restart"/>
            <w:shd w:val="clear" w:color="auto" w:fill="FFFFFF" w:themeFill="background1"/>
          </w:tcPr>
          <w:p w14:paraId="24BEF8B9"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Anunțul de participare</w:t>
            </w:r>
          </w:p>
          <w:p w14:paraId="4D58934B" w14:textId="77777777" w:rsidR="00A805E6" w:rsidRPr="00FF430B" w:rsidRDefault="00A805E6" w:rsidP="00CB00BC">
            <w:pPr>
              <w:spacing w:after="160" w:line="259" w:lineRule="auto"/>
              <w:ind w:right="-1"/>
              <w:jc w:val="both"/>
              <w:rPr>
                <w:i/>
                <w:noProof w:val="0"/>
                <w:lang w:val="ro-MD" w:eastAsia="ro-RO"/>
              </w:rPr>
            </w:pPr>
          </w:p>
        </w:tc>
        <w:tc>
          <w:tcPr>
            <w:tcW w:w="5570" w:type="dxa"/>
          </w:tcPr>
          <w:p w14:paraId="5A178607" w14:textId="77777777" w:rsidR="00A805E6" w:rsidRPr="00FF430B" w:rsidRDefault="00A805E6" w:rsidP="00CB00BC">
            <w:pPr>
              <w:spacing w:after="160" w:line="259" w:lineRule="auto"/>
              <w:ind w:right="-1"/>
              <w:jc w:val="both"/>
              <w:rPr>
                <w:rFonts w:eastAsia="Cambria"/>
                <w:noProof w:val="0"/>
                <w:lang w:val="ro-MD"/>
              </w:rPr>
            </w:pPr>
            <w:r w:rsidRPr="00FF430B">
              <w:rPr>
                <w:rFonts w:eastAsia="Cambria"/>
                <w:noProof w:val="0"/>
                <w:lang w:val="ro-MD"/>
              </w:rPr>
              <w:t>Nr.:</w:t>
            </w:r>
          </w:p>
        </w:tc>
      </w:tr>
      <w:tr w:rsidR="00A805E6" w:rsidRPr="00EC30C2" w14:paraId="3D9645C6" w14:textId="77777777" w:rsidTr="00CB00BC">
        <w:trPr>
          <w:trHeight w:val="255"/>
        </w:trPr>
        <w:tc>
          <w:tcPr>
            <w:tcW w:w="4248" w:type="dxa"/>
            <w:vMerge/>
            <w:shd w:val="clear" w:color="auto" w:fill="FFFFFF" w:themeFill="background1"/>
          </w:tcPr>
          <w:p w14:paraId="13EEA290" w14:textId="77777777" w:rsidR="00A805E6" w:rsidRPr="00FF430B" w:rsidRDefault="00A805E6" w:rsidP="00CB00BC">
            <w:pPr>
              <w:spacing w:after="160" w:line="259" w:lineRule="auto"/>
              <w:ind w:right="-1"/>
              <w:jc w:val="both"/>
              <w:rPr>
                <w:noProof w:val="0"/>
                <w:lang w:val="ro-MD" w:eastAsia="ro-RO"/>
              </w:rPr>
            </w:pPr>
          </w:p>
        </w:tc>
        <w:tc>
          <w:tcPr>
            <w:tcW w:w="5570" w:type="dxa"/>
          </w:tcPr>
          <w:p w14:paraId="44DF1786" w14:textId="77777777" w:rsidR="00A805E6" w:rsidRPr="00FF430B" w:rsidRDefault="00A805E6" w:rsidP="00CB00BC">
            <w:pPr>
              <w:spacing w:after="160" w:line="259" w:lineRule="auto"/>
              <w:ind w:right="-1"/>
              <w:jc w:val="both"/>
              <w:rPr>
                <w:rFonts w:eastAsia="Cambria"/>
                <w:noProof w:val="0"/>
                <w:lang w:val="ro-MD"/>
              </w:rPr>
            </w:pPr>
            <w:r w:rsidRPr="00FF430B">
              <w:rPr>
                <w:rFonts w:eastAsia="Cambria"/>
                <w:noProof w:val="0"/>
                <w:lang w:val="ro-MD"/>
              </w:rPr>
              <w:t>Data publicării:</w:t>
            </w:r>
          </w:p>
        </w:tc>
      </w:tr>
      <w:tr w:rsidR="00A805E6" w:rsidRPr="00EC30C2" w14:paraId="2343E910" w14:textId="77777777" w:rsidTr="00CB00BC">
        <w:trPr>
          <w:trHeight w:val="255"/>
        </w:trPr>
        <w:tc>
          <w:tcPr>
            <w:tcW w:w="4248" w:type="dxa"/>
            <w:vMerge/>
            <w:shd w:val="clear" w:color="auto" w:fill="FFFFFF" w:themeFill="background1"/>
          </w:tcPr>
          <w:p w14:paraId="48FF8B74" w14:textId="77777777" w:rsidR="00A805E6" w:rsidRPr="00FF430B" w:rsidRDefault="00A805E6" w:rsidP="00CB00BC">
            <w:pPr>
              <w:spacing w:after="160" w:line="259" w:lineRule="auto"/>
              <w:ind w:right="-1"/>
              <w:jc w:val="both"/>
              <w:rPr>
                <w:noProof w:val="0"/>
                <w:lang w:val="ro-MD" w:eastAsia="ro-RO"/>
              </w:rPr>
            </w:pPr>
          </w:p>
        </w:tc>
        <w:tc>
          <w:tcPr>
            <w:tcW w:w="5570" w:type="dxa"/>
          </w:tcPr>
          <w:p w14:paraId="0E95C8C5" w14:textId="77777777" w:rsidR="00A805E6" w:rsidRPr="00FF430B" w:rsidRDefault="00A805E6" w:rsidP="00CB00BC">
            <w:pPr>
              <w:spacing w:after="160" w:line="259" w:lineRule="auto"/>
              <w:ind w:right="-1"/>
              <w:jc w:val="both"/>
              <w:rPr>
                <w:rFonts w:eastAsia="Cambria"/>
                <w:noProof w:val="0"/>
                <w:lang w:val="ro-MD"/>
              </w:rPr>
            </w:pPr>
            <w:r w:rsidRPr="00FF430B">
              <w:rPr>
                <w:rFonts w:eastAsia="Cambria"/>
                <w:noProof w:val="0"/>
                <w:lang w:val="ro-MD"/>
              </w:rPr>
              <w:t>Link:</w:t>
            </w:r>
          </w:p>
        </w:tc>
      </w:tr>
      <w:tr w:rsidR="00A805E6" w:rsidRPr="00EC30C2" w14:paraId="64B60296" w14:textId="77777777" w:rsidTr="00CB00BC">
        <w:trPr>
          <w:trHeight w:val="281"/>
        </w:trPr>
        <w:tc>
          <w:tcPr>
            <w:tcW w:w="4248" w:type="dxa"/>
            <w:shd w:val="clear" w:color="auto" w:fill="FFFFFF" w:themeFill="background1"/>
          </w:tcPr>
          <w:p w14:paraId="7F50C6D4"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58E89FCF"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Prețul cel mai scăzut □</w:t>
            </w:r>
          </w:p>
          <w:p w14:paraId="6F47BE82"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Costul cel mai scăzut □</w:t>
            </w:r>
          </w:p>
          <w:p w14:paraId="2E647A2A"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Cel mai bun raport calitate-preț □</w:t>
            </w:r>
          </w:p>
          <w:p w14:paraId="5FAF5753"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Cel mai bun raport calitate-cost □</w:t>
            </w:r>
          </w:p>
        </w:tc>
      </w:tr>
      <w:tr w:rsidR="00A805E6" w:rsidRPr="00EC30C2" w14:paraId="0658B833" w14:textId="77777777" w:rsidTr="00CB00BC">
        <w:trPr>
          <w:trHeight w:val="281"/>
        </w:trPr>
        <w:tc>
          <w:tcPr>
            <w:tcW w:w="4248" w:type="dxa"/>
            <w:shd w:val="clear" w:color="auto" w:fill="FFFFFF" w:themeFill="background1"/>
          </w:tcPr>
          <w:p w14:paraId="358E22DD" w14:textId="77777777" w:rsidR="00A805E6" w:rsidRPr="00FF430B" w:rsidRDefault="00A805E6" w:rsidP="00CB00BC">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8DC411E"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 xml:space="preserve">Acord-cadru □ </w:t>
            </w:r>
          </w:p>
          <w:p w14:paraId="24BAE4A8" w14:textId="77777777" w:rsidR="00A805E6" w:rsidRPr="00FF430B" w:rsidRDefault="00A805E6" w:rsidP="00CB00BC">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30E2C2D2" w14:textId="77777777" w:rsidR="00A805E6" w:rsidRPr="00FF430B" w:rsidRDefault="00A805E6" w:rsidP="00CB00BC">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A805E6" w:rsidRPr="00EC30C2" w14:paraId="334AAA4F" w14:textId="77777777" w:rsidTr="00CB00BC">
        <w:trPr>
          <w:trHeight w:val="281"/>
        </w:trPr>
        <w:tc>
          <w:tcPr>
            <w:tcW w:w="4248" w:type="dxa"/>
            <w:vMerge w:val="restart"/>
            <w:shd w:val="clear" w:color="auto" w:fill="FFFFFF" w:themeFill="background1"/>
          </w:tcPr>
          <w:p w14:paraId="149F4210" w14:textId="77777777" w:rsidR="00A805E6" w:rsidRPr="00FF430B" w:rsidRDefault="00A805E6" w:rsidP="00CB00BC">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3CB628DE" w14:textId="77777777" w:rsidR="00A805E6" w:rsidRPr="00FF430B" w:rsidRDefault="00A805E6" w:rsidP="00CB00BC">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A805E6" w:rsidRPr="00EC30C2" w14:paraId="65EF1E61" w14:textId="77777777" w:rsidTr="00CB00BC">
        <w:trPr>
          <w:trHeight w:val="281"/>
        </w:trPr>
        <w:tc>
          <w:tcPr>
            <w:tcW w:w="4248" w:type="dxa"/>
            <w:vMerge/>
            <w:shd w:val="clear" w:color="auto" w:fill="FFFFFF" w:themeFill="background1"/>
          </w:tcPr>
          <w:p w14:paraId="5274747C" w14:textId="77777777" w:rsidR="00A805E6" w:rsidRPr="00FF430B" w:rsidRDefault="00A805E6" w:rsidP="00CB00BC">
            <w:pPr>
              <w:spacing w:after="160" w:line="259" w:lineRule="auto"/>
              <w:ind w:right="-1"/>
              <w:jc w:val="both"/>
              <w:rPr>
                <w:noProof w:val="0"/>
                <w:lang w:val="ro-MD"/>
              </w:rPr>
            </w:pPr>
          </w:p>
        </w:tc>
        <w:tc>
          <w:tcPr>
            <w:tcW w:w="5570" w:type="dxa"/>
          </w:tcPr>
          <w:p w14:paraId="58A5A671" w14:textId="77777777" w:rsidR="00A805E6" w:rsidRPr="00FF430B" w:rsidRDefault="00A805E6" w:rsidP="00CB00BC">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A805E6" w:rsidRPr="00EC30C2" w14:paraId="75762254" w14:textId="77777777" w:rsidTr="00CB00BC">
        <w:trPr>
          <w:trHeight w:val="281"/>
        </w:trPr>
        <w:tc>
          <w:tcPr>
            <w:tcW w:w="4248" w:type="dxa"/>
            <w:vMerge/>
            <w:shd w:val="clear" w:color="auto" w:fill="FFFFFF" w:themeFill="background1"/>
          </w:tcPr>
          <w:p w14:paraId="216D6D92" w14:textId="77777777" w:rsidR="00A805E6" w:rsidRPr="00FF430B" w:rsidRDefault="00A805E6" w:rsidP="00CB00BC">
            <w:pPr>
              <w:spacing w:after="160" w:line="259" w:lineRule="auto"/>
              <w:ind w:right="-1"/>
              <w:jc w:val="both"/>
              <w:rPr>
                <w:noProof w:val="0"/>
                <w:lang w:val="ro-MD"/>
              </w:rPr>
            </w:pPr>
          </w:p>
        </w:tc>
        <w:tc>
          <w:tcPr>
            <w:tcW w:w="5570" w:type="dxa"/>
          </w:tcPr>
          <w:p w14:paraId="7E1136F4" w14:textId="77777777" w:rsidR="00A805E6" w:rsidRPr="00FF430B" w:rsidRDefault="00A805E6" w:rsidP="00CB00BC">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A805E6" w:rsidRPr="00EC30C2" w14:paraId="0B5773D5" w14:textId="77777777" w:rsidTr="00CB00BC">
        <w:trPr>
          <w:trHeight w:val="281"/>
        </w:trPr>
        <w:tc>
          <w:tcPr>
            <w:tcW w:w="4248" w:type="dxa"/>
            <w:vMerge/>
            <w:shd w:val="clear" w:color="auto" w:fill="FFFFFF" w:themeFill="background1"/>
          </w:tcPr>
          <w:p w14:paraId="500FDBBD" w14:textId="77777777" w:rsidR="00A805E6" w:rsidRPr="00FF430B" w:rsidRDefault="00A805E6" w:rsidP="00CB00BC">
            <w:pPr>
              <w:spacing w:after="160" w:line="259" w:lineRule="auto"/>
              <w:ind w:right="-1"/>
              <w:jc w:val="both"/>
              <w:rPr>
                <w:noProof w:val="0"/>
                <w:lang w:val="ro-MD"/>
              </w:rPr>
            </w:pPr>
          </w:p>
        </w:tc>
        <w:tc>
          <w:tcPr>
            <w:tcW w:w="5570" w:type="dxa"/>
          </w:tcPr>
          <w:p w14:paraId="0B6DB8CE" w14:textId="77777777" w:rsidR="00A805E6" w:rsidRPr="00FF430B" w:rsidRDefault="00A805E6" w:rsidP="00CB00BC">
            <w:pPr>
              <w:spacing w:after="160" w:line="259" w:lineRule="auto"/>
              <w:ind w:right="-1"/>
              <w:jc w:val="both"/>
              <w:rPr>
                <w:noProof w:val="0"/>
                <w:lang w:val="ro-MD" w:eastAsia="ro-RO"/>
              </w:rPr>
            </w:pPr>
            <w:r w:rsidRPr="00FF430B">
              <w:rPr>
                <w:rFonts w:eastAsia="Calibri"/>
                <w:noProof w:val="0"/>
                <w:lang w:val="ro-MD"/>
              </w:rPr>
              <w:t>Pe cale electronică:</w:t>
            </w:r>
          </w:p>
        </w:tc>
      </w:tr>
    </w:tbl>
    <w:p w14:paraId="35036050" w14:textId="77777777" w:rsidR="00A805E6" w:rsidRPr="00FF430B" w:rsidRDefault="00A805E6" w:rsidP="00A805E6">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D929DCD" w14:textId="77777777" w:rsidR="00A805E6" w:rsidRPr="00FF430B" w:rsidRDefault="00A805E6" w:rsidP="00A805E6">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A805E6" w:rsidRPr="00EC30C2" w14:paraId="0C775230" w14:textId="77777777" w:rsidTr="00CB00BC">
        <w:trPr>
          <w:trHeight w:val="269"/>
        </w:trPr>
        <w:tc>
          <w:tcPr>
            <w:tcW w:w="4253" w:type="dxa"/>
            <w:shd w:val="clear" w:color="auto" w:fill="FFFFFF" w:themeFill="background1"/>
          </w:tcPr>
          <w:p w14:paraId="5CBC98EA" w14:textId="77777777" w:rsidR="00A805E6" w:rsidRPr="00FF430B" w:rsidRDefault="00A805E6" w:rsidP="00CB00BC">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4A4321DF" w14:textId="77777777" w:rsidR="00A805E6" w:rsidRPr="00FF430B" w:rsidRDefault="00A805E6" w:rsidP="00CB00BC">
            <w:pPr>
              <w:tabs>
                <w:tab w:val="left" w:pos="1134"/>
                <w:tab w:val="left" w:pos="2694"/>
              </w:tabs>
              <w:jc w:val="both"/>
              <w:rPr>
                <w:rFonts w:eastAsia="Calibri"/>
                <w:noProof w:val="0"/>
                <w:lang w:val="ro-MD"/>
              </w:rPr>
            </w:pPr>
          </w:p>
        </w:tc>
      </w:tr>
      <w:tr w:rsidR="00A805E6" w:rsidRPr="00EC30C2" w14:paraId="0D9E2110" w14:textId="77777777" w:rsidTr="00CB00BC">
        <w:trPr>
          <w:trHeight w:val="269"/>
        </w:trPr>
        <w:tc>
          <w:tcPr>
            <w:tcW w:w="4253" w:type="dxa"/>
            <w:shd w:val="clear" w:color="auto" w:fill="FFFFFF" w:themeFill="background1"/>
          </w:tcPr>
          <w:p w14:paraId="5898BDAC" w14:textId="77777777" w:rsidR="00A805E6" w:rsidRPr="00FF430B" w:rsidRDefault="00A805E6" w:rsidP="00CB00BC">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6B15F33" w14:textId="77777777" w:rsidR="00A805E6" w:rsidRPr="00FF430B" w:rsidRDefault="00A805E6" w:rsidP="00CB00BC">
            <w:pPr>
              <w:tabs>
                <w:tab w:val="left" w:pos="1134"/>
                <w:tab w:val="left" w:pos="2694"/>
              </w:tabs>
              <w:jc w:val="both"/>
              <w:rPr>
                <w:rFonts w:eastAsia="Calibri"/>
                <w:noProof w:val="0"/>
                <w:lang w:val="ro-MD"/>
              </w:rPr>
            </w:pPr>
          </w:p>
        </w:tc>
      </w:tr>
      <w:tr w:rsidR="00A805E6" w:rsidRPr="00EC30C2" w14:paraId="75FCBBEE" w14:textId="77777777" w:rsidTr="00CB00BC">
        <w:trPr>
          <w:trHeight w:val="269"/>
        </w:trPr>
        <w:tc>
          <w:tcPr>
            <w:tcW w:w="4253" w:type="dxa"/>
            <w:shd w:val="clear" w:color="auto" w:fill="FFFFFF" w:themeFill="background1"/>
          </w:tcPr>
          <w:p w14:paraId="06672E45" w14:textId="77777777" w:rsidR="00A805E6" w:rsidRPr="00FF430B" w:rsidRDefault="00A805E6" w:rsidP="00CB00BC">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3F66BD2C" w14:textId="77777777" w:rsidR="00A805E6" w:rsidRPr="00FF430B" w:rsidRDefault="00A805E6" w:rsidP="00CB00BC">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63740BFC" w14:textId="77777777" w:rsidR="00A805E6" w:rsidRPr="00FF430B" w:rsidRDefault="00A805E6" w:rsidP="00CB00BC">
            <w:pPr>
              <w:tabs>
                <w:tab w:val="left" w:pos="1134"/>
                <w:tab w:val="left" w:pos="2694"/>
              </w:tabs>
              <w:jc w:val="both"/>
              <w:rPr>
                <w:rFonts w:eastAsia="Calibri"/>
                <w:noProof w:val="0"/>
                <w:lang w:val="ro-MD"/>
              </w:rPr>
            </w:pPr>
          </w:p>
        </w:tc>
      </w:tr>
      <w:tr w:rsidR="00A805E6" w:rsidRPr="00EC30C2" w14:paraId="746566D7" w14:textId="77777777" w:rsidTr="00CB00BC">
        <w:trPr>
          <w:trHeight w:val="269"/>
        </w:trPr>
        <w:tc>
          <w:tcPr>
            <w:tcW w:w="4253" w:type="dxa"/>
            <w:shd w:val="clear" w:color="auto" w:fill="FFFFFF" w:themeFill="background1"/>
          </w:tcPr>
          <w:p w14:paraId="7BC27D30" w14:textId="77777777" w:rsidR="00A805E6" w:rsidRPr="00FF430B" w:rsidRDefault="00A805E6" w:rsidP="00CB00BC">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4991A5" w14:textId="77777777" w:rsidR="00A805E6" w:rsidRPr="00FF430B" w:rsidRDefault="00A805E6" w:rsidP="00CB00BC">
            <w:pPr>
              <w:ind w:right="-1"/>
              <w:jc w:val="both"/>
              <w:rPr>
                <w:noProof w:val="0"/>
                <w:lang w:val="ro-MD" w:eastAsia="ro-RO"/>
              </w:rPr>
            </w:pPr>
            <w:r w:rsidRPr="00FF430B">
              <w:rPr>
                <w:noProof w:val="0"/>
                <w:lang w:val="ro-MD" w:eastAsia="ro-RO"/>
              </w:rPr>
              <w:t xml:space="preserve">Da □       Nu □       </w:t>
            </w:r>
          </w:p>
        </w:tc>
      </w:tr>
      <w:tr w:rsidR="00A805E6" w:rsidRPr="00EC30C2" w14:paraId="6DBC243E" w14:textId="77777777" w:rsidTr="00CB00BC">
        <w:trPr>
          <w:trHeight w:val="269"/>
        </w:trPr>
        <w:tc>
          <w:tcPr>
            <w:tcW w:w="4253" w:type="dxa"/>
            <w:shd w:val="clear" w:color="auto" w:fill="FFFFFF" w:themeFill="background1"/>
          </w:tcPr>
          <w:p w14:paraId="712748B4" w14:textId="77777777" w:rsidR="00A805E6" w:rsidRPr="00FF430B" w:rsidRDefault="00A805E6" w:rsidP="00CB00BC">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0B1D1250" w14:textId="77777777" w:rsidR="00A805E6" w:rsidRPr="00FF430B" w:rsidRDefault="00A805E6" w:rsidP="00CB00BC">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75543058" w14:textId="77777777" w:rsidR="00A805E6" w:rsidRPr="00FF430B" w:rsidRDefault="00A805E6" w:rsidP="00CB00BC">
            <w:pPr>
              <w:tabs>
                <w:tab w:val="left" w:pos="1134"/>
                <w:tab w:val="left" w:pos="2694"/>
              </w:tabs>
              <w:jc w:val="both"/>
              <w:rPr>
                <w:noProof w:val="0"/>
                <w:lang w:val="ro-MD" w:eastAsia="ro-RO"/>
              </w:rPr>
            </w:pPr>
            <w:r w:rsidRPr="00FF430B">
              <w:rPr>
                <w:noProof w:val="0"/>
                <w:lang w:val="ro-MD" w:eastAsia="ro-RO"/>
              </w:rPr>
              <w:t xml:space="preserve">Da □       Nu □       </w:t>
            </w:r>
          </w:p>
          <w:p w14:paraId="39CFA365" w14:textId="77777777" w:rsidR="00A805E6" w:rsidRPr="00FF430B" w:rsidRDefault="00A805E6" w:rsidP="00CB00BC">
            <w:pPr>
              <w:tabs>
                <w:tab w:val="left" w:pos="1134"/>
                <w:tab w:val="left" w:pos="2694"/>
              </w:tabs>
              <w:jc w:val="both"/>
              <w:rPr>
                <w:rFonts w:eastAsia="Calibri"/>
                <w:noProof w:val="0"/>
                <w:lang w:val="ro-MD"/>
              </w:rPr>
            </w:pPr>
          </w:p>
        </w:tc>
      </w:tr>
      <w:tr w:rsidR="00A805E6" w:rsidRPr="00EC30C2" w14:paraId="0DFAD968" w14:textId="77777777" w:rsidTr="00CB00BC">
        <w:trPr>
          <w:trHeight w:val="604"/>
        </w:trPr>
        <w:tc>
          <w:tcPr>
            <w:tcW w:w="4253" w:type="dxa"/>
            <w:shd w:val="clear" w:color="auto" w:fill="FFFFFF" w:themeFill="background1"/>
          </w:tcPr>
          <w:p w14:paraId="65C75475" w14:textId="77777777" w:rsidR="00A805E6" w:rsidRPr="00FF430B" w:rsidRDefault="00A805E6" w:rsidP="00CB00BC">
            <w:pPr>
              <w:tabs>
                <w:tab w:val="left" w:pos="1134"/>
                <w:tab w:val="left" w:pos="2694"/>
              </w:tabs>
              <w:jc w:val="both"/>
              <w:rPr>
                <w:rFonts w:eastAsia="Calibri"/>
                <w:noProof w:val="0"/>
                <w:lang w:val="ro-MD"/>
              </w:rPr>
            </w:pPr>
            <w:r w:rsidRPr="00FF430B">
              <w:rPr>
                <w:rFonts w:eastAsia="Calibri"/>
                <w:noProof w:val="0"/>
                <w:lang w:val="ro-MD"/>
              </w:rPr>
              <w:t>Subcontractanți</w:t>
            </w:r>
          </w:p>
          <w:p w14:paraId="2B00091C" w14:textId="77777777" w:rsidR="00A805E6" w:rsidRPr="00FF430B" w:rsidRDefault="00A805E6" w:rsidP="00CB00BC">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3B6A53A2" w14:textId="77777777" w:rsidR="00A805E6" w:rsidRPr="00FF430B" w:rsidRDefault="00A805E6" w:rsidP="00CB00BC">
            <w:pPr>
              <w:tabs>
                <w:tab w:val="left" w:pos="1134"/>
                <w:tab w:val="left" w:pos="2694"/>
              </w:tabs>
              <w:jc w:val="both"/>
              <w:rPr>
                <w:noProof w:val="0"/>
                <w:lang w:val="ro-MD" w:eastAsia="ro-RO"/>
              </w:rPr>
            </w:pPr>
            <w:r w:rsidRPr="00FF430B">
              <w:rPr>
                <w:noProof w:val="0"/>
                <w:lang w:val="ro-MD" w:eastAsia="ro-RO"/>
              </w:rPr>
              <w:t xml:space="preserve">Da □       Nu □      </w:t>
            </w:r>
          </w:p>
          <w:p w14:paraId="79174D3B" w14:textId="77777777" w:rsidR="00A805E6" w:rsidRPr="00FF430B" w:rsidRDefault="00A805E6" w:rsidP="00CB00BC">
            <w:pPr>
              <w:tabs>
                <w:tab w:val="left" w:pos="1134"/>
                <w:tab w:val="left" w:pos="2694"/>
              </w:tabs>
              <w:jc w:val="both"/>
              <w:rPr>
                <w:noProof w:val="0"/>
                <w:lang w:val="ro-MD" w:eastAsia="ro-RO"/>
              </w:rPr>
            </w:pPr>
          </w:p>
        </w:tc>
      </w:tr>
    </w:tbl>
    <w:p w14:paraId="6B731FC1" w14:textId="77777777" w:rsidR="00A805E6" w:rsidRPr="00FF430B" w:rsidRDefault="00A805E6" w:rsidP="00A805E6">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2"/>
        <w:gridCol w:w="3001"/>
        <w:gridCol w:w="1277"/>
        <w:gridCol w:w="1354"/>
        <w:gridCol w:w="1507"/>
        <w:gridCol w:w="1325"/>
      </w:tblGrid>
      <w:tr w:rsidR="00A805E6" w:rsidRPr="00EC30C2" w14:paraId="51BE0F18" w14:textId="77777777" w:rsidTr="00CB00BC">
        <w:tc>
          <w:tcPr>
            <w:tcW w:w="562" w:type="dxa"/>
            <w:shd w:val="clear" w:color="auto" w:fill="F2F2F2"/>
          </w:tcPr>
          <w:p w14:paraId="3A961910" w14:textId="77777777" w:rsidR="00A805E6" w:rsidRPr="00FF430B" w:rsidRDefault="00A805E6" w:rsidP="00CB00BC">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2B4C4EA9" w14:textId="77777777" w:rsidR="00A805E6" w:rsidRPr="00FF430B" w:rsidRDefault="00A805E6" w:rsidP="00CB00BC">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297266B0" w14:textId="77777777" w:rsidR="00A805E6" w:rsidRPr="00FF430B" w:rsidRDefault="00A805E6" w:rsidP="00CB00BC">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24DA37BE" w14:textId="77777777" w:rsidR="00A805E6" w:rsidRPr="00FF430B" w:rsidRDefault="00A805E6" w:rsidP="00CB00BC">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62994AA4" w14:textId="77777777" w:rsidR="00A805E6" w:rsidRPr="00FF430B" w:rsidRDefault="00A805E6" w:rsidP="00CB00BC">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2DD14E85" w14:textId="77777777" w:rsidR="00A805E6" w:rsidRPr="00FF430B" w:rsidRDefault="00A805E6" w:rsidP="00CB00BC">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A805E6" w:rsidRPr="00EC30C2" w14:paraId="46883925" w14:textId="77777777" w:rsidTr="00CB00BC">
        <w:tc>
          <w:tcPr>
            <w:tcW w:w="562" w:type="dxa"/>
          </w:tcPr>
          <w:p w14:paraId="0355F034" w14:textId="77777777" w:rsidR="00A805E6" w:rsidRPr="00FF430B" w:rsidRDefault="00A805E6" w:rsidP="00CB00BC">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12EC9E43" w14:textId="77777777" w:rsidR="00A805E6" w:rsidRPr="00FF430B" w:rsidRDefault="00A805E6" w:rsidP="00CB00BC">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1A8019A1" w14:textId="77777777" w:rsidR="00A805E6" w:rsidRPr="00FF430B" w:rsidRDefault="00A805E6" w:rsidP="00CB00BC">
            <w:pPr>
              <w:tabs>
                <w:tab w:val="left" w:pos="1134"/>
                <w:tab w:val="left" w:pos="2694"/>
              </w:tabs>
              <w:spacing w:before="240"/>
              <w:jc w:val="center"/>
              <w:rPr>
                <w:rFonts w:eastAsia="Calibri"/>
                <w:noProof w:val="0"/>
                <w:lang w:val="ro-MD"/>
              </w:rPr>
            </w:pPr>
          </w:p>
        </w:tc>
        <w:tc>
          <w:tcPr>
            <w:tcW w:w="1417" w:type="dxa"/>
          </w:tcPr>
          <w:p w14:paraId="3F63EC30" w14:textId="77777777" w:rsidR="00A805E6" w:rsidRPr="00FF430B" w:rsidRDefault="00A805E6" w:rsidP="00CB00BC">
            <w:pPr>
              <w:tabs>
                <w:tab w:val="left" w:pos="1134"/>
                <w:tab w:val="left" w:pos="2694"/>
              </w:tabs>
              <w:spacing w:before="240"/>
              <w:jc w:val="center"/>
              <w:rPr>
                <w:rFonts w:eastAsia="Calibri"/>
                <w:noProof w:val="0"/>
                <w:lang w:val="ro-MD"/>
              </w:rPr>
            </w:pPr>
          </w:p>
        </w:tc>
        <w:tc>
          <w:tcPr>
            <w:tcW w:w="1560" w:type="dxa"/>
          </w:tcPr>
          <w:p w14:paraId="7768B7D7" w14:textId="77777777" w:rsidR="00A805E6" w:rsidRPr="00FF430B" w:rsidRDefault="00A805E6" w:rsidP="00CB00BC">
            <w:pPr>
              <w:tabs>
                <w:tab w:val="left" w:pos="1134"/>
                <w:tab w:val="left" w:pos="2694"/>
              </w:tabs>
              <w:spacing w:before="240"/>
              <w:jc w:val="center"/>
              <w:rPr>
                <w:rFonts w:eastAsia="Calibri"/>
                <w:noProof w:val="0"/>
                <w:lang w:val="ro-MD"/>
              </w:rPr>
            </w:pPr>
          </w:p>
        </w:tc>
        <w:tc>
          <w:tcPr>
            <w:tcW w:w="1417" w:type="dxa"/>
          </w:tcPr>
          <w:p w14:paraId="07619B1C" w14:textId="77777777" w:rsidR="00A805E6" w:rsidRPr="00FF430B" w:rsidRDefault="00A805E6" w:rsidP="00CB00BC">
            <w:pPr>
              <w:tabs>
                <w:tab w:val="left" w:pos="1134"/>
                <w:tab w:val="left" w:pos="2694"/>
              </w:tabs>
              <w:spacing w:before="240"/>
              <w:jc w:val="center"/>
              <w:rPr>
                <w:rFonts w:eastAsia="Calibri"/>
                <w:noProof w:val="0"/>
                <w:lang w:val="ro-MD"/>
              </w:rPr>
            </w:pPr>
          </w:p>
        </w:tc>
      </w:tr>
      <w:tr w:rsidR="00A805E6" w:rsidRPr="00EC30C2" w14:paraId="32A917C8" w14:textId="77777777" w:rsidTr="00CB00BC">
        <w:tc>
          <w:tcPr>
            <w:tcW w:w="562" w:type="dxa"/>
          </w:tcPr>
          <w:p w14:paraId="73050E37" w14:textId="77777777" w:rsidR="00A805E6" w:rsidRPr="00FF430B" w:rsidRDefault="00A805E6" w:rsidP="00CB00BC">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3FF42A7" w14:textId="77777777" w:rsidR="00A805E6" w:rsidRPr="00FF430B" w:rsidRDefault="00A805E6" w:rsidP="00CB00BC">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12ACBF16" w14:textId="77777777" w:rsidR="00A805E6" w:rsidRPr="00FF430B" w:rsidRDefault="00A805E6" w:rsidP="00CB00BC">
            <w:pPr>
              <w:tabs>
                <w:tab w:val="left" w:pos="1134"/>
                <w:tab w:val="left" w:pos="2694"/>
              </w:tabs>
              <w:spacing w:before="240"/>
              <w:jc w:val="center"/>
              <w:rPr>
                <w:rFonts w:eastAsia="Calibri"/>
                <w:noProof w:val="0"/>
                <w:lang w:val="ro-MD"/>
              </w:rPr>
            </w:pPr>
          </w:p>
        </w:tc>
        <w:tc>
          <w:tcPr>
            <w:tcW w:w="1417" w:type="dxa"/>
          </w:tcPr>
          <w:p w14:paraId="082B6E3C" w14:textId="77777777" w:rsidR="00A805E6" w:rsidRPr="00FF430B" w:rsidRDefault="00A805E6" w:rsidP="00CB00BC">
            <w:pPr>
              <w:tabs>
                <w:tab w:val="left" w:pos="1134"/>
                <w:tab w:val="left" w:pos="2694"/>
              </w:tabs>
              <w:spacing w:before="240"/>
              <w:jc w:val="center"/>
              <w:rPr>
                <w:rFonts w:eastAsia="Calibri"/>
                <w:noProof w:val="0"/>
                <w:lang w:val="ro-MD"/>
              </w:rPr>
            </w:pPr>
          </w:p>
        </w:tc>
        <w:tc>
          <w:tcPr>
            <w:tcW w:w="1560" w:type="dxa"/>
          </w:tcPr>
          <w:p w14:paraId="0530B2F7" w14:textId="77777777" w:rsidR="00A805E6" w:rsidRPr="00FF430B" w:rsidRDefault="00A805E6" w:rsidP="00CB00BC">
            <w:pPr>
              <w:tabs>
                <w:tab w:val="left" w:pos="1134"/>
                <w:tab w:val="left" w:pos="2694"/>
              </w:tabs>
              <w:spacing w:before="240"/>
              <w:jc w:val="center"/>
              <w:rPr>
                <w:rFonts w:eastAsia="Calibri"/>
                <w:noProof w:val="0"/>
                <w:lang w:val="ro-MD"/>
              </w:rPr>
            </w:pPr>
          </w:p>
        </w:tc>
        <w:tc>
          <w:tcPr>
            <w:tcW w:w="1417" w:type="dxa"/>
          </w:tcPr>
          <w:p w14:paraId="384E65ED" w14:textId="77777777" w:rsidR="00A805E6" w:rsidRPr="00FF430B" w:rsidRDefault="00A805E6" w:rsidP="00CB00BC">
            <w:pPr>
              <w:tabs>
                <w:tab w:val="left" w:pos="1134"/>
                <w:tab w:val="left" w:pos="2694"/>
              </w:tabs>
              <w:spacing w:before="240"/>
              <w:jc w:val="center"/>
              <w:rPr>
                <w:rFonts w:eastAsia="Calibri"/>
                <w:noProof w:val="0"/>
                <w:lang w:val="ro-MD"/>
              </w:rPr>
            </w:pPr>
          </w:p>
        </w:tc>
      </w:tr>
    </w:tbl>
    <w:p w14:paraId="1C020F9A" w14:textId="77777777" w:rsidR="00A805E6" w:rsidRPr="00FF430B" w:rsidRDefault="00A805E6" w:rsidP="00A805E6">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61D466A" w14:textId="77777777" w:rsidR="00A805E6" w:rsidRPr="00FF430B" w:rsidRDefault="00A805E6" w:rsidP="00A805E6">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A805E6" w:rsidRPr="00EC30C2" w14:paraId="38BBEFC8" w14:textId="77777777" w:rsidTr="00CB00BC">
        <w:tc>
          <w:tcPr>
            <w:tcW w:w="5524" w:type="dxa"/>
            <w:shd w:val="clear" w:color="auto" w:fill="FFFFFF" w:themeFill="background1"/>
          </w:tcPr>
          <w:p w14:paraId="7C22FE36" w14:textId="77777777" w:rsidR="00A805E6" w:rsidRPr="00FF430B" w:rsidRDefault="00A805E6" w:rsidP="00CB00BC">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657F562D" w14:textId="77777777" w:rsidR="00A805E6" w:rsidRPr="00FF430B" w:rsidRDefault="00A805E6" w:rsidP="00CB00BC">
            <w:pPr>
              <w:ind w:right="-1"/>
              <w:jc w:val="both"/>
              <w:rPr>
                <w:noProof w:val="0"/>
                <w:lang w:val="ro-MD" w:eastAsia="ro-RO"/>
              </w:rPr>
            </w:pPr>
            <w:r w:rsidRPr="00FF430B">
              <w:rPr>
                <w:noProof w:val="0"/>
                <w:lang w:val="ro-MD" w:eastAsia="ro-RO"/>
              </w:rPr>
              <w:t xml:space="preserve">Nu □        </w:t>
            </w:r>
          </w:p>
          <w:p w14:paraId="6119E03A" w14:textId="77777777" w:rsidR="00A805E6" w:rsidRPr="00FF430B" w:rsidRDefault="00A805E6" w:rsidP="00CB00BC">
            <w:pPr>
              <w:ind w:right="-1"/>
              <w:jc w:val="both"/>
              <w:rPr>
                <w:noProof w:val="0"/>
                <w:lang w:val="ro-MD" w:eastAsia="ro-RO"/>
              </w:rPr>
            </w:pPr>
            <w:r w:rsidRPr="00FF430B">
              <w:rPr>
                <w:noProof w:val="0"/>
                <w:lang w:val="ro-MD" w:eastAsia="ro-RO"/>
              </w:rPr>
              <w:t xml:space="preserve">Da □        </w:t>
            </w:r>
          </w:p>
        </w:tc>
      </w:tr>
      <w:tr w:rsidR="00A805E6" w:rsidRPr="00EC30C2" w14:paraId="21CA3755" w14:textId="77777777" w:rsidTr="00CB00BC">
        <w:tc>
          <w:tcPr>
            <w:tcW w:w="5524" w:type="dxa"/>
            <w:vMerge w:val="restart"/>
            <w:shd w:val="clear" w:color="auto" w:fill="FFFFFF" w:themeFill="background1"/>
          </w:tcPr>
          <w:p w14:paraId="1CEA95EA" w14:textId="77777777" w:rsidR="00A805E6" w:rsidRPr="00FF430B" w:rsidRDefault="00A805E6" w:rsidP="00CB00BC">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E85E5B5" w14:textId="77777777" w:rsidR="00A805E6" w:rsidRPr="00FF430B" w:rsidRDefault="00A805E6" w:rsidP="00CB00BC">
            <w:pPr>
              <w:ind w:right="-1"/>
              <w:jc w:val="both"/>
              <w:rPr>
                <w:noProof w:val="0"/>
                <w:lang w:val="ro-MD" w:eastAsia="ro-RO"/>
              </w:rPr>
            </w:pPr>
            <w:r w:rsidRPr="00FF430B">
              <w:rPr>
                <w:noProof w:val="0"/>
                <w:lang w:val="ro-MD" w:eastAsia="ro-RO"/>
              </w:rPr>
              <w:t xml:space="preserve">Nu □        </w:t>
            </w:r>
          </w:p>
        </w:tc>
      </w:tr>
      <w:tr w:rsidR="00A805E6" w:rsidRPr="00EC30C2" w14:paraId="4AA27CEE" w14:textId="77777777" w:rsidTr="00CB00BC">
        <w:tc>
          <w:tcPr>
            <w:tcW w:w="5524" w:type="dxa"/>
            <w:vMerge/>
            <w:shd w:val="clear" w:color="auto" w:fill="FFFFFF" w:themeFill="background1"/>
          </w:tcPr>
          <w:p w14:paraId="65B984FA" w14:textId="77777777" w:rsidR="00A805E6" w:rsidRPr="00FF430B" w:rsidRDefault="00A805E6" w:rsidP="00CB00BC">
            <w:pPr>
              <w:jc w:val="both"/>
              <w:rPr>
                <w:rFonts w:eastAsia="Calibri"/>
                <w:noProof w:val="0"/>
                <w:lang w:val="ro-MD"/>
              </w:rPr>
            </w:pPr>
          </w:p>
        </w:tc>
        <w:tc>
          <w:tcPr>
            <w:tcW w:w="4394" w:type="dxa"/>
          </w:tcPr>
          <w:p w14:paraId="192F6781" w14:textId="77777777" w:rsidR="00A805E6" w:rsidRPr="00FF430B" w:rsidRDefault="00A805E6" w:rsidP="00CB00BC">
            <w:pPr>
              <w:jc w:val="both"/>
              <w:rPr>
                <w:rFonts w:eastAsia="Calibri"/>
                <w:noProof w:val="0"/>
                <w:lang w:val="ro-MD"/>
              </w:rPr>
            </w:pPr>
            <w:r w:rsidRPr="00FF430B">
              <w:rPr>
                <w:noProof w:val="0"/>
                <w:lang w:val="ro-MD" w:eastAsia="ro-RO"/>
              </w:rPr>
              <w:t>Data (datele) și referința (referințele) publicărilor:</w:t>
            </w:r>
          </w:p>
        </w:tc>
      </w:tr>
      <w:tr w:rsidR="00A805E6" w:rsidRPr="00EC30C2" w14:paraId="3F59D9F2" w14:textId="77777777" w:rsidTr="00CB00BC">
        <w:tc>
          <w:tcPr>
            <w:tcW w:w="5524" w:type="dxa"/>
            <w:shd w:val="clear" w:color="auto" w:fill="FFFFFF" w:themeFill="background1"/>
          </w:tcPr>
          <w:p w14:paraId="569F91B9" w14:textId="77777777" w:rsidR="00A805E6" w:rsidRPr="00FF430B" w:rsidRDefault="00A805E6" w:rsidP="00CB00BC">
            <w:pPr>
              <w:jc w:val="both"/>
              <w:rPr>
                <w:rFonts w:eastAsia="Calibri"/>
                <w:noProof w:val="0"/>
                <w:lang w:val="ro-MD"/>
              </w:rPr>
            </w:pPr>
            <w:r w:rsidRPr="00FF430B">
              <w:rPr>
                <w:rFonts w:eastAsia="Calibri"/>
                <w:noProof w:val="0"/>
                <w:lang w:val="ro-MD"/>
              </w:rPr>
              <w:t>Agenția Națională pentru Soluționarea Contestațiilor</w:t>
            </w:r>
          </w:p>
          <w:p w14:paraId="42A64930" w14:textId="77777777" w:rsidR="00A805E6" w:rsidRPr="00FF430B" w:rsidRDefault="00A805E6" w:rsidP="00CB00BC">
            <w:pPr>
              <w:contextualSpacing/>
              <w:jc w:val="both"/>
              <w:rPr>
                <w:noProof w:val="0"/>
                <w:lang w:val="ro-MD" w:eastAsia="zh-CN"/>
              </w:rPr>
            </w:pPr>
          </w:p>
        </w:tc>
        <w:tc>
          <w:tcPr>
            <w:tcW w:w="4394" w:type="dxa"/>
          </w:tcPr>
          <w:p w14:paraId="00528E42" w14:textId="77777777" w:rsidR="00A805E6" w:rsidRPr="00FF430B" w:rsidRDefault="00A805E6" w:rsidP="00CB00BC">
            <w:pPr>
              <w:jc w:val="both"/>
              <w:rPr>
                <w:rFonts w:eastAsia="Calibri"/>
                <w:noProof w:val="0"/>
                <w:lang w:val="ro-MD"/>
              </w:rPr>
            </w:pPr>
            <w:r w:rsidRPr="00FF430B">
              <w:rPr>
                <w:rFonts w:eastAsia="Calibri"/>
                <w:noProof w:val="0"/>
                <w:lang w:val="ro-MD"/>
              </w:rPr>
              <w:t>mun. Chișinău, bd. Ștefan cel Mare și Sfânt, 124, MD-2001;</w:t>
            </w:r>
          </w:p>
          <w:p w14:paraId="7A2828F4" w14:textId="77777777" w:rsidR="00A805E6" w:rsidRPr="00FF430B" w:rsidRDefault="00A805E6" w:rsidP="00CB00BC">
            <w:pPr>
              <w:jc w:val="both"/>
              <w:rPr>
                <w:rFonts w:eastAsia="Calibri"/>
                <w:noProof w:val="0"/>
                <w:lang w:val="ro-MD"/>
              </w:rPr>
            </w:pPr>
            <w:r w:rsidRPr="00FF430B">
              <w:rPr>
                <w:rFonts w:eastAsia="Calibri"/>
                <w:noProof w:val="0"/>
                <w:lang w:val="ro-MD"/>
              </w:rPr>
              <w:t xml:space="preserve">tel/fax: (022) 820 652, 820-651 </w:t>
            </w:r>
          </w:p>
          <w:p w14:paraId="71B81492" w14:textId="77777777" w:rsidR="00A805E6" w:rsidRPr="00FF430B" w:rsidRDefault="00A805E6" w:rsidP="00CB00BC">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3DFA1DE6" w14:textId="77777777" w:rsidR="00A805E6" w:rsidRPr="00FF430B" w:rsidRDefault="00A805E6" w:rsidP="00CB00BC">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A805E6" w:rsidRPr="00EC30C2" w14:paraId="6F02866E" w14:textId="77777777" w:rsidTr="00CB00BC">
        <w:tc>
          <w:tcPr>
            <w:tcW w:w="5524" w:type="dxa"/>
            <w:shd w:val="clear" w:color="auto" w:fill="FFFFFF" w:themeFill="background1"/>
          </w:tcPr>
          <w:p w14:paraId="750AE723" w14:textId="77777777" w:rsidR="00A805E6" w:rsidRPr="00FF430B" w:rsidRDefault="00A805E6" w:rsidP="00CB00BC">
            <w:pPr>
              <w:jc w:val="both"/>
              <w:rPr>
                <w:rFonts w:eastAsia="Calibri"/>
                <w:noProof w:val="0"/>
                <w:lang w:val="ro-MD"/>
              </w:rPr>
            </w:pPr>
            <w:r w:rsidRPr="00FF430B">
              <w:rPr>
                <w:rFonts w:eastAsia="Calibri"/>
                <w:noProof w:val="0"/>
                <w:lang w:val="ro-MD"/>
              </w:rPr>
              <w:t>Alte informații relevante</w:t>
            </w:r>
          </w:p>
        </w:tc>
        <w:tc>
          <w:tcPr>
            <w:tcW w:w="4394" w:type="dxa"/>
          </w:tcPr>
          <w:p w14:paraId="3E521BD5" w14:textId="77777777" w:rsidR="00A805E6" w:rsidRPr="00FF430B" w:rsidRDefault="00A805E6" w:rsidP="00CB00BC">
            <w:pPr>
              <w:jc w:val="both"/>
              <w:rPr>
                <w:rFonts w:eastAsia="Calibri"/>
                <w:noProof w:val="0"/>
                <w:lang w:val="ro-MD"/>
              </w:rPr>
            </w:pPr>
          </w:p>
        </w:tc>
      </w:tr>
    </w:tbl>
    <w:p w14:paraId="4EEC11D0" w14:textId="77777777" w:rsidR="00A805E6" w:rsidRPr="00FF430B" w:rsidRDefault="00A805E6" w:rsidP="00A805E6">
      <w:pPr>
        <w:jc w:val="both"/>
        <w:rPr>
          <w:rFonts w:eastAsia="Calibri"/>
          <w:noProof w:val="0"/>
          <w:lang w:val="ro-MD"/>
        </w:rPr>
      </w:pPr>
    </w:p>
    <w:p w14:paraId="5174291C" w14:textId="77777777" w:rsidR="00A805E6" w:rsidRPr="00FF430B" w:rsidRDefault="00A805E6" w:rsidP="00A805E6">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059FB20" w14:textId="77777777" w:rsidR="00A805E6" w:rsidRPr="00FF430B" w:rsidRDefault="00A805E6" w:rsidP="00A805E6">
      <w:pPr>
        <w:jc w:val="both"/>
        <w:rPr>
          <w:rFonts w:eastAsia="Calibri"/>
          <w:noProof w:val="0"/>
          <w:lang w:val="ro-MD"/>
        </w:rPr>
      </w:pPr>
    </w:p>
    <w:p w14:paraId="4703E04D" w14:textId="77777777" w:rsidR="00A805E6" w:rsidRPr="00FF430B" w:rsidRDefault="00A805E6" w:rsidP="00A805E6">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w:t>
      </w:r>
      <w:r w:rsidRPr="00FF430B">
        <w:rPr>
          <w:i/>
          <w:noProof w:val="0"/>
          <w:bdr w:val="none" w:sz="0" w:space="0" w:color="auto" w:frame="1"/>
          <w:lang w:val="ro-MD"/>
        </w:rPr>
        <w:lastRenderedPageBreak/>
        <w:t xml:space="preserve">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131/2015 privind achizițiile publice).</w:t>
      </w:r>
    </w:p>
    <w:p w14:paraId="7AC0D68A"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52F373E7" w14:textId="77777777" w:rsidR="00A805E6" w:rsidRPr="00FF430B" w:rsidRDefault="00A805E6" w:rsidP="00A805E6">
      <w:pPr>
        <w:jc w:val="right"/>
        <w:rPr>
          <w:noProof w:val="0"/>
          <w:lang w:val="ro-MD"/>
        </w:rPr>
      </w:pPr>
      <w:r w:rsidRPr="00FF430B">
        <w:rPr>
          <w:noProof w:val="0"/>
          <w:lang w:val="ro-MD"/>
        </w:rPr>
        <w:t>la Documentația standard nr._____</w:t>
      </w:r>
    </w:p>
    <w:p w14:paraId="60B243DA" w14:textId="77777777" w:rsidR="00A805E6" w:rsidRPr="00FF430B" w:rsidRDefault="00A805E6" w:rsidP="00A805E6">
      <w:pPr>
        <w:jc w:val="right"/>
        <w:rPr>
          <w:noProof w:val="0"/>
          <w:lang w:val="ro-MD"/>
        </w:rPr>
      </w:pPr>
      <w:r w:rsidRPr="00FF430B">
        <w:rPr>
          <w:noProof w:val="0"/>
          <w:lang w:val="ro-MD"/>
        </w:rPr>
        <w:t>din “____” ________ 20___</w:t>
      </w:r>
    </w:p>
    <w:p w14:paraId="31E1E15B" w14:textId="77777777" w:rsidR="00A805E6" w:rsidRPr="00FF430B" w:rsidRDefault="00A805E6" w:rsidP="00A805E6">
      <w:pPr>
        <w:jc w:val="right"/>
        <w:rPr>
          <w:noProof w:val="0"/>
          <w:sz w:val="22"/>
          <w:szCs w:val="22"/>
          <w:lang w:val="ro-MD"/>
        </w:rPr>
      </w:pPr>
    </w:p>
    <w:p w14:paraId="418F2DC2" w14:textId="77777777" w:rsidR="00A805E6" w:rsidRPr="00FF430B" w:rsidRDefault="00A805E6" w:rsidP="00A805E6">
      <w:pPr>
        <w:jc w:val="right"/>
        <w:rPr>
          <w:i/>
          <w:noProof w:val="0"/>
          <w:sz w:val="22"/>
          <w:szCs w:val="22"/>
          <w:lang w:val="ro-MD"/>
        </w:rPr>
      </w:pPr>
    </w:p>
    <w:p w14:paraId="2CDB532E" w14:textId="77777777" w:rsidR="00A805E6" w:rsidRPr="00FF430B" w:rsidRDefault="00A805E6" w:rsidP="00A805E6">
      <w:pPr>
        <w:ind w:right="-1"/>
        <w:jc w:val="center"/>
        <w:rPr>
          <w:b/>
          <w:bCs/>
          <w:noProof w:val="0"/>
          <w:color w:val="000000"/>
          <w:sz w:val="22"/>
          <w:szCs w:val="22"/>
          <w:lang w:val="ro-MD"/>
        </w:rPr>
      </w:pPr>
    </w:p>
    <w:p w14:paraId="7512CE2B" w14:textId="77777777" w:rsidR="00A805E6" w:rsidRPr="00FF430B" w:rsidRDefault="00A805E6" w:rsidP="00A805E6">
      <w:pPr>
        <w:ind w:right="-1"/>
        <w:jc w:val="center"/>
        <w:rPr>
          <w:b/>
          <w:bCs/>
          <w:noProof w:val="0"/>
          <w:color w:val="000000"/>
          <w:sz w:val="28"/>
          <w:szCs w:val="28"/>
          <w:lang w:val="ro-MD"/>
        </w:rPr>
      </w:pPr>
      <w:r w:rsidRPr="00FF430B">
        <w:rPr>
          <w:b/>
          <w:bCs/>
          <w:noProof w:val="0"/>
          <w:color w:val="000000"/>
          <w:sz w:val="28"/>
          <w:szCs w:val="28"/>
          <w:lang w:val="ro-MD"/>
        </w:rPr>
        <w:t>ANUNȚ</w:t>
      </w:r>
    </w:p>
    <w:p w14:paraId="6D7C4C3E" w14:textId="77777777" w:rsidR="00A805E6" w:rsidRPr="00FF430B" w:rsidRDefault="00A805E6" w:rsidP="00A805E6">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5485D3D8" w14:textId="77777777" w:rsidR="00A805E6" w:rsidRPr="00FF430B" w:rsidRDefault="00A805E6" w:rsidP="00A805E6">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2D1CDFE9" w14:textId="77777777" w:rsidR="00A805E6" w:rsidRPr="00FF430B" w:rsidRDefault="00A805E6" w:rsidP="00A805E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77"/>
        <w:gridCol w:w="3939"/>
      </w:tblGrid>
      <w:tr w:rsidR="00A805E6" w:rsidRPr="00EC30C2" w14:paraId="22B2D1C4" w14:textId="77777777" w:rsidTr="00CB00BC">
        <w:tc>
          <w:tcPr>
            <w:tcW w:w="5353" w:type="dxa"/>
            <w:shd w:val="clear" w:color="auto" w:fill="FFFFFF" w:themeFill="background1"/>
          </w:tcPr>
          <w:p w14:paraId="47C6AA56" w14:textId="77777777" w:rsidR="00A805E6" w:rsidRPr="00FF430B" w:rsidRDefault="00A805E6" w:rsidP="00CB00BC">
            <w:pPr>
              <w:jc w:val="both"/>
              <w:rPr>
                <w:rFonts w:eastAsia="Cambria"/>
                <w:b/>
                <w:noProof w:val="0"/>
                <w:lang w:val="ro-MD"/>
              </w:rPr>
            </w:pPr>
            <w:r w:rsidRPr="00FF430B">
              <w:rPr>
                <w:b/>
                <w:noProof w:val="0"/>
                <w:lang w:val="ro-MD"/>
              </w:rPr>
              <w:t>Denumirea autorității contractante</w:t>
            </w:r>
          </w:p>
        </w:tc>
        <w:tc>
          <w:tcPr>
            <w:tcW w:w="4218" w:type="dxa"/>
          </w:tcPr>
          <w:p w14:paraId="2B818407" w14:textId="77777777" w:rsidR="00A805E6" w:rsidRPr="00FF430B" w:rsidRDefault="00A805E6" w:rsidP="00CB00BC">
            <w:pPr>
              <w:jc w:val="both"/>
              <w:rPr>
                <w:rFonts w:eastAsia="Cambria"/>
                <w:noProof w:val="0"/>
                <w:lang w:val="ro-MD"/>
              </w:rPr>
            </w:pPr>
          </w:p>
        </w:tc>
      </w:tr>
      <w:tr w:rsidR="00A805E6" w:rsidRPr="00EC30C2" w14:paraId="59C60832" w14:textId="77777777" w:rsidTr="00CB00BC">
        <w:tc>
          <w:tcPr>
            <w:tcW w:w="5353" w:type="dxa"/>
            <w:shd w:val="clear" w:color="auto" w:fill="FFFFFF" w:themeFill="background1"/>
          </w:tcPr>
          <w:p w14:paraId="41262225" w14:textId="77777777" w:rsidR="00A805E6" w:rsidRPr="00FF430B" w:rsidRDefault="00A805E6" w:rsidP="00CB00BC">
            <w:pPr>
              <w:jc w:val="both"/>
              <w:rPr>
                <w:b/>
                <w:noProof w:val="0"/>
                <w:lang w:val="ro-MD"/>
              </w:rPr>
            </w:pPr>
            <w:r w:rsidRPr="00FF430B">
              <w:rPr>
                <w:rFonts w:eastAsia="Cambria"/>
                <w:b/>
                <w:noProof w:val="0"/>
                <w:lang w:val="ro-MD"/>
              </w:rPr>
              <w:t>Localitate</w:t>
            </w:r>
          </w:p>
        </w:tc>
        <w:tc>
          <w:tcPr>
            <w:tcW w:w="4218" w:type="dxa"/>
          </w:tcPr>
          <w:p w14:paraId="6EF8CC64" w14:textId="77777777" w:rsidR="00A805E6" w:rsidRPr="00FF430B" w:rsidRDefault="00A805E6" w:rsidP="00CB00BC">
            <w:pPr>
              <w:jc w:val="both"/>
              <w:rPr>
                <w:rFonts w:eastAsia="Cambria"/>
                <w:noProof w:val="0"/>
                <w:lang w:val="ro-MD"/>
              </w:rPr>
            </w:pPr>
          </w:p>
        </w:tc>
      </w:tr>
      <w:tr w:rsidR="00A805E6" w:rsidRPr="00EC30C2" w14:paraId="119813F2" w14:textId="77777777" w:rsidTr="00CB00BC">
        <w:tc>
          <w:tcPr>
            <w:tcW w:w="5353" w:type="dxa"/>
            <w:shd w:val="clear" w:color="auto" w:fill="FFFFFF" w:themeFill="background1"/>
          </w:tcPr>
          <w:p w14:paraId="1D354759" w14:textId="77777777" w:rsidR="00A805E6" w:rsidRPr="00FF430B" w:rsidRDefault="00A805E6" w:rsidP="00CB00BC">
            <w:pPr>
              <w:jc w:val="both"/>
              <w:rPr>
                <w:rFonts w:eastAsia="Cambria"/>
                <w:b/>
                <w:noProof w:val="0"/>
                <w:lang w:val="ro-MD"/>
              </w:rPr>
            </w:pPr>
            <w:r w:rsidRPr="00FF430B">
              <w:rPr>
                <w:b/>
                <w:noProof w:val="0"/>
                <w:lang w:val="ro-MD"/>
              </w:rPr>
              <w:t>IDNO</w:t>
            </w:r>
          </w:p>
        </w:tc>
        <w:tc>
          <w:tcPr>
            <w:tcW w:w="4218" w:type="dxa"/>
          </w:tcPr>
          <w:p w14:paraId="1FFEEB5D" w14:textId="77777777" w:rsidR="00A805E6" w:rsidRPr="00FF430B" w:rsidRDefault="00A805E6" w:rsidP="00CB00BC">
            <w:pPr>
              <w:jc w:val="both"/>
              <w:rPr>
                <w:rFonts w:eastAsia="Cambria"/>
                <w:noProof w:val="0"/>
                <w:lang w:val="ro-MD"/>
              </w:rPr>
            </w:pPr>
          </w:p>
        </w:tc>
      </w:tr>
      <w:tr w:rsidR="00A805E6" w:rsidRPr="00EC30C2" w14:paraId="7B7C8EC2" w14:textId="77777777" w:rsidTr="00CB00BC">
        <w:tc>
          <w:tcPr>
            <w:tcW w:w="5353" w:type="dxa"/>
            <w:shd w:val="clear" w:color="auto" w:fill="FFFFFF" w:themeFill="background1"/>
          </w:tcPr>
          <w:p w14:paraId="1241F77E" w14:textId="77777777" w:rsidR="00A805E6" w:rsidRPr="00FF430B" w:rsidRDefault="00A805E6" w:rsidP="00CB00BC">
            <w:pPr>
              <w:jc w:val="both"/>
              <w:rPr>
                <w:b/>
                <w:noProof w:val="0"/>
                <w:lang w:val="ro-MD"/>
              </w:rPr>
            </w:pPr>
            <w:r w:rsidRPr="00FF430B">
              <w:rPr>
                <w:b/>
                <w:noProof w:val="0"/>
                <w:lang w:val="ro-MD"/>
              </w:rPr>
              <w:t>Adresa</w:t>
            </w:r>
          </w:p>
        </w:tc>
        <w:tc>
          <w:tcPr>
            <w:tcW w:w="4218" w:type="dxa"/>
          </w:tcPr>
          <w:p w14:paraId="07C068AE" w14:textId="77777777" w:rsidR="00A805E6" w:rsidRPr="00FF430B" w:rsidRDefault="00A805E6" w:rsidP="00CB00BC">
            <w:pPr>
              <w:jc w:val="both"/>
              <w:rPr>
                <w:rFonts w:eastAsia="Cambria"/>
                <w:noProof w:val="0"/>
                <w:lang w:val="ro-MD"/>
              </w:rPr>
            </w:pPr>
          </w:p>
        </w:tc>
      </w:tr>
      <w:tr w:rsidR="00A805E6" w:rsidRPr="00EC30C2" w14:paraId="6D74B52F" w14:textId="77777777" w:rsidTr="00CB00BC">
        <w:tc>
          <w:tcPr>
            <w:tcW w:w="5353" w:type="dxa"/>
            <w:shd w:val="clear" w:color="auto" w:fill="FFFFFF" w:themeFill="background1"/>
          </w:tcPr>
          <w:p w14:paraId="747DA77A" w14:textId="77777777" w:rsidR="00A805E6" w:rsidRPr="00FF430B" w:rsidRDefault="00A805E6" w:rsidP="00CB00BC">
            <w:pPr>
              <w:jc w:val="both"/>
              <w:rPr>
                <w:b/>
                <w:noProof w:val="0"/>
                <w:lang w:val="ro-MD"/>
              </w:rPr>
            </w:pPr>
            <w:r w:rsidRPr="00FF430B">
              <w:rPr>
                <w:b/>
                <w:noProof w:val="0"/>
                <w:lang w:val="ro-MD"/>
              </w:rPr>
              <w:t>Număr de telefon</w:t>
            </w:r>
          </w:p>
        </w:tc>
        <w:tc>
          <w:tcPr>
            <w:tcW w:w="4218" w:type="dxa"/>
          </w:tcPr>
          <w:p w14:paraId="138EEF08" w14:textId="77777777" w:rsidR="00A805E6" w:rsidRPr="00FF430B" w:rsidRDefault="00A805E6" w:rsidP="00CB00BC">
            <w:pPr>
              <w:jc w:val="both"/>
              <w:rPr>
                <w:rFonts w:eastAsia="Cambria"/>
                <w:noProof w:val="0"/>
                <w:lang w:val="ro-MD"/>
              </w:rPr>
            </w:pPr>
          </w:p>
        </w:tc>
      </w:tr>
      <w:tr w:rsidR="00A805E6" w:rsidRPr="00EC30C2" w14:paraId="55639EE6" w14:textId="77777777" w:rsidTr="00CB00BC">
        <w:tc>
          <w:tcPr>
            <w:tcW w:w="5353" w:type="dxa"/>
            <w:shd w:val="clear" w:color="auto" w:fill="FFFFFF" w:themeFill="background1"/>
          </w:tcPr>
          <w:p w14:paraId="3157BD84" w14:textId="77777777" w:rsidR="00A805E6" w:rsidRPr="00FF430B" w:rsidRDefault="00A805E6" w:rsidP="00CB00BC">
            <w:pPr>
              <w:jc w:val="both"/>
              <w:rPr>
                <w:b/>
                <w:noProof w:val="0"/>
                <w:lang w:val="ro-MD"/>
              </w:rPr>
            </w:pPr>
            <w:r w:rsidRPr="00FF430B">
              <w:rPr>
                <w:b/>
                <w:noProof w:val="0"/>
                <w:lang w:val="ro-MD"/>
              </w:rPr>
              <w:t>Număr de fax</w:t>
            </w:r>
          </w:p>
        </w:tc>
        <w:tc>
          <w:tcPr>
            <w:tcW w:w="4218" w:type="dxa"/>
          </w:tcPr>
          <w:p w14:paraId="0E0E4B18" w14:textId="77777777" w:rsidR="00A805E6" w:rsidRPr="00FF430B" w:rsidRDefault="00A805E6" w:rsidP="00CB00BC">
            <w:pPr>
              <w:jc w:val="both"/>
              <w:rPr>
                <w:rFonts w:eastAsia="Cambria"/>
                <w:noProof w:val="0"/>
                <w:lang w:val="ro-MD"/>
              </w:rPr>
            </w:pPr>
          </w:p>
        </w:tc>
      </w:tr>
      <w:tr w:rsidR="00A805E6" w:rsidRPr="00EC30C2" w14:paraId="3B7A68E8" w14:textId="77777777" w:rsidTr="00CB00BC">
        <w:tc>
          <w:tcPr>
            <w:tcW w:w="5353" w:type="dxa"/>
            <w:shd w:val="clear" w:color="auto" w:fill="FFFFFF" w:themeFill="background1"/>
          </w:tcPr>
          <w:p w14:paraId="69D3CCD2" w14:textId="77777777" w:rsidR="00A805E6" w:rsidRPr="00FF430B" w:rsidRDefault="00A805E6" w:rsidP="00CB00BC">
            <w:pPr>
              <w:jc w:val="both"/>
              <w:rPr>
                <w:b/>
                <w:noProof w:val="0"/>
                <w:lang w:val="ro-MD"/>
              </w:rPr>
            </w:pPr>
            <w:r w:rsidRPr="00FF430B">
              <w:rPr>
                <w:b/>
                <w:noProof w:val="0"/>
                <w:lang w:val="ro-MD"/>
              </w:rPr>
              <w:t xml:space="preserve">E-mail </w:t>
            </w:r>
          </w:p>
        </w:tc>
        <w:tc>
          <w:tcPr>
            <w:tcW w:w="4218" w:type="dxa"/>
          </w:tcPr>
          <w:p w14:paraId="7D658A5F" w14:textId="77777777" w:rsidR="00A805E6" w:rsidRPr="00FF430B" w:rsidRDefault="00A805E6" w:rsidP="00CB00BC">
            <w:pPr>
              <w:jc w:val="both"/>
              <w:rPr>
                <w:rFonts w:eastAsia="Cambria"/>
                <w:noProof w:val="0"/>
                <w:lang w:val="ro-MD"/>
              </w:rPr>
            </w:pPr>
          </w:p>
        </w:tc>
      </w:tr>
      <w:tr w:rsidR="00A805E6" w:rsidRPr="00EC30C2" w14:paraId="6D3612A4" w14:textId="77777777" w:rsidTr="00CB00BC">
        <w:tc>
          <w:tcPr>
            <w:tcW w:w="5353" w:type="dxa"/>
            <w:shd w:val="clear" w:color="auto" w:fill="FFFFFF" w:themeFill="background1"/>
          </w:tcPr>
          <w:p w14:paraId="621752A3" w14:textId="77777777" w:rsidR="00A805E6" w:rsidRPr="00FF430B" w:rsidRDefault="00A805E6" w:rsidP="00CB00BC">
            <w:pPr>
              <w:jc w:val="both"/>
              <w:rPr>
                <w:b/>
                <w:noProof w:val="0"/>
                <w:lang w:val="ro-MD"/>
              </w:rPr>
            </w:pPr>
            <w:r w:rsidRPr="00FF430B">
              <w:rPr>
                <w:b/>
                <w:noProof w:val="0"/>
                <w:lang w:val="ro-MD"/>
              </w:rPr>
              <w:t>Pagina web oficială</w:t>
            </w:r>
          </w:p>
        </w:tc>
        <w:tc>
          <w:tcPr>
            <w:tcW w:w="4218" w:type="dxa"/>
          </w:tcPr>
          <w:p w14:paraId="33CA268F" w14:textId="77777777" w:rsidR="00A805E6" w:rsidRPr="00FF430B" w:rsidRDefault="00A805E6" w:rsidP="00CB00BC">
            <w:pPr>
              <w:jc w:val="both"/>
              <w:rPr>
                <w:rFonts w:eastAsia="Cambria"/>
                <w:noProof w:val="0"/>
                <w:lang w:val="ro-MD"/>
              </w:rPr>
            </w:pPr>
          </w:p>
        </w:tc>
      </w:tr>
      <w:tr w:rsidR="00A805E6" w:rsidRPr="00EC30C2" w14:paraId="041D091E" w14:textId="77777777" w:rsidTr="00CB00BC">
        <w:tc>
          <w:tcPr>
            <w:tcW w:w="5353" w:type="dxa"/>
            <w:shd w:val="clear" w:color="auto" w:fill="FFFFFF" w:themeFill="background1"/>
          </w:tcPr>
          <w:p w14:paraId="4E75FD7C" w14:textId="77777777" w:rsidR="00A805E6" w:rsidRPr="00FF430B" w:rsidRDefault="00A805E6" w:rsidP="00CB00BC">
            <w:pPr>
              <w:jc w:val="both"/>
              <w:rPr>
                <w:b/>
                <w:noProof w:val="0"/>
                <w:lang w:val="ro-MD"/>
              </w:rPr>
            </w:pPr>
            <w:r w:rsidRPr="00FF430B">
              <w:rPr>
                <w:b/>
                <w:noProof w:val="0"/>
                <w:lang w:val="ro-MD"/>
              </w:rPr>
              <w:t xml:space="preserve">Persoana de contact </w:t>
            </w:r>
          </w:p>
          <w:p w14:paraId="1F8A6B12" w14:textId="77777777" w:rsidR="00A805E6" w:rsidRPr="00FF430B" w:rsidRDefault="00A805E6" w:rsidP="00CB00BC">
            <w:pPr>
              <w:jc w:val="both"/>
              <w:rPr>
                <w:b/>
                <w:noProof w:val="0"/>
                <w:lang w:val="ro-MD"/>
              </w:rPr>
            </w:pPr>
            <w:r w:rsidRPr="00FF430B">
              <w:rPr>
                <w:i/>
                <w:noProof w:val="0"/>
                <w:lang w:val="ro-MD"/>
              </w:rPr>
              <w:t>(nume, prenume, telefon, e-mail)</w:t>
            </w:r>
          </w:p>
        </w:tc>
        <w:tc>
          <w:tcPr>
            <w:tcW w:w="4218" w:type="dxa"/>
          </w:tcPr>
          <w:p w14:paraId="1C3A5008" w14:textId="77777777" w:rsidR="00A805E6" w:rsidRPr="00FF430B" w:rsidRDefault="00A805E6" w:rsidP="00CB00BC">
            <w:pPr>
              <w:jc w:val="both"/>
              <w:rPr>
                <w:rFonts w:eastAsia="Cambria"/>
                <w:noProof w:val="0"/>
                <w:lang w:val="ro-MD"/>
              </w:rPr>
            </w:pPr>
          </w:p>
        </w:tc>
      </w:tr>
    </w:tbl>
    <w:p w14:paraId="68F37EF1" w14:textId="77777777" w:rsidR="00A805E6" w:rsidRPr="00FF430B" w:rsidRDefault="00A805E6" w:rsidP="00A805E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75"/>
        <w:gridCol w:w="3941"/>
      </w:tblGrid>
      <w:tr w:rsidR="00A805E6" w:rsidRPr="00EC30C2" w14:paraId="7D955C6A" w14:textId="77777777" w:rsidTr="00CB00BC">
        <w:tc>
          <w:tcPr>
            <w:tcW w:w="5353" w:type="dxa"/>
            <w:shd w:val="clear" w:color="auto" w:fill="FFFFFF" w:themeFill="background1"/>
          </w:tcPr>
          <w:p w14:paraId="6059C27C" w14:textId="77777777" w:rsidR="00A805E6" w:rsidRPr="00FF430B" w:rsidRDefault="00A805E6" w:rsidP="00CB00BC">
            <w:pPr>
              <w:jc w:val="both"/>
              <w:rPr>
                <w:b/>
                <w:noProof w:val="0"/>
                <w:lang w:val="ro-MD" w:eastAsia="ro-RO"/>
              </w:rPr>
            </w:pPr>
            <w:r w:rsidRPr="00FF430B">
              <w:rPr>
                <w:b/>
                <w:noProof w:val="0"/>
                <w:lang w:val="ro-MD" w:eastAsia="ro-RO"/>
              </w:rPr>
              <w:t>Tipul procedurii de achiziție</w:t>
            </w:r>
          </w:p>
        </w:tc>
        <w:tc>
          <w:tcPr>
            <w:tcW w:w="4218" w:type="dxa"/>
          </w:tcPr>
          <w:p w14:paraId="6E86EE34" w14:textId="77777777" w:rsidR="00A805E6" w:rsidRPr="00FF430B" w:rsidRDefault="00A805E6" w:rsidP="00CB00BC">
            <w:pPr>
              <w:jc w:val="both"/>
              <w:rPr>
                <w:noProof w:val="0"/>
                <w:lang w:val="ro-MD" w:eastAsia="ro-RO"/>
              </w:rPr>
            </w:pPr>
            <w:r w:rsidRPr="00FF430B">
              <w:rPr>
                <w:noProof w:val="0"/>
                <w:lang w:val="ro-MD" w:eastAsia="ro-RO"/>
              </w:rPr>
              <w:t xml:space="preserve">Cererea ofertelor de prețuri □  </w:t>
            </w:r>
          </w:p>
          <w:p w14:paraId="496D34F4" w14:textId="77777777" w:rsidR="00A805E6" w:rsidRPr="00FF430B" w:rsidRDefault="00A805E6" w:rsidP="00CB00BC">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A805E6" w:rsidRPr="00EC30C2" w14:paraId="483B21B8" w14:textId="77777777" w:rsidTr="00CB00BC">
        <w:tc>
          <w:tcPr>
            <w:tcW w:w="5353" w:type="dxa"/>
            <w:shd w:val="clear" w:color="auto" w:fill="FFFFFF" w:themeFill="background1"/>
          </w:tcPr>
          <w:p w14:paraId="66073E4C" w14:textId="77777777" w:rsidR="00A805E6" w:rsidRPr="00FF430B" w:rsidRDefault="00A805E6" w:rsidP="00CB00BC">
            <w:pPr>
              <w:jc w:val="both"/>
              <w:rPr>
                <w:b/>
                <w:noProof w:val="0"/>
                <w:lang w:val="ro-MD" w:eastAsia="ro-RO"/>
              </w:rPr>
            </w:pPr>
            <w:r w:rsidRPr="00FF430B">
              <w:rPr>
                <w:b/>
                <w:noProof w:val="0"/>
                <w:lang w:val="ro-MD" w:eastAsia="ro-RO"/>
              </w:rPr>
              <w:t>Obiectul achiziției</w:t>
            </w:r>
          </w:p>
        </w:tc>
        <w:tc>
          <w:tcPr>
            <w:tcW w:w="4218" w:type="dxa"/>
          </w:tcPr>
          <w:p w14:paraId="3EEDEA1D" w14:textId="77777777" w:rsidR="00A805E6" w:rsidRPr="00FF430B" w:rsidRDefault="00A805E6" w:rsidP="00CB00BC">
            <w:pPr>
              <w:jc w:val="both"/>
              <w:rPr>
                <w:noProof w:val="0"/>
                <w:lang w:val="ro-MD" w:eastAsia="ro-RO"/>
              </w:rPr>
            </w:pPr>
          </w:p>
        </w:tc>
      </w:tr>
      <w:tr w:rsidR="00A805E6" w:rsidRPr="00EC30C2" w14:paraId="76263EFC" w14:textId="77777777" w:rsidTr="00CB00BC">
        <w:tc>
          <w:tcPr>
            <w:tcW w:w="5353" w:type="dxa"/>
            <w:shd w:val="clear" w:color="auto" w:fill="FFFFFF" w:themeFill="background1"/>
          </w:tcPr>
          <w:p w14:paraId="1F8958C0" w14:textId="77777777" w:rsidR="00A805E6" w:rsidRPr="00FF430B" w:rsidRDefault="00A805E6" w:rsidP="00CB00BC">
            <w:pPr>
              <w:jc w:val="both"/>
              <w:rPr>
                <w:b/>
                <w:noProof w:val="0"/>
                <w:lang w:val="ro-MD" w:eastAsia="ro-RO"/>
              </w:rPr>
            </w:pPr>
            <w:r w:rsidRPr="00FF430B">
              <w:rPr>
                <w:b/>
                <w:noProof w:val="0"/>
                <w:lang w:val="ro-MD" w:eastAsia="ro-RO"/>
              </w:rPr>
              <w:t>Cod CPV</w:t>
            </w:r>
          </w:p>
        </w:tc>
        <w:tc>
          <w:tcPr>
            <w:tcW w:w="4218" w:type="dxa"/>
          </w:tcPr>
          <w:p w14:paraId="731E8D79" w14:textId="77777777" w:rsidR="00A805E6" w:rsidRPr="00FF430B" w:rsidRDefault="00A805E6" w:rsidP="00CB00BC">
            <w:pPr>
              <w:jc w:val="both"/>
              <w:rPr>
                <w:noProof w:val="0"/>
                <w:lang w:val="ro-MD" w:eastAsia="ro-RO"/>
              </w:rPr>
            </w:pPr>
          </w:p>
        </w:tc>
      </w:tr>
      <w:tr w:rsidR="00A805E6" w:rsidRPr="00EC30C2" w14:paraId="412388EC" w14:textId="77777777" w:rsidTr="00CB00BC">
        <w:tc>
          <w:tcPr>
            <w:tcW w:w="5353" w:type="dxa"/>
            <w:shd w:val="clear" w:color="auto" w:fill="FFFFFF" w:themeFill="background1"/>
          </w:tcPr>
          <w:p w14:paraId="344B3645" w14:textId="77777777" w:rsidR="00A805E6" w:rsidRPr="00FF430B" w:rsidRDefault="00A805E6" w:rsidP="00CB00BC">
            <w:pPr>
              <w:jc w:val="both"/>
              <w:rPr>
                <w:b/>
                <w:noProof w:val="0"/>
                <w:lang w:val="ro-MD" w:eastAsia="ro-RO"/>
              </w:rPr>
            </w:pPr>
            <w:r w:rsidRPr="00FF430B">
              <w:rPr>
                <w:b/>
                <w:noProof w:val="0"/>
                <w:lang w:val="ro-MD" w:eastAsia="ro-RO"/>
              </w:rPr>
              <w:t xml:space="preserve">Valoarea estimată a achiziției </w:t>
            </w:r>
          </w:p>
        </w:tc>
        <w:tc>
          <w:tcPr>
            <w:tcW w:w="4218" w:type="dxa"/>
          </w:tcPr>
          <w:p w14:paraId="446DBE1F" w14:textId="77777777" w:rsidR="00A805E6" w:rsidRPr="00FF430B" w:rsidRDefault="00A805E6" w:rsidP="00CB00BC">
            <w:pPr>
              <w:jc w:val="both"/>
              <w:rPr>
                <w:rFonts w:eastAsia="Cambria"/>
                <w:noProof w:val="0"/>
                <w:lang w:val="ro-MD"/>
              </w:rPr>
            </w:pPr>
          </w:p>
        </w:tc>
      </w:tr>
      <w:tr w:rsidR="00A805E6" w:rsidRPr="00EC30C2" w14:paraId="707D1F72" w14:textId="77777777" w:rsidTr="00CB00BC">
        <w:tc>
          <w:tcPr>
            <w:tcW w:w="5353" w:type="dxa"/>
            <w:vMerge w:val="restart"/>
            <w:shd w:val="clear" w:color="auto" w:fill="FFFFFF" w:themeFill="background1"/>
          </w:tcPr>
          <w:p w14:paraId="0B48A186" w14:textId="77777777" w:rsidR="00A805E6" w:rsidRPr="00FF430B" w:rsidRDefault="00A805E6" w:rsidP="00CB00BC">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7C6958B5" w14:textId="77777777" w:rsidR="00A805E6" w:rsidRPr="00FF430B" w:rsidRDefault="00A805E6" w:rsidP="00CB00BC">
            <w:pPr>
              <w:jc w:val="both"/>
              <w:rPr>
                <w:rFonts w:eastAsia="Cambria"/>
                <w:noProof w:val="0"/>
                <w:lang w:val="ro-MD"/>
              </w:rPr>
            </w:pPr>
            <w:r w:rsidRPr="00FF430B">
              <w:rPr>
                <w:rFonts w:eastAsia="Cambria"/>
                <w:noProof w:val="0"/>
                <w:lang w:val="ro-MD"/>
              </w:rPr>
              <w:t>Nr:</w:t>
            </w:r>
          </w:p>
        </w:tc>
      </w:tr>
      <w:tr w:rsidR="00A805E6" w:rsidRPr="00EC30C2" w14:paraId="365DB96D" w14:textId="77777777" w:rsidTr="00CB00BC">
        <w:tc>
          <w:tcPr>
            <w:tcW w:w="5353" w:type="dxa"/>
            <w:vMerge/>
            <w:shd w:val="clear" w:color="auto" w:fill="FFFFFF" w:themeFill="background1"/>
          </w:tcPr>
          <w:p w14:paraId="0B2C56D2" w14:textId="77777777" w:rsidR="00A805E6" w:rsidRPr="00FF430B" w:rsidRDefault="00A805E6" w:rsidP="00CB00BC">
            <w:pPr>
              <w:jc w:val="both"/>
              <w:rPr>
                <w:b/>
                <w:noProof w:val="0"/>
                <w:lang w:val="ro-MD" w:eastAsia="ro-RO"/>
              </w:rPr>
            </w:pPr>
          </w:p>
        </w:tc>
        <w:tc>
          <w:tcPr>
            <w:tcW w:w="4218" w:type="dxa"/>
          </w:tcPr>
          <w:p w14:paraId="3F0B7A40" w14:textId="77777777" w:rsidR="00A805E6" w:rsidRPr="00FF430B" w:rsidRDefault="00A805E6" w:rsidP="00CB00BC">
            <w:pPr>
              <w:jc w:val="both"/>
              <w:rPr>
                <w:rFonts w:eastAsia="Cambria"/>
                <w:noProof w:val="0"/>
                <w:lang w:val="ro-MD"/>
              </w:rPr>
            </w:pPr>
            <w:r w:rsidRPr="00FF430B">
              <w:rPr>
                <w:rFonts w:eastAsia="Cambria"/>
                <w:noProof w:val="0"/>
                <w:lang w:val="ro-MD"/>
              </w:rPr>
              <w:t>Link:</w:t>
            </w:r>
          </w:p>
        </w:tc>
      </w:tr>
      <w:tr w:rsidR="00A805E6" w:rsidRPr="00EC30C2" w14:paraId="5CEC98E4" w14:textId="77777777" w:rsidTr="00CB00BC">
        <w:tc>
          <w:tcPr>
            <w:tcW w:w="5353" w:type="dxa"/>
            <w:shd w:val="clear" w:color="auto" w:fill="FFFFFF" w:themeFill="background1"/>
          </w:tcPr>
          <w:p w14:paraId="449F4BB6" w14:textId="77777777" w:rsidR="00A805E6" w:rsidRPr="00FF430B" w:rsidRDefault="00A805E6" w:rsidP="00CB00BC">
            <w:pPr>
              <w:jc w:val="both"/>
              <w:rPr>
                <w:b/>
                <w:noProof w:val="0"/>
                <w:lang w:val="ro-MD"/>
              </w:rPr>
            </w:pPr>
            <w:r w:rsidRPr="00FF430B">
              <w:rPr>
                <w:b/>
                <w:noProof w:val="0"/>
                <w:lang w:val="ro-MD" w:eastAsia="ro-RO"/>
              </w:rPr>
              <w:t>Data publicării anunțului de participare</w:t>
            </w:r>
          </w:p>
        </w:tc>
        <w:tc>
          <w:tcPr>
            <w:tcW w:w="4218" w:type="dxa"/>
          </w:tcPr>
          <w:p w14:paraId="2E28590A" w14:textId="77777777" w:rsidR="00A805E6" w:rsidRPr="00FF430B" w:rsidRDefault="00A805E6" w:rsidP="00CB00BC">
            <w:pPr>
              <w:jc w:val="both"/>
              <w:rPr>
                <w:rFonts w:eastAsia="Cambria"/>
                <w:noProof w:val="0"/>
                <w:lang w:val="ro-MD"/>
              </w:rPr>
            </w:pPr>
          </w:p>
        </w:tc>
      </w:tr>
      <w:tr w:rsidR="00A805E6" w:rsidRPr="00EC30C2" w14:paraId="52FBF1A4" w14:textId="77777777" w:rsidTr="00CB00BC">
        <w:trPr>
          <w:trHeight w:val="1040"/>
        </w:trPr>
        <w:tc>
          <w:tcPr>
            <w:tcW w:w="5353" w:type="dxa"/>
            <w:shd w:val="clear" w:color="auto" w:fill="FFFFFF" w:themeFill="background1"/>
          </w:tcPr>
          <w:p w14:paraId="7BB24EDF" w14:textId="77777777" w:rsidR="00A805E6" w:rsidRPr="00FF430B" w:rsidRDefault="00A805E6" w:rsidP="00CB00BC">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0288BE5F" w14:textId="77777777" w:rsidR="00A805E6" w:rsidRPr="00FF430B" w:rsidRDefault="00A805E6" w:rsidP="00CB00BC">
            <w:pPr>
              <w:jc w:val="both"/>
              <w:rPr>
                <w:rFonts w:eastAsia="Cambria"/>
                <w:noProof w:val="0"/>
                <w:lang w:val="ro-MD"/>
              </w:rPr>
            </w:pPr>
          </w:p>
        </w:tc>
      </w:tr>
    </w:tbl>
    <w:p w14:paraId="26720416" w14:textId="77777777" w:rsidR="00A805E6" w:rsidRPr="00FF430B" w:rsidRDefault="00A805E6" w:rsidP="00A805E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67"/>
        <w:gridCol w:w="3949"/>
      </w:tblGrid>
      <w:tr w:rsidR="00A805E6" w:rsidRPr="00EC30C2" w14:paraId="74211E5A" w14:textId="77777777" w:rsidTr="00CB00BC">
        <w:trPr>
          <w:trHeight w:val="304"/>
        </w:trPr>
        <w:tc>
          <w:tcPr>
            <w:tcW w:w="5353" w:type="dxa"/>
            <w:shd w:val="clear" w:color="auto" w:fill="FFFFFF" w:themeFill="background1"/>
          </w:tcPr>
          <w:p w14:paraId="7F1392DC" w14:textId="77777777" w:rsidR="00A805E6" w:rsidRPr="00FF430B" w:rsidRDefault="00A805E6" w:rsidP="00CB00BC">
            <w:pPr>
              <w:jc w:val="both"/>
              <w:rPr>
                <w:b/>
                <w:noProof w:val="0"/>
                <w:lang w:val="ro-MD" w:eastAsia="ro-RO"/>
              </w:rPr>
            </w:pPr>
            <w:r w:rsidRPr="00FF430B">
              <w:rPr>
                <w:b/>
                <w:noProof w:val="0"/>
                <w:lang w:val="ro-MD" w:eastAsia="ro-RO"/>
              </w:rPr>
              <w:t>Tipul contractului de achiziție/acordului-cadru</w:t>
            </w:r>
          </w:p>
        </w:tc>
        <w:tc>
          <w:tcPr>
            <w:tcW w:w="4218" w:type="dxa"/>
          </w:tcPr>
          <w:p w14:paraId="2CF5FE14" w14:textId="77777777" w:rsidR="00A805E6" w:rsidRPr="00FF430B" w:rsidRDefault="00A805E6" w:rsidP="00CB00BC">
            <w:pPr>
              <w:jc w:val="both"/>
              <w:rPr>
                <w:noProof w:val="0"/>
                <w:lang w:val="ro-MD" w:eastAsia="ro-RO"/>
              </w:rPr>
            </w:pPr>
            <w:r w:rsidRPr="00FF430B">
              <w:rPr>
                <w:noProof w:val="0"/>
                <w:lang w:val="ro-MD" w:eastAsia="ro-RO"/>
              </w:rPr>
              <w:t xml:space="preserve"> Servicii de proiectare □      Lucrări □</w:t>
            </w:r>
          </w:p>
        </w:tc>
      </w:tr>
      <w:tr w:rsidR="00A805E6" w:rsidRPr="00EC30C2" w14:paraId="4165CD1A" w14:textId="77777777" w:rsidTr="00CB00BC">
        <w:trPr>
          <w:trHeight w:val="315"/>
        </w:trPr>
        <w:tc>
          <w:tcPr>
            <w:tcW w:w="5353" w:type="dxa"/>
            <w:shd w:val="clear" w:color="auto" w:fill="FFFFFF" w:themeFill="background1"/>
          </w:tcPr>
          <w:p w14:paraId="359661C6" w14:textId="77777777" w:rsidR="00A805E6" w:rsidRPr="00FF430B" w:rsidRDefault="00A805E6" w:rsidP="00CB00BC">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6531C52A" w14:textId="77777777" w:rsidR="00A805E6" w:rsidRPr="00FF430B" w:rsidRDefault="00A805E6" w:rsidP="00CB00BC">
            <w:pPr>
              <w:jc w:val="both"/>
              <w:rPr>
                <w:noProof w:val="0"/>
                <w:lang w:val="ro-MD" w:eastAsia="ro-RO"/>
              </w:rPr>
            </w:pPr>
            <w:r w:rsidRPr="00FF430B">
              <w:rPr>
                <w:noProof w:val="0"/>
                <w:lang w:val="ro-MD" w:eastAsia="ro-RO"/>
              </w:rPr>
              <w:t>Nu □    Da □</w:t>
            </w:r>
          </w:p>
        </w:tc>
      </w:tr>
      <w:tr w:rsidR="00A805E6" w:rsidRPr="00EC30C2" w14:paraId="0AE0226E" w14:textId="77777777" w:rsidTr="00CB00BC">
        <w:trPr>
          <w:trHeight w:val="525"/>
        </w:trPr>
        <w:tc>
          <w:tcPr>
            <w:tcW w:w="5353" w:type="dxa"/>
            <w:shd w:val="clear" w:color="auto" w:fill="FFFFFF" w:themeFill="background1"/>
          </w:tcPr>
          <w:p w14:paraId="797A270C" w14:textId="77777777" w:rsidR="00A805E6" w:rsidRPr="00FF430B" w:rsidRDefault="00A805E6" w:rsidP="00CB00BC">
            <w:pPr>
              <w:jc w:val="both"/>
              <w:rPr>
                <w:b/>
                <w:noProof w:val="0"/>
                <w:lang w:val="ro-MD" w:eastAsia="ro-RO"/>
              </w:rPr>
            </w:pPr>
            <w:r w:rsidRPr="00FF430B">
              <w:rPr>
                <w:b/>
                <w:noProof w:val="0"/>
                <w:lang w:val="ro-MD" w:eastAsia="ro-RO"/>
              </w:rPr>
              <w:t>Sursa de finanțare</w:t>
            </w:r>
          </w:p>
        </w:tc>
        <w:tc>
          <w:tcPr>
            <w:tcW w:w="4218" w:type="dxa"/>
          </w:tcPr>
          <w:p w14:paraId="5E38F7EF" w14:textId="77777777" w:rsidR="00A805E6" w:rsidRPr="00FF430B" w:rsidRDefault="00A805E6" w:rsidP="00CB00BC">
            <w:pPr>
              <w:jc w:val="both"/>
              <w:rPr>
                <w:noProof w:val="0"/>
                <w:lang w:val="ro-MD" w:eastAsia="ro-RO"/>
              </w:rPr>
            </w:pPr>
            <w:r w:rsidRPr="00FF430B">
              <w:rPr>
                <w:noProof w:val="0"/>
                <w:lang w:val="ro-MD" w:eastAsia="ro-RO"/>
              </w:rPr>
              <w:t xml:space="preserve">Bugetul de stat □     FAOAM □ </w:t>
            </w:r>
          </w:p>
          <w:p w14:paraId="4A8C8056" w14:textId="77777777" w:rsidR="00A805E6" w:rsidRPr="00FF430B" w:rsidRDefault="00A805E6" w:rsidP="00CB00BC">
            <w:pPr>
              <w:jc w:val="both"/>
              <w:rPr>
                <w:noProof w:val="0"/>
                <w:lang w:val="ro-MD" w:eastAsia="ro-RO"/>
              </w:rPr>
            </w:pPr>
            <w:r w:rsidRPr="00FF430B">
              <w:rPr>
                <w:noProof w:val="0"/>
                <w:lang w:val="ro-MD" w:eastAsia="ro-RO"/>
              </w:rPr>
              <w:t xml:space="preserve">BASS □     Surse externe □ </w:t>
            </w:r>
          </w:p>
          <w:p w14:paraId="0B244E65" w14:textId="77777777" w:rsidR="00A805E6" w:rsidRPr="00FF430B" w:rsidRDefault="00A805E6" w:rsidP="00CB00BC">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A805E6" w:rsidRPr="00EC30C2" w14:paraId="6DBFF614" w14:textId="77777777" w:rsidTr="00CB00BC">
        <w:trPr>
          <w:trHeight w:val="353"/>
        </w:trPr>
        <w:tc>
          <w:tcPr>
            <w:tcW w:w="5353" w:type="dxa"/>
            <w:shd w:val="clear" w:color="auto" w:fill="FFFFFF" w:themeFill="background1"/>
          </w:tcPr>
          <w:p w14:paraId="5395901B" w14:textId="77777777" w:rsidR="00A805E6" w:rsidRPr="00FF430B" w:rsidRDefault="00A805E6" w:rsidP="00CB00BC">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2BC633DA" w14:textId="77777777" w:rsidR="00A805E6" w:rsidRPr="00FF430B" w:rsidRDefault="00A805E6" w:rsidP="00CB00BC">
            <w:pPr>
              <w:jc w:val="both"/>
              <w:rPr>
                <w:noProof w:val="0"/>
                <w:lang w:val="ro-MD" w:eastAsia="ro-RO"/>
              </w:rPr>
            </w:pPr>
          </w:p>
        </w:tc>
      </w:tr>
      <w:tr w:rsidR="00A805E6" w:rsidRPr="00EC30C2" w14:paraId="156A9450" w14:textId="77777777" w:rsidTr="00CB00BC">
        <w:trPr>
          <w:trHeight w:val="140"/>
        </w:trPr>
        <w:tc>
          <w:tcPr>
            <w:tcW w:w="5353" w:type="dxa"/>
            <w:shd w:val="clear" w:color="auto" w:fill="FFFFFF" w:themeFill="background1"/>
          </w:tcPr>
          <w:p w14:paraId="78504CD5" w14:textId="77777777" w:rsidR="00A805E6" w:rsidRPr="00FF430B" w:rsidRDefault="00A805E6" w:rsidP="00CB00BC">
            <w:pPr>
              <w:jc w:val="both"/>
              <w:rPr>
                <w:b/>
                <w:noProof w:val="0"/>
                <w:lang w:val="ro-MD" w:eastAsia="ro-RO"/>
              </w:rPr>
            </w:pPr>
            <w:r w:rsidRPr="00FF430B">
              <w:rPr>
                <w:b/>
                <w:noProof w:val="0"/>
                <w:lang w:val="ro-MD" w:eastAsia="ro-RO"/>
              </w:rPr>
              <w:t>Denumirea operatorului economic</w:t>
            </w:r>
          </w:p>
        </w:tc>
        <w:tc>
          <w:tcPr>
            <w:tcW w:w="4218" w:type="dxa"/>
          </w:tcPr>
          <w:p w14:paraId="3BA0730D" w14:textId="77777777" w:rsidR="00A805E6" w:rsidRPr="00FF430B" w:rsidRDefault="00A805E6" w:rsidP="00CB00BC">
            <w:pPr>
              <w:jc w:val="both"/>
              <w:rPr>
                <w:i/>
                <w:noProof w:val="0"/>
                <w:lang w:val="ro-MD" w:eastAsia="ro-RO"/>
              </w:rPr>
            </w:pPr>
          </w:p>
        </w:tc>
      </w:tr>
      <w:tr w:rsidR="00A805E6" w:rsidRPr="00EC30C2" w14:paraId="0535BF72" w14:textId="77777777" w:rsidTr="00CB00BC">
        <w:trPr>
          <w:trHeight w:val="188"/>
        </w:trPr>
        <w:tc>
          <w:tcPr>
            <w:tcW w:w="5353" w:type="dxa"/>
            <w:vMerge w:val="restart"/>
            <w:shd w:val="clear" w:color="auto" w:fill="FFFFFF" w:themeFill="background1"/>
          </w:tcPr>
          <w:p w14:paraId="34C88BB1" w14:textId="77777777" w:rsidR="00A805E6" w:rsidRPr="00FF430B" w:rsidRDefault="00A805E6" w:rsidP="00CB00BC">
            <w:pPr>
              <w:jc w:val="both"/>
              <w:rPr>
                <w:b/>
                <w:noProof w:val="0"/>
                <w:lang w:val="ro-MD" w:eastAsia="ro-RO"/>
              </w:rPr>
            </w:pPr>
            <w:r w:rsidRPr="00FF430B">
              <w:rPr>
                <w:b/>
                <w:noProof w:val="0"/>
                <w:lang w:val="ro-MD" w:eastAsia="ro-RO"/>
              </w:rPr>
              <w:t>Nr. și data contractului de achiziție/acordului-cadru</w:t>
            </w:r>
          </w:p>
        </w:tc>
        <w:tc>
          <w:tcPr>
            <w:tcW w:w="4218" w:type="dxa"/>
          </w:tcPr>
          <w:p w14:paraId="0CA3DBD9" w14:textId="77777777" w:rsidR="00A805E6" w:rsidRPr="00FF430B" w:rsidRDefault="00A805E6" w:rsidP="00CB00BC">
            <w:pPr>
              <w:jc w:val="both"/>
              <w:rPr>
                <w:noProof w:val="0"/>
                <w:lang w:val="ro-MD" w:eastAsia="ro-RO"/>
              </w:rPr>
            </w:pPr>
            <w:r w:rsidRPr="00FF430B">
              <w:rPr>
                <w:noProof w:val="0"/>
                <w:lang w:val="ro-MD" w:eastAsia="ro-RO"/>
              </w:rPr>
              <w:t>Nr:</w:t>
            </w:r>
          </w:p>
        </w:tc>
      </w:tr>
      <w:tr w:rsidR="00A805E6" w:rsidRPr="00EC30C2" w14:paraId="13BFF2DB" w14:textId="77777777" w:rsidTr="00CB00BC">
        <w:trPr>
          <w:trHeight w:val="219"/>
        </w:trPr>
        <w:tc>
          <w:tcPr>
            <w:tcW w:w="5353" w:type="dxa"/>
            <w:vMerge/>
            <w:shd w:val="clear" w:color="auto" w:fill="FFFFFF" w:themeFill="background1"/>
          </w:tcPr>
          <w:p w14:paraId="79FE20F2" w14:textId="77777777" w:rsidR="00A805E6" w:rsidRPr="00FF430B" w:rsidRDefault="00A805E6" w:rsidP="00CB00BC">
            <w:pPr>
              <w:jc w:val="both"/>
              <w:rPr>
                <w:b/>
                <w:noProof w:val="0"/>
                <w:lang w:val="ro-MD" w:eastAsia="ro-RO"/>
              </w:rPr>
            </w:pPr>
          </w:p>
        </w:tc>
        <w:tc>
          <w:tcPr>
            <w:tcW w:w="4218" w:type="dxa"/>
          </w:tcPr>
          <w:p w14:paraId="2542EE62" w14:textId="77777777" w:rsidR="00A805E6" w:rsidRPr="00FF430B" w:rsidRDefault="00A805E6" w:rsidP="00CB00BC">
            <w:pPr>
              <w:jc w:val="both"/>
              <w:rPr>
                <w:noProof w:val="0"/>
                <w:lang w:val="ro-MD" w:eastAsia="ro-RO"/>
              </w:rPr>
            </w:pPr>
            <w:r w:rsidRPr="00FF430B">
              <w:rPr>
                <w:noProof w:val="0"/>
                <w:lang w:val="ro-MD" w:eastAsia="ro-RO"/>
              </w:rPr>
              <w:t>Data:</w:t>
            </w:r>
          </w:p>
        </w:tc>
      </w:tr>
      <w:tr w:rsidR="00A805E6" w:rsidRPr="00EC30C2" w14:paraId="648BDEBE" w14:textId="77777777" w:rsidTr="00CB00BC">
        <w:trPr>
          <w:trHeight w:val="207"/>
        </w:trPr>
        <w:tc>
          <w:tcPr>
            <w:tcW w:w="5353" w:type="dxa"/>
            <w:vMerge w:val="restart"/>
            <w:shd w:val="clear" w:color="auto" w:fill="FFFFFF" w:themeFill="background1"/>
          </w:tcPr>
          <w:p w14:paraId="45D47973" w14:textId="77777777" w:rsidR="00A805E6" w:rsidRPr="00FF430B" w:rsidRDefault="00A805E6" w:rsidP="00CB00BC">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03440BF8" w14:textId="77777777" w:rsidR="00A805E6" w:rsidRPr="00FF430B" w:rsidRDefault="00A805E6" w:rsidP="00CB00BC">
            <w:pPr>
              <w:jc w:val="both"/>
              <w:rPr>
                <w:noProof w:val="0"/>
                <w:lang w:val="ro-MD" w:eastAsia="ro-RO"/>
              </w:rPr>
            </w:pPr>
            <w:r w:rsidRPr="00FF430B">
              <w:rPr>
                <w:noProof w:val="0"/>
                <w:lang w:val="ro-MD" w:eastAsia="ro-RO"/>
              </w:rPr>
              <w:t>Fără TVA:</w:t>
            </w:r>
          </w:p>
        </w:tc>
      </w:tr>
      <w:tr w:rsidR="00A805E6" w:rsidRPr="00EC30C2" w14:paraId="18A828A2" w14:textId="77777777" w:rsidTr="00CB00BC">
        <w:trPr>
          <w:trHeight w:val="207"/>
        </w:trPr>
        <w:tc>
          <w:tcPr>
            <w:tcW w:w="5353" w:type="dxa"/>
            <w:vMerge/>
            <w:shd w:val="clear" w:color="auto" w:fill="FFFFFF" w:themeFill="background1"/>
          </w:tcPr>
          <w:p w14:paraId="64ECFAF6" w14:textId="77777777" w:rsidR="00A805E6" w:rsidRPr="00FF430B" w:rsidRDefault="00A805E6" w:rsidP="00CB00BC">
            <w:pPr>
              <w:jc w:val="both"/>
              <w:rPr>
                <w:b/>
                <w:noProof w:val="0"/>
                <w:lang w:val="ro-MD" w:eastAsia="ro-RO"/>
              </w:rPr>
            </w:pPr>
          </w:p>
        </w:tc>
        <w:tc>
          <w:tcPr>
            <w:tcW w:w="4218" w:type="dxa"/>
          </w:tcPr>
          <w:p w14:paraId="72649B56" w14:textId="77777777" w:rsidR="00A805E6" w:rsidRPr="00FF430B" w:rsidRDefault="00A805E6" w:rsidP="00CB00BC">
            <w:pPr>
              <w:jc w:val="both"/>
              <w:rPr>
                <w:noProof w:val="0"/>
                <w:lang w:val="ro-MD" w:eastAsia="ro-RO"/>
              </w:rPr>
            </w:pPr>
            <w:r w:rsidRPr="00FF430B">
              <w:rPr>
                <w:noProof w:val="0"/>
                <w:lang w:val="ro-MD" w:eastAsia="ro-RO"/>
              </w:rPr>
              <w:t>Inclusiv TVA:</w:t>
            </w:r>
          </w:p>
        </w:tc>
      </w:tr>
      <w:tr w:rsidR="00A805E6" w:rsidRPr="00EC30C2" w14:paraId="74C83D43" w14:textId="77777777" w:rsidTr="00CB00BC">
        <w:trPr>
          <w:trHeight w:val="115"/>
        </w:trPr>
        <w:tc>
          <w:tcPr>
            <w:tcW w:w="5353" w:type="dxa"/>
            <w:shd w:val="clear" w:color="auto" w:fill="FFFFFF" w:themeFill="background1"/>
          </w:tcPr>
          <w:p w14:paraId="062B8208" w14:textId="77777777" w:rsidR="00A805E6" w:rsidRPr="00FF430B" w:rsidRDefault="00A805E6" w:rsidP="00CB00BC">
            <w:pPr>
              <w:jc w:val="both"/>
              <w:rPr>
                <w:b/>
                <w:noProof w:val="0"/>
                <w:lang w:val="ro-MD" w:eastAsia="ro-RO"/>
              </w:rPr>
            </w:pPr>
            <w:r w:rsidRPr="00FF430B">
              <w:rPr>
                <w:b/>
                <w:noProof w:val="0"/>
                <w:lang w:val="ro-MD" w:eastAsia="ro-RO"/>
              </w:rPr>
              <w:t>Termen de valabilitate</w:t>
            </w:r>
          </w:p>
        </w:tc>
        <w:tc>
          <w:tcPr>
            <w:tcW w:w="4218" w:type="dxa"/>
          </w:tcPr>
          <w:p w14:paraId="4E2822B4" w14:textId="77777777" w:rsidR="00A805E6" w:rsidRPr="00FF430B" w:rsidRDefault="00A805E6" w:rsidP="00CB00BC">
            <w:pPr>
              <w:jc w:val="both"/>
              <w:rPr>
                <w:noProof w:val="0"/>
                <w:lang w:val="ro-MD" w:eastAsia="ro-RO"/>
              </w:rPr>
            </w:pPr>
          </w:p>
        </w:tc>
      </w:tr>
      <w:tr w:rsidR="00A805E6" w:rsidRPr="00EC30C2" w14:paraId="4ED84125" w14:textId="77777777" w:rsidTr="00CB00BC">
        <w:trPr>
          <w:trHeight w:val="70"/>
        </w:trPr>
        <w:tc>
          <w:tcPr>
            <w:tcW w:w="5353" w:type="dxa"/>
            <w:shd w:val="clear" w:color="auto" w:fill="FFFFFF" w:themeFill="background1"/>
          </w:tcPr>
          <w:p w14:paraId="40E3266E" w14:textId="77777777" w:rsidR="00A805E6" w:rsidRPr="00FF430B" w:rsidRDefault="00A805E6" w:rsidP="00CB00BC">
            <w:pPr>
              <w:jc w:val="both"/>
              <w:rPr>
                <w:b/>
                <w:noProof w:val="0"/>
                <w:lang w:val="ro-MD" w:eastAsia="ro-RO"/>
              </w:rPr>
            </w:pPr>
            <w:r w:rsidRPr="00FF430B">
              <w:rPr>
                <w:b/>
                <w:noProof w:val="0"/>
                <w:lang w:val="ro-MD" w:eastAsia="ro-RO"/>
              </w:rPr>
              <w:t>Termen de execuție</w:t>
            </w:r>
          </w:p>
        </w:tc>
        <w:tc>
          <w:tcPr>
            <w:tcW w:w="4218" w:type="dxa"/>
          </w:tcPr>
          <w:p w14:paraId="654623CC" w14:textId="77777777" w:rsidR="00A805E6" w:rsidRPr="00FF430B" w:rsidRDefault="00A805E6" w:rsidP="00CB00BC">
            <w:pPr>
              <w:jc w:val="both"/>
              <w:rPr>
                <w:noProof w:val="0"/>
                <w:lang w:val="ro-MD" w:eastAsia="ro-RO"/>
              </w:rPr>
            </w:pPr>
          </w:p>
        </w:tc>
      </w:tr>
    </w:tbl>
    <w:p w14:paraId="594801D4" w14:textId="77777777" w:rsidR="00A805E6" w:rsidRPr="00FF430B" w:rsidRDefault="00A805E6" w:rsidP="00A805E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A805E6" w:rsidRPr="00EC30C2" w14:paraId="4A8DAD3E" w14:textId="77777777" w:rsidTr="00CB00BC">
        <w:tc>
          <w:tcPr>
            <w:tcW w:w="4785" w:type="dxa"/>
            <w:shd w:val="clear" w:color="auto" w:fill="FFFFFF" w:themeFill="background1"/>
          </w:tcPr>
          <w:p w14:paraId="3A7B169B" w14:textId="77777777" w:rsidR="00A805E6" w:rsidRPr="00FF430B" w:rsidRDefault="00A805E6" w:rsidP="00CB00BC">
            <w:pPr>
              <w:ind w:right="-1"/>
              <w:jc w:val="both"/>
              <w:rPr>
                <w:b/>
                <w:noProof w:val="0"/>
                <w:lang w:val="ro-MD" w:eastAsia="ro-RO"/>
              </w:rPr>
            </w:pPr>
            <w:r w:rsidRPr="00FF430B">
              <w:rPr>
                <w:b/>
                <w:noProof w:val="0"/>
                <w:lang w:val="ro-MD" w:eastAsia="ro-RO"/>
              </w:rPr>
              <w:t xml:space="preserve">Tipul modificărilor </w:t>
            </w:r>
          </w:p>
        </w:tc>
        <w:tc>
          <w:tcPr>
            <w:tcW w:w="4786" w:type="dxa"/>
          </w:tcPr>
          <w:p w14:paraId="1F1F0410" w14:textId="77777777" w:rsidR="00A805E6" w:rsidRPr="00FF430B" w:rsidRDefault="00A805E6" w:rsidP="00CB00BC">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03EBA5CB" w14:textId="77777777" w:rsidR="00A805E6" w:rsidRPr="00FF430B" w:rsidRDefault="00A805E6" w:rsidP="00CB00BC">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02441745" w14:textId="77777777" w:rsidR="00A805E6" w:rsidRPr="00FF430B" w:rsidRDefault="00A805E6" w:rsidP="00CB00BC">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093D603A" w14:textId="77777777" w:rsidR="00A805E6" w:rsidRPr="00FF430B" w:rsidRDefault="00A805E6" w:rsidP="00CB00BC">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12A1405B" w14:textId="77777777" w:rsidR="00A805E6" w:rsidRPr="00FF430B" w:rsidRDefault="00A805E6" w:rsidP="00CB00BC">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4F2E9EC4" w14:textId="77777777" w:rsidR="00A805E6" w:rsidRPr="00FF430B" w:rsidRDefault="00A805E6" w:rsidP="00CB00BC">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A805E6" w:rsidRPr="00EC30C2" w14:paraId="7163822F" w14:textId="77777777" w:rsidTr="00CB00BC">
        <w:tc>
          <w:tcPr>
            <w:tcW w:w="4785" w:type="dxa"/>
            <w:shd w:val="clear" w:color="auto" w:fill="FFFFFF" w:themeFill="background1"/>
          </w:tcPr>
          <w:p w14:paraId="383BF233" w14:textId="77777777" w:rsidR="00A805E6" w:rsidRPr="00FF430B" w:rsidRDefault="00A805E6" w:rsidP="00CB00BC">
            <w:pPr>
              <w:ind w:right="-1"/>
              <w:jc w:val="both"/>
              <w:rPr>
                <w:b/>
                <w:noProof w:val="0"/>
                <w:lang w:val="ro-MD" w:eastAsia="ro-RO"/>
              </w:rPr>
            </w:pPr>
            <w:r w:rsidRPr="00FF430B">
              <w:rPr>
                <w:b/>
                <w:noProof w:val="0"/>
                <w:lang w:val="ro-MD" w:eastAsia="ro-RO"/>
              </w:rPr>
              <w:t>Temeiul juridic</w:t>
            </w:r>
          </w:p>
        </w:tc>
        <w:tc>
          <w:tcPr>
            <w:tcW w:w="4786" w:type="dxa"/>
          </w:tcPr>
          <w:p w14:paraId="6EC75DB9" w14:textId="77777777" w:rsidR="00A805E6" w:rsidRPr="00FF430B" w:rsidRDefault="00A805E6" w:rsidP="00CB00BC">
            <w:pPr>
              <w:ind w:right="-1"/>
              <w:jc w:val="both"/>
              <w:rPr>
                <w:noProof w:val="0"/>
                <w:lang w:val="ro-MD"/>
              </w:rPr>
            </w:pPr>
            <w:r w:rsidRPr="00FF430B">
              <w:rPr>
                <w:i/>
                <w:noProof w:val="0"/>
                <w:lang w:val="ro-MD" w:eastAsia="ro-RO"/>
              </w:rPr>
              <w:t>[Indicați actul normativ, articol, alineat]</w:t>
            </w:r>
          </w:p>
        </w:tc>
      </w:tr>
      <w:tr w:rsidR="00A805E6" w:rsidRPr="00EC30C2" w14:paraId="29A9BEEA" w14:textId="77777777" w:rsidTr="00CB00BC">
        <w:tc>
          <w:tcPr>
            <w:tcW w:w="4785" w:type="dxa"/>
            <w:shd w:val="clear" w:color="auto" w:fill="FFFFFF" w:themeFill="background1"/>
          </w:tcPr>
          <w:p w14:paraId="11862835" w14:textId="77777777" w:rsidR="00A805E6" w:rsidRPr="00FF430B" w:rsidRDefault="00A805E6" w:rsidP="00CB00BC">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62C138B7" w14:textId="77777777" w:rsidR="00A805E6" w:rsidRPr="00FF430B" w:rsidRDefault="00A805E6" w:rsidP="00CB00BC">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A805E6" w:rsidRPr="00EC30C2" w14:paraId="1A6FAB68" w14:textId="77777777" w:rsidTr="00CB00BC">
        <w:tc>
          <w:tcPr>
            <w:tcW w:w="4785" w:type="dxa"/>
            <w:shd w:val="clear" w:color="auto" w:fill="FFFFFF" w:themeFill="background1"/>
          </w:tcPr>
          <w:p w14:paraId="700DE934" w14:textId="77777777" w:rsidR="00A805E6" w:rsidRPr="00FF430B" w:rsidRDefault="00A805E6" w:rsidP="00CB00BC">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60B853B2" w14:textId="77777777" w:rsidR="00A805E6" w:rsidRPr="00FF430B" w:rsidRDefault="00A805E6" w:rsidP="00CB00BC">
            <w:pPr>
              <w:ind w:right="-1"/>
              <w:jc w:val="both"/>
              <w:rPr>
                <w:i/>
                <w:noProof w:val="0"/>
                <w:lang w:val="ro-MD" w:eastAsia="ro-RO"/>
              </w:rPr>
            </w:pPr>
            <w:r w:rsidRPr="00FF430B">
              <w:rPr>
                <w:i/>
                <w:noProof w:val="0"/>
                <w:lang w:val="ro-MD" w:eastAsia="ro-RO"/>
              </w:rPr>
              <w:t>[Se vor indica toate modificările operate anterior și valoarea acestora]</w:t>
            </w:r>
          </w:p>
        </w:tc>
      </w:tr>
      <w:tr w:rsidR="00A805E6" w:rsidRPr="00EC30C2" w14:paraId="4AE2A171" w14:textId="77777777" w:rsidTr="00CB00BC">
        <w:tc>
          <w:tcPr>
            <w:tcW w:w="4785" w:type="dxa"/>
            <w:shd w:val="clear" w:color="auto" w:fill="FFFFFF" w:themeFill="background1"/>
          </w:tcPr>
          <w:p w14:paraId="490F8328" w14:textId="77777777" w:rsidR="00A805E6" w:rsidRPr="00FF430B" w:rsidRDefault="00A805E6" w:rsidP="00CB00BC">
            <w:pPr>
              <w:ind w:right="-1"/>
              <w:jc w:val="both"/>
              <w:rPr>
                <w:b/>
                <w:noProof w:val="0"/>
                <w:lang w:val="ro-MD" w:eastAsia="ro-RO"/>
              </w:rPr>
            </w:pPr>
            <w:r w:rsidRPr="00FF430B">
              <w:rPr>
                <w:b/>
                <w:noProof w:val="0"/>
                <w:lang w:val="ro-MD" w:eastAsia="ro-RO"/>
              </w:rPr>
              <w:t>Alte informații relevante</w:t>
            </w:r>
          </w:p>
        </w:tc>
        <w:tc>
          <w:tcPr>
            <w:tcW w:w="4786" w:type="dxa"/>
          </w:tcPr>
          <w:p w14:paraId="73276F38" w14:textId="77777777" w:rsidR="00A805E6" w:rsidRPr="00FF430B" w:rsidRDefault="00A805E6" w:rsidP="00CB00BC">
            <w:pPr>
              <w:ind w:right="-1"/>
              <w:jc w:val="both"/>
              <w:rPr>
                <w:noProof w:val="0"/>
                <w:lang w:val="ro-MD" w:eastAsia="ro-RO"/>
              </w:rPr>
            </w:pPr>
          </w:p>
        </w:tc>
      </w:tr>
    </w:tbl>
    <w:p w14:paraId="73584DAE" w14:textId="77777777" w:rsidR="00A805E6" w:rsidRPr="00FF430B" w:rsidRDefault="00A805E6" w:rsidP="00A805E6">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DA9000D" w14:textId="77777777" w:rsidR="00A805E6" w:rsidRPr="00FF430B" w:rsidRDefault="00A805E6" w:rsidP="00A805E6">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7773C5AA" w14:textId="77777777" w:rsidR="00A805E6" w:rsidRPr="00FF430B" w:rsidRDefault="00A805E6" w:rsidP="00A805E6">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730DE2" w14:textId="77777777" w:rsidR="00A805E6" w:rsidRPr="00FF430B" w:rsidRDefault="00A805E6" w:rsidP="00A805E6">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6BE86C25" w14:textId="77777777" w:rsidR="00A805E6" w:rsidRPr="00FF430B" w:rsidRDefault="00A805E6" w:rsidP="00A805E6">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4E89A780" w14:textId="77777777" w:rsidR="00A805E6" w:rsidRPr="00FF430B" w:rsidRDefault="00A805E6" w:rsidP="00A805E6">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EBAE3F" w14:textId="77777777" w:rsidR="00A805E6" w:rsidRPr="00FF430B" w:rsidRDefault="00A805E6" w:rsidP="00A805E6">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19886B13" w14:textId="77777777" w:rsidR="00A805E6" w:rsidRPr="00FF430B" w:rsidRDefault="00A805E6" w:rsidP="00A805E6">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1"/>
        <w:gridCol w:w="1629"/>
        <w:gridCol w:w="1549"/>
        <w:gridCol w:w="2016"/>
        <w:gridCol w:w="1821"/>
      </w:tblGrid>
      <w:tr w:rsidR="00A805E6" w:rsidRPr="00EC30C2" w14:paraId="4D3D1AE9" w14:textId="77777777" w:rsidTr="00CB00BC">
        <w:tc>
          <w:tcPr>
            <w:tcW w:w="2093" w:type="dxa"/>
            <w:vMerge w:val="restart"/>
            <w:shd w:val="clear" w:color="auto" w:fill="FFFFFF" w:themeFill="background1"/>
            <w:vAlign w:val="center"/>
          </w:tcPr>
          <w:p w14:paraId="2180769F" w14:textId="77777777" w:rsidR="00A805E6" w:rsidRPr="00FF430B" w:rsidRDefault="00A805E6" w:rsidP="00CB00BC">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58536683" w14:textId="77777777" w:rsidR="00A805E6" w:rsidRPr="00FF430B" w:rsidRDefault="00A805E6" w:rsidP="00CB00BC">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129084A3" w14:textId="77777777" w:rsidR="00A805E6" w:rsidRPr="00FF430B" w:rsidRDefault="00A805E6" w:rsidP="00CB00BC">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A805E6" w:rsidRPr="00EC30C2" w14:paraId="348FCA41" w14:textId="77777777" w:rsidTr="00CB00BC">
        <w:tc>
          <w:tcPr>
            <w:tcW w:w="2093" w:type="dxa"/>
            <w:vMerge/>
            <w:shd w:val="clear" w:color="auto" w:fill="FFFFFF" w:themeFill="background1"/>
            <w:vAlign w:val="center"/>
          </w:tcPr>
          <w:p w14:paraId="3C3E313D" w14:textId="77777777" w:rsidR="00A805E6" w:rsidRPr="00FF430B" w:rsidRDefault="00A805E6" w:rsidP="00CB00BC">
            <w:pPr>
              <w:ind w:right="-1"/>
              <w:jc w:val="center"/>
              <w:rPr>
                <w:b/>
                <w:noProof w:val="0"/>
                <w:lang w:val="ro-MD"/>
              </w:rPr>
            </w:pPr>
          </w:p>
        </w:tc>
        <w:tc>
          <w:tcPr>
            <w:tcW w:w="3402" w:type="dxa"/>
            <w:gridSpan w:val="2"/>
            <w:vMerge/>
            <w:shd w:val="clear" w:color="auto" w:fill="FFFFFF" w:themeFill="background1"/>
            <w:vAlign w:val="center"/>
          </w:tcPr>
          <w:p w14:paraId="38F3CDC6" w14:textId="77777777" w:rsidR="00A805E6" w:rsidRPr="00FF430B" w:rsidRDefault="00A805E6" w:rsidP="00CB00BC">
            <w:pPr>
              <w:ind w:right="-1"/>
              <w:jc w:val="center"/>
              <w:rPr>
                <w:b/>
                <w:noProof w:val="0"/>
                <w:lang w:val="ro-MD"/>
              </w:rPr>
            </w:pPr>
          </w:p>
        </w:tc>
        <w:tc>
          <w:tcPr>
            <w:tcW w:w="2161" w:type="dxa"/>
            <w:shd w:val="clear" w:color="auto" w:fill="FFFFFF" w:themeFill="background1"/>
            <w:vAlign w:val="center"/>
          </w:tcPr>
          <w:p w14:paraId="7C29EBE2" w14:textId="77777777" w:rsidR="00A805E6" w:rsidRPr="00FF430B" w:rsidRDefault="00A805E6" w:rsidP="00CB00BC">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6F4B3DD3" w14:textId="77777777" w:rsidR="00A805E6" w:rsidRPr="00FF430B" w:rsidRDefault="00A805E6" w:rsidP="00CB00BC">
            <w:pPr>
              <w:ind w:right="-1"/>
              <w:jc w:val="center"/>
              <w:rPr>
                <w:b/>
                <w:noProof w:val="0"/>
                <w:lang w:val="ro-MD"/>
              </w:rPr>
            </w:pPr>
            <w:r w:rsidRPr="00FF430B">
              <w:rPr>
                <w:b/>
                <w:noProof w:val="0"/>
                <w:lang w:val="ro-MD"/>
              </w:rPr>
              <w:t>Inclusiv TVA</w:t>
            </w:r>
          </w:p>
        </w:tc>
      </w:tr>
      <w:tr w:rsidR="00A805E6" w:rsidRPr="00EC30C2" w14:paraId="124B2E60" w14:textId="77777777" w:rsidTr="00CB00BC">
        <w:tc>
          <w:tcPr>
            <w:tcW w:w="2093" w:type="dxa"/>
          </w:tcPr>
          <w:p w14:paraId="0B4EEA2C" w14:textId="77777777" w:rsidR="00A805E6" w:rsidRPr="00FF430B" w:rsidRDefault="00A805E6" w:rsidP="00CB00BC">
            <w:pPr>
              <w:jc w:val="both"/>
              <w:rPr>
                <w:noProof w:val="0"/>
                <w:lang w:val="ro-MD"/>
              </w:rPr>
            </w:pPr>
          </w:p>
        </w:tc>
        <w:tc>
          <w:tcPr>
            <w:tcW w:w="1735" w:type="dxa"/>
          </w:tcPr>
          <w:p w14:paraId="6D7A4331" w14:textId="77777777" w:rsidR="00A805E6" w:rsidRPr="00FF430B" w:rsidRDefault="00A805E6" w:rsidP="00CB00BC">
            <w:pPr>
              <w:jc w:val="both"/>
              <w:rPr>
                <w:noProof w:val="0"/>
                <w:lang w:val="ro-MD"/>
              </w:rPr>
            </w:pPr>
          </w:p>
        </w:tc>
        <w:tc>
          <w:tcPr>
            <w:tcW w:w="1667" w:type="dxa"/>
          </w:tcPr>
          <w:p w14:paraId="0670AB43" w14:textId="77777777" w:rsidR="00A805E6" w:rsidRPr="00FF430B" w:rsidRDefault="00A805E6" w:rsidP="00CB00BC">
            <w:pPr>
              <w:jc w:val="both"/>
              <w:rPr>
                <w:noProof w:val="0"/>
                <w:lang w:val="ro-MD"/>
              </w:rPr>
            </w:pPr>
          </w:p>
        </w:tc>
        <w:tc>
          <w:tcPr>
            <w:tcW w:w="2161" w:type="dxa"/>
          </w:tcPr>
          <w:p w14:paraId="2B66D194" w14:textId="77777777" w:rsidR="00A805E6" w:rsidRPr="00FF430B" w:rsidRDefault="00A805E6" w:rsidP="00CB00BC">
            <w:pPr>
              <w:jc w:val="both"/>
              <w:rPr>
                <w:noProof w:val="0"/>
                <w:lang w:val="ro-MD"/>
              </w:rPr>
            </w:pPr>
          </w:p>
        </w:tc>
        <w:tc>
          <w:tcPr>
            <w:tcW w:w="1915" w:type="dxa"/>
          </w:tcPr>
          <w:p w14:paraId="2282E300" w14:textId="77777777" w:rsidR="00A805E6" w:rsidRPr="00FF430B" w:rsidRDefault="00A805E6" w:rsidP="00CB00BC">
            <w:pPr>
              <w:jc w:val="both"/>
              <w:rPr>
                <w:noProof w:val="0"/>
                <w:lang w:val="ro-MD"/>
              </w:rPr>
            </w:pPr>
          </w:p>
        </w:tc>
      </w:tr>
    </w:tbl>
    <w:p w14:paraId="693ED544" w14:textId="77777777" w:rsidR="00A805E6" w:rsidRPr="00FF430B" w:rsidRDefault="00A805E6" w:rsidP="00A805E6">
      <w:pPr>
        <w:spacing w:before="240"/>
        <w:ind w:right="-1"/>
        <w:jc w:val="both"/>
        <w:rPr>
          <w:b/>
          <w:noProof w:val="0"/>
          <w:sz w:val="22"/>
          <w:szCs w:val="22"/>
          <w:lang w:val="ro-MD"/>
        </w:rPr>
      </w:pPr>
      <w:r w:rsidRPr="00FF430B">
        <w:rPr>
          <w:b/>
          <w:noProof w:val="0"/>
          <w:sz w:val="22"/>
          <w:szCs w:val="22"/>
          <w:lang w:val="ro-MD"/>
        </w:rPr>
        <w:t>Conducătorul grupului de lucru:</w:t>
      </w:r>
    </w:p>
    <w:p w14:paraId="2A887AFB" w14:textId="77777777" w:rsidR="00A805E6" w:rsidRPr="00FF430B" w:rsidRDefault="00A805E6" w:rsidP="00A805E6">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50E2AA87" w14:textId="77777777" w:rsidR="00A805E6" w:rsidRPr="00FF430B" w:rsidRDefault="00A805E6" w:rsidP="00A805E6">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7ECA7EAB" w14:textId="77777777" w:rsidR="00674945" w:rsidRPr="00FF430B" w:rsidRDefault="00674945" w:rsidP="00A805E6">
      <w:pPr>
        <w:tabs>
          <w:tab w:val="decimal" w:pos="8364"/>
        </w:tabs>
        <w:spacing w:line="276" w:lineRule="auto"/>
        <w:ind w:right="-144"/>
        <w:jc w:val="center"/>
        <w:rPr>
          <w:b/>
          <w:bCs/>
          <w:color w:val="000000"/>
          <w:lang w:val="ro-MD"/>
        </w:rPr>
      </w:pPr>
    </w:p>
    <w:p w14:paraId="5F6E0AF7" w14:textId="77777777" w:rsidR="00A805E6" w:rsidRPr="00FF430B" w:rsidRDefault="00A805E6" w:rsidP="00A805E6">
      <w:pPr>
        <w:jc w:val="right"/>
        <w:rPr>
          <w:noProof w:val="0"/>
          <w:sz w:val="22"/>
          <w:szCs w:val="22"/>
          <w:lang w:val="ro-MD"/>
        </w:rPr>
      </w:pPr>
      <w:bookmarkStart w:id="46" w:name="_Toc449692095"/>
      <w:r w:rsidRPr="00FF430B">
        <w:rPr>
          <w:noProof w:val="0"/>
          <w:lang w:val="ro-MD"/>
        </w:rPr>
        <w:lastRenderedPageBreak/>
        <w:t>Anexa nr.</w:t>
      </w:r>
      <w:r>
        <w:rPr>
          <w:noProof w:val="0"/>
          <w:lang w:val="ro-MD"/>
        </w:rPr>
        <w:t xml:space="preserve"> </w:t>
      </w:r>
      <w:r w:rsidRPr="00FF430B">
        <w:rPr>
          <w:noProof w:val="0"/>
          <w:lang w:val="ro-MD"/>
        </w:rPr>
        <w:t>7</w:t>
      </w:r>
    </w:p>
    <w:p w14:paraId="1BA79933" w14:textId="77777777" w:rsidR="00A805E6" w:rsidRPr="00FF430B" w:rsidRDefault="00A805E6" w:rsidP="00A805E6">
      <w:pPr>
        <w:jc w:val="right"/>
        <w:rPr>
          <w:noProof w:val="0"/>
          <w:lang w:val="ro-MD"/>
        </w:rPr>
      </w:pPr>
      <w:r w:rsidRPr="00FF430B">
        <w:rPr>
          <w:noProof w:val="0"/>
          <w:lang w:val="ro-MD"/>
        </w:rPr>
        <w:t>la Documentația standard nr._____</w:t>
      </w:r>
    </w:p>
    <w:p w14:paraId="07ACE97C" w14:textId="77777777" w:rsidR="00A805E6" w:rsidRPr="00FF430B" w:rsidRDefault="00A805E6" w:rsidP="00A805E6">
      <w:pPr>
        <w:jc w:val="right"/>
        <w:rPr>
          <w:noProof w:val="0"/>
          <w:lang w:val="ro-MD"/>
        </w:rPr>
      </w:pPr>
      <w:r w:rsidRPr="00FF430B">
        <w:rPr>
          <w:noProof w:val="0"/>
          <w:lang w:val="ro-MD"/>
        </w:rPr>
        <w:t>din “____” ________ 20___</w:t>
      </w:r>
    </w:p>
    <w:p w14:paraId="0F85F71E" w14:textId="77777777" w:rsidR="00A805E6" w:rsidRPr="00FF430B" w:rsidRDefault="00A805E6" w:rsidP="00A805E6">
      <w:pPr>
        <w:pStyle w:val="Style3"/>
        <w:tabs>
          <w:tab w:val="left" w:pos="567"/>
        </w:tabs>
        <w:spacing w:before="0" w:beforeAutospacing="0" w:after="0"/>
        <w:ind w:left="0" w:firstLine="0"/>
        <w:rPr>
          <w:rFonts w:eastAsia="PMingLiU"/>
          <w:lang w:val="ro-MD" w:eastAsia="zh-CN"/>
        </w:rPr>
      </w:pPr>
    </w:p>
    <w:p w14:paraId="2165EECD"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5E86EB17" w14:textId="77777777" w:rsidR="00A805E6" w:rsidRPr="00FF430B" w:rsidRDefault="00A805E6" w:rsidP="00A805E6">
      <w:pPr>
        <w:pStyle w:val="af"/>
        <w:tabs>
          <w:tab w:val="left" w:pos="567"/>
        </w:tabs>
        <w:rPr>
          <w:rFonts w:asciiTheme="majorHAnsi" w:hAnsiTheme="majorHAnsi" w:cstheme="majorHAnsi"/>
          <w:b/>
          <w:szCs w:val="24"/>
          <w:lang w:val="ro-MD"/>
        </w:rPr>
      </w:pPr>
      <w:bookmarkStart w:id="47" w:name="_Toc449692096"/>
      <w:bookmarkEnd w:id="46"/>
    </w:p>
    <w:p w14:paraId="78F5A92B" w14:textId="77777777" w:rsidR="00A805E6" w:rsidRPr="00FF430B" w:rsidRDefault="00A805E6" w:rsidP="00A805E6">
      <w:pPr>
        <w:pStyle w:val="af"/>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0367D255" w14:textId="77777777" w:rsidR="00A805E6" w:rsidRPr="00FF430B" w:rsidRDefault="00A805E6" w:rsidP="00A805E6">
      <w:pPr>
        <w:pStyle w:val="af"/>
        <w:tabs>
          <w:tab w:val="left" w:pos="-142"/>
        </w:tabs>
        <w:spacing w:before="240"/>
        <w:jc w:val="center"/>
        <w:rPr>
          <w:rFonts w:asciiTheme="majorHAnsi" w:hAnsiTheme="majorHAnsi" w:cstheme="majorHAnsi"/>
          <w:szCs w:val="24"/>
          <w:lang w:val="ro-MD"/>
        </w:rPr>
      </w:pPr>
    </w:p>
    <w:p w14:paraId="40FCB629" w14:textId="77777777" w:rsidR="00A805E6" w:rsidRPr="00FF430B" w:rsidRDefault="00A805E6" w:rsidP="00A805E6">
      <w:pPr>
        <w:pStyle w:val="af"/>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9E50DF9" w14:textId="77777777" w:rsidR="00A805E6" w:rsidRPr="00FF430B" w:rsidRDefault="00A805E6" w:rsidP="00A805E6">
      <w:pPr>
        <w:pStyle w:val="af"/>
        <w:tabs>
          <w:tab w:val="left" w:pos="567"/>
        </w:tabs>
        <w:spacing w:line="360" w:lineRule="auto"/>
        <w:jc w:val="both"/>
        <w:rPr>
          <w:rFonts w:ascii="Times New Roman" w:hAnsi="Times New Roman"/>
          <w:szCs w:val="24"/>
          <w:lang w:val="ro-MD"/>
        </w:rPr>
      </w:pPr>
    </w:p>
    <w:p w14:paraId="2355E373" w14:textId="77777777" w:rsidR="00A805E6" w:rsidRPr="00FF430B" w:rsidRDefault="00A805E6" w:rsidP="00A805E6">
      <w:pPr>
        <w:pStyle w:val="af"/>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1036C06" w14:textId="77777777" w:rsidR="00A805E6" w:rsidRPr="00FF430B" w:rsidRDefault="00A805E6" w:rsidP="00A805E6">
      <w:pPr>
        <w:pStyle w:val="af"/>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B53F353"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EAAAC7E" w14:textId="77777777" w:rsidR="00A805E6" w:rsidRPr="00FF430B" w:rsidRDefault="00A805E6" w:rsidP="00A805E6">
      <w:pPr>
        <w:pStyle w:val="af"/>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44A822A2" w14:textId="77777777" w:rsidR="00A805E6" w:rsidRPr="00FF430B" w:rsidRDefault="00A805E6" w:rsidP="00A805E6">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14577EC" w14:textId="77777777" w:rsidR="00A805E6" w:rsidRPr="00FF430B" w:rsidRDefault="00A805E6" w:rsidP="00A805E6">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1164EC2" w14:textId="77777777" w:rsidR="00A805E6" w:rsidRPr="00FF430B" w:rsidRDefault="00A805E6" w:rsidP="00A805E6">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FD840E5"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163E5D06"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71835BC2"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5764249A"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37DCFCFD"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33E255F8"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D08DFB1"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287A3F8D"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74E4CB2D"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8537E1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6187B25"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7438DE8E"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4BEDC8E"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69200DDF"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DC11F7F"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4E20BCD"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2EEB87F2" w14:textId="77777777" w:rsidR="00A805E6" w:rsidRPr="00FF430B" w:rsidRDefault="00A805E6" w:rsidP="00A805E6">
      <w:pPr>
        <w:jc w:val="right"/>
        <w:rPr>
          <w:noProof w:val="0"/>
          <w:lang w:val="ro-MD"/>
        </w:rPr>
      </w:pPr>
      <w:r w:rsidRPr="00FF430B">
        <w:rPr>
          <w:noProof w:val="0"/>
          <w:lang w:val="ro-MD"/>
        </w:rPr>
        <w:t>la Documentația standard nr._____</w:t>
      </w:r>
    </w:p>
    <w:p w14:paraId="1CCB2BE7" w14:textId="77777777" w:rsidR="00A805E6" w:rsidRPr="00FF430B" w:rsidRDefault="00A805E6" w:rsidP="00A805E6">
      <w:pPr>
        <w:jc w:val="right"/>
        <w:rPr>
          <w:noProof w:val="0"/>
          <w:lang w:val="ro-MD"/>
        </w:rPr>
      </w:pPr>
      <w:r w:rsidRPr="00FF430B">
        <w:rPr>
          <w:noProof w:val="0"/>
          <w:lang w:val="ro-MD"/>
        </w:rPr>
        <w:t>din “____” ________ 20___</w:t>
      </w:r>
    </w:p>
    <w:p w14:paraId="3960005B"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32FA68D1"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B93F7E3" w14:textId="77777777" w:rsidR="00A805E6" w:rsidRPr="00FF430B" w:rsidRDefault="00A805E6" w:rsidP="00A805E6">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069990C4" w14:textId="77777777" w:rsidR="00A805E6" w:rsidRPr="00FF430B" w:rsidRDefault="00A805E6" w:rsidP="00A805E6">
      <w:pPr>
        <w:pStyle w:val="af"/>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4C5365C0"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36735995" w14:textId="77777777" w:rsidR="00A805E6" w:rsidRPr="00FF430B" w:rsidRDefault="00A805E6" w:rsidP="00A805E6">
      <w:pPr>
        <w:pStyle w:val="af"/>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02407303" w14:textId="77777777" w:rsidR="00A805E6" w:rsidRPr="00FF430B" w:rsidRDefault="00A805E6" w:rsidP="00A805E6">
      <w:pPr>
        <w:pStyle w:val="af"/>
        <w:tabs>
          <w:tab w:val="left" w:pos="567"/>
        </w:tabs>
        <w:spacing w:line="360" w:lineRule="auto"/>
        <w:jc w:val="both"/>
        <w:rPr>
          <w:rFonts w:ascii="Times New Roman" w:hAnsi="Times New Roman"/>
          <w:szCs w:val="24"/>
          <w:lang w:val="ro-MD"/>
        </w:rPr>
      </w:pPr>
    </w:p>
    <w:p w14:paraId="7D88F14F" w14:textId="77777777" w:rsidR="00A805E6" w:rsidRPr="00FF430B" w:rsidRDefault="00A805E6" w:rsidP="00A805E6">
      <w:pPr>
        <w:pStyle w:val="af"/>
        <w:tabs>
          <w:tab w:val="left" w:pos="567"/>
        </w:tabs>
        <w:spacing w:line="360" w:lineRule="auto"/>
        <w:jc w:val="both"/>
        <w:rPr>
          <w:rFonts w:ascii="Times New Roman" w:hAnsi="Times New Roman"/>
          <w:szCs w:val="24"/>
          <w:lang w:val="ro-MD"/>
        </w:rPr>
      </w:pPr>
    </w:p>
    <w:p w14:paraId="099E5EE3" w14:textId="77777777" w:rsidR="00A805E6" w:rsidRPr="00FF430B" w:rsidRDefault="00A805E6" w:rsidP="00A805E6">
      <w:pPr>
        <w:pStyle w:val="af"/>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1BAAE656"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65329BE" w14:textId="77777777" w:rsidR="00A805E6" w:rsidRPr="00FF430B" w:rsidRDefault="00A805E6" w:rsidP="00A805E6">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F750FDA" w14:textId="77777777" w:rsidR="00A805E6" w:rsidRPr="00FF430B" w:rsidRDefault="00A805E6" w:rsidP="00A805E6">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8EDF005"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2B1DB0C8"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2D13AEA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671F961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1CD6890"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0313A5A"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7B984098" w14:textId="77777777" w:rsidR="00A805E6" w:rsidRPr="00FF430B" w:rsidRDefault="00A805E6" w:rsidP="00A805E6">
      <w:pPr>
        <w:pStyle w:val="af"/>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1AF30660" w14:textId="77777777" w:rsidR="00A805E6" w:rsidRPr="00FF430B" w:rsidRDefault="00A805E6" w:rsidP="00A805E6">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78485C2D" w14:textId="77777777" w:rsidR="00A805E6" w:rsidRPr="00FF430B" w:rsidRDefault="00A805E6" w:rsidP="00A805E6">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B05193F" w14:textId="77777777" w:rsidR="00A805E6" w:rsidRPr="00FF430B" w:rsidRDefault="00A805E6" w:rsidP="00A805E6">
      <w:pPr>
        <w:pStyle w:val="af"/>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5DA632C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BF681D6"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ADFD98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08A8709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40F38627"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596E5C56"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79D924BB"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1A6323CE"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686151B4"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7888453F" w14:textId="77777777" w:rsidR="00A805E6" w:rsidRPr="00FF430B" w:rsidRDefault="00A805E6" w:rsidP="00A805E6">
      <w:pPr>
        <w:pStyle w:val="af"/>
        <w:tabs>
          <w:tab w:val="left" w:pos="567"/>
        </w:tabs>
        <w:spacing w:line="360" w:lineRule="auto"/>
        <w:rPr>
          <w:rFonts w:ascii="Times New Roman" w:hAnsi="Times New Roman"/>
          <w:szCs w:val="24"/>
          <w:lang w:val="ro-MD"/>
        </w:rPr>
      </w:pPr>
    </w:p>
    <w:p w14:paraId="1ED58071"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FAD40F2" w14:textId="77777777" w:rsidR="00A805E6" w:rsidRPr="00FF430B" w:rsidRDefault="00A805E6" w:rsidP="00A805E6">
      <w:pPr>
        <w:jc w:val="right"/>
        <w:rPr>
          <w:noProof w:val="0"/>
          <w:lang w:val="ro-MD"/>
        </w:rPr>
      </w:pPr>
      <w:r w:rsidRPr="00FF430B">
        <w:rPr>
          <w:noProof w:val="0"/>
          <w:lang w:val="ro-MD"/>
        </w:rPr>
        <w:t>la Documentația standard nr._____</w:t>
      </w:r>
    </w:p>
    <w:p w14:paraId="34A17236" w14:textId="77777777" w:rsidR="00A805E6" w:rsidRPr="00FF430B" w:rsidRDefault="00A805E6" w:rsidP="00A805E6">
      <w:pPr>
        <w:jc w:val="right"/>
        <w:rPr>
          <w:noProof w:val="0"/>
          <w:lang w:val="ro-MD"/>
        </w:rPr>
      </w:pPr>
      <w:r w:rsidRPr="00FF430B">
        <w:rPr>
          <w:noProof w:val="0"/>
          <w:lang w:val="ro-MD"/>
        </w:rPr>
        <w:t>din “____” ________ 20___</w:t>
      </w:r>
    </w:p>
    <w:p w14:paraId="30A7437B" w14:textId="77777777" w:rsidR="00A805E6" w:rsidRPr="00FF430B" w:rsidRDefault="00A805E6" w:rsidP="00A805E6">
      <w:pPr>
        <w:pStyle w:val="af"/>
        <w:tabs>
          <w:tab w:val="left" w:pos="567"/>
        </w:tabs>
        <w:spacing w:line="360" w:lineRule="auto"/>
        <w:rPr>
          <w:rFonts w:ascii="Times New Roman" w:hAnsi="Times New Roman"/>
          <w:szCs w:val="24"/>
          <w:lang w:val="ro-MD"/>
        </w:rPr>
      </w:pPr>
    </w:p>
    <w:bookmarkEnd w:id="47"/>
    <w:p w14:paraId="1BD49290" w14:textId="77777777" w:rsidR="00A805E6" w:rsidRPr="00FF430B" w:rsidRDefault="00A805E6" w:rsidP="00A805E6">
      <w:pPr>
        <w:pStyle w:val="af"/>
        <w:tabs>
          <w:tab w:val="left" w:pos="567"/>
        </w:tabs>
        <w:rPr>
          <w:rFonts w:ascii="Times New Roman" w:hAnsi="Times New Roman"/>
          <w:b/>
          <w:szCs w:val="24"/>
          <w:lang w:val="ro-MD"/>
        </w:rPr>
      </w:pPr>
    </w:p>
    <w:p w14:paraId="45075FBA" w14:textId="77777777" w:rsidR="00A805E6" w:rsidRPr="00FF430B" w:rsidRDefault="00A805E6" w:rsidP="00A805E6">
      <w:pPr>
        <w:pStyle w:val="af"/>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6F02C00"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06D4D624"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2E27EA43" w14:textId="77777777" w:rsidR="00A805E6" w:rsidRPr="00FF430B" w:rsidRDefault="00A805E6" w:rsidP="00A805E6">
      <w:pPr>
        <w:pStyle w:val="af"/>
        <w:tabs>
          <w:tab w:val="left" w:pos="567"/>
        </w:tabs>
        <w:rPr>
          <w:rFonts w:ascii="Times New Roman" w:hAnsi="Times New Roman"/>
          <w:b/>
          <w:szCs w:val="24"/>
          <w:lang w:val="ro-MD"/>
        </w:rPr>
      </w:pPr>
    </w:p>
    <w:p w14:paraId="4C52D53F"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20CBA19D"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3F03C1B4" w14:textId="77777777" w:rsidR="00A805E6" w:rsidRPr="00FF430B" w:rsidRDefault="00A805E6" w:rsidP="00A805E6">
      <w:pPr>
        <w:pStyle w:val="af"/>
        <w:tabs>
          <w:tab w:val="left" w:pos="567"/>
        </w:tabs>
        <w:rPr>
          <w:rFonts w:ascii="Times New Roman" w:hAnsi="Times New Roman"/>
          <w:szCs w:val="24"/>
          <w:lang w:val="ro-MD"/>
        </w:rPr>
      </w:pPr>
    </w:p>
    <w:p w14:paraId="0E2ADCAD" w14:textId="77777777" w:rsidR="00A805E6" w:rsidRPr="00FF430B" w:rsidRDefault="00A805E6" w:rsidP="00A805E6">
      <w:pPr>
        <w:pStyle w:val="af"/>
        <w:tabs>
          <w:tab w:val="left" w:pos="567"/>
        </w:tabs>
        <w:rPr>
          <w:rFonts w:ascii="Times New Roman" w:hAnsi="Times New Roman"/>
          <w:szCs w:val="24"/>
          <w:lang w:val="ro-MD"/>
        </w:rPr>
      </w:pPr>
    </w:p>
    <w:p w14:paraId="1D609ADD"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E21C4BD"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10853FD5"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62EE988E"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65F790B"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7B385B2"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D1CCA51"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648A584B"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A6A3167"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46F6156F"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69A11512"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63B233E5"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67DC8A9"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6287C785" w14:textId="77777777" w:rsidR="00A805E6" w:rsidRPr="00FF430B" w:rsidRDefault="00A805E6" w:rsidP="00A805E6">
      <w:pPr>
        <w:pStyle w:val="af"/>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0DFE2824" w14:textId="77777777" w:rsidR="00A805E6" w:rsidRPr="00FF430B" w:rsidRDefault="00A805E6" w:rsidP="00A805E6">
      <w:pPr>
        <w:pStyle w:val="af"/>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A5692FD" w14:textId="77777777" w:rsidR="00A805E6" w:rsidRPr="00FF430B" w:rsidRDefault="00A805E6" w:rsidP="00A805E6">
      <w:pPr>
        <w:pStyle w:val="af"/>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1651F0AB" w14:textId="77777777" w:rsidR="00A805E6" w:rsidRPr="00FF430B" w:rsidRDefault="00A805E6" w:rsidP="00A805E6">
      <w:pPr>
        <w:pStyle w:val="af"/>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608A9428" w14:textId="77777777" w:rsidR="00A805E6" w:rsidRPr="00FF430B" w:rsidRDefault="00A805E6" w:rsidP="00A805E6">
      <w:pPr>
        <w:pStyle w:val="af"/>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3F6299AC" w14:textId="77777777" w:rsidR="00A805E6" w:rsidRPr="00FF430B" w:rsidRDefault="00A805E6" w:rsidP="00A805E6">
      <w:pPr>
        <w:pStyle w:val="af"/>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4AE3ED7"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6BAD9266" w14:textId="77777777" w:rsidR="00A805E6" w:rsidRPr="00FF430B" w:rsidRDefault="00A805E6" w:rsidP="00A805E6">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7CD63A27" w14:textId="77777777" w:rsidR="00A805E6" w:rsidRPr="00FF430B" w:rsidRDefault="00A805E6" w:rsidP="00A805E6">
      <w:pPr>
        <w:pStyle w:val="af"/>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181E7F9" w14:textId="77777777" w:rsidR="00A805E6" w:rsidRPr="00FF430B" w:rsidRDefault="00A805E6" w:rsidP="00A805E6">
      <w:pPr>
        <w:pStyle w:val="af"/>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FAD1466" w14:textId="77777777" w:rsidR="00A805E6" w:rsidRPr="00FF430B" w:rsidRDefault="00A805E6" w:rsidP="00A805E6">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1DF457D6" w14:textId="77777777" w:rsidR="00A805E6" w:rsidRPr="00FF430B" w:rsidRDefault="00A805E6" w:rsidP="00A805E6">
      <w:pPr>
        <w:pStyle w:val="af"/>
        <w:tabs>
          <w:tab w:val="left" w:pos="567"/>
        </w:tabs>
        <w:ind w:hanging="502"/>
        <w:rPr>
          <w:rFonts w:ascii="Times New Roman" w:hAnsi="Times New Roman"/>
          <w:szCs w:val="24"/>
          <w:lang w:val="ro-MD"/>
        </w:rPr>
      </w:pPr>
    </w:p>
    <w:p w14:paraId="41DA6ADC" w14:textId="77777777" w:rsidR="00A805E6" w:rsidRPr="00FF430B" w:rsidRDefault="00A805E6" w:rsidP="00A805E6">
      <w:pPr>
        <w:pStyle w:val="af"/>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734243A6"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502A2D51"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7D19598F"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508DBAAF" w14:textId="77777777" w:rsidR="00A805E6" w:rsidRPr="00FF430B" w:rsidRDefault="00A805E6" w:rsidP="00A805E6">
      <w:pPr>
        <w:spacing w:after="200" w:line="276" w:lineRule="auto"/>
        <w:jc w:val="center"/>
        <w:rPr>
          <w:lang w:val="ro-MD" w:eastAsia="zh-CN"/>
        </w:rPr>
      </w:pPr>
      <w:bookmarkStart w:id="48" w:name="_Toc449692097"/>
    </w:p>
    <w:p w14:paraId="683FAF9A" w14:textId="77777777" w:rsidR="00A805E6" w:rsidRPr="00FF430B" w:rsidRDefault="00A805E6" w:rsidP="00A805E6">
      <w:pPr>
        <w:spacing w:after="200" w:line="276" w:lineRule="auto"/>
        <w:jc w:val="center"/>
        <w:rPr>
          <w:lang w:val="ro-MD" w:eastAsia="zh-CN"/>
        </w:rPr>
      </w:pPr>
    </w:p>
    <w:p w14:paraId="6E409397" w14:textId="77777777" w:rsidR="00A805E6" w:rsidRDefault="00A805E6" w:rsidP="00A805E6">
      <w:pPr>
        <w:spacing w:after="200" w:line="276" w:lineRule="auto"/>
        <w:jc w:val="center"/>
        <w:rPr>
          <w:lang w:val="ro-MD" w:eastAsia="zh-CN"/>
        </w:rPr>
      </w:pPr>
    </w:p>
    <w:p w14:paraId="35FEE321" w14:textId="77777777" w:rsidR="006D3746" w:rsidRDefault="006D3746" w:rsidP="00A805E6">
      <w:pPr>
        <w:spacing w:after="200" w:line="276" w:lineRule="auto"/>
        <w:jc w:val="center"/>
        <w:rPr>
          <w:lang w:val="ro-MD" w:eastAsia="zh-CN"/>
        </w:rPr>
      </w:pPr>
    </w:p>
    <w:p w14:paraId="03D2F852" w14:textId="77777777" w:rsidR="006D3746" w:rsidRDefault="006D3746" w:rsidP="00A805E6">
      <w:pPr>
        <w:spacing w:after="200" w:line="276" w:lineRule="auto"/>
        <w:jc w:val="center"/>
        <w:rPr>
          <w:lang w:val="ro-MD" w:eastAsia="zh-CN"/>
        </w:rPr>
      </w:pPr>
    </w:p>
    <w:p w14:paraId="7455ADC6" w14:textId="77777777" w:rsidR="006D3746" w:rsidRDefault="006D3746" w:rsidP="00A805E6">
      <w:pPr>
        <w:spacing w:after="200" w:line="276" w:lineRule="auto"/>
        <w:jc w:val="center"/>
        <w:rPr>
          <w:lang w:val="ro-MD" w:eastAsia="zh-CN"/>
        </w:rPr>
      </w:pPr>
    </w:p>
    <w:p w14:paraId="7A6017C9" w14:textId="77777777" w:rsidR="006D3746" w:rsidRDefault="006D3746" w:rsidP="00A805E6">
      <w:pPr>
        <w:spacing w:after="200" w:line="276" w:lineRule="auto"/>
        <w:jc w:val="center"/>
        <w:rPr>
          <w:lang w:val="ro-MD" w:eastAsia="zh-CN"/>
        </w:rPr>
      </w:pPr>
    </w:p>
    <w:p w14:paraId="11843A7D" w14:textId="77777777" w:rsidR="006D3746" w:rsidRDefault="006D3746" w:rsidP="00A805E6">
      <w:pPr>
        <w:spacing w:after="200" w:line="276" w:lineRule="auto"/>
        <w:jc w:val="center"/>
        <w:rPr>
          <w:lang w:val="ro-MD" w:eastAsia="zh-CN"/>
        </w:rPr>
      </w:pPr>
    </w:p>
    <w:p w14:paraId="43D989EC" w14:textId="77777777" w:rsidR="006D3746" w:rsidRDefault="006D3746" w:rsidP="00A805E6">
      <w:pPr>
        <w:spacing w:after="200" w:line="276" w:lineRule="auto"/>
        <w:jc w:val="center"/>
        <w:rPr>
          <w:lang w:val="ro-MD" w:eastAsia="zh-CN"/>
        </w:rPr>
      </w:pPr>
    </w:p>
    <w:p w14:paraId="3D322903" w14:textId="77777777" w:rsidR="006D3746" w:rsidRDefault="006D3746" w:rsidP="00A805E6">
      <w:pPr>
        <w:spacing w:after="200" w:line="276" w:lineRule="auto"/>
        <w:jc w:val="center"/>
        <w:rPr>
          <w:lang w:val="ro-MD" w:eastAsia="zh-CN"/>
        </w:rPr>
      </w:pPr>
    </w:p>
    <w:p w14:paraId="1219FE7A" w14:textId="77777777" w:rsidR="006D3746" w:rsidRDefault="006D3746" w:rsidP="00A805E6">
      <w:pPr>
        <w:spacing w:after="200" w:line="276" w:lineRule="auto"/>
        <w:jc w:val="center"/>
        <w:rPr>
          <w:lang w:val="ro-MD" w:eastAsia="zh-CN"/>
        </w:rPr>
      </w:pPr>
    </w:p>
    <w:p w14:paraId="75F673CA" w14:textId="77777777" w:rsidR="006D3746" w:rsidRDefault="006D3746" w:rsidP="00A805E6">
      <w:pPr>
        <w:spacing w:after="200" w:line="276" w:lineRule="auto"/>
        <w:jc w:val="center"/>
        <w:rPr>
          <w:lang w:val="ro-MD" w:eastAsia="zh-CN"/>
        </w:rPr>
      </w:pPr>
    </w:p>
    <w:p w14:paraId="433BD6EE" w14:textId="77777777" w:rsidR="006D3746" w:rsidRDefault="006D3746" w:rsidP="00A805E6">
      <w:pPr>
        <w:spacing w:after="200" w:line="276" w:lineRule="auto"/>
        <w:jc w:val="center"/>
        <w:rPr>
          <w:lang w:val="ro-MD" w:eastAsia="zh-CN"/>
        </w:rPr>
      </w:pPr>
    </w:p>
    <w:p w14:paraId="4D5B1766" w14:textId="77777777" w:rsidR="006D3746" w:rsidRDefault="006D3746" w:rsidP="00A805E6">
      <w:pPr>
        <w:spacing w:after="200" w:line="276" w:lineRule="auto"/>
        <w:jc w:val="center"/>
        <w:rPr>
          <w:lang w:val="ro-MD" w:eastAsia="zh-CN"/>
        </w:rPr>
      </w:pPr>
    </w:p>
    <w:p w14:paraId="4718EA2F" w14:textId="77777777" w:rsidR="006D3746" w:rsidRDefault="006D3746" w:rsidP="00A805E6">
      <w:pPr>
        <w:spacing w:after="200" w:line="276" w:lineRule="auto"/>
        <w:jc w:val="center"/>
        <w:rPr>
          <w:lang w:val="ro-MD" w:eastAsia="zh-CN"/>
        </w:rPr>
      </w:pPr>
    </w:p>
    <w:p w14:paraId="303AABB6" w14:textId="77777777" w:rsidR="006D3746" w:rsidRDefault="006D3746" w:rsidP="00A805E6">
      <w:pPr>
        <w:spacing w:after="200" w:line="276" w:lineRule="auto"/>
        <w:jc w:val="center"/>
        <w:rPr>
          <w:lang w:val="ro-MD" w:eastAsia="zh-CN"/>
        </w:rPr>
      </w:pPr>
    </w:p>
    <w:p w14:paraId="2D7513CB" w14:textId="77777777" w:rsidR="006D3746" w:rsidRDefault="006D3746" w:rsidP="00A805E6">
      <w:pPr>
        <w:spacing w:after="200" w:line="276" w:lineRule="auto"/>
        <w:jc w:val="center"/>
        <w:rPr>
          <w:lang w:val="ro-MD" w:eastAsia="zh-CN"/>
        </w:rPr>
      </w:pPr>
    </w:p>
    <w:p w14:paraId="3200F431" w14:textId="77777777" w:rsidR="006D3746" w:rsidRDefault="006D3746" w:rsidP="00A805E6">
      <w:pPr>
        <w:spacing w:after="200" w:line="276" w:lineRule="auto"/>
        <w:jc w:val="center"/>
        <w:rPr>
          <w:lang w:val="ro-MD" w:eastAsia="zh-CN"/>
        </w:rPr>
      </w:pPr>
    </w:p>
    <w:p w14:paraId="7388078A" w14:textId="77777777" w:rsidR="006D3746" w:rsidRDefault="006D3746" w:rsidP="00A805E6">
      <w:pPr>
        <w:spacing w:after="200" w:line="276" w:lineRule="auto"/>
        <w:jc w:val="center"/>
        <w:rPr>
          <w:lang w:val="ro-MD" w:eastAsia="zh-CN"/>
        </w:rPr>
      </w:pPr>
    </w:p>
    <w:p w14:paraId="527E65DA" w14:textId="77777777" w:rsidR="006D3746" w:rsidRPr="00FF430B" w:rsidRDefault="006D3746" w:rsidP="00A805E6">
      <w:pPr>
        <w:spacing w:after="200" w:line="276" w:lineRule="auto"/>
        <w:jc w:val="center"/>
        <w:rPr>
          <w:lang w:val="ro-MD" w:eastAsia="zh-CN"/>
        </w:rPr>
      </w:pPr>
    </w:p>
    <w:p w14:paraId="3E6AF03B" w14:textId="77777777" w:rsidR="00A805E6" w:rsidRPr="00FF430B" w:rsidRDefault="00A805E6" w:rsidP="00A805E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278EE253" w14:textId="77777777" w:rsidR="00A805E6" w:rsidRPr="00FF430B" w:rsidRDefault="00A805E6" w:rsidP="00A805E6">
      <w:pPr>
        <w:jc w:val="right"/>
        <w:rPr>
          <w:noProof w:val="0"/>
          <w:lang w:val="ro-MD"/>
        </w:rPr>
      </w:pPr>
      <w:r w:rsidRPr="00FF430B">
        <w:rPr>
          <w:noProof w:val="0"/>
          <w:lang w:val="ro-MD"/>
        </w:rPr>
        <w:t>la Documentația standard nr._____</w:t>
      </w:r>
    </w:p>
    <w:p w14:paraId="2F8D4A4B" w14:textId="77777777" w:rsidR="00A805E6" w:rsidRPr="00FF430B" w:rsidRDefault="00A805E6" w:rsidP="00A805E6">
      <w:pPr>
        <w:jc w:val="right"/>
        <w:rPr>
          <w:noProof w:val="0"/>
          <w:lang w:val="ro-MD"/>
        </w:rPr>
      </w:pPr>
      <w:r w:rsidRPr="00FF430B">
        <w:rPr>
          <w:noProof w:val="0"/>
          <w:lang w:val="ro-MD"/>
        </w:rPr>
        <w:t>din “____” ________ 20___</w:t>
      </w:r>
    </w:p>
    <w:p w14:paraId="5A67E54E" w14:textId="77777777" w:rsidR="00A805E6" w:rsidRPr="00FF430B" w:rsidRDefault="00A805E6" w:rsidP="00A805E6">
      <w:pPr>
        <w:spacing w:after="200" w:line="276" w:lineRule="auto"/>
        <w:jc w:val="center"/>
        <w:rPr>
          <w:lang w:val="ro-MD" w:eastAsia="zh-CN"/>
        </w:rPr>
      </w:pPr>
    </w:p>
    <w:p w14:paraId="5ED4B4CE" w14:textId="77777777" w:rsidR="00A805E6" w:rsidRPr="00FF430B" w:rsidRDefault="00A805E6" w:rsidP="00A805E6">
      <w:pPr>
        <w:rPr>
          <w:lang w:val="ro-MD" w:eastAsia="zh-CN"/>
        </w:rPr>
      </w:pPr>
    </w:p>
    <w:bookmarkEnd w:id="48"/>
    <w:p w14:paraId="21292A04" w14:textId="77777777" w:rsidR="00A805E6" w:rsidRPr="00FF430B" w:rsidRDefault="00A805E6" w:rsidP="00A805E6">
      <w:pPr>
        <w:jc w:val="center"/>
        <w:rPr>
          <w:b/>
          <w:lang w:val="ro-MD"/>
        </w:rPr>
      </w:pPr>
    </w:p>
    <w:p w14:paraId="433D9380" w14:textId="77777777" w:rsidR="00A805E6" w:rsidRPr="00FF430B" w:rsidRDefault="00A805E6" w:rsidP="00A805E6">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2C506A3F"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408B713"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7D64129D" w14:textId="77777777" w:rsidR="00A805E6" w:rsidRPr="00FF430B" w:rsidRDefault="00A805E6" w:rsidP="00A805E6">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805E6" w:rsidRPr="00EC30C2" w14:paraId="2A9F383B" w14:textId="77777777" w:rsidTr="00CB00BC">
        <w:trPr>
          <w:cantSplit/>
          <w:trHeight w:val="300"/>
        </w:trPr>
        <w:tc>
          <w:tcPr>
            <w:tcW w:w="709" w:type="dxa"/>
            <w:vMerge w:val="restart"/>
          </w:tcPr>
          <w:p w14:paraId="032B1284"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Nr.</w:t>
            </w:r>
          </w:p>
          <w:p w14:paraId="267200A3"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E8F26E9"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4D4A43E"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7CADB211"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2E952452"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805E6" w:rsidRPr="00EC30C2" w14:paraId="0D593B18" w14:textId="77777777" w:rsidTr="00CB00BC">
        <w:trPr>
          <w:cantSplit/>
          <w:trHeight w:val="240"/>
        </w:trPr>
        <w:tc>
          <w:tcPr>
            <w:tcW w:w="709" w:type="dxa"/>
            <w:vMerge/>
          </w:tcPr>
          <w:p w14:paraId="393CEC20" w14:textId="77777777" w:rsidR="00A805E6" w:rsidRPr="00FF430B" w:rsidRDefault="00A805E6" w:rsidP="00CB00BC">
            <w:pPr>
              <w:pStyle w:val="af"/>
              <w:tabs>
                <w:tab w:val="left" w:pos="567"/>
              </w:tabs>
              <w:rPr>
                <w:rFonts w:ascii="Times New Roman" w:hAnsi="Times New Roman"/>
                <w:b/>
                <w:szCs w:val="24"/>
                <w:lang w:val="ro-MD"/>
              </w:rPr>
            </w:pPr>
          </w:p>
        </w:tc>
        <w:tc>
          <w:tcPr>
            <w:tcW w:w="2825" w:type="dxa"/>
            <w:vMerge/>
          </w:tcPr>
          <w:p w14:paraId="713B6668" w14:textId="77777777" w:rsidR="00A805E6" w:rsidRPr="00FF430B" w:rsidRDefault="00A805E6" w:rsidP="00CB00BC">
            <w:pPr>
              <w:pStyle w:val="af"/>
              <w:tabs>
                <w:tab w:val="left" w:pos="567"/>
              </w:tabs>
              <w:rPr>
                <w:rFonts w:ascii="Times New Roman" w:hAnsi="Times New Roman"/>
                <w:b/>
                <w:szCs w:val="24"/>
                <w:lang w:val="ro-MD"/>
              </w:rPr>
            </w:pPr>
          </w:p>
        </w:tc>
        <w:tc>
          <w:tcPr>
            <w:tcW w:w="5490" w:type="dxa"/>
            <w:gridSpan w:val="7"/>
          </w:tcPr>
          <w:p w14:paraId="0ED49B5F"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805E6" w:rsidRPr="00EC30C2" w14:paraId="39B37C41" w14:textId="77777777" w:rsidTr="00CB00BC">
        <w:trPr>
          <w:cantSplit/>
          <w:trHeight w:val="120"/>
        </w:trPr>
        <w:tc>
          <w:tcPr>
            <w:tcW w:w="709" w:type="dxa"/>
            <w:vMerge/>
          </w:tcPr>
          <w:p w14:paraId="333CC84F" w14:textId="77777777" w:rsidR="00A805E6" w:rsidRPr="00FF430B" w:rsidRDefault="00A805E6" w:rsidP="00CB00BC">
            <w:pPr>
              <w:pStyle w:val="af"/>
              <w:tabs>
                <w:tab w:val="left" w:pos="567"/>
              </w:tabs>
              <w:rPr>
                <w:rFonts w:ascii="Times New Roman" w:hAnsi="Times New Roman"/>
                <w:b/>
                <w:szCs w:val="24"/>
                <w:lang w:val="ro-MD"/>
              </w:rPr>
            </w:pPr>
          </w:p>
        </w:tc>
        <w:tc>
          <w:tcPr>
            <w:tcW w:w="2825" w:type="dxa"/>
            <w:vMerge/>
          </w:tcPr>
          <w:p w14:paraId="3DDD4834" w14:textId="77777777" w:rsidR="00A805E6" w:rsidRPr="00FF430B" w:rsidRDefault="00A805E6" w:rsidP="00CB00BC">
            <w:pPr>
              <w:pStyle w:val="af"/>
              <w:tabs>
                <w:tab w:val="left" w:pos="567"/>
              </w:tabs>
              <w:rPr>
                <w:rFonts w:ascii="Times New Roman" w:hAnsi="Times New Roman"/>
                <w:b/>
                <w:szCs w:val="24"/>
                <w:lang w:val="ro-MD"/>
              </w:rPr>
            </w:pPr>
          </w:p>
        </w:tc>
        <w:tc>
          <w:tcPr>
            <w:tcW w:w="1035" w:type="dxa"/>
          </w:tcPr>
          <w:p w14:paraId="6D27D3FF"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2BFCC710"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B6D7A2B"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1F496CA"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F49B50D"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n</w:t>
            </w:r>
          </w:p>
        </w:tc>
      </w:tr>
      <w:tr w:rsidR="00A805E6" w:rsidRPr="00EC30C2" w14:paraId="50EB5ABA" w14:textId="77777777" w:rsidTr="00CB00BC">
        <w:trPr>
          <w:cantSplit/>
          <w:trHeight w:val="180"/>
        </w:trPr>
        <w:tc>
          <w:tcPr>
            <w:tcW w:w="709" w:type="dxa"/>
          </w:tcPr>
          <w:p w14:paraId="35B29CDC"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0387632"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311B2093"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78BD7B05"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182563EF"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6D7777B3"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1B3810DB" w14:textId="77777777" w:rsidR="00A805E6" w:rsidRPr="00FF430B" w:rsidRDefault="00A805E6" w:rsidP="00CB00BC">
            <w:pPr>
              <w:pStyle w:val="af"/>
              <w:tabs>
                <w:tab w:val="left" w:pos="567"/>
              </w:tabs>
              <w:rPr>
                <w:rFonts w:ascii="Times New Roman" w:hAnsi="Times New Roman"/>
                <w:szCs w:val="24"/>
                <w:lang w:val="ro-MD"/>
              </w:rPr>
            </w:pPr>
          </w:p>
        </w:tc>
      </w:tr>
      <w:tr w:rsidR="00A805E6" w:rsidRPr="00EC30C2" w14:paraId="66D3DBF2" w14:textId="77777777" w:rsidTr="00CB00BC">
        <w:trPr>
          <w:cantSplit/>
          <w:trHeight w:val="1372"/>
        </w:trPr>
        <w:tc>
          <w:tcPr>
            <w:tcW w:w="709" w:type="dxa"/>
          </w:tcPr>
          <w:p w14:paraId="7004821C"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80065A1" w14:textId="77777777" w:rsidR="00A805E6" w:rsidRPr="00FF430B" w:rsidRDefault="00A805E6" w:rsidP="00CB00BC">
            <w:pPr>
              <w:pStyle w:val="af"/>
              <w:tabs>
                <w:tab w:val="left" w:pos="567"/>
              </w:tabs>
              <w:rPr>
                <w:rFonts w:ascii="Times New Roman" w:hAnsi="Times New Roman"/>
                <w:szCs w:val="24"/>
                <w:lang w:val="ro-MD"/>
              </w:rPr>
            </w:pPr>
          </w:p>
          <w:p w14:paraId="4247BC43" w14:textId="77777777" w:rsidR="00A805E6" w:rsidRPr="00FF430B" w:rsidRDefault="00A805E6" w:rsidP="00CB00BC">
            <w:pPr>
              <w:pStyle w:val="af"/>
              <w:tabs>
                <w:tab w:val="left" w:pos="567"/>
              </w:tabs>
              <w:rPr>
                <w:rFonts w:ascii="Times New Roman" w:hAnsi="Times New Roman"/>
                <w:szCs w:val="24"/>
                <w:lang w:val="ro-MD"/>
              </w:rPr>
            </w:pPr>
          </w:p>
          <w:p w14:paraId="550E2A09" w14:textId="77777777" w:rsidR="00A805E6" w:rsidRPr="00FF430B" w:rsidRDefault="00A805E6" w:rsidP="00CB00BC">
            <w:pPr>
              <w:pStyle w:val="af"/>
              <w:tabs>
                <w:tab w:val="left" w:pos="567"/>
              </w:tabs>
              <w:rPr>
                <w:rFonts w:ascii="Times New Roman" w:hAnsi="Times New Roman"/>
                <w:szCs w:val="24"/>
                <w:lang w:val="ro-MD"/>
              </w:rPr>
            </w:pPr>
          </w:p>
          <w:p w14:paraId="1B6F70FD" w14:textId="77777777" w:rsidR="00A805E6" w:rsidRPr="00FF430B" w:rsidRDefault="00A805E6" w:rsidP="00CB00BC">
            <w:pPr>
              <w:pStyle w:val="af"/>
              <w:tabs>
                <w:tab w:val="left" w:pos="567"/>
              </w:tabs>
              <w:rPr>
                <w:rFonts w:ascii="Times New Roman" w:hAnsi="Times New Roman"/>
                <w:szCs w:val="24"/>
                <w:lang w:val="ro-MD"/>
              </w:rPr>
            </w:pPr>
          </w:p>
        </w:tc>
        <w:tc>
          <w:tcPr>
            <w:tcW w:w="2825" w:type="dxa"/>
          </w:tcPr>
          <w:p w14:paraId="1D4E6BF6"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Obiect 01</w:t>
            </w:r>
          </w:p>
          <w:p w14:paraId="64906BDF"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38729FF"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62E943"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49B9013" w14:textId="77777777" w:rsidR="00A805E6" w:rsidRPr="00FF430B" w:rsidRDefault="00A805E6" w:rsidP="00CB00BC">
            <w:pPr>
              <w:pStyle w:val="af"/>
              <w:tabs>
                <w:tab w:val="left" w:pos="567"/>
              </w:tabs>
              <w:rPr>
                <w:rFonts w:ascii="Times New Roman" w:hAnsi="Times New Roman"/>
                <w:szCs w:val="24"/>
                <w:lang w:val="ro-MD"/>
              </w:rPr>
            </w:pPr>
          </w:p>
        </w:tc>
        <w:tc>
          <w:tcPr>
            <w:tcW w:w="1035" w:type="dxa"/>
          </w:tcPr>
          <w:p w14:paraId="1EF2EF7D"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68DA45EE"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18B9AC28"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260E3534"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0A1BC7FD" w14:textId="77777777" w:rsidR="00A805E6" w:rsidRPr="00FF430B" w:rsidRDefault="00A805E6" w:rsidP="00CB00BC">
            <w:pPr>
              <w:pStyle w:val="af"/>
              <w:tabs>
                <w:tab w:val="left" w:pos="567"/>
              </w:tabs>
              <w:rPr>
                <w:rFonts w:ascii="Times New Roman" w:hAnsi="Times New Roman"/>
                <w:szCs w:val="24"/>
                <w:lang w:val="ro-MD"/>
              </w:rPr>
            </w:pPr>
          </w:p>
        </w:tc>
      </w:tr>
      <w:tr w:rsidR="00A805E6" w:rsidRPr="00EC30C2" w14:paraId="218F351C" w14:textId="77777777" w:rsidTr="00CB00BC">
        <w:trPr>
          <w:cantSplit/>
          <w:trHeight w:val="1412"/>
        </w:trPr>
        <w:tc>
          <w:tcPr>
            <w:tcW w:w="709" w:type="dxa"/>
          </w:tcPr>
          <w:p w14:paraId="68A9C51A"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3.</w:t>
            </w:r>
          </w:p>
          <w:p w14:paraId="53FB6FC1" w14:textId="77777777" w:rsidR="00A805E6" w:rsidRPr="00FF430B" w:rsidRDefault="00A805E6" w:rsidP="00CB00BC">
            <w:pPr>
              <w:pStyle w:val="af"/>
              <w:tabs>
                <w:tab w:val="left" w:pos="567"/>
              </w:tabs>
              <w:rPr>
                <w:rFonts w:ascii="Times New Roman" w:hAnsi="Times New Roman"/>
                <w:szCs w:val="24"/>
                <w:lang w:val="ro-MD"/>
              </w:rPr>
            </w:pPr>
          </w:p>
          <w:p w14:paraId="6FFB1BDF" w14:textId="77777777" w:rsidR="00A805E6" w:rsidRPr="00FF430B" w:rsidRDefault="00A805E6" w:rsidP="00CB00BC">
            <w:pPr>
              <w:pStyle w:val="af"/>
              <w:tabs>
                <w:tab w:val="left" w:pos="567"/>
              </w:tabs>
              <w:rPr>
                <w:rFonts w:ascii="Times New Roman" w:hAnsi="Times New Roman"/>
                <w:szCs w:val="24"/>
                <w:lang w:val="ro-MD"/>
              </w:rPr>
            </w:pPr>
          </w:p>
          <w:p w14:paraId="0F693546" w14:textId="77777777" w:rsidR="00A805E6" w:rsidRPr="00FF430B" w:rsidRDefault="00A805E6" w:rsidP="00CB00BC">
            <w:pPr>
              <w:pStyle w:val="af"/>
              <w:tabs>
                <w:tab w:val="left" w:pos="567"/>
              </w:tabs>
              <w:rPr>
                <w:rFonts w:ascii="Times New Roman" w:hAnsi="Times New Roman"/>
                <w:szCs w:val="24"/>
                <w:lang w:val="ro-MD"/>
              </w:rPr>
            </w:pPr>
          </w:p>
          <w:p w14:paraId="522D6A43" w14:textId="77777777" w:rsidR="00A805E6" w:rsidRPr="00FF430B" w:rsidRDefault="00A805E6" w:rsidP="00CB00BC">
            <w:pPr>
              <w:pStyle w:val="af"/>
              <w:tabs>
                <w:tab w:val="left" w:pos="567"/>
              </w:tabs>
              <w:rPr>
                <w:rFonts w:ascii="Times New Roman" w:hAnsi="Times New Roman"/>
                <w:szCs w:val="24"/>
                <w:lang w:val="ro-MD"/>
              </w:rPr>
            </w:pPr>
          </w:p>
        </w:tc>
        <w:tc>
          <w:tcPr>
            <w:tcW w:w="2825" w:type="dxa"/>
          </w:tcPr>
          <w:p w14:paraId="33527025"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Obiect 02</w:t>
            </w:r>
          </w:p>
          <w:p w14:paraId="7CA5132E"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3DDC073"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D2CD59E"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C0BE012" w14:textId="77777777" w:rsidR="00A805E6" w:rsidRPr="00FF430B" w:rsidRDefault="00A805E6" w:rsidP="00CB00BC">
            <w:pPr>
              <w:pStyle w:val="af"/>
              <w:tabs>
                <w:tab w:val="left" w:pos="567"/>
              </w:tabs>
              <w:rPr>
                <w:rFonts w:ascii="Times New Roman" w:hAnsi="Times New Roman"/>
                <w:szCs w:val="24"/>
                <w:lang w:val="ro-MD"/>
              </w:rPr>
            </w:pPr>
          </w:p>
        </w:tc>
        <w:tc>
          <w:tcPr>
            <w:tcW w:w="1035" w:type="dxa"/>
          </w:tcPr>
          <w:p w14:paraId="7E9FEBED"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582AD7AF"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7EA146B0"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0C21C048"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05DA44D4" w14:textId="77777777" w:rsidR="00A805E6" w:rsidRPr="00FF430B" w:rsidRDefault="00A805E6" w:rsidP="00CB00BC">
            <w:pPr>
              <w:pStyle w:val="af"/>
              <w:tabs>
                <w:tab w:val="left" w:pos="567"/>
              </w:tabs>
              <w:rPr>
                <w:rFonts w:ascii="Times New Roman" w:hAnsi="Times New Roman"/>
                <w:szCs w:val="24"/>
                <w:lang w:val="ro-MD"/>
              </w:rPr>
            </w:pPr>
          </w:p>
        </w:tc>
      </w:tr>
      <w:tr w:rsidR="00A805E6" w:rsidRPr="00EC30C2" w14:paraId="744A7FD8" w14:textId="77777777" w:rsidTr="00CB00BC">
        <w:trPr>
          <w:cantSplit/>
          <w:trHeight w:val="1593"/>
        </w:trPr>
        <w:tc>
          <w:tcPr>
            <w:tcW w:w="709" w:type="dxa"/>
          </w:tcPr>
          <w:p w14:paraId="0DF54094"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4BB133C"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Obiect n …</w:t>
            </w:r>
          </w:p>
          <w:p w14:paraId="67DD9161"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A1F1300"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528BBE5"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6BD1251" w14:textId="77777777" w:rsidR="00A805E6" w:rsidRPr="00FF430B" w:rsidRDefault="00A805E6" w:rsidP="00CB00BC">
            <w:pPr>
              <w:pStyle w:val="af"/>
              <w:tabs>
                <w:tab w:val="left" w:pos="567"/>
              </w:tabs>
              <w:rPr>
                <w:rFonts w:ascii="Times New Roman" w:hAnsi="Times New Roman"/>
                <w:szCs w:val="24"/>
                <w:lang w:val="ro-MD"/>
              </w:rPr>
            </w:pPr>
          </w:p>
        </w:tc>
        <w:tc>
          <w:tcPr>
            <w:tcW w:w="1035" w:type="dxa"/>
          </w:tcPr>
          <w:p w14:paraId="6E7463E5"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02294A6C"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0518B906"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207EDFF8"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3E62EDD3" w14:textId="77777777" w:rsidR="00A805E6" w:rsidRPr="00FF430B" w:rsidRDefault="00A805E6" w:rsidP="00CB00BC">
            <w:pPr>
              <w:pStyle w:val="af"/>
              <w:tabs>
                <w:tab w:val="left" w:pos="567"/>
              </w:tabs>
              <w:rPr>
                <w:rFonts w:ascii="Times New Roman" w:hAnsi="Times New Roman"/>
                <w:szCs w:val="24"/>
                <w:lang w:val="ro-MD"/>
              </w:rPr>
            </w:pPr>
          </w:p>
        </w:tc>
      </w:tr>
    </w:tbl>
    <w:p w14:paraId="69176EDD" w14:textId="77777777" w:rsidR="00A805E6" w:rsidRPr="00FF430B" w:rsidRDefault="00A805E6" w:rsidP="00A805E6">
      <w:pPr>
        <w:jc w:val="both"/>
        <w:rPr>
          <w:lang w:val="ro-MD"/>
        </w:rPr>
      </w:pPr>
    </w:p>
    <w:p w14:paraId="4304F59E" w14:textId="77777777" w:rsidR="00A805E6" w:rsidRPr="00FF430B" w:rsidRDefault="00A805E6" w:rsidP="00A805E6">
      <w:pPr>
        <w:jc w:val="both"/>
        <w:rPr>
          <w:lang w:val="ro-MD"/>
        </w:rPr>
      </w:pPr>
    </w:p>
    <w:p w14:paraId="304F865E"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_________________________________________</w:t>
      </w:r>
    </w:p>
    <w:p w14:paraId="75E28110"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__________________________________________</w:t>
      </w:r>
    </w:p>
    <w:p w14:paraId="0D7E3681"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3DFDB7B9"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14:paraId="497E0B46" w14:textId="77777777" w:rsidR="00A805E6" w:rsidRPr="00FF430B" w:rsidRDefault="00A805E6" w:rsidP="00A805E6">
      <w:pPr>
        <w:jc w:val="both"/>
        <w:rPr>
          <w:rFonts w:eastAsia="PMingLiU"/>
          <w:lang w:val="ro-MD" w:eastAsia="zh-CN"/>
        </w:rPr>
      </w:pPr>
    </w:p>
    <w:p w14:paraId="038358D2" w14:textId="77777777" w:rsidR="00A805E6" w:rsidRPr="00FF430B" w:rsidRDefault="00A805E6" w:rsidP="00A805E6">
      <w:pPr>
        <w:jc w:val="both"/>
        <w:rPr>
          <w:rFonts w:eastAsia="PMingLiU"/>
          <w:lang w:val="ro-MD" w:eastAsia="zh-CN"/>
        </w:rPr>
      </w:pPr>
    </w:p>
    <w:p w14:paraId="60F32257" w14:textId="77777777" w:rsidR="00A805E6" w:rsidRPr="00FF430B" w:rsidRDefault="00A805E6" w:rsidP="00A805E6">
      <w:pPr>
        <w:jc w:val="both"/>
        <w:rPr>
          <w:rFonts w:eastAsia="PMingLiU"/>
          <w:lang w:val="ro-MD" w:eastAsia="zh-CN"/>
        </w:rPr>
      </w:pPr>
    </w:p>
    <w:p w14:paraId="6A794A54" w14:textId="77777777" w:rsidR="00A805E6" w:rsidRPr="00FF430B" w:rsidRDefault="00A805E6" w:rsidP="00A805E6">
      <w:pPr>
        <w:jc w:val="both"/>
        <w:rPr>
          <w:rFonts w:eastAsia="PMingLiU"/>
          <w:lang w:val="ro-MD" w:eastAsia="zh-CN"/>
        </w:rPr>
      </w:pPr>
    </w:p>
    <w:p w14:paraId="4A2579D7" w14:textId="77777777" w:rsidR="00A805E6" w:rsidRPr="00FF430B" w:rsidRDefault="00A805E6" w:rsidP="00A805E6">
      <w:pPr>
        <w:jc w:val="both"/>
        <w:rPr>
          <w:rFonts w:eastAsia="PMingLiU"/>
          <w:lang w:val="ro-MD" w:eastAsia="zh-CN"/>
        </w:rPr>
      </w:pPr>
    </w:p>
    <w:p w14:paraId="1AC01A94" w14:textId="77777777" w:rsidR="00A805E6" w:rsidRPr="00FF430B" w:rsidRDefault="00A805E6" w:rsidP="00A805E6">
      <w:pPr>
        <w:jc w:val="both"/>
        <w:rPr>
          <w:rFonts w:eastAsia="PMingLiU"/>
          <w:lang w:val="ro-MD" w:eastAsia="zh-CN"/>
        </w:rPr>
      </w:pPr>
    </w:p>
    <w:p w14:paraId="56C861B4" w14:textId="77777777" w:rsidR="00A805E6" w:rsidRPr="00FF430B" w:rsidRDefault="00A805E6" w:rsidP="00A805E6">
      <w:pPr>
        <w:jc w:val="both"/>
        <w:rPr>
          <w:rFonts w:eastAsia="PMingLiU"/>
          <w:lang w:val="ro-MD" w:eastAsia="zh-CN"/>
        </w:rPr>
      </w:pPr>
    </w:p>
    <w:p w14:paraId="60590A3C" w14:textId="77777777" w:rsidR="00A805E6" w:rsidRPr="00FF430B" w:rsidRDefault="00A805E6" w:rsidP="00A805E6">
      <w:pPr>
        <w:jc w:val="both"/>
        <w:rPr>
          <w:rFonts w:eastAsia="PMingLiU"/>
          <w:lang w:val="ro-MD" w:eastAsia="zh-CN"/>
        </w:rPr>
      </w:pPr>
    </w:p>
    <w:p w14:paraId="52EA8373" w14:textId="77777777" w:rsidR="00A805E6" w:rsidRPr="00FF430B" w:rsidRDefault="00A805E6" w:rsidP="00A805E6">
      <w:pPr>
        <w:jc w:val="both"/>
        <w:rPr>
          <w:rFonts w:eastAsia="PMingLiU"/>
          <w:lang w:val="ro-MD" w:eastAsia="zh-CN"/>
        </w:rPr>
      </w:pPr>
    </w:p>
    <w:p w14:paraId="09C1C2F3" w14:textId="77777777" w:rsidR="00A805E6" w:rsidRPr="00FF430B" w:rsidRDefault="00A805E6" w:rsidP="00A805E6">
      <w:pPr>
        <w:jc w:val="both"/>
        <w:rPr>
          <w:rFonts w:eastAsia="PMingLiU"/>
          <w:lang w:val="ro-MD" w:eastAsia="zh-CN"/>
        </w:rPr>
      </w:pPr>
    </w:p>
    <w:p w14:paraId="69609487" w14:textId="77777777" w:rsidR="00A805E6" w:rsidRPr="00FF430B" w:rsidRDefault="00A805E6" w:rsidP="00A805E6">
      <w:pPr>
        <w:jc w:val="both"/>
        <w:rPr>
          <w:rFonts w:eastAsia="PMingLiU"/>
          <w:lang w:val="ro-MD" w:eastAsia="zh-CN"/>
        </w:rPr>
      </w:pPr>
    </w:p>
    <w:p w14:paraId="392EFE59" w14:textId="77777777" w:rsidR="00A805E6" w:rsidRPr="00FF430B" w:rsidRDefault="00A805E6" w:rsidP="00A805E6">
      <w:pPr>
        <w:jc w:val="both"/>
        <w:rPr>
          <w:rFonts w:eastAsia="PMingLiU"/>
          <w:lang w:val="ro-MD" w:eastAsia="zh-CN"/>
        </w:rPr>
      </w:pPr>
    </w:p>
    <w:p w14:paraId="5AE0671C" w14:textId="77777777" w:rsidR="00A805E6" w:rsidRPr="00FF430B" w:rsidRDefault="00A805E6" w:rsidP="00A805E6">
      <w:pPr>
        <w:jc w:val="both"/>
        <w:rPr>
          <w:rFonts w:eastAsia="PMingLiU"/>
          <w:lang w:val="ro-MD" w:eastAsia="zh-CN"/>
        </w:rPr>
      </w:pPr>
    </w:p>
    <w:p w14:paraId="6DE081A6" w14:textId="77777777" w:rsidR="00A805E6" w:rsidRPr="00FF430B" w:rsidRDefault="00A805E6" w:rsidP="00A805E6">
      <w:pPr>
        <w:jc w:val="both"/>
        <w:rPr>
          <w:rFonts w:eastAsia="PMingLiU"/>
          <w:lang w:val="ro-MD" w:eastAsia="zh-CN"/>
        </w:rPr>
      </w:pPr>
    </w:p>
    <w:p w14:paraId="58DAAD65" w14:textId="77777777" w:rsidR="00A805E6" w:rsidRPr="00FF430B" w:rsidRDefault="00A805E6" w:rsidP="00A805E6">
      <w:pPr>
        <w:jc w:val="both"/>
        <w:rPr>
          <w:rFonts w:eastAsia="PMingLiU"/>
          <w:lang w:val="ro-MD" w:eastAsia="zh-CN"/>
        </w:rPr>
      </w:pPr>
    </w:p>
    <w:p w14:paraId="7B8F238B" w14:textId="77777777" w:rsidR="00A805E6" w:rsidRPr="00FF430B" w:rsidRDefault="00A805E6" w:rsidP="00A805E6">
      <w:pPr>
        <w:jc w:val="both"/>
        <w:rPr>
          <w:rFonts w:eastAsia="PMingLiU"/>
          <w:lang w:val="ro-MD" w:eastAsia="zh-CN"/>
        </w:rPr>
      </w:pPr>
    </w:p>
    <w:p w14:paraId="3D53737F" w14:textId="77777777" w:rsidR="00A805E6" w:rsidRPr="00FF430B" w:rsidRDefault="00A805E6" w:rsidP="00A805E6">
      <w:pPr>
        <w:jc w:val="both"/>
        <w:rPr>
          <w:rFonts w:eastAsia="PMingLiU"/>
          <w:lang w:val="ro-MD" w:eastAsia="zh-CN"/>
        </w:rPr>
      </w:pPr>
    </w:p>
    <w:p w14:paraId="4582AD79"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4145C8BC" w14:textId="77777777" w:rsidR="00A805E6" w:rsidRPr="00FF430B" w:rsidRDefault="00A805E6" w:rsidP="00A805E6">
      <w:pPr>
        <w:jc w:val="right"/>
        <w:rPr>
          <w:noProof w:val="0"/>
          <w:lang w:val="ro-MD"/>
        </w:rPr>
      </w:pPr>
      <w:r w:rsidRPr="00FF430B">
        <w:rPr>
          <w:noProof w:val="0"/>
          <w:lang w:val="ro-MD"/>
        </w:rPr>
        <w:t>la Documentația standard nr._____</w:t>
      </w:r>
    </w:p>
    <w:p w14:paraId="2D329C9B" w14:textId="77777777" w:rsidR="00A805E6" w:rsidRPr="00FF430B" w:rsidRDefault="00A805E6" w:rsidP="00A805E6">
      <w:pPr>
        <w:jc w:val="right"/>
        <w:rPr>
          <w:noProof w:val="0"/>
          <w:lang w:val="ro-MD"/>
        </w:rPr>
      </w:pPr>
      <w:r w:rsidRPr="00FF430B">
        <w:rPr>
          <w:noProof w:val="0"/>
          <w:lang w:val="ro-MD"/>
        </w:rPr>
        <w:t>din “____” ________ 20___</w:t>
      </w:r>
    </w:p>
    <w:p w14:paraId="09AEA4A7" w14:textId="77777777" w:rsidR="00A805E6" w:rsidRPr="00FF430B" w:rsidRDefault="00A805E6" w:rsidP="00A805E6">
      <w:pPr>
        <w:jc w:val="both"/>
        <w:rPr>
          <w:rFonts w:eastAsia="PMingLiU"/>
          <w:lang w:val="ro-MD" w:eastAsia="zh-CN"/>
        </w:rPr>
      </w:pPr>
    </w:p>
    <w:p w14:paraId="0BEF52F1" w14:textId="77777777" w:rsidR="00A805E6" w:rsidRPr="00FF430B" w:rsidRDefault="00A805E6" w:rsidP="00A805E6">
      <w:pPr>
        <w:jc w:val="both"/>
        <w:rPr>
          <w:rFonts w:eastAsia="PMingLiU"/>
          <w:lang w:val="ro-MD" w:eastAsia="zh-CN"/>
        </w:rPr>
      </w:pPr>
    </w:p>
    <w:p w14:paraId="774DAAD5" w14:textId="77777777" w:rsidR="00A805E6" w:rsidRPr="00FF430B" w:rsidRDefault="00A805E6" w:rsidP="00A805E6">
      <w:pPr>
        <w:jc w:val="both"/>
        <w:rPr>
          <w:rFonts w:eastAsia="PMingLiU"/>
          <w:lang w:val="ro-MD" w:eastAsia="zh-CN"/>
        </w:rPr>
      </w:pPr>
    </w:p>
    <w:p w14:paraId="799FB1ED" w14:textId="77777777" w:rsidR="00A805E6" w:rsidRPr="00FF430B" w:rsidRDefault="00A805E6" w:rsidP="00A805E6">
      <w:pPr>
        <w:jc w:val="center"/>
        <w:rPr>
          <w:rFonts w:eastAsia="PMingLiU"/>
          <w:lang w:val="ro-MD" w:eastAsia="zh-CN"/>
        </w:rPr>
      </w:pPr>
    </w:p>
    <w:p w14:paraId="7E79B75F" w14:textId="77777777" w:rsidR="00A805E6" w:rsidRPr="00FF430B" w:rsidRDefault="00A805E6" w:rsidP="00A805E6">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1E7CB578"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14A7D1C"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1AE5DB6" w14:textId="77777777" w:rsidR="00A805E6" w:rsidRPr="00FF430B" w:rsidRDefault="00A805E6" w:rsidP="00A805E6">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805E6" w:rsidRPr="00EC30C2" w14:paraId="6FD0A090" w14:textId="77777777" w:rsidTr="00CB00BC">
        <w:trPr>
          <w:cantSplit/>
          <w:trHeight w:val="300"/>
        </w:trPr>
        <w:tc>
          <w:tcPr>
            <w:tcW w:w="709" w:type="dxa"/>
            <w:vMerge w:val="restart"/>
          </w:tcPr>
          <w:p w14:paraId="694DCDFB"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Nr.</w:t>
            </w:r>
          </w:p>
          <w:p w14:paraId="68E3FF3B"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0DC36D9A"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1D506764"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309B34E1"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D487580"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805E6" w:rsidRPr="00EC30C2" w14:paraId="55FB3C1D" w14:textId="77777777" w:rsidTr="00CB00BC">
        <w:trPr>
          <w:cantSplit/>
          <w:trHeight w:val="240"/>
        </w:trPr>
        <w:tc>
          <w:tcPr>
            <w:tcW w:w="709" w:type="dxa"/>
            <w:vMerge/>
          </w:tcPr>
          <w:p w14:paraId="31ACB830" w14:textId="77777777" w:rsidR="00A805E6" w:rsidRPr="00FF430B" w:rsidRDefault="00A805E6" w:rsidP="00CB00BC">
            <w:pPr>
              <w:pStyle w:val="af"/>
              <w:tabs>
                <w:tab w:val="left" w:pos="567"/>
              </w:tabs>
              <w:rPr>
                <w:rFonts w:ascii="Times New Roman" w:hAnsi="Times New Roman"/>
                <w:b/>
                <w:szCs w:val="24"/>
                <w:lang w:val="ro-MD"/>
              </w:rPr>
            </w:pPr>
          </w:p>
        </w:tc>
        <w:tc>
          <w:tcPr>
            <w:tcW w:w="2825" w:type="dxa"/>
            <w:vMerge/>
          </w:tcPr>
          <w:p w14:paraId="4A22D74A" w14:textId="77777777" w:rsidR="00A805E6" w:rsidRPr="00FF430B" w:rsidRDefault="00A805E6" w:rsidP="00CB00BC">
            <w:pPr>
              <w:pStyle w:val="af"/>
              <w:tabs>
                <w:tab w:val="left" w:pos="567"/>
              </w:tabs>
              <w:rPr>
                <w:rFonts w:ascii="Times New Roman" w:hAnsi="Times New Roman"/>
                <w:b/>
                <w:szCs w:val="24"/>
                <w:lang w:val="ro-MD"/>
              </w:rPr>
            </w:pPr>
          </w:p>
        </w:tc>
        <w:tc>
          <w:tcPr>
            <w:tcW w:w="5490" w:type="dxa"/>
            <w:gridSpan w:val="7"/>
          </w:tcPr>
          <w:p w14:paraId="35AA0128"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805E6" w:rsidRPr="00EC30C2" w14:paraId="15BF46FA" w14:textId="77777777" w:rsidTr="00CB00BC">
        <w:trPr>
          <w:cantSplit/>
          <w:trHeight w:val="120"/>
        </w:trPr>
        <w:tc>
          <w:tcPr>
            <w:tcW w:w="709" w:type="dxa"/>
            <w:vMerge/>
          </w:tcPr>
          <w:p w14:paraId="223E038C" w14:textId="77777777" w:rsidR="00A805E6" w:rsidRPr="00FF430B" w:rsidRDefault="00A805E6" w:rsidP="00CB00BC">
            <w:pPr>
              <w:pStyle w:val="af"/>
              <w:tabs>
                <w:tab w:val="left" w:pos="567"/>
              </w:tabs>
              <w:rPr>
                <w:rFonts w:ascii="Times New Roman" w:hAnsi="Times New Roman"/>
                <w:b/>
                <w:szCs w:val="24"/>
                <w:lang w:val="ro-MD"/>
              </w:rPr>
            </w:pPr>
          </w:p>
        </w:tc>
        <w:tc>
          <w:tcPr>
            <w:tcW w:w="2825" w:type="dxa"/>
            <w:vMerge/>
          </w:tcPr>
          <w:p w14:paraId="401AD1A0" w14:textId="77777777" w:rsidR="00A805E6" w:rsidRPr="00FF430B" w:rsidRDefault="00A805E6" w:rsidP="00CB00BC">
            <w:pPr>
              <w:pStyle w:val="af"/>
              <w:tabs>
                <w:tab w:val="left" w:pos="567"/>
              </w:tabs>
              <w:rPr>
                <w:rFonts w:ascii="Times New Roman" w:hAnsi="Times New Roman"/>
                <w:b/>
                <w:szCs w:val="24"/>
                <w:lang w:val="ro-MD"/>
              </w:rPr>
            </w:pPr>
          </w:p>
        </w:tc>
        <w:tc>
          <w:tcPr>
            <w:tcW w:w="1035" w:type="dxa"/>
          </w:tcPr>
          <w:p w14:paraId="5FE8B0B4"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7CCFD176"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BA3A788"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05EFC6C"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3706AA47" w14:textId="77777777" w:rsidR="00A805E6" w:rsidRPr="00FF430B" w:rsidRDefault="00A805E6" w:rsidP="00CB00BC">
            <w:pPr>
              <w:pStyle w:val="af"/>
              <w:tabs>
                <w:tab w:val="left" w:pos="567"/>
              </w:tabs>
              <w:rPr>
                <w:rFonts w:ascii="Times New Roman" w:hAnsi="Times New Roman"/>
                <w:b/>
                <w:szCs w:val="24"/>
                <w:lang w:val="ro-MD"/>
              </w:rPr>
            </w:pPr>
            <w:r w:rsidRPr="00FF430B">
              <w:rPr>
                <w:rFonts w:ascii="Times New Roman" w:hAnsi="Times New Roman"/>
                <w:b/>
                <w:szCs w:val="24"/>
                <w:lang w:val="ro-MD"/>
              </w:rPr>
              <w:t>n</w:t>
            </w:r>
          </w:p>
        </w:tc>
      </w:tr>
      <w:tr w:rsidR="00A805E6" w:rsidRPr="00EC30C2" w14:paraId="33503A8D" w14:textId="77777777" w:rsidTr="00CB00BC">
        <w:trPr>
          <w:cantSplit/>
          <w:trHeight w:val="180"/>
        </w:trPr>
        <w:tc>
          <w:tcPr>
            <w:tcW w:w="709" w:type="dxa"/>
          </w:tcPr>
          <w:p w14:paraId="6612AED9"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75CAA65A"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Faza 1</w:t>
            </w:r>
          </w:p>
          <w:p w14:paraId="7A5CBDA2"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52E3E244"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0B6C32A2"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50DF21DB"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1B22A075"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1A727070" w14:textId="77777777" w:rsidR="00A805E6" w:rsidRPr="00FF430B" w:rsidRDefault="00A805E6" w:rsidP="00CB00BC">
            <w:pPr>
              <w:pStyle w:val="af"/>
              <w:tabs>
                <w:tab w:val="left" w:pos="567"/>
              </w:tabs>
              <w:rPr>
                <w:rFonts w:ascii="Times New Roman" w:hAnsi="Times New Roman"/>
                <w:szCs w:val="24"/>
                <w:lang w:val="ro-MD"/>
              </w:rPr>
            </w:pPr>
          </w:p>
        </w:tc>
      </w:tr>
      <w:tr w:rsidR="00A805E6" w:rsidRPr="00EC30C2" w14:paraId="598942EC" w14:textId="77777777" w:rsidTr="00CB00BC">
        <w:trPr>
          <w:cantSplit/>
          <w:trHeight w:val="1372"/>
        </w:trPr>
        <w:tc>
          <w:tcPr>
            <w:tcW w:w="709" w:type="dxa"/>
          </w:tcPr>
          <w:p w14:paraId="27E3001A"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A87A6DB" w14:textId="77777777" w:rsidR="00A805E6" w:rsidRPr="00FF430B" w:rsidRDefault="00A805E6" w:rsidP="00CB00BC">
            <w:pPr>
              <w:pStyle w:val="af"/>
              <w:tabs>
                <w:tab w:val="left" w:pos="567"/>
              </w:tabs>
              <w:rPr>
                <w:rFonts w:ascii="Times New Roman" w:hAnsi="Times New Roman"/>
                <w:szCs w:val="24"/>
                <w:lang w:val="ro-MD"/>
              </w:rPr>
            </w:pPr>
          </w:p>
          <w:p w14:paraId="51190F5A" w14:textId="77777777" w:rsidR="00A805E6" w:rsidRPr="00FF430B" w:rsidRDefault="00A805E6" w:rsidP="00CB00BC">
            <w:pPr>
              <w:pStyle w:val="af"/>
              <w:tabs>
                <w:tab w:val="left" w:pos="567"/>
              </w:tabs>
              <w:rPr>
                <w:rFonts w:ascii="Times New Roman" w:hAnsi="Times New Roman"/>
                <w:szCs w:val="24"/>
                <w:lang w:val="ro-MD"/>
              </w:rPr>
            </w:pPr>
          </w:p>
          <w:p w14:paraId="496EC9D5" w14:textId="77777777" w:rsidR="00A805E6" w:rsidRPr="00FF430B" w:rsidRDefault="00A805E6" w:rsidP="00CB00BC">
            <w:pPr>
              <w:pStyle w:val="af"/>
              <w:tabs>
                <w:tab w:val="left" w:pos="567"/>
              </w:tabs>
              <w:rPr>
                <w:rFonts w:ascii="Times New Roman" w:hAnsi="Times New Roman"/>
                <w:szCs w:val="24"/>
                <w:lang w:val="ro-MD"/>
              </w:rPr>
            </w:pPr>
          </w:p>
          <w:p w14:paraId="3A41DDED" w14:textId="77777777" w:rsidR="00A805E6" w:rsidRPr="00FF430B" w:rsidRDefault="00A805E6" w:rsidP="00CB00BC">
            <w:pPr>
              <w:pStyle w:val="af"/>
              <w:tabs>
                <w:tab w:val="left" w:pos="567"/>
              </w:tabs>
              <w:rPr>
                <w:rFonts w:ascii="Times New Roman" w:hAnsi="Times New Roman"/>
                <w:szCs w:val="24"/>
                <w:lang w:val="ro-MD"/>
              </w:rPr>
            </w:pPr>
          </w:p>
        </w:tc>
        <w:tc>
          <w:tcPr>
            <w:tcW w:w="2825" w:type="dxa"/>
          </w:tcPr>
          <w:p w14:paraId="0BEB9602"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Faza 2</w:t>
            </w:r>
          </w:p>
          <w:p w14:paraId="67E67416"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0F005406" w14:textId="77777777" w:rsidR="00A805E6" w:rsidRPr="00FF430B" w:rsidRDefault="00A805E6" w:rsidP="00CB00BC">
            <w:pPr>
              <w:pStyle w:val="af"/>
              <w:tabs>
                <w:tab w:val="left" w:pos="567"/>
              </w:tabs>
              <w:rPr>
                <w:rFonts w:ascii="Times New Roman" w:hAnsi="Times New Roman"/>
                <w:szCs w:val="24"/>
                <w:lang w:val="ro-MD"/>
              </w:rPr>
            </w:pPr>
          </w:p>
        </w:tc>
        <w:tc>
          <w:tcPr>
            <w:tcW w:w="1035" w:type="dxa"/>
          </w:tcPr>
          <w:p w14:paraId="1AA43077"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27E4073E"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71F6B055"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1FD7B2C7"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30F2468C" w14:textId="77777777" w:rsidR="00A805E6" w:rsidRPr="00FF430B" w:rsidRDefault="00A805E6" w:rsidP="00CB00BC">
            <w:pPr>
              <w:pStyle w:val="af"/>
              <w:tabs>
                <w:tab w:val="left" w:pos="567"/>
              </w:tabs>
              <w:rPr>
                <w:rFonts w:ascii="Times New Roman" w:hAnsi="Times New Roman"/>
                <w:szCs w:val="24"/>
                <w:lang w:val="ro-MD"/>
              </w:rPr>
            </w:pPr>
          </w:p>
        </w:tc>
      </w:tr>
      <w:tr w:rsidR="00A805E6" w:rsidRPr="00EC30C2" w14:paraId="513D2E9C" w14:textId="77777777" w:rsidTr="00CB00BC">
        <w:trPr>
          <w:cantSplit/>
          <w:trHeight w:val="1412"/>
        </w:trPr>
        <w:tc>
          <w:tcPr>
            <w:tcW w:w="709" w:type="dxa"/>
          </w:tcPr>
          <w:p w14:paraId="01D93E51"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3.</w:t>
            </w:r>
          </w:p>
          <w:p w14:paraId="06385018" w14:textId="77777777" w:rsidR="00A805E6" w:rsidRPr="00FF430B" w:rsidRDefault="00A805E6" w:rsidP="00CB00BC">
            <w:pPr>
              <w:pStyle w:val="af"/>
              <w:tabs>
                <w:tab w:val="left" w:pos="567"/>
              </w:tabs>
              <w:rPr>
                <w:rFonts w:ascii="Times New Roman" w:hAnsi="Times New Roman"/>
                <w:szCs w:val="24"/>
                <w:lang w:val="ro-MD"/>
              </w:rPr>
            </w:pPr>
          </w:p>
          <w:p w14:paraId="396551B5" w14:textId="77777777" w:rsidR="00A805E6" w:rsidRPr="00FF430B" w:rsidRDefault="00A805E6" w:rsidP="00CB00BC">
            <w:pPr>
              <w:pStyle w:val="af"/>
              <w:tabs>
                <w:tab w:val="left" w:pos="567"/>
              </w:tabs>
              <w:rPr>
                <w:rFonts w:ascii="Times New Roman" w:hAnsi="Times New Roman"/>
                <w:szCs w:val="24"/>
                <w:lang w:val="ro-MD"/>
              </w:rPr>
            </w:pPr>
          </w:p>
          <w:p w14:paraId="7EFC64EE" w14:textId="77777777" w:rsidR="00A805E6" w:rsidRPr="00FF430B" w:rsidRDefault="00A805E6" w:rsidP="00CB00BC">
            <w:pPr>
              <w:pStyle w:val="af"/>
              <w:tabs>
                <w:tab w:val="left" w:pos="567"/>
              </w:tabs>
              <w:rPr>
                <w:rFonts w:ascii="Times New Roman" w:hAnsi="Times New Roman"/>
                <w:szCs w:val="24"/>
                <w:lang w:val="ro-MD"/>
              </w:rPr>
            </w:pPr>
          </w:p>
          <w:p w14:paraId="33B90DBA" w14:textId="77777777" w:rsidR="00A805E6" w:rsidRPr="00FF430B" w:rsidRDefault="00A805E6" w:rsidP="00CB00BC">
            <w:pPr>
              <w:pStyle w:val="af"/>
              <w:tabs>
                <w:tab w:val="left" w:pos="567"/>
              </w:tabs>
              <w:rPr>
                <w:rFonts w:ascii="Times New Roman" w:hAnsi="Times New Roman"/>
                <w:szCs w:val="24"/>
                <w:lang w:val="ro-MD"/>
              </w:rPr>
            </w:pPr>
          </w:p>
        </w:tc>
        <w:tc>
          <w:tcPr>
            <w:tcW w:w="2825" w:type="dxa"/>
          </w:tcPr>
          <w:p w14:paraId="5D50576F"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Faza 3</w:t>
            </w:r>
          </w:p>
          <w:p w14:paraId="6E37265F"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54C7FDAD"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75BB6BC"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47DF874"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FB14FC8" w14:textId="77777777" w:rsidR="00A805E6" w:rsidRPr="00FF430B" w:rsidRDefault="00A805E6" w:rsidP="00CB00BC">
            <w:pPr>
              <w:pStyle w:val="af"/>
              <w:tabs>
                <w:tab w:val="left" w:pos="567"/>
              </w:tabs>
              <w:rPr>
                <w:rFonts w:ascii="Times New Roman" w:hAnsi="Times New Roman"/>
                <w:szCs w:val="24"/>
                <w:lang w:val="ro-MD"/>
              </w:rPr>
            </w:pPr>
          </w:p>
        </w:tc>
        <w:tc>
          <w:tcPr>
            <w:tcW w:w="1035" w:type="dxa"/>
          </w:tcPr>
          <w:p w14:paraId="304E9D19"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52EDA212"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016F6C27"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2A94BEF4"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276E659E" w14:textId="77777777" w:rsidR="00A805E6" w:rsidRPr="00FF430B" w:rsidRDefault="00A805E6" w:rsidP="00CB00BC">
            <w:pPr>
              <w:pStyle w:val="af"/>
              <w:tabs>
                <w:tab w:val="left" w:pos="567"/>
              </w:tabs>
              <w:rPr>
                <w:rFonts w:ascii="Times New Roman" w:hAnsi="Times New Roman"/>
                <w:szCs w:val="24"/>
                <w:lang w:val="ro-MD"/>
              </w:rPr>
            </w:pPr>
          </w:p>
        </w:tc>
      </w:tr>
      <w:tr w:rsidR="00A805E6" w:rsidRPr="00EC30C2" w14:paraId="1B33568F" w14:textId="77777777" w:rsidTr="00CB00BC">
        <w:trPr>
          <w:cantSplit/>
          <w:trHeight w:val="1593"/>
        </w:trPr>
        <w:tc>
          <w:tcPr>
            <w:tcW w:w="709" w:type="dxa"/>
          </w:tcPr>
          <w:p w14:paraId="3331EE74"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D9596C8"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Faza n</w:t>
            </w:r>
          </w:p>
          <w:p w14:paraId="0EC64ACE"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w:t>
            </w:r>
          </w:p>
          <w:p w14:paraId="683073A3"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5D113E6" w14:textId="77777777" w:rsidR="00A805E6" w:rsidRPr="00FF430B" w:rsidRDefault="00A805E6" w:rsidP="00CB00B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F536AB" w14:textId="77777777" w:rsidR="00A805E6" w:rsidRPr="00FF430B" w:rsidRDefault="00A805E6" w:rsidP="00CB00BC">
            <w:pPr>
              <w:pStyle w:val="af"/>
              <w:tabs>
                <w:tab w:val="left" w:pos="567"/>
              </w:tabs>
              <w:rPr>
                <w:rFonts w:ascii="Times New Roman" w:hAnsi="Times New Roman"/>
                <w:szCs w:val="24"/>
                <w:lang w:val="ro-MD"/>
              </w:rPr>
            </w:pPr>
          </w:p>
        </w:tc>
        <w:tc>
          <w:tcPr>
            <w:tcW w:w="1035" w:type="dxa"/>
          </w:tcPr>
          <w:p w14:paraId="3A3F2F57" w14:textId="77777777" w:rsidR="00A805E6" w:rsidRPr="00FF430B" w:rsidRDefault="00A805E6" w:rsidP="00CB00BC">
            <w:pPr>
              <w:pStyle w:val="af"/>
              <w:tabs>
                <w:tab w:val="left" w:pos="567"/>
              </w:tabs>
              <w:rPr>
                <w:rFonts w:ascii="Times New Roman" w:hAnsi="Times New Roman"/>
                <w:szCs w:val="24"/>
                <w:lang w:val="ro-MD"/>
              </w:rPr>
            </w:pPr>
          </w:p>
        </w:tc>
        <w:tc>
          <w:tcPr>
            <w:tcW w:w="1215" w:type="dxa"/>
          </w:tcPr>
          <w:p w14:paraId="2507E1B1" w14:textId="77777777" w:rsidR="00A805E6" w:rsidRPr="00FF430B" w:rsidRDefault="00A805E6" w:rsidP="00CB00BC">
            <w:pPr>
              <w:pStyle w:val="af"/>
              <w:tabs>
                <w:tab w:val="left" w:pos="567"/>
              </w:tabs>
              <w:rPr>
                <w:rFonts w:ascii="Times New Roman" w:hAnsi="Times New Roman"/>
                <w:szCs w:val="24"/>
                <w:lang w:val="ro-MD"/>
              </w:rPr>
            </w:pPr>
          </w:p>
        </w:tc>
        <w:tc>
          <w:tcPr>
            <w:tcW w:w="1005" w:type="dxa"/>
            <w:gridSpan w:val="2"/>
          </w:tcPr>
          <w:p w14:paraId="3A6A08E9" w14:textId="77777777" w:rsidR="00A805E6" w:rsidRPr="00FF430B" w:rsidRDefault="00A805E6" w:rsidP="00CB00BC">
            <w:pPr>
              <w:pStyle w:val="af"/>
              <w:tabs>
                <w:tab w:val="left" w:pos="567"/>
              </w:tabs>
              <w:rPr>
                <w:rFonts w:ascii="Times New Roman" w:hAnsi="Times New Roman"/>
                <w:szCs w:val="24"/>
                <w:lang w:val="ro-MD"/>
              </w:rPr>
            </w:pPr>
          </w:p>
        </w:tc>
        <w:tc>
          <w:tcPr>
            <w:tcW w:w="990" w:type="dxa"/>
            <w:gridSpan w:val="2"/>
          </w:tcPr>
          <w:p w14:paraId="10E4A2AC" w14:textId="77777777" w:rsidR="00A805E6" w:rsidRPr="00FF430B" w:rsidRDefault="00A805E6" w:rsidP="00CB00BC">
            <w:pPr>
              <w:pStyle w:val="af"/>
              <w:tabs>
                <w:tab w:val="left" w:pos="567"/>
              </w:tabs>
              <w:rPr>
                <w:rFonts w:ascii="Times New Roman" w:hAnsi="Times New Roman"/>
                <w:szCs w:val="24"/>
                <w:lang w:val="ro-MD"/>
              </w:rPr>
            </w:pPr>
          </w:p>
        </w:tc>
        <w:tc>
          <w:tcPr>
            <w:tcW w:w="1245" w:type="dxa"/>
          </w:tcPr>
          <w:p w14:paraId="2E4153A9" w14:textId="77777777" w:rsidR="00A805E6" w:rsidRPr="00FF430B" w:rsidRDefault="00A805E6" w:rsidP="00CB00BC">
            <w:pPr>
              <w:pStyle w:val="af"/>
              <w:tabs>
                <w:tab w:val="left" w:pos="567"/>
              </w:tabs>
              <w:rPr>
                <w:rFonts w:ascii="Times New Roman" w:hAnsi="Times New Roman"/>
                <w:szCs w:val="24"/>
                <w:lang w:val="ro-MD"/>
              </w:rPr>
            </w:pPr>
          </w:p>
        </w:tc>
      </w:tr>
    </w:tbl>
    <w:p w14:paraId="1B8C6F76" w14:textId="77777777" w:rsidR="00A805E6" w:rsidRPr="00FF430B" w:rsidRDefault="00A805E6" w:rsidP="00A805E6">
      <w:pPr>
        <w:jc w:val="both"/>
        <w:rPr>
          <w:rFonts w:eastAsia="PMingLiU"/>
          <w:lang w:val="ro-MD" w:eastAsia="zh-CN"/>
        </w:rPr>
      </w:pPr>
    </w:p>
    <w:p w14:paraId="759CCE97"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_________________________________________</w:t>
      </w:r>
    </w:p>
    <w:p w14:paraId="1BAE770F"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__________________________________________</w:t>
      </w:r>
    </w:p>
    <w:p w14:paraId="0F1A4C33"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7EE9FA85"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________________________________</w:t>
      </w:r>
    </w:p>
    <w:p w14:paraId="713CB0C8" w14:textId="77777777" w:rsidR="00A805E6" w:rsidRPr="00FF430B" w:rsidRDefault="00A805E6" w:rsidP="00A805E6">
      <w:pPr>
        <w:pStyle w:val="Style3"/>
        <w:tabs>
          <w:tab w:val="left" w:pos="567"/>
        </w:tabs>
        <w:spacing w:before="0" w:beforeAutospacing="0" w:after="0"/>
        <w:ind w:left="0" w:firstLine="0"/>
        <w:jc w:val="center"/>
        <w:rPr>
          <w:rFonts w:eastAsia="PMingLiU"/>
          <w:lang w:val="ro-MD" w:eastAsia="zh-CN"/>
        </w:rPr>
      </w:pPr>
    </w:p>
    <w:p w14:paraId="4056DB39" w14:textId="77777777" w:rsidR="00A805E6" w:rsidRPr="00FF430B" w:rsidRDefault="00A805E6" w:rsidP="00A805E6">
      <w:pPr>
        <w:pStyle w:val="Style3"/>
        <w:tabs>
          <w:tab w:val="left" w:pos="567"/>
        </w:tabs>
        <w:ind w:left="0" w:firstLine="0"/>
        <w:rPr>
          <w:rFonts w:eastAsia="PMingLiU"/>
          <w:lang w:val="ro-MD" w:eastAsia="zh-CN"/>
        </w:rPr>
      </w:pPr>
    </w:p>
    <w:p w14:paraId="5F24E934" w14:textId="77777777" w:rsidR="00A805E6" w:rsidRPr="00FF430B" w:rsidRDefault="00A805E6" w:rsidP="00A805E6">
      <w:pPr>
        <w:pStyle w:val="Style3"/>
        <w:tabs>
          <w:tab w:val="left" w:pos="567"/>
        </w:tabs>
        <w:ind w:left="0" w:firstLine="0"/>
        <w:rPr>
          <w:rFonts w:eastAsia="PMingLiU"/>
          <w:lang w:val="ro-MD" w:eastAsia="zh-CN"/>
        </w:rPr>
      </w:pPr>
    </w:p>
    <w:p w14:paraId="26136561" w14:textId="77777777" w:rsidR="00A805E6" w:rsidRPr="00FF430B" w:rsidRDefault="00A805E6" w:rsidP="00A805E6">
      <w:pPr>
        <w:pStyle w:val="Style3"/>
        <w:tabs>
          <w:tab w:val="left" w:pos="567"/>
        </w:tabs>
        <w:ind w:left="0" w:firstLine="0"/>
        <w:rPr>
          <w:rFonts w:eastAsia="PMingLiU"/>
          <w:lang w:val="ro-MD" w:eastAsia="zh-CN"/>
        </w:rPr>
      </w:pPr>
    </w:p>
    <w:p w14:paraId="51250CE2" w14:textId="77777777" w:rsidR="00A805E6" w:rsidRPr="00FF430B" w:rsidRDefault="00A805E6" w:rsidP="00A805E6">
      <w:pPr>
        <w:pStyle w:val="Style3"/>
        <w:tabs>
          <w:tab w:val="left" w:pos="567"/>
        </w:tabs>
        <w:ind w:left="0" w:firstLine="0"/>
        <w:rPr>
          <w:rFonts w:eastAsia="PMingLiU"/>
          <w:lang w:val="ro-MD" w:eastAsia="zh-CN"/>
        </w:rPr>
      </w:pPr>
    </w:p>
    <w:p w14:paraId="156C215B" w14:textId="77777777" w:rsidR="00A805E6" w:rsidRPr="00FF430B" w:rsidRDefault="00A805E6" w:rsidP="00A805E6">
      <w:pPr>
        <w:pStyle w:val="Style3"/>
        <w:tabs>
          <w:tab w:val="left" w:pos="567"/>
        </w:tabs>
        <w:ind w:left="0" w:firstLine="0"/>
        <w:rPr>
          <w:rFonts w:eastAsia="PMingLiU"/>
          <w:lang w:val="ro-MD" w:eastAsia="zh-CN"/>
        </w:rPr>
      </w:pPr>
    </w:p>
    <w:p w14:paraId="70485F12" w14:textId="77777777" w:rsidR="00A805E6" w:rsidRPr="00FF430B" w:rsidRDefault="00A805E6" w:rsidP="00A805E6">
      <w:pPr>
        <w:pStyle w:val="Style3"/>
        <w:tabs>
          <w:tab w:val="left" w:pos="567"/>
        </w:tabs>
        <w:ind w:left="0" w:firstLine="0"/>
        <w:rPr>
          <w:rFonts w:eastAsia="PMingLiU"/>
          <w:lang w:val="ro-MD" w:eastAsia="zh-CN"/>
        </w:rPr>
      </w:pPr>
    </w:p>
    <w:p w14:paraId="23742C87" w14:textId="77777777" w:rsidR="00A805E6" w:rsidRPr="00FF430B" w:rsidRDefault="00A805E6" w:rsidP="00A805E6">
      <w:pPr>
        <w:pStyle w:val="Style3"/>
        <w:tabs>
          <w:tab w:val="left" w:pos="567"/>
        </w:tabs>
        <w:ind w:left="0" w:firstLine="0"/>
        <w:rPr>
          <w:rFonts w:eastAsia="PMingLiU"/>
          <w:lang w:val="ro-MD" w:eastAsia="zh-CN"/>
        </w:rPr>
      </w:pPr>
    </w:p>
    <w:p w14:paraId="3ADCFB9A"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AAD2480" w14:textId="77777777" w:rsidR="00A805E6" w:rsidRPr="00FF430B" w:rsidRDefault="00A805E6" w:rsidP="00A805E6">
      <w:pPr>
        <w:jc w:val="right"/>
        <w:rPr>
          <w:noProof w:val="0"/>
          <w:lang w:val="ro-MD"/>
        </w:rPr>
      </w:pPr>
      <w:r w:rsidRPr="00FF430B">
        <w:rPr>
          <w:noProof w:val="0"/>
          <w:lang w:val="ro-MD"/>
        </w:rPr>
        <w:t>la Documentația standard nr._____</w:t>
      </w:r>
    </w:p>
    <w:p w14:paraId="6F5E2F5E" w14:textId="77777777" w:rsidR="00A805E6" w:rsidRPr="00FF430B" w:rsidRDefault="00A805E6" w:rsidP="00A805E6">
      <w:pPr>
        <w:jc w:val="right"/>
        <w:rPr>
          <w:noProof w:val="0"/>
          <w:lang w:val="ro-MD"/>
        </w:rPr>
      </w:pPr>
      <w:r w:rsidRPr="00FF430B">
        <w:rPr>
          <w:noProof w:val="0"/>
          <w:lang w:val="ro-MD"/>
        </w:rPr>
        <w:t>din “____” ________ 20___</w:t>
      </w:r>
    </w:p>
    <w:bookmarkEnd w:id="49"/>
    <w:p w14:paraId="0B4C266F" w14:textId="77777777" w:rsidR="00A805E6" w:rsidRPr="00FF430B" w:rsidRDefault="00A805E6" w:rsidP="00A805E6">
      <w:pPr>
        <w:rPr>
          <w:rFonts w:eastAsia="PMingLiU"/>
          <w:b/>
          <w:lang w:val="ro-MD" w:eastAsia="zh-CN"/>
        </w:rPr>
      </w:pPr>
    </w:p>
    <w:p w14:paraId="036B186A" w14:textId="77777777" w:rsidR="00A805E6" w:rsidRPr="00FF430B" w:rsidRDefault="00A805E6" w:rsidP="00A805E6">
      <w:pPr>
        <w:jc w:val="center"/>
        <w:rPr>
          <w:rFonts w:eastAsia="PMingLiU"/>
          <w:b/>
          <w:noProof w:val="0"/>
          <w:lang w:val="ro-MD" w:eastAsia="zh-CN"/>
        </w:rPr>
      </w:pPr>
      <w:r w:rsidRPr="00FF430B">
        <w:rPr>
          <w:rFonts w:eastAsia="PMingLiU"/>
          <w:b/>
          <w:lang w:val="ro-MD" w:eastAsia="zh-CN"/>
        </w:rPr>
        <w:t>DECLARAȚIE</w:t>
      </w:r>
    </w:p>
    <w:p w14:paraId="3E9454CD" w14:textId="77777777" w:rsidR="00A805E6" w:rsidRPr="00FF430B" w:rsidRDefault="00A805E6" w:rsidP="00A805E6">
      <w:pPr>
        <w:pStyle w:val="af"/>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5B862273" w14:textId="77777777" w:rsidR="00A805E6" w:rsidRPr="00FF430B" w:rsidRDefault="00A805E6" w:rsidP="00A805E6">
      <w:pPr>
        <w:pStyle w:val="af"/>
        <w:tabs>
          <w:tab w:val="left" w:pos="567"/>
        </w:tabs>
        <w:jc w:val="center"/>
        <w:rPr>
          <w:rFonts w:ascii="Times New Roman" w:hAnsi="Times New Roman"/>
          <w:b/>
          <w:szCs w:val="24"/>
          <w:lang w:val="ro-MD"/>
        </w:rPr>
      </w:pPr>
    </w:p>
    <w:p w14:paraId="43E477C9" w14:textId="77777777" w:rsidR="00A805E6" w:rsidRPr="00FF430B" w:rsidRDefault="00A805E6" w:rsidP="00A805E6">
      <w:pPr>
        <w:pStyle w:val="af"/>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2ED423FA" w14:textId="77777777" w:rsidR="00A805E6" w:rsidRPr="00FF430B" w:rsidRDefault="00A805E6" w:rsidP="00A805E6">
      <w:pPr>
        <w:pStyle w:val="af"/>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1B74EC03" w14:textId="77777777" w:rsidR="00A805E6" w:rsidRPr="00FF430B" w:rsidRDefault="00A805E6" w:rsidP="00A805E6">
      <w:pPr>
        <w:pStyle w:val="af"/>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6F8EFFC9" w14:textId="77777777" w:rsidR="00A805E6" w:rsidRPr="00FF430B" w:rsidRDefault="00A805E6" w:rsidP="00A805E6">
      <w:pPr>
        <w:pStyle w:val="af"/>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BF7B3E9" w14:textId="77777777" w:rsidR="00A805E6" w:rsidRPr="00FF430B" w:rsidRDefault="00A805E6" w:rsidP="00A805E6">
      <w:pPr>
        <w:pStyle w:val="af"/>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8BDCF14" w14:textId="77777777" w:rsidR="00A805E6" w:rsidRPr="00FF430B" w:rsidRDefault="00A805E6" w:rsidP="00A805E6">
      <w:pPr>
        <w:pStyle w:val="af"/>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4BE1F83" w14:textId="77777777" w:rsidR="00A805E6" w:rsidRPr="00FF430B" w:rsidRDefault="00A805E6" w:rsidP="00A805E6">
      <w:pPr>
        <w:pStyle w:val="af"/>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7CCBB7FB" w14:textId="77777777" w:rsidR="00A805E6" w:rsidRPr="00FF430B" w:rsidRDefault="00A805E6" w:rsidP="00A805E6">
      <w:pPr>
        <w:pStyle w:val="af"/>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2E5E1EC2" w14:textId="77777777" w:rsidR="00A805E6" w:rsidRPr="00FF430B" w:rsidRDefault="00A805E6" w:rsidP="00A805E6">
      <w:pPr>
        <w:pStyle w:val="af"/>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6BCEB4A4" w14:textId="77777777" w:rsidR="00A805E6" w:rsidRPr="00FF430B" w:rsidRDefault="00A805E6" w:rsidP="00A805E6">
      <w:pPr>
        <w:pStyle w:val="af"/>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3F4F24F"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1700AEEC"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10434EB5" w14:textId="77777777" w:rsidR="00A805E6" w:rsidRPr="00FF430B" w:rsidRDefault="00A805E6" w:rsidP="00A805E6">
      <w:pPr>
        <w:pStyle w:val="af"/>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012F275C"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14:paraId="0905B158"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3A7123EF"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217C5830"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3A4FE8D4" w14:textId="77777777" w:rsidR="00A805E6" w:rsidRPr="00FF430B" w:rsidRDefault="00A805E6" w:rsidP="00A805E6">
      <w:pPr>
        <w:pStyle w:val="af"/>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26A3DA1E" w14:textId="77777777" w:rsidR="00A805E6" w:rsidRPr="00FF430B" w:rsidRDefault="00A805E6" w:rsidP="00A805E6">
      <w:pPr>
        <w:pStyle w:val="af"/>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76F38736" w14:textId="77777777" w:rsidR="00A805E6" w:rsidRPr="00FF430B" w:rsidRDefault="00A805E6" w:rsidP="00A805E6">
      <w:pPr>
        <w:pStyle w:val="af"/>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77972C68"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7D8F937B"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0819BFB6"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EDC5D7E" w14:textId="77777777" w:rsidR="00A805E6" w:rsidRPr="00FF430B" w:rsidRDefault="00A805E6" w:rsidP="00A805E6">
      <w:pPr>
        <w:pStyle w:val="af"/>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w:t>
      </w:r>
      <w:r w:rsidRPr="00FF430B">
        <w:rPr>
          <w:rFonts w:ascii="Times New Roman" w:hAnsi="Times New Roman"/>
          <w:szCs w:val="24"/>
          <w:lang w:val="ro-MD"/>
        </w:rPr>
        <w:lastRenderedPageBreak/>
        <w:t>prevăzute în contracte ____________________________________________________________________________</w:t>
      </w:r>
    </w:p>
    <w:p w14:paraId="46FB8357" w14:textId="77777777" w:rsidR="00A805E6" w:rsidRPr="00FF430B" w:rsidRDefault="00A805E6" w:rsidP="00A805E6">
      <w:pPr>
        <w:rPr>
          <w:rFonts w:eastAsia="MS Mincho"/>
          <w:lang w:val="ro-MD" w:eastAsia="zh-CN"/>
        </w:rPr>
      </w:pPr>
    </w:p>
    <w:p w14:paraId="39EA6EE8" w14:textId="77777777" w:rsidR="00A805E6" w:rsidRPr="00FF430B" w:rsidRDefault="00A805E6" w:rsidP="00A805E6">
      <w:pPr>
        <w:rPr>
          <w:rFonts w:eastAsia="MS Mincho"/>
          <w:lang w:val="ro-MD" w:eastAsia="zh-CN"/>
        </w:rPr>
      </w:pPr>
      <w:r w:rsidRPr="00FF430B">
        <w:rPr>
          <w:rFonts w:eastAsia="MS Mincho"/>
          <w:lang w:val="ro-MD" w:eastAsia="zh-CN"/>
        </w:rPr>
        <w:t>Data completării:______________________</w:t>
      </w:r>
    </w:p>
    <w:p w14:paraId="71AD8D00"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w:t>
      </w:r>
    </w:p>
    <w:p w14:paraId="2A072739"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w:t>
      </w:r>
    </w:p>
    <w:p w14:paraId="6F7870AC"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7A8774CF" w14:textId="77777777" w:rsidR="00A805E6" w:rsidRPr="00FF430B" w:rsidRDefault="00A805E6" w:rsidP="00A805E6">
      <w:pPr>
        <w:jc w:val="both"/>
        <w:rPr>
          <w:rFonts w:eastAsia="PMingLiU"/>
          <w:b/>
          <w:lang w:val="ro-MD" w:eastAsia="zh-CN"/>
        </w:rPr>
      </w:pPr>
      <w:r w:rsidRPr="00FF430B">
        <w:rPr>
          <w:rFonts w:eastAsia="PMingLiU"/>
          <w:lang w:val="ro-MD" w:eastAsia="zh-CN"/>
        </w:rPr>
        <w:t>Denumirea întreprinderii: __________________________</w:t>
      </w:r>
    </w:p>
    <w:p w14:paraId="399932FE" w14:textId="77777777" w:rsidR="00A805E6" w:rsidRPr="00FF430B" w:rsidRDefault="00A805E6" w:rsidP="00A805E6">
      <w:pPr>
        <w:spacing w:after="200" w:line="276" w:lineRule="auto"/>
        <w:rPr>
          <w:rFonts w:eastAsia="PMingLiU"/>
          <w:lang w:val="ro-MD" w:eastAsia="zh-CN"/>
        </w:rPr>
      </w:pPr>
      <w:bookmarkStart w:id="50" w:name="_Toc449692109"/>
    </w:p>
    <w:p w14:paraId="4546159C" w14:textId="77777777" w:rsidR="00A805E6" w:rsidRPr="00FF430B" w:rsidRDefault="00A805E6" w:rsidP="00A805E6">
      <w:pPr>
        <w:jc w:val="center"/>
        <w:rPr>
          <w:rFonts w:eastAsia="PMingLiU"/>
          <w:b/>
          <w:lang w:val="ro-MD" w:eastAsia="zh-CN"/>
        </w:rPr>
      </w:pPr>
    </w:p>
    <w:p w14:paraId="2CB7EB9F" w14:textId="77777777" w:rsidR="00A805E6" w:rsidRPr="00FF430B" w:rsidRDefault="00A805E6" w:rsidP="00A805E6">
      <w:pPr>
        <w:jc w:val="center"/>
        <w:rPr>
          <w:rFonts w:eastAsia="PMingLiU"/>
          <w:b/>
          <w:lang w:val="ro-MD" w:eastAsia="zh-CN"/>
        </w:rPr>
      </w:pPr>
    </w:p>
    <w:p w14:paraId="26D70675" w14:textId="77777777" w:rsidR="00A805E6" w:rsidRPr="00FF430B" w:rsidRDefault="00A805E6" w:rsidP="00A805E6">
      <w:pPr>
        <w:jc w:val="center"/>
        <w:rPr>
          <w:rFonts w:eastAsia="PMingLiU"/>
          <w:b/>
          <w:lang w:val="ro-MD" w:eastAsia="zh-CN"/>
        </w:rPr>
      </w:pPr>
    </w:p>
    <w:p w14:paraId="221F8C39" w14:textId="77777777" w:rsidR="00A805E6" w:rsidRPr="00FF430B" w:rsidRDefault="00A805E6" w:rsidP="00A805E6">
      <w:pPr>
        <w:jc w:val="center"/>
        <w:rPr>
          <w:rFonts w:eastAsia="PMingLiU"/>
          <w:b/>
          <w:lang w:val="ro-MD" w:eastAsia="zh-CN"/>
        </w:rPr>
      </w:pPr>
    </w:p>
    <w:p w14:paraId="2F5338C1" w14:textId="77777777" w:rsidR="00A805E6" w:rsidRPr="00FF430B" w:rsidRDefault="00A805E6" w:rsidP="00A805E6">
      <w:pPr>
        <w:jc w:val="center"/>
        <w:rPr>
          <w:rFonts w:eastAsia="PMingLiU"/>
          <w:b/>
          <w:lang w:val="ro-MD" w:eastAsia="zh-CN"/>
        </w:rPr>
      </w:pPr>
    </w:p>
    <w:p w14:paraId="26B519FC" w14:textId="77777777" w:rsidR="00A805E6" w:rsidRPr="00FF430B" w:rsidRDefault="00A805E6" w:rsidP="00A805E6">
      <w:pPr>
        <w:jc w:val="center"/>
        <w:rPr>
          <w:rFonts w:eastAsia="PMingLiU"/>
          <w:b/>
          <w:lang w:val="ro-MD" w:eastAsia="zh-CN"/>
        </w:rPr>
      </w:pPr>
    </w:p>
    <w:p w14:paraId="0CB2922C" w14:textId="77777777" w:rsidR="00A805E6" w:rsidRPr="00FF430B" w:rsidRDefault="00A805E6" w:rsidP="00A805E6">
      <w:pPr>
        <w:jc w:val="center"/>
        <w:rPr>
          <w:rFonts w:eastAsia="PMingLiU"/>
          <w:b/>
          <w:lang w:val="ro-MD" w:eastAsia="zh-CN"/>
        </w:rPr>
      </w:pPr>
    </w:p>
    <w:p w14:paraId="399E493F" w14:textId="77777777" w:rsidR="00A805E6" w:rsidRPr="00FF430B" w:rsidRDefault="00A805E6" w:rsidP="00A805E6">
      <w:pPr>
        <w:jc w:val="center"/>
        <w:rPr>
          <w:rFonts w:eastAsia="PMingLiU"/>
          <w:b/>
          <w:lang w:val="ro-MD" w:eastAsia="zh-CN"/>
        </w:rPr>
      </w:pPr>
    </w:p>
    <w:p w14:paraId="086CD69F" w14:textId="77777777" w:rsidR="00A805E6" w:rsidRPr="00FF430B" w:rsidRDefault="00A805E6" w:rsidP="00A805E6">
      <w:pPr>
        <w:jc w:val="center"/>
        <w:rPr>
          <w:rFonts w:eastAsia="PMingLiU"/>
          <w:b/>
          <w:lang w:val="ro-MD" w:eastAsia="zh-CN"/>
        </w:rPr>
      </w:pPr>
    </w:p>
    <w:p w14:paraId="52725858" w14:textId="77777777" w:rsidR="00A805E6" w:rsidRPr="00FF430B" w:rsidRDefault="00A805E6" w:rsidP="00A805E6">
      <w:pPr>
        <w:jc w:val="center"/>
        <w:rPr>
          <w:rFonts w:eastAsia="PMingLiU"/>
          <w:b/>
          <w:lang w:val="ro-MD" w:eastAsia="zh-CN"/>
        </w:rPr>
      </w:pPr>
    </w:p>
    <w:p w14:paraId="07B405DC" w14:textId="77777777" w:rsidR="00A805E6" w:rsidRDefault="00A805E6" w:rsidP="00A805E6">
      <w:pPr>
        <w:jc w:val="center"/>
        <w:rPr>
          <w:rFonts w:eastAsia="PMingLiU"/>
          <w:b/>
          <w:lang w:val="ro-MD" w:eastAsia="zh-CN"/>
        </w:rPr>
      </w:pPr>
    </w:p>
    <w:p w14:paraId="2B99FAA9" w14:textId="77777777" w:rsidR="006D3746" w:rsidRDefault="006D3746" w:rsidP="00A805E6">
      <w:pPr>
        <w:jc w:val="center"/>
        <w:rPr>
          <w:rFonts w:eastAsia="PMingLiU"/>
          <w:b/>
          <w:lang w:val="ro-MD" w:eastAsia="zh-CN"/>
        </w:rPr>
      </w:pPr>
    </w:p>
    <w:p w14:paraId="10676600" w14:textId="77777777" w:rsidR="006D3746" w:rsidRDefault="006D3746" w:rsidP="00A805E6">
      <w:pPr>
        <w:jc w:val="center"/>
        <w:rPr>
          <w:rFonts w:eastAsia="PMingLiU"/>
          <w:b/>
          <w:lang w:val="ro-MD" w:eastAsia="zh-CN"/>
        </w:rPr>
      </w:pPr>
    </w:p>
    <w:p w14:paraId="23FEC928" w14:textId="77777777" w:rsidR="006D3746" w:rsidRDefault="006D3746" w:rsidP="00A805E6">
      <w:pPr>
        <w:jc w:val="center"/>
        <w:rPr>
          <w:rFonts w:eastAsia="PMingLiU"/>
          <w:b/>
          <w:lang w:val="ro-MD" w:eastAsia="zh-CN"/>
        </w:rPr>
      </w:pPr>
    </w:p>
    <w:p w14:paraId="0E8BD8AF" w14:textId="77777777" w:rsidR="006D3746" w:rsidRDefault="006D3746" w:rsidP="00A805E6">
      <w:pPr>
        <w:jc w:val="center"/>
        <w:rPr>
          <w:rFonts w:eastAsia="PMingLiU"/>
          <w:b/>
          <w:lang w:val="ro-MD" w:eastAsia="zh-CN"/>
        </w:rPr>
      </w:pPr>
    </w:p>
    <w:p w14:paraId="108EAD72" w14:textId="77777777" w:rsidR="006D3746" w:rsidRDefault="006D3746" w:rsidP="00A805E6">
      <w:pPr>
        <w:jc w:val="center"/>
        <w:rPr>
          <w:rFonts w:eastAsia="PMingLiU"/>
          <w:b/>
          <w:lang w:val="ro-MD" w:eastAsia="zh-CN"/>
        </w:rPr>
      </w:pPr>
    </w:p>
    <w:p w14:paraId="483A7767" w14:textId="77777777" w:rsidR="006D3746" w:rsidRDefault="006D3746" w:rsidP="00A805E6">
      <w:pPr>
        <w:jc w:val="center"/>
        <w:rPr>
          <w:rFonts w:eastAsia="PMingLiU"/>
          <w:b/>
          <w:lang w:val="ro-MD" w:eastAsia="zh-CN"/>
        </w:rPr>
      </w:pPr>
    </w:p>
    <w:p w14:paraId="502C4731" w14:textId="77777777" w:rsidR="006D3746" w:rsidRDefault="006D3746" w:rsidP="00A805E6">
      <w:pPr>
        <w:jc w:val="center"/>
        <w:rPr>
          <w:rFonts w:eastAsia="PMingLiU"/>
          <w:b/>
          <w:lang w:val="ro-MD" w:eastAsia="zh-CN"/>
        </w:rPr>
      </w:pPr>
    </w:p>
    <w:p w14:paraId="0CA254BF" w14:textId="77777777" w:rsidR="006D3746" w:rsidRDefault="006D3746" w:rsidP="00A805E6">
      <w:pPr>
        <w:jc w:val="center"/>
        <w:rPr>
          <w:rFonts w:eastAsia="PMingLiU"/>
          <w:b/>
          <w:lang w:val="ro-MD" w:eastAsia="zh-CN"/>
        </w:rPr>
      </w:pPr>
    </w:p>
    <w:p w14:paraId="0A30D555" w14:textId="77777777" w:rsidR="006D3746" w:rsidRDefault="006D3746" w:rsidP="00A805E6">
      <w:pPr>
        <w:jc w:val="center"/>
        <w:rPr>
          <w:rFonts w:eastAsia="PMingLiU"/>
          <w:b/>
          <w:lang w:val="ro-MD" w:eastAsia="zh-CN"/>
        </w:rPr>
      </w:pPr>
    </w:p>
    <w:p w14:paraId="33343A5C" w14:textId="77777777" w:rsidR="006D3746" w:rsidRDefault="006D3746" w:rsidP="00A805E6">
      <w:pPr>
        <w:jc w:val="center"/>
        <w:rPr>
          <w:rFonts w:eastAsia="PMingLiU"/>
          <w:b/>
          <w:lang w:val="ro-MD" w:eastAsia="zh-CN"/>
        </w:rPr>
      </w:pPr>
    </w:p>
    <w:p w14:paraId="700345EF" w14:textId="77777777" w:rsidR="006D3746" w:rsidRDefault="006D3746" w:rsidP="00A805E6">
      <w:pPr>
        <w:jc w:val="center"/>
        <w:rPr>
          <w:rFonts w:eastAsia="PMingLiU"/>
          <w:b/>
          <w:lang w:val="ro-MD" w:eastAsia="zh-CN"/>
        </w:rPr>
      </w:pPr>
    </w:p>
    <w:p w14:paraId="0EE25FDE" w14:textId="77777777" w:rsidR="006D3746" w:rsidRDefault="006D3746" w:rsidP="00A805E6">
      <w:pPr>
        <w:jc w:val="center"/>
        <w:rPr>
          <w:rFonts w:eastAsia="PMingLiU"/>
          <w:b/>
          <w:lang w:val="ro-MD" w:eastAsia="zh-CN"/>
        </w:rPr>
      </w:pPr>
    </w:p>
    <w:p w14:paraId="7EB0A994" w14:textId="77777777" w:rsidR="006D3746" w:rsidRDefault="006D3746" w:rsidP="00A805E6">
      <w:pPr>
        <w:jc w:val="center"/>
        <w:rPr>
          <w:rFonts w:eastAsia="PMingLiU"/>
          <w:b/>
          <w:lang w:val="ro-MD" w:eastAsia="zh-CN"/>
        </w:rPr>
      </w:pPr>
    </w:p>
    <w:p w14:paraId="2A9737A2" w14:textId="77777777" w:rsidR="006D3746" w:rsidRDefault="006D3746" w:rsidP="00A805E6">
      <w:pPr>
        <w:jc w:val="center"/>
        <w:rPr>
          <w:rFonts w:eastAsia="PMingLiU"/>
          <w:b/>
          <w:lang w:val="ro-MD" w:eastAsia="zh-CN"/>
        </w:rPr>
      </w:pPr>
    </w:p>
    <w:p w14:paraId="181DC273" w14:textId="77777777" w:rsidR="006D3746" w:rsidRDefault="006D3746" w:rsidP="00A805E6">
      <w:pPr>
        <w:jc w:val="center"/>
        <w:rPr>
          <w:rFonts w:eastAsia="PMingLiU"/>
          <w:b/>
          <w:lang w:val="ro-MD" w:eastAsia="zh-CN"/>
        </w:rPr>
      </w:pPr>
    </w:p>
    <w:p w14:paraId="0D580528" w14:textId="77777777" w:rsidR="006D3746" w:rsidRDefault="006D3746" w:rsidP="00A805E6">
      <w:pPr>
        <w:jc w:val="center"/>
        <w:rPr>
          <w:rFonts w:eastAsia="PMingLiU"/>
          <w:b/>
          <w:lang w:val="ro-MD" w:eastAsia="zh-CN"/>
        </w:rPr>
      </w:pPr>
    </w:p>
    <w:p w14:paraId="6A7AB997" w14:textId="77777777" w:rsidR="006D3746" w:rsidRDefault="006D3746" w:rsidP="00A805E6">
      <w:pPr>
        <w:jc w:val="center"/>
        <w:rPr>
          <w:rFonts w:eastAsia="PMingLiU"/>
          <w:b/>
          <w:lang w:val="ro-MD" w:eastAsia="zh-CN"/>
        </w:rPr>
      </w:pPr>
    </w:p>
    <w:p w14:paraId="7C38B63B" w14:textId="77777777" w:rsidR="006D3746" w:rsidRDefault="006D3746" w:rsidP="00A805E6">
      <w:pPr>
        <w:jc w:val="center"/>
        <w:rPr>
          <w:rFonts w:eastAsia="PMingLiU"/>
          <w:b/>
          <w:lang w:val="ro-MD" w:eastAsia="zh-CN"/>
        </w:rPr>
      </w:pPr>
    </w:p>
    <w:p w14:paraId="604AF247" w14:textId="77777777" w:rsidR="006D3746" w:rsidRDefault="006D3746" w:rsidP="00A805E6">
      <w:pPr>
        <w:jc w:val="center"/>
        <w:rPr>
          <w:rFonts w:eastAsia="PMingLiU"/>
          <w:b/>
          <w:lang w:val="ro-MD" w:eastAsia="zh-CN"/>
        </w:rPr>
      </w:pPr>
    </w:p>
    <w:p w14:paraId="70807832" w14:textId="77777777" w:rsidR="006D3746" w:rsidRDefault="006D3746" w:rsidP="00A805E6">
      <w:pPr>
        <w:jc w:val="center"/>
        <w:rPr>
          <w:rFonts w:eastAsia="PMingLiU"/>
          <w:b/>
          <w:lang w:val="ro-MD" w:eastAsia="zh-CN"/>
        </w:rPr>
      </w:pPr>
    </w:p>
    <w:p w14:paraId="31B9C5B1" w14:textId="77777777" w:rsidR="006D3746" w:rsidRDefault="006D3746" w:rsidP="00A805E6">
      <w:pPr>
        <w:jc w:val="center"/>
        <w:rPr>
          <w:rFonts w:eastAsia="PMingLiU"/>
          <w:b/>
          <w:lang w:val="ro-MD" w:eastAsia="zh-CN"/>
        </w:rPr>
      </w:pPr>
    </w:p>
    <w:p w14:paraId="7C3D6BA3" w14:textId="77777777" w:rsidR="006D3746" w:rsidRDefault="006D3746" w:rsidP="00A805E6">
      <w:pPr>
        <w:jc w:val="center"/>
        <w:rPr>
          <w:rFonts w:eastAsia="PMingLiU"/>
          <w:b/>
          <w:lang w:val="ro-MD" w:eastAsia="zh-CN"/>
        </w:rPr>
      </w:pPr>
    </w:p>
    <w:p w14:paraId="3C77F4EF" w14:textId="77777777" w:rsidR="006D3746" w:rsidRDefault="006D3746" w:rsidP="00A805E6">
      <w:pPr>
        <w:jc w:val="center"/>
        <w:rPr>
          <w:rFonts w:eastAsia="PMingLiU"/>
          <w:b/>
          <w:lang w:val="ro-MD" w:eastAsia="zh-CN"/>
        </w:rPr>
      </w:pPr>
    </w:p>
    <w:p w14:paraId="4BB8B20A" w14:textId="77777777" w:rsidR="006D3746" w:rsidRDefault="006D3746" w:rsidP="00A805E6">
      <w:pPr>
        <w:jc w:val="center"/>
        <w:rPr>
          <w:rFonts w:eastAsia="PMingLiU"/>
          <w:b/>
          <w:lang w:val="ro-MD" w:eastAsia="zh-CN"/>
        </w:rPr>
      </w:pPr>
    </w:p>
    <w:p w14:paraId="2F26DD0D" w14:textId="77777777" w:rsidR="006D3746" w:rsidRDefault="006D3746" w:rsidP="00A805E6">
      <w:pPr>
        <w:jc w:val="center"/>
        <w:rPr>
          <w:rFonts w:eastAsia="PMingLiU"/>
          <w:b/>
          <w:lang w:val="ro-MD" w:eastAsia="zh-CN"/>
        </w:rPr>
      </w:pPr>
    </w:p>
    <w:p w14:paraId="39CABA41" w14:textId="77777777" w:rsidR="006D3746" w:rsidRDefault="006D3746" w:rsidP="00A805E6">
      <w:pPr>
        <w:jc w:val="center"/>
        <w:rPr>
          <w:rFonts w:eastAsia="PMingLiU"/>
          <w:b/>
          <w:lang w:val="ro-MD" w:eastAsia="zh-CN"/>
        </w:rPr>
      </w:pPr>
    </w:p>
    <w:p w14:paraId="1E3284AB" w14:textId="77777777" w:rsidR="006D3746" w:rsidRDefault="006D3746" w:rsidP="00A805E6">
      <w:pPr>
        <w:jc w:val="center"/>
        <w:rPr>
          <w:rFonts w:eastAsia="PMingLiU"/>
          <w:b/>
          <w:lang w:val="ro-MD" w:eastAsia="zh-CN"/>
        </w:rPr>
      </w:pPr>
    </w:p>
    <w:p w14:paraId="26150388" w14:textId="77777777" w:rsidR="006D3746" w:rsidRDefault="006D3746" w:rsidP="00A805E6">
      <w:pPr>
        <w:jc w:val="center"/>
        <w:rPr>
          <w:rFonts w:eastAsia="PMingLiU"/>
          <w:b/>
          <w:lang w:val="ro-MD" w:eastAsia="zh-CN"/>
        </w:rPr>
      </w:pPr>
    </w:p>
    <w:p w14:paraId="08317423" w14:textId="77777777" w:rsidR="006D3746" w:rsidRDefault="006D3746" w:rsidP="00A805E6">
      <w:pPr>
        <w:jc w:val="center"/>
        <w:rPr>
          <w:rFonts w:eastAsia="PMingLiU"/>
          <w:b/>
          <w:lang w:val="ro-MD" w:eastAsia="zh-CN"/>
        </w:rPr>
      </w:pPr>
    </w:p>
    <w:p w14:paraId="172E30C9" w14:textId="77777777" w:rsidR="006D3746" w:rsidRPr="00FF430B" w:rsidRDefault="006D3746" w:rsidP="00A805E6">
      <w:pPr>
        <w:jc w:val="center"/>
        <w:rPr>
          <w:rFonts w:eastAsia="PMingLiU"/>
          <w:b/>
          <w:lang w:val="ro-MD" w:eastAsia="zh-CN"/>
        </w:rPr>
      </w:pPr>
    </w:p>
    <w:p w14:paraId="20516CE4" w14:textId="77777777" w:rsidR="00A805E6" w:rsidRPr="00FF430B" w:rsidRDefault="00A805E6" w:rsidP="00A805E6">
      <w:pPr>
        <w:jc w:val="center"/>
        <w:rPr>
          <w:rFonts w:eastAsia="PMingLiU"/>
          <w:b/>
          <w:lang w:val="ro-MD" w:eastAsia="zh-CN"/>
        </w:rPr>
      </w:pPr>
    </w:p>
    <w:p w14:paraId="6ECB217F" w14:textId="77777777" w:rsidR="00A805E6" w:rsidRPr="00FF430B" w:rsidRDefault="00A805E6" w:rsidP="00A805E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14:paraId="01D0E799" w14:textId="77777777" w:rsidR="00A805E6" w:rsidRPr="00FF430B" w:rsidRDefault="00A805E6" w:rsidP="00A805E6">
      <w:pPr>
        <w:jc w:val="right"/>
        <w:rPr>
          <w:noProof w:val="0"/>
          <w:lang w:val="ro-MD"/>
        </w:rPr>
      </w:pPr>
      <w:r w:rsidRPr="00FF430B">
        <w:rPr>
          <w:noProof w:val="0"/>
          <w:lang w:val="ro-MD"/>
        </w:rPr>
        <w:t>la Documentația standard nr._____</w:t>
      </w:r>
    </w:p>
    <w:p w14:paraId="46517FC5" w14:textId="77777777" w:rsidR="00A805E6" w:rsidRPr="00FF430B" w:rsidRDefault="00A805E6" w:rsidP="00A805E6">
      <w:pPr>
        <w:jc w:val="right"/>
        <w:rPr>
          <w:noProof w:val="0"/>
          <w:lang w:val="ro-MD"/>
        </w:rPr>
      </w:pPr>
      <w:r w:rsidRPr="00FF430B">
        <w:rPr>
          <w:noProof w:val="0"/>
          <w:lang w:val="ro-MD"/>
        </w:rPr>
        <w:t>din “____” ________ 20___</w:t>
      </w:r>
    </w:p>
    <w:p w14:paraId="3F9F8255" w14:textId="77777777" w:rsidR="00A805E6" w:rsidRPr="00FF430B" w:rsidRDefault="00A805E6" w:rsidP="00A805E6">
      <w:pPr>
        <w:jc w:val="center"/>
        <w:rPr>
          <w:rFonts w:eastAsia="PMingLiU"/>
          <w:b/>
          <w:lang w:val="ro-MD" w:eastAsia="zh-CN"/>
        </w:rPr>
      </w:pPr>
    </w:p>
    <w:p w14:paraId="6557D895" w14:textId="77777777" w:rsidR="00A805E6" w:rsidRPr="00FF430B" w:rsidRDefault="00A805E6" w:rsidP="00A805E6">
      <w:pPr>
        <w:jc w:val="center"/>
        <w:rPr>
          <w:rFonts w:eastAsia="PMingLiU"/>
          <w:b/>
          <w:lang w:val="ro-MD" w:eastAsia="zh-CN"/>
        </w:rPr>
      </w:pPr>
    </w:p>
    <w:bookmarkEnd w:id="50"/>
    <w:p w14:paraId="761CC6EF" w14:textId="77777777" w:rsidR="00A805E6" w:rsidRPr="00FF430B" w:rsidRDefault="00A805E6" w:rsidP="00A805E6">
      <w:pPr>
        <w:jc w:val="center"/>
        <w:rPr>
          <w:b/>
          <w:lang w:val="ro-MD"/>
        </w:rPr>
      </w:pPr>
    </w:p>
    <w:p w14:paraId="4908B3DD" w14:textId="77777777" w:rsidR="00A805E6" w:rsidRPr="00FF430B" w:rsidRDefault="00A805E6" w:rsidP="00A805E6">
      <w:pPr>
        <w:pStyle w:val="af"/>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6DE8F4A2" w14:textId="77777777" w:rsidR="00A805E6" w:rsidRPr="00FF430B" w:rsidRDefault="00A805E6" w:rsidP="00A805E6">
      <w:pPr>
        <w:pStyle w:val="af"/>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1CFDD268" w14:textId="77777777" w:rsidR="00A805E6" w:rsidRPr="00FF430B" w:rsidRDefault="00A805E6" w:rsidP="00A805E6">
      <w:pPr>
        <w:pStyle w:val="af"/>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805E6" w:rsidRPr="00EC30C2" w14:paraId="019297C7" w14:textId="77777777" w:rsidTr="00CB00B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D9475" w14:textId="77777777" w:rsidR="00A805E6" w:rsidRPr="00FF430B" w:rsidRDefault="00A805E6" w:rsidP="00CB00BC">
            <w:pPr>
              <w:jc w:val="center"/>
              <w:rPr>
                <w:b/>
                <w:bCs/>
                <w:lang w:val="ro-MD"/>
              </w:rPr>
            </w:pPr>
            <w:r w:rsidRPr="00FF430B">
              <w:rPr>
                <w:b/>
                <w:bCs/>
                <w:lang w:val="ro-MD"/>
              </w:rPr>
              <w:t>Nr</w:t>
            </w:r>
          </w:p>
          <w:p w14:paraId="7CB51A93" w14:textId="77777777" w:rsidR="00A805E6" w:rsidRPr="00FF430B" w:rsidRDefault="00A805E6" w:rsidP="00CB00BC">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AC983F2" w14:textId="77777777" w:rsidR="00A805E6" w:rsidRPr="00FF430B" w:rsidRDefault="00A805E6" w:rsidP="00CB00BC">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2FD7AF36" w14:textId="77777777" w:rsidR="00A805E6" w:rsidRPr="00FF430B" w:rsidRDefault="00A805E6" w:rsidP="00CB00BC">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0696B5C" w14:textId="77777777" w:rsidR="00A805E6" w:rsidRPr="00FF430B" w:rsidRDefault="00A805E6" w:rsidP="00CB00BC">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6748597F" w14:textId="77777777" w:rsidR="00A805E6" w:rsidRPr="00FF430B" w:rsidRDefault="00A805E6" w:rsidP="00CB00BC">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D9E5C5D" w14:textId="77777777" w:rsidR="00A805E6" w:rsidRPr="00FF430B" w:rsidRDefault="00A805E6" w:rsidP="00CB00BC">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F4A5459" w14:textId="77777777" w:rsidR="00A805E6" w:rsidRPr="00FF430B" w:rsidRDefault="00A805E6" w:rsidP="00CB00BC">
            <w:pPr>
              <w:jc w:val="center"/>
              <w:rPr>
                <w:b/>
                <w:bCs/>
                <w:lang w:val="ro-MD"/>
              </w:rPr>
            </w:pPr>
            <w:r w:rsidRPr="00FF430B">
              <w:rPr>
                <w:b/>
                <w:bCs/>
                <w:lang w:val="ro-MD"/>
              </w:rPr>
              <w:t>Numărul şi data procesului-verbal de recepţie la terminarea lucrărilor</w:t>
            </w:r>
          </w:p>
        </w:tc>
      </w:tr>
      <w:tr w:rsidR="00A805E6" w:rsidRPr="00EC30C2" w14:paraId="269B3E63" w14:textId="77777777" w:rsidTr="00CB00BC">
        <w:trPr>
          <w:trHeight w:val="300"/>
        </w:trPr>
        <w:tc>
          <w:tcPr>
            <w:tcW w:w="607" w:type="dxa"/>
            <w:tcBorders>
              <w:top w:val="nil"/>
              <w:left w:val="single" w:sz="4" w:space="0" w:color="auto"/>
              <w:bottom w:val="single" w:sz="4" w:space="0" w:color="auto"/>
              <w:right w:val="single" w:sz="4" w:space="0" w:color="auto"/>
            </w:tcBorders>
            <w:vAlign w:val="center"/>
          </w:tcPr>
          <w:p w14:paraId="6FD55EAB" w14:textId="77777777" w:rsidR="00A805E6" w:rsidRPr="00FF430B" w:rsidRDefault="00A805E6" w:rsidP="00CB00BC">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79DBADC" w14:textId="77777777" w:rsidR="00A805E6" w:rsidRPr="00FF430B" w:rsidRDefault="00A805E6" w:rsidP="00CB00BC">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9166F27" w14:textId="77777777" w:rsidR="00A805E6" w:rsidRPr="00FF430B" w:rsidRDefault="00A805E6" w:rsidP="00CB00BC">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5CB2EDDA" w14:textId="77777777" w:rsidR="00A805E6" w:rsidRPr="00FF430B" w:rsidRDefault="00A805E6" w:rsidP="00CB00BC">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75BB75C" w14:textId="77777777" w:rsidR="00A805E6" w:rsidRPr="00FF430B" w:rsidRDefault="00A805E6" w:rsidP="00CB00BC">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6253A" w14:textId="77777777" w:rsidR="00A805E6" w:rsidRPr="00FF430B" w:rsidRDefault="00A805E6" w:rsidP="00CB00BC">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3F1F15FC" w14:textId="77777777" w:rsidR="00A805E6" w:rsidRPr="00FF430B" w:rsidRDefault="00A805E6" w:rsidP="00CB00BC">
            <w:pPr>
              <w:jc w:val="center"/>
              <w:rPr>
                <w:lang w:val="ro-MD"/>
              </w:rPr>
            </w:pPr>
            <w:r w:rsidRPr="00FF430B">
              <w:rPr>
                <w:lang w:val="ro-MD"/>
              </w:rPr>
              <w:t> </w:t>
            </w:r>
          </w:p>
        </w:tc>
      </w:tr>
      <w:tr w:rsidR="00A805E6" w:rsidRPr="00EC30C2" w14:paraId="6307D8E3" w14:textId="77777777" w:rsidTr="00CB00BC">
        <w:trPr>
          <w:trHeight w:val="300"/>
        </w:trPr>
        <w:tc>
          <w:tcPr>
            <w:tcW w:w="607" w:type="dxa"/>
            <w:tcBorders>
              <w:top w:val="nil"/>
              <w:left w:val="single" w:sz="4" w:space="0" w:color="auto"/>
              <w:bottom w:val="single" w:sz="4" w:space="0" w:color="auto"/>
              <w:right w:val="single" w:sz="4" w:space="0" w:color="auto"/>
            </w:tcBorders>
            <w:vAlign w:val="center"/>
          </w:tcPr>
          <w:p w14:paraId="2CB52DA3" w14:textId="77777777" w:rsidR="00A805E6" w:rsidRPr="00FF430B" w:rsidRDefault="00A805E6" w:rsidP="00CB00BC">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3DA49F9B" w14:textId="77777777" w:rsidR="00A805E6" w:rsidRPr="00FF430B" w:rsidRDefault="00A805E6" w:rsidP="00CB00BC">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F8BCB88" w14:textId="77777777" w:rsidR="00A805E6" w:rsidRPr="00FF430B" w:rsidRDefault="00A805E6" w:rsidP="00CB00BC">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10C1285" w14:textId="77777777" w:rsidR="00A805E6" w:rsidRPr="00FF430B" w:rsidRDefault="00A805E6" w:rsidP="00CB00BC">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2F6ABC" w14:textId="77777777" w:rsidR="00A805E6" w:rsidRPr="00FF430B" w:rsidRDefault="00A805E6" w:rsidP="00CB00BC">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1E6FC8" w14:textId="77777777" w:rsidR="00A805E6" w:rsidRPr="00FF430B" w:rsidRDefault="00A805E6" w:rsidP="00CB00BC">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7B3426A" w14:textId="77777777" w:rsidR="00A805E6" w:rsidRPr="00FF430B" w:rsidRDefault="00A805E6" w:rsidP="00CB00BC">
            <w:pPr>
              <w:jc w:val="center"/>
              <w:rPr>
                <w:lang w:val="ro-MD"/>
              </w:rPr>
            </w:pPr>
            <w:r w:rsidRPr="00FF430B">
              <w:rPr>
                <w:lang w:val="ro-MD"/>
              </w:rPr>
              <w:t> </w:t>
            </w:r>
          </w:p>
        </w:tc>
      </w:tr>
      <w:tr w:rsidR="00A805E6" w:rsidRPr="00EC30C2" w14:paraId="42FA5B32" w14:textId="77777777" w:rsidTr="00CB00BC">
        <w:trPr>
          <w:trHeight w:val="300"/>
        </w:trPr>
        <w:tc>
          <w:tcPr>
            <w:tcW w:w="607" w:type="dxa"/>
            <w:tcBorders>
              <w:top w:val="nil"/>
              <w:left w:val="single" w:sz="4" w:space="0" w:color="auto"/>
              <w:bottom w:val="single" w:sz="4" w:space="0" w:color="auto"/>
              <w:right w:val="single" w:sz="4" w:space="0" w:color="auto"/>
            </w:tcBorders>
            <w:vAlign w:val="center"/>
          </w:tcPr>
          <w:p w14:paraId="3F186A63" w14:textId="77777777" w:rsidR="00A805E6" w:rsidRPr="00FF430B" w:rsidRDefault="00A805E6" w:rsidP="00CB00BC">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26B61D5A" w14:textId="77777777" w:rsidR="00A805E6" w:rsidRPr="00FF430B" w:rsidRDefault="00A805E6" w:rsidP="00CB00BC">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390C0D1" w14:textId="77777777" w:rsidR="00A805E6" w:rsidRPr="00FF430B" w:rsidRDefault="00A805E6" w:rsidP="00CB00BC">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5341D177" w14:textId="77777777" w:rsidR="00A805E6" w:rsidRPr="00FF430B" w:rsidRDefault="00A805E6" w:rsidP="00CB00BC">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F0D9D45" w14:textId="77777777" w:rsidR="00A805E6" w:rsidRPr="00FF430B" w:rsidRDefault="00A805E6" w:rsidP="00CB00BC">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8572E24" w14:textId="77777777" w:rsidR="00A805E6" w:rsidRPr="00FF430B" w:rsidRDefault="00A805E6" w:rsidP="00CB00BC">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7391FF41" w14:textId="77777777" w:rsidR="00A805E6" w:rsidRPr="00FF430B" w:rsidRDefault="00A805E6" w:rsidP="00CB00BC">
            <w:pPr>
              <w:jc w:val="center"/>
              <w:rPr>
                <w:lang w:val="ro-MD"/>
              </w:rPr>
            </w:pPr>
            <w:r w:rsidRPr="00FF430B">
              <w:rPr>
                <w:lang w:val="ro-MD"/>
              </w:rPr>
              <w:t> </w:t>
            </w:r>
          </w:p>
        </w:tc>
      </w:tr>
    </w:tbl>
    <w:p w14:paraId="19896D4D" w14:textId="77777777" w:rsidR="00A805E6" w:rsidRPr="00FF430B" w:rsidRDefault="00A805E6" w:rsidP="00A805E6">
      <w:pPr>
        <w:jc w:val="both"/>
        <w:rPr>
          <w:lang w:val="ro-MD"/>
        </w:rPr>
      </w:pPr>
    </w:p>
    <w:p w14:paraId="4832D82C" w14:textId="77777777" w:rsidR="00A805E6" w:rsidRPr="00FF430B" w:rsidRDefault="00A805E6" w:rsidP="00A805E6">
      <w:pPr>
        <w:jc w:val="both"/>
        <w:rPr>
          <w:lang w:val="ro-MD"/>
        </w:rPr>
      </w:pPr>
      <w:r w:rsidRPr="00FF430B">
        <w:rPr>
          <w:rStyle w:val="afd"/>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619BE879" w14:textId="77777777" w:rsidR="00A805E6" w:rsidRPr="00FF430B" w:rsidRDefault="00A805E6" w:rsidP="00A805E6">
      <w:pPr>
        <w:jc w:val="both"/>
        <w:rPr>
          <w:rFonts w:eastAsia="PMingLiU"/>
          <w:lang w:val="ro-MD" w:eastAsia="zh-CN"/>
        </w:rPr>
      </w:pPr>
    </w:p>
    <w:p w14:paraId="353257A7"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________________________________________</w:t>
      </w:r>
    </w:p>
    <w:p w14:paraId="67597882"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w:t>
      </w:r>
    </w:p>
    <w:p w14:paraId="6E710112"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w:t>
      </w:r>
    </w:p>
    <w:p w14:paraId="0042F452"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________________________________</w:t>
      </w:r>
    </w:p>
    <w:p w14:paraId="23A3AD1B" w14:textId="77777777" w:rsidR="00A805E6" w:rsidRPr="00FF430B" w:rsidRDefault="00A805E6" w:rsidP="00A805E6">
      <w:pPr>
        <w:spacing w:after="200" w:line="276" w:lineRule="auto"/>
        <w:rPr>
          <w:rFonts w:eastAsia="PMingLiU"/>
          <w:lang w:val="ro-MD" w:eastAsia="zh-CN"/>
        </w:rPr>
      </w:pPr>
      <w:bookmarkStart w:id="51" w:name="_Toc449692110"/>
    </w:p>
    <w:p w14:paraId="5934AAF1" w14:textId="77777777" w:rsidR="00A805E6" w:rsidRPr="00FF430B" w:rsidRDefault="00A805E6" w:rsidP="00A805E6">
      <w:pPr>
        <w:spacing w:line="276" w:lineRule="auto"/>
        <w:jc w:val="center"/>
        <w:rPr>
          <w:rFonts w:eastAsia="PMingLiU"/>
          <w:b/>
          <w:lang w:val="ro-MD" w:eastAsia="zh-CN"/>
        </w:rPr>
      </w:pPr>
    </w:p>
    <w:p w14:paraId="548EC860" w14:textId="77777777" w:rsidR="00A805E6" w:rsidRPr="00FF430B" w:rsidRDefault="00A805E6" w:rsidP="00A805E6">
      <w:pPr>
        <w:spacing w:line="276" w:lineRule="auto"/>
        <w:jc w:val="center"/>
        <w:rPr>
          <w:rFonts w:eastAsia="PMingLiU"/>
          <w:b/>
          <w:lang w:val="ro-MD" w:eastAsia="zh-CN"/>
        </w:rPr>
      </w:pPr>
    </w:p>
    <w:p w14:paraId="04A9E924" w14:textId="77777777" w:rsidR="00A805E6" w:rsidRPr="00FF430B" w:rsidRDefault="00A805E6" w:rsidP="00A805E6">
      <w:pPr>
        <w:spacing w:line="276" w:lineRule="auto"/>
        <w:jc w:val="center"/>
        <w:rPr>
          <w:rFonts w:eastAsia="PMingLiU"/>
          <w:b/>
          <w:lang w:val="ro-MD" w:eastAsia="zh-CN"/>
        </w:rPr>
      </w:pPr>
    </w:p>
    <w:p w14:paraId="0561AA87" w14:textId="77777777" w:rsidR="00A805E6" w:rsidRPr="00FF430B" w:rsidRDefault="00A805E6" w:rsidP="00A805E6">
      <w:pPr>
        <w:spacing w:line="276" w:lineRule="auto"/>
        <w:jc w:val="center"/>
        <w:rPr>
          <w:rFonts w:eastAsia="PMingLiU"/>
          <w:b/>
          <w:lang w:val="ro-MD" w:eastAsia="zh-CN"/>
        </w:rPr>
      </w:pPr>
    </w:p>
    <w:p w14:paraId="0ED7A31C" w14:textId="77777777" w:rsidR="00A805E6" w:rsidRPr="00FF430B" w:rsidRDefault="00A805E6" w:rsidP="00A805E6">
      <w:pPr>
        <w:spacing w:line="276" w:lineRule="auto"/>
        <w:jc w:val="center"/>
        <w:rPr>
          <w:rFonts w:eastAsia="PMingLiU"/>
          <w:b/>
          <w:lang w:val="ro-MD" w:eastAsia="zh-CN"/>
        </w:rPr>
      </w:pPr>
    </w:p>
    <w:p w14:paraId="01992724" w14:textId="77777777" w:rsidR="00A805E6" w:rsidRPr="00FF430B" w:rsidRDefault="00A805E6" w:rsidP="00A805E6">
      <w:pPr>
        <w:spacing w:line="276" w:lineRule="auto"/>
        <w:jc w:val="center"/>
        <w:rPr>
          <w:rFonts w:eastAsia="PMingLiU"/>
          <w:b/>
          <w:lang w:val="ro-MD" w:eastAsia="zh-CN"/>
        </w:rPr>
      </w:pPr>
    </w:p>
    <w:p w14:paraId="6B7F4BDE" w14:textId="77777777" w:rsidR="00A805E6" w:rsidRPr="00FF430B" w:rsidRDefault="00A805E6" w:rsidP="00A805E6">
      <w:pPr>
        <w:spacing w:line="276" w:lineRule="auto"/>
        <w:jc w:val="center"/>
        <w:rPr>
          <w:rFonts w:eastAsia="PMingLiU"/>
          <w:b/>
          <w:lang w:val="ro-MD" w:eastAsia="zh-CN"/>
        </w:rPr>
      </w:pPr>
    </w:p>
    <w:p w14:paraId="0D8E81E8" w14:textId="77777777" w:rsidR="00A805E6" w:rsidRPr="00FF430B" w:rsidRDefault="00A805E6" w:rsidP="00A805E6">
      <w:pPr>
        <w:spacing w:line="276" w:lineRule="auto"/>
        <w:jc w:val="center"/>
        <w:rPr>
          <w:rFonts w:eastAsia="PMingLiU"/>
          <w:b/>
          <w:lang w:val="ro-MD" w:eastAsia="zh-CN"/>
        </w:rPr>
      </w:pPr>
    </w:p>
    <w:p w14:paraId="2F1A62D8" w14:textId="77777777" w:rsidR="00A805E6" w:rsidRPr="00FF430B" w:rsidRDefault="00A805E6" w:rsidP="00A805E6">
      <w:pPr>
        <w:spacing w:line="276" w:lineRule="auto"/>
        <w:jc w:val="center"/>
        <w:rPr>
          <w:rFonts w:eastAsia="PMingLiU"/>
          <w:b/>
          <w:lang w:val="ro-MD" w:eastAsia="zh-CN"/>
        </w:rPr>
      </w:pPr>
    </w:p>
    <w:p w14:paraId="224ECFD6" w14:textId="77777777" w:rsidR="00A805E6" w:rsidRPr="00FF430B" w:rsidRDefault="00A805E6" w:rsidP="00A805E6">
      <w:pPr>
        <w:spacing w:line="276" w:lineRule="auto"/>
        <w:jc w:val="center"/>
        <w:rPr>
          <w:rFonts w:eastAsia="PMingLiU"/>
          <w:b/>
          <w:lang w:val="ro-MD" w:eastAsia="zh-CN"/>
        </w:rPr>
      </w:pPr>
    </w:p>
    <w:p w14:paraId="448816A4" w14:textId="77777777" w:rsidR="00A805E6" w:rsidRPr="00FF430B" w:rsidRDefault="00A805E6" w:rsidP="00A805E6">
      <w:pPr>
        <w:spacing w:line="276" w:lineRule="auto"/>
        <w:jc w:val="center"/>
        <w:rPr>
          <w:rFonts w:eastAsia="PMingLiU"/>
          <w:b/>
          <w:lang w:val="ro-MD" w:eastAsia="zh-CN"/>
        </w:rPr>
      </w:pPr>
    </w:p>
    <w:p w14:paraId="33D95983" w14:textId="77777777" w:rsidR="00A805E6" w:rsidRPr="00FF430B" w:rsidRDefault="00A805E6" w:rsidP="00A805E6">
      <w:pPr>
        <w:spacing w:line="276" w:lineRule="auto"/>
        <w:jc w:val="center"/>
        <w:rPr>
          <w:rFonts w:eastAsia="PMingLiU"/>
          <w:b/>
          <w:lang w:val="ro-MD" w:eastAsia="zh-CN"/>
        </w:rPr>
      </w:pPr>
    </w:p>
    <w:p w14:paraId="344BB874" w14:textId="77777777" w:rsidR="00A805E6" w:rsidRPr="00FF430B" w:rsidRDefault="00A805E6" w:rsidP="00A805E6">
      <w:pPr>
        <w:spacing w:line="276" w:lineRule="auto"/>
        <w:jc w:val="center"/>
        <w:rPr>
          <w:rFonts w:eastAsia="PMingLiU"/>
          <w:b/>
          <w:lang w:val="ro-MD" w:eastAsia="zh-CN"/>
        </w:rPr>
      </w:pPr>
    </w:p>
    <w:p w14:paraId="57F00704" w14:textId="77777777" w:rsidR="00A805E6" w:rsidRPr="00FF430B" w:rsidRDefault="00A805E6" w:rsidP="00A805E6">
      <w:pPr>
        <w:spacing w:line="276" w:lineRule="auto"/>
        <w:jc w:val="center"/>
        <w:rPr>
          <w:rFonts w:eastAsia="PMingLiU"/>
          <w:b/>
          <w:lang w:val="ro-MD" w:eastAsia="zh-CN"/>
        </w:rPr>
      </w:pPr>
    </w:p>
    <w:p w14:paraId="2E4A0C3B" w14:textId="77777777" w:rsidR="00A805E6" w:rsidRPr="00FF430B" w:rsidRDefault="00A805E6" w:rsidP="00A805E6">
      <w:pPr>
        <w:spacing w:line="276" w:lineRule="auto"/>
        <w:jc w:val="center"/>
        <w:rPr>
          <w:rFonts w:eastAsia="PMingLiU"/>
          <w:b/>
          <w:lang w:val="ro-MD" w:eastAsia="zh-CN"/>
        </w:rPr>
      </w:pPr>
    </w:p>
    <w:p w14:paraId="69C3FCDC" w14:textId="77777777" w:rsidR="00A805E6" w:rsidRPr="00FF430B" w:rsidRDefault="00A805E6" w:rsidP="00A805E6">
      <w:pPr>
        <w:spacing w:line="276" w:lineRule="auto"/>
        <w:jc w:val="center"/>
        <w:rPr>
          <w:rFonts w:eastAsia="PMingLiU"/>
          <w:b/>
          <w:lang w:val="ro-MD" w:eastAsia="zh-CN"/>
        </w:rPr>
      </w:pPr>
    </w:p>
    <w:p w14:paraId="1EC8846D" w14:textId="77777777" w:rsidR="00A805E6" w:rsidRPr="00FF430B" w:rsidRDefault="00A805E6" w:rsidP="00A805E6">
      <w:pPr>
        <w:spacing w:line="276" w:lineRule="auto"/>
        <w:jc w:val="center"/>
        <w:rPr>
          <w:rFonts w:eastAsia="PMingLiU"/>
          <w:b/>
          <w:lang w:val="ro-MD" w:eastAsia="zh-CN"/>
        </w:rPr>
      </w:pPr>
    </w:p>
    <w:p w14:paraId="0D8D10C8" w14:textId="77777777" w:rsidR="00A805E6" w:rsidRPr="00FF430B" w:rsidRDefault="00A805E6" w:rsidP="00A805E6">
      <w:pPr>
        <w:spacing w:line="276" w:lineRule="auto"/>
        <w:jc w:val="center"/>
        <w:rPr>
          <w:rFonts w:eastAsia="PMingLiU"/>
          <w:b/>
          <w:lang w:val="ro-MD" w:eastAsia="zh-CN"/>
        </w:rPr>
      </w:pPr>
    </w:p>
    <w:p w14:paraId="77C9918F" w14:textId="77777777" w:rsidR="00A805E6" w:rsidRPr="00FF430B" w:rsidRDefault="00A805E6" w:rsidP="00A805E6">
      <w:pPr>
        <w:spacing w:line="276" w:lineRule="auto"/>
        <w:jc w:val="center"/>
        <w:rPr>
          <w:rFonts w:eastAsia="PMingLiU"/>
          <w:b/>
          <w:lang w:val="ro-MD" w:eastAsia="zh-CN"/>
        </w:rPr>
      </w:pPr>
    </w:p>
    <w:p w14:paraId="0AE2110A" w14:textId="77777777" w:rsidR="00A805E6" w:rsidRPr="00FF430B" w:rsidRDefault="00A805E6" w:rsidP="00A805E6">
      <w:pPr>
        <w:spacing w:line="276" w:lineRule="auto"/>
        <w:jc w:val="center"/>
        <w:rPr>
          <w:rFonts w:eastAsia="PMingLiU"/>
          <w:b/>
          <w:lang w:val="ro-MD" w:eastAsia="zh-CN"/>
        </w:rPr>
      </w:pPr>
    </w:p>
    <w:p w14:paraId="1DB46A4D" w14:textId="77777777" w:rsidR="00A805E6" w:rsidRPr="00FF430B" w:rsidRDefault="00A805E6" w:rsidP="00A805E6">
      <w:pPr>
        <w:spacing w:line="276" w:lineRule="auto"/>
        <w:jc w:val="center"/>
        <w:rPr>
          <w:rFonts w:eastAsia="PMingLiU"/>
          <w:b/>
          <w:lang w:val="ro-MD" w:eastAsia="zh-CN"/>
        </w:rPr>
      </w:pPr>
    </w:p>
    <w:p w14:paraId="2D5ED242" w14:textId="77777777" w:rsidR="00A805E6" w:rsidRPr="00FF430B" w:rsidRDefault="00A805E6" w:rsidP="00A805E6">
      <w:pPr>
        <w:spacing w:line="276" w:lineRule="auto"/>
        <w:jc w:val="center"/>
        <w:rPr>
          <w:rFonts w:eastAsia="PMingLiU"/>
          <w:b/>
          <w:lang w:val="ro-MD" w:eastAsia="zh-CN"/>
        </w:rPr>
      </w:pPr>
    </w:p>
    <w:p w14:paraId="29B4EFFD" w14:textId="77777777" w:rsidR="00A805E6" w:rsidRPr="00FF430B" w:rsidRDefault="00A805E6" w:rsidP="00A805E6">
      <w:pPr>
        <w:spacing w:line="276" w:lineRule="auto"/>
        <w:jc w:val="center"/>
        <w:rPr>
          <w:rFonts w:eastAsia="PMingLiU"/>
          <w:b/>
          <w:lang w:val="ro-MD" w:eastAsia="zh-CN"/>
        </w:rPr>
      </w:pPr>
    </w:p>
    <w:p w14:paraId="1D6797BA"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2A3473BE" w14:textId="77777777" w:rsidR="00A805E6" w:rsidRPr="00FF430B" w:rsidRDefault="00A805E6" w:rsidP="00A805E6">
      <w:pPr>
        <w:jc w:val="right"/>
        <w:rPr>
          <w:noProof w:val="0"/>
          <w:lang w:val="ro-MD"/>
        </w:rPr>
      </w:pPr>
      <w:r w:rsidRPr="00FF430B">
        <w:rPr>
          <w:noProof w:val="0"/>
          <w:lang w:val="ro-MD"/>
        </w:rPr>
        <w:t>la Documentația standard nr._____</w:t>
      </w:r>
    </w:p>
    <w:p w14:paraId="39490A34" w14:textId="77777777" w:rsidR="00A805E6" w:rsidRPr="00FF430B" w:rsidRDefault="00A805E6" w:rsidP="00A805E6">
      <w:pPr>
        <w:jc w:val="right"/>
        <w:rPr>
          <w:noProof w:val="0"/>
          <w:lang w:val="ro-MD"/>
        </w:rPr>
      </w:pPr>
      <w:r w:rsidRPr="00FF430B">
        <w:rPr>
          <w:noProof w:val="0"/>
          <w:lang w:val="ro-MD"/>
        </w:rPr>
        <w:t>din “____” ________ 20___</w:t>
      </w:r>
    </w:p>
    <w:p w14:paraId="42193FFC" w14:textId="77777777" w:rsidR="00A805E6" w:rsidRPr="00FF430B" w:rsidRDefault="00A805E6" w:rsidP="00A805E6">
      <w:pPr>
        <w:spacing w:line="276" w:lineRule="auto"/>
        <w:jc w:val="center"/>
        <w:rPr>
          <w:rFonts w:eastAsia="PMingLiU"/>
          <w:b/>
          <w:lang w:val="ro-MD" w:eastAsia="zh-CN"/>
        </w:rPr>
      </w:pPr>
    </w:p>
    <w:p w14:paraId="5DB8913E" w14:textId="77777777" w:rsidR="00A805E6" w:rsidRPr="00FF430B" w:rsidRDefault="00A805E6" w:rsidP="00A805E6">
      <w:pPr>
        <w:spacing w:line="276" w:lineRule="auto"/>
        <w:jc w:val="center"/>
        <w:rPr>
          <w:rFonts w:eastAsia="PMingLiU"/>
          <w:b/>
          <w:lang w:val="ro-MD" w:eastAsia="zh-CN"/>
        </w:rPr>
      </w:pPr>
    </w:p>
    <w:bookmarkEnd w:id="51"/>
    <w:p w14:paraId="0CA8EA8B" w14:textId="77777777" w:rsidR="00A805E6" w:rsidRPr="00FF430B" w:rsidRDefault="00A805E6" w:rsidP="00A805E6">
      <w:pPr>
        <w:spacing w:line="276" w:lineRule="auto"/>
        <w:jc w:val="center"/>
        <w:rPr>
          <w:rFonts w:eastAsia="PMingLiU"/>
          <w:b/>
          <w:noProof w:val="0"/>
          <w:lang w:val="ro-MD" w:eastAsia="zh-CN"/>
        </w:rPr>
      </w:pPr>
    </w:p>
    <w:p w14:paraId="473A8301" w14:textId="77777777" w:rsidR="00A805E6" w:rsidRPr="00FF430B" w:rsidRDefault="00A805E6" w:rsidP="00A805E6">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2AC09328" w14:textId="77777777" w:rsidR="00A805E6" w:rsidRPr="00FF430B" w:rsidRDefault="00A805E6" w:rsidP="00A805E6">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38DA3E8C" w14:textId="77777777" w:rsidR="00A805E6" w:rsidRPr="00FF430B" w:rsidRDefault="00A805E6" w:rsidP="00A805E6">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805E6" w:rsidRPr="00EC30C2" w14:paraId="336FED29" w14:textId="77777777" w:rsidTr="00CB00BC">
        <w:trPr>
          <w:trHeight w:val="700"/>
        </w:trPr>
        <w:tc>
          <w:tcPr>
            <w:tcW w:w="720" w:type="dxa"/>
          </w:tcPr>
          <w:p w14:paraId="279E529C" w14:textId="77777777" w:rsidR="00A805E6" w:rsidRPr="00FF430B" w:rsidRDefault="00A805E6" w:rsidP="00CB00BC">
            <w:pPr>
              <w:tabs>
                <w:tab w:val="left" w:pos="567"/>
                <w:tab w:val="left" w:pos="1134"/>
              </w:tabs>
              <w:ind w:left="360"/>
              <w:jc w:val="both"/>
              <w:outlineLvl w:val="0"/>
              <w:rPr>
                <w:b/>
                <w:lang w:val="ro-MD"/>
              </w:rPr>
            </w:pPr>
          </w:p>
          <w:p w14:paraId="7FD3E4AA" w14:textId="77777777" w:rsidR="00A805E6" w:rsidRPr="00FF430B" w:rsidRDefault="00A805E6" w:rsidP="00CB00BC">
            <w:pPr>
              <w:tabs>
                <w:tab w:val="left" w:pos="567"/>
              </w:tabs>
              <w:jc w:val="both"/>
              <w:rPr>
                <w:b/>
                <w:lang w:val="ro-MD"/>
              </w:rPr>
            </w:pPr>
            <w:r w:rsidRPr="00FF430B">
              <w:rPr>
                <w:b/>
                <w:lang w:val="ro-MD"/>
              </w:rPr>
              <w:t>Nr.</w:t>
            </w:r>
          </w:p>
          <w:p w14:paraId="7EF83E39" w14:textId="77777777" w:rsidR="00A805E6" w:rsidRPr="00FF430B" w:rsidRDefault="00A805E6" w:rsidP="00CB00BC">
            <w:pPr>
              <w:tabs>
                <w:tab w:val="left" w:pos="567"/>
              </w:tabs>
              <w:jc w:val="both"/>
              <w:rPr>
                <w:b/>
                <w:lang w:val="ro-MD"/>
              </w:rPr>
            </w:pPr>
            <w:r w:rsidRPr="00FF430B">
              <w:rPr>
                <w:b/>
                <w:lang w:val="ro-MD"/>
              </w:rPr>
              <w:t>d/o</w:t>
            </w:r>
          </w:p>
        </w:tc>
        <w:tc>
          <w:tcPr>
            <w:tcW w:w="4680" w:type="dxa"/>
            <w:vAlign w:val="center"/>
          </w:tcPr>
          <w:p w14:paraId="14780346" w14:textId="77777777" w:rsidR="00A805E6" w:rsidRPr="00FF430B" w:rsidRDefault="00A805E6" w:rsidP="00CB00BC">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B2263ED" w14:textId="77777777" w:rsidR="00A805E6" w:rsidRPr="00FF430B" w:rsidRDefault="00A805E6" w:rsidP="00CB00BC">
            <w:pPr>
              <w:tabs>
                <w:tab w:val="left" w:pos="567"/>
                <w:tab w:val="left" w:pos="1134"/>
              </w:tabs>
              <w:ind w:left="360"/>
              <w:jc w:val="center"/>
              <w:outlineLvl w:val="0"/>
              <w:rPr>
                <w:b/>
                <w:lang w:val="ro-MD"/>
              </w:rPr>
            </w:pPr>
          </w:p>
          <w:p w14:paraId="51607096" w14:textId="77777777" w:rsidR="00A805E6" w:rsidRPr="00FF430B" w:rsidRDefault="00A805E6" w:rsidP="00CB00BC">
            <w:pPr>
              <w:tabs>
                <w:tab w:val="left" w:pos="567"/>
              </w:tabs>
              <w:jc w:val="center"/>
              <w:rPr>
                <w:b/>
                <w:lang w:val="ro-MD"/>
              </w:rPr>
            </w:pPr>
            <w:r w:rsidRPr="00FF430B">
              <w:rPr>
                <w:b/>
                <w:lang w:val="ro-MD"/>
              </w:rPr>
              <w:t>Unitatea de măsură</w:t>
            </w:r>
          </w:p>
          <w:p w14:paraId="7BCBFD23" w14:textId="77777777" w:rsidR="00A805E6" w:rsidRPr="00FF430B" w:rsidRDefault="00A805E6" w:rsidP="00CB00BC">
            <w:pPr>
              <w:tabs>
                <w:tab w:val="left" w:pos="567"/>
              </w:tabs>
              <w:jc w:val="center"/>
              <w:rPr>
                <w:b/>
                <w:lang w:val="ro-MD"/>
              </w:rPr>
            </w:pPr>
            <w:r w:rsidRPr="00FF430B">
              <w:rPr>
                <w:b/>
                <w:lang w:val="ro-MD"/>
              </w:rPr>
              <w:t>(bucăţi şi seturi)</w:t>
            </w:r>
          </w:p>
        </w:tc>
        <w:tc>
          <w:tcPr>
            <w:tcW w:w="1289" w:type="dxa"/>
            <w:vAlign w:val="center"/>
          </w:tcPr>
          <w:p w14:paraId="5BBB0EF7" w14:textId="77777777" w:rsidR="00A805E6" w:rsidRPr="00FF430B" w:rsidRDefault="00A805E6" w:rsidP="00CB00BC">
            <w:pPr>
              <w:tabs>
                <w:tab w:val="left" w:pos="567"/>
                <w:tab w:val="left" w:pos="1134"/>
              </w:tabs>
              <w:ind w:left="360"/>
              <w:jc w:val="center"/>
              <w:outlineLvl w:val="0"/>
              <w:rPr>
                <w:b/>
                <w:lang w:val="ro-MD"/>
              </w:rPr>
            </w:pPr>
          </w:p>
          <w:p w14:paraId="3239FF42" w14:textId="77777777" w:rsidR="00A805E6" w:rsidRPr="00FF430B" w:rsidRDefault="00A805E6" w:rsidP="00CB00BC">
            <w:pPr>
              <w:tabs>
                <w:tab w:val="left" w:pos="567"/>
              </w:tabs>
              <w:jc w:val="center"/>
              <w:rPr>
                <w:b/>
                <w:lang w:val="ro-MD"/>
              </w:rPr>
            </w:pPr>
            <w:r w:rsidRPr="00FF430B">
              <w:rPr>
                <w:b/>
                <w:lang w:val="ro-MD"/>
              </w:rPr>
              <w:t>Asigurate din dotare</w:t>
            </w:r>
          </w:p>
        </w:tc>
        <w:tc>
          <w:tcPr>
            <w:tcW w:w="1544" w:type="dxa"/>
            <w:vAlign w:val="center"/>
          </w:tcPr>
          <w:p w14:paraId="76026588" w14:textId="77777777" w:rsidR="00A805E6" w:rsidRPr="00FF430B" w:rsidRDefault="00A805E6" w:rsidP="00CB00BC">
            <w:pPr>
              <w:tabs>
                <w:tab w:val="left" w:pos="567"/>
                <w:tab w:val="left" w:pos="1134"/>
              </w:tabs>
              <w:ind w:left="360"/>
              <w:jc w:val="center"/>
              <w:outlineLvl w:val="0"/>
              <w:rPr>
                <w:b/>
                <w:lang w:val="ro-MD"/>
              </w:rPr>
            </w:pPr>
          </w:p>
          <w:p w14:paraId="54FE1B73" w14:textId="77777777" w:rsidR="00A805E6" w:rsidRPr="00FF430B" w:rsidRDefault="00A805E6" w:rsidP="00CB00BC">
            <w:pPr>
              <w:tabs>
                <w:tab w:val="left" w:pos="567"/>
              </w:tabs>
              <w:jc w:val="center"/>
              <w:rPr>
                <w:b/>
                <w:lang w:val="ro-MD"/>
              </w:rPr>
            </w:pPr>
            <w:r w:rsidRPr="00FF430B">
              <w:rPr>
                <w:b/>
                <w:lang w:val="ro-MD"/>
              </w:rPr>
              <w:t>Asigurate de la terţi sau din alte surse</w:t>
            </w:r>
          </w:p>
        </w:tc>
      </w:tr>
      <w:tr w:rsidR="00A805E6" w:rsidRPr="00EC30C2" w14:paraId="18D44D49" w14:textId="77777777" w:rsidTr="00CB00BC">
        <w:trPr>
          <w:trHeight w:val="240"/>
        </w:trPr>
        <w:tc>
          <w:tcPr>
            <w:tcW w:w="720" w:type="dxa"/>
          </w:tcPr>
          <w:p w14:paraId="67EA0453" w14:textId="77777777" w:rsidR="00A805E6" w:rsidRPr="00FF430B" w:rsidRDefault="00A805E6" w:rsidP="00CB00BC">
            <w:pPr>
              <w:tabs>
                <w:tab w:val="left" w:pos="567"/>
              </w:tabs>
              <w:jc w:val="both"/>
              <w:rPr>
                <w:b/>
                <w:lang w:val="ro-MD"/>
              </w:rPr>
            </w:pPr>
            <w:r w:rsidRPr="00FF430B">
              <w:rPr>
                <w:b/>
                <w:lang w:val="ro-MD"/>
              </w:rPr>
              <w:t>0</w:t>
            </w:r>
          </w:p>
        </w:tc>
        <w:tc>
          <w:tcPr>
            <w:tcW w:w="4680" w:type="dxa"/>
          </w:tcPr>
          <w:p w14:paraId="17B4DA78" w14:textId="77777777" w:rsidR="00A805E6" w:rsidRPr="00FF430B" w:rsidRDefault="00A805E6" w:rsidP="00CB00BC">
            <w:pPr>
              <w:tabs>
                <w:tab w:val="left" w:pos="567"/>
              </w:tabs>
              <w:jc w:val="both"/>
              <w:rPr>
                <w:b/>
                <w:lang w:val="ro-MD"/>
              </w:rPr>
            </w:pPr>
            <w:r w:rsidRPr="00FF430B">
              <w:rPr>
                <w:b/>
                <w:lang w:val="ro-MD"/>
              </w:rPr>
              <w:t xml:space="preserve">                             1</w:t>
            </w:r>
          </w:p>
        </w:tc>
        <w:tc>
          <w:tcPr>
            <w:tcW w:w="1260" w:type="dxa"/>
          </w:tcPr>
          <w:p w14:paraId="102DD9CE" w14:textId="77777777" w:rsidR="00A805E6" w:rsidRPr="00FF430B" w:rsidRDefault="00A805E6" w:rsidP="00CB00BC">
            <w:pPr>
              <w:tabs>
                <w:tab w:val="left" w:pos="567"/>
              </w:tabs>
              <w:jc w:val="both"/>
              <w:rPr>
                <w:b/>
                <w:lang w:val="ro-MD"/>
              </w:rPr>
            </w:pPr>
            <w:r w:rsidRPr="00FF430B">
              <w:rPr>
                <w:b/>
                <w:lang w:val="ro-MD"/>
              </w:rPr>
              <w:t>2</w:t>
            </w:r>
          </w:p>
        </w:tc>
        <w:tc>
          <w:tcPr>
            <w:tcW w:w="1289" w:type="dxa"/>
          </w:tcPr>
          <w:p w14:paraId="4A096DC1" w14:textId="77777777" w:rsidR="00A805E6" w:rsidRPr="00FF430B" w:rsidRDefault="00A805E6" w:rsidP="00CB00BC">
            <w:pPr>
              <w:tabs>
                <w:tab w:val="left" w:pos="567"/>
              </w:tabs>
              <w:jc w:val="both"/>
              <w:rPr>
                <w:b/>
                <w:lang w:val="ro-MD"/>
              </w:rPr>
            </w:pPr>
            <w:r w:rsidRPr="00FF430B">
              <w:rPr>
                <w:b/>
                <w:lang w:val="ro-MD"/>
              </w:rPr>
              <w:t>3</w:t>
            </w:r>
          </w:p>
        </w:tc>
        <w:tc>
          <w:tcPr>
            <w:tcW w:w="1544" w:type="dxa"/>
          </w:tcPr>
          <w:p w14:paraId="66C46E9C" w14:textId="77777777" w:rsidR="00A805E6" w:rsidRPr="00FF430B" w:rsidRDefault="00A805E6" w:rsidP="00CB00BC">
            <w:pPr>
              <w:tabs>
                <w:tab w:val="left" w:pos="567"/>
              </w:tabs>
              <w:jc w:val="both"/>
              <w:rPr>
                <w:b/>
                <w:lang w:val="ro-MD"/>
              </w:rPr>
            </w:pPr>
            <w:r w:rsidRPr="00FF430B">
              <w:rPr>
                <w:b/>
                <w:lang w:val="ro-MD"/>
              </w:rPr>
              <w:t>4</w:t>
            </w:r>
          </w:p>
        </w:tc>
      </w:tr>
      <w:tr w:rsidR="00A805E6" w:rsidRPr="00EC30C2" w14:paraId="3725705A" w14:textId="77777777" w:rsidTr="00CB00BC">
        <w:trPr>
          <w:trHeight w:val="240"/>
        </w:trPr>
        <w:tc>
          <w:tcPr>
            <w:tcW w:w="720" w:type="dxa"/>
          </w:tcPr>
          <w:p w14:paraId="23A5B19A" w14:textId="77777777" w:rsidR="00A805E6" w:rsidRPr="00FF430B" w:rsidRDefault="00A805E6" w:rsidP="00CB00BC">
            <w:pPr>
              <w:tabs>
                <w:tab w:val="left" w:pos="567"/>
              </w:tabs>
              <w:jc w:val="both"/>
              <w:rPr>
                <w:lang w:val="ro-MD"/>
              </w:rPr>
            </w:pPr>
            <w:r w:rsidRPr="00FF430B">
              <w:rPr>
                <w:lang w:val="ro-MD"/>
              </w:rPr>
              <w:t>1.</w:t>
            </w:r>
          </w:p>
        </w:tc>
        <w:tc>
          <w:tcPr>
            <w:tcW w:w="4680" w:type="dxa"/>
          </w:tcPr>
          <w:p w14:paraId="269B30BF" w14:textId="77777777" w:rsidR="00A805E6" w:rsidRPr="00FF430B" w:rsidRDefault="00A805E6" w:rsidP="00CB00BC">
            <w:pPr>
              <w:keepNext/>
              <w:keepLines/>
              <w:tabs>
                <w:tab w:val="left" w:pos="567"/>
              </w:tabs>
              <w:spacing w:before="200"/>
              <w:jc w:val="both"/>
              <w:outlineLvl w:val="2"/>
              <w:rPr>
                <w:lang w:val="ro-MD"/>
              </w:rPr>
            </w:pPr>
          </w:p>
        </w:tc>
        <w:tc>
          <w:tcPr>
            <w:tcW w:w="1260" w:type="dxa"/>
          </w:tcPr>
          <w:p w14:paraId="2AA9D406" w14:textId="77777777" w:rsidR="00A805E6" w:rsidRPr="00FF430B" w:rsidRDefault="00A805E6" w:rsidP="00CB00BC">
            <w:pPr>
              <w:keepNext/>
              <w:keepLines/>
              <w:tabs>
                <w:tab w:val="left" w:pos="567"/>
              </w:tabs>
              <w:spacing w:before="200"/>
              <w:jc w:val="both"/>
              <w:outlineLvl w:val="2"/>
              <w:rPr>
                <w:lang w:val="ro-MD"/>
              </w:rPr>
            </w:pPr>
          </w:p>
        </w:tc>
        <w:tc>
          <w:tcPr>
            <w:tcW w:w="1289" w:type="dxa"/>
          </w:tcPr>
          <w:p w14:paraId="5037AC57" w14:textId="77777777" w:rsidR="00A805E6" w:rsidRPr="00FF430B" w:rsidRDefault="00A805E6" w:rsidP="00CB00BC">
            <w:pPr>
              <w:keepNext/>
              <w:keepLines/>
              <w:tabs>
                <w:tab w:val="left" w:pos="567"/>
              </w:tabs>
              <w:spacing w:before="200"/>
              <w:jc w:val="both"/>
              <w:outlineLvl w:val="2"/>
              <w:rPr>
                <w:lang w:val="ro-MD"/>
              </w:rPr>
            </w:pPr>
          </w:p>
        </w:tc>
        <w:tc>
          <w:tcPr>
            <w:tcW w:w="1544" w:type="dxa"/>
          </w:tcPr>
          <w:p w14:paraId="02DB6E5C"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0F74E1D1" w14:textId="77777777" w:rsidTr="00CB00BC">
        <w:trPr>
          <w:trHeight w:val="240"/>
        </w:trPr>
        <w:tc>
          <w:tcPr>
            <w:tcW w:w="720" w:type="dxa"/>
          </w:tcPr>
          <w:p w14:paraId="3253F7A1" w14:textId="77777777" w:rsidR="00A805E6" w:rsidRPr="00FF430B" w:rsidRDefault="00A805E6" w:rsidP="00CB00BC">
            <w:pPr>
              <w:tabs>
                <w:tab w:val="left" w:pos="567"/>
              </w:tabs>
              <w:jc w:val="both"/>
              <w:rPr>
                <w:lang w:val="ro-MD"/>
              </w:rPr>
            </w:pPr>
            <w:r w:rsidRPr="00FF430B">
              <w:rPr>
                <w:lang w:val="ro-MD"/>
              </w:rPr>
              <w:t>2.</w:t>
            </w:r>
          </w:p>
        </w:tc>
        <w:tc>
          <w:tcPr>
            <w:tcW w:w="4680" w:type="dxa"/>
          </w:tcPr>
          <w:p w14:paraId="5A4F982E" w14:textId="77777777" w:rsidR="00A805E6" w:rsidRPr="00FF430B" w:rsidRDefault="00A805E6" w:rsidP="00CB00BC">
            <w:pPr>
              <w:keepNext/>
              <w:keepLines/>
              <w:tabs>
                <w:tab w:val="left" w:pos="567"/>
              </w:tabs>
              <w:spacing w:before="200"/>
              <w:jc w:val="both"/>
              <w:outlineLvl w:val="2"/>
              <w:rPr>
                <w:lang w:val="ro-MD"/>
              </w:rPr>
            </w:pPr>
          </w:p>
        </w:tc>
        <w:tc>
          <w:tcPr>
            <w:tcW w:w="1260" w:type="dxa"/>
          </w:tcPr>
          <w:p w14:paraId="3A8DFB7F" w14:textId="77777777" w:rsidR="00A805E6" w:rsidRPr="00FF430B" w:rsidRDefault="00A805E6" w:rsidP="00CB00BC">
            <w:pPr>
              <w:keepNext/>
              <w:keepLines/>
              <w:tabs>
                <w:tab w:val="left" w:pos="567"/>
              </w:tabs>
              <w:spacing w:before="200"/>
              <w:jc w:val="both"/>
              <w:outlineLvl w:val="2"/>
              <w:rPr>
                <w:lang w:val="ro-MD"/>
              </w:rPr>
            </w:pPr>
          </w:p>
        </w:tc>
        <w:tc>
          <w:tcPr>
            <w:tcW w:w="1289" w:type="dxa"/>
          </w:tcPr>
          <w:p w14:paraId="73F6085B" w14:textId="77777777" w:rsidR="00A805E6" w:rsidRPr="00FF430B" w:rsidRDefault="00A805E6" w:rsidP="00CB00BC">
            <w:pPr>
              <w:keepNext/>
              <w:keepLines/>
              <w:tabs>
                <w:tab w:val="left" w:pos="567"/>
              </w:tabs>
              <w:spacing w:before="200"/>
              <w:jc w:val="both"/>
              <w:outlineLvl w:val="2"/>
              <w:rPr>
                <w:lang w:val="ro-MD"/>
              </w:rPr>
            </w:pPr>
          </w:p>
        </w:tc>
        <w:tc>
          <w:tcPr>
            <w:tcW w:w="1544" w:type="dxa"/>
          </w:tcPr>
          <w:p w14:paraId="40AB875D"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3064C6ED" w14:textId="77777777" w:rsidTr="00CB00BC">
        <w:trPr>
          <w:trHeight w:val="240"/>
        </w:trPr>
        <w:tc>
          <w:tcPr>
            <w:tcW w:w="720" w:type="dxa"/>
          </w:tcPr>
          <w:p w14:paraId="1207B90A" w14:textId="77777777" w:rsidR="00A805E6" w:rsidRPr="00FF430B" w:rsidRDefault="00A805E6" w:rsidP="00CB00BC">
            <w:pPr>
              <w:tabs>
                <w:tab w:val="left" w:pos="567"/>
              </w:tabs>
              <w:jc w:val="both"/>
              <w:rPr>
                <w:lang w:val="ro-MD"/>
              </w:rPr>
            </w:pPr>
            <w:r w:rsidRPr="00FF430B">
              <w:rPr>
                <w:lang w:val="ro-MD"/>
              </w:rPr>
              <w:t>3.</w:t>
            </w:r>
          </w:p>
        </w:tc>
        <w:tc>
          <w:tcPr>
            <w:tcW w:w="4680" w:type="dxa"/>
          </w:tcPr>
          <w:p w14:paraId="4D526B41" w14:textId="77777777" w:rsidR="00A805E6" w:rsidRPr="00FF430B" w:rsidRDefault="00A805E6" w:rsidP="00CB00BC">
            <w:pPr>
              <w:keepNext/>
              <w:keepLines/>
              <w:tabs>
                <w:tab w:val="left" w:pos="567"/>
              </w:tabs>
              <w:spacing w:before="200"/>
              <w:jc w:val="both"/>
              <w:outlineLvl w:val="2"/>
              <w:rPr>
                <w:lang w:val="ro-MD"/>
              </w:rPr>
            </w:pPr>
          </w:p>
        </w:tc>
        <w:tc>
          <w:tcPr>
            <w:tcW w:w="1260" w:type="dxa"/>
          </w:tcPr>
          <w:p w14:paraId="6DE98669" w14:textId="77777777" w:rsidR="00A805E6" w:rsidRPr="00FF430B" w:rsidRDefault="00A805E6" w:rsidP="00CB00BC">
            <w:pPr>
              <w:keepNext/>
              <w:keepLines/>
              <w:tabs>
                <w:tab w:val="left" w:pos="567"/>
              </w:tabs>
              <w:spacing w:before="200"/>
              <w:jc w:val="both"/>
              <w:outlineLvl w:val="2"/>
              <w:rPr>
                <w:lang w:val="ro-MD"/>
              </w:rPr>
            </w:pPr>
          </w:p>
        </w:tc>
        <w:tc>
          <w:tcPr>
            <w:tcW w:w="1289" w:type="dxa"/>
          </w:tcPr>
          <w:p w14:paraId="32D65644" w14:textId="77777777" w:rsidR="00A805E6" w:rsidRPr="00FF430B" w:rsidRDefault="00A805E6" w:rsidP="00CB00BC">
            <w:pPr>
              <w:keepNext/>
              <w:keepLines/>
              <w:tabs>
                <w:tab w:val="left" w:pos="567"/>
              </w:tabs>
              <w:spacing w:before="200"/>
              <w:jc w:val="both"/>
              <w:outlineLvl w:val="2"/>
              <w:rPr>
                <w:lang w:val="ro-MD"/>
              </w:rPr>
            </w:pPr>
          </w:p>
        </w:tc>
        <w:tc>
          <w:tcPr>
            <w:tcW w:w="1544" w:type="dxa"/>
          </w:tcPr>
          <w:p w14:paraId="63B84CBC"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5A5EE51D" w14:textId="77777777" w:rsidTr="00CB00BC">
        <w:trPr>
          <w:trHeight w:val="240"/>
        </w:trPr>
        <w:tc>
          <w:tcPr>
            <w:tcW w:w="720" w:type="dxa"/>
          </w:tcPr>
          <w:p w14:paraId="25304AE4" w14:textId="77777777" w:rsidR="00A805E6" w:rsidRPr="00FF430B" w:rsidRDefault="00A805E6" w:rsidP="00CB00BC">
            <w:pPr>
              <w:tabs>
                <w:tab w:val="left" w:pos="567"/>
              </w:tabs>
              <w:jc w:val="both"/>
              <w:rPr>
                <w:lang w:val="ro-MD"/>
              </w:rPr>
            </w:pPr>
            <w:r w:rsidRPr="00FF430B">
              <w:rPr>
                <w:lang w:val="ro-MD"/>
              </w:rPr>
              <w:t>.</w:t>
            </w:r>
          </w:p>
        </w:tc>
        <w:tc>
          <w:tcPr>
            <w:tcW w:w="4680" w:type="dxa"/>
          </w:tcPr>
          <w:p w14:paraId="48B5C9AB" w14:textId="77777777" w:rsidR="00A805E6" w:rsidRPr="00FF430B" w:rsidRDefault="00A805E6" w:rsidP="00CB00BC">
            <w:pPr>
              <w:keepNext/>
              <w:keepLines/>
              <w:tabs>
                <w:tab w:val="left" w:pos="567"/>
              </w:tabs>
              <w:spacing w:before="200"/>
              <w:jc w:val="both"/>
              <w:outlineLvl w:val="2"/>
              <w:rPr>
                <w:lang w:val="ro-MD"/>
              </w:rPr>
            </w:pPr>
          </w:p>
        </w:tc>
        <w:tc>
          <w:tcPr>
            <w:tcW w:w="1260" w:type="dxa"/>
          </w:tcPr>
          <w:p w14:paraId="010691D9" w14:textId="77777777" w:rsidR="00A805E6" w:rsidRPr="00FF430B" w:rsidRDefault="00A805E6" w:rsidP="00CB00BC">
            <w:pPr>
              <w:keepNext/>
              <w:keepLines/>
              <w:tabs>
                <w:tab w:val="left" w:pos="567"/>
              </w:tabs>
              <w:spacing w:before="200"/>
              <w:jc w:val="both"/>
              <w:outlineLvl w:val="2"/>
              <w:rPr>
                <w:lang w:val="ro-MD"/>
              </w:rPr>
            </w:pPr>
          </w:p>
        </w:tc>
        <w:tc>
          <w:tcPr>
            <w:tcW w:w="1289" w:type="dxa"/>
          </w:tcPr>
          <w:p w14:paraId="7415D472" w14:textId="77777777" w:rsidR="00A805E6" w:rsidRPr="00FF430B" w:rsidRDefault="00A805E6" w:rsidP="00CB00BC">
            <w:pPr>
              <w:keepNext/>
              <w:keepLines/>
              <w:tabs>
                <w:tab w:val="left" w:pos="567"/>
              </w:tabs>
              <w:spacing w:before="200"/>
              <w:jc w:val="both"/>
              <w:outlineLvl w:val="2"/>
              <w:rPr>
                <w:lang w:val="ro-MD"/>
              </w:rPr>
            </w:pPr>
          </w:p>
        </w:tc>
        <w:tc>
          <w:tcPr>
            <w:tcW w:w="1544" w:type="dxa"/>
          </w:tcPr>
          <w:p w14:paraId="04841679"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4EAC0289" w14:textId="77777777" w:rsidTr="00CB00BC">
        <w:trPr>
          <w:trHeight w:val="240"/>
        </w:trPr>
        <w:tc>
          <w:tcPr>
            <w:tcW w:w="720" w:type="dxa"/>
          </w:tcPr>
          <w:p w14:paraId="05887C7B" w14:textId="77777777" w:rsidR="00A805E6" w:rsidRPr="00FF430B" w:rsidRDefault="00A805E6" w:rsidP="00CB00BC">
            <w:pPr>
              <w:keepNext/>
              <w:keepLines/>
              <w:tabs>
                <w:tab w:val="left" w:pos="567"/>
              </w:tabs>
              <w:spacing w:before="200"/>
              <w:jc w:val="both"/>
              <w:outlineLvl w:val="2"/>
              <w:rPr>
                <w:lang w:val="ro-MD"/>
              </w:rPr>
            </w:pPr>
          </w:p>
        </w:tc>
        <w:tc>
          <w:tcPr>
            <w:tcW w:w="4680" w:type="dxa"/>
          </w:tcPr>
          <w:p w14:paraId="601C2039" w14:textId="77777777" w:rsidR="00A805E6" w:rsidRPr="00FF430B" w:rsidRDefault="00A805E6" w:rsidP="00CB00BC">
            <w:pPr>
              <w:keepNext/>
              <w:keepLines/>
              <w:tabs>
                <w:tab w:val="left" w:pos="567"/>
              </w:tabs>
              <w:spacing w:before="200"/>
              <w:jc w:val="both"/>
              <w:outlineLvl w:val="2"/>
              <w:rPr>
                <w:lang w:val="ro-MD"/>
              </w:rPr>
            </w:pPr>
          </w:p>
        </w:tc>
        <w:tc>
          <w:tcPr>
            <w:tcW w:w="1260" w:type="dxa"/>
          </w:tcPr>
          <w:p w14:paraId="320D049F" w14:textId="77777777" w:rsidR="00A805E6" w:rsidRPr="00FF430B" w:rsidRDefault="00A805E6" w:rsidP="00CB00BC">
            <w:pPr>
              <w:keepNext/>
              <w:keepLines/>
              <w:tabs>
                <w:tab w:val="left" w:pos="567"/>
              </w:tabs>
              <w:spacing w:before="200"/>
              <w:jc w:val="both"/>
              <w:outlineLvl w:val="2"/>
              <w:rPr>
                <w:lang w:val="ro-MD"/>
              </w:rPr>
            </w:pPr>
          </w:p>
        </w:tc>
        <w:tc>
          <w:tcPr>
            <w:tcW w:w="1289" w:type="dxa"/>
          </w:tcPr>
          <w:p w14:paraId="38772067" w14:textId="77777777" w:rsidR="00A805E6" w:rsidRPr="00FF430B" w:rsidRDefault="00A805E6" w:rsidP="00CB00BC">
            <w:pPr>
              <w:keepNext/>
              <w:keepLines/>
              <w:tabs>
                <w:tab w:val="left" w:pos="567"/>
              </w:tabs>
              <w:spacing w:before="200"/>
              <w:jc w:val="both"/>
              <w:outlineLvl w:val="2"/>
              <w:rPr>
                <w:lang w:val="ro-MD"/>
              </w:rPr>
            </w:pPr>
          </w:p>
        </w:tc>
        <w:tc>
          <w:tcPr>
            <w:tcW w:w="1544" w:type="dxa"/>
          </w:tcPr>
          <w:p w14:paraId="4D22E4B0"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440C7983" w14:textId="77777777" w:rsidTr="00CB00BC">
        <w:trPr>
          <w:trHeight w:val="240"/>
        </w:trPr>
        <w:tc>
          <w:tcPr>
            <w:tcW w:w="720" w:type="dxa"/>
          </w:tcPr>
          <w:p w14:paraId="37EA305D" w14:textId="77777777" w:rsidR="00A805E6" w:rsidRPr="00FF430B" w:rsidRDefault="00A805E6" w:rsidP="00CB00BC">
            <w:pPr>
              <w:tabs>
                <w:tab w:val="left" w:pos="567"/>
              </w:tabs>
              <w:jc w:val="both"/>
              <w:rPr>
                <w:lang w:val="ro-MD"/>
              </w:rPr>
            </w:pPr>
            <w:r w:rsidRPr="00FF430B">
              <w:rPr>
                <w:lang w:val="ro-MD"/>
              </w:rPr>
              <w:t>n</w:t>
            </w:r>
          </w:p>
        </w:tc>
        <w:tc>
          <w:tcPr>
            <w:tcW w:w="4680" w:type="dxa"/>
          </w:tcPr>
          <w:p w14:paraId="2E4E3D86" w14:textId="77777777" w:rsidR="00A805E6" w:rsidRPr="00FF430B" w:rsidRDefault="00A805E6" w:rsidP="00CB00BC">
            <w:pPr>
              <w:keepNext/>
              <w:keepLines/>
              <w:tabs>
                <w:tab w:val="left" w:pos="567"/>
              </w:tabs>
              <w:spacing w:before="200"/>
              <w:jc w:val="both"/>
              <w:outlineLvl w:val="2"/>
              <w:rPr>
                <w:lang w:val="ro-MD"/>
              </w:rPr>
            </w:pPr>
          </w:p>
        </w:tc>
        <w:tc>
          <w:tcPr>
            <w:tcW w:w="1260" w:type="dxa"/>
          </w:tcPr>
          <w:p w14:paraId="0A9AFA13" w14:textId="77777777" w:rsidR="00A805E6" w:rsidRPr="00FF430B" w:rsidRDefault="00A805E6" w:rsidP="00CB00BC">
            <w:pPr>
              <w:keepNext/>
              <w:keepLines/>
              <w:tabs>
                <w:tab w:val="left" w:pos="567"/>
              </w:tabs>
              <w:spacing w:before="200"/>
              <w:jc w:val="both"/>
              <w:outlineLvl w:val="2"/>
              <w:rPr>
                <w:lang w:val="ro-MD"/>
              </w:rPr>
            </w:pPr>
          </w:p>
        </w:tc>
        <w:tc>
          <w:tcPr>
            <w:tcW w:w="1289" w:type="dxa"/>
          </w:tcPr>
          <w:p w14:paraId="76786DCF" w14:textId="77777777" w:rsidR="00A805E6" w:rsidRPr="00FF430B" w:rsidRDefault="00A805E6" w:rsidP="00CB00BC">
            <w:pPr>
              <w:keepNext/>
              <w:keepLines/>
              <w:tabs>
                <w:tab w:val="left" w:pos="567"/>
              </w:tabs>
              <w:spacing w:before="200"/>
              <w:jc w:val="both"/>
              <w:outlineLvl w:val="2"/>
              <w:rPr>
                <w:lang w:val="ro-MD"/>
              </w:rPr>
            </w:pPr>
          </w:p>
        </w:tc>
        <w:tc>
          <w:tcPr>
            <w:tcW w:w="1544" w:type="dxa"/>
          </w:tcPr>
          <w:p w14:paraId="0519A646" w14:textId="77777777" w:rsidR="00A805E6" w:rsidRPr="00FF430B" w:rsidRDefault="00A805E6" w:rsidP="00CB00BC">
            <w:pPr>
              <w:keepNext/>
              <w:keepLines/>
              <w:tabs>
                <w:tab w:val="left" w:pos="567"/>
              </w:tabs>
              <w:spacing w:before="200"/>
              <w:jc w:val="both"/>
              <w:outlineLvl w:val="2"/>
              <w:rPr>
                <w:lang w:val="ro-MD"/>
              </w:rPr>
            </w:pPr>
          </w:p>
        </w:tc>
      </w:tr>
    </w:tbl>
    <w:p w14:paraId="2D9E6544" w14:textId="77777777" w:rsidR="00A805E6" w:rsidRPr="00FF430B" w:rsidRDefault="00A805E6" w:rsidP="00A805E6">
      <w:pPr>
        <w:jc w:val="both"/>
        <w:rPr>
          <w:rFonts w:eastAsia="PMingLiU"/>
          <w:lang w:val="ro-MD" w:eastAsia="zh-CN"/>
        </w:rPr>
      </w:pPr>
    </w:p>
    <w:p w14:paraId="309FB0E7" w14:textId="77777777" w:rsidR="00A805E6" w:rsidRPr="00FF430B" w:rsidRDefault="00A805E6" w:rsidP="00A805E6">
      <w:pPr>
        <w:jc w:val="both"/>
        <w:rPr>
          <w:rFonts w:eastAsia="PMingLiU"/>
          <w:lang w:val="ro-MD" w:eastAsia="zh-CN"/>
        </w:rPr>
      </w:pPr>
    </w:p>
    <w:p w14:paraId="79526787"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_________________________________________</w:t>
      </w:r>
    </w:p>
    <w:p w14:paraId="695AAF89"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__________________________________________</w:t>
      </w:r>
    </w:p>
    <w:p w14:paraId="570D0099"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28DCC1A7"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_________________________________</w:t>
      </w:r>
    </w:p>
    <w:p w14:paraId="37FDF5DD" w14:textId="77777777" w:rsidR="00A805E6" w:rsidRPr="00FF430B" w:rsidRDefault="00A805E6" w:rsidP="00A805E6">
      <w:pPr>
        <w:spacing w:after="200" w:line="276" w:lineRule="auto"/>
        <w:jc w:val="center"/>
        <w:rPr>
          <w:rFonts w:eastAsia="PMingLiU"/>
          <w:lang w:val="ro-MD" w:eastAsia="zh-CN"/>
        </w:rPr>
      </w:pPr>
      <w:bookmarkStart w:id="58" w:name="_Toc449692113"/>
    </w:p>
    <w:p w14:paraId="24CE0317" w14:textId="77777777" w:rsidR="00A805E6" w:rsidRPr="00FF430B" w:rsidRDefault="00A805E6" w:rsidP="00A805E6">
      <w:pPr>
        <w:spacing w:line="276" w:lineRule="auto"/>
        <w:jc w:val="center"/>
        <w:rPr>
          <w:rFonts w:eastAsia="PMingLiU"/>
          <w:b/>
          <w:lang w:val="ro-MD" w:eastAsia="zh-CN"/>
        </w:rPr>
      </w:pPr>
    </w:p>
    <w:p w14:paraId="0E59611A" w14:textId="77777777" w:rsidR="00A805E6" w:rsidRPr="00FF430B" w:rsidRDefault="00A805E6" w:rsidP="00A805E6">
      <w:pPr>
        <w:spacing w:line="276" w:lineRule="auto"/>
        <w:jc w:val="center"/>
        <w:rPr>
          <w:rFonts w:eastAsia="PMingLiU"/>
          <w:b/>
          <w:lang w:val="ro-MD" w:eastAsia="zh-CN"/>
        </w:rPr>
      </w:pPr>
    </w:p>
    <w:p w14:paraId="15EECA76" w14:textId="77777777" w:rsidR="00A805E6" w:rsidRPr="00FF430B" w:rsidRDefault="00A805E6" w:rsidP="00A805E6">
      <w:pPr>
        <w:spacing w:line="276" w:lineRule="auto"/>
        <w:jc w:val="center"/>
        <w:rPr>
          <w:rFonts w:eastAsia="PMingLiU"/>
          <w:b/>
          <w:lang w:val="ro-MD" w:eastAsia="zh-CN"/>
        </w:rPr>
      </w:pPr>
    </w:p>
    <w:p w14:paraId="04D9C432" w14:textId="77777777" w:rsidR="00A805E6" w:rsidRPr="00FF430B" w:rsidRDefault="00A805E6" w:rsidP="00A805E6">
      <w:pPr>
        <w:spacing w:line="276" w:lineRule="auto"/>
        <w:jc w:val="center"/>
        <w:rPr>
          <w:rFonts w:eastAsia="PMingLiU"/>
          <w:b/>
          <w:lang w:val="ro-MD" w:eastAsia="zh-CN"/>
        </w:rPr>
      </w:pPr>
    </w:p>
    <w:p w14:paraId="314875E7" w14:textId="77777777" w:rsidR="00A805E6" w:rsidRPr="00FF430B" w:rsidRDefault="00A805E6" w:rsidP="00A805E6">
      <w:pPr>
        <w:spacing w:line="276" w:lineRule="auto"/>
        <w:jc w:val="center"/>
        <w:rPr>
          <w:rFonts w:eastAsia="PMingLiU"/>
          <w:b/>
          <w:lang w:val="ro-MD" w:eastAsia="zh-CN"/>
        </w:rPr>
      </w:pPr>
    </w:p>
    <w:p w14:paraId="43DFDA30" w14:textId="77777777" w:rsidR="00A805E6" w:rsidRPr="00FF430B" w:rsidRDefault="00A805E6" w:rsidP="00A805E6">
      <w:pPr>
        <w:spacing w:line="276" w:lineRule="auto"/>
        <w:jc w:val="center"/>
        <w:rPr>
          <w:rFonts w:eastAsia="PMingLiU"/>
          <w:b/>
          <w:lang w:val="ro-MD" w:eastAsia="zh-CN"/>
        </w:rPr>
      </w:pPr>
    </w:p>
    <w:p w14:paraId="7DC230E9" w14:textId="77777777" w:rsidR="00A805E6" w:rsidRPr="00FF430B" w:rsidRDefault="00A805E6" w:rsidP="00A805E6">
      <w:pPr>
        <w:spacing w:line="276" w:lineRule="auto"/>
        <w:jc w:val="center"/>
        <w:rPr>
          <w:rFonts w:eastAsia="PMingLiU"/>
          <w:b/>
          <w:lang w:val="ro-MD" w:eastAsia="zh-CN"/>
        </w:rPr>
      </w:pPr>
    </w:p>
    <w:p w14:paraId="1DDB53CE" w14:textId="77777777" w:rsidR="00A805E6" w:rsidRPr="00FF430B" w:rsidRDefault="00A805E6" w:rsidP="00A805E6">
      <w:pPr>
        <w:spacing w:line="276" w:lineRule="auto"/>
        <w:jc w:val="center"/>
        <w:rPr>
          <w:rFonts w:eastAsia="PMingLiU"/>
          <w:b/>
          <w:lang w:val="ro-MD" w:eastAsia="zh-CN"/>
        </w:rPr>
      </w:pPr>
    </w:p>
    <w:p w14:paraId="022AD4BD" w14:textId="77777777" w:rsidR="00A805E6" w:rsidRPr="00FF430B" w:rsidRDefault="00A805E6" w:rsidP="00A805E6">
      <w:pPr>
        <w:spacing w:line="276" w:lineRule="auto"/>
        <w:jc w:val="center"/>
        <w:rPr>
          <w:rFonts w:eastAsia="PMingLiU"/>
          <w:b/>
          <w:lang w:val="ro-MD" w:eastAsia="zh-CN"/>
        </w:rPr>
      </w:pPr>
    </w:p>
    <w:p w14:paraId="40301467" w14:textId="77777777" w:rsidR="00A805E6" w:rsidRPr="00FF430B" w:rsidRDefault="00A805E6" w:rsidP="00A805E6">
      <w:pPr>
        <w:spacing w:line="276" w:lineRule="auto"/>
        <w:jc w:val="center"/>
        <w:rPr>
          <w:rFonts w:eastAsia="PMingLiU"/>
          <w:b/>
          <w:lang w:val="ro-MD" w:eastAsia="zh-CN"/>
        </w:rPr>
      </w:pPr>
    </w:p>
    <w:p w14:paraId="0F8B80AD" w14:textId="77777777" w:rsidR="00A805E6" w:rsidRPr="00FF430B" w:rsidRDefault="00A805E6" w:rsidP="00A805E6">
      <w:pPr>
        <w:spacing w:line="276" w:lineRule="auto"/>
        <w:jc w:val="center"/>
        <w:rPr>
          <w:rFonts w:eastAsia="PMingLiU"/>
          <w:b/>
          <w:lang w:val="ro-MD" w:eastAsia="zh-CN"/>
        </w:rPr>
      </w:pPr>
    </w:p>
    <w:p w14:paraId="0B4F07D8" w14:textId="77777777" w:rsidR="00A805E6" w:rsidRPr="00FF430B" w:rsidRDefault="00A805E6" w:rsidP="00A805E6">
      <w:pPr>
        <w:spacing w:line="276" w:lineRule="auto"/>
        <w:jc w:val="center"/>
        <w:rPr>
          <w:rFonts w:eastAsia="PMingLiU"/>
          <w:b/>
          <w:lang w:val="ro-MD" w:eastAsia="zh-CN"/>
        </w:rPr>
      </w:pPr>
    </w:p>
    <w:p w14:paraId="71EC911A" w14:textId="77777777" w:rsidR="00A805E6" w:rsidRPr="00FF430B" w:rsidRDefault="00A805E6" w:rsidP="00A805E6">
      <w:pPr>
        <w:spacing w:line="276" w:lineRule="auto"/>
        <w:jc w:val="center"/>
        <w:rPr>
          <w:rFonts w:eastAsia="PMingLiU"/>
          <w:b/>
          <w:lang w:val="ro-MD" w:eastAsia="zh-CN"/>
        </w:rPr>
      </w:pPr>
    </w:p>
    <w:p w14:paraId="1B879606"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3B931628" w14:textId="77777777" w:rsidR="00A805E6" w:rsidRPr="00FF430B" w:rsidRDefault="00A805E6" w:rsidP="00A805E6">
      <w:pPr>
        <w:jc w:val="right"/>
        <w:rPr>
          <w:noProof w:val="0"/>
          <w:lang w:val="ro-MD"/>
        </w:rPr>
      </w:pPr>
      <w:r w:rsidRPr="00FF430B">
        <w:rPr>
          <w:noProof w:val="0"/>
          <w:lang w:val="ro-MD"/>
        </w:rPr>
        <w:t>la Documentația standard nr._____</w:t>
      </w:r>
    </w:p>
    <w:p w14:paraId="14C5DC4B" w14:textId="77777777" w:rsidR="00A805E6" w:rsidRPr="00FF430B" w:rsidRDefault="00A805E6" w:rsidP="00A805E6">
      <w:pPr>
        <w:jc w:val="right"/>
        <w:rPr>
          <w:noProof w:val="0"/>
          <w:lang w:val="ro-MD"/>
        </w:rPr>
      </w:pPr>
      <w:r w:rsidRPr="00FF430B">
        <w:rPr>
          <w:noProof w:val="0"/>
          <w:lang w:val="ro-MD"/>
        </w:rPr>
        <w:t>din “____” ________ 20___</w:t>
      </w:r>
    </w:p>
    <w:p w14:paraId="05A0E1F8" w14:textId="77777777" w:rsidR="00A805E6" w:rsidRPr="00FF430B" w:rsidRDefault="00A805E6" w:rsidP="00A805E6">
      <w:pPr>
        <w:spacing w:line="276" w:lineRule="auto"/>
        <w:jc w:val="center"/>
        <w:rPr>
          <w:rFonts w:eastAsia="PMingLiU"/>
          <w:b/>
          <w:lang w:val="ro-MD" w:eastAsia="zh-CN"/>
        </w:rPr>
      </w:pPr>
    </w:p>
    <w:p w14:paraId="0809ADD4" w14:textId="77777777" w:rsidR="00A805E6" w:rsidRPr="00FF430B" w:rsidRDefault="00A805E6" w:rsidP="00A805E6">
      <w:pPr>
        <w:spacing w:line="276" w:lineRule="auto"/>
        <w:jc w:val="center"/>
        <w:rPr>
          <w:rFonts w:eastAsia="PMingLiU"/>
          <w:b/>
          <w:lang w:val="ro-MD" w:eastAsia="zh-CN"/>
        </w:rPr>
      </w:pPr>
    </w:p>
    <w:bookmarkEnd w:id="58"/>
    <w:p w14:paraId="765E6379" w14:textId="77777777" w:rsidR="00A805E6" w:rsidRPr="00FF430B" w:rsidRDefault="00A805E6" w:rsidP="00A805E6">
      <w:pPr>
        <w:spacing w:line="276" w:lineRule="auto"/>
        <w:jc w:val="center"/>
        <w:rPr>
          <w:rFonts w:eastAsia="PMingLiU"/>
          <w:b/>
          <w:noProof w:val="0"/>
          <w:lang w:val="ro-MD" w:eastAsia="zh-CN"/>
        </w:rPr>
      </w:pPr>
    </w:p>
    <w:p w14:paraId="1E1B0169" w14:textId="77777777" w:rsidR="00A805E6" w:rsidRPr="00FF430B" w:rsidRDefault="00A805E6" w:rsidP="00A805E6">
      <w:pPr>
        <w:ind w:firstLine="709"/>
        <w:jc w:val="center"/>
        <w:rPr>
          <w:rFonts w:eastAsia="PMingLiU"/>
          <w:b/>
          <w:lang w:val="ro-MD" w:eastAsia="zh-CN"/>
        </w:rPr>
      </w:pPr>
      <w:r w:rsidRPr="00FF430B">
        <w:rPr>
          <w:rFonts w:eastAsia="PMingLiU"/>
          <w:b/>
          <w:lang w:val="ro-MD" w:eastAsia="zh-CN"/>
        </w:rPr>
        <w:t>DECLARAŢIE</w:t>
      </w:r>
    </w:p>
    <w:p w14:paraId="0D11D4B7" w14:textId="77777777" w:rsidR="00A805E6" w:rsidRPr="00FF430B" w:rsidRDefault="00A805E6" w:rsidP="00A805E6">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01A3378" w14:textId="77777777" w:rsidR="00A805E6" w:rsidRPr="00FF430B" w:rsidRDefault="00A805E6" w:rsidP="00A805E6">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805E6" w:rsidRPr="00EC30C2" w14:paraId="53DCA6AD" w14:textId="77777777" w:rsidTr="00CB00BC">
        <w:trPr>
          <w:cantSplit/>
          <w:trHeight w:val="1942"/>
        </w:trPr>
        <w:tc>
          <w:tcPr>
            <w:tcW w:w="273" w:type="pct"/>
            <w:vAlign w:val="center"/>
          </w:tcPr>
          <w:p w14:paraId="083544E9" w14:textId="77777777" w:rsidR="00A805E6" w:rsidRPr="00FF430B" w:rsidRDefault="00A805E6" w:rsidP="00CB00BC">
            <w:pPr>
              <w:tabs>
                <w:tab w:val="left" w:pos="567"/>
              </w:tabs>
              <w:jc w:val="center"/>
              <w:rPr>
                <w:b/>
                <w:bCs/>
                <w:lang w:val="ro-MD"/>
              </w:rPr>
            </w:pPr>
          </w:p>
          <w:p w14:paraId="7EA1489A" w14:textId="77777777" w:rsidR="00A805E6" w:rsidRPr="00FF430B" w:rsidRDefault="00A805E6" w:rsidP="00CB00BC">
            <w:pPr>
              <w:tabs>
                <w:tab w:val="left" w:pos="567"/>
              </w:tabs>
              <w:jc w:val="center"/>
              <w:rPr>
                <w:b/>
                <w:bCs/>
                <w:lang w:val="ro-MD"/>
              </w:rPr>
            </w:pPr>
            <w:r w:rsidRPr="00FF430B">
              <w:rPr>
                <w:b/>
                <w:bCs/>
                <w:lang w:val="ro-MD"/>
              </w:rPr>
              <w:t>Nr.</w:t>
            </w:r>
          </w:p>
          <w:p w14:paraId="0C6B3FBD" w14:textId="77777777" w:rsidR="00A805E6" w:rsidRPr="00FF430B" w:rsidRDefault="00A805E6" w:rsidP="00CB00BC">
            <w:pPr>
              <w:tabs>
                <w:tab w:val="left" w:pos="567"/>
              </w:tabs>
              <w:jc w:val="center"/>
              <w:rPr>
                <w:b/>
                <w:bCs/>
                <w:lang w:val="ro-MD"/>
              </w:rPr>
            </w:pPr>
            <w:r w:rsidRPr="00FF430B">
              <w:rPr>
                <w:b/>
                <w:bCs/>
                <w:lang w:val="ro-MD"/>
              </w:rPr>
              <w:t>d/o</w:t>
            </w:r>
          </w:p>
        </w:tc>
        <w:tc>
          <w:tcPr>
            <w:tcW w:w="727" w:type="pct"/>
            <w:vAlign w:val="center"/>
          </w:tcPr>
          <w:p w14:paraId="0978ED56" w14:textId="77777777" w:rsidR="00A805E6" w:rsidRPr="00FF430B" w:rsidRDefault="00A805E6" w:rsidP="00CB00BC">
            <w:pPr>
              <w:tabs>
                <w:tab w:val="left" w:pos="567"/>
                <w:tab w:val="left" w:pos="1134"/>
              </w:tabs>
              <w:ind w:left="360"/>
              <w:jc w:val="center"/>
              <w:outlineLvl w:val="0"/>
              <w:rPr>
                <w:b/>
                <w:bCs/>
                <w:lang w:val="ro-MD"/>
              </w:rPr>
            </w:pPr>
          </w:p>
          <w:p w14:paraId="7F35AE24" w14:textId="77777777" w:rsidR="00A805E6" w:rsidRPr="00FF430B" w:rsidRDefault="00A805E6" w:rsidP="00CB00BC">
            <w:pPr>
              <w:tabs>
                <w:tab w:val="left" w:pos="567"/>
              </w:tabs>
              <w:jc w:val="center"/>
              <w:rPr>
                <w:b/>
                <w:bCs/>
                <w:lang w:val="ro-MD"/>
              </w:rPr>
            </w:pPr>
            <w:r w:rsidRPr="00FF430B">
              <w:rPr>
                <w:b/>
                <w:bCs/>
                <w:lang w:val="ro-MD"/>
              </w:rPr>
              <w:t>Funcţia</w:t>
            </w:r>
          </w:p>
        </w:tc>
        <w:tc>
          <w:tcPr>
            <w:tcW w:w="1000" w:type="pct"/>
            <w:vAlign w:val="center"/>
          </w:tcPr>
          <w:p w14:paraId="49669A3B" w14:textId="77777777" w:rsidR="00A805E6" w:rsidRPr="00FF430B" w:rsidRDefault="00A805E6" w:rsidP="00CB00BC">
            <w:pPr>
              <w:tabs>
                <w:tab w:val="left" w:pos="567"/>
                <w:tab w:val="left" w:pos="1134"/>
              </w:tabs>
              <w:ind w:left="360"/>
              <w:jc w:val="center"/>
              <w:outlineLvl w:val="0"/>
              <w:rPr>
                <w:b/>
                <w:bCs/>
                <w:lang w:val="ro-MD"/>
              </w:rPr>
            </w:pPr>
          </w:p>
          <w:p w14:paraId="0037ACB8" w14:textId="77777777" w:rsidR="00A805E6" w:rsidRPr="00FF430B" w:rsidRDefault="00A805E6" w:rsidP="00CB00BC">
            <w:pPr>
              <w:tabs>
                <w:tab w:val="left" w:pos="567"/>
              </w:tabs>
              <w:jc w:val="center"/>
              <w:rPr>
                <w:b/>
                <w:bCs/>
                <w:lang w:val="ro-MD"/>
              </w:rPr>
            </w:pPr>
            <w:r w:rsidRPr="00FF430B">
              <w:rPr>
                <w:b/>
                <w:bCs/>
                <w:lang w:val="ro-MD"/>
              </w:rPr>
              <w:t>Studii de specialitate</w:t>
            </w:r>
          </w:p>
        </w:tc>
        <w:tc>
          <w:tcPr>
            <w:tcW w:w="1036" w:type="pct"/>
            <w:vAlign w:val="center"/>
          </w:tcPr>
          <w:p w14:paraId="72E9B5CE" w14:textId="77777777" w:rsidR="00A805E6" w:rsidRPr="00FF430B" w:rsidRDefault="00A805E6" w:rsidP="00CB00BC">
            <w:pPr>
              <w:tabs>
                <w:tab w:val="left" w:pos="567"/>
              </w:tabs>
              <w:jc w:val="center"/>
              <w:rPr>
                <w:b/>
                <w:bCs/>
                <w:lang w:val="ro-MD"/>
              </w:rPr>
            </w:pPr>
            <w:r w:rsidRPr="00FF430B">
              <w:rPr>
                <w:b/>
                <w:bCs/>
                <w:lang w:val="ro-MD"/>
              </w:rPr>
              <w:t>Vechimea în  munca de specialitate (ani)</w:t>
            </w:r>
          </w:p>
        </w:tc>
        <w:tc>
          <w:tcPr>
            <w:tcW w:w="1056" w:type="pct"/>
            <w:vAlign w:val="center"/>
          </w:tcPr>
          <w:p w14:paraId="0AF08B10" w14:textId="77777777" w:rsidR="00A805E6" w:rsidRPr="00FF430B" w:rsidRDefault="00A805E6" w:rsidP="00CB00BC">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4913A3FA" w14:textId="77777777" w:rsidR="00A805E6" w:rsidRPr="00FF430B" w:rsidRDefault="00A805E6" w:rsidP="00CB00BC">
            <w:pPr>
              <w:tabs>
                <w:tab w:val="left" w:pos="567"/>
              </w:tabs>
              <w:jc w:val="center"/>
              <w:rPr>
                <w:b/>
                <w:bCs/>
                <w:lang w:val="ro-MD"/>
              </w:rPr>
            </w:pPr>
            <w:r w:rsidRPr="00FF430B">
              <w:rPr>
                <w:b/>
                <w:bCs/>
                <w:lang w:val="ro-MD"/>
              </w:rPr>
              <w:t>Numărul certificatului de atestare</w:t>
            </w:r>
          </w:p>
          <w:p w14:paraId="11868C62" w14:textId="77777777" w:rsidR="00A805E6" w:rsidRPr="00FF430B" w:rsidRDefault="00A805E6" w:rsidP="00CB00BC">
            <w:pPr>
              <w:tabs>
                <w:tab w:val="left" w:pos="567"/>
              </w:tabs>
              <w:jc w:val="center"/>
              <w:rPr>
                <w:b/>
                <w:bCs/>
                <w:lang w:val="ro-MD"/>
              </w:rPr>
            </w:pPr>
            <w:r w:rsidRPr="00FF430B">
              <w:rPr>
                <w:b/>
                <w:bCs/>
                <w:lang w:val="ro-MD"/>
              </w:rPr>
              <w:t>și data eliberării</w:t>
            </w:r>
          </w:p>
          <w:p w14:paraId="71C447EB" w14:textId="77777777" w:rsidR="00A805E6" w:rsidRPr="00FF430B" w:rsidRDefault="00A805E6" w:rsidP="00CB00BC">
            <w:pPr>
              <w:tabs>
                <w:tab w:val="left" w:pos="567"/>
                <w:tab w:val="left" w:pos="1134"/>
              </w:tabs>
              <w:ind w:left="360"/>
              <w:jc w:val="center"/>
              <w:outlineLvl w:val="0"/>
              <w:rPr>
                <w:b/>
                <w:bCs/>
                <w:lang w:val="ro-MD"/>
              </w:rPr>
            </w:pPr>
          </w:p>
          <w:p w14:paraId="1207E4AE" w14:textId="77777777" w:rsidR="00A805E6" w:rsidRPr="00FF430B" w:rsidRDefault="00A805E6" w:rsidP="00CB00BC">
            <w:pPr>
              <w:tabs>
                <w:tab w:val="left" w:pos="567"/>
                <w:tab w:val="left" w:pos="1134"/>
              </w:tabs>
              <w:ind w:left="360"/>
              <w:jc w:val="center"/>
              <w:outlineLvl w:val="0"/>
              <w:rPr>
                <w:b/>
                <w:bCs/>
                <w:lang w:val="ro-MD"/>
              </w:rPr>
            </w:pPr>
          </w:p>
        </w:tc>
      </w:tr>
      <w:tr w:rsidR="00A805E6" w:rsidRPr="00EC30C2" w14:paraId="4091418A" w14:textId="77777777" w:rsidTr="00CB00BC">
        <w:trPr>
          <w:cantSplit/>
          <w:trHeight w:val="320"/>
        </w:trPr>
        <w:tc>
          <w:tcPr>
            <w:tcW w:w="273" w:type="pct"/>
          </w:tcPr>
          <w:p w14:paraId="52F30EEB" w14:textId="77777777" w:rsidR="00A805E6" w:rsidRPr="00FF430B" w:rsidRDefault="00A805E6" w:rsidP="00CB00BC">
            <w:pPr>
              <w:tabs>
                <w:tab w:val="left" w:pos="567"/>
                <w:tab w:val="left" w:pos="1134"/>
              </w:tabs>
              <w:ind w:left="360"/>
              <w:jc w:val="both"/>
              <w:outlineLvl w:val="0"/>
              <w:rPr>
                <w:b/>
                <w:bCs/>
                <w:lang w:val="ro-MD"/>
              </w:rPr>
            </w:pPr>
          </w:p>
        </w:tc>
        <w:tc>
          <w:tcPr>
            <w:tcW w:w="727" w:type="pct"/>
          </w:tcPr>
          <w:p w14:paraId="51901F91" w14:textId="77777777" w:rsidR="00A805E6" w:rsidRPr="00FF430B" w:rsidRDefault="00A805E6" w:rsidP="00CB00BC">
            <w:pPr>
              <w:tabs>
                <w:tab w:val="left" w:pos="567"/>
              </w:tabs>
              <w:jc w:val="both"/>
              <w:rPr>
                <w:b/>
                <w:bCs/>
                <w:lang w:val="ro-MD"/>
              </w:rPr>
            </w:pPr>
            <w:r w:rsidRPr="00FF430B">
              <w:rPr>
                <w:b/>
                <w:bCs/>
                <w:lang w:val="ro-MD"/>
              </w:rPr>
              <w:t>1</w:t>
            </w:r>
          </w:p>
        </w:tc>
        <w:tc>
          <w:tcPr>
            <w:tcW w:w="1000" w:type="pct"/>
          </w:tcPr>
          <w:p w14:paraId="2117E17C" w14:textId="77777777" w:rsidR="00A805E6" w:rsidRPr="00FF430B" w:rsidRDefault="00A805E6" w:rsidP="00CB00BC">
            <w:pPr>
              <w:tabs>
                <w:tab w:val="left" w:pos="567"/>
              </w:tabs>
              <w:jc w:val="both"/>
              <w:rPr>
                <w:b/>
                <w:bCs/>
                <w:lang w:val="ro-MD"/>
              </w:rPr>
            </w:pPr>
            <w:r w:rsidRPr="00FF430B">
              <w:rPr>
                <w:b/>
                <w:bCs/>
                <w:lang w:val="ro-MD"/>
              </w:rPr>
              <w:t>2</w:t>
            </w:r>
          </w:p>
        </w:tc>
        <w:tc>
          <w:tcPr>
            <w:tcW w:w="1036" w:type="pct"/>
          </w:tcPr>
          <w:p w14:paraId="2C32036D" w14:textId="77777777" w:rsidR="00A805E6" w:rsidRPr="00FF430B" w:rsidRDefault="00A805E6" w:rsidP="00CB00BC">
            <w:pPr>
              <w:tabs>
                <w:tab w:val="left" w:pos="567"/>
              </w:tabs>
              <w:jc w:val="both"/>
              <w:rPr>
                <w:b/>
                <w:bCs/>
                <w:lang w:val="ro-MD"/>
              </w:rPr>
            </w:pPr>
            <w:r w:rsidRPr="00FF430B">
              <w:rPr>
                <w:b/>
                <w:bCs/>
                <w:lang w:val="ro-MD"/>
              </w:rPr>
              <w:t>3</w:t>
            </w:r>
          </w:p>
        </w:tc>
        <w:tc>
          <w:tcPr>
            <w:tcW w:w="1056" w:type="pct"/>
          </w:tcPr>
          <w:p w14:paraId="15BA3AFA" w14:textId="77777777" w:rsidR="00A805E6" w:rsidRPr="00FF430B" w:rsidRDefault="00A805E6" w:rsidP="00CB00BC">
            <w:pPr>
              <w:tabs>
                <w:tab w:val="left" w:pos="567"/>
              </w:tabs>
              <w:jc w:val="both"/>
              <w:rPr>
                <w:b/>
                <w:bCs/>
                <w:lang w:val="ro-MD"/>
              </w:rPr>
            </w:pPr>
            <w:r w:rsidRPr="00FF430B">
              <w:rPr>
                <w:b/>
                <w:bCs/>
                <w:lang w:val="ro-MD"/>
              </w:rPr>
              <w:t>4</w:t>
            </w:r>
          </w:p>
        </w:tc>
        <w:tc>
          <w:tcPr>
            <w:tcW w:w="908" w:type="pct"/>
          </w:tcPr>
          <w:p w14:paraId="24753C26" w14:textId="77777777" w:rsidR="00A805E6" w:rsidRPr="00FF430B" w:rsidRDefault="00A805E6" w:rsidP="00CB00BC">
            <w:pPr>
              <w:tabs>
                <w:tab w:val="left" w:pos="567"/>
              </w:tabs>
              <w:jc w:val="both"/>
              <w:rPr>
                <w:b/>
                <w:bCs/>
                <w:lang w:val="ro-MD"/>
              </w:rPr>
            </w:pPr>
            <w:r w:rsidRPr="00FF430B">
              <w:rPr>
                <w:b/>
                <w:bCs/>
                <w:lang w:val="ro-MD"/>
              </w:rPr>
              <w:t>5</w:t>
            </w:r>
          </w:p>
        </w:tc>
      </w:tr>
      <w:tr w:rsidR="00A805E6" w:rsidRPr="00EC30C2" w14:paraId="405AE47F" w14:textId="77777777" w:rsidTr="00CB00BC">
        <w:trPr>
          <w:cantSplit/>
          <w:trHeight w:val="140"/>
        </w:trPr>
        <w:tc>
          <w:tcPr>
            <w:tcW w:w="273" w:type="pct"/>
          </w:tcPr>
          <w:p w14:paraId="1F8C2CC4" w14:textId="77777777" w:rsidR="00A805E6" w:rsidRPr="00FF430B" w:rsidRDefault="00A805E6" w:rsidP="00CB00BC">
            <w:pPr>
              <w:keepNext/>
              <w:keepLines/>
              <w:tabs>
                <w:tab w:val="left" w:pos="567"/>
              </w:tabs>
              <w:spacing w:before="200"/>
              <w:jc w:val="both"/>
              <w:outlineLvl w:val="2"/>
              <w:rPr>
                <w:bCs/>
                <w:lang w:val="ro-MD"/>
              </w:rPr>
            </w:pPr>
          </w:p>
        </w:tc>
        <w:tc>
          <w:tcPr>
            <w:tcW w:w="727" w:type="pct"/>
          </w:tcPr>
          <w:p w14:paraId="5F9E28AD" w14:textId="77777777" w:rsidR="00A805E6" w:rsidRPr="00FF430B" w:rsidRDefault="00A805E6" w:rsidP="00CB00BC">
            <w:pPr>
              <w:tabs>
                <w:tab w:val="left" w:pos="567"/>
              </w:tabs>
              <w:jc w:val="both"/>
              <w:rPr>
                <w:bCs/>
                <w:lang w:val="ro-MD"/>
              </w:rPr>
            </w:pPr>
            <w:r w:rsidRPr="00FF430B">
              <w:rPr>
                <w:bCs/>
                <w:lang w:val="ro-MD"/>
              </w:rPr>
              <w:t>Arhitect-șef</w:t>
            </w:r>
          </w:p>
        </w:tc>
        <w:tc>
          <w:tcPr>
            <w:tcW w:w="1000" w:type="pct"/>
          </w:tcPr>
          <w:p w14:paraId="518B6E02" w14:textId="77777777" w:rsidR="00A805E6" w:rsidRPr="00FF430B" w:rsidRDefault="00A805E6" w:rsidP="00CB00BC">
            <w:pPr>
              <w:keepNext/>
              <w:keepLines/>
              <w:tabs>
                <w:tab w:val="left" w:pos="567"/>
              </w:tabs>
              <w:spacing w:before="200"/>
              <w:jc w:val="both"/>
              <w:outlineLvl w:val="2"/>
              <w:rPr>
                <w:bCs/>
                <w:lang w:val="ro-MD"/>
              </w:rPr>
            </w:pPr>
          </w:p>
        </w:tc>
        <w:tc>
          <w:tcPr>
            <w:tcW w:w="1036" w:type="pct"/>
          </w:tcPr>
          <w:p w14:paraId="6D08118C" w14:textId="77777777" w:rsidR="00A805E6" w:rsidRPr="00FF430B" w:rsidRDefault="00A805E6" w:rsidP="00CB00BC">
            <w:pPr>
              <w:keepNext/>
              <w:keepLines/>
              <w:tabs>
                <w:tab w:val="left" w:pos="567"/>
              </w:tabs>
              <w:spacing w:before="200"/>
              <w:jc w:val="both"/>
              <w:outlineLvl w:val="2"/>
              <w:rPr>
                <w:bCs/>
                <w:lang w:val="ro-MD"/>
              </w:rPr>
            </w:pPr>
          </w:p>
        </w:tc>
        <w:tc>
          <w:tcPr>
            <w:tcW w:w="1056" w:type="pct"/>
          </w:tcPr>
          <w:p w14:paraId="69962B5B" w14:textId="77777777" w:rsidR="00A805E6" w:rsidRPr="00FF430B" w:rsidRDefault="00A805E6" w:rsidP="00CB00BC">
            <w:pPr>
              <w:keepNext/>
              <w:keepLines/>
              <w:tabs>
                <w:tab w:val="left" w:pos="567"/>
              </w:tabs>
              <w:spacing w:before="200"/>
              <w:jc w:val="both"/>
              <w:outlineLvl w:val="2"/>
              <w:rPr>
                <w:bCs/>
                <w:lang w:val="ro-MD"/>
              </w:rPr>
            </w:pPr>
          </w:p>
        </w:tc>
        <w:tc>
          <w:tcPr>
            <w:tcW w:w="908" w:type="pct"/>
          </w:tcPr>
          <w:p w14:paraId="410A39DF" w14:textId="77777777" w:rsidR="00A805E6" w:rsidRPr="00FF430B" w:rsidRDefault="00A805E6" w:rsidP="00CB00BC">
            <w:pPr>
              <w:keepNext/>
              <w:keepLines/>
              <w:tabs>
                <w:tab w:val="left" w:pos="567"/>
              </w:tabs>
              <w:spacing w:before="200"/>
              <w:jc w:val="both"/>
              <w:outlineLvl w:val="2"/>
              <w:rPr>
                <w:bCs/>
                <w:lang w:val="ro-MD"/>
              </w:rPr>
            </w:pPr>
          </w:p>
        </w:tc>
      </w:tr>
      <w:tr w:rsidR="00A805E6" w:rsidRPr="00EC30C2" w14:paraId="7E5F7F25" w14:textId="77777777" w:rsidTr="00CB00BC">
        <w:trPr>
          <w:cantSplit/>
          <w:trHeight w:val="140"/>
        </w:trPr>
        <w:tc>
          <w:tcPr>
            <w:tcW w:w="273" w:type="pct"/>
          </w:tcPr>
          <w:p w14:paraId="79FCB6B9" w14:textId="77777777" w:rsidR="00A805E6" w:rsidRPr="00FF430B" w:rsidRDefault="00A805E6" w:rsidP="00CB00BC">
            <w:pPr>
              <w:keepNext/>
              <w:keepLines/>
              <w:tabs>
                <w:tab w:val="left" w:pos="567"/>
              </w:tabs>
              <w:spacing w:before="200"/>
              <w:jc w:val="both"/>
              <w:outlineLvl w:val="2"/>
              <w:rPr>
                <w:bCs/>
                <w:lang w:val="ro-MD"/>
              </w:rPr>
            </w:pPr>
          </w:p>
        </w:tc>
        <w:tc>
          <w:tcPr>
            <w:tcW w:w="727" w:type="pct"/>
          </w:tcPr>
          <w:p w14:paraId="6EFAC832" w14:textId="77777777" w:rsidR="00A805E6" w:rsidRPr="00FF430B" w:rsidRDefault="00A805E6" w:rsidP="00CB00BC">
            <w:pPr>
              <w:tabs>
                <w:tab w:val="left" w:pos="567"/>
              </w:tabs>
              <w:jc w:val="both"/>
              <w:rPr>
                <w:bCs/>
                <w:lang w:val="ro-MD"/>
              </w:rPr>
            </w:pPr>
            <w:r w:rsidRPr="00FF430B">
              <w:rPr>
                <w:bCs/>
                <w:lang w:val="ro-MD"/>
              </w:rPr>
              <w:t>Inginer-șef</w:t>
            </w:r>
          </w:p>
        </w:tc>
        <w:tc>
          <w:tcPr>
            <w:tcW w:w="1000" w:type="pct"/>
          </w:tcPr>
          <w:p w14:paraId="25DF2312" w14:textId="77777777" w:rsidR="00A805E6" w:rsidRPr="00FF430B" w:rsidRDefault="00A805E6" w:rsidP="00CB00BC">
            <w:pPr>
              <w:keepNext/>
              <w:keepLines/>
              <w:tabs>
                <w:tab w:val="left" w:pos="567"/>
              </w:tabs>
              <w:spacing w:before="200"/>
              <w:jc w:val="both"/>
              <w:outlineLvl w:val="2"/>
              <w:rPr>
                <w:bCs/>
                <w:lang w:val="ro-MD"/>
              </w:rPr>
            </w:pPr>
          </w:p>
        </w:tc>
        <w:tc>
          <w:tcPr>
            <w:tcW w:w="1036" w:type="pct"/>
          </w:tcPr>
          <w:p w14:paraId="7C513B95" w14:textId="77777777" w:rsidR="00A805E6" w:rsidRPr="00FF430B" w:rsidRDefault="00A805E6" w:rsidP="00CB00BC">
            <w:pPr>
              <w:keepNext/>
              <w:keepLines/>
              <w:tabs>
                <w:tab w:val="left" w:pos="567"/>
              </w:tabs>
              <w:spacing w:before="200"/>
              <w:jc w:val="both"/>
              <w:outlineLvl w:val="2"/>
              <w:rPr>
                <w:bCs/>
                <w:lang w:val="ro-MD"/>
              </w:rPr>
            </w:pPr>
          </w:p>
        </w:tc>
        <w:tc>
          <w:tcPr>
            <w:tcW w:w="1056" w:type="pct"/>
          </w:tcPr>
          <w:p w14:paraId="5367BF5C" w14:textId="77777777" w:rsidR="00A805E6" w:rsidRPr="00FF430B" w:rsidRDefault="00A805E6" w:rsidP="00CB00BC">
            <w:pPr>
              <w:keepNext/>
              <w:keepLines/>
              <w:tabs>
                <w:tab w:val="left" w:pos="567"/>
              </w:tabs>
              <w:spacing w:before="200"/>
              <w:jc w:val="both"/>
              <w:outlineLvl w:val="2"/>
              <w:rPr>
                <w:bCs/>
                <w:lang w:val="ro-MD"/>
              </w:rPr>
            </w:pPr>
          </w:p>
        </w:tc>
        <w:tc>
          <w:tcPr>
            <w:tcW w:w="908" w:type="pct"/>
          </w:tcPr>
          <w:p w14:paraId="4E250C8E" w14:textId="77777777" w:rsidR="00A805E6" w:rsidRPr="00FF430B" w:rsidRDefault="00A805E6" w:rsidP="00CB00BC">
            <w:pPr>
              <w:keepNext/>
              <w:keepLines/>
              <w:tabs>
                <w:tab w:val="left" w:pos="567"/>
              </w:tabs>
              <w:spacing w:before="200"/>
              <w:jc w:val="both"/>
              <w:outlineLvl w:val="2"/>
              <w:rPr>
                <w:bCs/>
                <w:lang w:val="ro-MD"/>
              </w:rPr>
            </w:pPr>
          </w:p>
        </w:tc>
      </w:tr>
      <w:tr w:rsidR="00A805E6" w:rsidRPr="00EC30C2" w14:paraId="61C8E68F" w14:textId="77777777" w:rsidTr="00CB00BC">
        <w:trPr>
          <w:cantSplit/>
          <w:trHeight w:val="140"/>
        </w:trPr>
        <w:tc>
          <w:tcPr>
            <w:tcW w:w="273" w:type="pct"/>
          </w:tcPr>
          <w:p w14:paraId="309DAD4C" w14:textId="77777777" w:rsidR="00A805E6" w:rsidRPr="00FF430B" w:rsidRDefault="00A805E6" w:rsidP="00CB00BC">
            <w:pPr>
              <w:keepNext/>
              <w:keepLines/>
              <w:tabs>
                <w:tab w:val="left" w:pos="567"/>
              </w:tabs>
              <w:spacing w:before="200"/>
              <w:jc w:val="both"/>
              <w:outlineLvl w:val="2"/>
              <w:rPr>
                <w:bCs/>
                <w:lang w:val="ro-MD"/>
              </w:rPr>
            </w:pPr>
          </w:p>
        </w:tc>
        <w:tc>
          <w:tcPr>
            <w:tcW w:w="727" w:type="pct"/>
          </w:tcPr>
          <w:p w14:paraId="2C0E0405" w14:textId="77777777" w:rsidR="00A805E6" w:rsidRPr="00FF430B" w:rsidRDefault="00A805E6" w:rsidP="00CB00BC">
            <w:pPr>
              <w:tabs>
                <w:tab w:val="left" w:pos="567"/>
              </w:tabs>
              <w:jc w:val="both"/>
              <w:rPr>
                <w:bCs/>
                <w:lang w:val="ro-MD"/>
              </w:rPr>
            </w:pPr>
            <w:r w:rsidRPr="00FF430B">
              <w:rPr>
                <w:bCs/>
                <w:lang w:val="ro-MD"/>
              </w:rPr>
              <w:t>Diriginţi de şantier</w:t>
            </w:r>
          </w:p>
        </w:tc>
        <w:tc>
          <w:tcPr>
            <w:tcW w:w="1000" w:type="pct"/>
          </w:tcPr>
          <w:p w14:paraId="30BCEB44" w14:textId="77777777" w:rsidR="00A805E6" w:rsidRPr="00FF430B" w:rsidRDefault="00A805E6" w:rsidP="00CB00BC">
            <w:pPr>
              <w:keepNext/>
              <w:keepLines/>
              <w:tabs>
                <w:tab w:val="left" w:pos="567"/>
              </w:tabs>
              <w:spacing w:before="200"/>
              <w:jc w:val="both"/>
              <w:outlineLvl w:val="2"/>
              <w:rPr>
                <w:bCs/>
                <w:lang w:val="ro-MD"/>
              </w:rPr>
            </w:pPr>
          </w:p>
        </w:tc>
        <w:tc>
          <w:tcPr>
            <w:tcW w:w="1036" w:type="pct"/>
          </w:tcPr>
          <w:p w14:paraId="5A9A5310" w14:textId="77777777" w:rsidR="00A805E6" w:rsidRPr="00FF430B" w:rsidRDefault="00A805E6" w:rsidP="00CB00BC">
            <w:pPr>
              <w:keepNext/>
              <w:keepLines/>
              <w:tabs>
                <w:tab w:val="left" w:pos="567"/>
              </w:tabs>
              <w:spacing w:before="200"/>
              <w:jc w:val="both"/>
              <w:outlineLvl w:val="2"/>
              <w:rPr>
                <w:bCs/>
                <w:lang w:val="ro-MD"/>
              </w:rPr>
            </w:pPr>
          </w:p>
        </w:tc>
        <w:tc>
          <w:tcPr>
            <w:tcW w:w="1056" w:type="pct"/>
          </w:tcPr>
          <w:p w14:paraId="6D7171F7" w14:textId="77777777" w:rsidR="00A805E6" w:rsidRPr="00FF430B" w:rsidRDefault="00A805E6" w:rsidP="00CB00BC">
            <w:pPr>
              <w:keepNext/>
              <w:keepLines/>
              <w:tabs>
                <w:tab w:val="left" w:pos="567"/>
              </w:tabs>
              <w:spacing w:before="200"/>
              <w:jc w:val="both"/>
              <w:outlineLvl w:val="2"/>
              <w:rPr>
                <w:bCs/>
                <w:lang w:val="ro-MD"/>
              </w:rPr>
            </w:pPr>
          </w:p>
        </w:tc>
        <w:tc>
          <w:tcPr>
            <w:tcW w:w="908" w:type="pct"/>
          </w:tcPr>
          <w:p w14:paraId="342DF2D0" w14:textId="77777777" w:rsidR="00A805E6" w:rsidRPr="00FF430B" w:rsidRDefault="00A805E6" w:rsidP="00CB00BC">
            <w:pPr>
              <w:keepNext/>
              <w:keepLines/>
              <w:tabs>
                <w:tab w:val="left" w:pos="567"/>
              </w:tabs>
              <w:spacing w:before="200"/>
              <w:jc w:val="both"/>
              <w:outlineLvl w:val="2"/>
              <w:rPr>
                <w:bCs/>
                <w:lang w:val="ro-MD"/>
              </w:rPr>
            </w:pPr>
          </w:p>
        </w:tc>
      </w:tr>
      <w:tr w:rsidR="00A805E6" w:rsidRPr="00EC30C2" w14:paraId="0133BC4D" w14:textId="77777777" w:rsidTr="00CB00BC">
        <w:trPr>
          <w:cantSplit/>
          <w:trHeight w:val="140"/>
        </w:trPr>
        <w:tc>
          <w:tcPr>
            <w:tcW w:w="273" w:type="pct"/>
          </w:tcPr>
          <w:p w14:paraId="7341E359" w14:textId="77777777" w:rsidR="00A805E6" w:rsidRPr="00FF430B" w:rsidRDefault="00A805E6" w:rsidP="00CB00BC">
            <w:pPr>
              <w:keepNext/>
              <w:keepLines/>
              <w:tabs>
                <w:tab w:val="left" w:pos="567"/>
              </w:tabs>
              <w:spacing w:before="200"/>
              <w:jc w:val="both"/>
              <w:outlineLvl w:val="2"/>
              <w:rPr>
                <w:bCs/>
                <w:lang w:val="ro-MD"/>
              </w:rPr>
            </w:pPr>
          </w:p>
        </w:tc>
        <w:tc>
          <w:tcPr>
            <w:tcW w:w="727" w:type="pct"/>
          </w:tcPr>
          <w:p w14:paraId="41BBC0A6" w14:textId="77777777" w:rsidR="00A805E6" w:rsidRPr="00FF430B" w:rsidRDefault="00A805E6" w:rsidP="00CB00BC">
            <w:pPr>
              <w:tabs>
                <w:tab w:val="left" w:pos="567"/>
              </w:tabs>
              <w:jc w:val="both"/>
              <w:rPr>
                <w:bCs/>
                <w:lang w:val="ro-MD"/>
              </w:rPr>
            </w:pPr>
            <w:r w:rsidRPr="00FF430B">
              <w:rPr>
                <w:bCs/>
                <w:lang w:val="ro-MD"/>
              </w:rPr>
              <w:t>Maiştri</w:t>
            </w:r>
          </w:p>
        </w:tc>
        <w:tc>
          <w:tcPr>
            <w:tcW w:w="1000" w:type="pct"/>
          </w:tcPr>
          <w:p w14:paraId="5ADA68C2" w14:textId="77777777" w:rsidR="00A805E6" w:rsidRPr="00FF430B" w:rsidRDefault="00A805E6" w:rsidP="00CB00BC">
            <w:pPr>
              <w:keepNext/>
              <w:keepLines/>
              <w:tabs>
                <w:tab w:val="left" w:pos="567"/>
              </w:tabs>
              <w:spacing w:before="200"/>
              <w:jc w:val="both"/>
              <w:outlineLvl w:val="2"/>
              <w:rPr>
                <w:bCs/>
                <w:lang w:val="ro-MD"/>
              </w:rPr>
            </w:pPr>
          </w:p>
        </w:tc>
        <w:tc>
          <w:tcPr>
            <w:tcW w:w="1036" w:type="pct"/>
          </w:tcPr>
          <w:p w14:paraId="07F1CD1F" w14:textId="77777777" w:rsidR="00A805E6" w:rsidRPr="00FF430B" w:rsidRDefault="00A805E6" w:rsidP="00CB00BC">
            <w:pPr>
              <w:keepNext/>
              <w:keepLines/>
              <w:tabs>
                <w:tab w:val="left" w:pos="567"/>
              </w:tabs>
              <w:spacing w:before="200"/>
              <w:jc w:val="both"/>
              <w:outlineLvl w:val="2"/>
              <w:rPr>
                <w:bCs/>
                <w:lang w:val="ro-MD"/>
              </w:rPr>
            </w:pPr>
          </w:p>
        </w:tc>
        <w:tc>
          <w:tcPr>
            <w:tcW w:w="1056" w:type="pct"/>
          </w:tcPr>
          <w:p w14:paraId="6256CE4A" w14:textId="77777777" w:rsidR="00A805E6" w:rsidRPr="00FF430B" w:rsidRDefault="00A805E6" w:rsidP="00CB00BC">
            <w:pPr>
              <w:keepNext/>
              <w:keepLines/>
              <w:tabs>
                <w:tab w:val="left" w:pos="567"/>
              </w:tabs>
              <w:spacing w:before="200"/>
              <w:jc w:val="both"/>
              <w:outlineLvl w:val="2"/>
              <w:rPr>
                <w:bCs/>
                <w:lang w:val="ro-MD"/>
              </w:rPr>
            </w:pPr>
          </w:p>
        </w:tc>
        <w:tc>
          <w:tcPr>
            <w:tcW w:w="908" w:type="pct"/>
          </w:tcPr>
          <w:p w14:paraId="3734D748" w14:textId="77777777" w:rsidR="00A805E6" w:rsidRPr="00FF430B" w:rsidRDefault="00A805E6" w:rsidP="00CB00BC">
            <w:pPr>
              <w:keepNext/>
              <w:keepLines/>
              <w:tabs>
                <w:tab w:val="left" w:pos="567"/>
              </w:tabs>
              <w:spacing w:before="200"/>
              <w:jc w:val="both"/>
              <w:outlineLvl w:val="2"/>
              <w:rPr>
                <w:bCs/>
                <w:lang w:val="ro-MD"/>
              </w:rPr>
            </w:pPr>
          </w:p>
        </w:tc>
      </w:tr>
      <w:tr w:rsidR="00A805E6" w:rsidRPr="00EC30C2" w14:paraId="7DCB4397" w14:textId="77777777" w:rsidTr="00CB00BC">
        <w:trPr>
          <w:cantSplit/>
          <w:trHeight w:val="1270"/>
        </w:trPr>
        <w:tc>
          <w:tcPr>
            <w:tcW w:w="273" w:type="pct"/>
          </w:tcPr>
          <w:p w14:paraId="38CB92F7" w14:textId="77777777" w:rsidR="00A805E6" w:rsidRPr="00FF430B" w:rsidRDefault="00A805E6" w:rsidP="00CB00BC">
            <w:pPr>
              <w:keepNext/>
              <w:keepLines/>
              <w:tabs>
                <w:tab w:val="left" w:pos="567"/>
              </w:tabs>
              <w:spacing w:before="200"/>
              <w:jc w:val="both"/>
              <w:outlineLvl w:val="2"/>
              <w:rPr>
                <w:bCs/>
                <w:lang w:val="ro-MD"/>
              </w:rPr>
            </w:pPr>
          </w:p>
        </w:tc>
        <w:tc>
          <w:tcPr>
            <w:tcW w:w="727" w:type="pct"/>
          </w:tcPr>
          <w:p w14:paraId="74D1E206" w14:textId="77777777" w:rsidR="00A805E6" w:rsidRPr="00FF430B" w:rsidRDefault="00A805E6" w:rsidP="00CB00BC">
            <w:pPr>
              <w:tabs>
                <w:tab w:val="left" w:pos="567"/>
              </w:tabs>
              <w:jc w:val="both"/>
              <w:rPr>
                <w:bCs/>
                <w:lang w:val="ro-MD"/>
              </w:rPr>
            </w:pPr>
            <w:r w:rsidRPr="00FF430B">
              <w:rPr>
                <w:bCs/>
                <w:lang w:val="ro-MD"/>
              </w:rPr>
              <w:t>Specialişti</w:t>
            </w:r>
          </w:p>
          <w:p w14:paraId="32D8F2BF" w14:textId="77777777" w:rsidR="00A805E6" w:rsidRPr="00FF430B" w:rsidRDefault="00A805E6" w:rsidP="00CB00BC">
            <w:pPr>
              <w:tabs>
                <w:tab w:val="left" w:pos="567"/>
              </w:tabs>
              <w:jc w:val="both"/>
              <w:rPr>
                <w:bCs/>
                <w:lang w:val="ro-MD"/>
              </w:rPr>
            </w:pPr>
            <w:r w:rsidRPr="00FF430B">
              <w:rPr>
                <w:bCs/>
                <w:lang w:val="ro-MD"/>
              </w:rPr>
              <w:t>……………</w:t>
            </w:r>
          </w:p>
          <w:p w14:paraId="47E558E3" w14:textId="77777777" w:rsidR="00A805E6" w:rsidRPr="00FF430B" w:rsidRDefault="00A805E6" w:rsidP="00CB00BC">
            <w:pPr>
              <w:tabs>
                <w:tab w:val="left" w:pos="567"/>
              </w:tabs>
              <w:jc w:val="both"/>
              <w:rPr>
                <w:bCs/>
                <w:lang w:val="ro-MD"/>
              </w:rPr>
            </w:pPr>
            <w:r w:rsidRPr="00FF430B">
              <w:rPr>
                <w:bCs/>
                <w:lang w:val="ro-MD"/>
              </w:rPr>
              <w:t>……………</w:t>
            </w:r>
          </w:p>
          <w:p w14:paraId="448FCB97" w14:textId="77777777" w:rsidR="00A805E6" w:rsidRPr="00FF430B" w:rsidRDefault="00A805E6" w:rsidP="00CB00BC">
            <w:pPr>
              <w:tabs>
                <w:tab w:val="left" w:pos="567"/>
              </w:tabs>
              <w:jc w:val="both"/>
              <w:rPr>
                <w:bCs/>
                <w:lang w:val="ro-MD"/>
              </w:rPr>
            </w:pPr>
            <w:r w:rsidRPr="00FF430B">
              <w:rPr>
                <w:bCs/>
                <w:lang w:val="ro-MD"/>
              </w:rPr>
              <w:t>…………….</w:t>
            </w:r>
          </w:p>
        </w:tc>
        <w:tc>
          <w:tcPr>
            <w:tcW w:w="1000" w:type="pct"/>
          </w:tcPr>
          <w:p w14:paraId="5B823280" w14:textId="77777777" w:rsidR="00A805E6" w:rsidRPr="00FF430B" w:rsidRDefault="00A805E6" w:rsidP="00CB00BC">
            <w:pPr>
              <w:keepNext/>
              <w:keepLines/>
              <w:tabs>
                <w:tab w:val="left" w:pos="567"/>
              </w:tabs>
              <w:spacing w:before="200"/>
              <w:jc w:val="both"/>
              <w:outlineLvl w:val="2"/>
              <w:rPr>
                <w:bCs/>
                <w:lang w:val="ro-MD"/>
              </w:rPr>
            </w:pPr>
          </w:p>
        </w:tc>
        <w:tc>
          <w:tcPr>
            <w:tcW w:w="1036" w:type="pct"/>
          </w:tcPr>
          <w:p w14:paraId="2CD83FC1" w14:textId="77777777" w:rsidR="00A805E6" w:rsidRPr="00FF430B" w:rsidRDefault="00A805E6" w:rsidP="00CB00BC">
            <w:pPr>
              <w:keepNext/>
              <w:keepLines/>
              <w:tabs>
                <w:tab w:val="left" w:pos="567"/>
              </w:tabs>
              <w:spacing w:before="200"/>
              <w:jc w:val="both"/>
              <w:outlineLvl w:val="2"/>
              <w:rPr>
                <w:bCs/>
                <w:lang w:val="ro-MD"/>
              </w:rPr>
            </w:pPr>
          </w:p>
        </w:tc>
        <w:tc>
          <w:tcPr>
            <w:tcW w:w="1056" w:type="pct"/>
          </w:tcPr>
          <w:p w14:paraId="7F128E20" w14:textId="77777777" w:rsidR="00A805E6" w:rsidRPr="00FF430B" w:rsidRDefault="00A805E6" w:rsidP="00CB00BC">
            <w:pPr>
              <w:keepNext/>
              <w:keepLines/>
              <w:tabs>
                <w:tab w:val="left" w:pos="567"/>
              </w:tabs>
              <w:spacing w:before="200"/>
              <w:jc w:val="both"/>
              <w:outlineLvl w:val="2"/>
              <w:rPr>
                <w:bCs/>
                <w:lang w:val="ro-MD"/>
              </w:rPr>
            </w:pPr>
          </w:p>
        </w:tc>
        <w:tc>
          <w:tcPr>
            <w:tcW w:w="908" w:type="pct"/>
          </w:tcPr>
          <w:p w14:paraId="05E3589D" w14:textId="77777777" w:rsidR="00A805E6" w:rsidRPr="00FF430B" w:rsidRDefault="00A805E6" w:rsidP="00CB00BC">
            <w:pPr>
              <w:keepNext/>
              <w:keepLines/>
              <w:tabs>
                <w:tab w:val="left" w:pos="567"/>
              </w:tabs>
              <w:spacing w:before="200"/>
              <w:jc w:val="both"/>
              <w:outlineLvl w:val="2"/>
              <w:rPr>
                <w:bCs/>
                <w:lang w:val="ro-MD"/>
              </w:rPr>
            </w:pPr>
          </w:p>
        </w:tc>
      </w:tr>
    </w:tbl>
    <w:p w14:paraId="79ECFFC6" w14:textId="77777777" w:rsidR="00A805E6" w:rsidRPr="00FF430B" w:rsidRDefault="00A805E6" w:rsidP="00A805E6">
      <w:pPr>
        <w:jc w:val="both"/>
        <w:rPr>
          <w:rFonts w:eastAsia="PMingLiU"/>
          <w:lang w:val="ro-MD" w:eastAsia="zh-CN"/>
        </w:rPr>
      </w:pPr>
    </w:p>
    <w:p w14:paraId="141D3BF4"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_________________________________________</w:t>
      </w:r>
    </w:p>
    <w:p w14:paraId="4091BE35"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__________________________________________</w:t>
      </w:r>
    </w:p>
    <w:p w14:paraId="323AC46E"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138E8D40"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_________________________________</w:t>
      </w:r>
    </w:p>
    <w:p w14:paraId="5ECD8932" w14:textId="77777777" w:rsidR="00A805E6" w:rsidRPr="00FF430B" w:rsidRDefault="00A805E6" w:rsidP="00A805E6">
      <w:pPr>
        <w:spacing w:after="200" w:line="276" w:lineRule="auto"/>
        <w:rPr>
          <w:rFonts w:eastAsia="PMingLiU"/>
          <w:lang w:val="ro-MD" w:eastAsia="zh-CN"/>
        </w:rPr>
      </w:pPr>
      <w:bookmarkStart w:id="59" w:name="_Toc449692114"/>
    </w:p>
    <w:p w14:paraId="0E151ECE" w14:textId="77777777" w:rsidR="00A805E6" w:rsidRPr="00FF430B" w:rsidRDefault="00A805E6" w:rsidP="00A805E6">
      <w:pPr>
        <w:spacing w:line="276" w:lineRule="auto"/>
        <w:jc w:val="center"/>
        <w:rPr>
          <w:rFonts w:eastAsia="PMingLiU"/>
          <w:b/>
          <w:lang w:val="ro-MD" w:eastAsia="zh-CN"/>
        </w:rPr>
      </w:pPr>
    </w:p>
    <w:p w14:paraId="5B4B7DEE" w14:textId="77777777" w:rsidR="00A805E6" w:rsidRPr="00FF430B" w:rsidRDefault="00A805E6" w:rsidP="00A805E6">
      <w:pPr>
        <w:spacing w:line="276" w:lineRule="auto"/>
        <w:jc w:val="center"/>
        <w:rPr>
          <w:rFonts w:eastAsia="PMingLiU"/>
          <w:b/>
          <w:lang w:val="ro-MD" w:eastAsia="zh-CN"/>
        </w:rPr>
      </w:pPr>
    </w:p>
    <w:p w14:paraId="7A2AFD08" w14:textId="77777777" w:rsidR="00A805E6" w:rsidRPr="00FF430B" w:rsidRDefault="00A805E6" w:rsidP="00A805E6">
      <w:pPr>
        <w:spacing w:line="276" w:lineRule="auto"/>
        <w:jc w:val="center"/>
        <w:rPr>
          <w:rFonts w:eastAsia="PMingLiU"/>
          <w:b/>
          <w:lang w:val="ro-MD" w:eastAsia="zh-CN"/>
        </w:rPr>
      </w:pPr>
    </w:p>
    <w:p w14:paraId="5E3A197C" w14:textId="77777777" w:rsidR="00A805E6" w:rsidRPr="00FF430B" w:rsidRDefault="00A805E6" w:rsidP="00A805E6">
      <w:pPr>
        <w:spacing w:line="276" w:lineRule="auto"/>
        <w:jc w:val="center"/>
        <w:rPr>
          <w:rFonts w:eastAsia="PMingLiU"/>
          <w:b/>
          <w:lang w:val="ro-MD" w:eastAsia="zh-CN"/>
        </w:rPr>
      </w:pPr>
    </w:p>
    <w:p w14:paraId="75F0945E" w14:textId="77777777" w:rsidR="00A805E6" w:rsidRPr="00FF430B" w:rsidRDefault="00A805E6" w:rsidP="00A805E6">
      <w:pPr>
        <w:spacing w:line="276" w:lineRule="auto"/>
        <w:jc w:val="center"/>
        <w:rPr>
          <w:rFonts w:eastAsia="PMingLiU"/>
          <w:b/>
          <w:lang w:val="ro-MD" w:eastAsia="zh-CN"/>
        </w:rPr>
      </w:pPr>
    </w:p>
    <w:p w14:paraId="2978D0B0" w14:textId="77777777" w:rsidR="00A805E6" w:rsidRPr="00FF430B" w:rsidRDefault="00A805E6" w:rsidP="00A805E6">
      <w:pPr>
        <w:spacing w:line="276" w:lineRule="auto"/>
        <w:jc w:val="center"/>
        <w:rPr>
          <w:rFonts w:eastAsia="PMingLiU"/>
          <w:b/>
          <w:lang w:val="ro-MD" w:eastAsia="zh-CN"/>
        </w:rPr>
      </w:pPr>
    </w:p>
    <w:p w14:paraId="1AEAB134" w14:textId="77777777" w:rsidR="00A805E6" w:rsidRPr="00FF430B" w:rsidRDefault="00A805E6" w:rsidP="00A805E6">
      <w:pPr>
        <w:spacing w:line="276" w:lineRule="auto"/>
        <w:jc w:val="center"/>
        <w:rPr>
          <w:rFonts w:eastAsia="PMingLiU"/>
          <w:b/>
          <w:lang w:val="ro-MD" w:eastAsia="zh-CN"/>
        </w:rPr>
      </w:pPr>
    </w:p>
    <w:p w14:paraId="389CD362" w14:textId="77777777" w:rsidR="00A805E6" w:rsidRPr="00FF430B" w:rsidRDefault="00A805E6" w:rsidP="00A805E6">
      <w:pPr>
        <w:spacing w:line="276" w:lineRule="auto"/>
        <w:jc w:val="center"/>
        <w:rPr>
          <w:rFonts w:eastAsia="PMingLiU"/>
          <w:b/>
          <w:lang w:val="ro-MD" w:eastAsia="zh-CN"/>
        </w:rPr>
      </w:pPr>
    </w:p>
    <w:p w14:paraId="736638FB" w14:textId="77777777" w:rsidR="00A805E6" w:rsidRPr="00FF430B" w:rsidRDefault="00A805E6" w:rsidP="00A805E6">
      <w:pPr>
        <w:spacing w:line="276" w:lineRule="auto"/>
        <w:jc w:val="center"/>
        <w:rPr>
          <w:rFonts w:eastAsia="PMingLiU"/>
          <w:b/>
          <w:lang w:val="ro-MD" w:eastAsia="zh-CN"/>
        </w:rPr>
      </w:pPr>
    </w:p>
    <w:p w14:paraId="33A4E1FB" w14:textId="77777777" w:rsidR="00A805E6" w:rsidRPr="00FF430B" w:rsidRDefault="00A805E6" w:rsidP="00A805E6">
      <w:pPr>
        <w:spacing w:line="276" w:lineRule="auto"/>
        <w:jc w:val="center"/>
        <w:rPr>
          <w:rFonts w:eastAsia="PMingLiU"/>
          <w:b/>
          <w:lang w:val="ro-MD" w:eastAsia="zh-CN"/>
        </w:rPr>
      </w:pPr>
    </w:p>
    <w:p w14:paraId="577E2A22" w14:textId="77777777" w:rsidR="00A805E6" w:rsidRPr="00FF430B" w:rsidRDefault="00A805E6" w:rsidP="00A805E6">
      <w:pPr>
        <w:spacing w:line="276" w:lineRule="auto"/>
        <w:jc w:val="center"/>
        <w:rPr>
          <w:rFonts w:eastAsia="PMingLiU"/>
          <w:b/>
          <w:lang w:val="ro-MD" w:eastAsia="zh-CN"/>
        </w:rPr>
      </w:pPr>
    </w:p>
    <w:p w14:paraId="1E232CED" w14:textId="77777777" w:rsidR="00A805E6" w:rsidRPr="00FF430B" w:rsidRDefault="00A805E6" w:rsidP="00A805E6">
      <w:pPr>
        <w:spacing w:line="276" w:lineRule="auto"/>
        <w:jc w:val="center"/>
        <w:rPr>
          <w:rFonts w:eastAsia="PMingLiU"/>
          <w:b/>
          <w:lang w:val="ro-MD" w:eastAsia="zh-CN"/>
        </w:rPr>
      </w:pPr>
    </w:p>
    <w:p w14:paraId="467F3A04" w14:textId="77777777" w:rsidR="00A805E6" w:rsidRPr="00FF430B" w:rsidRDefault="00A805E6" w:rsidP="00A805E6">
      <w:pPr>
        <w:spacing w:line="276" w:lineRule="auto"/>
        <w:jc w:val="center"/>
        <w:rPr>
          <w:rFonts w:eastAsia="PMingLiU"/>
          <w:b/>
          <w:lang w:val="ro-MD" w:eastAsia="zh-CN"/>
        </w:rPr>
      </w:pPr>
    </w:p>
    <w:p w14:paraId="19E194F4" w14:textId="77777777" w:rsidR="00A805E6" w:rsidRPr="00FF430B" w:rsidRDefault="00A805E6" w:rsidP="00A805E6">
      <w:pPr>
        <w:spacing w:line="276" w:lineRule="auto"/>
        <w:jc w:val="center"/>
        <w:rPr>
          <w:rFonts w:eastAsia="PMingLiU"/>
          <w:b/>
          <w:lang w:val="ro-MD" w:eastAsia="zh-CN"/>
        </w:rPr>
      </w:pPr>
    </w:p>
    <w:p w14:paraId="19D5E898" w14:textId="77777777" w:rsidR="00A805E6" w:rsidRPr="00FF430B" w:rsidRDefault="00A805E6" w:rsidP="00A805E6">
      <w:pPr>
        <w:jc w:val="right"/>
        <w:rPr>
          <w:noProof w:val="0"/>
          <w:lang w:val="ro-MD"/>
        </w:rPr>
      </w:pPr>
    </w:p>
    <w:p w14:paraId="3E48E1CA"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D0AE2AB" w14:textId="77777777" w:rsidR="00A805E6" w:rsidRPr="00FF430B" w:rsidRDefault="00A805E6" w:rsidP="00A805E6">
      <w:pPr>
        <w:jc w:val="right"/>
        <w:rPr>
          <w:noProof w:val="0"/>
          <w:lang w:val="ro-MD"/>
        </w:rPr>
      </w:pPr>
      <w:r w:rsidRPr="00FF430B">
        <w:rPr>
          <w:noProof w:val="0"/>
          <w:lang w:val="ro-MD"/>
        </w:rPr>
        <w:t>la Documentația standard nr._____</w:t>
      </w:r>
    </w:p>
    <w:p w14:paraId="75A67D41" w14:textId="77777777" w:rsidR="00A805E6" w:rsidRPr="00FF430B" w:rsidRDefault="00A805E6" w:rsidP="00A805E6">
      <w:pPr>
        <w:jc w:val="right"/>
        <w:rPr>
          <w:noProof w:val="0"/>
          <w:lang w:val="ro-MD"/>
        </w:rPr>
      </w:pPr>
      <w:r w:rsidRPr="00FF430B">
        <w:rPr>
          <w:noProof w:val="0"/>
          <w:lang w:val="ro-MD"/>
        </w:rPr>
        <w:t>din “____” ________ 20___</w:t>
      </w:r>
    </w:p>
    <w:p w14:paraId="0F201D3A" w14:textId="77777777" w:rsidR="00A805E6" w:rsidRPr="00FF430B" w:rsidRDefault="00A805E6" w:rsidP="00A805E6">
      <w:pPr>
        <w:spacing w:line="276" w:lineRule="auto"/>
        <w:jc w:val="center"/>
        <w:rPr>
          <w:rFonts w:eastAsia="PMingLiU"/>
          <w:b/>
          <w:lang w:val="ro-MD" w:eastAsia="zh-CN"/>
        </w:rPr>
      </w:pPr>
    </w:p>
    <w:p w14:paraId="5E0E023A" w14:textId="77777777" w:rsidR="00A805E6" w:rsidRPr="00FF430B" w:rsidRDefault="00A805E6" w:rsidP="00A805E6">
      <w:pPr>
        <w:spacing w:line="276" w:lineRule="auto"/>
        <w:jc w:val="center"/>
        <w:rPr>
          <w:rFonts w:eastAsia="PMingLiU"/>
          <w:b/>
          <w:lang w:val="ro-MD" w:eastAsia="zh-CN"/>
        </w:rPr>
      </w:pPr>
    </w:p>
    <w:p w14:paraId="5A7841D6" w14:textId="77777777" w:rsidR="00A805E6" w:rsidRPr="00FF430B" w:rsidRDefault="00A805E6" w:rsidP="00A805E6">
      <w:pPr>
        <w:spacing w:line="276" w:lineRule="auto"/>
        <w:jc w:val="center"/>
        <w:rPr>
          <w:rFonts w:eastAsia="PMingLiU"/>
          <w:b/>
          <w:lang w:val="ro-MD" w:eastAsia="zh-CN"/>
        </w:rPr>
      </w:pPr>
    </w:p>
    <w:bookmarkEnd w:id="59"/>
    <w:p w14:paraId="5282959E" w14:textId="77777777" w:rsidR="00A805E6" w:rsidRPr="00FF430B" w:rsidRDefault="00A805E6" w:rsidP="00A805E6">
      <w:pPr>
        <w:spacing w:line="276" w:lineRule="auto"/>
        <w:jc w:val="center"/>
        <w:rPr>
          <w:rFonts w:eastAsia="PMingLiU"/>
          <w:b/>
          <w:noProof w:val="0"/>
          <w:lang w:val="ro-MD" w:eastAsia="zh-CN"/>
        </w:rPr>
      </w:pPr>
    </w:p>
    <w:p w14:paraId="76B2B74C" w14:textId="77777777" w:rsidR="00A805E6" w:rsidRPr="00FF430B" w:rsidRDefault="00A805E6" w:rsidP="00A805E6">
      <w:pPr>
        <w:jc w:val="center"/>
        <w:rPr>
          <w:rFonts w:eastAsia="SimSun"/>
          <w:b/>
          <w:bCs/>
          <w:iCs/>
          <w:lang w:val="ro-MD" w:eastAsia="zh-CN"/>
        </w:rPr>
      </w:pPr>
      <w:r w:rsidRPr="00FF430B">
        <w:rPr>
          <w:rFonts w:eastAsia="SimSun"/>
          <w:b/>
          <w:bCs/>
          <w:iCs/>
          <w:lang w:val="ro-MD" w:eastAsia="zh-CN"/>
        </w:rPr>
        <w:t>LISTA SUBCONTRACTANȚILOR</w:t>
      </w:r>
    </w:p>
    <w:p w14:paraId="412EC3D6" w14:textId="77777777" w:rsidR="00A805E6" w:rsidRPr="00FF430B" w:rsidRDefault="00A805E6" w:rsidP="00A805E6">
      <w:pPr>
        <w:jc w:val="center"/>
        <w:rPr>
          <w:rFonts w:eastAsia="SimSun"/>
          <w:b/>
          <w:bCs/>
          <w:iCs/>
          <w:lang w:val="ro-MD" w:eastAsia="zh-CN"/>
        </w:rPr>
      </w:pPr>
      <w:r w:rsidRPr="00FF430B">
        <w:rPr>
          <w:rFonts w:eastAsia="SimSun"/>
          <w:b/>
          <w:bCs/>
          <w:iCs/>
          <w:lang w:val="ro-MD" w:eastAsia="zh-CN"/>
        </w:rPr>
        <w:t>ŞI PARTEA/PĂRŢILE DIN CONTRACT CARE SUNT</w:t>
      </w:r>
    </w:p>
    <w:p w14:paraId="3A1BD1DE" w14:textId="77777777" w:rsidR="00A805E6" w:rsidRPr="00FF430B" w:rsidRDefault="00A805E6" w:rsidP="00A805E6">
      <w:pPr>
        <w:jc w:val="center"/>
        <w:rPr>
          <w:rFonts w:eastAsia="SimSun"/>
          <w:b/>
          <w:bCs/>
          <w:iCs/>
          <w:lang w:val="ro-MD" w:eastAsia="zh-CN"/>
        </w:rPr>
      </w:pPr>
      <w:r w:rsidRPr="00FF430B">
        <w:rPr>
          <w:rFonts w:eastAsia="SimSun"/>
          <w:b/>
          <w:bCs/>
          <w:iCs/>
          <w:lang w:val="ro-MD" w:eastAsia="zh-CN"/>
        </w:rPr>
        <w:t>ÎNDEPLINITE DE ACEŞTIA</w:t>
      </w:r>
    </w:p>
    <w:p w14:paraId="584F056B" w14:textId="77777777" w:rsidR="00A805E6" w:rsidRPr="00FF430B" w:rsidRDefault="00A805E6" w:rsidP="00A805E6">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805E6" w:rsidRPr="00EC30C2" w14:paraId="2740EAF2" w14:textId="77777777" w:rsidTr="00CB00BC">
        <w:trPr>
          <w:cantSplit/>
          <w:trHeight w:val="920"/>
        </w:trPr>
        <w:tc>
          <w:tcPr>
            <w:tcW w:w="0" w:type="auto"/>
            <w:vAlign w:val="center"/>
          </w:tcPr>
          <w:p w14:paraId="6A8FB68E" w14:textId="77777777" w:rsidR="00A805E6" w:rsidRPr="00FF430B" w:rsidRDefault="00A805E6" w:rsidP="00CB00BC">
            <w:pPr>
              <w:tabs>
                <w:tab w:val="left" w:pos="567"/>
              </w:tabs>
              <w:jc w:val="both"/>
              <w:rPr>
                <w:b/>
                <w:lang w:val="ro-MD"/>
              </w:rPr>
            </w:pPr>
            <w:r w:rsidRPr="00FF430B">
              <w:rPr>
                <w:b/>
                <w:lang w:val="ro-MD"/>
              </w:rPr>
              <w:t>Nr. d/o</w:t>
            </w:r>
          </w:p>
        </w:tc>
        <w:tc>
          <w:tcPr>
            <w:tcW w:w="3126" w:type="dxa"/>
            <w:vAlign w:val="center"/>
          </w:tcPr>
          <w:p w14:paraId="265B59E0" w14:textId="77777777" w:rsidR="00A805E6" w:rsidRPr="00FF430B" w:rsidRDefault="00A805E6" w:rsidP="00CB00BC">
            <w:pPr>
              <w:jc w:val="center"/>
              <w:rPr>
                <w:b/>
                <w:lang w:val="ro-MD"/>
              </w:rPr>
            </w:pPr>
            <w:r w:rsidRPr="00FF430B">
              <w:rPr>
                <w:b/>
                <w:lang w:val="ro-MD"/>
              </w:rPr>
              <w:t>Numele şi adresa subantreprenorilor</w:t>
            </w:r>
          </w:p>
        </w:tc>
        <w:tc>
          <w:tcPr>
            <w:tcW w:w="1984" w:type="dxa"/>
            <w:vAlign w:val="center"/>
          </w:tcPr>
          <w:p w14:paraId="1993BC9F" w14:textId="77777777" w:rsidR="00A805E6" w:rsidRPr="00FF430B" w:rsidRDefault="00A805E6" w:rsidP="00CB00BC">
            <w:pPr>
              <w:rPr>
                <w:rFonts w:eastAsia="MS Mincho"/>
                <w:b/>
                <w:lang w:val="ro-MD" w:eastAsia="zh-CN"/>
              </w:rPr>
            </w:pPr>
            <w:r w:rsidRPr="00FF430B">
              <w:rPr>
                <w:rFonts w:eastAsia="MS Mincho"/>
                <w:b/>
                <w:lang w:val="ro-MD" w:eastAsia="zh-CN"/>
              </w:rPr>
              <w:t>Activităţi din contract</w:t>
            </w:r>
          </w:p>
        </w:tc>
        <w:tc>
          <w:tcPr>
            <w:tcW w:w="1443" w:type="dxa"/>
            <w:vAlign w:val="center"/>
          </w:tcPr>
          <w:p w14:paraId="53B7D5DC" w14:textId="77777777" w:rsidR="00A805E6" w:rsidRPr="00FF430B" w:rsidRDefault="00A805E6" w:rsidP="00CB00BC">
            <w:pPr>
              <w:rPr>
                <w:rFonts w:eastAsia="MS Mincho"/>
                <w:b/>
                <w:lang w:val="ro-MD" w:eastAsia="zh-CN"/>
              </w:rPr>
            </w:pPr>
            <w:r w:rsidRPr="00FF430B">
              <w:rPr>
                <w:rFonts w:eastAsia="MS Mincho"/>
                <w:b/>
                <w:lang w:val="ro-MD" w:eastAsia="zh-CN"/>
              </w:rPr>
              <w:t>Valoarea aproximativă</w:t>
            </w:r>
          </w:p>
        </w:tc>
        <w:tc>
          <w:tcPr>
            <w:tcW w:w="0" w:type="auto"/>
            <w:vAlign w:val="center"/>
          </w:tcPr>
          <w:p w14:paraId="4E94384E" w14:textId="77777777" w:rsidR="00A805E6" w:rsidRPr="00FF430B" w:rsidRDefault="00A805E6" w:rsidP="00CB00BC">
            <w:pPr>
              <w:rPr>
                <w:rFonts w:eastAsia="MS Mincho"/>
                <w:b/>
                <w:lang w:val="ro-MD" w:eastAsia="zh-CN"/>
              </w:rPr>
            </w:pPr>
            <w:r w:rsidRPr="00FF430B">
              <w:rPr>
                <w:rFonts w:eastAsia="MS Mincho"/>
                <w:b/>
                <w:lang w:val="ro-MD" w:eastAsia="zh-CN"/>
              </w:rPr>
              <w:t>% din valoarea contractului</w:t>
            </w:r>
          </w:p>
        </w:tc>
      </w:tr>
      <w:tr w:rsidR="00A805E6" w:rsidRPr="00EC30C2" w14:paraId="76018EFD" w14:textId="77777777" w:rsidTr="00CB00BC">
        <w:trPr>
          <w:trHeight w:val="175"/>
        </w:trPr>
        <w:tc>
          <w:tcPr>
            <w:tcW w:w="0" w:type="auto"/>
          </w:tcPr>
          <w:p w14:paraId="0081FAE4" w14:textId="77777777" w:rsidR="00A805E6" w:rsidRPr="00FF430B" w:rsidRDefault="00A805E6" w:rsidP="00CB00BC">
            <w:pPr>
              <w:tabs>
                <w:tab w:val="left" w:pos="567"/>
              </w:tabs>
              <w:jc w:val="both"/>
              <w:rPr>
                <w:lang w:val="ro-MD"/>
              </w:rPr>
            </w:pPr>
            <w:r w:rsidRPr="00FF430B">
              <w:rPr>
                <w:lang w:val="ro-MD"/>
              </w:rPr>
              <w:t>1.</w:t>
            </w:r>
          </w:p>
        </w:tc>
        <w:tc>
          <w:tcPr>
            <w:tcW w:w="3126" w:type="dxa"/>
          </w:tcPr>
          <w:p w14:paraId="1582C06B" w14:textId="77777777" w:rsidR="00A805E6" w:rsidRPr="00FF430B" w:rsidRDefault="00A805E6" w:rsidP="00CB00BC">
            <w:pPr>
              <w:keepNext/>
              <w:keepLines/>
              <w:tabs>
                <w:tab w:val="left" w:pos="567"/>
              </w:tabs>
              <w:spacing w:before="200"/>
              <w:jc w:val="both"/>
              <w:outlineLvl w:val="2"/>
              <w:rPr>
                <w:lang w:val="ro-MD"/>
              </w:rPr>
            </w:pPr>
          </w:p>
        </w:tc>
        <w:tc>
          <w:tcPr>
            <w:tcW w:w="1984" w:type="dxa"/>
          </w:tcPr>
          <w:p w14:paraId="541C7634" w14:textId="77777777" w:rsidR="00A805E6" w:rsidRPr="00FF430B" w:rsidRDefault="00A805E6" w:rsidP="00CB00BC">
            <w:pPr>
              <w:keepNext/>
              <w:keepLines/>
              <w:tabs>
                <w:tab w:val="left" w:pos="567"/>
              </w:tabs>
              <w:spacing w:before="200"/>
              <w:jc w:val="both"/>
              <w:outlineLvl w:val="2"/>
              <w:rPr>
                <w:lang w:val="ro-MD"/>
              </w:rPr>
            </w:pPr>
          </w:p>
        </w:tc>
        <w:tc>
          <w:tcPr>
            <w:tcW w:w="1443" w:type="dxa"/>
          </w:tcPr>
          <w:p w14:paraId="62EF8A1C" w14:textId="77777777" w:rsidR="00A805E6" w:rsidRPr="00FF430B" w:rsidRDefault="00A805E6" w:rsidP="00CB00BC">
            <w:pPr>
              <w:keepNext/>
              <w:keepLines/>
              <w:tabs>
                <w:tab w:val="left" w:pos="567"/>
              </w:tabs>
              <w:spacing w:before="200"/>
              <w:jc w:val="both"/>
              <w:outlineLvl w:val="2"/>
              <w:rPr>
                <w:lang w:val="ro-MD"/>
              </w:rPr>
            </w:pPr>
          </w:p>
        </w:tc>
        <w:tc>
          <w:tcPr>
            <w:tcW w:w="0" w:type="auto"/>
          </w:tcPr>
          <w:p w14:paraId="1A9234D5"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4F3358A7" w14:textId="77777777" w:rsidTr="00CB00BC">
        <w:trPr>
          <w:trHeight w:val="337"/>
        </w:trPr>
        <w:tc>
          <w:tcPr>
            <w:tcW w:w="0" w:type="auto"/>
          </w:tcPr>
          <w:p w14:paraId="34D78848" w14:textId="77777777" w:rsidR="00A805E6" w:rsidRPr="00FF430B" w:rsidRDefault="00A805E6" w:rsidP="00CB00BC">
            <w:pPr>
              <w:tabs>
                <w:tab w:val="left" w:pos="567"/>
              </w:tabs>
              <w:jc w:val="both"/>
              <w:rPr>
                <w:lang w:val="ro-MD"/>
              </w:rPr>
            </w:pPr>
            <w:r w:rsidRPr="00FF430B">
              <w:rPr>
                <w:lang w:val="ro-MD"/>
              </w:rPr>
              <w:t>2.</w:t>
            </w:r>
          </w:p>
        </w:tc>
        <w:tc>
          <w:tcPr>
            <w:tcW w:w="3126" w:type="dxa"/>
          </w:tcPr>
          <w:p w14:paraId="4B93FC1C" w14:textId="77777777" w:rsidR="00A805E6" w:rsidRPr="00FF430B" w:rsidRDefault="00A805E6" w:rsidP="00CB00BC">
            <w:pPr>
              <w:keepNext/>
              <w:keepLines/>
              <w:tabs>
                <w:tab w:val="left" w:pos="567"/>
              </w:tabs>
              <w:spacing w:before="200"/>
              <w:jc w:val="both"/>
              <w:outlineLvl w:val="2"/>
              <w:rPr>
                <w:lang w:val="ro-MD"/>
              </w:rPr>
            </w:pPr>
          </w:p>
        </w:tc>
        <w:tc>
          <w:tcPr>
            <w:tcW w:w="1984" w:type="dxa"/>
          </w:tcPr>
          <w:p w14:paraId="073BA2BB" w14:textId="77777777" w:rsidR="00A805E6" w:rsidRPr="00FF430B" w:rsidRDefault="00A805E6" w:rsidP="00CB00BC">
            <w:pPr>
              <w:keepNext/>
              <w:keepLines/>
              <w:tabs>
                <w:tab w:val="left" w:pos="567"/>
              </w:tabs>
              <w:spacing w:before="200"/>
              <w:jc w:val="both"/>
              <w:outlineLvl w:val="2"/>
              <w:rPr>
                <w:lang w:val="ro-MD"/>
              </w:rPr>
            </w:pPr>
          </w:p>
        </w:tc>
        <w:tc>
          <w:tcPr>
            <w:tcW w:w="1443" w:type="dxa"/>
          </w:tcPr>
          <w:p w14:paraId="15DE8A45" w14:textId="77777777" w:rsidR="00A805E6" w:rsidRPr="00FF430B" w:rsidRDefault="00A805E6" w:rsidP="00CB00BC">
            <w:pPr>
              <w:keepNext/>
              <w:keepLines/>
              <w:tabs>
                <w:tab w:val="left" w:pos="567"/>
              </w:tabs>
              <w:spacing w:before="200"/>
              <w:jc w:val="both"/>
              <w:outlineLvl w:val="2"/>
              <w:rPr>
                <w:lang w:val="ro-MD"/>
              </w:rPr>
            </w:pPr>
          </w:p>
        </w:tc>
        <w:tc>
          <w:tcPr>
            <w:tcW w:w="0" w:type="auto"/>
          </w:tcPr>
          <w:p w14:paraId="156B4499"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58EDDE53" w14:textId="77777777" w:rsidTr="00CB00BC">
        <w:trPr>
          <w:trHeight w:val="181"/>
        </w:trPr>
        <w:tc>
          <w:tcPr>
            <w:tcW w:w="0" w:type="auto"/>
          </w:tcPr>
          <w:p w14:paraId="7FDCEBE9" w14:textId="77777777" w:rsidR="00A805E6" w:rsidRPr="00FF430B" w:rsidRDefault="00A805E6" w:rsidP="00CB00BC">
            <w:pPr>
              <w:tabs>
                <w:tab w:val="left" w:pos="567"/>
              </w:tabs>
              <w:jc w:val="both"/>
              <w:rPr>
                <w:lang w:val="ro-MD"/>
              </w:rPr>
            </w:pPr>
            <w:r w:rsidRPr="00FF430B">
              <w:rPr>
                <w:lang w:val="ro-MD"/>
              </w:rPr>
              <w:t>3.</w:t>
            </w:r>
          </w:p>
        </w:tc>
        <w:tc>
          <w:tcPr>
            <w:tcW w:w="3126" w:type="dxa"/>
          </w:tcPr>
          <w:p w14:paraId="59534367" w14:textId="77777777" w:rsidR="00A805E6" w:rsidRPr="00FF430B" w:rsidRDefault="00A805E6" w:rsidP="00CB00BC">
            <w:pPr>
              <w:keepNext/>
              <w:keepLines/>
              <w:tabs>
                <w:tab w:val="left" w:pos="567"/>
              </w:tabs>
              <w:spacing w:before="200"/>
              <w:jc w:val="both"/>
              <w:outlineLvl w:val="2"/>
              <w:rPr>
                <w:lang w:val="ro-MD"/>
              </w:rPr>
            </w:pPr>
          </w:p>
        </w:tc>
        <w:tc>
          <w:tcPr>
            <w:tcW w:w="1984" w:type="dxa"/>
          </w:tcPr>
          <w:p w14:paraId="6A4DA6B3" w14:textId="77777777" w:rsidR="00A805E6" w:rsidRPr="00FF430B" w:rsidRDefault="00A805E6" w:rsidP="00CB00BC">
            <w:pPr>
              <w:keepNext/>
              <w:keepLines/>
              <w:tabs>
                <w:tab w:val="left" w:pos="567"/>
              </w:tabs>
              <w:spacing w:before="200"/>
              <w:jc w:val="both"/>
              <w:outlineLvl w:val="2"/>
              <w:rPr>
                <w:lang w:val="ro-MD"/>
              </w:rPr>
            </w:pPr>
          </w:p>
        </w:tc>
        <w:tc>
          <w:tcPr>
            <w:tcW w:w="1443" w:type="dxa"/>
          </w:tcPr>
          <w:p w14:paraId="40010A87" w14:textId="77777777" w:rsidR="00A805E6" w:rsidRPr="00FF430B" w:rsidRDefault="00A805E6" w:rsidP="00CB00BC">
            <w:pPr>
              <w:keepNext/>
              <w:keepLines/>
              <w:tabs>
                <w:tab w:val="left" w:pos="567"/>
              </w:tabs>
              <w:spacing w:before="200"/>
              <w:jc w:val="both"/>
              <w:outlineLvl w:val="2"/>
              <w:rPr>
                <w:lang w:val="ro-MD"/>
              </w:rPr>
            </w:pPr>
          </w:p>
        </w:tc>
        <w:tc>
          <w:tcPr>
            <w:tcW w:w="0" w:type="auto"/>
          </w:tcPr>
          <w:p w14:paraId="02FDAD4C"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723BBC11" w14:textId="77777777" w:rsidTr="00CB00BC">
        <w:trPr>
          <w:trHeight w:val="181"/>
        </w:trPr>
        <w:tc>
          <w:tcPr>
            <w:tcW w:w="0" w:type="auto"/>
          </w:tcPr>
          <w:p w14:paraId="38770C51" w14:textId="77777777" w:rsidR="00A805E6" w:rsidRPr="00FF430B" w:rsidRDefault="00A805E6" w:rsidP="00CB00BC">
            <w:pPr>
              <w:tabs>
                <w:tab w:val="left" w:pos="567"/>
              </w:tabs>
              <w:jc w:val="both"/>
              <w:rPr>
                <w:lang w:val="ro-MD"/>
              </w:rPr>
            </w:pPr>
            <w:r w:rsidRPr="00FF430B">
              <w:rPr>
                <w:lang w:val="ro-MD"/>
              </w:rPr>
              <w:t>4.</w:t>
            </w:r>
          </w:p>
        </w:tc>
        <w:tc>
          <w:tcPr>
            <w:tcW w:w="3126" w:type="dxa"/>
          </w:tcPr>
          <w:p w14:paraId="4A205B10" w14:textId="77777777" w:rsidR="00A805E6" w:rsidRPr="00FF430B" w:rsidRDefault="00A805E6" w:rsidP="00CB00BC">
            <w:pPr>
              <w:keepNext/>
              <w:keepLines/>
              <w:tabs>
                <w:tab w:val="left" w:pos="567"/>
              </w:tabs>
              <w:spacing w:before="200"/>
              <w:jc w:val="both"/>
              <w:outlineLvl w:val="2"/>
              <w:rPr>
                <w:lang w:val="ro-MD"/>
              </w:rPr>
            </w:pPr>
          </w:p>
        </w:tc>
        <w:tc>
          <w:tcPr>
            <w:tcW w:w="1984" w:type="dxa"/>
          </w:tcPr>
          <w:p w14:paraId="56525445" w14:textId="77777777" w:rsidR="00A805E6" w:rsidRPr="00FF430B" w:rsidRDefault="00A805E6" w:rsidP="00CB00BC">
            <w:pPr>
              <w:keepNext/>
              <w:keepLines/>
              <w:tabs>
                <w:tab w:val="left" w:pos="567"/>
              </w:tabs>
              <w:spacing w:before="200"/>
              <w:jc w:val="both"/>
              <w:outlineLvl w:val="2"/>
              <w:rPr>
                <w:lang w:val="ro-MD"/>
              </w:rPr>
            </w:pPr>
          </w:p>
        </w:tc>
        <w:tc>
          <w:tcPr>
            <w:tcW w:w="1443" w:type="dxa"/>
          </w:tcPr>
          <w:p w14:paraId="2F77C4A4" w14:textId="77777777" w:rsidR="00A805E6" w:rsidRPr="00FF430B" w:rsidRDefault="00A805E6" w:rsidP="00CB00BC">
            <w:pPr>
              <w:keepNext/>
              <w:keepLines/>
              <w:tabs>
                <w:tab w:val="left" w:pos="567"/>
              </w:tabs>
              <w:spacing w:before="200"/>
              <w:jc w:val="both"/>
              <w:outlineLvl w:val="2"/>
              <w:rPr>
                <w:lang w:val="ro-MD"/>
              </w:rPr>
            </w:pPr>
          </w:p>
        </w:tc>
        <w:tc>
          <w:tcPr>
            <w:tcW w:w="0" w:type="auto"/>
          </w:tcPr>
          <w:p w14:paraId="20BF9ECC" w14:textId="77777777" w:rsidR="00A805E6" w:rsidRPr="00FF430B" w:rsidRDefault="00A805E6" w:rsidP="00CB00BC">
            <w:pPr>
              <w:keepNext/>
              <w:keepLines/>
              <w:tabs>
                <w:tab w:val="left" w:pos="567"/>
              </w:tabs>
              <w:spacing w:before="200"/>
              <w:jc w:val="both"/>
              <w:outlineLvl w:val="2"/>
              <w:rPr>
                <w:lang w:val="ro-MD"/>
              </w:rPr>
            </w:pPr>
          </w:p>
        </w:tc>
      </w:tr>
      <w:tr w:rsidR="00A805E6" w:rsidRPr="00EC30C2" w14:paraId="52678A8E" w14:textId="77777777" w:rsidTr="00CB00BC">
        <w:trPr>
          <w:trHeight w:val="181"/>
        </w:trPr>
        <w:tc>
          <w:tcPr>
            <w:tcW w:w="0" w:type="auto"/>
          </w:tcPr>
          <w:p w14:paraId="78AACEB6" w14:textId="77777777" w:rsidR="00A805E6" w:rsidRPr="00FF430B" w:rsidRDefault="00A805E6" w:rsidP="00CB00BC">
            <w:pPr>
              <w:keepNext/>
              <w:keepLines/>
              <w:tabs>
                <w:tab w:val="left" w:pos="567"/>
              </w:tabs>
              <w:spacing w:before="200"/>
              <w:jc w:val="both"/>
              <w:outlineLvl w:val="2"/>
              <w:rPr>
                <w:lang w:val="ro-MD"/>
              </w:rPr>
            </w:pPr>
          </w:p>
        </w:tc>
        <w:tc>
          <w:tcPr>
            <w:tcW w:w="3126" w:type="dxa"/>
          </w:tcPr>
          <w:p w14:paraId="4BC903BE" w14:textId="77777777" w:rsidR="00A805E6" w:rsidRPr="00FF430B" w:rsidRDefault="00A805E6" w:rsidP="00CB00BC">
            <w:pPr>
              <w:keepNext/>
              <w:keepLines/>
              <w:tabs>
                <w:tab w:val="left" w:pos="567"/>
              </w:tabs>
              <w:spacing w:before="200"/>
              <w:jc w:val="both"/>
              <w:outlineLvl w:val="2"/>
              <w:rPr>
                <w:lang w:val="ro-MD"/>
              </w:rPr>
            </w:pPr>
          </w:p>
        </w:tc>
        <w:tc>
          <w:tcPr>
            <w:tcW w:w="1984" w:type="dxa"/>
          </w:tcPr>
          <w:p w14:paraId="79A171F4" w14:textId="77777777" w:rsidR="00A805E6" w:rsidRPr="00FF430B" w:rsidRDefault="00A805E6" w:rsidP="00CB00BC">
            <w:pPr>
              <w:keepNext/>
              <w:keepLines/>
              <w:tabs>
                <w:tab w:val="left" w:pos="567"/>
              </w:tabs>
              <w:spacing w:before="200"/>
              <w:jc w:val="both"/>
              <w:outlineLvl w:val="2"/>
              <w:rPr>
                <w:lang w:val="ro-MD"/>
              </w:rPr>
            </w:pPr>
          </w:p>
        </w:tc>
        <w:tc>
          <w:tcPr>
            <w:tcW w:w="1443" w:type="dxa"/>
          </w:tcPr>
          <w:p w14:paraId="419D86FD" w14:textId="77777777" w:rsidR="00A805E6" w:rsidRPr="00FF430B" w:rsidRDefault="00A805E6" w:rsidP="00CB00BC">
            <w:pPr>
              <w:keepNext/>
              <w:keepLines/>
              <w:tabs>
                <w:tab w:val="left" w:pos="567"/>
              </w:tabs>
              <w:spacing w:before="200"/>
              <w:jc w:val="both"/>
              <w:outlineLvl w:val="2"/>
              <w:rPr>
                <w:lang w:val="ro-MD"/>
              </w:rPr>
            </w:pPr>
          </w:p>
        </w:tc>
        <w:tc>
          <w:tcPr>
            <w:tcW w:w="0" w:type="auto"/>
          </w:tcPr>
          <w:p w14:paraId="535080BC" w14:textId="77777777" w:rsidR="00A805E6" w:rsidRPr="00FF430B" w:rsidRDefault="00A805E6" w:rsidP="00CB00BC">
            <w:pPr>
              <w:keepNext/>
              <w:keepLines/>
              <w:tabs>
                <w:tab w:val="left" w:pos="567"/>
              </w:tabs>
              <w:spacing w:before="200"/>
              <w:jc w:val="both"/>
              <w:outlineLvl w:val="2"/>
              <w:rPr>
                <w:lang w:val="ro-MD"/>
              </w:rPr>
            </w:pPr>
          </w:p>
        </w:tc>
      </w:tr>
    </w:tbl>
    <w:p w14:paraId="693B56C1" w14:textId="77777777" w:rsidR="00A805E6" w:rsidRPr="00FF430B" w:rsidRDefault="00A805E6" w:rsidP="00A805E6">
      <w:pPr>
        <w:jc w:val="both"/>
        <w:rPr>
          <w:rFonts w:eastAsia="PMingLiU"/>
          <w:lang w:val="ro-MD" w:eastAsia="zh-CN"/>
        </w:rPr>
      </w:pPr>
    </w:p>
    <w:p w14:paraId="247C1CE8" w14:textId="77777777" w:rsidR="00A805E6" w:rsidRPr="00FF430B" w:rsidRDefault="00A805E6" w:rsidP="00A805E6">
      <w:pPr>
        <w:jc w:val="both"/>
        <w:rPr>
          <w:rFonts w:eastAsia="PMingLiU"/>
          <w:lang w:val="ro-MD" w:eastAsia="zh-CN"/>
        </w:rPr>
      </w:pPr>
      <w:r w:rsidRPr="00FF430B">
        <w:rPr>
          <w:rFonts w:eastAsia="PMingLiU"/>
          <w:lang w:val="ro-MD" w:eastAsia="zh-CN"/>
        </w:rPr>
        <w:t>Semnat: ______________________________________</w:t>
      </w:r>
    </w:p>
    <w:p w14:paraId="486DAE3F"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w:t>
      </w:r>
    </w:p>
    <w:p w14:paraId="32C2890B"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w:t>
      </w:r>
    </w:p>
    <w:p w14:paraId="6C1042E2"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______________________________</w:t>
      </w:r>
    </w:p>
    <w:p w14:paraId="46E2DAC7" w14:textId="77777777" w:rsidR="00A805E6" w:rsidRPr="00FF430B" w:rsidRDefault="00A805E6" w:rsidP="00A805E6">
      <w:pPr>
        <w:rPr>
          <w:rFonts w:eastAsia="PMingLiU"/>
          <w:lang w:val="ro-MD" w:eastAsia="zh-CN"/>
        </w:rPr>
      </w:pPr>
    </w:p>
    <w:p w14:paraId="07EFD5BE" w14:textId="77777777" w:rsidR="00A805E6" w:rsidRPr="00FF430B" w:rsidRDefault="00A805E6" w:rsidP="00A805E6">
      <w:pPr>
        <w:spacing w:after="200" w:line="276" w:lineRule="auto"/>
        <w:jc w:val="center"/>
        <w:rPr>
          <w:rFonts w:eastAsia="PMingLiU"/>
          <w:lang w:val="ro-MD" w:eastAsia="zh-CN"/>
        </w:rPr>
      </w:pPr>
      <w:bookmarkStart w:id="60" w:name="_Toc449692115"/>
    </w:p>
    <w:p w14:paraId="16E79E83" w14:textId="77777777" w:rsidR="00A805E6" w:rsidRPr="00FF430B" w:rsidRDefault="00A805E6" w:rsidP="00A805E6">
      <w:pPr>
        <w:spacing w:after="200" w:line="276" w:lineRule="auto"/>
        <w:jc w:val="center"/>
        <w:rPr>
          <w:rFonts w:eastAsia="PMingLiU"/>
          <w:b/>
          <w:lang w:val="ro-MD" w:eastAsia="zh-CN"/>
        </w:rPr>
      </w:pPr>
    </w:p>
    <w:p w14:paraId="4EB8BBD0" w14:textId="77777777" w:rsidR="00A805E6" w:rsidRPr="00FF430B" w:rsidRDefault="00A805E6" w:rsidP="00A805E6">
      <w:pPr>
        <w:spacing w:after="200" w:line="276" w:lineRule="auto"/>
        <w:jc w:val="center"/>
        <w:rPr>
          <w:rFonts w:eastAsia="PMingLiU"/>
          <w:b/>
          <w:lang w:val="ro-MD" w:eastAsia="zh-CN"/>
        </w:rPr>
      </w:pPr>
    </w:p>
    <w:p w14:paraId="200A0B8E" w14:textId="77777777" w:rsidR="00A805E6" w:rsidRPr="00FF430B" w:rsidRDefault="00A805E6" w:rsidP="00A805E6">
      <w:pPr>
        <w:spacing w:after="200" w:line="276" w:lineRule="auto"/>
        <w:jc w:val="center"/>
        <w:rPr>
          <w:rFonts w:eastAsia="PMingLiU"/>
          <w:b/>
          <w:lang w:val="ro-MD" w:eastAsia="zh-CN"/>
        </w:rPr>
      </w:pPr>
    </w:p>
    <w:p w14:paraId="3C6A1D21" w14:textId="77777777" w:rsidR="00A805E6" w:rsidRPr="00FF430B" w:rsidRDefault="00A805E6" w:rsidP="00A805E6">
      <w:pPr>
        <w:spacing w:after="200" w:line="276" w:lineRule="auto"/>
        <w:jc w:val="center"/>
        <w:rPr>
          <w:rFonts w:eastAsia="PMingLiU"/>
          <w:b/>
          <w:lang w:val="ro-MD" w:eastAsia="zh-CN"/>
        </w:rPr>
      </w:pPr>
    </w:p>
    <w:p w14:paraId="4DEC4CF6" w14:textId="77777777" w:rsidR="00A805E6" w:rsidRPr="00FF430B" w:rsidRDefault="00A805E6" w:rsidP="00A805E6">
      <w:pPr>
        <w:spacing w:after="200" w:line="276" w:lineRule="auto"/>
        <w:jc w:val="center"/>
        <w:rPr>
          <w:rFonts w:eastAsia="PMingLiU"/>
          <w:b/>
          <w:lang w:val="ro-MD" w:eastAsia="zh-CN"/>
        </w:rPr>
      </w:pPr>
    </w:p>
    <w:p w14:paraId="7D514843" w14:textId="77777777" w:rsidR="00A805E6" w:rsidRPr="00FF430B" w:rsidRDefault="00A805E6" w:rsidP="00A805E6">
      <w:pPr>
        <w:spacing w:after="200" w:line="276" w:lineRule="auto"/>
        <w:jc w:val="center"/>
        <w:rPr>
          <w:rFonts w:eastAsia="PMingLiU"/>
          <w:b/>
          <w:lang w:val="ro-MD" w:eastAsia="zh-CN"/>
        </w:rPr>
      </w:pPr>
    </w:p>
    <w:p w14:paraId="324E3CCF" w14:textId="77777777" w:rsidR="00A805E6" w:rsidRPr="00FF430B" w:rsidRDefault="00A805E6" w:rsidP="00A805E6">
      <w:pPr>
        <w:spacing w:after="200" w:line="276" w:lineRule="auto"/>
        <w:jc w:val="center"/>
        <w:rPr>
          <w:rFonts w:eastAsia="PMingLiU"/>
          <w:b/>
          <w:lang w:val="ro-MD" w:eastAsia="zh-CN"/>
        </w:rPr>
      </w:pPr>
    </w:p>
    <w:p w14:paraId="7E7F9E72" w14:textId="77777777" w:rsidR="00A805E6" w:rsidRPr="00FF430B" w:rsidRDefault="00A805E6" w:rsidP="00A805E6">
      <w:pPr>
        <w:spacing w:after="200" w:line="276" w:lineRule="auto"/>
        <w:jc w:val="center"/>
        <w:rPr>
          <w:rFonts w:eastAsia="PMingLiU"/>
          <w:b/>
          <w:lang w:val="ro-MD" w:eastAsia="zh-CN"/>
        </w:rPr>
      </w:pPr>
    </w:p>
    <w:p w14:paraId="00EE8609" w14:textId="77777777" w:rsidR="00A805E6" w:rsidRPr="00FF430B" w:rsidRDefault="00A805E6" w:rsidP="00A805E6">
      <w:pPr>
        <w:spacing w:after="200" w:line="276" w:lineRule="auto"/>
        <w:jc w:val="center"/>
        <w:rPr>
          <w:rFonts w:eastAsia="PMingLiU"/>
          <w:b/>
          <w:lang w:val="ro-MD" w:eastAsia="zh-CN"/>
        </w:rPr>
      </w:pPr>
    </w:p>
    <w:p w14:paraId="5998BC3E" w14:textId="77777777" w:rsidR="00A805E6" w:rsidRPr="00FF430B" w:rsidRDefault="00A805E6" w:rsidP="00A805E6">
      <w:pPr>
        <w:spacing w:after="200" w:line="276" w:lineRule="auto"/>
        <w:jc w:val="center"/>
        <w:rPr>
          <w:rFonts w:eastAsia="PMingLiU"/>
          <w:b/>
          <w:lang w:val="ro-MD" w:eastAsia="zh-CN"/>
        </w:rPr>
      </w:pPr>
    </w:p>
    <w:p w14:paraId="537A8079" w14:textId="77777777" w:rsidR="00A805E6" w:rsidRPr="00FF430B" w:rsidRDefault="00A805E6" w:rsidP="00A805E6">
      <w:pPr>
        <w:spacing w:after="200" w:line="276" w:lineRule="auto"/>
        <w:jc w:val="center"/>
        <w:rPr>
          <w:rFonts w:eastAsia="PMingLiU"/>
          <w:b/>
          <w:lang w:val="ro-MD" w:eastAsia="zh-CN"/>
        </w:rPr>
      </w:pPr>
    </w:p>
    <w:p w14:paraId="452DBA48" w14:textId="75BB23B2" w:rsidR="00A805E6" w:rsidRPr="00FF430B" w:rsidRDefault="006D3746" w:rsidP="00A805E6">
      <w:pPr>
        <w:jc w:val="right"/>
        <w:rPr>
          <w:noProof w:val="0"/>
          <w:sz w:val="22"/>
          <w:szCs w:val="22"/>
          <w:lang w:val="ro-MD"/>
        </w:rPr>
      </w:pPr>
      <w:r>
        <w:rPr>
          <w:noProof w:val="0"/>
          <w:lang w:val="ro-MD"/>
        </w:rPr>
        <w:t>A</w:t>
      </w:r>
      <w:r w:rsidR="00A805E6" w:rsidRPr="00FF430B">
        <w:rPr>
          <w:noProof w:val="0"/>
          <w:lang w:val="ro-MD"/>
        </w:rPr>
        <w:t>nexa nr.</w:t>
      </w:r>
      <w:r w:rsidR="00A805E6">
        <w:rPr>
          <w:noProof w:val="0"/>
          <w:lang w:val="ro-MD"/>
        </w:rPr>
        <w:t xml:space="preserve"> </w:t>
      </w:r>
      <w:r w:rsidR="00A805E6" w:rsidRPr="00FF430B">
        <w:rPr>
          <w:noProof w:val="0"/>
          <w:lang w:val="ro-MD"/>
        </w:rPr>
        <w:t>17</w:t>
      </w:r>
    </w:p>
    <w:p w14:paraId="065044FC" w14:textId="77777777" w:rsidR="00A805E6" w:rsidRPr="00FF430B" w:rsidRDefault="00A805E6" w:rsidP="00A805E6">
      <w:pPr>
        <w:jc w:val="right"/>
        <w:rPr>
          <w:noProof w:val="0"/>
          <w:lang w:val="ro-MD"/>
        </w:rPr>
      </w:pPr>
      <w:r w:rsidRPr="00FF430B">
        <w:rPr>
          <w:noProof w:val="0"/>
          <w:lang w:val="ro-MD"/>
        </w:rPr>
        <w:t>la Documentația standard nr._____</w:t>
      </w:r>
    </w:p>
    <w:p w14:paraId="50732F71" w14:textId="77777777" w:rsidR="00A805E6" w:rsidRPr="00FF430B" w:rsidRDefault="00A805E6" w:rsidP="00A805E6">
      <w:pPr>
        <w:jc w:val="right"/>
        <w:rPr>
          <w:noProof w:val="0"/>
          <w:lang w:val="ro-MD"/>
        </w:rPr>
      </w:pPr>
      <w:r w:rsidRPr="00FF430B">
        <w:rPr>
          <w:noProof w:val="0"/>
          <w:lang w:val="ro-MD"/>
        </w:rPr>
        <w:t>din “____” ________ 20___</w:t>
      </w:r>
    </w:p>
    <w:p w14:paraId="6DEFEF38" w14:textId="77777777" w:rsidR="00A805E6" w:rsidRPr="00FF430B" w:rsidRDefault="00A805E6" w:rsidP="00A805E6">
      <w:pPr>
        <w:spacing w:after="200" w:line="276" w:lineRule="auto"/>
        <w:jc w:val="center"/>
        <w:rPr>
          <w:rFonts w:eastAsia="PMingLiU"/>
          <w:b/>
          <w:lang w:val="ro-MD" w:eastAsia="zh-CN"/>
        </w:rPr>
      </w:pPr>
    </w:p>
    <w:p w14:paraId="28B92A23" w14:textId="77777777" w:rsidR="00A805E6" w:rsidRPr="00FF430B" w:rsidRDefault="00A805E6" w:rsidP="00A805E6">
      <w:pPr>
        <w:spacing w:after="200" w:line="276" w:lineRule="auto"/>
        <w:jc w:val="center"/>
        <w:rPr>
          <w:rFonts w:eastAsia="PMingLiU"/>
          <w:b/>
          <w:lang w:val="ro-MD" w:eastAsia="zh-CN"/>
        </w:rPr>
      </w:pPr>
    </w:p>
    <w:bookmarkEnd w:id="60"/>
    <w:p w14:paraId="62923EAE" w14:textId="77777777" w:rsidR="00A805E6" w:rsidRPr="00FF430B" w:rsidRDefault="00A805E6" w:rsidP="00A805E6">
      <w:pPr>
        <w:pStyle w:val="af"/>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F7B7B5F" w14:textId="77777777" w:rsidR="00A805E6" w:rsidRPr="00FF430B" w:rsidRDefault="00A805E6" w:rsidP="00A805E6">
      <w:pPr>
        <w:pStyle w:val="af"/>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5F389D0A" w14:textId="77777777" w:rsidR="00A805E6" w:rsidRPr="00FF430B" w:rsidRDefault="00A805E6" w:rsidP="00A805E6">
      <w:pPr>
        <w:tabs>
          <w:tab w:val="left" w:pos="567"/>
        </w:tabs>
        <w:jc w:val="both"/>
        <w:rPr>
          <w:lang w:val="ro-MD"/>
        </w:rPr>
      </w:pPr>
      <w:r w:rsidRPr="00FF430B">
        <w:rPr>
          <w:lang w:val="ro-MD"/>
        </w:rPr>
        <w:t>____________________________________________________________________________</w:t>
      </w:r>
    </w:p>
    <w:p w14:paraId="19ED64F2" w14:textId="77777777" w:rsidR="00A805E6" w:rsidRPr="00FF430B" w:rsidRDefault="00A805E6" w:rsidP="00A805E6">
      <w:pPr>
        <w:tabs>
          <w:tab w:val="left" w:pos="567"/>
        </w:tabs>
        <w:jc w:val="center"/>
        <w:rPr>
          <w:b/>
          <w:lang w:val="ro-MD"/>
        </w:rPr>
      </w:pPr>
      <w:r w:rsidRPr="00FF430B">
        <w:rPr>
          <w:b/>
          <w:lang w:val="ro-MD"/>
        </w:rPr>
        <w:t>(denumirea)</w:t>
      </w:r>
    </w:p>
    <w:p w14:paraId="4346695C" w14:textId="77777777" w:rsidR="00A805E6" w:rsidRPr="00FF430B" w:rsidRDefault="00A805E6" w:rsidP="00A805E6">
      <w:pPr>
        <w:tabs>
          <w:tab w:val="left" w:pos="567"/>
        </w:tabs>
        <w:jc w:val="both"/>
        <w:rPr>
          <w:u w:val="single"/>
          <w:lang w:val="ro-MD"/>
        </w:rPr>
      </w:pPr>
      <w:r w:rsidRPr="00FF430B">
        <w:rPr>
          <w:b/>
          <w:lang w:val="ro-MD"/>
        </w:rPr>
        <w:t>1.Părţi contractante</w:t>
      </w:r>
      <w:r w:rsidRPr="00FF430B">
        <w:rPr>
          <w:lang w:val="ro-MD"/>
        </w:rPr>
        <w:t xml:space="preserve"> ( agenţi economici)</w:t>
      </w:r>
    </w:p>
    <w:p w14:paraId="7F44D944" w14:textId="77777777" w:rsidR="00A805E6" w:rsidRPr="00FF430B" w:rsidRDefault="00A805E6" w:rsidP="00A805E6">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F5006A8" w14:textId="77777777" w:rsidR="00A805E6" w:rsidRPr="00FF430B" w:rsidRDefault="00A805E6" w:rsidP="00A805E6">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C1C25BD" w14:textId="77777777" w:rsidR="00A805E6" w:rsidRPr="00FF430B" w:rsidRDefault="00A805E6" w:rsidP="00A805E6">
      <w:pPr>
        <w:numPr>
          <w:ilvl w:val="0"/>
          <w:numId w:val="3"/>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2EE07ACF" w14:textId="77777777" w:rsidR="00A805E6" w:rsidRPr="00FF430B" w:rsidRDefault="00A805E6" w:rsidP="00A805E6">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4D4250C" w14:textId="77777777" w:rsidR="00A805E6" w:rsidRPr="00FF430B" w:rsidRDefault="00A805E6" w:rsidP="00A805E6">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99E3300" w14:textId="77777777" w:rsidR="00A805E6" w:rsidRPr="00FF430B" w:rsidRDefault="00A805E6" w:rsidP="00A805E6">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1517415F" w14:textId="77777777" w:rsidR="00A805E6" w:rsidRPr="00FF430B" w:rsidRDefault="00A805E6" w:rsidP="00A805E6">
      <w:pPr>
        <w:pStyle w:val="a7"/>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33A018" w14:textId="77777777" w:rsidR="00A805E6" w:rsidRPr="00FF430B" w:rsidRDefault="00A805E6" w:rsidP="00A805E6">
      <w:pPr>
        <w:tabs>
          <w:tab w:val="left" w:pos="567"/>
        </w:tabs>
        <w:jc w:val="both"/>
        <w:rPr>
          <w:lang w:val="ro-MD"/>
        </w:rPr>
      </w:pPr>
      <w:r w:rsidRPr="00FF430B">
        <w:rPr>
          <w:b/>
          <w:lang w:val="ro-MD"/>
        </w:rPr>
        <w:t>3. Informaţii privind modul de asociere:</w:t>
      </w:r>
    </w:p>
    <w:p w14:paraId="2F91969B" w14:textId="77777777" w:rsidR="00A805E6" w:rsidRPr="00FF430B" w:rsidRDefault="00A805E6" w:rsidP="00A805E6">
      <w:pPr>
        <w:pStyle w:val="af"/>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7F4B82A2" w14:textId="77777777" w:rsidR="00A805E6" w:rsidRPr="00FF430B" w:rsidRDefault="00A805E6" w:rsidP="00A805E6">
      <w:pPr>
        <w:tabs>
          <w:tab w:val="left" w:pos="567"/>
        </w:tabs>
        <w:jc w:val="both"/>
        <w:rPr>
          <w:lang w:val="ro-MD"/>
        </w:rPr>
      </w:pPr>
      <w:r w:rsidRPr="00FF430B">
        <w:rPr>
          <w:lang w:val="ro-MD"/>
        </w:rPr>
        <w:t>b) Locul şi data înregistrării asociaţiei______________________________________________</w:t>
      </w:r>
    </w:p>
    <w:p w14:paraId="0EDF8840" w14:textId="77777777" w:rsidR="00A805E6" w:rsidRPr="00FF430B" w:rsidRDefault="00A805E6" w:rsidP="00A805E6">
      <w:pPr>
        <w:pStyle w:val="ac"/>
        <w:tabs>
          <w:tab w:val="left" w:pos="567"/>
        </w:tabs>
        <w:jc w:val="both"/>
        <w:rPr>
          <w:lang w:val="ro-MD"/>
        </w:rPr>
      </w:pPr>
      <w:r w:rsidRPr="00FF430B">
        <w:rPr>
          <w:lang w:val="ro-MD"/>
        </w:rPr>
        <w:t>c) Activităţi economice ce se vor realiza în comun ____________________________________</w:t>
      </w:r>
    </w:p>
    <w:p w14:paraId="307ABB6B" w14:textId="77777777" w:rsidR="00A805E6" w:rsidRPr="00FF430B" w:rsidRDefault="00A805E6" w:rsidP="00A805E6">
      <w:pPr>
        <w:tabs>
          <w:tab w:val="left" w:pos="567"/>
        </w:tabs>
        <w:jc w:val="both"/>
        <w:rPr>
          <w:lang w:val="ro-MD"/>
        </w:rPr>
      </w:pPr>
      <w:r w:rsidRPr="00FF430B">
        <w:rPr>
          <w:lang w:val="ro-MD"/>
        </w:rPr>
        <w:t>_____________________________________________________________________________</w:t>
      </w:r>
    </w:p>
    <w:p w14:paraId="6F74CC3D" w14:textId="77777777" w:rsidR="00A805E6" w:rsidRPr="00FF430B" w:rsidRDefault="00A805E6" w:rsidP="00A805E6">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ECC2E3A" w14:textId="77777777" w:rsidR="00A805E6" w:rsidRPr="00FF430B" w:rsidRDefault="00A805E6" w:rsidP="00A805E6">
      <w:pPr>
        <w:tabs>
          <w:tab w:val="left" w:pos="567"/>
        </w:tabs>
        <w:jc w:val="both"/>
        <w:rPr>
          <w:lang w:val="ro-MD"/>
        </w:rPr>
      </w:pPr>
      <w:r w:rsidRPr="00FF430B">
        <w:rPr>
          <w:lang w:val="ro-MD"/>
        </w:rPr>
        <w:t>e) Valoarea  și cota procentuală a lucrărilor executate de fiecare asociat ___________________</w:t>
      </w:r>
    </w:p>
    <w:p w14:paraId="2A1660D5" w14:textId="77777777" w:rsidR="00A805E6" w:rsidRPr="00FF430B" w:rsidRDefault="00A805E6" w:rsidP="00A805E6">
      <w:pPr>
        <w:tabs>
          <w:tab w:val="left" w:pos="567"/>
        </w:tabs>
        <w:jc w:val="both"/>
        <w:rPr>
          <w:lang w:val="ro-MD"/>
        </w:rPr>
      </w:pPr>
      <w:r w:rsidRPr="00FF430B">
        <w:rPr>
          <w:lang w:val="ro-MD"/>
        </w:rPr>
        <w:t>_____________________________________________________________________________</w:t>
      </w:r>
    </w:p>
    <w:p w14:paraId="378D854D" w14:textId="77777777" w:rsidR="00A805E6" w:rsidRPr="00FF430B" w:rsidRDefault="00A805E6" w:rsidP="00A805E6">
      <w:pPr>
        <w:tabs>
          <w:tab w:val="left" w:pos="567"/>
        </w:tabs>
        <w:jc w:val="both"/>
        <w:rPr>
          <w:lang w:val="ro-MD"/>
        </w:rPr>
      </w:pPr>
      <w:r w:rsidRPr="00FF430B">
        <w:rPr>
          <w:lang w:val="ro-MD"/>
        </w:rPr>
        <w:t>f) Condiţii de administrare a asociaţiei______________________________________________</w:t>
      </w:r>
    </w:p>
    <w:p w14:paraId="4B3F9E1C" w14:textId="77777777" w:rsidR="00A805E6" w:rsidRPr="00FF430B" w:rsidRDefault="00A805E6" w:rsidP="00A805E6">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62A1686B" w14:textId="77777777" w:rsidR="00A805E6" w:rsidRPr="00FF430B" w:rsidRDefault="00A805E6" w:rsidP="00A805E6">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652FBF50" w14:textId="77777777" w:rsidR="00A805E6" w:rsidRPr="00FF430B" w:rsidRDefault="00A805E6" w:rsidP="00A805E6">
      <w:pPr>
        <w:tabs>
          <w:tab w:val="left" w:pos="567"/>
        </w:tabs>
        <w:jc w:val="both"/>
        <w:rPr>
          <w:lang w:val="ro-MD"/>
        </w:rPr>
      </w:pPr>
      <w:r w:rsidRPr="00FF430B">
        <w:rPr>
          <w:lang w:val="ro-MD"/>
        </w:rPr>
        <w:lastRenderedPageBreak/>
        <w:t>i) Repartizarea fizică, valorică şi procentuală între fiecare asociat pentru executarea obiectivului supus licitaţiei________________________________________________________________</w:t>
      </w:r>
    </w:p>
    <w:p w14:paraId="73CB5639" w14:textId="77777777" w:rsidR="00A805E6" w:rsidRPr="00FF430B" w:rsidRDefault="00A805E6" w:rsidP="00A805E6">
      <w:pPr>
        <w:tabs>
          <w:tab w:val="left" w:pos="567"/>
        </w:tabs>
        <w:jc w:val="both"/>
        <w:rPr>
          <w:lang w:val="ro-MD"/>
        </w:rPr>
      </w:pPr>
      <w:r w:rsidRPr="00FF430B">
        <w:rPr>
          <w:lang w:val="ro-MD"/>
        </w:rPr>
        <w:t>j) Alte cauze__________________________________________________________________</w:t>
      </w:r>
    </w:p>
    <w:p w14:paraId="5AB7B3B4" w14:textId="77777777" w:rsidR="00A805E6" w:rsidRPr="00FF430B" w:rsidRDefault="00A805E6" w:rsidP="00A805E6">
      <w:pPr>
        <w:jc w:val="both"/>
        <w:rPr>
          <w:rFonts w:eastAsia="PMingLiU"/>
          <w:lang w:val="ro-MD" w:eastAsia="zh-CN"/>
        </w:rPr>
      </w:pPr>
    </w:p>
    <w:p w14:paraId="5475E8EA" w14:textId="77777777" w:rsidR="00A805E6" w:rsidRPr="00FF430B" w:rsidRDefault="00A805E6" w:rsidP="00A805E6">
      <w:pPr>
        <w:jc w:val="both"/>
        <w:rPr>
          <w:rFonts w:eastAsia="PMingLiU"/>
          <w:lang w:val="ro-MD" w:eastAsia="zh-CN"/>
        </w:rPr>
      </w:pPr>
    </w:p>
    <w:p w14:paraId="4A7541C2" w14:textId="77777777" w:rsidR="00A805E6" w:rsidRPr="00FF430B" w:rsidRDefault="00A805E6" w:rsidP="00A805E6">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0F6886C5" w14:textId="77777777" w:rsidR="00A805E6" w:rsidRPr="00FF430B" w:rsidRDefault="00A805E6" w:rsidP="00A805E6">
      <w:pPr>
        <w:jc w:val="both"/>
        <w:rPr>
          <w:rFonts w:eastAsia="PMingLiU"/>
          <w:lang w:val="ro-MD" w:eastAsia="zh-CN"/>
        </w:rPr>
      </w:pPr>
      <w:r w:rsidRPr="00FF430B">
        <w:rPr>
          <w:rFonts w:eastAsia="PMingLiU"/>
          <w:lang w:val="ro-MD" w:eastAsia="zh-CN"/>
        </w:rPr>
        <w:t>Semnat Liderul Asociației: __________________________</w:t>
      </w:r>
    </w:p>
    <w:p w14:paraId="3806FE7F"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__________________________________________</w:t>
      </w:r>
    </w:p>
    <w:p w14:paraId="7F5E1A2F"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581F8B49" w14:textId="77777777" w:rsidR="00A805E6" w:rsidRPr="00FF430B" w:rsidRDefault="00A805E6" w:rsidP="00A805E6">
      <w:pPr>
        <w:jc w:val="both"/>
        <w:rPr>
          <w:rFonts w:eastAsia="PMingLiU"/>
          <w:lang w:val="ro-MD" w:eastAsia="zh-CN"/>
        </w:rPr>
      </w:pPr>
      <w:r w:rsidRPr="00FF430B">
        <w:rPr>
          <w:rFonts w:eastAsia="PMingLiU"/>
          <w:lang w:val="ro-MD" w:eastAsia="zh-CN"/>
        </w:rPr>
        <w:t>Denumirea întreprinderii: _________________________________</w:t>
      </w:r>
    </w:p>
    <w:p w14:paraId="4D2F666E" w14:textId="77777777" w:rsidR="00A805E6" w:rsidRPr="00FF430B" w:rsidRDefault="00A805E6" w:rsidP="00A805E6">
      <w:pPr>
        <w:jc w:val="both"/>
        <w:rPr>
          <w:rFonts w:eastAsia="PMingLiU"/>
          <w:lang w:val="ro-MD" w:eastAsia="zh-CN"/>
        </w:rPr>
      </w:pPr>
    </w:p>
    <w:p w14:paraId="2E796DEB" w14:textId="77777777" w:rsidR="00A805E6" w:rsidRPr="00FF430B" w:rsidRDefault="00A805E6" w:rsidP="00A805E6">
      <w:pPr>
        <w:jc w:val="both"/>
        <w:rPr>
          <w:rFonts w:eastAsia="PMingLiU"/>
          <w:lang w:val="ro-MD" w:eastAsia="zh-CN"/>
        </w:rPr>
      </w:pPr>
      <w:r w:rsidRPr="00FF430B">
        <w:rPr>
          <w:rFonts w:eastAsia="PMingLiU"/>
          <w:lang w:val="ro-MD" w:eastAsia="zh-CN"/>
        </w:rPr>
        <w:t>Semnat Asociatul secund: __________________________</w:t>
      </w:r>
    </w:p>
    <w:p w14:paraId="037A8FB1" w14:textId="77777777" w:rsidR="00A805E6" w:rsidRPr="00FF430B" w:rsidRDefault="00A805E6" w:rsidP="00A805E6">
      <w:pPr>
        <w:jc w:val="both"/>
        <w:rPr>
          <w:rFonts w:eastAsia="PMingLiU"/>
          <w:lang w:val="ro-MD" w:eastAsia="zh-CN"/>
        </w:rPr>
      </w:pPr>
      <w:r w:rsidRPr="00FF430B">
        <w:rPr>
          <w:rFonts w:eastAsia="PMingLiU"/>
          <w:lang w:val="ro-MD" w:eastAsia="zh-CN"/>
        </w:rPr>
        <w:t>Nume: __________________________________________</w:t>
      </w:r>
    </w:p>
    <w:p w14:paraId="0FE71913" w14:textId="77777777" w:rsidR="00A805E6" w:rsidRPr="00FF430B" w:rsidRDefault="00A805E6" w:rsidP="00A805E6">
      <w:pPr>
        <w:jc w:val="both"/>
        <w:rPr>
          <w:rFonts w:eastAsia="PMingLiU"/>
          <w:lang w:val="ro-MD" w:eastAsia="zh-CN"/>
        </w:rPr>
      </w:pPr>
      <w:r w:rsidRPr="00FF430B">
        <w:rPr>
          <w:rFonts w:eastAsia="PMingLiU"/>
          <w:lang w:val="ro-MD" w:eastAsia="zh-CN"/>
        </w:rPr>
        <w:t>Funcţia în cadrul întreprinderii: ____________________________</w:t>
      </w:r>
    </w:p>
    <w:p w14:paraId="2FB9A1FB" w14:textId="77777777" w:rsidR="00A805E6" w:rsidRPr="00FF430B" w:rsidRDefault="00A805E6" w:rsidP="00A805E6">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7F87D6DF" w14:textId="77777777" w:rsidR="00A805E6" w:rsidRPr="00FF430B" w:rsidRDefault="00A805E6" w:rsidP="00A805E6">
      <w:pPr>
        <w:tabs>
          <w:tab w:val="left" w:pos="567"/>
        </w:tabs>
        <w:jc w:val="both"/>
        <w:rPr>
          <w:rFonts w:eastAsia="PMingLiU"/>
          <w:lang w:val="ro-MD" w:eastAsia="zh-CN"/>
        </w:rPr>
      </w:pPr>
    </w:p>
    <w:p w14:paraId="194B2E29" w14:textId="77777777" w:rsidR="00A805E6" w:rsidRPr="00FF430B" w:rsidRDefault="00A805E6" w:rsidP="00A805E6">
      <w:pPr>
        <w:tabs>
          <w:tab w:val="left" w:pos="567"/>
        </w:tabs>
        <w:jc w:val="center"/>
        <w:rPr>
          <w:b/>
          <w:color w:val="000000"/>
          <w:w w:val="90"/>
          <w:sz w:val="28"/>
          <w:szCs w:val="28"/>
          <w:lang w:val="ro-MD"/>
        </w:rPr>
      </w:pPr>
    </w:p>
    <w:p w14:paraId="7436AC30" w14:textId="77777777" w:rsidR="00A805E6" w:rsidRPr="00FF430B" w:rsidRDefault="00A805E6" w:rsidP="00A805E6">
      <w:pPr>
        <w:tabs>
          <w:tab w:val="left" w:pos="567"/>
        </w:tabs>
        <w:jc w:val="center"/>
        <w:rPr>
          <w:b/>
          <w:color w:val="000000"/>
          <w:w w:val="90"/>
          <w:lang w:val="ro-MD"/>
        </w:rPr>
      </w:pPr>
    </w:p>
    <w:p w14:paraId="7078B0B6" w14:textId="77777777" w:rsidR="00A805E6" w:rsidRPr="00FF430B" w:rsidRDefault="00A805E6" w:rsidP="00A805E6">
      <w:pPr>
        <w:tabs>
          <w:tab w:val="left" w:pos="567"/>
        </w:tabs>
        <w:jc w:val="center"/>
        <w:rPr>
          <w:b/>
          <w:color w:val="000000"/>
          <w:w w:val="90"/>
          <w:lang w:val="ro-MD"/>
        </w:rPr>
      </w:pPr>
    </w:p>
    <w:p w14:paraId="612018F2" w14:textId="77777777" w:rsidR="00A805E6" w:rsidRDefault="00A805E6" w:rsidP="00A805E6">
      <w:pPr>
        <w:tabs>
          <w:tab w:val="left" w:pos="567"/>
        </w:tabs>
        <w:jc w:val="center"/>
        <w:rPr>
          <w:b/>
          <w:color w:val="000000"/>
          <w:w w:val="90"/>
          <w:lang w:val="ro-MD"/>
        </w:rPr>
      </w:pPr>
    </w:p>
    <w:p w14:paraId="2769EC3C" w14:textId="77777777" w:rsidR="00A805E6" w:rsidRDefault="00A805E6" w:rsidP="00A805E6">
      <w:pPr>
        <w:tabs>
          <w:tab w:val="left" w:pos="567"/>
        </w:tabs>
        <w:jc w:val="center"/>
        <w:rPr>
          <w:b/>
          <w:color w:val="000000"/>
          <w:w w:val="90"/>
          <w:lang w:val="ro-MD"/>
        </w:rPr>
      </w:pPr>
    </w:p>
    <w:p w14:paraId="259877FD" w14:textId="77777777" w:rsidR="00A805E6" w:rsidRDefault="00A805E6" w:rsidP="00A805E6">
      <w:pPr>
        <w:tabs>
          <w:tab w:val="left" w:pos="567"/>
        </w:tabs>
        <w:jc w:val="center"/>
        <w:rPr>
          <w:b/>
          <w:color w:val="000000"/>
          <w:w w:val="90"/>
          <w:lang w:val="ro-MD"/>
        </w:rPr>
      </w:pPr>
    </w:p>
    <w:p w14:paraId="120D4B96" w14:textId="77777777" w:rsidR="006D3746" w:rsidRDefault="006D3746" w:rsidP="00A805E6">
      <w:pPr>
        <w:tabs>
          <w:tab w:val="left" w:pos="567"/>
        </w:tabs>
        <w:jc w:val="center"/>
        <w:rPr>
          <w:b/>
          <w:color w:val="000000"/>
          <w:w w:val="90"/>
          <w:lang w:val="ro-MD"/>
        </w:rPr>
      </w:pPr>
    </w:p>
    <w:p w14:paraId="254A6BAB" w14:textId="77777777" w:rsidR="006D3746" w:rsidRDefault="006D3746" w:rsidP="00A805E6">
      <w:pPr>
        <w:tabs>
          <w:tab w:val="left" w:pos="567"/>
        </w:tabs>
        <w:jc w:val="center"/>
        <w:rPr>
          <w:b/>
          <w:color w:val="000000"/>
          <w:w w:val="90"/>
          <w:lang w:val="ro-MD"/>
        </w:rPr>
      </w:pPr>
    </w:p>
    <w:p w14:paraId="37DCF197" w14:textId="77777777" w:rsidR="006D3746" w:rsidRDefault="006D3746" w:rsidP="00A805E6">
      <w:pPr>
        <w:tabs>
          <w:tab w:val="left" w:pos="567"/>
        </w:tabs>
        <w:jc w:val="center"/>
        <w:rPr>
          <w:b/>
          <w:color w:val="000000"/>
          <w:w w:val="90"/>
          <w:lang w:val="ro-MD"/>
        </w:rPr>
      </w:pPr>
    </w:p>
    <w:p w14:paraId="00B315B3" w14:textId="77777777" w:rsidR="006D3746" w:rsidRDefault="006D3746" w:rsidP="00A805E6">
      <w:pPr>
        <w:tabs>
          <w:tab w:val="left" w:pos="567"/>
        </w:tabs>
        <w:jc w:val="center"/>
        <w:rPr>
          <w:b/>
          <w:color w:val="000000"/>
          <w:w w:val="90"/>
          <w:lang w:val="ro-MD"/>
        </w:rPr>
      </w:pPr>
    </w:p>
    <w:p w14:paraId="4387FC87" w14:textId="77777777" w:rsidR="006D3746" w:rsidRDefault="006D3746" w:rsidP="00A805E6">
      <w:pPr>
        <w:tabs>
          <w:tab w:val="left" w:pos="567"/>
        </w:tabs>
        <w:jc w:val="center"/>
        <w:rPr>
          <w:b/>
          <w:color w:val="000000"/>
          <w:w w:val="90"/>
          <w:lang w:val="ro-MD"/>
        </w:rPr>
      </w:pPr>
    </w:p>
    <w:p w14:paraId="5068B3D7" w14:textId="77777777" w:rsidR="006D3746" w:rsidRDefault="006D3746" w:rsidP="00A805E6">
      <w:pPr>
        <w:tabs>
          <w:tab w:val="left" w:pos="567"/>
        </w:tabs>
        <w:jc w:val="center"/>
        <w:rPr>
          <w:b/>
          <w:color w:val="000000"/>
          <w:w w:val="90"/>
          <w:lang w:val="ro-MD"/>
        </w:rPr>
      </w:pPr>
    </w:p>
    <w:p w14:paraId="25359BD0" w14:textId="77777777" w:rsidR="006D3746" w:rsidRDefault="006D3746" w:rsidP="00A805E6">
      <w:pPr>
        <w:tabs>
          <w:tab w:val="left" w:pos="567"/>
        </w:tabs>
        <w:jc w:val="center"/>
        <w:rPr>
          <w:b/>
          <w:color w:val="000000"/>
          <w:w w:val="90"/>
          <w:lang w:val="ro-MD"/>
        </w:rPr>
      </w:pPr>
    </w:p>
    <w:p w14:paraId="713E5205" w14:textId="77777777" w:rsidR="006D3746" w:rsidRDefault="006D3746" w:rsidP="00A805E6">
      <w:pPr>
        <w:tabs>
          <w:tab w:val="left" w:pos="567"/>
        </w:tabs>
        <w:jc w:val="center"/>
        <w:rPr>
          <w:b/>
          <w:color w:val="000000"/>
          <w:w w:val="90"/>
          <w:lang w:val="ro-MD"/>
        </w:rPr>
      </w:pPr>
    </w:p>
    <w:p w14:paraId="1278056A" w14:textId="77777777" w:rsidR="006D3746" w:rsidRDefault="006D3746" w:rsidP="00A805E6">
      <w:pPr>
        <w:tabs>
          <w:tab w:val="left" w:pos="567"/>
        </w:tabs>
        <w:jc w:val="center"/>
        <w:rPr>
          <w:b/>
          <w:color w:val="000000"/>
          <w:w w:val="90"/>
          <w:lang w:val="ro-MD"/>
        </w:rPr>
      </w:pPr>
    </w:p>
    <w:p w14:paraId="0999E37B" w14:textId="77777777" w:rsidR="006D3746" w:rsidRDefault="006D3746" w:rsidP="00A805E6">
      <w:pPr>
        <w:tabs>
          <w:tab w:val="left" w:pos="567"/>
        </w:tabs>
        <w:jc w:val="center"/>
        <w:rPr>
          <w:b/>
          <w:color w:val="000000"/>
          <w:w w:val="90"/>
          <w:lang w:val="ro-MD"/>
        </w:rPr>
      </w:pPr>
    </w:p>
    <w:p w14:paraId="19037E1F" w14:textId="77777777" w:rsidR="006D3746" w:rsidRDefault="006D3746" w:rsidP="00A805E6">
      <w:pPr>
        <w:tabs>
          <w:tab w:val="left" w:pos="567"/>
        </w:tabs>
        <w:jc w:val="center"/>
        <w:rPr>
          <w:b/>
          <w:color w:val="000000"/>
          <w:w w:val="90"/>
          <w:lang w:val="ro-MD"/>
        </w:rPr>
      </w:pPr>
    </w:p>
    <w:p w14:paraId="3C41963B" w14:textId="77777777" w:rsidR="006D3746" w:rsidRDefault="006D3746" w:rsidP="00A805E6">
      <w:pPr>
        <w:tabs>
          <w:tab w:val="left" w:pos="567"/>
        </w:tabs>
        <w:jc w:val="center"/>
        <w:rPr>
          <w:b/>
          <w:color w:val="000000"/>
          <w:w w:val="90"/>
          <w:lang w:val="ro-MD"/>
        </w:rPr>
      </w:pPr>
    </w:p>
    <w:p w14:paraId="4EBDAAA3" w14:textId="77777777" w:rsidR="006D3746" w:rsidRDefault="006D3746" w:rsidP="00A805E6">
      <w:pPr>
        <w:tabs>
          <w:tab w:val="left" w:pos="567"/>
        </w:tabs>
        <w:jc w:val="center"/>
        <w:rPr>
          <w:b/>
          <w:color w:val="000000"/>
          <w:w w:val="90"/>
          <w:lang w:val="ro-MD"/>
        </w:rPr>
      </w:pPr>
    </w:p>
    <w:p w14:paraId="30032A96" w14:textId="77777777" w:rsidR="006D3746" w:rsidRDefault="006D3746" w:rsidP="00A805E6">
      <w:pPr>
        <w:tabs>
          <w:tab w:val="left" w:pos="567"/>
        </w:tabs>
        <w:jc w:val="center"/>
        <w:rPr>
          <w:b/>
          <w:color w:val="000000"/>
          <w:w w:val="90"/>
          <w:lang w:val="ro-MD"/>
        </w:rPr>
      </w:pPr>
    </w:p>
    <w:p w14:paraId="121EE0FD" w14:textId="77777777" w:rsidR="006D3746" w:rsidRDefault="006D3746" w:rsidP="00A805E6">
      <w:pPr>
        <w:tabs>
          <w:tab w:val="left" w:pos="567"/>
        </w:tabs>
        <w:jc w:val="center"/>
        <w:rPr>
          <w:b/>
          <w:color w:val="000000"/>
          <w:w w:val="90"/>
          <w:lang w:val="ro-MD"/>
        </w:rPr>
      </w:pPr>
    </w:p>
    <w:p w14:paraId="2531133A" w14:textId="77777777" w:rsidR="006D3746" w:rsidRDefault="006D3746" w:rsidP="00A805E6">
      <w:pPr>
        <w:tabs>
          <w:tab w:val="left" w:pos="567"/>
        </w:tabs>
        <w:jc w:val="center"/>
        <w:rPr>
          <w:b/>
          <w:color w:val="000000"/>
          <w:w w:val="90"/>
          <w:lang w:val="ro-MD"/>
        </w:rPr>
      </w:pPr>
    </w:p>
    <w:p w14:paraId="3B17427B" w14:textId="77777777" w:rsidR="006D3746" w:rsidRDefault="006D3746" w:rsidP="00A805E6">
      <w:pPr>
        <w:tabs>
          <w:tab w:val="left" w:pos="567"/>
        </w:tabs>
        <w:jc w:val="center"/>
        <w:rPr>
          <w:b/>
          <w:color w:val="000000"/>
          <w:w w:val="90"/>
          <w:lang w:val="ro-MD"/>
        </w:rPr>
      </w:pPr>
    </w:p>
    <w:p w14:paraId="661D0387" w14:textId="77777777" w:rsidR="006D3746" w:rsidRDefault="006D3746" w:rsidP="00A805E6">
      <w:pPr>
        <w:tabs>
          <w:tab w:val="left" w:pos="567"/>
        </w:tabs>
        <w:jc w:val="center"/>
        <w:rPr>
          <w:b/>
          <w:color w:val="000000"/>
          <w:w w:val="90"/>
          <w:lang w:val="ro-MD"/>
        </w:rPr>
      </w:pPr>
    </w:p>
    <w:p w14:paraId="355A0111" w14:textId="77777777" w:rsidR="006D3746" w:rsidRDefault="006D3746" w:rsidP="00A805E6">
      <w:pPr>
        <w:tabs>
          <w:tab w:val="left" w:pos="567"/>
        </w:tabs>
        <w:jc w:val="center"/>
        <w:rPr>
          <w:b/>
          <w:color w:val="000000"/>
          <w:w w:val="90"/>
          <w:lang w:val="ro-MD"/>
        </w:rPr>
      </w:pPr>
    </w:p>
    <w:p w14:paraId="4BE6F383" w14:textId="77777777" w:rsidR="006D3746" w:rsidRDefault="006D3746" w:rsidP="00A805E6">
      <w:pPr>
        <w:tabs>
          <w:tab w:val="left" w:pos="567"/>
        </w:tabs>
        <w:jc w:val="center"/>
        <w:rPr>
          <w:b/>
          <w:color w:val="000000"/>
          <w:w w:val="90"/>
          <w:lang w:val="ro-MD"/>
        </w:rPr>
      </w:pPr>
    </w:p>
    <w:p w14:paraId="2CFC3DC0" w14:textId="77777777" w:rsidR="006D3746" w:rsidRDefault="006D3746" w:rsidP="00A805E6">
      <w:pPr>
        <w:tabs>
          <w:tab w:val="left" w:pos="567"/>
        </w:tabs>
        <w:jc w:val="center"/>
        <w:rPr>
          <w:b/>
          <w:color w:val="000000"/>
          <w:w w:val="90"/>
          <w:lang w:val="ro-MD"/>
        </w:rPr>
      </w:pPr>
    </w:p>
    <w:p w14:paraId="314244F3" w14:textId="77777777" w:rsidR="006D3746" w:rsidRDefault="006D3746" w:rsidP="00A805E6">
      <w:pPr>
        <w:tabs>
          <w:tab w:val="left" w:pos="567"/>
        </w:tabs>
        <w:jc w:val="center"/>
        <w:rPr>
          <w:b/>
          <w:color w:val="000000"/>
          <w:w w:val="90"/>
          <w:lang w:val="ro-MD"/>
        </w:rPr>
      </w:pPr>
    </w:p>
    <w:p w14:paraId="1CD25C0B" w14:textId="77777777" w:rsidR="006D3746" w:rsidRDefault="006D3746" w:rsidP="00A805E6">
      <w:pPr>
        <w:tabs>
          <w:tab w:val="left" w:pos="567"/>
        </w:tabs>
        <w:jc w:val="center"/>
        <w:rPr>
          <w:b/>
          <w:color w:val="000000"/>
          <w:w w:val="90"/>
          <w:lang w:val="ro-MD"/>
        </w:rPr>
      </w:pPr>
    </w:p>
    <w:p w14:paraId="27E5D37D" w14:textId="77777777" w:rsidR="006D3746" w:rsidRDefault="006D3746" w:rsidP="00A805E6">
      <w:pPr>
        <w:tabs>
          <w:tab w:val="left" w:pos="567"/>
        </w:tabs>
        <w:jc w:val="center"/>
        <w:rPr>
          <w:b/>
          <w:color w:val="000000"/>
          <w:w w:val="90"/>
          <w:lang w:val="ro-MD"/>
        </w:rPr>
      </w:pPr>
    </w:p>
    <w:p w14:paraId="0E1EAC05" w14:textId="77777777" w:rsidR="006D3746" w:rsidRDefault="006D3746" w:rsidP="00A805E6">
      <w:pPr>
        <w:tabs>
          <w:tab w:val="left" w:pos="567"/>
        </w:tabs>
        <w:jc w:val="center"/>
        <w:rPr>
          <w:b/>
          <w:color w:val="000000"/>
          <w:w w:val="90"/>
          <w:lang w:val="ro-MD"/>
        </w:rPr>
      </w:pPr>
    </w:p>
    <w:p w14:paraId="7BADF278" w14:textId="77777777" w:rsidR="006D3746" w:rsidRDefault="006D3746" w:rsidP="00A805E6">
      <w:pPr>
        <w:tabs>
          <w:tab w:val="left" w:pos="567"/>
        </w:tabs>
        <w:jc w:val="center"/>
        <w:rPr>
          <w:b/>
          <w:color w:val="000000"/>
          <w:w w:val="90"/>
          <w:lang w:val="ro-MD"/>
        </w:rPr>
      </w:pPr>
    </w:p>
    <w:p w14:paraId="226A6630" w14:textId="77777777" w:rsidR="006D3746" w:rsidRDefault="006D3746" w:rsidP="00A805E6">
      <w:pPr>
        <w:tabs>
          <w:tab w:val="left" w:pos="567"/>
        </w:tabs>
        <w:jc w:val="center"/>
        <w:rPr>
          <w:b/>
          <w:color w:val="000000"/>
          <w:w w:val="90"/>
          <w:lang w:val="ro-MD"/>
        </w:rPr>
      </w:pPr>
    </w:p>
    <w:p w14:paraId="1558874F" w14:textId="77777777" w:rsidR="006D3746" w:rsidRDefault="006D3746" w:rsidP="00A805E6">
      <w:pPr>
        <w:tabs>
          <w:tab w:val="left" w:pos="567"/>
        </w:tabs>
        <w:jc w:val="center"/>
        <w:rPr>
          <w:b/>
          <w:color w:val="000000"/>
          <w:w w:val="90"/>
          <w:lang w:val="ro-MD"/>
        </w:rPr>
      </w:pPr>
    </w:p>
    <w:p w14:paraId="6E5354C4" w14:textId="77777777" w:rsidR="006D3746" w:rsidRPr="00FF430B" w:rsidRDefault="006D3746" w:rsidP="00A805E6">
      <w:pPr>
        <w:tabs>
          <w:tab w:val="left" w:pos="567"/>
        </w:tabs>
        <w:jc w:val="center"/>
        <w:rPr>
          <w:b/>
          <w:color w:val="000000"/>
          <w:w w:val="90"/>
          <w:lang w:val="ro-MD"/>
        </w:rPr>
      </w:pPr>
    </w:p>
    <w:p w14:paraId="653FF59B" w14:textId="77777777" w:rsidR="00A805E6" w:rsidRPr="00FF430B" w:rsidRDefault="00A805E6" w:rsidP="00A805E6">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61BE2D33" w14:textId="77777777" w:rsidR="00A805E6" w:rsidRPr="00FF430B" w:rsidRDefault="00A805E6" w:rsidP="00A805E6">
      <w:pPr>
        <w:jc w:val="right"/>
        <w:rPr>
          <w:noProof w:val="0"/>
          <w:lang w:val="ro-MD"/>
        </w:rPr>
      </w:pPr>
      <w:r w:rsidRPr="00FF430B">
        <w:rPr>
          <w:noProof w:val="0"/>
          <w:lang w:val="ro-MD"/>
        </w:rPr>
        <w:t>la Documentația standard nr._____</w:t>
      </w:r>
    </w:p>
    <w:p w14:paraId="57D8DAF6" w14:textId="77777777" w:rsidR="00A805E6" w:rsidRPr="00FF430B" w:rsidRDefault="00A805E6" w:rsidP="00A805E6">
      <w:pPr>
        <w:jc w:val="right"/>
        <w:rPr>
          <w:noProof w:val="0"/>
          <w:lang w:val="ro-MD"/>
        </w:rPr>
      </w:pPr>
      <w:r w:rsidRPr="00FF430B">
        <w:rPr>
          <w:noProof w:val="0"/>
          <w:lang w:val="ro-MD"/>
        </w:rPr>
        <w:t>din “____” ________ 20___</w:t>
      </w:r>
    </w:p>
    <w:p w14:paraId="3554FC9D" w14:textId="77777777" w:rsidR="00A805E6" w:rsidRPr="00FF430B" w:rsidRDefault="00A805E6" w:rsidP="00A805E6">
      <w:pPr>
        <w:tabs>
          <w:tab w:val="left" w:pos="567"/>
        </w:tabs>
        <w:jc w:val="center"/>
        <w:rPr>
          <w:b/>
          <w:color w:val="000000"/>
          <w:w w:val="90"/>
          <w:lang w:val="ro-MD"/>
        </w:rPr>
      </w:pPr>
    </w:p>
    <w:p w14:paraId="186BE66F" w14:textId="77777777" w:rsidR="00A805E6" w:rsidRPr="00FF430B" w:rsidRDefault="00A805E6" w:rsidP="00A805E6">
      <w:pPr>
        <w:tabs>
          <w:tab w:val="left" w:pos="567"/>
        </w:tabs>
        <w:jc w:val="center"/>
        <w:rPr>
          <w:b/>
          <w:color w:val="000000"/>
          <w:w w:val="90"/>
          <w:lang w:val="ro-MD"/>
        </w:rPr>
      </w:pPr>
    </w:p>
    <w:p w14:paraId="7E73EA2A" w14:textId="77777777" w:rsidR="00A805E6" w:rsidRPr="00FF430B" w:rsidRDefault="00A805E6" w:rsidP="00A805E6">
      <w:pPr>
        <w:tabs>
          <w:tab w:val="left" w:pos="567"/>
        </w:tabs>
        <w:jc w:val="center"/>
        <w:rPr>
          <w:b/>
          <w:color w:val="000000"/>
          <w:w w:val="90"/>
          <w:lang w:val="ro-MD"/>
        </w:rPr>
      </w:pPr>
    </w:p>
    <w:p w14:paraId="3FEB5627" w14:textId="77777777" w:rsidR="00A805E6" w:rsidRPr="006D3746" w:rsidRDefault="00A805E6" w:rsidP="00A805E6">
      <w:pPr>
        <w:pStyle w:val="1"/>
        <w:ind w:left="720"/>
        <w:rPr>
          <w:color w:val="auto"/>
          <w:lang w:val="ro-MD"/>
        </w:rPr>
      </w:pPr>
      <w:r w:rsidRPr="006D3746">
        <w:rPr>
          <w:color w:val="auto"/>
          <w:lang w:val="ro-MD"/>
        </w:rPr>
        <w:t>ANGAJAMENT TERŢ SUSŢINĂTOR FINANCIAR</w:t>
      </w:r>
    </w:p>
    <w:p w14:paraId="4254EA9D" w14:textId="77777777" w:rsidR="00A805E6" w:rsidRPr="00FF430B" w:rsidRDefault="00A805E6" w:rsidP="00A805E6">
      <w:pPr>
        <w:tabs>
          <w:tab w:val="left" w:pos="567"/>
        </w:tabs>
        <w:jc w:val="center"/>
        <w:rPr>
          <w:b/>
          <w:color w:val="000000"/>
          <w:w w:val="90"/>
          <w:lang w:val="ro-MD"/>
        </w:rPr>
      </w:pPr>
    </w:p>
    <w:p w14:paraId="4EB957B6" w14:textId="77777777" w:rsidR="00A805E6" w:rsidRPr="00FF430B" w:rsidRDefault="00A805E6" w:rsidP="00A805E6">
      <w:pPr>
        <w:shd w:val="clear" w:color="auto" w:fill="FFFFFF"/>
        <w:jc w:val="both"/>
        <w:rPr>
          <w:b/>
          <w:spacing w:val="-2"/>
          <w:lang w:val="ro-MD"/>
        </w:rPr>
      </w:pPr>
      <w:r w:rsidRPr="00FF430B">
        <w:rPr>
          <w:b/>
          <w:spacing w:val="-2"/>
          <w:lang w:val="ro-MD"/>
        </w:rPr>
        <w:t>Terţ susţinător financiar</w:t>
      </w:r>
    </w:p>
    <w:p w14:paraId="3766B051" w14:textId="77777777" w:rsidR="00A805E6" w:rsidRPr="00FF430B" w:rsidRDefault="00A805E6" w:rsidP="00A805E6">
      <w:pPr>
        <w:shd w:val="clear" w:color="auto" w:fill="FFFFFF"/>
        <w:jc w:val="both"/>
        <w:rPr>
          <w:lang w:val="ro-MD"/>
        </w:rPr>
      </w:pPr>
      <w:r w:rsidRPr="00FF430B">
        <w:rPr>
          <w:b/>
          <w:spacing w:val="-2"/>
          <w:lang w:val="ro-MD"/>
        </w:rPr>
        <w:t>..........................</w:t>
      </w:r>
      <w:r w:rsidRPr="00FF430B">
        <w:rPr>
          <w:lang w:val="ro-MD"/>
        </w:rPr>
        <w:t xml:space="preserve">(denumirea)  </w:t>
      </w:r>
    </w:p>
    <w:p w14:paraId="7986ED09" w14:textId="77777777" w:rsidR="00A805E6" w:rsidRPr="00FF430B" w:rsidRDefault="00A805E6" w:rsidP="00A805E6">
      <w:pPr>
        <w:shd w:val="clear" w:color="auto" w:fill="FFFFFF"/>
        <w:jc w:val="center"/>
        <w:rPr>
          <w:b/>
          <w:lang w:val="ro-MD"/>
        </w:rPr>
      </w:pPr>
      <w:r w:rsidRPr="00FF430B">
        <w:rPr>
          <w:b/>
          <w:lang w:val="ro-MD"/>
        </w:rPr>
        <w:t>ANGAJAMENT</w:t>
      </w:r>
    </w:p>
    <w:p w14:paraId="48407BC3" w14:textId="77777777" w:rsidR="00A805E6" w:rsidRPr="00FF430B" w:rsidRDefault="00A805E6" w:rsidP="00A805E6">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6CD8CDAA" w14:textId="77777777" w:rsidR="00A805E6" w:rsidRPr="00FF430B" w:rsidRDefault="00A805E6" w:rsidP="00A805E6">
      <w:pPr>
        <w:shd w:val="clear" w:color="auto" w:fill="FFFFFF"/>
        <w:spacing w:before="504"/>
        <w:jc w:val="both"/>
        <w:rPr>
          <w:spacing w:val="-3"/>
          <w:lang w:val="ro-MD"/>
        </w:rPr>
      </w:pPr>
      <w:r w:rsidRPr="00FF430B">
        <w:rPr>
          <w:spacing w:val="-3"/>
          <w:lang w:val="ro-MD"/>
        </w:rPr>
        <w:t>Către, ................................................................................................................................................</w:t>
      </w:r>
    </w:p>
    <w:p w14:paraId="5456ED31" w14:textId="77777777" w:rsidR="00A805E6" w:rsidRPr="00FF430B" w:rsidRDefault="00A805E6" w:rsidP="00A805E6">
      <w:pPr>
        <w:shd w:val="clear" w:color="auto" w:fill="FFFFFF"/>
        <w:jc w:val="both"/>
        <w:rPr>
          <w:i/>
          <w:lang w:val="ro-MD"/>
        </w:rPr>
      </w:pPr>
      <w:r w:rsidRPr="00FF430B">
        <w:rPr>
          <w:i/>
          <w:lang w:val="ro-MD"/>
        </w:rPr>
        <w:t xml:space="preserve">                            (denumirea autorităţii contractante şi adresa completă)</w:t>
      </w:r>
    </w:p>
    <w:p w14:paraId="25D64326" w14:textId="77777777" w:rsidR="00A805E6" w:rsidRPr="00FF430B" w:rsidRDefault="00A805E6" w:rsidP="00A805E6">
      <w:pPr>
        <w:shd w:val="clear" w:color="auto" w:fill="FFFFFF"/>
        <w:tabs>
          <w:tab w:val="left" w:leader="dot" w:pos="7166"/>
        </w:tabs>
        <w:jc w:val="both"/>
        <w:rPr>
          <w:lang w:val="ro-MD"/>
        </w:rPr>
      </w:pPr>
      <w:r w:rsidRPr="00FF430B">
        <w:rPr>
          <w:lang w:val="ro-MD"/>
        </w:rPr>
        <w:t>Cu privire la procedura pentru atribuirea contractului ......................................................................</w:t>
      </w:r>
    </w:p>
    <w:p w14:paraId="27DAD42F" w14:textId="77777777" w:rsidR="00A805E6" w:rsidRPr="00FF430B" w:rsidRDefault="00A805E6" w:rsidP="00A805E6">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10ADE94" w14:textId="77777777" w:rsidR="00A805E6" w:rsidRPr="00FF430B" w:rsidRDefault="00A805E6" w:rsidP="00A805E6">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69097C86" w14:textId="77777777" w:rsidR="00A805E6" w:rsidRPr="00FF430B" w:rsidRDefault="00A805E6" w:rsidP="00A805E6">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BFB19B1" w14:textId="77777777" w:rsidR="00A805E6" w:rsidRPr="00FF430B" w:rsidRDefault="00A805E6" w:rsidP="00A805E6">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5B155C30" w14:textId="77777777" w:rsidR="00A805E6" w:rsidRPr="00FF430B" w:rsidRDefault="00A805E6" w:rsidP="00A805E6">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5D7E82D0" w14:textId="77777777" w:rsidR="00A805E6" w:rsidRPr="00FF430B" w:rsidRDefault="00A805E6" w:rsidP="00A805E6">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596D5C8C" w14:textId="77777777" w:rsidR="00A805E6" w:rsidRPr="00FF430B" w:rsidRDefault="00A805E6" w:rsidP="00A805E6">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538451C8" w14:textId="77777777" w:rsidR="00A805E6" w:rsidRPr="00FF430B" w:rsidRDefault="00A805E6" w:rsidP="00A805E6">
      <w:pPr>
        <w:shd w:val="clear" w:color="auto" w:fill="FFFFFF"/>
        <w:jc w:val="both"/>
        <w:rPr>
          <w:spacing w:val="-1"/>
          <w:lang w:val="ro-MD"/>
        </w:rPr>
      </w:pPr>
    </w:p>
    <w:p w14:paraId="16424737" w14:textId="77777777" w:rsidR="00A805E6" w:rsidRPr="00FF430B" w:rsidRDefault="00A805E6" w:rsidP="00A805E6">
      <w:pPr>
        <w:shd w:val="clear" w:color="auto" w:fill="FFFFFF"/>
        <w:jc w:val="both"/>
        <w:rPr>
          <w:spacing w:val="-1"/>
          <w:lang w:val="ro-MD"/>
        </w:rPr>
      </w:pPr>
    </w:p>
    <w:p w14:paraId="07B2CF7E" w14:textId="77777777" w:rsidR="00A805E6" w:rsidRPr="00FF430B" w:rsidRDefault="00A805E6" w:rsidP="00A805E6">
      <w:pPr>
        <w:shd w:val="clear" w:color="auto" w:fill="FFFFFF"/>
        <w:jc w:val="both"/>
        <w:rPr>
          <w:spacing w:val="-1"/>
          <w:lang w:val="ro-MD"/>
        </w:rPr>
      </w:pPr>
    </w:p>
    <w:p w14:paraId="71CEC553" w14:textId="77777777" w:rsidR="00A805E6" w:rsidRPr="00FF430B" w:rsidRDefault="00A805E6" w:rsidP="00A805E6">
      <w:pPr>
        <w:shd w:val="clear" w:color="auto" w:fill="FFFFFF"/>
        <w:jc w:val="both"/>
        <w:rPr>
          <w:spacing w:val="-1"/>
          <w:lang w:val="ro-MD"/>
        </w:rPr>
      </w:pPr>
    </w:p>
    <w:p w14:paraId="2474F5F8" w14:textId="77777777" w:rsidR="00A805E6" w:rsidRPr="00FF430B" w:rsidRDefault="00A805E6" w:rsidP="00A805E6">
      <w:pPr>
        <w:shd w:val="clear" w:color="auto" w:fill="FFFFFF"/>
        <w:jc w:val="both"/>
        <w:rPr>
          <w:spacing w:val="-1"/>
          <w:lang w:val="ro-MD"/>
        </w:rPr>
      </w:pPr>
    </w:p>
    <w:p w14:paraId="360CE577" w14:textId="77777777" w:rsidR="00A805E6" w:rsidRPr="00FF430B" w:rsidRDefault="00A805E6" w:rsidP="00A805E6">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CBCCD1" w14:textId="77777777" w:rsidR="00A805E6" w:rsidRPr="00FF430B" w:rsidRDefault="00A805E6" w:rsidP="00A805E6">
      <w:pPr>
        <w:ind w:left="5040" w:firstLine="720"/>
        <w:jc w:val="both"/>
        <w:rPr>
          <w:rStyle w:val="tax1"/>
          <w:rFonts w:eastAsiaTheme="majorEastAsia"/>
          <w:sz w:val="22"/>
          <w:szCs w:val="22"/>
          <w:lang w:val="ro-MD"/>
        </w:rPr>
      </w:pPr>
    </w:p>
    <w:p w14:paraId="507D2572" w14:textId="77777777" w:rsidR="00A805E6" w:rsidRPr="00FF430B" w:rsidRDefault="00A805E6" w:rsidP="00A805E6">
      <w:pPr>
        <w:jc w:val="right"/>
        <w:rPr>
          <w:noProof w:val="0"/>
          <w:lang w:val="ro-MD"/>
        </w:rPr>
      </w:pPr>
    </w:p>
    <w:p w14:paraId="6C12771B" w14:textId="77777777" w:rsidR="00A805E6" w:rsidRPr="00FF430B" w:rsidRDefault="00A805E6" w:rsidP="00A805E6">
      <w:pPr>
        <w:jc w:val="right"/>
        <w:rPr>
          <w:noProof w:val="0"/>
          <w:lang w:val="ro-MD"/>
        </w:rPr>
      </w:pPr>
    </w:p>
    <w:p w14:paraId="1B7027D8"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8B545A3" w14:textId="77777777" w:rsidR="00A805E6" w:rsidRPr="00FF430B" w:rsidRDefault="00A805E6" w:rsidP="00A805E6">
      <w:pPr>
        <w:jc w:val="right"/>
        <w:rPr>
          <w:noProof w:val="0"/>
          <w:lang w:val="ro-MD"/>
        </w:rPr>
      </w:pPr>
      <w:r w:rsidRPr="00FF430B">
        <w:rPr>
          <w:noProof w:val="0"/>
          <w:lang w:val="ro-MD"/>
        </w:rPr>
        <w:t>la Documentația standard nr._____</w:t>
      </w:r>
    </w:p>
    <w:p w14:paraId="1D3D5296" w14:textId="77777777" w:rsidR="00A805E6" w:rsidRPr="00FF430B" w:rsidRDefault="00A805E6" w:rsidP="00A805E6">
      <w:pPr>
        <w:jc w:val="right"/>
        <w:rPr>
          <w:noProof w:val="0"/>
          <w:lang w:val="ro-MD"/>
        </w:rPr>
      </w:pPr>
      <w:r w:rsidRPr="00FF430B">
        <w:rPr>
          <w:noProof w:val="0"/>
          <w:lang w:val="ro-MD"/>
        </w:rPr>
        <w:t>din “____” ________ 20___</w:t>
      </w:r>
    </w:p>
    <w:p w14:paraId="54960C33" w14:textId="77777777" w:rsidR="00A805E6" w:rsidRPr="00FF430B" w:rsidRDefault="00A805E6" w:rsidP="00A805E6">
      <w:pPr>
        <w:tabs>
          <w:tab w:val="left" w:pos="567"/>
        </w:tabs>
        <w:jc w:val="center"/>
        <w:rPr>
          <w:b/>
          <w:color w:val="000000"/>
          <w:w w:val="90"/>
          <w:lang w:val="ro-MD"/>
        </w:rPr>
      </w:pPr>
    </w:p>
    <w:p w14:paraId="1B5ED3DA" w14:textId="77777777" w:rsidR="00A805E6" w:rsidRPr="00FF430B" w:rsidRDefault="00A805E6" w:rsidP="00A805E6">
      <w:pPr>
        <w:pStyle w:val="1"/>
        <w:ind w:left="720"/>
        <w:rPr>
          <w:sz w:val="22"/>
          <w:szCs w:val="22"/>
          <w:lang w:val="ro-MD"/>
        </w:rPr>
      </w:pPr>
    </w:p>
    <w:p w14:paraId="1FF20513" w14:textId="77777777" w:rsidR="00A805E6" w:rsidRPr="00FF430B" w:rsidRDefault="00A805E6" w:rsidP="00A805E6">
      <w:pPr>
        <w:pStyle w:val="1"/>
        <w:ind w:left="720"/>
        <w:rPr>
          <w:lang w:val="ro-MD"/>
        </w:rPr>
      </w:pPr>
      <w:r w:rsidRPr="00FF430B">
        <w:rPr>
          <w:lang w:val="ro-MD"/>
        </w:rPr>
        <w:t>ANGAJAMENT PRIVIND SUSŢINEREA TEHNICĂ ȘI PROFESIONALĂ A OFERTANTULUI/GRUPULUI DE OPERATORI ECONOMICI</w:t>
      </w:r>
    </w:p>
    <w:p w14:paraId="22B96A31" w14:textId="77777777" w:rsidR="00A805E6" w:rsidRPr="00FF430B" w:rsidRDefault="00A805E6" w:rsidP="00A805E6">
      <w:pPr>
        <w:ind w:left="5040" w:firstLine="720"/>
        <w:jc w:val="both"/>
        <w:rPr>
          <w:rStyle w:val="tax1"/>
          <w:rFonts w:eastAsiaTheme="majorEastAsia"/>
          <w:sz w:val="24"/>
          <w:szCs w:val="24"/>
          <w:lang w:val="ro-MD"/>
        </w:rPr>
      </w:pPr>
    </w:p>
    <w:p w14:paraId="3E2BADCC" w14:textId="77777777" w:rsidR="00A805E6" w:rsidRPr="00FF430B" w:rsidRDefault="00A805E6" w:rsidP="00A805E6">
      <w:pPr>
        <w:ind w:left="5040" w:firstLine="720"/>
        <w:jc w:val="both"/>
        <w:rPr>
          <w:rStyle w:val="tax1"/>
          <w:rFonts w:eastAsiaTheme="majorEastAsia"/>
          <w:sz w:val="24"/>
          <w:szCs w:val="24"/>
          <w:lang w:val="ro-MD"/>
        </w:rPr>
      </w:pPr>
    </w:p>
    <w:p w14:paraId="2CB73657" w14:textId="77777777" w:rsidR="00A805E6" w:rsidRPr="00FF430B" w:rsidRDefault="00A805E6" w:rsidP="00A805E6">
      <w:pPr>
        <w:pStyle w:val="DefaultText"/>
        <w:rPr>
          <w:noProof w:val="0"/>
          <w:szCs w:val="24"/>
          <w:lang w:val="ro-MD"/>
        </w:rPr>
      </w:pPr>
    </w:p>
    <w:p w14:paraId="0BAC692C" w14:textId="77777777" w:rsidR="00A805E6" w:rsidRPr="00FF430B" w:rsidRDefault="00A805E6" w:rsidP="00A805E6">
      <w:pPr>
        <w:shd w:val="clear" w:color="auto" w:fill="FFFFFF"/>
        <w:rPr>
          <w:b/>
          <w:lang w:val="ro-MD"/>
        </w:rPr>
      </w:pPr>
      <w:r w:rsidRPr="00FF430B">
        <w:rPr>
          <w:b/>
          <w:spacing w:val="-2"/>
          <w:lang w:val="ro-MD"/>
        </w:rPr>
        <w:t>..........................</w:t>
      </w:r>
    </w:p>
    <w:p w14:paraId="704B6DFC" w14:textId="77777777" w:rsidR="00A805E6" w:rsidRPr="00FF430B" w:rsidRDefault="00A805E6" w:rsidP="00A805E6">
      <w:pPr>
        <w:shd w:val="clear" w:color="auto" w:fill="FFFFFF"/>
        <w:rPr>
          <w:lang w:val="ro-MD"/>
        </w:rPr>
      </w:pPr>
      <w:r w:rsidRPr="00FF430B">
        <w:rPr>
          <w:lang w:val="ro-MD"/>
        </w:rPr>
        <w:t>(denumirea)</w:t>
      </w:r>
    </w:p>
    <w:p w14:paraId="18C754CF" w14:textId="77777777" w:rsidR="00A805E6" w:rsidRPr="00FF430B" w:rsidRDefault="00A805E6" w:rsidP="00A805E6">
      <w:pPr>
        <w:shd w:val="clear" w:color="auto" w:fill="FFFFFF"/>
        <w:jc w:val="center"/>
        <w:rPr>
          <w:b/>
          <w:lang w:val="ro-MD"/>
        </w:rPr>
      </w:pPr>
      <w:r w:rsidRPr="00FF430B">
        <w:rPr>
          <w:b/>
          <w:lang w:val="ro-MD"/>
        </w:rPr>
        <w:t>ANGAJAMENT</w:t>
      </w:r>
    </w:p>
    <w:p w14:paraId="320D5135" w14:textId="77777777" w:rsidR="00A805E6" w:rsidRPr="00FF430B" w:rsidRDefault="00A805E6" w:rsidP="00A805E6">
      <w:pPr>
        <w:shd w:val="clear" w:color="auto" w:fill="FFFFFF"/>
        <w:jc w:val="center"/>
        <w:rPr>
          <w:b/>
          <w:lang w:val="ro-MD"/>
        </w:rPr>
      </w:pPr>
      <w:r w:rsidRPr="00FF430B">
        <w:rPr>
          <w:b/>
          <w:lang w:val="ro-MD"/>
        </w:rPr>
        <w:t>privind susţinerea tehnică și profesională</w:t>
      </w:r>
    </w:p>
    <w:p w14:paraId="43F12716" w14:textId="77777777" w:rsidR="00A805E6" w:rsidRPr="00FF430B" w:rsidRDefault="00A805E6" w:rsidP="00A805E6">
      <w:pPr>
        <w:shd w:val="clear" w:color="auto" w:fill="FFFFFF"/>
        <w:jc w:val="center"/>
        <w:rPr>
          <w:b/>
          <w:lang w:val="ro-MD"/>
        </w:rPr>
      </w:pPr>
      <w:r w:rsidRPr="00FF430B">
        <w:rPr>
          <w:b/>
          <w:lang w:val="ro-MD"/>
        </w:rPr>
        <w:t>a ofertantului/candidatului</w:t>
      </w:r>
    </w:p>
    <w:p w14:paraId="15753FC0" w14:textId="77777777" w:rsidR="00A805E6" w:rsidRPr="00FF430B" w:rsidRDefault="00A805E6" w:rsidP="00A805E6">
      <w:pPr>
        <w:shd w:val="clear" w:color="auto" w:fill="FFFFFF"/>
        <w:jc w:val="center"/>
        <w:rPr>
          <w:lang w:val="ro-MD"/>
        </w:rPr>
      </w:pPr>
    </w:p>
    <w:p w14:paraId="4E1B6A89" w14:textId="77777777" w:rsidR="00A805E6" w:rsidRPr="00FF430B" w:rsidRDefault="00A805E6" w:rsidP="00A805E6">
      <w:pPr>
        <w:shd w:val="clear" w:color="auto" w:fill="FFFFFF"/>
        <w:rPr>
          <w:lang w:val="ro-MD"/>
        </w:rPr>
      </w:pPr>
      <w:r w:rsidRPr="00FF430B">
        <w:rPr>
          <w:spacing w:val="-2"/>
          <w:lang w:val="ro-MD"/>
        </w:rPr>
        <w:t>Către</w:t>
      </w:r>
      <w:r w:rsidRPr="00FF430B">
        <w:rPr>
          <w:lang w:val="ro-MD"/>
        </w:rPr>
        <w:t>, .................................................................................................................................................</w:t>
      </w:r>
    </w:p>
    <w:p w14:paraId="0CD2F60B" w14:textId="77777777" w:rsidR="00A805E6" w:rsidRPr="00FF430B" w:rsidRDefault="00A805E6" w:rsidP="00A805E6">
      <w:pPr>
        <w:shd w:val="clear" w:color="auto" w:fill="FFFFFF"/>
        <w:spacing w:before="5"/>
        <w:rPr>
          <w:i/>
          <w:lang w:val="ro-MD"/>
        </w:rPr>
      </w:pPr>
      <w:r w:rsidRPr="00FF430B">
        <w:rPr>
          <w:i/>
          <w:lang w:val="ro-MD"/>
        </w:rPr>
        <w:t xml:space="preserve">                                   (denumirea autorităţii contractante şi adresa completă)</w:t>
      </w:r>
    </w:p>
    <w:p w14:paraId="1435C988" w14:textId="77777777" w:rsidR="00A805E6" w:rsidRPr="00FF430B" w:rsidRDefault="00A805E6" w:rsidP="00A805E6">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E812F75" w14:textId="77777777" w:rsidR="00A805E6" w:rsidRPr="00FF430B" w:rsidRDefault="00A805E6" w:rsidP="00A805E6">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D069F86" w14:textId="77777777" w:rsidR="00A805E6" w:rsidRPr="00FF430B" w:rsidRDefault="00A805E6" w:rsidP="00A805E6">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222D9FB" w14:textId="77777777" w:rsidR="00A805E6" w:rsidRPr="00FF430B" w:rsidRDefault="00A805E6" w:rsidP="00A805E6">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7E114739" w14:textId="77777777" w:rsidR="00A805E6" w:rsidRPr="00FF430B" w:rsidRDefault="00A805E6" w:rsidP="00A805E6">
      <w:pPr>
        <w:shd w:val="clear" w:color="auto" w:fill="FFFFFF"/>
        <w:jc w:val="both"/>
        <w:rPr>
          <w:lang w:val="ro-MD"/>
        </w:rPr>
      </w:pPr>
      <w:r w:rsidRPr="00FF430B">
        <w:rPr>
          <w:lang w:val="ro-MD"/>
        </w:rPr>
        <w:lastRenderedPageBreak/>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77E65C20" w14:textId="77777777" w:rsidR="00A805E6" w:rsidRPr="00FF430B" w:rsidRDefault="00A805E6" w:rsidP="00A805E6">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B6932BB" w14:textId="77777777" w:rsidR="00A805E6" w:rsidRPr="00FF430B" w:rsidRDefault="00A805E6" w:rsidP="00A805E6">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6DCC1A8E" w14:textId="77777777" w:rsidR="00A805E6" w:rsidRPr="00FF430B" w:rsidRDefault="00A805E6" w:rsidP="00A805E6">
      <w:pPr>
        <w:shd w:val="clear" w:color="auto" w:fill="FFFFFF"/>
        <w:rPr>
          <w:spacing w:val="-1"/>
          <w:lang w:val="ro-MD"/>
        </w:rPr>
      </w:pPr>
    </w:p>
    <w:p w14:paraId="4A23A5A2" w14:textId="77777777" w:rsidR="00A805E6" w:rsidRPr="00FF430B" w:rsidRDefault="00A805E6" w:rsidP="00A805E6">
      <w:pPr>
        <w:shd w:val="clear" w:color="auto" w:fill="FFFFFF"/>
        <w:rPr>
          <w:spacing w:val="-1"/>
          <w:lang w:val="ro-MD"/>
        </w:rPr>
      </w:pPr>
    </w:p>
    <w:p w14:paraId="54960EFE" w14:textId="77777777" w:rsidR="00A805E6" w:rsidRPr="00FF430B" w:rsidRDefault="00A805E6" w:rsidP="00A805E6">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1BCA09A2" w14:textId="77777777" w:rsidR="00A805E6" w:rsidRPr="00FF430B" w:rsidRDefault="00A805E6" w:rsidP="00A805E6">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0E039C9" w14:textId="77777777" w:rsidR="00A805E6" w:rsidRPr="00FF430B" w:rsidRDefault="00A805E6" w:rsidP="00A805E6">
      <w:pPr>
        <w:shd w:val="clear" w:color="auto" w:fill="FFFFFF"/>
        <w:jc w:val="right"/>
        <w:rPr>
          <w:i/>
          <w:spacing w:val="-1"/>
          <w:lang w:val="ro-MD"/>
        </w:rPr>
      </w:pPr>
      <w:r w:rsidRPr="00FF430B">
        <w:rPr>
          <w:i/>
          <w:spacing w:val="-1"/>
          <w:lang w:val="ro-MD"/>
        </w:rPr>
        <w:t>(semnătură autorizată)</w:t>
      </w:r>
    </w:p>
    <w:p w14:paraId="251594C2" w14:textId="77777777" w:rsidR="00A805E6" w:rsidRPr="00FF430B" w:rsidRDefault="00A805E6" w:rsidP="00A805E6">
      <w:pPr>
        <w:tabs>
          <w:tab w:val="left" w:pos="567"/>
        </w:tabs>
        <w:jc w:val="center"/>
        <w:rPr>
          <w:b/>
          <w:color w:val="000000"/>
          <w:w w:val="90"/>
          <w:lang w:val="ro-MD"/>
        </w:rPr>
      </w:pPr>
    </w:p>
    <w:p w14:paraId="47F8ADEB"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2A34E93D" w14:textId="77777777" w:rsidR="00A805E6" w:rsidRPr="00FF430B" w:rsidRDefault="00A805E6" w:rsidP="00A805E6">
      <w:pPr>
        <w:jc w:val="right"/>
        <w:rPr>
          <w:noProof w:val="0"/>
          <w:lang w:val="ro-MD"/>
        </w:rPr>
      </w:pPr>
      <w:r w:rsidRPr="00FF430B">
        <w:rPr>
          <w:noProof w:val="0"/>
          <w:lang w:val="ro-MD"/>
        </w:rPr>
        <w:t>la Documentația standard nr._____</w:t>
      </w:r>
    </w:p>
    <w:p w14:paraId="4AE48CF8" w14:textId="77777777" w:rsidR="00A805E6" w:rsidRPr="00FF430B" w:rsidRDefault="00A805E6" w:rsidP="00A805E6">
      <w:pPr>
        <w:jc w:val="right"/>
        <w:rPr>
          <w:noProof w:val="0"/>
          <w:lang w:val="ro-MD"/>
        </w:rPr>
      </w:pPr>
      <w:r w:rsidRPr="00FF430B">
        <w:rPr>
          <w:noProof w:val="0"/>
          <w:lang w:val="ro-MD"/>
        </w:rPr>
        <w:t>din “____” ________ 20___</w:t>
      </w:r>
    </w:p>
    <w:p w14:paraId="3D00EEB2" w14:textId="77777777" w:rsidR="00A805E6" w:rsidRPr="00FF430B" w:rsidRDefault="00A805E6" w:rsidP="00A805E6">
      <w:pPr>
        <w:tabs>
          <w:tab w:val="left" w:pos="567"/>
        </w:tabs>
        <w:jc w:val="center"/>
        <w:rPr>
          <w:b/>
          <w:color w:val="000000"/>
          <w:w w:val="90"/>
          <w:lang w:val="ro-MD"/>
        </w:rPr>
      </w:pPr>
    </w:p>
    <w:p w14:paraId="67D1EC04" w14:textId="77777777" w:rsidR="00A805E6" w:rsidRPr="00FF430B" w:rsidRDefault="00A805E6" w:rsidP="00A805E6">
      <w:pPr>
        <w:tabs>
          <w:tab w:val="left" w:pos="567"/>
        </w:tabs>
        <w:jc w:val="center"/>
        <w:rPr>
          <w:b/>
          <w:color w:val="000000"/>
          <w:w w:val="90"/>
          <w:lang w:val="ro-MD"/>
        </w:rPr>
      </w:pPr>
    </w:p>
    <w:p w14:paraId="7B584EFC" w14:textId="77777777" w:rsidR="00A805E6" w:rsidRPr="00FF430B" w:rsidRDefault="00A805E6" w:rsidP="00A805E6">
      <w:pPr>
        <w:keepNext/>
        <w:spacing w:before="240" w:after="60"/>
        <w:jc w:val="center"/>
        <w:outlineLvl w:val="0"/>
        <w:rPr>
          <w:b/>
          <w:bCs/>
          <w:kern w:val="32"/>
          <w:lang w:val="ro-MD"/>
        </w:rPr>
      </w:pPr>
      <w:r w:rsidRPr="00FF430B">
        <w:rPr>
          <w:b/>
          <w:bCs/>
          <w:kern w:val="32"/>
          <w:lang w:val="ro-MD"/>
        </w:rPr>
        <w:t xml:space="preserve">DECLARAŢIE TERŢ SUSŢINĂTOR TEHNIC </w:t>
      </w:r>
    </w:p>
    <w:p w14:paraId="05DB0B38" w14:textId="77777777" w:rsidR="00A805E6" w:rsidRPr="00FF430B" w:rsidRDefault="00A805E6" w:rsidP="00A805E6">
      <w:pPr>
        <w:shd w:val="clear" w:color="auto" w:fill="FFFFFF"/>
        <w:spacing w:after="200"/>
        <w:rPr>
          <w:rFonts w:eastAsia="Calibri"/>
          <w:b/>
          <w:i/>
          <w:lang w:val="ro-MD"/>
        </w:rPr>
      </w:pPr>
    </w:p>
    <w:p w14:paraId="3F4A0596" w14:textId="77777777" w:rsidR="00A805E6" w:rsidRPr="00FF430B" w:rsidRDefault="00A805E6" w:rsidP="00A805E6">
      <w:pPr>
        <w:shd w:val="clear" w:color="auto" w:fill="FFFFFF"/>
        <w:rPr>
          <w:rFonts w:eastAsia="Calibri"/>
          <w:b/>
          <w:spacing w:val="-2"/>
          <w:lang w:val="ro-MD"/>
        </w:rPr>
      </w:pPr>
      <w:r w:rsidRPr="00FF430B">
        <w:rPr>
          <w:rFonts w:eastAsia="Calibri"/>
          <w:b/>
          <w:spacing w:val="-2"/>
          <w:lang w:val="ro-MD"/>
        </w:rPr>
        <w:t xml:space="preserve">Terţ susţinător tehnic </w:t>
      </w:r>
    </w:p>
    <w:p w14:paraId="15C525B5" w14:textId="77777777" w:rsidR="00A805E6" w:rsidRPr="00FF430B" w:rsidRDefault="00A805E6" w:rsidP="00A805E6">
      <w:pPr>
        <w:shd w:val="clear" w:color="auto" w:fill="FFFFFF"/>
        <w:rPr>
          <w:rFonts w:eastAsia="Calibri"/>
          <w:b/>
          <w:lang w:val="ro-MD"/>
        </w:rPr>
      </w:pPr>
      <w:r w:rsidRPr="00FF430B">
        <w:rPr>
          <w:rFonts w:eastAsia="Calibri"/>
          <w:b/>
          <w:spacing w:val="-2"/>
          <w:lang w:val="ro-MD"/>
        </w:rPr>
        <w:t>..........................</w:t>
      </w:r>
    </w:p>
    <w:p w14:paraId="47445EE7" w14:textId="77777777" w:rsidR="00A805E6" w:rsidRPr="00FF430B" w:rsidRDefault="00A805E6" w:rsidP="00A805E6">
      <w:pPr>
        <w:shd w:val="clear" w:color="auto" w:fill="FFFFFF"/>
        <w:rPr>
          <w:rFonts w:eastAsia="Calibri"/>
          <w:lang w:val="ro-MD"/>
        </w:rPr>
      </w:pPr>
      <w:r w:rsidRPr="00FF430B">
        <w:rPr>
          <w:rFonts w:eastAsia="Calibri"/>
          <w:lang w:val="ro-MD"/>
        </w:rPr>
        <w:t>(denumirea)</w:t>
      </w:r>
    </w:p>
    <w:p w14:paraId="24F9AF11" w14:textId="77777777" w:rsidR="00A805E6" w:rsidRPr="00FF430B" w:rsidRDefault="00A805E6" w:rsidP="00A805E6">
      <w:pPr>
        <w:shd w:val="clear" w:color="auto" w:fill="FFFFFF"/>
        <w:rPr>
          <w:rFonts w:eastAsia="Calibri"/>
          <w:lang w:val="ro-MD"/>
        </w:rPr>
      </w:pPr>
    </w:p>
    <w:p w14:paraId="19BDEF47" w14:textId="77777777" w:rsidR="00A805E6" w:rsidRPr="00FF430B" w:rsidRDefault="00A805E6" w:rsidP="00A805E6">
      <w:pPr>
        <w:spacing w:after="200"/>
        <w:jc w:val="center"/>
        <w:rPr>
          <w:rFonts w:eastAsia="Calibri"/>
          <w:b/>
          <w:lang w:val="ro-MD"/>
        </w:rPr>
      </w:pPr>
      <w:r w:rsidRPr="00FF430B">
        <w:rPr>
          <w:rFonts w:eastAsia="Calibri"/>
          <w:b/>
          <w:lang w:val="ro-MD"/>
        </w:rPr>
        <w:t>Declaraţie</w:t>
      </w:r>
    </w:p>
    <w:p w14:paraId="269130F0" w14:textId="77777777" w:rsidR="00A805E6" w:rsidRPr="00FF430B" w:rsidRDefault="00A805E6" w:rsidP="00A805E6">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0F3F3B" w14:textId="77777777" w:rsidR="00A805E6" w:rsidRPr="00FF430B" w:rsidRDefault="00A805E6" w:rsidP="00A805E6">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2F97E53" w14:textId="77777777" w:rsidR="00A805E6" w:rsidRPr="00FF430B" w:rsidRDefault="00A805E6" w:rsidP="00A805E6">
      <w:pPr>
        <w:shd w:val="clear" w:color="auto" w:fill="FFFFFF"/>
        <w:spacing w:after="200"/>
        <w:rPr>
          <w:rFonts w:eastAsia="Calibri"/>
          <w:lang w:val="ro-MD"/>
        </w:rPr>
      </w:pPr>
    </w:p>
    <w:p w14:paraId="386FD8FF" w14:textId="77777777" w:rsidR="00A805E6" w:rsidRPr="00FF430B" w:rsidRDefault="00A805E6" w:rsidP="00A805E6">
      <w:pPr>
        <w:shd w:val="clear" w:color="auto" w:fill="FFFFFF"/>
        <w:spacing w:after="200"/>
        <w:ind w:left="34"/>
        <w:jc w:val="center"/>
        <w:rPr>
          <w:rFonts w:eastAsia="Calibri"/>
          <w:b/>
          <w:lang w:val="ro-MD"/>
        </w:rPr>
      </w:pPr>
      <w:r w:rsidRPr="00FF430B">
        <w:rPr>
          <w:rFonts w:eastAsia="Calibri"/>
          <w:b/>
          <w:spacing w:val="-3"/>
          <w:lang w:val="ro-MD"/>
        </w:rPr>
        <w:t>LISTA</w:t>
      </w:r>
    </w:p>
    <w:p w14:paraId="35E473E0" w14:textId="77777777" w:rsidR="00A805E6" w:rsidRPr="00FF430B" w:rsidRDefault="00A805E6" w:rsidP="00A805E6">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805E6" w:rsidRPr="00EC30C2" w14:paraId="58C14DF6" w14:textId="77777777" w:rsidTr="00CB00BC">
        <w:tc>
          <w:tcPr>
            <w:tcW w:w="609" w:type="dxa"/>
          </w:tcPr>
          <w:p w14:paraId="183E1C90" w14:textId="77777777" w:rsidR="00A805E6" w:rsidRPr="00FF430B" w:rsidRDefault="00A805E6" w:rsidP="00CB00BC">
            <w:pPr>
              <w:jc w:val="center"/>
              <w:rPr>
                <w:rFonts w:eastAsia="Calibri"/>
                <w:lang w:val="ro-MD" w:eastAsia="ro-RO"/>
              </w:rPr>
            </w:pPr>
            <w:r w:rsidRPr="00FF430B">
              <w:rPr>
                <w:rFonts w:eastAsia="Calibri"/>
                <w:lang w:val="ro-MD" w:eastAsia="ro-RO"/>
              </w:rPr>
              <w:t xml:space="preserve">Nr. </w:t>
            </w:r>
          </w:p>
          <w:p w14:paraId="21DA7F08" w14:textId="77777777" w:rsidR="00A805E6" w:rsidRPr="00FF430B" w:rsidRDefault="00A805E6" w:rsidP="00CB00BC">
            <w:pPr>
              <w:jc w:val="center"/>
              <w:rPr>
                <w:rFonts w:eastAsia="Calibri"/>
                <w:lang w:val="ro-MD" w:eastAsia="ro-RO"/>
              </w:rPr>
            </w:pPr>
            <w:r w:rsidRPr="00FF430B">
              <w:rPr>
                <w:rFonts w:eastAsia="Calibri"/>
                <w:lang w:val="ro-MD" w:eastAsia="ro-RO"/>
              </w:rPr>
              <w:t>crt</w:t>
            </w:r>
          </w:p>
        </w:tc>
        <w:tc>
          <w:tcPr>
            <w:tcW w:w="3477" w:type="dxa"/>
          </w:tcPr>
          <w:p w14:paraId="56480AA8" w14:textId="77777777" w:rsidR="00A805E6" w:rsidRPr="00FF430B" w:rsidRDefault="00A805E6" w:rsidP="00CB00BC">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24CDA414" w14:textId="77777777" w:rsidR="00A805E6" w:rsidRPr="00FF430B" w:rsidRDefault="00A805E6" w:rsidP="00CB00BC">
            <w:pPr>
              <w:jc w:val="center"/>
              <w:rPr>
                <w:rFonts w:eastAsia="Calibri"/>
                <w:lang w:val="ro-MD" w:eastAsia="ro-RO"/>
              </w:rPr>
            </w:pPr>
            <w:r w:rsidRPr="00FF430B">
              <w:rPr>
                <w:rFonts w:eastAsia="Calibri"/>
                <w:lang w:val="ro-MD" w:eastAsia="ro-RO"/>
              </w:rPr>
              <w:t>Cantitate U.M.</w:t>
            </w:r>
          </w:p>
        </w:tc>
        <w:tc>
          <w:tcPr>
            <w:tcW w:w="2931" w:type="dxa"/>
            <w:gridSpan w:val="2"/>
          </w:tcPr>
          <w:p w14:paraId="001C4CF7" w14:textId="77777777" w:rsidR="00A805E6" w:rsidRPr="00FF430B" w:rsidRDefault="00A805E6" w:rsidP="00CB00BC">
            <w:pPr>
              <w:jc w:val="center"/>
              <w:rPr>
                <w:rFonts w:eastAsia="Calibri"/>
                <w:lang w:val="ro-MD" w:eastAsia="ro-RO"/>
              </w:rPr>
            </w:pPr>
            <w:r w:rsidRPr="00FF430B">
              <w:rPr>
                <w:rFonts w:eastAsia="Calibri"/>
                <w:lang w:val="ro-MD" w:eastAsia="ro-RO"/>
              </w:rPr>
              <w:t>Forma de deţinere</w:t>
            </w:r>
          </w:p>
        </w:tc>
      </w:tr>
      <w:tr w:rsidR="00A805E6" w:rsidRPr="00EC30C2" w14:paraId="31CD3475" w14:textId="77777777" w:rsidTr="00CB00BC">
        <w:tc>
          <w:tcPr>
            <w:tcW w:w="609" w:type="dxa"/>
          </w:tcPr>
          <w:p w14:paraId="0AD8B2FC" w14:textId="77777777" w:rsidR="00A805E6" w:rsidRPr="00FF430B" w:rsidRDefault="00A805E6" w:rsidP="00CB00BC">
            <w:pPr>
              <w:jc w:val="center"/>
              <w:rPr>
                <w:rFonts w:eastAsia="Calibri"/>
                <w:lang w:val="ro-MD" w:eastAsia="ro-RO"/>
              </w:rPr>
            </w:pPr>
          </w:p>
        </w:tc>
        <w:tc>
          <w:tcPr>
            <w:tcW w:w="3477" w:type="dxa"/>
          </w:tcPr>
          <w:p w14:paraId="36571C87" w14:textId="77777777" w:rsidR="00A805E6" w:rsidRPr="00FF430B" w:rsidRDefault="00A805E6" w:rsidP="00CB00BC">
            <w:pPr>
              <w:jc w:val="center"/>
              <w:rPr>
                <w:rFonts w:eastAsia="Calibri"/>
                <w:lang w:val="ro-MD" w:eastAsia="ro-RO"/>
              </w:rPr>
            </w:pPr>
          </w:p>
        </w:tc>
        <w:tc>
          <w:tcPr>
            <w:tcW w:w="1293" w:type="dxa"/>
          </w:tcPr>
          <w:p w14:paraId="46EE3C9C" w14:textId="77777777" w:rsidR="00A805E6" w:rsidRPr="00FF430B" w:rsidRDefault="00A805E6" w:rsidP="00CB00BC">
            <w:pPr>
              <w:jc w:val="center"/>
              <w:rPr>
                <w:rFonts w:eastAsia="Calibri"/>
                <w:lang w:val="ro-MD" w:eastAsia="ro-RO"/>
              </w:rPr>
            </w:pPr>
          </w:p>
        </w:tc>
        <w:tc>
          <w:tcPr>
            <w:tcW w:w="1608" w:type="dxa"/>
          </w:tcPr>
          <w:p w14:paraId="3C981725" w14:textId="77777777" w:rsidR="00A805E6" w:rsidRPr="00FF430B" w:rsidRDefault="00A805E6" w:rsidP="00CB00BC">
            <w:pPr>
              <w:jc w:val="center"/>
              <w:rPr>
                <w:rFonts w:eastAsia="Calibri"/>
                <w:lang w:val="ro-MD" w:eastAsia="ro-RO"/>
              </w:rPr>
            </w:pPr>
            <w:r w:rsidRPr="00FF430B">
              <w:rPr>
                <w:rFonts w:eastAsia="Calibri"/>
                <w:lang w:val="ro-MD" w:eastAsia="ro-RO"/>
              </w:rPr>
              <w:t xml:space="preserve">Proprietate </w:t>
            </w:r>
          </w:p>
        </w:tc>
        <w:tc>
          <w:tcPr>
            <w:tcW w:w="1323" w:type="dxa"/>
          </w:tcPr>
          <w:p w14:paraId="31BCC48D" w14:textId="77777777" w:rsidR="00A805E6" w:rsidRPr="00FF430B" w:rsidRDefault="00A805E6" w:rsidP="00CB00BC">
            <w:pPr>
              <w:jc w:val="center"/>
              <w:rPr>
                <w:rFonts w:eastAsia="Calibri"/>
                <w:lang w:val="ro-MD" w:eastAsia="ro-RO"/>
              </w:rPr>
            </w:pPr>
            <w:r w:rsidRPr="00FF430B">
              <w:rPr>
                <w:rFonts w:eastAsia="Calibri"/>
                <w:lang w:val="ro-MD" w:eastAsia="ro-RO"/>
              </w:rPr>
              <w:t>În chirie</w:t>
            </w:r>
          </w:p>
        </w:tc>
      </w:tr>
      <w:tr w:rsidR="00A805E6" w:rsidRPr="00EC30C2" w14:paraId="103FABEF" w14:textId="77777777" w:rsidTr="00CB00BC">
        <w:tc>
          <w:tcPr>
            <w:tcW w:w="609" w:type="dxa"/>
          </w:tcPr>
          <w:p w14:paraId="2862412D" w14:textId="77777777" w:rsidR="00A805E6" w:rsidRPr="00FF430B" w:rsidRDefault="00A805E6" w:rsidP="00CB00BC">
            <w:pPr>
              <w:jc w:val="center"/>
              <w:rPr>
                <w:rFonts w:eastAsia="Calibri"/>
                <w:lang w:val="ro-MD" w:eastAsia="ro-RO"/>
              </w:rPr>
            </w:pPr>
          </w:p>
        </w:tc>
        <w:tc>
          <w:tcPr>
            <w:tcW w:w="3477" w:type="dxa"/>
          </w:tcPr>
          <w:p w14:paraId="5C6B1890" w14:textId="77777777" w:rsidR="00A805E6" w:rsidRPr="00FF430B" w:rsidRDefault="00A805E6" w:rsidP="00CB00BC">
            <w:pPr>
              <w:jc w:val="center"/>
              <w:rPr>
                <w:rFonts w:eastAsia="Calibri"/>
                <w:lang w:val="ro-MD" w:eastAsia="ro-RO"/>
              </w:rPr>
            </w:pPr>
          </w:p>
        </w:tc>
        <w:tc>
          <w:tcPr>
            <w:tcW w:w="1293" w:type="dxa"/>
          </w:tcPr>
          <w:p w14:paraId="139A3584" w14:textId="77777777" w:rsidR="00A805E6" w:rsidRPr="00FF430B" w:rsidRDefault="00A805E6" w:rsidP="00CB00BC">
            <w:pPr>
              <w:jc w:val="center"/>
              <w:rPr>
                <w:rFonts w:eastAsia="Calibri"/>
                <w:lang w:val="ro-MD" w:eastAsia="ro-RO"/>
              </w:rPr>
            </w:pPr>
          </w:p>
        </w:tc>
        <w:tc>
          <w:tcPr>
            <w:tcW w:w="1608" w:type="dxa"/>
          </w:tcPr>
          <w:p w14:paraId="1E03BD55" w14:textId="77777777" w:rsidR="00A805E6" w:rsidRPr="00FF430B" w:rsidRDefault="00A805E6" w:rsidP="00CB00BC">
            <w:pPr>
              <w:jc w:val="center"/>
              <w:rPr>
                <w:rFonts w:eastAsia="Calibri"/>
                <w:lang w:val="ro-MD" w:eastAsia="ro-RO"/>
              </w:rPr>
            </w:pPr>
          </w:p>
        </w:tc>
        <w:tc>
          <w:tcPr>
            <w:tcW w:w="1323" w:type="dxa"/>
          </w:tcPr>
          <w:p w14:paraId="10831816" w14:textId="77777777" w:rsidR="00A805E6" w:rsidRPr="00FF430B" w:rsidRDefault="00A805E6" w:rsidP="00CB00BC">
            <w:pPr>
              <w:jc w:val="center"/>
              <w:rPr>
                <w:rFonts w:eastAsia="Calibri"/>
                <w:lang w:val="ro-MD" w:eastAsia="ro-RO"/>
              </w:rPr>
            </w:pPr>
          </w:p>
        </w:tc>
      </w:tr>
      <w:tr w:rsidR="00A805E6" w:rsidRPr="00EC30C2" w14:paraId="71462B74" w14:textId="77777777" w:rsidTr="00CB00BC">
        <w:tc>
          <w:tcPr>
            <w:tcW w:w="609" w:type="dxa"/>
          </w:tcPr>
          <w:p w14:paraId="75B39C2E" w14:textId="77777777" w:rsidR="00A805E6" w:rsidRPr="00FF430B" w:rsidRDefault="00A805E6" w:rsidP="00CB00BC">
            <w:pPr>
              <w:jc w:val="center"/>
              <w:rPr>
                <w:rFonts w:eastAsia="Calibri"/>
                <w:lang w:val="ro-MD" w:eastAsia="ro-RO"/>
              </w:rPr>
            </w:pPr>
          </w:p>
        </w:tc>
        <w:tc>
          <w:tcPr>
            <w:tcW w:w="3477" w:type="dxa"/>
          </w:tcPr>
          <w:p w14:paraId="067B7EEF" w14:textId="77777777" w:rsidR="00A805E6" w:rsidRPr="00FF430B" w:rsidRDefault="00A805E6" w:rsidP="00CB00BC">
            <w:pPr>
              <w:jc w:val="center"/>
              <w:rPr>
                <w:rFonts w:eastAsia="Calibri"/>
                <w:lang w:val="ro-MD" w:eastAsia="ro-RO"/>
              </w:rPr>
            </w:pPr>
          </w:p>
        </w:tc>
        <w:tc>
          <w:tcPr>
            <w:tcW w:w="1293" w:type="dxa"/>
          </w:tcPr>
          <w:p w14:paraId="4AC151CB" w14:textId="77777777" w:rsidR="00A805E6" w:rsidRPr="00FF430B" w:rsidRDefault="00A805E6" w:rsidP="00CB00BC">
            <w:pPr>
              <w:jc w:val="center"/>
              <w:rPr>
                <w:rFonts w:eastAsia="Calibri"/>
                <w:lang w:val="ro-MD" w:eastAsia="ro-RO"/>
              </w:rPr>
            </w:pPr>
          </w:p>
        </w:tc>
        <w:tc>
          <w:tcPr>
            <w:tcW w:w="1608" w:type="dxa"/>
          </w:tcPr>
          <w:p w14:paraId="756BB0B5" w14:textId="77777777" w:rsidR="00A805E6" w:rsidRPr="00FF430B" w:rsidRDefault="00A805E6" w:rsidP="00CB00BC">
            <w:pPr>
              <w:jc w:val="center"/>
              <w:rPr>
                <w:rFonts w:eastAsia="Calibri"/>
                <w:lang w:val="ro-MD" w:eastAsia="ro-RO"/>
              </w:rPr>
            </w:pPr>
          </w:p>
        </w:tc>
        <w:tc>
          <w:tcPr>
            <w:tcW w:w="1323" w:type="dxa"/>
          </w:tcPr>
          <w:p w14:paraId="3F671966" w14:textId="77777777" w:rsidR="00A805E6" w:rsidRPr="00FF430B" w:rsidRDefault="00A805E6" w:rsidP="00CB00BC">
            <w:pPr>
              <w:jc w:val="center"/>
              <w:rPr>
                <w:rFonts w:eastAsia="Calibri"/>
                <w:lang w:val="ro-MD" w:eastAsia="ro-RO"/>
              </w:rPr>
            </w:pPr>
          </w:p>
        </w:tc>
      </w:tr>
      <w:tr w:rsidR="00A805E6" w:rsidRPr="00EC30C2" w14:paraId="7F9CF3F7" w14:textId="77777777" w:rsidTr="00CB00BC">
        <w:tc>
          <w:tcPr>
            <w:tcW w:w="609" w:type="dxa"/>
          </w:tcPr>
          <w:p w14:paraId="2BFDF355" w14:textId="77777777" w:rsidR="00A805E6" w:rsidRPr="00FF430B" w:rsidRDefault="00A805E6" w:rsidP="00CB00BC">
            <w:pPr>
              <w:jc w:val="center"/>
              <w:rPr>
                <w:rFonts w:eastAsia="Calibri"/>
                <w:lang w:val="ro-MD" w:eastAsia="ro-RO"/>
              </w:rPr>
            </w:pPr>
          </w:p>
        </w:tc>
        <w:tc>
          <w:tcPr>
            <w:tcW w:w="3477" w:type="dxa"/>
          </w:tcPr>
          <w:p w14:paraId="486CD6D3" w14:textId="77777777" w:rsidR="00A805E6" w:rsidRPr="00FF430B" w:rsidRDefault="00A805E6" w:rsidP="00CB00BC">
            <w:pPr>
              <w:jc w:val="center"/>
              <w:rPr>
                <w:rFonts w:eastAsia="Calibri"/>
                <w:lang w:val="ro-MD" w:eastAsia="ro-RO"/>
              </w:rPr>
            </w:pPr>
          </w:p>
        </w:tc>
        <w:tc>
          <w:tcPr>
            <w:tcW w:w="1293" w:type="dxa"/>
          </w:tcPr>
          <w:p w14:paraId="127A396B" w14:textId="77777777" w:rsidR="00A805E6" w:rsidRPr="00FF430B" w:rsidRDefault="00A805E6" w:rsidP="00CB00BC">
            <w:pPr>
              <w:jc w:val="center"/>
              <w:rPr>
                <w:rFonts w:eastAsia="Calibri"/>
                <w:lang w:val="ro-MD" w:eastAsia="ro-RO"/>
              </w:rPr>
            </w:pPr>
          </w:p>
        </w:tc>
        <w:tc>
          <w:tcPr>
            <w:tcW w:w="1608" w:type="dxa"/>
          </w:tcPr>
          <w:p w14:paraId="75F96C66" w14:textId="77777777" w:rsidR="00A805E6" w:rsidRPr="00FF430B" w:rsidRDefault="00A805E6" w:rsidP="00CB00BC">
            <w:pPr>
              <w:jc w:val="center"/>
              <w:rPr>
                <w:rFonts w:eastAsia="Calibri"/>
                <w:lang w:val="ro-MD" w:eastAsia="ro-RO"/>
              </w:rPr>
            </w:pPr>
          </w:p>
        </w:tc>
        <w:tc>
          <w:tcPr>
            <w:tcW w:w="1323" w:type="dxa"/>
          </w:tcPr>
          <w:p w14:paraId="7CC07D89" w14:textId="77777777" w:rsidR="00A805E6" w:rsidRPr="00FF430B" w:rsidRDefault="00A805E6" w:rsidP="00CB00BC">
            <w:pPr>
              <w:jc w:val="center"/>
              <w:rPr>
                <w:rFonts w:eastAsia="Calibri"/>
                <w:lang w:val="ro-MD" w:eastAsia="ro-RO"/>
              </w:rPr>
            </w:pPr>
          </w:p>
        </w:tc>
      </w:tr>
    </w:tbl>
    <w:p w14:paraId="43484D08" w14:textId="77777777" w:rsidR="00A805E6" w:rsidRPr="00FF430B" w:rsidRDefault="00A805E6" w:rsidP="00A805E6">
      <w:pPr>
        <w:spacing w:after="200"/>
        <w:ind w:left="28"/>
        <w:rPr>
          <w:rFonts w:eastAsia="Calibri"/>
          <w:lang w:val="ro-MD"/>
        </w:rPr>
      </w:pPr>
    </w:p>
    <w:p w14:paraId="47C000F3" w14:textId="77777777" w:rsidR="00A805E6" w:rsidRPr="00FF430B" w:rsidRDefault="00A805E6" w:rsidP="00A805E6">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2BF14A56" w14:textId="77777777" w:rsidR="00A805E6" w:rsidRPr="00FF430B" w:rsidRDefault="00A805E6" w:rsidP="00A805E6">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62BD99D6" w14:textId="77777777" w:rsidR="00A805E6" w:rsidRPr="00FF430B" w:rsidRDefault="00A805E6" w:rsidP="00A805E6">
      <w:pPr>
        <w:shd w:val="clear" w:color="auto" w:fill="FFFFFF"/>
        <w:spacing w:after="200"/>
        <w:ind w:firstLine="993"/>
        <w:rPr>
          <w:rFonts w:eastAsia="Calibri"/>
          <w:spacing w:val="-1"/>
          <w:lang w:val="ro-MD"/>
        </w:rPr>
      </w:pPr>
    </w:p>
    <w:p w14:paraId="1EC3835B" w14:textId="77777777" w:rsidR="00A805E6" w:rsidRPr="00FF430B" w:rsidRDefault="00A805E6" w:rsidP="00A805E6">
      <w:pPr>
        <w:shd w:val="clear" w:color="auto" w:fill="FFFFFF"/>
        <w:spacing w:after="200"/>
        <w:ind w:firstLine="993"/>
        <w:rPr>
          <w:rFonts w:eastAsia="Calibri"/>
          <w:spacing w:val="-1"/>
          <w:lang w:val="ro-MD"/>
        </w:rPr>
      </w:pPr>
    </w:p>
    <w:p w14:paraId="4D930104" w14:textId="77777777" w:rsidR="00A805E6" w:rsidRPr="00FF430B" w:rsidRDefault="00A805E6" w:rsidP="00A805E6">
      <w:pPr>
        <w:shd w:val="clear" w:color="auto" w:fill="FFFFFF"/>
        <w:spacing w:after="200"/>
        <w:ind w:firstLine="993"/>
        <w:rPr>
          <w:rFonts w:eastAsia="Calibri"/>
          <w:spacing w:val="-1"/>
          <w:lang w:val="ro-MD"/>
        </w:rPr>
      </w:pPr>
    </w:p>
    <w:p w14:paraId="1B9AD0D2" w14:textId="77777777" w:rsidR="00A805E6" w:rsidRPr="00FF430B" w:rsidRDefault="00A805E6" w:rsidP="00A805E6">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1D49BE04" w14:textId="77777777" w:rsidR="00A805E6" w:rsidRPr="00FF430B" w:rsidRDefault="00A805E6" w:rsidP="00A805E6">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310B5BFF" w14:textId="77777777" w:rsidR="00A805E6" w:rsidRPr="00FF430B" w:rsidRDefault="00A805E6" w:rsidP="00A805E6">
      <w:pPr>
        <w:tabs>
          <w:tab w:val="left" w:pos="567"/>
        </w:tabs>
        <w:jc w:val="center"/>
        <w:rPr>
          <w:b/>
          <w:color w:val="000000"/>
          <w:w w:val="90"/>
          <w:lang w:val="ro-MD"/>
        </w:rPr>
      </w:pPr>
    </w:p>
    <w:p w14:paraId="1BD5167D" w14:textId="77777777" w:rsidR="00A805E6" w:rsidRPr="00FF430B" w:rsidRDefault="00A805E6" w:rsidP="00A805E6">
      <w:pPr>
        <w:tabs>
          <w:tab w:val="left" w:pos="567"/>
        </w:tabs>
        <w:jc w:val="center"/>
        <w:rPr>
          <w:b/>
          <w:color w:val="000000"/>
          <w:w w:val="90"/>
          <w:lang w:val="ro-MD"/>
        </w:rPr>
      </w:pPr>
    </w:p>
    <w:p w14:paraId="58CC6C83" w14:textId="77777777" w:rsidR="00A805E6" w:rsidRPr="00FF430B" w:rsidRDefault="00A805E6" w:rsidP="00A805E6">
      <w:pPr>
        <w:tabs>
          <w:tab w:val="left" w:pos="567"/>
        </w:tabs>
        <w:jc w:val="center"/>
        <w:rPr>
          <w:b/>
          <w:color w:val="000000"/>
          <w:w w:val="90"/>
          <w:lang w:val="ro-MD"/>
        </w:rPr>
      </w:pPr>
    </w:p>
    <w:p w14:paraId="356BB2C9" w14:textId="77777777" w:rsidR="00A805E6" w:rsidRPr="00FF430B" w:rsidRDefault="00A805E6" w:rsidP="00A805E6">
      <w:pPr>
        <w:tabs>
          <w:tab w:val="left" w:pos="567"/>
        </w:tabs>
        <w:jc w:val="center"/>
        <w:rPr>
          <w:b/>
          <w:color w:val="000000"/>
          <w:w w:val="90"/>
          <w:lang w:val="ro-MD"/>
        </w:rPr>
      </w:pPr>
    </w:p>
    <w:p w14:paraId="7FB690A6" w14:textId="77777777" w:rsidR="00A805E6" w:rsidRPr="00FF430B" w:rsidRDefault="00A805E6" w:rsidP="00A805E6">
      <w:pPr>
        <w:tabs>
          <w:tab w:val="left" w:pos="567"/>
        </w:tabs>
        <w:jc w:val="center"/>
        <w:rPr>
          <w:b/>
          <w:color w:val="000000"/>
          <w:w w:val="90"/>
          <w:lang w:val="ro-MD"/>
        </w:rPr>
      </w:pPr>
    </w:p>
    <w:p w14:paraId="19D82306"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13C45441" w14:textId="77777777" w:rsidR="00A805E6" w:rsidRPr="00FF430B" w:rsidRDefault="00A805E6" w:rsidP="00A805E6">
      <w:pPr>
        <w:jc w:val="right"/>
        <w:rPr>
          <w:noProof w:val="0"/>
          <w:lang w:val="ro-MD"/>
        </w:rPr>
      </w:pPr>
      <w:r w:rsidRPr="00FF430B">
        <w:rPr>
          <w:noProof w:val="0"/>
          <w:lang w:val="ro-MD"/>
        </w:rPr>
        <w:t>la Documentația standard nr._____</w:t>
      </w:r>
    </w:p>
    <w:p w14:paraId="6DE1087E" w14:textId="77777777" w:rsidR="00A805E6" w:rsidRPr="00FF430B" w:rsidRDefault="00A805E6" w:rsidP="00A805E6">
      <w:pPr>
        <w:jc w:val="right"/>
        <w:rPr>
          <w:noProof w:val="0"/>
          <w:lang w:val="ro-MD"/>
        </w:rPr>
      </w:pPr>
      <w:r w:rsidRPr="00FF430B">
        <w:rPr>
          <w:noProof w:val="0"/>
          <w:lang w:val="ro-MD"/>
        </w:rPr>
        <w:t>din “____” ________ 20___</w:t>
      </w:r>
    </w:p>
    <w:p w14:paraId="6D0FC388" w14:textId="77777777" w:rsidR="00A805E6" w:rsidRPr="00FF430B" w:rsidRDefault="00A805E6" w:rsidP="00A805E6">
      <w:pPr>
        <w:tabs>
          <w:tab w:val="left" w:pos="567"/>
        </w:tabs>
        <w:jc w:val="center"/>
        <w:rPr>
          <w:b/>
          <w:color w:val="000000"/>
          <w:w w:val="90"/>
          <w:lang w:val="ro-MD"/>
        </w:rPr>
      </w:pPr>
    </w:p>
    <w:p w14:paraId="10CD18B1" w14:textId="77777777" w:rsidR="00A805E6" w:rsidRPr="00FF430B" w:rsidRDefault="00A805E6" w:rsidP="00A805E6">
      <w:pPr>
        <w:tabs>
          <w:tab w:val="left" w:pos="567"/>
        </w:tabs>
        <w:jc w:val="center"/>
        <w:rPr>
          <w:b/>
          <w:color w:val="000000"/>
          <w:w w:val="90"/>
          <w:lang w:val="ro-MD"/>
        </w:rPr>
      </w:pPr>
    </w:p>
    <w:p w14:paraId="27390183" w14:textId="77777777" w:rsidR="00A805E6" w:rsidRPr="00FF430B" w:rsidRDefault="00A805E6" w:rsidP="00A805E6">
      <w:pPr>
        <w:tabs>
          <w:tab w:val="left" w:pos="567"/>
        </w:tabs>
        <w:jc w:val="center"/>
        <w:rPr>
          <w:b/>
          <w:color w:val="000000"/>
          <w:w w:val="90"/>
          <w:lang w:val="ro-MD"/>
        </w:rPr>
      </w:pPr>
    </w:p>
    <w:p w14:paraId="50FBD5CE" w14:textId="77777777" w:rsidR="00A805E6" w:rsidRPr="00FF430B" w:rsidRDefault="00A805E6" w:rsidP="00A805E6">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68462A28" w14:textId="77777777" w:rsidR="00A805E6" w:rsidRPr="00FF430B" w:rsidRDefault="00A805E6" w:rsidP="00A805E6">
      <w:pPr>
        <w:spacing w:line="276" w:lineRule="auto"/>
        <w:rPr>
          <w:rFonts w:eastAsia="Calibri"/>
          <w:lang w:val="ro-MD"/>
        </w:rPr>
      </w:pPr>
    </w:p>
    <w:p w14:paraId="66CC3711" w14:textId="77777777" w:rsidR="00A805E6" w:rsidRPr="00FF430B" w:rsidRDefault="00A805E6" w:rsidP="00A805E6">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43696EA7" w14:textId="77777777" w:rsidR="00A805E6" w:rsidRPr="00FF430B" w:rsidRDefault="00A805E6" w:rsidP="00A805E6">
      <w:pPr>
        <w:shd w:val="clear" w:color="auto" w:fill="FFFFFF"/>
        <w:spacing w:line="276" w:lineRule="auto"/>
        <w:rPr>
          <w:rFonts w:eastAsia="Calibri"/>
          <w:b/>
          <w:lang w:val="ro-MD"/>
        </w:rPr>
      </w:pPr>
      <w:r w:rsidRPr="00FF430B">
        <w:rPr>
          <w:rFonts w:eastAsia="Calibri"/>
          <w:b/>
          <w:spacing w:val="-2"/>
          <w:lang w:val="ro-MD"/>
        </w:rPr>
        <w:t>..........................</w:t>
      </w:r>
    </w:p>
    <w:p w14:paraId="3EC6D097" w14:textId="77777777" w:rsidR="00A805E6" w:rsidRPr="00FF430B" w:rsidRDefault="00A805E6" w:rsidP="00A805E6">
      <w:pPr>
        <w:shd w:val="clear" w:color="auto" w:fill="FFFFFF"/>
        <w:spacing w:line="276" w:lineRule="auto"/>
        <w:rPr>
          <w:rFonts w:eastAsia="Calibri"/>
          <w:lang w:val="ro-MD"/>
        </w:rPr>
      </w:pPr>
      <w:r w:rsidRPr="00FF430B">
        <w:rPr>
          <w:rFonts w:eastAsia="Calibri"/>
          <w:lang w:val="ro-MD"/>
        </w:rPr>
        <w:t>(denumirea)</w:t>
      </w:r>
    </w:p>
    <w:p w14:paraId="6C3CF51D" w14:textId="77777777" w:rsidR="00A805E6" w:rsidRPr="00FF430B" w:rsidRDefault="00A805E6" w:rsidP="00A805E6">
      <w:pPr>
        <w:shd w:val="clear" w:color="auto" w:fill="FFFFFF"/>
        <w:spacing w:line="276" w:lineRule="auto"/>
        <w:rPr>
          <w:rFonts w:eastAsia="Calibri"/>
          <w:lang w:val="ro-MD"/>
        </w:rPr>
      </w:pPr>
    </w:p>
    <w:p w14:paraId="79944594" w14:textId="77777777" w:rsidR="00A805E6" w:rsidRPr="00FF430B" w:rsidRDefault="00A805E6" w:rsidP="00A805E6">
      <w:pPr>
        <w:spacing w:after="200" w:line="276" w:lineRule="auto"/>
        <w:jc w:val="center"/>
        <w:rPr>
          <w:rFonts w:eastAsia="Calibri"/>
          <w:b/>
          <w:lang w:val="ro-MD"/>
        </w:rPr>
      </w:pPr>
      <w:r w:rsidRPr="00FF430B">
        <w:rPr>
          <w:rFonts w:eastAsia="Calibri"/>
          <w:b/>
          <w:lang w:val="ro-MD"/>
        </w:rPr>
        <w:t>Declaraţie</w:t>
      </w:r>
    </w:p>
    <w:p w14:paraId="483E3C45" w14:textId="77777777" w:rsidR="00A805E6" w:rsidRPr="00FF430B" w:rsidRDefault="00A805E6" w:rsidP="00A805E6">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69B0680" w14:textId="77777777" w:rsidR="00A805E6" w:rsidRPr="00FF430B" w:rsidRDefault="00A805E6" w:rsidP="00A805E6">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54551166" w14:textId="77777777" w:rsidR="00A805E6" w:rsidRPr="00FF430B" w:rsidRDefault="00A805E6" w:rsidP="00A805E6">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5E895909" w14:textId="77777777" w:rsidR="00A805E6" w:rsidRPr="00FF430B" w:rsidRDefault="00A805E6" w:rsidP="00A805E6">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56298616" w14:textId="77777777" w:rsidR="00A805E6" w:rsidRPr="00FF430B" w:rsidRDefault="00A805E6" w:rsidP="00A805E6">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805E6" w:rsidRPr="00EC30C2" w14:paraId="1E027874" w14:textId="77777777" w:rsidTr="00CB00BC">
        <w:trPr>
          <w:jc w:val="center"/>
        </w:trPr>
        <w:tc>
          <w:tcPr>
            <w:tcW w:w="3023" w:type="dxa"/>
          </w:tcPr>
          <w:p w14:paraId="1209CF57" w14:textId="77777777" w:rsidR="00A805E6" w:rsidRPr="00FF430B" w:rsidRDefault="00A805E6" w:rsidP="00CB00BC">
            <w:pPr>
              <w:rPr>
                <w:rFonts w:eastAsia="Calibri"/>
                <w:lang w:val="ro-MD" w:eastAsia="ro-RO"/>
              </w:rPr>
            </w:pPr>
          </w:p>
        </w:tc>
        <w:tc>
          <w:tcPr>
            <w:tcW w:w="1757" w:type="dxa"/>
          </w:tcPr>
          <w:p w14:paraId="1D63EBD0" w14:textId="77777777" w:rsidR="00A805E6" w:rsidRPr="00FF430B" w:rsidRDefault="00A805E6" w:rsidP="00CB00BC">
            <w:pPr>
              <w:jc w:val="center"/>
              <w:rPr>
                <w:rFonts w:eastAsia="Calibri"/>
                <w:lang w:val="ro-MD" w:eastAsia="ro-RO"/>
              </w:rPr>
            </w:pPr>
            <w:r w:rsidRPr="00FF430B">
              <w:rPr>
                <w:rFonts w:eastAsia="Calibri"/>
                <w:lang w:val="ro-MD" w:eastAsia="ro-RO"/>
              </w:rPr>
              <w:t>Anul 1</w:t>
            </w:r>
          </w:p>
        </w:tc>
        <w:tc>
          <w:tcPr>
            <w:tcW w:w="1845" w:type="dxa"/>
          </w:tcPr>
          <w:p w14:paraId="1D5A4EAD" w14:textId="77777777" w:rsidR="00A805E6" w:rsidRPr="00FF430B" w:rsidRDefault="00A805E6" w:rsidP="00CB00BC">
            <w:pPr>
              <w:jc w:val="center"/>
              <w:rPr>
                <w:rFonts w:eastAsia="Calibri"/>
                <w:lang w:val="ro-MD" w:eastAsia="ro-RO"/>
              </w:rPr>
            </w:pPr>
            <w:r w:rsidRPr="00FF430B">
              <w:rPr>
                <w:rFonts w:eastAsia="Calibri"/>
                <w:lang w:val="ro-MD" w:eastAsia="ro-RO"/>
              </w:rPr>
              <w:t>Anul 2</w:t>
            </w:r>
          </w:p>
        </w:tc>
        <w:tc>
          <w:tcPr>
            <w:tcW w:w="1757" w:type="dxa"/>
          </w:tcPr>
          <w:p w14:paraId="2C88FA99" w14:textId="77777777" w:rsidR="00A805E6" w:rsidRPr="00FF430B" w:rsidRDefault="00A805E6" w:rsidP="00CB00BC">
            <w:pPr>
              <w:jc w:val="center"/>
              <w:rPr>
                <w:rFonts w:eastAsia="Calibri"/>
                <w:lang w:val="ro-MD" w:eastAsia="ro-RO"/>
              </w:rPr>
            </w:pPr>
            <w:r w:rsidRPr="00FF430B">
              <w:rPr>
                <w:rFonts w:eastAsia="Calibri"/>
                <w:lang w:val="ro-MD" w:eastAsia="ro-RO"/>
              </w:rPr>
              <w:t>Anul 3</w:t>
            </w:r>
          </w:p>
        </w:tc>
      </w:tr>
      <w:tr w:rsidR="00A805E6" w:rsidRPr="00EC30C2" w14:paraId="52144F28" w14:textId="77777777" w:rsidTr="00CB00BC">
        <w:trPr>
          <w:jc w:val="center"/>
        </w:trPr>
        <w:tc>
          <w:tcPr>
            <w:tcW w:w="3023" w:type="dxa"/>
          </w:tcPr>
          <w:p w14:paraId="5FD3CECF" w14:textId="77777777" w:rsidR="00A805E6" w:rsidRPr="00FF430B" w:rsidRDefault="00A805E6" w:rsidP="00CB00BC">
            <w:pPr>
              <w:rPr>
                <w:rFonts w:eastAsia="Calibri"/>
                <w:lang w:val="ro-MD" w:eastAsia="ro-RO"/>
              </w:rPr>
            </w:pPr>
            <w:r w:rsidRPr="00FF430B">
              <w:rPr>
                <w:rFonts w:eastAsia="Calibri"/>
                <w:lang w:val="ro-MD"/>
              </w:rPr>
              <w:t>Personalul de specialitate</w:t>
            </w:r>
          </w:p>
        </w:tc>
        <w:tc>
          <w:tcPr>
            <w:tcW w:w="1757" w:type="dxa"/>
          </w:tcPr>
          <w:p w14:paraId="5BB1BEC7" w14:textId="77777777" w:rsidR="00A805E6" w:rsidRPr="00FF430B" w:rsidRDefault="00A805E6" w:rsidP="00CB00BC">
            <w:pPr>
              <w:rPr>
                <w:rFonts w:eastAsia="Calibri"/>
                <w:lang w:val="ro-MD" w:eastAsia="ro-RO"/>
              </w:rPr>
            </w:pPr>
          </w:p>
        </w:tc>
        <w:tc>
          <w:tcPr>
            <w:tcW w:w="1845" w:type="dxa"/>
          </w:tcPr>
          <w:p w14:paraId="4CF0C17E" w14:textId="77777777" w:rsidR="00A805E6" w:rsidRPr="00FF430B" w:rsidRDefault="00A805E6" w:rsidP="00CB00BC">
            <w:pPr>
              <w:rPr>
                <w:rFonts w:eastAsia="Calibri"/>
                <w:lang w:val="ro-MD" w:eastAsia="ro-RO"/>
              </w:rPr>
            </w:pPr>
          </w:p>
        </w:tc>
        <w:tc>
          <w:tcPr>
            <w:tcW w:w="1757" w:type="dxa"/>
          </w:tcPr>
          <w:p w14:paraId="4B3BD983" w14:textId="77777777" w:rsidR="00A805E6" w:rsidRPr="00FF430B" w:rsidRDefault="00A805E6" w:rsidP="00CB00BC">
            <w:pPr>
              <w:rPr>
                <w:rFonts w:eastAsia="Calibri"/>
                <w:lang w:val="ro-MD" w:eastAsia="ro-RO"/>
              </w:rPr>
            </w:pPr>
          </w:p>
        </w:tc>
      </w:tr>
      <w:tr w:rsidR="00A805E6" w:rsidRPr="00EC30C2" w14:paraId="0F34C16F" w14:textId="77777777" w:rsidTr="00CB00BC">
        <w:trPr>
          <w:jc w:val="center"/>
        </w:trPr>
        <w:tc>
          <w:tcPr>
            <w:tcW w:w="3023" w:type="dxa"/>
          </w:tcPr>
          <w:p w14:paraId="702D7FD4" w14:textId="77777777" w:rsidR="00A805E6" w:rsidRPr="00FF430B" w:rsidRDefault="00A805E6" w:rsidP="00CB00BC">
            <w:pPr>
              <w:jc w:val="center"/>
              <w:rPr>
                <w:rFonts w:eastAsia="Calibri"/>
                <w:lang w:val="ro-MD" w:eastAsia="ro-RO"/>
              </w:rPr>
            </w:pPr>
            <w:r w:rsidRPr="00FF430B">
              <w:rPr>
                <w:rFonts w:eastAsia="Calibri"/>
                <w:lang w:val="ro-MD" w:eastAsia="ro-RO"/>
              </w:rPr>
              <w:lastRenderedPageBreak/>
              <w:t>…………</w:t>
            </w:r>
          </w:p>
        </w:tc>
        <w:tc>
          <w:tcPr>
            <w:tcW w:w="1757" w:type="dxa"/>
          </w:tcPr>
          <w:p w14:paraId="1C8DE11A" w14:textId="77777777" w:rsidR="00A805E6" w:rsidRPr="00FF430B" w:rsidRDefault="00A805E6" w:rsidP="00CB00BC">
            <w:pPr>
              <w:rPr>
                <w:rFonts w:eastAsia="Calibri"/>
                <w:lang w:val="ro-MD" w:eastAsia="ro-RO"/>
              </w:rPr>
            </w:pPr>
          </w:p>
        </w:tc>
        <w:tc>
          <w:tcPr>
            <w:tcW w:w="1845" w:type="dxa"/>
          </w:tcPr>
          <w:p w14:paraId="0A016A4E" w14:textId="77777777" w:rsidR="00A805E6" w:rsidRPr="00FF430B" w:rsidRDefault="00A805E6" w:rsidP="00CB00BC">
            <w:pPr>
              <w:rPr>
                <w:rFonts w:eastAsia="Calibri"/>
                <w:lang w:val="ro-MD" w:eastAsia="ro-RO"/>
              </w:rPr>
            </w:pPr>
          </w:p>
        </w:tc>
        <w:tc>
          <w:tcPr>
            <w:tcW w:w="1757" w:type="dxa"/>
          </w:tcPr>
          <w:p w14:paraId="7357ED3A" w14:textId="77777777" w:rsidR="00A805E6" w:rsidRPr="00FF430B" w:rsidRDefault="00A805E6" w:rsidP="00CB00BC">
            <w:pPr>
              <w:rPr>
                <w:rFonts w:eastAsia="Calibri"/>
                <w:lang w:val="ro-MD" w:eastAsia="ro-RO"/>
              </w:rPr>
            </w:pPr>
          </w:p>
        </w:tc>
      </w:tr>
      <w:tr w:rsidR="00A805E6" w:rsidRPr="00EC30C2" w14:paraId="1ED8A038" w14:textId="77777777" w:rsidTr="00CB00BC">
        <w:trPr>
          <w:jc w:val="center"/>
        </w:trPr>
        <w:tc>
          <w:tcPr>
            <w:tcW w:w="3023" w:type="dxa"/>
          </w:tcPr>
          <w:p w14:paraId="75ED806F" w14:textId="77777777" w:rsidR="00A805E6" w:rsidRPr="00FF430B" w:rsidRDefault="00A805E6" w:rsidP="00CB00BC">
            <w:pPr>
              <w:jc w:val="center"/>
              <w:rPr>
                <w:rFonts w:eastAsia="Calibri"/>
                <w:lang w:val="ro-MD" w:eastAsia="ro-RO"/>
              </w:rPr>
            </w:pPr>
            <w:r w:rsidRPr="00FF430B">
              <w:rPr>
                <w:rFonts w:eastAsia="Calibri"/>
                <w:lang w:val="ro-MD" w:eastAsia="ro-RO"/>
              </w:rPr>
              <w:t>…………</w:t>
            </w:r>
          </w:p>
        </w:tc>
        <w:tc>
          <w:tcPr>
            <w:tcW w:w="1757" w:type="dxa"/>
          </w:tcPr>
          <w:p w14:paraId="33651C9C" w14:textId="77777777" w:rsidR="00A805E6" w:rsidRPr="00FF430B" w:rsidRDefault="00A805E6" w:rsidP="00CB00BC">
            <w:pPr>
              <w:rPr>
                <w:rFonts w:eastAsia="Calibri"/>
                <w:lang w:val="ro-MD" w:eastAsia="ro-RO"/>
              </w:rPr>
            </w:pPr>
          </w:p>
        </w:tc>
        <w:tc>
          <w:tcPr>
            <w:tcW w:w="1845" w:type="dxa"/>
          </w:tcPr>
          <w:p w14:paraId="490750EE" w14:textId="77777777" w:rsidR="00A805E6" w:rsidRPr="00FF430B" w:rsidRDefault="00A805E6" w:rsidP="00CB00BC">
            <w:pPr>
              <w:rPr>
                <w:rFonts w:eastAsia="Calibri"/>
                <w:lang w:val="ro-MD" w:eastAsia="ro-RO"/>
              </w:rPr>
            </w:pPr>
          </w:p>
        </w:tc>
        <w:tc>
          <w:tcPr>
            <w:tcW w:w="1757" w:type="dxa"/>
          </w:tcPr>
          <w:p w14:paraId="38B8A682" w14:textId="77777777" w:rsidR="00A805E6" w:rsidRPr="00FF430B" w:rsidRDefault="00A805E6" w:rsidP="00CB00BC">
            <w:pPr>
              <w:rPr>
                <w:rFonts w:eastAsia="Calibri"/>
                <w:lang w:val="ro-MD" w:eastAsia="ro-RO"/>
              </w:rPr>
            </w:pPr>
          </w:p>
        </w:tc>
      </w:tr>
      <w:tr w:rsidR="00A805E6" w:rsidRPr="00EC30C2" w14:paraId="5951E330" w14:textId="77777777" w:rsidTr="00CB00BC">
        <w:trPr>
          <w:jc w:val="center"/>
        </w:trPr>
        <w:tc>
          <w:tcPr>
            <w:tcW w:w="3023" w:type="dxa"/>
          </w:tcPr>
          <w:p w14:paraId="778759C2" w14:textId="77777777" w:rsidR="00A805E6" w:rsidRPr="00FF430B" w:rsidRDefault="00A805E6" w:rsidP="00CB00BC">
            <w:pPr>
              <w:jc w:val="center"/>
              <w:rPr>
                <w:rFonts w:eastAsia="Calibri"/>
                <w:lang w:val="ro-MD" w:eastAsia="ro-RO"/>
              </w:rPr>
            </w:pPr>
            <w:r w:rsidRPr="00FF430B">
              <w:rPr>
                <w:rFonts w:eastAsia="Calibri"/>
                <w:lang w:val="ro-MD" w:eastAsia="ro-RO"/>
              </w:rPr>
              <w:t>………….</w:t>
            </w:r>
          </w:p>
        </w:tc>
        <w:tc>
          <w:tcPr>
            <w:tcW w:w="1757" w:type="dxa"/>
          </w:tcPr>
          <w:p w14:paraId="1E8B6A61" w14:textId="77777777" w:rsidR="00A805E6" w:rsidRPr="00FF430B" w:rsidRDefault="00A805E6" w:rsidP="00CB00BC">
            <w:pPr>
              <w:rPr>
                <w:rFonts w:eastAsia="Calibri"/>
                <w:lang w:val="ro-MD" w:eastAsia="ro-RO"/>
              </w:rPr>
            </w:pPr>
          </w:p>
        </w:tc>
        <w:tc>
          <w:tcPr>
            <w:tcW w:w="1845" w:type="dxa"/>
          </w:tcPr>
          <w:p w14:paraId="657CCB4D" w14:textId="77777777" w:rsidR="00A805E6" w:rsidRPr="00FF430B" w:rsidRDefault="00A805E6" w:rsidP="00CB00BC">
            <w:pPr>
              <w:rPr>
                <w:rFonts w:eastAsia="Calibri"/>
                <w:lang w:val="ro-MD" w:eastAsia="ro-RO"/>
              </w:rPr>
            </w:pPr>
          </w:p>
        </w:tc>
        <w:tc>
          <w:tcPr>
            <w:tcW w:w="1757" w:type="dxa"/>
          </w:tcPr>
          <w:p w14:paraId="7F902E6C" w14:textId="77777777" w:rsidR="00A805E6" w:rsidRPr="00FF430B" w:rsidRDefault="00A805E6" w:rsidP="00CB00BC">
            <w:pPr>
              <w:rPr>
                <w:rFonts w:eastAsia="Calibri"/>
                <w:lang w:val="ro-MD" w:eastAsia="ro-RO"/>
              </w:rPr>
            </w:pPr>
          </w:p>
        </w:tc>
      </w:tr>
    </w:tbl>
    <w:p w14:paraId="35858F51" w14:textId="77777777" w:rsidR="00A805E6" w:rsidRPr="00FF430B" w:rsidRDefault="00A805E6" w:rsidP="00A805E6">
      <w:pPr>
        <w:shd w:val="clear" w:color="auto" w:fill="FFFFFF"/>
        <w:spacing w:line="276" w:lineRule="auto"/>
        <w:ind w:firstLine="1080"/>
        <w:jc w:val="both"/>
        <w:rPr>
          <w:rFonts w:eastAsia="Calibri"/>
          <w:lang w:val="ro-MD"/>
        </w:rPr>
      </w:pPr>
    </w:p>
    <w:p w14:paraId="5FD7D8F6" w14:textId="77777777" w:rsidR="00A805E6" w:rsidRPr="00FF430B" w:rsidRDefault="00A805E6" w:rsidP="00A805E6">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76AB3A98" w14:textId="77777777" w:rsidR="00A805E6" w:rsidRPr="00FF430B" w:rsidRDefault="00A805E6" w:rsidP="00A805E6">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F3C245" w14:textId="77777777" w:rsidR="00A805E6" w:rsidRPr="00FF430B" w:rsidRDefault="00A805E6" w:rsidP="00A805E6">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1F709E05" w14:textId="77777777" w:rsidR="00A805E6" w:rsidRPr="00FF430B" w:rsidRDefault="00A805E6" w:rsidP="00A805E6">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3E6AEE33" w14:textId="77777777" w:rsidR="00A805E6" w:rsidRPr="00FF430B" w:rsidRDefault="00A805E6" w:rsidP="00A805E6">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2740DFD6" w14:textId="77777777" w:rsidR="00A805E6" w:rsidRPr="00FF430B" w:rsidRDefault="00A805E6" w:rsidP="00A805E6">
      <w:pPr>
        <w:shd w:val="clear" w:color="auto" w:fill="FFFFFF"/>
        <w:spacing w:after="200" w:line="276" w:lineRule="auto"/>
        <w:ind w:firstLine="720"/>
        <w:rPr>
          <w:rFonts w:eastAsia="Calibri"/>
          <w:spacing w:val="-1"/>
          <w:lang w:val="ro-MD"/>
        </w:rPr>
      </w:pPr>
    </w:p>
    <w:p w14:paraId="7ED7EF41" w14:textId="77777777" w:rsidR="00A805E6" w:rsidRPr="00FF430B" w:rsidRDefault="00A805E6" w:rsidP="00A805E6">
      <w:pPr>
        <w:shd w:val="clear" w:color="auto" w:fill="FFFFFF"/>
        <w:spacing w:after="200" w:line="276" w:lineRule="auto"/>
        <w:ind w:firstLine="720"/>
        <w:rPr>
          <w:rFonts w:eastAsia="Calibri"/>
          <w:spacing w:val="-1"/>
          <w:lang w:val="ro-MD"/>
        </w:rPr>
      </w:pPr>
    </w:p>
    <w:p w14:paraId="3D027AA3" w14:textId="77777777" w:rsidR="00A805E6" w:rsidRPr="00FF430B" w:rsidRDefault="00A805E6" w:rsidP="00A805E6">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232799F5" w14:textId="77777777" w:rsidR="00A805E6" w:rsidRPr="00FF430B" w:rsidRDefault="00A805E6" w:rsidP="00A805E6">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149FE35"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4EAA058E" w14:textId="77777777" w:rsidR="00A805E6" w:rsidRPr="00FF430B" w:rsidRDefault="00A805E6" w:rsidP="00A805E6">
      <w:pPr>
        <w:jc w:val="right"/>
        <w:rPr>
          <w:noProof w:val="0"/>
          <w:lang w:val="ro-MD"/>
        </w:rPr>
      </w:pPr>
      <w:r w:rsidRPr="00FF430B">
        <w:rPr>
          <w:noProof w:val="0"/>
          <w:lang w:val="ro-MD"/>
        </w:rPr>
        <w:t>la Documentația standard nr._____</w:t>
      </w:r>
    </w:p>
    <w:p w14:paraId="6BA3EB4E" w14:textId="77777777" w:rsidR="00A805E6" w:rsidRPr="00FF430B" w:rsidRDefault="00A805E6" w:rsidP="00A805E6">
      <w:pPr>
        <w:jc w:val="right"/>
        <w:rPr>
          <w:noProof w:val="0"/>
          <w:lang w:val="ro-MD"/>
        </w:rPr>
      </w:pPr>
      <w:r w:rsidRPr="00FF430B">
        <w:rPr>
          <w:noProof w:val="0"/>
          <w:lang w:val="ro-MD"/>
        </w:rPr>
        <w:t>din “____” ________ 20___</w:t>
      </w:r>
    </w:p>
    <w:p w14:paraId="0A86FD8F" w14:textId="77777777" w:rsidR="00A805E6" w:rsidRPr="00FF430B" w:rsidRDefault="00A805E6" w:rsidP="00A805E6">
      <w:pPr>
        <w:tabs>
          <w:tab w:val="left" w:pos="567"/>
        </w:tabs>
        <w:jc w:val="center"/>
        <w:rPr>
          <w:b/>
          <w:color w:val="000000"/>
          <w:w w:val="90"/>
          <w:lang w:val="ro-MD"/>
        </w:rPr>
      </w:pPr>
    </w:p>
    <w:p w14:paraId="77BA11EA" w14:textId="77777777" w:rsidR="00A805E6" w:rsidRPr="00FF430B" w:rsidRDefault="00A805E6" w:rsidP="00A805E6">
      <w:pPr>
        <w:spacing w:before="72" w:line="292" w:lineRule="auto"/>
        <w:jc w:val="center"/>
        <w:rPr>
          <w:b/>
          <w:color w:val="000000"/>
          <w:w w:val="90"/>
          <w:lang w:val="ro-MD"/>
        </w:rPr>
      </w:pPr>
      <w:r w:rsidRPr="00FF430B">
        <w:rPr>
          <w:b/>
          <w:color w:val="000000"/>
          <w:w w:val="90"/>
          <w:lang w:val="ro-MD"/>
        </w:rPr>
        <w:t>(Antetul instituției)</w:t>
      </w:r>
    </w:p>
    <w:p w14:paraId="384E3C56" w14:textId="77777777" w:rsidR="00A805E6" w:rsidRPr="00FF430B" w:rsidRDefault="00A805E6" w:rsidP="00A805E6">
      <w:pPr>
        <w:spacing w:before="72" w:line="292" w:lineRule="auto"/>
        <w:jc w:val="center"/>
        <w:rPr>
          <w:b/>
          <w:color w:val="000000"/>
          <w:w w:val="90"/>
          <w:sz w:val="28"/>
          <w:szCs w:val="28"/>
          <w:lang w:val="ro-MD"/>
        </w:rPr>
      </w:pPr>
      <w:r w:rsidRPr="00FF430B">
        <w:rPr>
          <w:b/>
          <w:color w:val="000000"/>
          <w:w w:val="90"/>
          <w:lang w:val="ro-MD"/>
        </w:rPr>
        <w:t>~~~~~~~~~~~~~~~~~~~~~~~~~~~~~~~~~~~~~~~~~~~~~~~~~~~~~~~~~~~~~~~~~~~~~~~</w:t>
      </w:r>
    </w:p>
    <w:p w14:paraId="2C6D92AC" w14:textId="77777777" w:rsidR="00A805E6" w:rsidRPr="00FF430B" w:rsidRDefault="00A805E6" w:rsidP="00A805E6">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2A0ABC0" w14:textId="77777777" w:rsidR="00A805E6" w:rsidRPr="00FF430B" w:rsidRDefault="00A805E6" w:rsidP="00A805E6">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8E9A15D" w14:textId="77777777" w:rsidR="00A805E6" w:rsidRPr="00FF430B" w:rsidRDefault="00A805E6" w:rsidP="00A805E6">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5E06AF7" w14:textId="77777777" w:rsidR="00A805E6" w:rsidRPr="00FF430B" w:rsidRDefault="00A805E6" w:rsidP="00A805E6">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6D747213" w14:textId="77777777" w:rsidR="00A805E6" w:rsidRPr="00FF430B" w:rsidRDefault="00A805E6" w:rsidP="00A805E6">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274935C5"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EA08B93"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30176B68"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0D8048EE"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A805E6" w:rsidRPr="00EC30C2" w14:paraId="0B925B4C" w14:textId="77777777" w:rsidTr="00CB00BC">
        <w:tc>
          <w:tcPr>
            <w:tcW w:w="471" w:type="dxa"/>
          </w:tcPr>
          <w:p w14:paraId="0D7A8544"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30573B06" w14:textId="77777777" w:rsidR="00A805E6" w:rsidRPr="00FF430B" w:rsidRDefault="00A805E6" w:rsidP="00CB00BC">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1D802D4C" w14:textId="77777777" w:rsidR="00A805E6" w:rsidRPr="00FF430B" w:rsidRDefault="00A805E6" w:rsidP="00CB00BC">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59568776"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6797A550"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3FADDA09"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A805E6" w:rsidRPr="00EC30C2" w14:paraId="4D9E6385" w14:textId="77777777" w:rsidTr="00CB00BC">
        <w:trPr>
          <w:trHeight w:val="540"/>
        </w:trPr>
        <w:tc>
          <w:tcPr>
            <w:tcW w:w="471" w:type="dxa"/>
            <w:vMerge w:val="restart"/>
          </w:tcPr>
          <w:p w14:paraId="08C525CA"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E476C2F"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Încălcări constatate prin procese - verbale de control, emise în temeiul Legii nr.131/2012 </w:t>
            </w:r>
            <w:r w:rsidRPr="00FF430B">
              <w:rPr>
                <w:rFonts w:eastAsia="PMingLiU"/>
                <w:lang w:val="ro-MD" w:eastAsia="zh-CN"/>
              </w:rPr>
              <w:lastRenderedPageBreak/>
              <w:t>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50E0A95"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6B8E937" w14:textId="77777777" w:rsidR="00A805E6" w:rsidRPr="00FF430B" w:rsidRDefault="00A805E6" w:rsidP="00CB00BC">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lastRenderedPageBreak/>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5ED7E32E"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p>
        </w:tc>
        <w:tc>
          <w:tcPr>
            <w:tcW w:w="563" w:type="dxa"/>
          </w:tcPr>
          <w:p w14:paraId="1B3353C0"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p>
        </w:tc>
        <w:tc>
          <w:tcPr>
            <w:tcW w:w="846" w:type="dxa"/>
          </w:tcPr>
          <w:p w14:paraId="1B209FC7"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p>
        </w:tc>
      </w:tr>
      <w:tr w:rsidR="00A805E6" w:rsidRPr="00EC30C2" w14:paraId="6D063624" w14:textId="77777777" w:rsidTr="00CB00BC">
        <w:trPr>
          <w:trHeight w:val="1380"/>
        </w:trPr>
        <w:tc>
          <w:tcPr>
            <w:tcW w:w="471" w:type="dxa"/>
            <w:vMerge/>
          </w:tcPr>
          <w:p w14:paraId="505CB111"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p>
        </w:tc>
        <w:tc>
          <w:tcPr>
            <w:tcW w:w="3751" w:type="dxa"/>
            <w:vMerge/>
          </w:tcPr>
          <w:p w14:paraId="0F01CB85" w14:textId="77777777" w:rsidR="00A805E6" w:rsidRPr="00FF430B" w:rsidRDefault="00A805E6" w:rsidP="00CB00BC">
            <w:pPr>
              <w:tabs>
                <w:tab w:val="left" w:leader="underscore" w:pos="6465"/>
                <w:tab w:val="right" w:leader="underscore" w:pos="9777"/>
              </w:tabs>
              <w:jc w:val="both"/>
              <w:rPr>
                <w:rFonts w:eastAsia="PMingLiU"/>
                <w:lang w:val="ro-MD" w:eastAsia="zh-CN"/>
              </w:rPr>
            </w:pPr>
          </w:p>
        </w:tc>
        <w:tc>
          <w:tcPr>
            <w:tcW w:w="4001" w:type="dxa"/>
          </w:tcPr>
          <w:p w14:paraId="52E967D6"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5F415142"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67D74CFB"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9B12AA0"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CBD161E"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207D0B45" w14:textId="77777777" w:rsidTr="00CB00BC">
        <w:trPr>
          <w:trHeight w:val="420"/>
        </w:trPr>
        <w:tc>
          <w:tcPr>
            <w:tcW w:w="471" w:type="dxa"/>
            <w:vMerge w:val="restart"/>
          </w:tcPr>
          <w:p w14:paraId="2257FA97"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243541E8"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A2E2CF6"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487F9E60"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EBADE0"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67A64E3"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08D472DF" w14:textId="77777777" w:rsidTr="00CB00BC">
        <w:trPr>
          <w:trHeight w:val="535"/>
        </w:trPr>
        <w:tc>
          <w:tcPr>
            <w:tcW w:w="471" w:type="dxa"/>
            <w:vMerge/>
          </w:tcPr>
          <w:p w14:paraId="78260F62"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7292114"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FE6ED7C" w14:textId="77777777" w:rsidR="00A805E6" w:rsidRPr="00FF430B" w:rsidRDefault="00A805E6" w:rsidP="00CB00BC">
            <w:pPr>
              <w:tabs>
                <w:tab w:val="left" w:leader="underscore" w:pos="6465"/>
                <w:tab w:val="right" w:leader="underscore" w:pos="9777"/>
              </w:tabs>
              <w:jc w:val="both"/>
              <w:rPr>
                <w:rFonts w:eastAsia="PMingLiU"/>
                <w:lang w:val="ro-MD" w:eastAsia="zh-CN"/>
              </w:rPr>
            </w:pPr>
          </w:p>
        </w:tc>
        <w:tc>
          <w:tcPr>
            <w:tcW w:w="575" w:type="dxa"/>
          </w:tcPr>
          <w:p w14:paraId="49317321"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91AA4F7"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E374164"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280A528E" w14:textId="77777777" w:rsidTr="00CB00BC">
        <w:trPr>
          <w:trHeight w:val="1770"/>
        </w:trPr>
        <w:tc>
          <w:tcPr>
            <w:tcW w:w="471" w:type="dxa"/>
            <w:vMerge w:val="restart"/>
          </w:tcPr>
          <w:p w14:paraId="59478ACF" w14:textId="77777777" w:rsidR="00A805E6" w:rsidRPr="00FF430B" w:rsidRDefault="00A805E6" w:rsidP="00CB00B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8A51113"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5F8CD2A1"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p w14:paraId="38794454"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p w14:paraId="1F3F1C31"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p w14:paraId="532936D3"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p w14:paraId="6F29313D"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p w14:paraId="1A52E347"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p w14:paraId="78E5E6D8"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6D5D452"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743F1E56" w14:textId="77777777" w:rsidR="00A805E6" w:rsidRPr="00FF430B" w:rsidRDefault="00A805E6" w:rsidP="00CB00BC">
            <w:pPr>
              <w:tabs>
                <w:tab w:val="left" w:pos="567"/>
              </w:tabs>
              <w:rPr>
                <w:lang w:val="ro-MD"/>
              </w:rPr>
            </w:pPr>
            <w:r w:rsidRPr="00FF430B">
              <w:rPr>
                <w:lang w:val="ro-MD"/>
              </w:rPr>
              <w:t>A.Terasamente, lucrări la structura clădirilor;</w:t>
            </w:r>
          </w:p>
          <w:p w14:paraId="347BAD33" w14:textId="77777777" w:rsidR="00A805E6" w:rsidRPr="00FF430B" w:rsidRDefault="00A805E6" w:rsidP="00CB00BC">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07B03CFF" w14:textId="77777777" w:rsidR="00A805E6" w:rsidRPr="00FF430B" w:rsidRDefault="00A805E6" w:rsidP="00CB00BC">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F20B059"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419F22A"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26C1910"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3A2B0F11" w14:textId="77777777" w:rsidTr="00CB00BC">
        <w:trPr>
          <w:trHeight w:val="1260"/>
        </w:trPr>
        <w:tc>
          <w:tcPr>
            <w:tcW w:w="471" w:type="dxa"/>
            <w:vMerge/>
          </w:tcPr>
          <w:p w14:paraId="2F0DDFF6"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255BA0E"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DCF952F"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4F9B0DB5" w14:textId="77777777" w:rsidR="00A805E6" w:rsidRPr="00FF430B" w:rsidRDefault="00A805E6" w:rsidP="00CB00BC">
            <w:pPr>
              <w:tabs>
                <w:tab w:val="left" w:leader="underscore" w:pos="6465"/>
                <w:tab w:val="right" w:leader="underscore" w:pos="9777"/>
              </w:tabs>
              <w:jc w:val="both"/>
              <w:rPr>
                <w:lang w:val="ro-MD"/>
              </w:rPr>
            </w:pPr>
            <w:r w:rsidRPr="00FF430B">
              <w:rPr>
                <w:lang w:val="ro-MD"/>
              </w:rPr>
              <w:t xml:space="preserve">A.drumuri și piste de aviație; </w:t>
            </w:r>
          </w:p>
          <w:p w14:paraId="0A69A64F" w14:textId="77777777" w:rsidR="00A805E6" w:rsidRPr="00FF430B" w:rsidRDefault="00A805E6" w:rsidP="00CB00BC">
            <w:pPr>
              <w:tabs>
                <w:tab w:val="left" w:leader="underscore" w:pos="6465"/>
                <w:tab w:val="right" w:leader="underscore" w:pos="9777"/>
              </w:tabs>
              <w:jc w:val="both"/>
              <w:rPr>
                <w:lang w:val="ro-MD"/>
              </w:rPr>
            </w:pPr>
            <w:r w:rsidRPr="00FF430B">
              <w:rPr>
                <w:lang w:val="ro-MD"/>
              </w:rPr>
              <w:t xml:space="preserve">B.poduri; </w:t>
            </w:r>
          </w:p>
          <w:p w14:paraId="121DD81A"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1DF82827"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4291750"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7704C47"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24EF73FA" w14:textId="77777777" w:rsidTr="00CB00BC">
        <w:trPr>
          <w:trHeight w:val="1260"/>
        </w:trPr>
        <w:tc>
          <w:tcPr>
            <w:tcW w:w="471" w:type="dxa"/>
            <w:vMerge/>
          </w:tcPr>
          <w:p w14:paraId="20EDDFC3"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0ADF47C"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C891F2D" w14:textId="77777777" w:rsidR="00A805E6" w:rsidRPr="00FF430B" w:rsidRDefault="00A805E6" w:rsidP="00CB00BC">
            <w:pPr>
              <w:tabs>
                <w:tab w:val="left" w:pos="567"/>
              </w:tabs>
              <w:spacing w:line="276" w:lineRule="auto"/>
              <w:rPr>
                <w:lang w:val="ro-MD"/>
              </w:rPr>
            </w:pPr>
            <w:r w:rsidRPr="00FF430B">
              <w:rPr>
                <w:lang w:val="ro-MD"/>
              </w:rPr>
              <w:t>Construcții speciale:</w:t>
            </w:r>
          </w:p>
          <w:p w14:paraId="037DCAEE" w14:textId="77777777" w:rsidR="00A805E6" w:rsidRPr="00FF430B" w:rsidRDefault="00A805E6" w:rsidP="00CB00BC">
            <w:pPr>
              <w:tabs>
                <w:tab w:val="left" w:pos="567"/>
              </w:tabs>
              <w:spacing w:line="276" w:lineRule="auto"/>
              <w:rPr>
                <w:lang w:val="ro-MD"/>
              </w:rPr>
            </w:pPr>
            <w:r w:rsidRPr="00FF430B">
              <w:rPr>
                <w:lang w:val="ro-MD"/>
              </w:rPr>
              <w:t>A. hidrotehnice și pentru îmbunătățiri funciare;</w:t>
            </w:r>
          </w:p>
          <w:p w14:paraId="0BDECE2D" w14:textId="77777777" w:rsidR="00A805E6" w:rsidRPr="00FF430B" w:rsidRDefault="00A805E6" w:rsidP="00CB00BC">
            <w:pPr>
              <w:tabs>
                <w:tab w:val="left" w:pos="567"/>
              </w:tabs>
              <w:spacing w:line="276" w:lineRule="auto"/>
              <w:rPr>
                <w:lang w:val="ro-MD"/>
              </w:rPr>
            </w:pPr>
            <w:r w:rsidRPr="00FF430B">
              <w:rPr>
                <w:lang w:val="ro-MD"/>
              </w:rPr>
              <w:t xml:space="preserve">B. fântâni arteziene; </w:t>
            </w:r>
          </w:p>
          <w:p w14:paraId="7D985349" w14:textId="77777777" w:rsidR="00A805E6" w:rsidRPr="00FF430B" w:rsidRDefault="00A805E6" w:rsidP="00CB00BC">
            <w:pPr>
              <w:tabs>
                <w:tab w:val="left" w:pos="567"/>
              </w:tabs>
              <w:spacing w:line="276" w:lineRule="auto"/>
              <w:rPr>
                <w:lang w:val="ro-MD"/>
              </w:rPr>
            </w:pPr>
            <w:r w:rsidRPr="00FF430B">
              <w:rPr>
                <w:lang w:val="ro-MD"/>
              </w:rPr>
              <w:t>C. porturi și debarcadere;</w:t>
            </w:r>
          </w:p>
          <w:p w14:paraId="57C00789"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7CEE01E3"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1CB499D"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D3F874"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6DCD9061" w14:textId="77777777" w:rsidTr="00CB00BC">
        <w:trPr>
          <w:trHeight w:val="2055"/>
        </w:trPr>
        <w:tc>
          <w:tcPr>
            <w:tcW w:w="471" w:type="dxa"/>
            <w:vMerge/>
          </w:tcPr>
          <w:p w14:paraId="1140FEC9"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57B2B02"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2D91DD"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2C41B696" w14:textId="77777777" w:rsidR="00A805E6" w:rsidRPr="00FF430B" w:rsidRDefault="00A805E6" w:rsidP="00CB00BC">
            <w:pPr>
              <w:tabs>
                <w:tab w:val="left" w:pos="567"/>
              </w:tabs>
              <w:spacing w:line="276" w:lineRule="auto"/>
              <w:rPr>
                <w:lang w:val="ro-MD"/>
              </w:rPr>
            </w:pPr>
            <w:r w:rsidRPr="00FF430B">
              <w:rPr>
                <w:lang w:val="ro-MD"/>
              </w:rPr>
              <w:t>A.de alimentare cu apă și canalizare;</w:t>
            </w:r>
          </w:p>
          <w:p w14:paraId="70065029" w14:textId="77777777" w:rsidR="00A805E6" w:rsidRPr="00FF430B" w:rsidRDefault="00A805E6" w:rsidP="00CB00BC">
            <w:pPr>
              <w:tabs>
                <w:tab w:val="left" w:pos="567"/>
              </w:tabs>
              <w:spacing w:line="276" w:lineRule="auto"/>
              <w:rPr>
                <w:lang w:val="ro-MD"/>
              </w:rPr>
            </w:pPr>
            <w:r w:rsidRPr="00FF430B">
              <w:rPr>
                <w:lang w:val="ro-MD"/>
              </w:rPr>
              <w:t xml:space="preserve">B.de încălzire; </w:t>
            </w:r>
          </w:p>
          <w:p w14:paraId="3D3E3386" w14:textId="77777777" w:rsidR="00A805E6" w:rsidRPr="00FF430B" w:rsidRDefault="00A805E6" w:rsidP="00CB00BC">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164B749F" w14:textId="77777777" w:rsidR="00A805E6" w:rsidRPr="00FF430B" w:rsidRDefault="00A805E6" w:rsidP="00CB00BC">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67C5C28A" w14:textId="77777777" w:rsidR="00A805E6" w:rsidRPr="00FF430B" w:rsidRDefault="00A805E6" w:rsidP="00CB00BC">
            <w:pPr>
              <w:tabs>
                <w:tab w:val="left" w:leader="underscore" w:pos="6465"/>
                <w:tab w:val="right" w:leader="underscore" w:pos="9777"/>
              </w:tabs>
              <w:jc w:val="both"/>
              <w:rPr>
                <w:lang w:val="ro-MD"/>
              </w:rPr>
            </w:pPr>
            <w:r w:rsidRPr="00FF430B">
              <w:rPr>
                <w:lang w:val="ro-MD"/>
              </w:rPr>
              <w:t>H.frigorifice,compresoare;</w:t>
            </w:r>
          </w:p>
          <w:p w14:paraId="28C50C9D" w14:textId="77777777" w:rsidR="00A805E6" w:rsidRPr="00FF430B" w:rsidRDefault="00A805E6" w:rsidP="00CB00BC">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2A81ACC4"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BCDAADA"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C204A42"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r w:rsidR="00A805E6" w:rsidRPr="00EC30C2" w14:paraId="31D10DC6" w14:textId="77777777" w:rsidTr="00CB00BC">
        <w:trPr>
          <w:trHeight w:val="945"/>
        </w:trPr>
        <w:tc>
          <w:tcPr>
            <w:tcW w:w="471" w:type="dxa"/>
            <w:vMerge/>
          </w:tcPr>
          <w:p w14:paraId="0228C13E"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08A1F7E" w14:textId="77777777" w:rsidR="00A805E6" w:rsidRPr="00FF430B" w:rsidRDefault="00A805E6" w:rsidP="00CB00BC">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DE718E9" w14:textId="77777777" w:rsidR="00A805E6" w:rsidRPr="00FF430B" w:rsidRDefault="00A805E6" w:rsidP="00CB00BC">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5B3A865" w14:textId="77777777" w:rsidR="00A805E6" w:rsidRPr="00FF430B" w:rsidRDefault="00A805E6" w:rsidP="00CB00BC">
            <w:pPr>
              <w:tabs>
                <w:tab w:val="left" w:pos="567"/>
              </w:tabs>
              <w:spacing w:line="276" w:lineRule="auto"/>
              <w:rPr>
                <w:lang w:val="ro-MD"/>
              </w:rPr>
            </w:pPr>
            <w:r w:rsidRPr="00FF430B">
              <w:rPr>
                <w:lang w:val="ro-MD"/>
              </w:rPr>
              <w:t>A. sub presiune, mecanisme de ridicat, cazane;</w:t>
            </w:r>
          </w:p>
          <w:p w14:paraId="784FE701" w14:textId="77777777" w:rsidR="00A805E6" w:rsidRPr="00FF430B" w:rsidRDefault="00A805E6" w:rsidP="00CB00BC">
            <w:pPr>
              <w:tabs>
                <w:tab w:val="left" w:pos="567"/>
              </w:tabs>
              <w:spacing w:line="276" w:lineRule="auto"/>
              <w:rPr>
                <w:lang w:val="ro-MD"/>
              </w:rPr>
            </w:pPr>
            <w:r w:rsidRPr="00FF430B">
              <w:rPr>
                <w:lang w:val="ro-MD"/>
              </w:rPr>
              <w:t>B. chimico-tehnologice; C. gazoducte magistrale;</w:t>
            </w:r>
          </w:p>
          <w:p w14:paraId="2C5E1A09" w14:textId="77777777" w:rsidR="00A805E6" w:rsidRPr="00FF430B" w:rsidRDefault="00A805E6" w:rsidP="00A805E6">
            <w:pPr>
              <w:pStyle w:val="a7"/>
              <w:numPr>
                <w:ilvl w:val="0"/>
                <w:numId w:val="21"/>
              </w:numPr>
              <w:tabs>
                <w:tab w:val="decimal" w:pos="317"/>
                <w:tab w:val="left" w:pos="1134"/>
              </w:tabs>
              <w:ind w:left="0" w:hanging="650"/>
              <w:contextualSpacing w:val="0"/>
              <w:jc w:val="both"/>
              <w:rPr>
                <w:rFonts w:eastAsia="PMingLiU"/>
                <w:i/>
                <w:lang w:val="ro-MD" w:eastAsia="zh-CN"/>
              </w:rPr>
            </w:pPr>
            <w:r w:rsidRPr="00FF430B">
              <w:rPr>
                <w:lang w:val="ro-MD"/>
              </w:rPr>
              <w:t>D. sisteme de alimentare cu gaze.</w:t>
            </w:r>
          </w:p>
        </w:tc>
        <w:tc>
          <w:tcPr>
            <w:tcW w:w="575" w:type="dxa"/>
          </w:tcPr>
          <w:p w14:paraId="31198ABC"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BEC225E"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CEF4258" w14:textId="77777777" w:rsidR="00A805E6" w:rsidRPr="00FF430B" w:rsidRDefault="00A805E6" w:rsidP="00CB00BC">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3C0A3CAC"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6FC660DB"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87EB19D"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F7097D9"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30900C17"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212C96E4" w14:textId="77777777" w:rsidR="00A805E6" w:rsidRPr="00FF5CB2" w:rsidRDefault="00A805E6" w:rsidP="00A805E6">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46A56136"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18F3589" w14:textId="77777777" w:rsidR="00A805E6" w:rsidRPr="00FF5CB2" w:rsidRDefault="00A805E6" w:rsidP="00A805E6">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7E05B3EA"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BD40E78"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513BF22D"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03C6875C" w14:textId="77777777" w:rsidR="00A805E6" w:rsidRPr="00FF430B" w:rsidRDefault="00A805E6" w:rsidP="00A805E6">
      <w:pPr>
        <w:tabs>
          <w:tab w:val="left" w:leader="underscore" w:pos="6465"/>
          <w:tab w:val="right" w:leader="underscore" w:pos="9777"/>
        </w:tabs>
        <w:spacing w:line="302" w:lineRule="auto"/>
        <w:rPr>
          <w:rFonts w:eastAsia="PMingLiU"/>
          <w:lang w:val="ro-MD" w:eastAsia="zh-CN"/>
        </w:rPr>
      </w:pPr>
    </w:p>
    <w:p w14:paraId="4B8EF42A" w14:textId="3DFD4AAD" w:rsidR="00A805E6" w:rsidRPr="00C16902" w:rsidRDefault="00674945" w:rsidP="00A805E6">
      <w:pPr>
        <w:jc w:val="center"/>
        <w:rPr>
          <w:b/>
          <w:bCs/>
          <w:lang w:val="en-US"/>
        </w:rPr>
      </w:pPr>
      <w:r>
        <w:rPr>
          <w:b/>
          <w:bCs/>
          <w:lang w:val="en-US"/>
        </w:rPr>
        <w:t>C</w:t>
      </w:r>
      <w:r w:rsidR="00A805E6" w:rsidRPr="00C16902">
        <w:rPr>
          <w:b/>
          <w:bCs/>
          <w:lang w:val="en-US"/>
        </w:rPr>
        <w:t>AIET DE SARCINI</w:t>
      </w:r>
    </w:p>
    <w:p w14:paraId="4639C128" w14:textId="77777777" w:rsidR="00A805E6" w:rsidRPr="00C16902" w:rsidRDefault="00A805E6" w:rsidP="00A805E6">
      <w:pPr>
        <w:jc w:val="center"/>
        <w:rPr>
          <w:b/>
          <w:bCs/>
          <w:lang w:val="en-US"/>
        </w:rPr>
      </w:pPr>
      <w:r w:rsidRPr="00C16902">
        <w:rPr>
          <w:b/>
          <w:bCs/>
          <w:lang w:val="en-US"/>
        </w:rPr>
        <w:t xml:space="preserve"> </w:t>
      </w:r>
    </w:p>
    <w:p w14:paraId="30B3E377" w14:textId="77777777" w:rsidR="00A805E6" w:rsidRPr="00C16902" w:rsidRDefault="00A805E6" w:rsidP="00A805E6">
      <w:pPr>
        <w:jc w:val="center"/>
        <w:rPr>
          <w:b/>
          <w:bCs/>
          <w:lang w:val="en-US"/>
        </w:rPr>
      </w:pPr>
      <w:r w:rsidRPr="00C16902">
        <w:rPr>
          <w:b/>
          <w:bCs/>
          <w:lang w:val="en-US"/>
        </w:rPr>
        <w:t>FORMULARUL DE DEVIZ NR.1 – LISTA CU CANTITĂȚILE DE LUCRĂRI</w:t>
      </w:r>
    </w:p>
    <w:p w14:paraId="002A0E19" w14:textId="77777777" w:rsidR="00A805E6" w:rsidRPr="00C16902" w:rsidRDefault="00A805E6" w:rsidP="00A805E6">
      <w:pPr>
        <w:jc w:val="center"/>
        <w:rPr>
          <w:b/>
          <w:bCs/>
          <w:lang w:val="en-US"/>
        </w:rPr>
      </w:pPr>
    </w:p>
    <w:p w14:paraId="686B7B98" w14:textId="77777777" w:rsidR="00A805E6" w:rsidRPr="00C16902" w:rsidRDefault="00A805E6" w:rsidP="00A805E6">
      <w:pPr>
        <w:jc w:val="center"/>
        <w:rPr>
          <w:b/>
          <w:bCs/>
          <w:lang w:val="en-US"/>
        </w:rPr>
      </w:pPr>
    </w:p>
    <w:p w14:paraId="7E715DFE" w14:textId="5F7C2908" w:rsidR="00A805E6" w:rsidRPr="00C16902" w:rsidRDefault="00A805E6" w:rsidP="00A805E6">
      <w:pPr>
        <w:ind w:left="-284"/>
        <w:jc w:val="center"/>
        <w:rPr>
          <w:b/>
          <w:bCs/>
          <w:lang w:val="en-US"/>
        </w:rPr>
      </w:pPr>
      <w:r w:rsidRPr="00C16902">
        <w:rPr>
          <w:b/>
          <w:bCs/>
          <w:lang w:val="en-US"/>
        </w:rPr>
        <w:t>Obiectul___</w:t>
      </w:r>
      <w:r w:rsidRPr="00A74C13">
        <w:rPr>
          <w:b/>
          <w:bCs/>
          <w:sz w:val="28"/>
          <w:szCs w:val="28"/>
          <w:u w:val="single"/>
          <w:lang w:val="en-US"/>
        </w:rPr>
        <w:t xml:space="preserve">Lucrări de </w:t>
      </w:r>
      <w:r w:rsidR="00674945" w:rsidRPr="00A74C13">
        <w:rPr>
          <w:b/>
          <w:bCs/>
          <w:sz w:val="28"/>
          <w:szCs w:val="28"/>
          <w:u w:val="single"/>
          <w:lang w:val="en-US"/>
        </w:rPr>
        <w:t xml:space="preserve">reparație interioară a coridoarelor etajele 1 și 2 și cabinetelor medicilor de familie de la atajul 2 al </w:t>
      </w:r>
      <w:r w:rsidRPr="00A74C13">
        <w:rPr>
          <w:b/>
          <w:bCs/>
          <w:sz w:val="28"/>
          <w:szCs w:val="28"/>
          <w:u w:val="single"/>
          <w:lang w:val="en-US"/>
        </w:rPr>
        <w:t>IMSP CS Leova</w:t>
      </w:r>
      <w:r w:rsidRPr="00C16902">
        <w:rPr>
          <w:b/>
          <w:bCs/>
          <w:lang w:val="en-US"/>
        </w:rPr>
        <w:t>_____</w:t>
      </w:r>
    </w:p>
    <w:p w14:paraId="5E2FD773" w14:textId="77777777" w:rsidR="00A805E6" w:rsidRPr="00C16902" w:rsidRDefault="00A805E6" w:rsidP="00A805E6">
      <w:pPr>
        <w:jc w:val="center"/>
        <w:rPr>
          <w:b/>
          <w:bCs/>
          <w:lang w:val="en-US"/>
        </w:rPr>
      </w:pPr>
      <w:r w:rsidRPr="00C16902">
        <w:rPr>
          <w:b/>
          <w:bCs/>
          <w:lang w:val="en-US"/>
        </w:rPr>
        <w:t>(denumirea, adresa)</w:t>
      </w:r>
    </w:p>
    <w:p w14:paraId="6C69527B" w14:textId="77777777" w:rsidR="00A805E6" w:rsidRPr="00C16902" w:rsidRDefault="00A805E6" w:rsidP="00A805E6">
      <w:pPr>
        <w:ind w:left="-142"/>
        <w:rPr>
          <w:b/>
          <w:bCs/>
          <w:lang w:val="en-US"/>
        </w:rPr>
      </w:pPr>
      <w:r w:rsidRPr="00C16902">
        <w:rPr>
          <w:b/>
          <w:bCs/>
          <w:lang w:val="en-US"/>
        </w:rPr>
        <w:t>Autoritatea contractantă_</w:t>
      </w:r>
      <w:r w:rsidRPr="00371DD7">
        <w:rPr>
          <w:b/>
          <w:bCs/>
          <w:u w:val="single"/>
          <w:lang w:val="en-US"/>
        </w:rPr>
        <w:t>IMSP Centrul de Sănătate Leova</w:t>
      </w:r>
      <w:r>
        <w:rPr>
          <w:b/>
          <w:bCs/>
          <w:u w:val="single"/>
          <w:lang w:val="en-US"/>
        </w:rPr>
        <w:t xml:space="preserve"> </w:t>
      </w:r>
      <w:r w:rsidRPr="00371DD7">
        <w:rPr>
          <w:b/>
          <w:bCs/>
          <w:u w:val="single"/>
          <w:lang w:val="en-US"/>
        </w:rPr>
        <w:t xml:space="preserve">or. Leova str. Ștefan cel Mare, </w:t>
      </w:r>
      <w:r>
        <w:rPr>
          <w:b/>
          <w:bCs/>
          <w:u w:val="single"/>
          <w:lang w:val="en-US"/>
        </w:rPr>
        <w:t>63</w:t>
      </w:r>
    </w:p>
    <w:p w14:paraId="1F8E349E" w14:textId="77777777" w:rsidR="00A805E6" w:rsidRPr="00C16902" w:rsidRDefault="00A805E6" w:rsidP="00A805E6">
      <w:pPr>
        <w:jc w:val="center"/>
        <w:rPr>
          <w:b/>
          <w:bCs/>
          <w:lang w:val="en-US"/>
        </w:rPr>
      </w:pPr>
      <w:r w:rsidRPr="00C16902">
        <w:rPr>
          <w:b/>
          <w:bCs/>
          <w:lang w:val="en-US"/>
        </w:rPr>
        <w:t>(denumirea, adresa)</w:t>
      </w:r>
    </w:p>
    <w:p w14:paraId="60485010" w14:textId="61541ED3" w:rsidR="00674945" w:rsidRDefault="00674945" w:rsidP="00674945">
      <w:pPr>
        <w:ind w:right="567"/>
        <w:rPr>
          <w:b/>
          <w:bCs/>
          <w:sz w:val="28"/>
          <w:szCs w:val="28"/>
          <w:lang w:val="en-US"/>
        </w:rPr>
      </w:pPr>
    </w:p>
    <w:p w14:paraId="6745499E" w14:textId="77777777" w:rsidR="00007E79" w:rsidRDefault="00007E79" w:rsidP="00007E79">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007E79" w14:paraId="0F3A2901" w14:textId="77777777" w:rsidTr="007D1F7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82631B3" w14:textId="77777777" w:rsidR="00007E79" w:rsidRDefault="00007E79" w:rsidP="007D1F73">
            <w:pPr>
              <w:ind w:right="-108"/>
              <w:jc w:val="center"/>
              <w:rPr>
                <w:sz w:val="22"/>
                <w:szCs w:val="22"/>
                <w:lang w:val="en-US"/>
              </w:rPr>
            </w:pPr>
            <w:r>
              <w:rPr>
                <w:sz w:val="22"/>
                <w:szCs w:val="22"/>
              </w:rPr>
              <w:t>№</w:t>
            </w:r>
          </w:p>
          <w:p w14:paraId="1C4D912C" w14:textId="77777777" w:rsidR="00007E79" w:rsidRDefault="00007E79" w:rsidP="007D1F7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6C70319" w14:textId="77777777" w:rsidR="00007E79" w:rsidRDefault="00007E79" w:rsidP="007D1F7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BCEC62C" w14:textId="77777777" w:rsidR="00007E79" w:rsidRDefault="00007E79" w:rsidP="007D1F73">
            <w:pPr>
              <w:jc w:val="center"/>
              <w:rPr>
                <w:sz w:val="22"/>
                <w:szCs w:val="22"/>
              </w:rPr>
            </w:pPr>
          </w:p>
          <w:p w14:paraId="46957BFF" w14:textId="77777777" w:rsidR="00007E79" w:rsidRDefault="00007E79" w:rsidP="007D1F7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FC2C2C5" w14:textId="77777777" w:rsidR="00007E79" w:rsidRDefault="00007E79" w:rsidP="007D1F7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DB6F74E" w14:textId="77777777" w:rsidR="00007E79" w:rsidRDefault="00007E79" w:rsidP="007D1F73">
            <w:pPr>
              <w:ind w:left="-108" w:right="-108"/>
              <w:jc w:val="center"/>
              <w:rPr>
                <w:sz w:val="22"/>
                <w:szCs w:val="22"/>
                <w:lang w:val="en-US"/>
              </w:rPr>
            </w:pPr>
            <w:r>
              <w:rPr>
                <w:sz w:val="22"/>
                <w:szCs w:val="22"/>
              </w:rPr>
              <w:t xml:space="preserve">Volum </w:t>
            </w:r>
          </w:p>
        </w:tc>
      </w:tr>
      <w:tr w:rsidR="00007E79" w14:paraId="06A1FF70" w14:textId="77777777" w:rsidTr="007D1F7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543D1A5" w14:textId="77777777" w:rsidR="00007E79" w:rsidRDefault="00007E79" w:rsidP="007D1F7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5CE8F51" w14:textId="77777777" w:rsidR="00007E79" w:rsidRDefault="00007E79" w:rsidP="007D1F7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5CF13C" w14:textId="77777777" w:rsidR="00007E79" w:rsidRDefault="00007E79" w:rsidP="007D1F7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89F90B2" w14:textId="77777777" w:rsidR="00007E79" w:rsidRDefault="00007E79" w:rsidP="007D1F7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C7EC6EB" w14:textId="77777777" w:rsidR="00007E79" w:rsidRDefault="00007E79" w:rsidP="007D1F73">
            <w:pPr>
              <w:jc w:val="center"/>
              <w:rPr>
                <w:sz w:val="22"/>
                <w:szCs w:val="22"/>
                <w:lang w:val="en-US"/>
              </w:rPr>
            </w:pPr>
          </w:p>
        </w:tc>
      </w:tr>
    </w:tbl>
    <w:p w14:paraId="0FD12BE8" w14:textId="77777777" w:rsidR="00007E79" w:rsidRDefault="00007E79" w:rsidP="00007E79">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007E79" w14:paraId="61B7A189" w14:textId="77777777" w:rsidTr="007D1F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68E09F1" w14:textId="77777777" w:rsidR="00007E79" w:rsidRDefault="00007E79" w:rsidP="007D1F7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2205843" w14:textId="77777777" w:rsidR="00007E79" w:rsidRDefault="00007E79" w:rsidP="007D1F7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DE6E9E4" w14:textId="77777777" w:rsidR="00007E79" w:rsidRDefault="00007E79" w:rsidP="007D1F7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EA7AADD" w14:textId="77777777" w:rsidR="00007E79" w:rsidRDefault="00007E79" w:rsidP="007D1F7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152D4BA" w14:textId="77777777" w:rsidR="00007E79" w:rsidRDefault="00007E79" w:rsidP="007D1F73">
            <w:pPr>
              <w:ind w:left="-108" w:right="-108"/>
              <w:jc w:val="center"/>
              <w:rPr>
                <w:sz w:val="22"/>
                <w:szCs w:val="22"/>
              </w:rPr>
            </w:pPr>
            <w:r>
              <w:rPr>
                <w:sz w:val="22"/>
                <w:szCs w:val="22"/>
              </w:rPr>
              <w:t>5</w:t>
            </w:r>
          </w:p>
        </w:tc>
      </w:tr>
      <w:tr w:rsidR="00007E79" w14:paraId="494CD376" w14:textId="77777777" w:rsidTr="007D1F73">
        <w:tc>
          <w:tcPr>
            <w:tcW w:w="709" w:type="dxa"/>
            <w:tcBorders>
              <w:top w:val="nil"/>
              <w:left w:val="single" w:sz="6" w:space="0" w:color="auto"/>
              <w:bottom w:val="nil"/>
              <w:right w:val="nil"/>
            </w:tcBorders>
          </w:tcPr>
          <w:p w14:paraId="5CBCE6ED" w14:textId="77777777" w:rsidR="00007E79" w:rsidRDefault="00007E79" w:rsidP="007D1F73">
            <w:pPr>
              <w:jc w:val="center"/>
            </w:pPr>
          </w:p>
        </w:tc>
        <w:tc>
          <w:tcPr>
            <w:tcW w:w="1701" w:type="dxa"/>
            <w:tcBorders>
              <w:top w:val="nil"/>
              <w:left w:val="single" w:sz="6" w:space="0" w:color="auto"/>
              <w:bottom w:val="nil"/>
              <w:right w:val="nil"/>
            </w:tcBorders>
          </w:tcPr>
          <w:p w14:paraId="55F3F574" w14:textId="77777777" w:rsidR="00007E79" w:rsidRDefault="00007E79" w:rsidP="007D1F73"/>
        </w:tc>
        <w:tc>
          <w:tcPr>
            <w:tcW w:w="4961" w:type="dxa"/>
            <w:tcBorders>
              <w:top w:val="nil"/>
              <w:left w:val="single" w:sz="6" w:space="0" w:color="auto"/>
              <w:bottom w:val="nil"/>
              <w:right w:val="nil"/>
            </w:tcBorders>
          </w:tcPr>
          <w:p w14:paraId="0B1C3770"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1. Lucrari de reparatie</w:t>
            </w:r>
          </w:p>
          <w:p w14:paraId="5487846D"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6DF02109" w14:textId="77777777" w:rsidR="00007E79" w:rsidRDefault="00007E79" w:rsidP="007D1F73"/>
        </w:tc>
        <w:tc>
          <w:tcPr>
            <w:tcW w:w="1559" w:type="dxa"/>
            <w:tcBorders>
              <w:top w:val="nil"/>
              <w:left w:val="single" w:sz="6" w:space="0" w:color="auto"/>
              <w:bottom w:val="nil"/>
              <w:right w:val="single" w:sz="4" w:space="0" w:color="auto"/>
            </w:tcBorders>
          </w:tcPr>
          <w:p w14:paraId="30305580" w14:textId="77777777" w:rsidR="00007E79" w:rsidRDefault="00007E79" w:rsidP="007D1F73"/>
        </w:tc>
      </w:tr>
      <w:tr w:rsidR="00007E79" w:rsidRPr="00E11BAF" w14:paraId="042656E4" w14:textId="77777777" w:rsidTr="007D1F73">
        <w:tc>
          <w:tcPr>
            <w:tcW w:w="709" w:type="dxa"/>
            <w:tcBorders>
              <w:top w:val="nil"/>
              <w:left w:val="single" w:sz="6" w:space="0" w:color="auto"/>
              <w:bottom w:val="nil"/>
              <w:right w:val="nil"/>
            </w:tcBorders>
          </w:tcPr>
          <w:p w14:paraId="2359260B" w14:textId="77777777" w:rsidR="00007E79" w:rsidRDefault="00007E79" w:rsidP="007D1F73">
            <w:pPr>
              <w:jc w:val="center"/>
            </w:pPr>
          </w:p>
        </w:tc>
        <w:tc>
          <w:tcPr>
            <w:tcW w:w="1701" w:type="dxa"/>
            <w:tcBorders>
              <w:top w:val="nil"/>
              <w:left w:val="single" w:sz="6" w:space="0" w:color="auto"/>
              <w:bottom w:val="nil"/>
              <w:right w:val="nil"/>
            </w:tcBorders>
          </w:tcPr>
          <w:p w14:paraId="2E15351C" w14:textId="77777777" w:rsidR="00007E79" w:rsidRDefault="00007E79" w:rsidP="007D1F73"/>
        </w:tc>
        <w:tc>
          <w:tcPr>
            <w:tcW w:w="4961" w:type="dxa"/>
            <w:tcBorders>
              <w:top w:val="nil"/>
              <w:left w:val="single" w:sz="6" w:space="0" w:color="auto"/>
              <w:bottom w:val="nil"/>
              <w:right w:val="nil"/>
            </w:tcBorders>
          </w:tcPr>
          <w:p w14:paraId="7EA34717" w14:textId="77777777" w:rsidR="00007E79" w:rsidRDefault="00007E79" w:rsidP="007D1F73">
            <w:pPr>
              <w:rPr>
                <w:b/>
                <w:bCs/>
                <w:sz w:val="22"/>
                <w:szCs w:val="22"/>
                <w:lang w:val="en-US"/>
              </w:rPr>
            </w:pPr>
            <w:r>
              <w:rPr>
                <w:b/>
                <w:bCs/>
                <w:sz w:val="22"/>
                <w:szCs w:val="22"/>
                <w:lang w:val="en-US"/>
              </w:rPr>
              <w:t>Capitolul 1.1. Capitolul 1.Etajul 2.Coridor.                                                                                                                                                                                                                                                                                                                                                                                                                                                                   Capitolul 1.1.Tavane.Etajul 2.</w:t>
            </w:r>
          </w:p>
          <w:p w14:paraId="58EB27FA"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50698DF1"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7C773482" w14:textId="77777777" w:rsidR="00007E79" w:rsidRDefault="00007E79" w:rsidP="007D1F73">
            <w:pPr>
              <w:rPr>
                <w:lang w:val="en-US"/>
              </w:rPr>
            </w:pPr>
          </w:p>
        </w:tc>
      </w:tr>
      <w:tr w:rsidR="00007E79" w14:paraId="49EA3A6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01F73" w14:textId="77777777" w:rsidR="00007E79" w:rsidRDefault="00007E79" w:rsidP="007D1F73">
            <w:r>
              <w:t>1</w:t>
            </w:r>
          </w:p>
        </w:tc>
        <w:tc>
          <w:tcPr>
            <w:tcW w:w="1701" w:type="dxa"/>
            <w:tcBorders>
              <w:top w:val="single" w:sz="4" w:space="0" w:color="auto"/>
              <w:bottom w:val="single" w:sz="4" w:space="0" w:color="auto"/>
            </w:tcBorders>
            <w:vAlign w:val="center"/>
          </w:tcPr>
          <w:p w14:paraId="2A236894" w14:textId="77777777" w:rsidR="00007E79" w:rsidRDefault="00007E79" w:rsidP="007D1F73">
            <w:pPr>
              <w:rPr>
                <w:lang w:val="en-US"/>
              </w:rPr>
            </w:pPr>
            <w:r>
              <w:rPr>
                <w:lang w:val="en-US"/>
              </w:rPr>
              <w:t>CK29F</w:t>
            </w:r>
          </w:p>
          <w:p w14:paraId="2B6FBB87" w14:textId="77777777" w:rsidR="00007E79" w:rsidRDefault="00007E79" w:rsidP="007D1F73"/>
        </w:tc>
        <w:tc>
          <w:tcPr>
            <w:tcW w:w="4961" w:type="dxa"/>
            <w:tcBorders>
              <w:top w:val="single" w:sz="4" w:space="0" w:color="auto"/>
              <w:bottom w:val="single" w:sz="4" w:space="0" w:color="auto"/>
            </w:tcBorders>
            <w:vAlign w:val="center"/>
          </w:tcPr>
          <w:p w14:paraId="7879E1A3" w14:textId="77777777" w:rsidR="00007E79" w:rsidRDefault="00007E79" w:rsidP="007D1F73">
            <w:pPr>
              <w:adjustRightInd w:val="0"/>
              <w:rPr>
                <w:lang w:val="en-US"/>
              </w:rPr>
            </w:pPr>
            <w:r>
              <w:rPr>
                <w:lang w:val="en-US"/>
              </w:rPr>
              <w:t>Tavane suspendate din panouri prefabricate "Armstrong", inclusiv sistemul-grila</w:t>
            </w:r>
          </w:p>
          <w:p w14:paraId="76D221D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66A6B5C"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6BA5924B" w14:textId="77777777" w:rsidR="00007E79" w:rsidRDefault="00007E79" w:rsidP="007D1F73">
            <w:pPr>
              <w:jc w:val="center"/>
            </w:pPr>
            <w:r>
              <w:t>210,800</w:t>
            </w:r>
          </w:p>
        </w:tc>
      </w:tr>
      <w:tr w:rsidR="00007E79" w14:paraId="546E0EA7" w14:textId="77777777" w:rsidTr="007D1F73">
        <w:tc>
          <w:tcPr>
            <w:tcW w:w="709" w:type="dxa"/>
            <w:tcBorders>
              <w:top w:val="nil"/>
              <w:left w:val="single" w:sz="6" w:space="0" w:color="auto"/>
              <w:bottom w:val="nil"/>
              <w:right w:val="nil"/>
            </w:tcBorders>
          </w:tcPr>
          <w:p w14:paraId="39CFAF07"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6F7A740F" w14:textId="77777777" w:rsidR="00007E79" w:rsidRDefault="00007E79" w:rsidP="007D1F73"/>
        </w:tc>
        <w:tc>
          <w:tcPr>
            <w:tcW w:w="4961" w:type="dxa"/>
            <w:tcBorders>
              <w:top w:val="nil"/>
              <w:left w:val="single" w:sz="6" w:space="0" w:color="auto"/>
              <w:bottom w:val="nil"/>
              <w:right w:val="nil"/>
            </w:tcBorders>
          </w:tcPr>
          <w:p w14:paraId="47C35F75"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1.2. Capiolul 1.2.Pereti. Etajul 2.</w:t>
            </w:r>
          </w:p>
          <w:p w14:paraId="2D31D6A9"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6C04CBFC" w14:textId="77777777" w:rsidR="00007E79" w:rsidRDefault="00007E79" w:rsidP="007D1F73"/>
        </w:tc>
        <w:tc>
          <w:tcPr>
            <w:tcW w:w="1559" w:type="dxa"/>
            <w:tcBorders>
              <w:top w:val="nil"/>
              <w:left w:val="single" w:sz="6" w:space="0" w:color="auto"/>
              <w:bottom w:val="nil"/>
              <w:right w:val="single" w:sz="4" w:space="0" w:color="auto"/>
            </w:tcBorders>
          </w:tcPr>
          <w:p w14:paraId="0F128467" w14:textId="77777777" w:rsidR="00007E79" w:rsidRDefault="00007E79" w:rsidP="007D1F73"/>
        </w:tc>
      </w:tr>
      <w:tr w:rsidR="00007E79" w14:paraId="234D848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4EF17" w14:textId="77777777" w:rsidR="00007E79" w:rsidRDefault="00007E79" w:rsidP="007D1F73">
            <w:r>
              <w:t>2</w:t>
            </w:r>
          </w:p>
        </w:tc>
        <w:tc>
          <w:tcPr>
            <w:tcW w:w="1701" w:type="dxa"/>
            <w:tcBorders>
              <w:top w:val="single" w:sz="4" w:space="0" w:color="auto"/>
              <w:bottom w:val="single" w:sz="4" w:space="0" w:color="auto"/>
            </w:tcBorders>
            <w:vAlign w:val="center"/>
          </w:tcPr>
          <w:p w14:paraId="12C517B4" w14:textId="77777777" w:rsidR="00007E79" w:rsidRDefault="00007E79" w:rsidP="007D1F73">
            <w:pPr>
              <w:rPr>
                <w:lang w:val="en-US"/>
              </w:rPr>
            </w:pPr>
            <w:r>
              <w:rPr>
                <w:lang w:val="en-US"/>
              </w:rPr>
              <w:t>RpCO56C</w:t>
            </w:r>
          </w:p>
          <w:p w14:paraId="2E2B1FC5" w14:textId="77777777" w:rsidR="00007E79" w:rsidRDefault="00007E79" w:rsidP="007D1F73"/>
        </w:tc>
        <w:tc>
          <w:tcPr>
            <w:tcW w:w="4961" w:type="dxa"/>
            <w:tcBorders>
              <w:top w:val="single" w:sz="4" w:space="0" w:color="auto"/>
              <w:bottom w:val="single" w:sz="4" w:space="0" w:color="auto"/>
            </w:tcBorders>
            <w:vAlign w:val="center"/>
          </w:tcPr>
          <w:p w14:paraId="476E9811" w14:textId="77777777" w:rsidR="00007E79" w:rsidRDefault="00007E79" w:rsidP="007D1F73">
            <w:pPr>
              <w:adjustRightInd w:val="0"/>
              <w:rPr>
                <w:lang w:val="en-US"/>
              </w:rPr>
            </w:pPr>
            <w:r>
              <w:rPr>
                <w:lang w:val="en-US"/>
              </w:rPr>
              <w:t>Demontari: captuseli din lemn, asbociment, PFL, PAS, tec. la pereti sau tavane suspendate, usi, etc.</w:t>
            </w:r>
          </w:p>
          <w:p w14:paraId="78CC934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B3BC39E"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1ECC6BBA" w14:textId="77777777" w:rsidR="00007E79" w:rsidRDefault="00007E79" w:rsidP="007D1F73">
            <w:pPr>
              <w:jc w:val="center"/>
            </w:pPr>
            <w:r>
              <w:t>176,690</w:t>
            </w:r>
          </w:p>
        </w:tc>
      </w:tr>
      <w:tr w:rsidR="00007E79" w14:paraId="1C682D68"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30816" w14:textId="77777777" w:rsidR="00007E79" w:rsidRDefault="00007E79" w:rsidP="007D1F73">
            <w:r>
              <w:t xml:space="preserve"> 3</w:t>
            </w:r>
          </w:p>
        </w:tc>
        <w:tc>
          <w:tcPr>
            <w:tcW w:w="1701" w:type="dxa"/>
            <w:tcBorders>
              <w:top w:val="single" w:sz="4" w:space="0" w:color="auto"/>
              <w:bottom w:val="single" w:sz="4" w:space="0" w:color="auto"/>
            </w:tcBorders>
            <w:vAlign w:val="center"/>
          </w:tcPr>
          <w:p w14:paraId="73BA1F49" w14:textId="77777777" w:rsidR="00007E79" w:rsidRDefault="00007E79" w:rsidP="007D1F73">
            <w:pPr>
              <w:rPr>
                <w:lang w:val="en-US"/>
              </w:rPr>
            </w:pPr>
            <w:r>
              <w:rPr>
                <w:lang w:val="en-US"/>
              </w:rPr>
              <w:t>RpEJ08A</w:t>
            </w:r>
          </w:p>
          <w:p w14:paraId="464F37EB" w14:textId="77777777" w:rsidR="00007E79" w:rsidRDefault="00007E79" w:rsidP="007D1F73"/>
        </w:tc>
        <w:tc>
          <w:tcPr>
            <w:tcW w:w="4961" w:type="dxa"/>
            <w:tcBorders>
              <w:top w:val="single" w:sz="4" w:space="0" w:color="auto"/>
              <w:bottom w:val="single" w:sz="4" w:space="0" w:color="auto"/>
            </w:tcBorders>
            <w:vAlign w:val="center"/>
          </w:tcPr>
          <w:p w14:paraId="68210AB6" w14:textId="77777777" w:rsidR="00007E79" w:rsidRDefault="00007E79" w:rsidP="007D1F73">
            <w:pPr>
              <w:adjustRightInd w:val="0"/>
              <w:rPr>
                <w:lang w:val="en-US"/>
              </w:rPr>
            </w:pPr>
            <w:r>
              <w:rPr>
                <w:lang w:val="en-US"/>
              </w:rPr>
              <w:t>Executarea santurilor cu adincimea de pina la 5 cm in pereti din  zidarie de caramida de 5x50 cmp</w:t>
            </w:r>
          </w:p>
          <w:p w14:paraId="56A4C7E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A94BB76"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06E8649A" w14:textId="77777777" w:rsidR="00007E79" w:rsidRDefault="00007E79" w:rsidP="007D1F73">
            <w:pPr>
              <w:jc w:val="center"/>
            </w:pPr>
            <w:r>
              <w:t>80,000</w:t>
            </w:r>
          </w:p>
        </w:tc>
      </w:tr>
      <w:tr w:rsidR="00007E79" w14:paraId="1996E308"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2B0DE" w14:textId="77777777" w:rsidR="00007E79" w:rsidRDefault="00007E79" w:rsidP="007D1F73">
            <w:r>
              <w:t xml:space="preserve"> 4</w:t>
            </w:r>
          </w:p>
        </w:tc>
        <w:tc>
          <w:tcPr>
            <w:tcW w:w="1701" w:type="dxa"/>
            <w:tcBorders>
              <w:top w:val="single" w:sz="4" w:space="0" w:color="auto"/>
              <w:bottom w:val="single" w:sz="4" w:space="0" w:color="auto"/>
            </w:tcBorders>
            <w:vAlign w:val="center"/>
          </w:tcPr>
          <w:p w14:paraId="7368166D" w14:textId="77777777" w:rsidR="00007E79" w:rsidRDefault="00007E79" w:rsidP="007D1F73">
            <w:pPr>
              <w:rPr>
                <w:lang w:val="en-US"/>
              </w:rPr>
            </w:pPr>
            <w:r>
              <w:rPr>
                <w:lang w:val="en-US"/>
              </w:rPr>
              <w:t>RpEJ09D</w:t>
            </w:r>
          </w:p>
          <w:p w14:paraId="7B31555F" w14:textId="77777777" w:rsidR="00007E79" w:rsidRDefault="00007E79" w:rsidP="007D1F73"/>
        </w:tc>
        <w:tc>
          <w:tcPr>
            <w:tcW w:w="4961" w:type="dxa"/>
            <w:tcBorders>
              <w:top w:val="single" w:sz="4" w:space="0" w:color="auto"/>
              <w:bottom w:val="single" w:sz="4" w:space="0" w:color="auto"/>
            </w:tcBorders>
            <w:vAlign w:val="center"/>
          </w:tcPr>
          <w:p w14:paraId="2EA50E6E" w14:textId="77777777" w:rsidR="00007E79" w:rsidRDefault="00007E79" w:rsidP="007D1F73">
            <w:pPr>
              <w:adjustRightInd w:val="0"/>
              <w:rPr>
                <w:lang w:val="en-US"/>
              </w:rPr>
            </w:pPr>
            <w:r>
              <w:rPr>
                <w:lang w:val="en-US"/>
              </w:rPr>
              <w:t>Matarea santurilor in pereti de pina la 50 cmp</w:t>
            </w:r>
          </w:p>
          <w:p w14:paraId="0D27619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AD87ABC"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1DE948B4" w14:textId="77777777" w:rsidR="00007E79" w:rsidRDefault="00007E79" w:rsidP="007D1F73">
            <w:pPr>
              <w:jc w:val="center"/>
            </w:pPr>
            <w:r>
              <w:t>80,000</w:t>
            </w:r>
          </w:p>
        </w:tc>
      </w:tr>
      <w:tr w:rsidR="00007E79" w14:paraId="178C05B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061E1" w14:textId="77777777" w:rsidR="00007E79" w:rsidRDefault="00007E79" w:rsidP="007D1F73">
            <w:r>
              <w:t xml:space="preserve"> 5</w:t>
            </w:r>
          </w:p>
        </w:tc>
        <w:tc>
          <w:tcPr>
            <w:tcW w:w="1701" w:type="dxa"/>
            <w:tcBorders>
              <w:top w:val="single" w:sz="4" w:space="0" w:color="auto"/>
              <w:bottom w:val="single" w:sz="4" w:space="0" w:color="auto"/>
            </w:tcBorders>
            <w:vAlign w:val="center"/>
          </w:tcPr>
          <w:p w14:paraId="5A07C283" w14:textId="77777777" w:rsidR="00007E79" w:rsidRDefault="00007E79" w:rsidP="007D1F73">
            <w:pPr>
              <w:rPr>
                <w:lang w:val="en-US"/>
              </w:rPr>
            </w:pPr>
            <w:r>
              <w:rPr>
                <w:lang w:val="en-US"/>
              </w:rPr>
              <w:t>IzA04A</w:t>
            </w:r>
          </w:p>
          <w:p w14:paraId="76BE0A42" w14:textId="77777777" w:rsidR="00007E79" w:rsidRDefault="00007E79" w:rsidP="007D1F73"/>
        </w:tc>
        <w:tc>
          <w:tcPr>
            <w:tcW w:w="4961" w:type="dxa"/>
            <w:tcBorders>
              <w:top w:val="single" w:sz="4" w:space="0" w:color="auto"/>
              <w:bottom w:val="single" w:sz="4" w:space="0" w:color="auto"/>
            </w:tcBorders>
            <w:vAlign w:val="center"/>
          </w:tcPr>
          <w:p w14:paraId="739C6AAD" w14:textId="77777777" w:rsidR="00007E79" w:rsidRDefault="00007E79" w:rsidP="007D1F73">
            <w:pPr>
              <w:adjustRightInd w:val="0"/>
              <w:rPr>
                <w:lang w:val="en-US"/>
              </w:rPr>
            </w:pPr>
            <w:r>
              <w:rPr>
                <w:lang w:val="en-US"/>
              </w:rPr>
              <w:t>Pregatirea suprafetelor de beton tencuite (netencuite) sau de metal in vederea aplicarii protectiei anticorozive prin curatire cu perie de sirma</w:t>
            </w:r>
          </w:p>
          <w:p w14:paraId="52B573D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62A0F32"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6695AFF4" w14:textId="77777777" w:rsidR="00007E79" w:rsidRDefault="00007E79" w:rsidP="007D1F73">
            <w:pPr>
              <w:jc w:val="center"/>
            </w:pPr>
            <w:r>
              <w:t>412,280</w:t>
            </w:r>
          </w:p>
        </w:tc>
      </w:tr>
      <w:tr w:rsidR="00007E79" w14:paraId="0E4F615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45B20" w14:textId="77777777" w:rsidR="00007E79" w:rsidRDefault="00007E79" w:rsidP="007D1F73">
            <w:r>
              <w:t xml:space="preserve"> 6</w:t>
            </w:r>
          </w:p>
        </w:tc>
        <w:tc>
          <w:tcPr>
            <w:tcW w:w="1701" w:type="dxa"/>
            <w:tcBorders>
              <w:top w:val="single" w:sz="4" w:space="0" w:color="auto"/>
              <w:bottom w:val="single" w:sz="4" w:space="0" w:color="auto"/>
            </w:tcBorders>
            <w:vAlign w:val="center"/>
          </w:tcPr>
          <w:p w14:paraId="14E8E16D" w14:textId="77777777" w:rsidR="00007E79" w:rsidRDefault="00007E79" w:rsidP="007D1F73">
            <w:pPr>
              <w:rPr>
                <w:lang w:val="en-US"/>
              </w:rPr>
            </w:pPr>
            <w:r>
              <w:rPr>
                <w:lang w:val="en-US"/>
              </w:rPr>
              <w:t>CN53A</w:t>
            </w:r>
          </w:p>
          <w:p w14:paraId="451CBD62" w14:textId="77777777" w:rsidR="00007E79" w:rsidRDefault="00007E79" w:rsidP="007D1F73"/>
        </w:tc>
        <w:tc>
          <w:tcPr>
            <w:tcW w:w="4961" w:type="dxa"/>
            <w:tcBorders>
              <w:top w:val="single" w:sz="4" w:space="0" w:color="auto"/>
              <w:bottom w:val="single" w:sz="4" w:space="0" w:color="auto"/>
            </w:tcBorders>
            <w:vAlign w:val="center"/>
          </w:tcPr>
          <w:p w14:paraId="7A9A2793" w14:textId="77777777" w:rsidR="00007E79" w:rsidRDefault="00007E79" w:rsidP="007D1F73">
            <w:pPr>
              <w:adjustRightInd w:val="0"/>
              <w:rPr>
                <w:lang w:val="en-US"/>
              </w:rPr>
            </w:pPr>
            <w:r>
              <w:rPr>
                <w:lang w:val="en-US"/>
              </w:rPr>
              <w:t xml:space="preserve">Grunduirea suprafetelor interioare a peretilor si tavanelor </w:t>
            </w:r>
          </w:p>
          <w:p w14:paraId="06ED1D7B"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1909A86"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384F247" w14:textId="77777777" w:rsidR="00007E79" w:rsidRDefault="00007E79" w:rsidP="007D1F73">
            <w:pPr>
              <w:jc w:val="center"/>
            </w:pPr>
            <w:r>
              <w:t>412,280</w:t>
            </w:r>
          </w:p>
        </w:tc>
      </w:tr>
      <w:tr w:rsidR="00007E79" w14:paraId="14423A4B"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60E64" w14:textId="77777777" w:rsidR="00007E79" w:rsidRDefault="00007E79" w:rsidP="007D1F73">
            <w:r>
              <w:t xml:space="preserve"> 7</w:t>
            </w:r>
          </w:p>
        </w:tc>
        <w:tc>
          <w:tcPr>
            <w:tcW w:w="1701" w:type="dxa"/>
            <w:tcBorders>
              <w:top w:val="single" w:sz="4" w:space="0" w:color="auto"/>
              <w:bottom w:val="single" w:sz="4" w:space="0" w:color="auto"/>
            </w:tcBorders>
            <w:vAlign w:val="center"/>
          </w:tcPr>
          <w:p w14:paraId="7E72C640" w14:textId="77777777" w:rsidR="00007E79" w:rsidRDefault="00007E79" w:rsidP="007D1F73">
            <w:pPr>
              <w:rPr>
                <w:lang w:val="en-US"/>
              </w:rPr>
            </w:pPr>
            <w:r>
              <w:rPr>
                <w:lang w:val="en-US"/>
              </w:rPr>
              <w:t>CF50B</w:t>
            </w:r>
          </w:p>
          <w:p w14:paraId="142C80BC" w14:textId="77777777" w:rsidR="00007E79" w:rsidRDefault="00007E79" w:rsidP="007D1F73"/>
        </w:tc>
        <w:tc>
          <w:tcPr>
            <w:tcW w:w="4961" w:type="dxa"/>
            <w:tcBorders>
              <w:top w:val="single" w:sz="4" w:space="0" w:color="auto"/>
              <w:bottom w:val="single" w:sz="4" w:space="0" w:color="auto"/>
            </w:tcBorders>
            <w:vAlign w:val="center"/>
          </w:tcPr>
          <w:p w14:paraId="0A536CF7" w14:textId="77777777" w:rsidR="00007E79" w:rsidRDefault="00007E79" w:rsidP="007D1F73">
            <w:pPr>
              <w:adjustRightInd w:val="0"/>
              <w:rPr>
                <w:lang w:val="en-US"/>
              </w:rPr>
            </w:pPr>
            <w:r>
              <w:rPr>
                <w:lang w:val="en-US"/>
              </w:rPr>
              <w:t>Tencuieli interioare de 5 mm grosime, executate manual, cu amestec uscat pe baza de ipsos, la pereti si pereti despartitori, preparare manuala a mortarului.</w:t>
            </w:r>
          </w:p>
          <w:p w14:paraId="3D87E9D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222BA18"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949EE28" w14:textId="77777777" w:rsidR="00007E79" w:rsidRDefault="00007E79" w:rsidP="007D1F73">
            <w:pPr>
              <w:jc w:val="center"/>
            </w:pPr>
            <w:r>
              <w:t>412,280</w:t>
            </w:r>
          </w:p>
        </w:tc>
      </w:tr>
      <w:tr w:rsidR="00007E79" w14:paraId="5CA4A45A"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306D8" w14:textId="77777777" w:rsidR="00007E79" w:rsidRDefault="00007E79" w:rsidP="007D1F73">
            <w:r>
              <w:lastRenderedPageBreak/>
              <w:t xml:space="preserve"> 8</w:t>
            </w:r>
          </w:p>
        </w:tc>
        <w:tc>
          <w:tcPr>
            <w:tcW w:w="1701" w:type="dxa"/>
            <w:tcBorders>
              <w:top w:val="single" w:sz="4" w:space="0" w:color="auto"/>
              <w:bottom w:val="single" w:sz="4" w:space="0" w:color="auto"/>
            </w:tcBorders>
            <w:vAlign w:val="center"/>
          </w:tcPr>
          <w:p w14:paraId="13EA5DC5" w14:textId="77777777" w:rsidR="00007E79" w:rsidRDefault="00007E79" w:rsidP="007D1F73">
            <w:pPr>
              <w:rPr>
                <w:lang w:val="en-US"/>
              </w:rPr>
            </w:pPr>
            <w:r>
              <w:rPr>
                <w:lang w:val="en-US"/>
              </w:rPr>
              <w:t>CF51B</w:t>
            </w:r>
          </w:p>
          <w:p w14:paraId="211C051E" w14:textId="77777777" w:rsidR="00007E79" w:rsidRDefault="00007E79" w:rsidP="007D1F73"/>
        </w:tc>
        <w:tc>
          <w:tcPr>
            <w:tcW w:w="4961" w:type="dxa"/>
            <w:tcBorders>
              <w:top w:val="single" w:sz="4" w:space="0" w:color="auto"/>
              <w:bottom w:val="single" w:sz="4" w:space="0" w:color="auto"/>
            </w:tcBorders>
            <w:vAlign w:val="center"/>
          </w:tcPr>
          <w:p w14:paraId="4AFD0C5D" w14:textId="77777777" w:rsidR="00007E79" w:rsidRDefault="00007E79" w:rsidP="007D1F73">
            <w:pPr>
              <w:adjustRightInd w:val="0"/>
              <w:rPr>
                <w:lang w:val="en-US"/>
              </w:rPr>
            </w:pPr>
            <w:r>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68D03C07" w14:textId="77777777" w:rsidR="00007E79" w:rsidRDefault="00007E79" w:rsidP="007D1F73"/>
        </w:tc>
        <w:tc>
          <w:tcPr>
            <w:tcW w:w="1560" w:type="dxa"/>
            <w:tcBorders>
              <w:top w:val="single" w:sz="4" w:space="0" w:color="auto"/>
              <w:bottom w:val="single" w:sz="4" w:space="0" w:color="auto"/>
            </w:tcBorders>
            <w:vAlign w:val="center"/>
          </w:tcPr>
          <w:p w14:paraId="179BB622"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BA6E4CF" w14:textId="77777777" w:rsidR="00007E79" w:rsidRDefault="00007E79" w:rsidP="007D1F73">
            <w:pPr>
              <w:jc w:val="center"/>
            </w:pPr>
            <w:r>
              <w:t>412,280</w:t>
            </w:r>
          </w:p>
        </w:tc>
      </w:tr>
      <w:tr w:rsidR="00007E79" w14:paraId="7609DD5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41F1A7" w14:textId="77777777" w:rsidR="00007E79" w:rsidRDefault="00007E79" w:rsidP="007D1F73">
            <w:r>
              <w:t xml:space="preserve"> 9</w:t>
            </w:r>
          </w:p>
        </w:tc>
        <w:tc>
          <w:tcPr>
            <w:tcW w:w="1701" w:type="dxa"/>
            <w:tcBorders>
              <w:top w:val="single" w:sz="4" w:space="0" w:color="auto"/>
              <w:bottom w:val="single" w:sz="4" w:space="0" w:color="auto"/>
            </w:tcBorders>
            <w:vAlign w:val="center"/>
          </w:tcPr>
          <w:p w14:paraId="03E06F29" w14:textId="77777777" w:rsidR="00007E79" w:rsidRDefault="00007E79" w:rsidP="007D1F73">
            <w:pPr>
              <w:rPr>
                <w:lang w:val="en-US"/>
              </w:rPr>
            </w:pPr>
            <w:r>
              <w:rPr>
                <w:lang w:val="en-US"/>
              </w:rPr>
              <w:t>CF17C</w:t>
            </w:r>
          </w:p>
          <w:p w14:paraId="5415230D" w14:textId="77777777" w:rsidR="00007E79" w:rsidRDefault="00007E79" w:rsidP="007D1F73"/>
        </w:tc>
        <w:tc>
          <w:tcPr>
            <w:tcW w:w="4961" w:type="dxa"/>
            <w:tcBorders>
              <w:top w:val="single" w:sz="4" w:space="0" w:color="auto"/>
              <w:bottom w:val="single" w:sz="4" w:space="0" w:color="auto"/>
            </w:tcBorders>
            <w:vAlign w:val="center"/>
          </w:tcPr>
          <w:p w14:paraId="49EE9B8A" w14:textId="77777777" w:rsidR="00007E79" w:rsidRDefault="00007E79" w:rsidP="007D1F73">
            <w:pPr>
              <w:adjustRightInd w:val="0"/>
              <w:rPr>
                <w:lang w:val="en-US"/>
              </w:rPr>
            </w:pPr>
            <w:r>
              <w:rPr>
                <w:lang w:val="en-US"/>
              </w:rPr>
              <w:t>Diverse lucrari - strat de impaslitura din fibra de sticla aplicat pe suprafata elementelor prefabricate din b.c.a. lipit cu aracet, inclusiv stratul de amorsaj</w:t>
            </w:r>
          </w:p>
          <w:p w14:paraId="61D1D39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9AF85F3"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6DB28E4C" w14:textId="77777777" w:rsidR="00007E79" w:rsidRDefault="00007E79" w:rsidP="007D1F73">
            <w:pPr>
              <w:jc w:val="center"/>
            </w:pPr>
            <w:r>
              <w:t>412,280</w:t>
            </w:r>
          </w:p>
        </w:tc>
      </w:tr>
      <w:tr w:rsidR="00007E79" w14:paraId="030DF520"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7D2373" w14:textId="77777777" w:rsidR="00007E79" w:rsidRDefault="00007E79" w:rsidP="007D1F73">
            <w:r>
              <w:t xml:space="preserve"> 10</w:t>
            </w:r>
          </w:p>
        </w:tc>
        <w:tc>
          <w:tcPr>
            <w:tcW w:w="1701" w:type="dxa"/>
            <w:tcBorders>
              <w:top w:val="single" w:sz="4" w:space="0" w:color="auto"/>
              <w:bottom w:val="single" w:sz="4" w:space="0" w:color="auto"/>
            </w:tcBorders>
            <w:vAlign w:val="center"/>
          </w:tcPr>
          <w:p w14:paraId="22C5F2AF" w14:textId="77777777" w:rsidR="00007E79" w:rsidRDefault="00007E79" w:rsidP="007D1F73">
            <w:pPr>
              <w:rPr>
                <w:lang w:val="en-US"/>
              </w:rPr>
            </w:pPr>
            <w:r>
              <w:rPr>
                <w:lang w:val="en-US"/>
              </w:rPr>
              <w:t>CF57A</w:t>
            </w:r>
          </w:p>
          <w:p w14:paraId="1EFBD973" w14:textId="77777777" w:rsidR="00007E79" w:rsidRDefault="00007E79" w:rsidP="007D1F73"/>
        </w:tc>
        <w:tc>
          <w:tcPr>
            <w:tcW w:w="4961" w:type="dxa"/>
            <w:tcBorders>
              <w:top w:val="single" w:sz="4" w:space="0" w:color="auto"/>
              <w:bottom w:val="single" w:sz="4" w:space="0" w:color="auto"/>
            </w:tcBorders>
            <w:vAlign w:val="center"/>
          </w:tcPr>
          <w:p w14:paraId="3ED1DB42" w14:textId="77777777" w:rsidR="00007E79" w:rsidRDefault="00007E79" w:rsidP="007D1F73">
            <w:pPr>
              <w:adjustRightInd w:val="0"/>
              <w:rPr>
                <w:lang w:val="en-US"/>
              </w:rPr>
            </w:pPr>
            <w:r>
              <w:rPr>
                <w:lang w:val="en-US"/>
              </w:rPr>
              <w:t xml:space="preserve">Aplicarea manuala a chitului pe baza de ipsos "Eurofin" grosime 1,0 mm pe suprafetele  peretilor,  coloanelor  si  tavanelor </w:t>
            </w:r>
          </w:p>
          <w:p w14:paraId="13D53B96"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65B9D57"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3B0071F" w14:textId="77777777" w:rsidR="00007E79" w:rsidRDefault="00007E79" w:rsidP="007D1F73">
            <w:pPr>
              <w:jc w:val="center"/>
            </w:pPr>
            <w:r>
              <w:t>412,280</w:t>
            </w:r>
          </w:p>
        </w:tc>
      </w:tr>
      <w:tr w:rsidR="00007E79" w14:paraId="0875F3AA"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817D54" w14:textId="77777777" w:rsidR="00007E79" w:rsidRDefault="00007E79" w:rsidP="007D1F73">
            <w:r>
              <w:t xml:space="preserve"> 11</w:t>
            </w:r>
          </w:p>
        </w:tc>
        <w:tc>
          <w:tcPr>
            <w:tcW w:w="1701" w:type="dxa"/>
            <w:tcBorders>
              <w:top w:val="single" w:sz="4" w:space="0" w:color="auto"/>
              <w:bottom w:val="single" w:sz="4" w:space="0" w:color="auto"/>
            </w:tcBorders>
            <w:vAlign w:val="center"/>
          </w:tcPr>
          <w:p w14:paraId="07B1DBE9" w14:textId="77777777" w:rsidR="00007E79" w:rsidRDefault="00007E79" w:rsidP="007D1F73">
            <w:pPr>
              <w:rPr>
                <w:lang w:val="en-US"/>
              </w:rPr>
            </w:pPr>
            <w:r>
              <w:rPr>
                <w:lang w:val="en-US"/>
              </w:rPr>
              <w:t>CN53A</w:t>
            </w:r>
          </w:p>
          <w:p w14:paraId="4D4E1C56" w14:textId="77777777" w:rsidR="00007E79" w:rsidRDefault="00007E79" w:rsidP="007D1F73"/>
        </w:tc>
        <w:tc>
          <w:tcPr>
            <w:tcW w:w="4961" w:type="dxa"/>
            <w:tcBorders>
              <w:top w:val="single" w:sz="4" w:space="0" w:color="auto"/>
              <w:bottom w:val="single" w:sz="4" w:space="0" w:color="auto"/>
            </w:tcBorders>
            <w:vAlign w:val="center"/>
          </w:tcPr>
          <w:p w14:paraId="48A1ECE7" w14:textId="77777777" w:rsidR="00007E79" w:rsidRDefault="00007E79" w:rsidP="007D1F73">
            <w:pPr>
              <w:adjustRightInd w:val="0"/>
              <w:rPr>
                <w:lang w:val="en-US"/>
              </w:rPr>
            </w:pPr>
            <w:r>
              <w:rPr>
                <w:lang w:val="en-US"/>
              </w:rPr>
              <w:t xml:space="preserve">Grunduirea suprafetelor interioare a peretilor si tavanelor </w:t>
            </w:r>
          </w:p>
          <w:p w14:paraId="070A35B5"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DBB27CA"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FF22B59" w14:textId="77777777" w:rsidR="00007E79" w:rsidRDefault="00007E79" w:rsidP="007D1F73">
            <w:pPr>
              <w:jc w:val="center"/>
            </w:pPr>
            <w:r>
              <w:t>412,280</w:t>
            </w:r>
          </w:p>
        </w:tc>
      </w:tr>
      <w:tr w:rsidR="00007E79" w14:paraId="7019703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17DD3" w14:textId="77777777" w:rsidR="00007E79" w:rsidRDefault="00007E79" w:rsidP="007D1F73">
            <w:r>
              <w:t xml:space="preserve"> 12</w:t>
            </w:r>
          </w:p>
        </w:tc>
        <w:tc>
          <w:tcPr>
            <w:tcW w:w="1701" w:type="dxa"/>
            <w:tcBorders>
              <w:top w:val="single" w:sz="4" w:space="0" w:color="auto"/>
              <w:bottom w:val="single" w:sz="4" w:space="0" w:color="auto"/>
            </w:tcBorders>
            <w:vAlign w:val="center"/>
          </w:tcPr>
          <w:p w14:paraId="2A14E2EB" w14:textId="77777777" w:rsidR="00007E79" w:rsidRDefault="00007E79" w:rsidP="007D1F73">
            <w:pPr>
              <w:rPr>
                <w:lang w:val="en-US"/>
              </w:rPr>
            </w:pPr>
            <w:r>
              <w:rPr>
                <w:lang w:val="en-US"/>
              </w:rPr>
              <w:t>CN06A</w:t>
            </w:r>
          </w:p>
          <w:p w14:paraId="7E520DFC" w14:textId="77777777" w:rsidR="00007E79" w:rsidRDefault="00007E79" w:rsidP="007D1F73"/>
        </w:tc>
        <w:tc>
          <w:tcPr>
            <w:tcW w:w="4961" w:type="dxa"/>
            <w:tcBorders>
              <w:top w:val="single" w:sz="4" w:space="0" w:color="auto"/>
              <w:bottom w:val="single" w:sz="4" w:space="0" w:color="auto"/>
            </w:tcBorders>
            <w:vAlign w:val="center"/>
          </w:tcPr>
          <w:p w14:paraId="2CEF7ABA" w14:textId="77777777" w:rsidR="00007E79" w:rsidRDefault="00007E79" w:rsidP="007D1F73">
            <w:pPr>
              <w:adjustRightInd w:val="0"/>
              <w:rPr>
                <w:lang w:val="en-US"/>
              </w:rPr>
            </w:pPr>
            <w:r>
              <w:rPr>
                <w:lang w:val="en-US"/>
              </w:rPr>
              <w:t>Vopsitorii interioare cu vopsea pe baza de copolimeri vinilici in emulsie apoasa,  aplicate in 2 straturi pe glet existent, executate manual</w:t>
            </w:r>
          </w:p>
          <w:p w14:paraId="7A4406E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ECA1494"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9843606" w14:textId="77777777" w:rsidR="00007E79" w:rsidRDefault="00007E79" w:rsidP="007D1F73">
            <w:pPr>
              <w:jc w:val="center"/>
            </w:pPr>
            <w:r>
              <w:t>412,280</w:t>
            </w:r>
          </w:p>
        </w:tc>
      </w:tr>
      <w:tr w:rsidR="00007E79" w14:paraId="3B52FE9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F33811" w14:textId="77777777" w:rsidR="00007E79" w:rsidRDefault="00007E79" w:rsidP="007D1F73">
            <w:r>
              <w:t xml:space="preserve"> 13</w:t>
            </w:r>
          </w:p>
        </w:tc>
        <w:tc>
          <w:tcPr>
            <w:tcW w:w="1701" w:type="dxa"/>
            <w:tcBorders>
              <w:top w:val="single" w:sz="4" w:space="0" w:color="auto"/>
              <w:bottom w:val="single" w:sz="4" w:space="0" w:color="auto"/>
            </w:tcBorders>
            <w:vAlign w:val="center"/>
          </w:tcPr>
          <w:p w14:paraId="7FBA934D" w14:textId="77777777" w:rsidR="00007E79" w:rsidRDefault="00007E79" w:rsidP="007D1F73">
            <w:pPr>
              <w:rPr>
                <w:lang w:val="en-US"/>
              </w:rPr>
            </w:pPr>
            <w:r>
              <w:rPr>
                <w:lang w:val="en-US"/>
              </w:rPr>
              <w:t>CF17D</w:t>
            </w:r>
          </w:p>
          <w:p w14:paraId="33B1FAD7" w14:textId="77777777" w:rsidR="00007E79" w:rsidRDefault="00007E79" w:rsidP="007D1F73"/>
        </w:tc>
        <w:tc>
          <w:tcPr>
            <w:tcW w:w="4961" w:type="dxa"/>
            <w:tcBorders>
              <w:top w:val="single" w:sz="4" w:space="0" w:color="auto"/>
              <w:bottom w:val="single" w:sz="4" w:space="0" w:color="auto"/>
            </w:tcBorders>
            <w:vAlign w:val="center"/>
          </w:tcPr>
          <w:p w14:paraId="4DF0EC56" w14:textId="77777777" w:rsidR="00007E79" w:rsidRDefault="00007E79" w:rsidP="007D1F73">
            <w:pPr>
              <w:adjustRightInd w:val="0"/>
              <w:rPr>
                <w:lang w:val="en-US"/>
              </w:rPr>
            </w:pPr>
            <w:r>
              <w:rPr>
                <w:lang w:val="en-US"/>
              </w:rPr>
              <w:t>Diverse lucrari - adaos de colorant, material hidrofug, etc.</w:t>
            </w:r>
          </w:p>
          <w:p w14:paraId="2EA77E1A"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A9D83A2" w14:textId="77777777" w:rsidR="00007E79" w:rsidRDefault="00007E79" w:rsidP="007D1F73">
            <w:pPr>
              <w:jc w:val="center"/>
            </w:pPr>
            <w:r>
              <w:t>kg</w:t>
            </w:r>
          </w:p>
        </w:tc>
        <w:tc>
          <w:tcPr>
            <w:tcW w:w="1559" w:type="dxa"/>
            <w:tcBorders>
              <w:top w:val="single" w:sz="4" w:space="0" w:color="auto"/>
              <w:bottom w:val="single" w:sz="4" w:space="0" w:color="auto"/>
            </w:tcBorders>
            <w:vAlign w:val="center"/>
          </w:tcPr>
          <w:p w14:paraId="37CFD60A" w14:textId="77777777" w:rsidR="00007E79" w:rsidRDefault="00007E79" w:rsidP="007D1F73">
            <w:pPr>
              <w:jc w:val="center"/>
            </w:pPr>
            <w:r>
              <w:t>3,020</w:t>
            </w:r>
          </w:p>
        </w:tc>
      </w:tr>
      <w:tr w:rsidR="00007E79" w14:paraId="27CC063B" w14:textId="77777777" w:rsidTr="007D1F73">
        <w:tc>
          <w:tcPr>
            <w:tcW w:w="709" w:type="dxa"/>
            <w:tcBorders>
              <w:top w:val="nil"/>
              <w:left w:val="single" w:sz="6" w:space="0" w:color="auto"/>
              <w:bottom w:val="nil"/>
              <w:right w:val="nil"/>
            </w:tcBorders>
          </w:tcPr>
          <w:p w14:paraId="79FDF990"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1F5BFC2E" w14:textId="77777777" w:rsidR="00007E79" w:rsidRDefault="00007E79" w:rsidP="007D1F73"/>
        </w:tc>
        <w:tc>
          <w:tcPr>
            <w:tcW w:w="4961" w:type="dxa"/>
            <w:tcBorders>
              <w:top w:val="nil"/>
              <w:left w:val="single" w:sz="6" w:space="0" w:color="auto"/>
              <w:bottom w:val="nil"/>
              <w:right w:val="nil"/>
            </w:tcBorders>
          </w:tcPr>
          <w:p w14:paraId="26E635B9"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1.3. Capitolul 1.3.Pardoseli.Etajul 2.</w:t>
            </w:r>
          </w:p>
          <w:p w14:paraId="68A7B8D8"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056B30FB" w14:textId="77777777" w:rsidR="00007E79" w:rsidRDefault="00007E79" w:rsidP="007D1F73"/>
        </w:tc>
        <w:tc>
          <w:tcPr>
            <w:tcW w:w="1559" w:type="dxa"/>
            <w:tcBorders>
              <w:top w:val="nil"/>
              <w:left w:val="single" w:sz="6" w:space="0" w:color="auto"/>
              <w:bottom w:val="nil"/>
              <w:right w:val="single" w:sz="4" w:space="0" w:color="auto"/>
            </w:tcBorders>
          </w:tcPr>
          <w:p w14:paraId="7C42BFFB" w14:textId="77777777" w:rsidR="00007E79" w:rsidRDefault="00007E79" w:rsidP="007D1F73"/>
        </w:tc>
      </w:tr>
      <w:tr w:rsidR="00007E79" w14:paraId="6C73475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17DD9F" w14:textId="77777777" w:rsidR="00007E79" w:rsidRDefault="00007E79" w:rsidP="007D1F73">
            <w:r>
              <w:t>14</w:t>
            </w:r>
          </w:p>
        </w:tc>
        <w:tc>
          <w:tcPr>
            <w:tcW w:w="1701" w:type="dxa"/>
            <w:tcBorders>
              <w:top w:val="single" w:sz="4" w:space="0" w:color="auto"/>
              <w:bottom w:val="single" w:sz="4" w:space="0" w:color="auto"/>
            </w:tcBorders>
            <w:vAlign w:val="center"/>
          </w:tcPr>
          <w:p w14:paraId="039E14F3" w14:textId="77777777" w:rsidR="00007E79" w:rsidRDefault="00007E79" w:rsidP="007D1F73">
            <w:pPr>
              <w:rPr>
                <w:lang w:val="en-US"/>
              </w:rPr>
            </w:pPr>
            <w:r>
              <w:rPr>
                <w:lang w:val="en-US"/>
              </w:rPr>
              <w:t>CG01A</w:t>
            </w:r>
          </w:p>
          <w:p w14:paraId="62966F3D" w14:textId="77777777" w:rsidR="00007E79" w:rsidRDefault="00007E79" w:rsidP="007D1F73"/>
        </w:tc>
        <w:tc>
          <w:tcPr>
            <w:tcW w:w="4961" w:type="dxa"/>
            <w:tcBorders>
              <w:top w:val="single" w:sz="4" w:space="0" w:color="auto"/>
              <w:bottom w:val="single" w:sz="4" w:space="0" w:color="auto"/>
            </w:tcBorders>
            <w:vAlign w:val="center"/>
          </w:tcPr>
          <w:p w14:paraId="40366382" w14:textId="77777777" w:rsidR="00007E79" w:rsidRDefault="00007E79" w:rsidP="007D1F73">
            <w:pPr>
              <w:adjustRightInd w:val="0"/>
              <w:rPr>
                <w:lang w:val="en-US"/>
              </w:rPr>
            </w:pPr>
            <w:r>
              <w:rPr>
                <w:lang w:val="en-US"/>
              </w:rPr>
              <w:t xml:space="preserve">Strat suport pentru pardoseli executat din mortar din ciment M 100-T de 3 cm grosime cu fata driscuita fin </w:t>
            </w:r>
          </w:p>
          <w:p w14:paraId="01943EB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F3750DE"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82632AE" w14:textId="77777777" w:rsidR="00007E79" w:rsidRDefault="00007E79" w:rsidP="007D1F73">
            <w:pPr>
              <w:jc w:val="center"/>
            </w:pPr>
            <w:r>
              <w:t>210,800</w:t>
            </w:r>
          </w:p>
        </w:tc>
      </w:tr>
      <w:tr w:rsidR="00007E79" w14:paraId="676E2EB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84BC15" w14:textId="77777777" w:rsidR="00007E79" w:rsidRDefault="00007E79" w:rsidP="007D1F73">
            <w:r>
              <w:t xml:space="preserve"> 15</w:t>
            </w:r>
          </w:p>
        </w:tc>
        <w:tc>
          <w:tcPr>
            <w:tcW w:w="1701" w:type="dxa"/>
            <w:tcBorders>
              <w:top w:val="single" w:sz="4" w:space="0" w:color="auto"/>
              <w:bottom w:val="single" w:sz="4" w:space="0" w:color="auto"/>
            </w:tcBorders>
            <w:vAlign w:val="center"/>
          </w:tcPr>
          <w:p w14:paraId="083045A1" w14:textId="77777777" w:rsidR="00007E79" w:rsidRDefault="00007E79" w:rsidP="007D1F73">
            <w:pPr>
              <w:rPr>
                <w:lang w:val="en-US"/>
              </w:rPr>
            </w:pPr>
            <w:r>
              <w:rPr>
                <w:lang w:val="en-US"/>
              </w:rPr>
              <w:t>CG01A1</w:t>
            </w:r>
          </w:p>
          <w:p w14:paraId="3EEBD65A" w14:textId="77777777" w:rsidR="00007E79" w:rsidRDefault="00007E79" w:rsidP="007D1F73"/>
        </w:tc>
        <w:tc>
          <w:tcPr>
            <w:tcW w:w="4961" w:type="dxa"/>
            <w:tcBorders>
              <w:top w:val="single" w:sz="4" w:space="0" w:color="auto"/>
              <w:bottom w:val="single" w:sz="4" w:space="0" w:color="auto"/>
            </w:tcBorders>
            <w:vAlign w:val="center"/>
          </w:tcPr>
          <w:p w14:paraId="788B229E" w14:textId="77777777" w:rsidR="00007E79" w:rsidRDefault="00007E79" w:rsidP="007D1F73">
            <w:pPr>
              <w:adjustRightInd w:val="0"/>
              <w:rPr>
                <w:lang w:val="en-US"/>
              </w:rPr>
            </w:pPr>
            <w:r>
              <w:rPr>
                <w:lang w:val="en-US"/>
              </w:rPr>
              <w:t>Strat suport pentru pardoseli executat din mortar din ciment M 100-T de 3 cm grosime cu fata driscuita fin.Diferenta in plus sau in minus pentru fiecare 0,5 cm de strat suport din mortar M 100-T,  se adauga sau se scade</w:t>
            </w:r>
          </w:p>
          <w:p w14:paraId="0CBC0522"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41D9509"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1DEB5024" w14:textId="77777777" w:rsidR="00007E79" w:rsidRDefault="00007E79" w:rsidP="007D1F73">
            <w:pPr>
              <w:jc w:val="center"/>
            </w:pPr>
            <w:r>
              <w:t>210,800</w:t>
            </w:r>
          </w:p>
        </w:tc>
      </w:tr>
      <w:tr w:rsidR="00007E79" w14:paraId="05A9B14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256A8" w14:textId="77777777" w:rsidR="00007E79" w:rsidRDefault="00007E79" w:rsidP="007D1F73">
            <w:r>
              <w:t xml:space="preserve"> 16</w:t>
            </w:r>
          </w:p>
        </w:tc>
        <w:tc>
          <w:tcPr>
            <w:tcW w:w="1701" w:type="dxa"/>
            <w:tcBorders>
              <w:top w:val="single" w:sz="4" w:space="0" w:color="auto"/>
              <w:bottom w:val="single" w:sz="4" w:space="0" w:color="auto"/>
            </w:tcBorders>
            <w:vAlign w:val="center"/>
          </w:tcPr>
          <w:p w14:paraId="39C32567" w14:textId="77777777" w:rsidR="00007E79" w:rsidRDefault="00007E79" w:rsidP="007D1F73">
            <w:pPr>
              <w:rPr>
                <w:lang w:val="en-US"/>
              </w:rPr>
            </w:pPr>
            <w:r>
              <w:rPr>
                <w:lang w:val="en-US"/>
              </w:rPr>
              <w:t>CG17D</w:t>
            </w:r>
          </w:p>
          <w:p w14:paraId="0E7EA701" w14:textId="77777777" w:rsidR="00007E79" w:rsidRDefault="00007E79" w:rsidP="007D1F73"/>
        </w:tc>
        <w:tc>
          <w:tcPr>
            <w:tcW w:w="4961" w:type="dxa"/>
            <w:tcBorders>
              <w:top w:val="single" w:sz="4" w:space="0" w:color="auto"/>
              <w:bottom w:val="single" w:sz="4" w:space="0" w:color="auto"/>
            </w:tcBorders>
            <w:vAlign w:val="center"/>
          </w:tcPr>
          <w:p w14:paraId="2BD988E3" w14:textId="77777777" w:rsidR="00007E79" w:rsidRDefault="00007E79" w:rsidP="007D1F73">
            <w:pPr>
              <w:adjustRightInd w:val="0"/>
              <w:rPr>
                <w:lang w:val="en-US"/>
              </w:rPr>
            </w:pPr>
            <w:r>
              <w:rPr>
                <w:lang w:val="en-US"/>
              </w:rPr>
              <w:t xml:space="preserve">Pardoseli din placi de gresie ceramica inclusiv stratul suport din mortar adeziv, executate pe suprafete: mai mari de 16 m2 </w:t>
            </w:r>
          </w:p>
          <w:p w14:paraId="536536CB"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CF3EAC7"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6482B6BF" w14:textId="77777777" w:rsidR="00007E79" w:rsidRDefault="00007E79" w:rsidP="007D1F73">
            <w:pPr>
              <w:jc w:val="center"/>
            </w:pPr>
            <w:r>
              <w:t>210,800</w:t>
            </w:r>
          </w:p>
        </w:tc>
      </w:tr>
      <w:tr w:rsidR="00007E79" w14:paraId="294B0554"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03B0BC" w14:textId="77777777" w:rsidR="00007E79" w:rsidRDefault="00007E79" w:rsidP="007D1F73">
            <w:r>
              <w:t xml:space="preserve"> 17</w:t>
            </w:r>
          </w:p>
        </w:tc>
        <w:tc>
          <w:tcPr>
            <w:tcW w:w="1701" w:type="dxa"/>
            <w:tcBorders>
              <w:top w:val="single" w:sz="4" w:space="0" w:color="auto"/>
              <w:bottom w:val="single" w:sz="4" w:space="0" w:color="auto"/>
            </w:tcBorders>
            <w:vAlign w:val="center"/>
          </w:tcPr>
          <w:p w14:paraId="5AA00D5D" w14:textId="77777777" w:rsidR="00007E79" w:rsidRDefault="00007E79" w:rsidP="007D1F73">
            <w:pPr>
              <w:rPr>
                <w:lang w:val="en-US"/>
              </w:rPr>
            </w:pPr>
            <w:r>
              <w:rPr>
                <w:lang w:val="en-US"/>
              </w:rPr>
              <w:t>CI14A</w:t>
            </w:r>
          </w:p>
          <w:p w14:paraId="492D864C" w14:textId="77777777" w:rsidR="00007E79" w:rsidRDefault="00007E79" w:rsidP="007D1F73"/>
        </w:tc>
        <w:tc>
          <w:tcPr>
            <w:tcW w:w="4961" w:type="dxa"/>
            <w:tcBorders>
              <w:top w:val="single" w:sz="4" w:space="0" w:color="auto"/>
              <w:bottom w:val="single" w:sz="4" w:space="0" w:color="auto"/>
            </w:tcBorders>
            <w:vAlign w:val="center"/>
          </w:tcPr>
          <w:p w14:paraId="7285DF75" w14:textId="77777777" w:rsidR="00007E79" w:rsidRDefault="00007E79" w:rsidP="007D1F73">
            <w:pPr>
              <w:adjustRightInd w:val="0"/>
              <w:rPr>
                <w:lang w:val="en-US"/>
              </w:rPr>
            </w:pPr>
            <w:r>
              <w:rPr>
                <w:lang w:val="en-US"/>
              </w:rPr>
              <w:t xml:space="preserve">Elemente liniare din placi din gresie ceramica aplicate cu adeziv </w:t>
            </w:r>
          </w:p>
          <w:p w14:paraId="14DA8125"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D9922D0"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16D94C26" w14:textId="77777777" w:rsidR="00007E79" w:rsidRDefault="00007E79" w:rsidP="007D1F73">
            <w:pPr>
              <w:jc w:val="center"/>
            </w:pPr>
            <w:r>
              <w:t>174,820</w:t>
            </w:r>
          </w:p>
        </w:tc>
      </w:tr>
      <w:tr w:rsidR="00007E79" w:rsidRPr="00E11BAF" w14:paraId="63CAFA28" w14:textId="77777777" w:rsidTr="007D1F73">
        <w:tc>
          <w:tcPr>
            <w:tcW w:w="709" w:type="dxa"/>
            <w:tcBorders>
              <w:top w:val="nil"/>
              <w:left w:val="single" w:sz="6" w:space="0" w:color="auto"/>
              <w:bottom w:val="nil"/>
              <w:right w:val="nil"/>
            </w:tcBorders>
          </w:tcPr>
          <w:p w14:paraId="3E1831D8"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413D0C80" w14:textId="77777777" w:rsidR="00007E79" w:rsidRDefault="00007E79" w:rsidP="007D1F73"/>
        </w:tc>
        <w:tc>
          <w:tcPr>
            <w:tcW w:w="4961" w:type="dxa"/>
            <w:tcBorders>
              <w:top w:val="nil"/>
              <w:left w:val="single" w:sz="6" w:space="0" w:color="auto"/>
              <w:bottom w:val="nil"/>
              <w:right w:val="nil"/>
            </w:tcBorders>
          </w:tcPr>
          <w:p w14:paraId="5E156CF4" w14:textId="77777777" w:rsidR="00007E79" w:rsidRDefault="00007E79" w:rsidP="007D1F73">
            <w:pPr>
              <w:rPr>
                <w:b/>
                <w:bCs/>
                <w:sz w:val="22"/>
                <w:szCs w:val="22"/>
                <w:lang w:val="en-US"/>
              </w:rPr>
            </w:pPr>
            <w:r>
              <w:rPr>
                <w:b/>
                <w:bCs/>
                <w:sz w:val="22"/>
                <w:szCs w:val="22"/>
                <w:lang w:val="en-US"/>
              </w:rPr>
              <w:t>Capitolul 1.4. Capitolul 2.Etajul 2.Cabinete.Capitolul 2.1.Tavane.Etajul 2.</w:t>
            </w:r>
          </w:p>
          <w:p w14:paraId="7701C067"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193F219D"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25F9309F" w14:textId="77777777" w:rsidR="00007E79" w:rsidRDefault="00007E79" w:rsidP="007D1F73">
            <w:pPr>
              <w:rPr>
                <w:lang w:val="en-US"/>
              </w:rPr>
            </w:pPr>
          </w:p>
        </w:tc>
      </w:tr>
      <w:tr w:rsidR="00007E79" w14:paraId="0C075BC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BCBC9" w14:textId="77777777" w:rsidR="00007E79" w:rsidRDefault="00007E79" w:rsidP="007D1F73">
            <w:r>
              <w:t>18</w:t>
            </w:r>
          </w:p>
        </w:tc>
        <w:tc>
          <w:tcPr>
            <w:tcW w:w="1701" w:type="dxa"/>
            <w:tcBorders>
              <w:top w:val="single" w:sz="4" w:space="0" w:color="auto"/>
              <w:bottom w:val="single" w:sz="4" w:space="0" w:color="auto"/>
            </w:tcBorders>
            <w:vAlign w:val="center"/>
          </w:tcPr>
          <w:p w14:paraId="7CF5D680" w14:textId="77777777" w:rsidR="00007E79" w:rsidRDefault="00007E79" w:rsidP="007D1F73">
            <w:pPr>
              <w:rPr>
                <w:lang w:val="en-US"/>
              </w:rPr>
            </w:pPr>
            <w:r>
              <w:rPr>
                <w:lang w:val="en-US"/>
              </w:rPr>
              <w:t>СF59D</w:t>
            </w:r>
          </w:p>
          <w:p w14:paraId="7E32EFB2" w14:textId="77777777" w:rsidR="00007E79" w:rsidRDefault="00007E79" w:rsidP="007D1F73"/>
        </w:tc>
        <w:tc>
          <w:tcPr>
            <w:tcW w:w="4961" w:type="dxa"/>
            <w:tcBorders>
              <w:top w:val="single" w:sz="4" w:space="0" w:color="auto"/>
              <w:bottom w:val="single" w:sz="4" w:space="0" w:color="auto"/>
            </w:tcBorders>
            <w:vAlign w:val="center"/>
          </w:tcPr>
          <w:p w14:paraId="032281F8" w14:textId="77777777" w:rsidR="00007E79" w:rsidRDefault="00007E79" w:rsidP="007D1F73">
            <w:pPr>
              <w:adjustRightInd w:val="0"/>
              <w:rPr>
                <w:lang w:val="en-US"/>
              </w:rPr>
            </w:pPr>
            <w:r>
              <w:rPr>
                <w:lang w:val="en-US"/>
              </w:rPr>
              <w:t xml:space="preserve">Placarea suprafetelor cu un strat de PGC cu executarea carcasei metalice simple plane, cu inaltimea pina la 4 m: tavane fara izolatie </w:t>
            </w:r>
          </w:p>
          <w:p w14:paraId="5DE0B5C6"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0AA4CFE"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0587181" w14:textId="77777777" w:rsidR="00007E79" w:rsidRDefault="00007E79" w:rsidP="007D1F73">
            <w:pPr>
              <w:jc w:val="center"/>
            </w:pPr>
            <w:r>
              <w:t>214,320</w:t>
            </w:r>
          </w:p>
        </w:tc>
      </w:tr>
      <w:tr w:rsidR="00007E79" w14:paraId="2CEB0F0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5882CA" w14:textId="77777777" w:rsidR="00007E79" w:rsidRDefault="00007E79" w:rsidP="007D1F73">
            <w:r>
              <w:lastRenderedPageBreak/>
              <w:t xml:space="preserve"> 19</w:t>
            </w:r>
          </w:p>
        </w:tc>
        <w:tc>
          <w:tcPr>
            <w:tcW w:w="1701" w:type="dxa"/>
            <w:tcBorders>
              <w:top w:val="single" w:sz="4" w:space="0" w:color="auto"/>
              <w:bottom w:val="single" w:sz="4" w:space="0" w:color="auto"/>
            </w:tcBorders>
            <w:vAlign w:val="center"/>
          </w:tcPr>
          <w:p w14:paraId="0B9E3A48" w14:textId="77777777" w:rsidR="00007E79" w:rsidRDefault="00007E79" w:rsidP="007D1F73">
            <w:pPr>
              <w:rPr>
                <w:lang w:val="en-US"/>
              </w:rPr>
            </w:pPr>
            <w:r>
              <w:rPr>
                <w:lang w:val="en-US"/>
              </w:rPr>
              <w:t>CN53A</w:t>
            </w:r>
          </w:p>
          <w:p w14:paraId="502E86CA" w14:textId="77777777" w:rsidR="00007E79" w:rsidRDefault="00007E79" w:rsidP="007D1F73"/>
        </w:tc>
        <w:tc>
          <w:tcPr>
            <w:tcW w:w="4961" w:type="dxa"/>
            <w:tcBorders>
              <w:top w:val="single" w:sz="4" w:space="0" w:color="auto"/>
              <w:bottom w:val="single" w:sz="4" w:space="0" w:color="auto"/>
            </w:tcBorders>
            <w:vAlign w:val="center"/>
          </w:tcPr>
          <w:p w14:paraId="23F5DAC9" w14:textId="77777777" w:rsidR="00007E79" w:rsidRDefault="00007E79" w:rsidP="007D1F73">
            <w:pPr>
              <w:adjustRightInd w:val="0"/>
              <w:rPr>
                <w:lang w:val="en-US"/>
              </w:rPr>
            </w:pPr>
            <w:r>
              <w:rPr>
                <w:lang w:val="en-US"/>
              </w:rPr>
              <w:t xml:space="preserve">Grunduirea suprafetelor interioare a peretilor si tavanelor </w:t>
            </w:r>
          </w:p>
          <w:p w14:paraId="29D71DF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CA5A1D7"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93E7A6A" w14:textId="77777777" w:rsidR="00007E79" w:rsidRDefault="00007E79" w:rsidP="007D1F73">
            <w:pPr>
              <w:jc w:val="center"/>
            </w:pPr>
            <w:r>
              <w:t>214,320</w:t>
            </w:r>
          </w:p>
        </w:tc>
      </w:tr>
      <w:tr w:rsidR="00007E79" w14:paraId="2B1C1E2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AC1CD7" w14:textId="77777777" w:rsidR="00007E79" w:rsidRDefault="00007E79" w:rsidP="007D1F73">
            <w:r>
              <w:t xml:space="preserve"> 20</w:t>
            </w:r>
          </w:p>
        </w:tc>
        <w:tc>
          <w:tcPr>
            <w:tcW w:w="1701" w:type="dxa"/>
            <w:tcBorders>
              <w:top w:val="single" w:sz="4" w:space="0" w:color="auto"/>
              <w:bottom w:val="single" w:sz="4" w:space="0" w:color="auto"/>
            </w:tcBorders>
            <w:vAlign w:val="center"/>
          </w:tcPr>
          <w:p w14:paraId="75DB3EC4" w14:textId="77777777" w:rsidR="00007E79" w:rsidRDefault="00007E79" w:rsidP="007D1F73">
            <w:pPr>
              <w:rPr>
                <w:lang w:val="en-US"/>
              </w:rPr>
            </w:pPr>
            <w:r>
              <w:rPr>
                <w:lang w:val="en-US"/>
              </w:rPr>
              <w:t>CF57A</w:t>
            </w:r>
          </w:p>
          <w:p w14:paraId="7703DD29" w14:textId="77777777" w:rsidR="00007E79" w:rsidRDefault="00007E79" w:rsidP="007D1F73"/>
        </w:tc>
        <w:tc>
          <w:tcPr>
            <w:tcW w:w="4961" w:type="dxa"/>
            <w:tcBorders>
              <w:top w:val="single" w:sz="4" w:space="0" w:color="auto"/>
              <w:bottom w:val="single" w:sz="4" w:space="0" w:color="auto"/>
            </w:tcBorders>
            <w:vAlign w:val="center"/>
          </w:tcPr>
          <w:p w14:paraId="6A4866C0" w14:textId="77777777" w:rsidR="00007E79" w:rsidRDefault="00007E79" w:rsidP="007D1F73">
            <w:pPr>
              <w:adjustRightInd w:val="0"/>
              <w:rPr>
                <w:lang w:val="en-US"/>
              </w:rPr>
            </w:pPr>
            <w:r>
              <w:rPr>
                <w:lang w:val="en-US"/>
              </w:rPr>
              <w:t xml:space="preserve">Aplicarea manuala a chitului pe baza de ipsos "Eurofin" grosime 1,0 mm pe suprafetele  peretilor,  coloanelor  si  tavanelor </w:t>
            </w:r>
          </w:p>
          <w:p w14:paraId="769AD38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CB0CA17"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1545A01C" w14:textId="77777777" w:rsidR="00007E79" w:rsidRDefault="00007E79" w:rsidP="007D1F73">
            <w:pPr>
              <w:jc w:val="center"/>
            </w:pPr>
            <w:r>
              <w:t>214,320</w:t>
            </w:r>
          </w:p>
        </w:tc>
      </w:tr>
      <w:tr w:rsidR="00007E79" w14:paraId="5ECDE9B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BD78AF" w14:textId="77777777" w:rsidR="00007E79" w:rsidRDefault="00007E79" w:rsidP="007D1F73">
            <w:r>
              <w:t xml:space="preserve"> 21</w:t>
            </w:r>
          </w:p>
        </w:tc>
        <w:tc>
          <w:tcPr>
            <w:tcW w:w="1701" w:type="dxa"/>
            <w:tcBorders>
              <w:top w:val="single" w:sz="4" w:space="0" w:color="auto"/>
              <w:bottom w:val="single" w:sz="4" w:space="0" w:color="auto"/>
            </w:tcBorders>
            <w:vAlign w:val="center"/>
          </w:tcPr>
          <w:p w14:paraId="2FCBCC75" w14:textId="77777777" w:rsidR="00007E79" w:rsidRDefault="00007E79" w:rsidP="007D1F73">
            <w:pPr>
              <w:rPr>
                <w:lang w:val="en-US"/>
              </w:rPr>
            </w:pPr>
            <w:r>
              <w:rPr>
                <w:lang w:val="en-US"/>
              </w:rPr>
              <w:t>CN53A</w:t>
            </w:r>
          </w:p>
          <w:p w14:paraId="386F7A26" w14:textId="77777777" w:rsidR="00007E79" w:rsidRDefault="00007E79" w:rsidP="007D1F73"/>
        </w:tc>
        <w:tc>
          <w:tcPr>
            <w:tcW w:w="4961" w:type="dxa"/>
            <w:tcBorders>
              <w:top w:val="single" w:sz="4" w:space="0" w:color="auto"/>
              <w:bottom w:val="single" w:sz="4" w:space="0" w:color="auto"/>
            </w:tcBorders>
            <w:vAlign w:val="center"/>
          </w:tcPr>
          <w:p w14:paraId="27ADCEE2" w14:textId="77777777" w:rsidR="00007E79" w:rsidRDefault="00007E79" w:rsidP="007D1F73">
            <w:pPr>
              <w:adjustRightInd w:val="0"/>
              <w:rPr>
                <w:lang w:val="en-US"/>
              </w:rPr>
            </w:pPr>
            <w:r>
              <w:rPr>
                <w:lang w:val="en-US"/>
              </w:rPr>
              <w:t xml:space="preserve">Grunduirea suprafetelor interioare a peretilor si tavanelor </w:t>
            </w:r>
          </w:p>
          <w:p w14:paraId="51E68E1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4E5E7F8"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5300BFE1" w14:textId="77777777" w:rsidR="00007E79" w:rsidRDefault="00007E79" w:rsidP="007D1F73">
            <w:pPr>
              <w:jc w:val="center"/>
            </w:pPr>
            <w:r>
              <w:t>214,320</w:t>
            </w:r>
          </w:p>
        </w:tc>
      </w:tr>
      <w:tr w:rsidR="00007E79" w14:paraId="7AC44CD0"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BD631" w14:textId="77777777" w:rsidR="00007E79" w:rsidRDefault="00007E79" w:rsidP="007D1F73">
            <w:r>
              <w:t xml:space="preserve"> 22</w:t>
            </w:r>
          </w:p>
        </w:tc>
        <w:tc>
          <w:tcPr>
            <w:tcW w:w="1701" w:type="dxa"/>
            <w:tcBorders>
              <w:top w:val="single" w:sz="4" w:space="0" w:color="auto"/>
              <w:bottom w:val="single" w:sz="4" w:space="0" w:color="auto"/>
            </w:tcBorders>
            <w:vAlign w:val="center"/>
          </w:tcPr>
          <w:p w14:paraId="3BA4DEEE" w14:textId="77777777" w:rsidR="00007E79" w:rsidRDefault="00007E79" w:rsidP="007D1F73">
            <w:pPr>
              <w:rPr>
                <w:lang w:val="en-US"/>
              </w:rPr>
            </w:pPr>
            <w:r>
              <w:rPr>
                <w:lang w:val="en-US"/>
              </w:rPr>
              <w:t>CN06A</w:t>
            </w:r>
          </w:p>
          <w:p w14:paraId="3F093517" w14:textId="77777777" w:rsidR="00007E79" w:rsidRDefault="00007E79" w:rsidP="007D1F73"/>
        </w:tc>
        <w:tc>
          <w:tcPr>
            <w:tcW w:w="4961" w:type="dxa"/>
            <w:tcBorders>
              <w:top w:val="single" w:sz="4" w:space="0" w:color="auto"/>
              <w:bottom w:val="single" w:sz="4" w:space="0" w:color="auto"/>
            </w:tcBorders>
            <w:vAlign w:val="center"/>
          </w:tcPr>
          <w:p w14:paraId="5F468B05" w14:textId="77777777" w:rsidR="00007E79" w:rsidRDefault="00007E79" w:rsidP="007D1F73">
            <w:pPr>
              <w:adjustRightInd w:val="0"/>
              <w:rPr>
                <w:lang w:val="en-US"/>
              </w:rPr>
            </w:pPr>
            <w:r>
              <w:rPr>
                <w:lang w:val="en-US"/>
              </w:rPr>
              <w:t>Vopsitorii interioare cu vopsea pe baza de copolimeri vinilici in emulsie apoasa,  aplicate in 2 straturi pe glet existent, executate manual</w:t>
            </w:r>
          </w:p>
          <w:p w14:paraId="30502C96"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ECB544E"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96DF7B3" w14:textId="77777777" w:rsidR="00007E79" w:rsidRDefault="00007E79" w:rsidP="007D1F73">
            <w:pPr>
              <w:jc w:val="center"/>
            </w:pPr>
            <w:r>
              <w:t>214,320</w:t>
            </w:r>
          </w:p>
        </w:tc>
      </w:tr>
      <w:tr w:rsidR="00007E79" w:rsidRPr="00E11BAF" w14:paraId="74659E48" w14:textId="77777777" w:rsidTr="007D1F73">
        <w:tc>
          <w:tcPr>
            <w:tcW w:w="709" w:type="dxa"/>
            <w:tcBorders>
              <w:top w:val="nil"/>
              <w:left w:val="single" w:sz="6" w:space="0" w:color="auto"/>
              <w:bottom w:val="nil"/>
              <w:right w:val="nil"/>
            </w:tcBorders>
          </w:tcPr>
          <w:p w14:paraId="57C3D001"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0E0FADBA" w14:textId="77777777" w:rsidR="00007E79" w:rsidRDefault="00007E79" w:rsidP="007D1F73"/>
        </w:tc>
        <w:tc>
          <w:tcPr>
            <w:tcW w:w="4961" w:type="dxa"/>
            <w:tcBorders>
              <w:top w:val="nil"/>
              <w:left w:val="single" w:sz="6" w:space="0" w:color="auto"/>
              <w:bottom w:val="nil"/>
              <w:right w:val="nil"/>
            </w:tcBorders>
          </w:tcPr>
          <w:p w14:paraId="0A88799D" w14:textId="77777777" w:rsidR="00007E79" w:rsidRDefault="00007E79" w:rsidP="007D1F73">
            <w:pPr>
              <w:rPr>
                <w:b/>
                <w:bCs/>
                <w:sz w:val="22"/>
                <w:szCs w:val="22"/>
                <w:lang w:val="en-US"/>
              </w:rPr>
            </w:pPr>
            <w:r>
              <w:rPr>
                <w:b/>
                <w:bCs/>
                <w:sz w:val="22"/>
                <w:szCs w:val="22"/>
                <w:lang w:val="en-US"/>
              </w:rPr>
              <w:t>Capitolul 1.5. Capitolul 2.2. Pereti. Etajul 2.Cabinete.</w:t>
            </w:r>
          </w:p>
          <w:p w14:paraId="30AE22A0"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23731C82"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12196C8A" w14:textId="77777777" w:rsidR="00007E79" w:rsidRDefault="00007E79" w:rsidP="007D1F73">
            <w:pPr>
              <w:rPr>
                <w:lang w:val="en-US"/>
              </w:rPr>
            </w:pPr>
          </w:p>
        </w:tc>
      </w:tr>
      <w:tr w:rsidR="00007E79" w14:paraId="2CE99AC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61A2D" w14:textId="77777777" w:rsidR="00007E79" w:rsidRDefault="00007E79" w:rsidP="007D1F73">
            <w:r>
              <w:t>23</w:t>
            </w:r>
          </w:p>
        </w:tc>
        <w:tc>
          <w:tcPr>
            <w:tcW w:w="1701" w:type="dxa"/>
            <w:tcBorders>
              <w:top w:val="single" w:sz="4" w:space="0" w:color="auto"/>
              <w:bottom w:val="single" w:sz="4" w:space="0" w:color="auto"/>
            </w:tcBorders>
            <w:vAlign w:val="center"/>
          </w:tcPr>
          <w:p w14:paraId="42D73173" w14:textId="77777777" w:rsidR="00007E79" w:rsidRDefault="00007E79" w:rsidP="007D1F73">
            <w:pPr>
              <w:rPr>
                <w:lang w:val="en-US"/>
              </w:rPr>
            </w:pPr>
            <w:r>
              <w:rPr>
                <w:lang w:val="en-US"/>
              </w:rPr>
              <w:t>RpCG29C</w:t>
            </w:r>
          </w:p>
          <w:p w14:paraId="5490E16B" w14:textId="77777777" w:rsidR="00007E79" w:rsidRDefault="00007E79" w:rsidP="007D1F73"/>
        </w:tc>
        <w:tc>
          <w:tcPr>
            <w:tcW w:w="4961" w:type="dxa"/>
            <w:tcBorders>
              <w:top w:val="single" w:sz="4" w:space="0" w:color="auto"/>
              <w:bottom w:val="single" w:sz="4" w:space="0" w:color="auto"/>
            </w:tcBorders>
            <w:vAlign w:val="center"/>
          </w:tcPr>
          <w:p w14:paraId="55249B23" w14:textId="77777777" w:rsidR="00007E79" w:rsidRDefault="00007E79" w:rsidP="007D1F73">
            <w:pPr>
              <w:adjustRightInd w:val="0"/>
              <w:rPr>
                <w:lang w:val="en-US"/>
              </w:rPr>
            </w:pPr>
            <w:r>
              <w:rPr>
                <w:lang w:val="en-US"/>
              </w:rPr>
              <w:t xml:space="preserve">Demolarea peretilor de zidarie din caramida plina,  BCA, blocuri ceramice sau din beton  usor, caramizi GVP, exclusiv schela si curatirea caramizilor </w:t>
            </w:r>
          </w:p>
          <w:p w14:paraId="786082A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9821572" w14:textId="77777777" w:rsidR="00007E79" w:rsidRDefault="00007E79" w:rsidP="007D1F73">
            <w:pPr>
              <w:jc w:val="center"/>
            </w:pPr>
            <w:r>
              <w:t>m3</w:t>
            </w:r>
          </w:p>
        </w:tc>
        <w:tc>
          <w:tcPr>
            <w:tcW w:w="1559" w:type="dxa"/>
            <w:tcBorders>
              <w:top w:val="single" w:sz="4" w:space="0" w:color="auto"/>
              <w:bottom w:val="single" w:sz="4" w:space="0" w:color="auto"/>
            </w:tcBorders>
            <w:vAlign w:val="center"/>
          </w:tcPr>
          <w:p w14:paraId="7E7D6DC8" w14:textId="77777777" w:rsidR="00007E79" w:rsidRDefault="00007E79" w:rsidP="007D1F73">
            <w:pPr>
              <w:jc w:val="center"/>
            </w:pPr>
            <w:r>
              <w:t>5,850</w:t>
            </w:r>
          </w:p>
        </w:tc>
      </w:tr>
      <w:tr w:rsidR="00007E79" w14:paraId="096C22F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3875B" w14:textId="77777777" w:rsidR="00007E79" w:rsidRDefault="00007E79" w:rsidP="007D1F73">
            <w:r>
              <w:t xml:space="preserve"> 24</w:t>
            </w:r>
          </w:p>
        </w:tc>
        <w:tc>
          <w:tcPr>
            <w:tcW w:w="1701" w:type="dxa"/>
            <w:tcBorders>
              <w:top w:val="single" w:sz="4" w:space="0" w:color="auto"/>
              <w:bottom w:val="single" w:sz="4" w:space="0" w:color="auto"/>
            </w:tcBorders>
            <w:vAlign w:val="center"/>
          </w:tcPr>
          <w:p w14:paraId="6BCC7756" w14:textId="77777777" w:rsidR="00007E79" w:rsidRDefault="00007E79" w:rsidP="007D1F73">
            <w:pPr>
              <w:rPr>
                <w:lang w:val="en-US"/>
              </w:rPr>
            </w:pPr>
            <w:r>
              <w:rPr>
                <w:lang w:val="en-US"/>
              </w:rPr>
              <w:t>RpEJ08A</w:t>
            </w:r>
          </w:p>
          <w:p w14:paraId="1E0B10CF" w14:textId="77777777" w:rsidR="00007E79" w:rsidRDefault="00007E79" w:rsidP="007D1F73"/>
        </w:tc>
        <w:tc>
          <w:tcPr>
            <w:tcW w:w="4961" w:type="dxa"/>
            <w:tcBorders>
              <w:top w:val="single" w:sz="4" w:space="0" w:color="auto"/>
              <w:bottom w:val="single" w:sz="4" w:space="0" w:color="auto"/>
            </w:tcBorders>
            <w:vAlign w:val="center"/>
          </w:tcPr>
          <w:p w14:paraId="2990A4B3" w14:textId="77777777" w:rsidR="00007E79" w:rsidRDefault="00007E79" w:rsidP="007D1F73">
            <w:pPr>
              <w:adjustRightInd w:val="0"/>
              <w:rPr>
                <w:lang w:val="en-US"/>
              </w:rPr>
            </w:pPr>
            <w:r>
              <w:rPr>
                <w:lang w:val="en-US"/>
              </w:rPr>
              <w:t>Executarea santurilor cu adincimea de pina la 5 cm in pereti din  zidarie de caramida de 5x50 cmp</w:t>
            </w:r>
          </w:p>
          <w:p w14:paraId="2D0B362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22948D1"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24DB3AD1" w14:textId="77777777" w:rsidR="00007E79" w:rsidRDefault="00007E79" w:rsidP="007D1F73">
            <w:pPr>
              <w:jc w:val="center"/>
            </w:pPr>
            <w:r>
              <w:t>80,000</w:t>
            </w:r>
          </w:p>
        </w:tc>
      </w:tr>
      <w:tr w:rsidR="00007E79" w14:paraId="5275A111"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5482D" w14:textId="77777777" w:rsidR="00007E79" w:rsidRDefault="00007E79" w:rsidP="007D1F73">
            <w:r>
              <w:t xml:space="preserve"> 25</w:t>
            </w:r>
          </w:p>
        </w:tc>
        <w:tc>
          <w:tcPr>
            <w:tcW w:w="1701" w:type="dxa"/>
            <w:tcBorders>
              <w:top w:val="single" w:sz="4" w:space="0" w:color="auto"/>
              <w:bottom w:val="single" w:sz="4" w:space="0" w:color="auto"/>
            </w:tcBorders>
            <w:vAlign w:val="center"/>
          </w:tcPr>
          <w:p w14:paraId="582EAAE8" w14:textId="77777777" w:rsidR="00007E79" w:rsidRDefault="00007E79" w:rsidP="007D1F73">
            <w:pPr>
              <w:rPr>
                <w:lang w:val="en-US"/>
              </w:rPr>
            </w:pPr>
            <w:r>
              <w:rPr>
                <w:lang w:val="en-US"/>
              </w:rPr>
              <w:t>RpEJ09D</w:t>
            </w:r>
          </w:p>
          <w:p w14:paraId="115F67D7" w14:textId="77777777" w:rsidR="00007E79" w:rsidRDefault="00007E79" w:rsidP="007D1F73"/>
        </w:tc>
        <w:tc>
          <w:tcPr>
            <w:tcW w:w="4961" w:type="dxa"/>
            <w:tcBorders>
              <w:top w:val="single" w:sz="4" w:space="0" w:color="auto"/>
              <w:bottom w:val="single" w:sz="4" w:space="0" w:color="auto"/>
            </w:tcBorders>
            <w:vAlign w:val="center"/>
          </w:tcPr>
          <w:p w14:paraId="141F699E" w14:textId="77777777" w:rsidR="00007E79" w:rsidRDefault="00007E79" w:rsidP="007D1F73">
            <w:pPr>
              <w:adjustRightInd w:val="0"/>
              <w:rPr>
                <w:lang w:val="en-US"/>
              </w:rPr>
            </w:pPr>
            <w:r>
              <w:rPr>
                <w:lang w:val="en-US"/>
              </w:rPr>
              <w:t>Matarea santurilor in pereti de pina la 50 cmp</w:t>
            </w:r>
          </w:p>
          <w:p w14:paraId="142382F4"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1639917"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54F4E803" w14:textId="77777777" w:rsidR="00007E79" w:rsidRDefault="00007E79" w:rsidP="007D1F73">
            <w:pPr>
              <w:jc w:val="center"/>
            </w:pPr>
            <w:r>
              <w:t>80,000</w:t>
            </w:r>
          </w:p>
        </w:tc>
      </w:tr>
      <w:tr w:rsidR="00007E79" w14:paraId="106F5818"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0EB30" w14:textId="77777777" w:rsidR="00007E79" w:rsidRDefault="00007E79" w:rsidP="007D1F73">
            <w:r>
              <w:t xml:space="preserve"> 26</w:t>
            </w:r>
          </w:p>
        </w:tc>
        <w:tc>
          <w:tcPr>
            <w:tcW w:w="1701" w:type="dxa"/>
            <w:tcBorders>
              <w:top w:val="single" w:sz="4" w:space="0" w:color="auto"/>
              <w:bottom w:val="single" w:sz="4" w:space="0" w:color="auto"/>
            </w:tcBorders>
            <w:vAlign w:val="center"/>
          </w:tcPr>
          <w:p w14:paraId="6F3B3407" w14:textId="77777777" w:rsidR="00007E79" w:rsidRDefault="00007E79" w:rsidP="007D1F73">
            <w:pPr>
              <w:rPr>
                <w:lang w:val="en-US"/>
              </w:rPr>
            </w:pPr>
            <w:r>
              <w:rPr>
                <w:lang w:val="en-US"/>
              </w:rPr>
              <w:t>CK25A</w:t>
            </w:r>
          </w:p>
          <w:p w14:paraId="4D47D519" w14:textId="77777777" w:rsidR="00007E79" w:rsidRDefault="00007E79" w:rsidP="007D1F73"/>
        </w:tc>
        <w:tc>
          <w:tcPr>
            <w:tcW w:w="4961" w:type="dxa"/>
            <w:tcBorders>
              <w:top w:val="single" w:sz="4" w:space="0" w:color="auto"/>
              <w:bottom w:val="single" w:sz="4" w:space="0" w:color="auto"/>
            </w:tcBorders>
            <w:vAlign w:val="center"/>
          </w:tcPr>
          <w:p w14:paraId="57C6F0EE" w14:textId="77777777" w:rsidR="00007E79" w:rsidRDefault="00007E79" w:rsidP="007D1F73">
            <w:pPr>
              <w:adjustRightInd w:val="0"/>
              <w:rPr>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0615B3E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9A4604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020EE4E2" w14:textId="77777777" w:rsidR="00007E79" w:rsidRDefault="00007E79" w:rsidP="007D1F73">
            <w:pPr>
              <w:jc w:val="center"/>
            </w:pPr>
            <w:r>
              <w:t>12,000</w:t>
            </w:r>
          </w:p>
        </w:tc>
      </w:tr>
      <w:tr w:rsidR="00007E79" w14:paraId="76D3624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347B9" w14:textId="77777777" w:rsidR="00007E79" w:rsidRDefault="00007E79" w:rsidP="007D1F73">
            <w:r>
              <w:t xml:space="preserve"> 27</w:t>
            </w:r>
          </w:p>
        </w:tc>
        <w:tc>
          <w:tcPr>
            <w:tcW w:w="1701" w:type="dxa"/>
            <w:tcBorders>
              <w:top w:val="single" w:sz="4" w:space="0" w:color="auto"/>
              <w:bottom w:val="single" w:sz="4" w:space="0" w:color="auto"/>
            </w:tcBorders>
            <w:vAlign w:val="center"/>
          </w:tcPr>
          <w:p w14:paraId="1F3334C3" w14:textId="77777777" w:rsidR="00007E79" w:rsidRDefault="00007E79" w:rsidP="007D1F73">
            <w:pPr>
              <w:rPr>
                <w:lang w:val="en-US"/>
              </w:rPr>
            </w:pPr>
            <w:r>
              <w:rPr>
                <w:lang w:val="en-US"/>
              </w:rPr>
              <w:t>CF05A</w:t>
            </w:r>
          </w:p>
          <w:p w14:paraId="0A7BEB4B" w14:textId="77777777" w:rsidR="00007E79" w:rsidRDefault="00007E79" w:rsidP="007D1F73"/>
        </w:tc>
        <w:tc>
          <w:tcPr>
            <w:tcW w:w="4961" w:type="dxa"/>
            <w:tcBorders>
              <w:top w:val="single" w:sz="4" w:space="0" w:color="auto"/>
              <w:bottom w:val="single" w:sz="4" w:space="0" w:color="auto"/>
            </w:tcBorders>
            <w:vAlign w:val="center"/>
          </w:tcPr>
          <w:p w14:paraId="4EFE568A" w14:textId="77777777" w:rsidR="00007E79" w:rsidRDefault="00007E79" w:rsidP="007D1F73">
            <w:pPr>
              <w:adjustRightInd w:val="0"/>
              <w:rPr>
                <w:lang w:val="en-US"/>
              </w:rPr>
            </w:pPr>
            <w:r>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0E4AD21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76B5E2D"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1D08D4AB" w14:textId="77777777" w:rsidR="00007E79" w:rsidRDefault="00007E79" w:rsidP="007D1F73">
            <w:pPr>
              <w:jc w:val="center"/>
            </w:pPr>
            <w:r>
              <w:t>14,000</w:t>
            </w:r>
          </w:p>
        </w:tc>
      </w:tr>
      <w:tr w:rsidR="00007E79" w14:paraId="1054611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6F67C3" w14:textId="77777777" w:rsidR="00007E79" w:rsidRDefault="00007E79" w:rsidP="007D1F73">
            <w:r>
              <w:t xml:space="preserve"> 28</w:t>
            </w:r>
          </w:p>
        </w:tc>
        <w:tc>
          <w:tcPr>
            <w:tcW w:w="1701" w:type="dxa"/>
            <w:tcBorders>
              <w:top w:val="single" w:sz="4" w:space="0" w:color="auto"/>
              <w:bottom w:val="single" w:sz="4" w:space="0" w:color="auto"/>
            </w:tcBorders>
            <w:vAlign w:val="center"/>
          </w:tcPr>
          <w:p w14:paraId="1AEC6F72" w14:textId="77777777" w:rsidR="00007E79" w:rsidRDefault="00007E79" w:rsidP="007D1F73">
            <w:pPr>
              <w:rPr>
                <w:lang w:val="en-US"/>
              </w:rPr>
            </w:pPr>
            <w:r>
              <w:rPr>
                <w:lang w:val="en-US"/>
              </w:rPr>
              <w:t>CI06A</w:t>
            </w:r>
          </w:p>
          <w:p w14:paraId="7B7C2674" w14:textId="77777777" w:rsidR="00007E79" w:rsidRDefault="00007E79" w:rsidP="007D1F73"/>
        </w:tc>
        <w:tc>
          <w:tcPr>
            <w:tcW w:w="4961" w:type="dxa"/>
            <w:tcBorders>
              <w:top w:val="single" w:sz="4" w:space="0" w:color="auto"/>
              <w:bottom w:val="single" w:sz="4" w:space="0" w:color="auto"/>
            </w:tcBorders>
            <w:vAlign w:val="center"/>
          </w:tcPr>
          <w:p w14:paraId="64DC1943" w14:textId="77777777" w:rsidR="00007E79" w:rsidRDefault="00007E79" w:rsidP="007D1F73">
            <w:pPr>
              <w:adjustRightInd w:val="0"/>
              <w:rPr>
                <w:lang w:val="en-US"/>
              </w:rPr>
            </w:pPr>
            <w:r>
              <w:rPr>
                <w:lang w:val="en-US"/>
              </w:rPr>
              <w:t>Placaj din fainata smaltuita, nesmaltuita, mata sau lucioasa cu placi de aceeasi culoare si format cu dimensiuni  30 x 60 cm, executate pe suprafete plane la pereti si stilpi, inclusiv glafurile si muchiile, cu rosturi alternante, in incaperi cu suprafata mai mare de 10 mp, fixate cu mortar de ciment-var M 100-T de cca. 2 cm grosime</w:t>
            </w:r>
          </w:p>
          <w:p w14:paraId="6AC2198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35AF384"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33CD8C2" w14:textId="77777777" w:rsidR="00007E79" w:rsidRDefault="00007E79" w:rsidP="007D1F73">
            <w:pPr>
              <w:jc w:val="center"/>
            </w:pPr>
            <w:r>
              <w:t>64,000</w:t>
            </w:r>
          </w:p>
        </w:tc>
      </w:tr>
      <w:tr w:rsidR="00007E79" w14:paraId="3DC1967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1DAEA9" w14:textId="77777777" w:rsidR="00007E79" w:rsidRDefault="00007E79" w:rsidP="007D1F73">
            <w:r>
              <w:lastRenderedPageBreak/>
              <w:t xml:space="preserve"> 29</w:t>
            </w:r>
          </w:p>
        </w:tc>
        <w:tc>
          <w:tcPr>
            <w:tcW w:w="1701" w:type="dxa"/>
            <w:tcBorders>
              <w:top w:val="single" w:sz="4" w:space="0" w:color="auto"/>
              <w:bottom w:val="single" w:sz="4" w:space="0" w:color="auto"/>
            </w:tcBorders>
            <w:vAlign w:val="center"/>
          </w:tcPr>
          <w:p w14:paraId="5DC2542C" w14:textId="77777777" w:rsidR="00007E79" w:rsidRDefault="00007E79" w:rsidP="007D1F73">
            <w:pPr>
              <w:rPr>
                <w:lang w:val="en-US"/>
              </w:rPr>
            </w:pPr>
            <w:r>
              <w:rPr>
                <w:lang w:val="en-US"/>
              </w:rPr>
              <w:t>IzA04A</w:t>
            </w:r>
          </w:p>
          <w:p w14:paraId="03240078" w14:textId="77777777" w:rsidR="00007E79" w:rsidRDefault="00007E79" w:rsidP="007D1F73"/>
        </w:tc>
        <w:tc>
          <w:tcPr>
            <w:tcW w:w="4961" w:type="dxa"/>
            <w:tcBorders>
              <w:top w:val="single" w:sz="4" w:space="0" w:color="auto"/>
              <w:bottom w:val="single" w:sz="4" w:space="0" w:color="auto"/>
            </w:tcBorders>
            <w:vAlign w:val="center"/>
          </w:tcPr>
          <w:p w14:paraId="17329EF6" w14:textId="77777777" w:rsidR="00007E79" w:rsidRDefault="00007E79" w:rsidP="007D1F73">
            <w:pPr>
              <w:adjustRightInd w:val="0"/>
              <w:rPr>
                <w:lang w:val="en-US"/>
              </w:rPr>
            </w:pPr>
            <w:r>
              <w:rPr>
                <w:lang w:val="en-US"/>
              </w:rPr>
              <w:t>Pregatirea suprafetelor de beton tencuite (netencuite) sau de metal in vederea aplicarii protectiei anticorozive prin curatire cu perie de sirma</w:t>
            </w:r>
          </w:p>
          <w:p w14:paraId="0C091306"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32B7484"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521D3A7" w14:textId="77777777" w:rsidR="00007E79" w:rsidRDefault="00007E79" w:rsidP="007D1F73">
            <w:pPr>
              <w:jc w:val="center"/>
            </w:pPr>
            <w:r>
              <w:t>509,640</w:t>
            </w:r>
          </w:p>
        </w:tc>
      </w:tr>
      <w:tr w:rsidR="00007E79" w14:paraId="4E69088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73E08" w14:textId="77777777" w:rsidR="00007E79" w:rsidRDefault="00007E79" w:rsidP="007D1F73">
            <w:r>
              <w:t xml:space="preserve"> 30</w:t>
            </w:r>
          </w:p>
        </w:tc>
        <w:tc>
          <w:tcPr>
            <w:tcW w:w="1701" w:type="dxa"/>
            <w:tcBorders>
              <w:top w:val="single" w:sz="4" w:space="0" w:color="auto"/>
              <w:bottom w:val="single" w:sz="4" w:space="0" w:color="auto"/>
            </w:tcBorders>
            <w:vAlign w:val="center"/>
          </w:tcPr>
          <w:p w14:paraId="7ED3A613" w14:textId="77777777" w:rsidR="00007E79" w:rsidRDefault="00007E79" w:rsidP="007D1F73">
            <w:pPr>
              <w:rPr>
                <w:lang w:val="en-US"/>
              </w:rPr>
            </w:pPr>
            <w:r>
              <w:rPr>
                <w:lang w:val="en-US"/>
              </w:rPr>
              <w:t>CN53A</w:t>
            </w:r>
          </w:p>
          <w:p w14:paraId="189719B2" w14:textId="77777777" w:rsidR="00007E79" w:rsidRDefault="00007E79" w:rsidP="007D1F73"/>
        </w:tc>
        <w:tc>
          <w:tcPr>
            <w:tcW w:w="4961" w:type="dxa"/>
            <w:tcBorders>
              <w:top w:val="single" w:sz="4" w:space="0" w:color="auto"/>
              <w:bottom w:val="single" w:sz="4" w:space="0" w:color="auto"/>
            </w:tcBorders>
            <w:vAlign w:val="center"/>
          </w:tcPr>
          <w:p w14:paraId="77C17FA0" w14:textId="77777777" w:rsidR="00007E79" w:rsidRDefault="00007E79" w:rsidP="007D1F73">
            <w:pPr>
              <w:adjustRightInd w:val="0"/>
              <w:rPr>
                <w:lang w:val="en-US"/>
              </w:rPr>
            </w:pPr>
            <w:r>
              <w:rPr>
                <w:lang w:val="en-US"/>
              </w:rPr>
              <w:t xml:space="preserve">Grunduirea suprafetelor interioare a peretilor si tavanelor </w:t>
            </w:r>
          </w:p>
          <w:p w14:paraId="554A25A5"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89302FC"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5AE6416E" w14:textId="77777777" w:rsidR="00007E79" w:rsidRDefault="00007E79" w:rsidP="007D1F73">
            <w:pPr>
              <w:jc w:val="center"/>
            </w:pPr>
            <w:r>
              <w:t>509,640</w:t>
            </w:r>
          </w:p>
        </w:tc>
      </w:tr>
      <w:tr w:rsidR="00007E79" w14:paraId="2DAB6F7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90EA4" w14:textId="77777777" w:rsidR="00007E79" w:rsidRDefault="00007E79" w:rsidP="007D1F73">
            <w:r>
              <w:t xml:space="preserve"> 31</w:t>
            </w:r>
          </w:p>
        </w:tc>
        <w:tc>
          <w:tcPr>
            <w:tcW w:w="1701" w:type="dxa"/>
            <w:tcBorders>
              <w:top w:val="single" w:sz="4" w:space="0" w:color="auto"/>
              <w:bottom w:val="single" w:sz="4" w:space="0" w:color="auto"/>
            </w:tcBorders>
            <w:vAlign w:val="center"/>
          </w:tcPr>
          <w:p w14:paraId="75337D1F" w14:textId="77777777" w:rsidR="00007E79" w:rsidRDefault="00007E79" w:rsidP="007D1F73">
            <w:pPr>
              <w:rPr>
                <w:lang w:val="en-US"/>
              </w:rPr>
            </w:pPr>
            <w:r>
              <w:rPr>
                <w:lang w:val="en-US"/>
              </w:rPr>
              <w:t>CF50B</w:t>
            </w:r>
          </w:p>
          <w:p w14:paraId="5353FC68" w14:textId="77777777" w:rsidR="00007E79" w:rsidRDefault="00007E79" w:rsidP="007D1F73"/>
        </w:tc>
        <w:tc>
          <w:tcPr>
            <w:tcW w:w="4961" w:type="dxa"/>
            <w:tcBorders>
              <w:top w:val="single" w:sz="4" w:space="0" w:color="auto"/>
              <w:bottom w:val="single" w:sz="4" w:space="0" w:color="auto"/>
            </w:tcBorders>
            <w:vAlign w:val="center"/>
          </w:tcPr>
          <w:p w14:paraId="5806FC38" w14:textId="77777777" w:rsidR="00007E79" w:rsidRDefault="00007E79" w:rsidP="007D1F73">
            <w:pPr>
              <w:adjustRightInd w:val="0"/>
              <w:rPr>
                <w:lang w:val="en-US"/>
              </w:rPr>
            </w:pPr>
            <w:r>
              <w:rPr>
                <w:lang w:val="en-US"/>
              </w:rPr>
              <w:t>Tencuieli interioare de 5 mm grosime, executate manual, cu amestec uscat pe baza de ipsos, la pereti si pereti despartitori, preparare manuala a mortarului.</w:t>
            </w:r>
          </w:p>
          <w:p w14:paraId="1F06D36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3E8CED6"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553DF53" w14:textId="77777777" w:rsidR="00007E79" w:rsidRDefault="00007E79" w:rsidP="007D1F73">
            <w:pPr>
              <w:jc w:val="center"/>
            </w:pPr>
            <w:r>
              <w:t>509,240</w:t>
            </w:r>
          </w:p>
        </w:tc>
      </w:tr>
      <w:tr w:rsidR="00007E79" w14:paraId="4807181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FC288" w14:textId="77777777" w:rsidR="00007E79" w:rsidRDefault="00007E79" w:rsidP="007D1F73">
            <w:r>
              <w:t xml:space="preserve"> 32</w:t>
            </w:r>
          </w:p>
        </w:tc>
        <w:tc>
          <w:tcPr>
            <w:tcW w:w="1701" w:type="dxa"/>
            <w:tcBorders>
              <w:top w:val="single" w:sz="4" w:space="0" w:color="auto"/>
              <w:bottom w:val="single" w:sz="4" w:space="0" w:color="auto"/>
            </w:tcBorders>
            <w:vAlign w:val="center"/>
          </w:tcPr>
          <w:p w14:paraId="3736ABE1" w14:textId="77777777" w:rsidR="00007E79" w:rsidRDefault="00007E79" w:rsidP="007D1F73">
            <w:pPr>
              <w:rPr>
                <w:lang w:val="en-US"/>
              </w:rPr>
            </w:pPr>
            <w:r>
              <w:rPr>
                <w:lang w:val="en-US"/>
              </w:rPr>
              <w:t>CF17C</w:t>
            </w:r>
          </w:p>
          <w:p w14:paraId="476CB3B9" w14:textId="77777777" w:rsidR="00007E79" w:rsidRDefault="00007E79" w:rsidP="007D1F73"/>
        </w:tc>
        <w:tc>
          <w:tcPr>
            <w:tcW w:w="4961" w:type="dxa"/>
            <w:tcBorders>
              <w:top w:val="single" w:sz="4" w:space="0" w:color="auto"/>
              <w:bottom w:val="single" w:sz="4" w:space="0" w:color="auto"/>
            </w:tcBorders>
            <w:vAlign w:val="center"/>
          </w:tcPr>
          <w:p w14:paraId="3037AA02" w14:textId="77777777" w:rsidR="00007E79" w:rsidRDefault="00007E79" w:rsidP="007D1F73">
            <w:pPr>
              <w:adjustRightInd w:val="0"/>
              <w:rPr>
                <w:lang w:val="en-US"/>
              </w:rPr>
            </w:pPr>
            <w:r>
              <w:rPr>
                <w:lang w:val="en-US"/>
              </w:rPr>
              <w:t>Diverse lucrari - strat de impaslitura din fibra de sticla aplicat pe suprafata elementelor prefabricate din b.c.a. lipit cu aracet, inclusiv stratul de amorsaj</w:t>
            </w:r>
          </w:p>
          <w:p w14:paraId="6281D47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9C17702"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DFF5905" w14:textId="77777777" w:rsidR="00007E79" w:rsidRDefault="00007E79" w:rsidP="007D1F73">
            <w:pPr>
              <w:jc w:val="center"/>
            </w:pPr>
            <w:r>
              <w:t>509,640</w:t>
            </w:r>
          </w:p>
        </w:tc>
      </w:tr>
      <w:tr w:rsidR="00007E79" w14:paraId="731F6C2B"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40D2F" w14:textId="77777777" w:rsidR="00007E79" w:rsidRDefault="00007E79" w:rsidP="007D1F73">
            <w:r>
              <w:t xml:space="preserve"> 33</w:t>
            </w:r>
          </w:p>
        </w:tc>
        <w:tc>
          <w:tcPr>
            <w:tcW w:w="1701" w:type="dxa"/>
            <w:tcBorders>
              <w:top w:val="single" w:sz="4" w:space="0" w:color="auto"/>
              <w:bottom w:val="single" w:sz="4" w:space="0" w:color="auto"/>
            </w:tcBorders>
            <w:vAlign w:val="center"/>
          </w:tcPr>
          <w:p w14:paraId="0EEAB452" w14:textId="77777777" w:rsidR="00007E79" w:rsidRDefault="00007E79" w:rsidP="007D1F73">
            <w:pPr>
              <w:rPr>
                <w:lang w:val="en-US"/>
              </w:rPr>
            </w:pPr>
            <w:r>
              <w:rPr>
                <w:lang w:val="en-US"/>
              </w:rPr>
              <w:t>CF57A</w:t>
            </w:r>
          </w:p>
          <w:p w14:paraId="5D146503" w14:textId="77777777" w:rsidR="00007E79" w:rsidRDefault="00007E79" w:rsidP="007D1F73"/>
        </w:tc>
        <w:tc>
          <w:tcPr>
            <w:tcW w:w="4961" w:type="dxa"/>
            <w:tcBorders>
              <w:top w:val="single" w:sz="4" w:space="0" w:color="auto"/>
              <w:bottom w:val="single" w:sz="4" w:space="0" w:color="auto"/>
            </w:tcBorders>
            <w:vAlign w:val="center"/>
          </w:tcPr>
          <w:p w14:paraId="7273F8E8" w14:textId="77777777" w:rsidR="00007E79" w:rsidRDefault="00007E79" w:rsidP="007D1F73">
            <w:pPr>
              <w:adjustRightInd w:val="0"/>
              <w:rPr>
                <w:lang w:val="en-US"/>
              </w:rPr>
            </w:pPr>
            <w:r>
              <w:rPr>
                <w:lang w:val="en-US"/>
              </w:rPr>
              <w:t xml:space="preserve">Aplicarea manuala a chitului pe baza de ipsos "Eurofin" grosime 1,0 mm pe suprafetele  peretilor,  coloanelor  si  tavanelor </w:t>
            </w:r>
          </w:p>
          <w:p w14:paraId="6620CDC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383EC25"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7070389" w14:textId="77777777" w:rsidR="00007E79" w:rsidRDefault="00007E79" w:rsidP="007D1F73">
            <w:pPr>
              <w:jc w:val="center"/>
            </w:pPr>
            <w:r>
              <w:t>509,640</w:t>
            </w:r>
          </w:p>
        </w:tc>
      </w:tr>
      <w:tr w:rsidR="00007E79" w14:paraId="5266BE9D"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59FD1" w14:textId="77777777" w:rsidR="00007E79" w:rsidRDefault="00007E79" w:rsidP="007D1F73">
            <w:r>
              <w:t xml:space="preserve"> 34</w:t>
            </w:r>
          </w:p>
        </w:tc>
        <w:tc>
          <w:tcPr>
            <w:tcW w:w="1701" w:type="dxa"/>
            <w:tcBorders>
              <w:top w:val="single" w:sz="4" w:space="0" w:color="auto"/>
              <w:bottom w:val="single" w:sz="4" w:space="0" w:color="auto"/>
            </w:tcBorders>
            <w:vAlign w:val="center"/>
          </w:tcPr>
          <w:p w14:paraId="7C50C181" w14:textId="77777777" w:rsidR="00007E79" w:rsidRDefault="00007E79" w:rsidP="007D1F73">
            <w:pPr>
              <w:rPr>
                <w:lang w:val="en-US"/>
              </w:rPr>
            </w:pPr>
            <w:r>
              <w:rPr>
                <w:lang w:val="en-US"/>
              </w:rPr>
              <w:t>CN53A</w:t>
            </w:r>
          </w:p>
          <w:p w14:paraId="411C74FD" w14:textId="77777777" w:rsidR="00007E79" w:rsidRDefault="00007E79" w:rsidP="007D1F73"/>
        </w:tc>
        <w:tc>
          <w:tcPr>
            <w:tcW w:w="4961" w:type="dxa"/>
            <w:tcBorders>
              <w:top w:val="single" w:sz="4" w:space="0" w:color="auto"/>
              <w:bottom w:val="single" w:sz="4" w:space="0" w:color="auto"/>
            </w:tcBorders>
            <w:vAlign w:val="center"/>
          </w:tcPr>
          <w:p w14:paraId="7BC0E2F3" w14:textId="77777777" w:rsidR="00007E79" w:rsidRDefault="00007E79" w:rsidP="007D1F73">
            <w:pPr>
              <w:adjustRightInd w:val="0"/>
              <w:rPr>
                <w:lang w:val="en-US"/>
              </w:rPr>
            </w:pPr>
            <w:r>
              <w:rPr>
                <w:lang w:val="en-US"/>
              </w:rPr>
              <w:t xml:space="preserve">Grunduirea suprafetelor interioare a peretilor si tavanelor </w:t>
            </w:r>
          </w:p>
          <w:p w14:paraId="31CF8AB3"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208C9C6"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631751E" w14:textId="77777777" w:rsidR="00007E79" w:rsidRDefault="00007E79" w:rsidP="007D1F73">
            <w:pPr>
              <w:jc w:val="center"/>
            </w:pPr>
            <w:r>
              <w:t>509,640</w:t>
            </w:r>
          </w:p>
        </w:tc>
      </w:tr>
      <w:tr w:rsidR="00007E79" w14:paraId="2E9598D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AB7F27" w14:textId="77777777" w:rsidR="00007E79" w:rsidRDefault="00007E79" w:rsidP="007D1F73">
            <w:r>
              <w:t xml:space="preserve"> 35</w:t>
            </w:r>
          </w:p>
        </w:tc>
        <w:tc>
          <w:tcPr>
            <w:tcW w:w="1701" w:type="dxa"/>
            <w:tcBorders>
              <w:top w:val="single" w:sz="4" w:space="0" w:color="auto"/>
              <w:bottom w:val="single" w:sz="4" w:space="0" w:color="auto"/>
            </w:tcBorders>
            <w:vAlign w:val="center"/>
          </w:tcPr>
          <w:p w14:paraId="3039C726" w14:textId="77777777" w:rsidR="00007E79" w:rsidRDefault="00007E79" w:rsidP="007D1F73">
            <w:pPr>
              <w:rPr>
                <w:lang w:val="en-US"/>
              </w:rPr>
            </w:pPr>
            <w:r>
              <w:rPr>
                <w:lang w:val="en-US"/>
              </w:rPr>
              <w:t>CN06A</w:t>
            </w:r>
          </w:p>
          <w:p w14:paraId="3399B753" w14:textId="77777777" w:rsidR="00007E79" w:rsidRDefault="00007E79" w:rsidP="007D1F73"/>
        </w:tc>
        <w:tc>
          <w:tcPr>
            <w:tcW w:w="4961" w:type="dxa"/>
            <w:tcBorders>
              <w:top w:val="single" w:sz="4" w:space="0" w:color="auto"/>
              <w:bottom w:val="single" w:sz="4" w:space="0" w:color="auto"/>
            </w:tcBorders>
            <w:vAlign w:val="center"/>
          </w:tcPr>
          <w:p w14:paraId="2B1ABFAC" w14:textId="77777777" w:rsidR="00007E79" w:rsidRDefault="00007E79" w:rsidP="007D1F73">
            <w:pPr>
              <w:adjustRightInd w:val="0"/>
              <w:rPr>
                <w:lang w:val="en-US"/>
              </w:rPr>
            </w:pPr>
            <w:r>
              <w:rPr>
                <w:lang w:val="en-US"/>
              </w:rPr>
              <w:t>Vopsitorii interioare cu vopsea pe baza de copolimeri vinilici in emulsie apoasa,  aplicate in 2 straturi pe glet existent, executate manual</w:t>
            </w:r>
          </w:p>
          <w:p w14:paraId="3C37FF21"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B436011"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2C94629" w14:textId="77777777" w:rsidR="00007E79" w:rsidRDefault="00007E79" w:rsidP="007D1F73">
            <w:pPr>
              <w:jc w:val="center"/>
            </w:pPr>
            <w:r>
              <w:t>509,640</w:t>
            </w:r>
          </w:p>
        </w:tc>
      </w:tr>
      <w:tr w:rsidR="00007E79" w14:paraId="0C156BBC"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64DCC" w14:textId="77777777" w:rsidR="00007E79" w:rsidRDefault="00007E79" w:rsidP="007D1F73">
            <w:r>
              <w:t xml:space="preserve"> 36</w:t>
            </w:r>
          </w:p>
        </w:tc>
        <w:tc>
          <w:tcPr>
            <w:tcW w:w="1701" w:type="dxa"/>
            <w:tcBorders>
              <w:top w:val="single" w:sz="4" w:space="0" w:color="auto"/>
              <w:bottom w:val="single" w:sz="4" w:space="0" w:color="auto"/>
            </w:tcBorders>
            <w:vAlign w:val="center"/>
          </w:tcPr>
          <w:p w14:paraId="3EB35A16" w14:textId="77777777" w:rsidR="00007E79" w:rsidRDefault="00007E79" w:rsidP="007D1F73">
            <w:pPr>
              <w:rPr>
                <w:lang w:val="en-US"/>
              </w:rPr>
            </w:pPr>
            <w:r>
              <w:rPr>
                <w:lang w:val="en-US"/>
              </w:rPr>
              <w:t>CF17D</w:t>
            </w:r>
          </w:p>
          <w:p w14:paraId="0193C2B5" w14:textId="77777777" w:rsidR="00007E79" w:rsidRDefault="00007E79" w:rsidP="007D1F73"/>
        </w:tc>
        <w:tc>
          <w:tcPr>
            <w:tcW w:w="4961" w:type="dxa"/>
            <w:tcBorders>
              <w:top w:val="single" w:sz="4" w:space="0" w:color="auto"/>
              <w:bottom w:val="single" w:sz="4" w:space="0" w:color="auto"/>
            </w:tcBorders>
            <w:vAlign w:val="center"/>
          </w:tcPr>
          <w:p w14:paraId="1CA13C86" w14:textId="77777777" w:rsidR="00007E79" w:rsidRDefault="00007E79" w:rsidP="007D1F73">
            <w:pPr>
              <w:adjustRightInd w:val="0"/>
              <w:rPr>
                <w:lang w:val="en-US"/>
              </w:rPr>
            </w:pPr>
            <w:r>
              <w:rPr>
                <w:lang w:val="en-US"/>
              </w:rPr>
              <w:t>Diverse lucrari - adaos de colorant, material hidrofug, etc.</w:t>
            </w:r>
          </w:p>
          <w:p w14:paraId="709B9EF2"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D2D8D16" w14:textId="77777777" w:rsidR="00007E79" w:rsidRDefault="00007E79" w:rsidP="007D1F73">
            <w:pPr>
              <w:jc w:val="center"/>
            </w:pPr>
            <w:r>
              <w:t>kg</w:t>
            </w:r>
          </w:p>
        </w:tc>
        <w:tc>
          <w:tcPr>
            <w:tcW w:w="1559" w:type="dxa"/>
            <w:tcBorders>
              <w:top w:val="single" w:sz="4" w:space="0" w:color="auto"/>
              <w:bottom w:val="single" w:sz="4" w:space="0" w:color="auto"/>
            </w:tcBorders>
            <w:vAlign w:val="center"/>
          </w:tcPr>
          <w:p w14:paraId="778A34B8" w14:textId="77777777" w:rsidR="00007E79" w:rsidRDefault="00007E79" w:rsidP="007D1F73">
            <w:pPr>
              <w:jc w:val="center"/>
            </w:pPr>
            <w:r>
              <w:t>4,400</w:t>
            </w:r>
          </w:p>
        </w:tc>
      </w:tr>
      <w:tr w:rsidR="00007E79" w:rsidRPr="00E11BAF" w14:paraId="2330A601" w14:textId="77777777" w:rsidTr="007D1F73">
        <w:tc>
          <w:tcPr>
            <w:tcW w:w="709" w:type="dxa"/>
            <w:tcBorders>
              <w:top w:val="nil"/>
              <w:left w:val="single" w:sz="6" w:space="0" w:color="auto"/>
              <w:bottom w:val="nil"/>
              <w:right w:val="nil"/>
            </w:tcBorders>
          </w:tcPr>
          <w:p w14:paraId="2CD2CC90"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2DFE6BCF" w14:textId="77777777" w:rsidR="00007E79" w:rsidRDefault="00007E79" w:rsidP="007D1F73"/>
        </w:tc>
        <w:tc>
          <w:tcPr>
            <w:tcW w:w="4961" w:type="dxa"/>
            <w:tcBorders>
              <w:top w:val="nil"/>
              <w:left w:val="single" w:sz="6" w:space="0" w:color="auto"/>
              <w:bottom w:val="nil"/>
              <w:right w:val="nil"/>
            </w:tcBorders>
          </w:tcPr>
          <w:p w14:paraId="147AA038" w14:textId="77777777" w:rsidR="00007E79" w:rsidRDefault="00007E79" w:rsidP="007D1F73">
            <w:pPr>
              <w:rPr>
                <w:b/>
                <w:bCs/>
                <w:sz w:val="22"/>
                <w:szCs w:val="22"/>
                <w:lang w:val="en-US"/>
              </w:rPr>
            </w:pPr>
            <w:r>
              <w:rPr>
                <w:b/>
                <w:bCs/>
                <w:sz w:val="22"/>
                <w:szCs w:val="22"/>
                <w:lang w:val="en-US"/>
              </w:rPr>
              <w:t>Capitolul 1.6. Capitolul 2.3. Pardoseli. Etajul 2.Cabinete.</w:t>
            </w:r>
          </w:p>
          <w:p w14:paraId="3F614AC7"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127E843F"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1AA41119" w14:textId="77777777" w:rsidR="00007E79" w:rsidRDefault="00007E79" w:rsidP="007D1F73">
            <w:pPr>
              <w:rPr>
                <w:lang w:val="en-US"/>
              </w:rPr>
            </w:pPr>
          </w:p>
        </w:tc>
      </w:tr>
      <w:tr w:rsidR="00007E79" w14:paraId="0F2BF7F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D3780" w14:textId="77777777" w:rsidR="00007E79" w:rsidRDefault="00007E79" w:rsidP="007D1F73">
            <w:r>
              <w:t>37</w:t>
            </w:r>
          </w:p>
        </w:tc>
        <w:tc>
          <w:tcPr>
            <w:tcW w:w="1701" w:type="dxa"/>
            <w:tcBorders>
              <w:top w:val="single" w:sz="4" w:space="0" w:color="auto"/>
              <w:bottom w:val="single" w:sz="4" w:space="0" w:color="auto"/>
            </w:tcBorders>
            <w:vAlign w:val="center"/>
          </w:tcPr>
          <w:p w14:paraId="3F26F9C0" w14:textId="77777777" w:rsidR="00007E79" w:rsidRDefault="00007E79" w:rsidP="007D1F73">
            <w:pPr>
              <w:rPr>
                <w:lang w:val="en-US"/>
              </w:rPr>
            </w:pPr>
            <w:r>
              <w:rPr>
                <w:lang w:val="en-US"/>
              </w:rPr>
              <w:t>RpCK41C</w:t>
            </w:r>
          </w:p>
          <w:p w14:paraId="554802D4" w14:textId="77777777" w:rsidR="00007E79" w:rsidRDefault="00007E79" w:rsidP="007D1F73"/>
        </w:tc>
        <w:tc>
          <w:tcPr>
            <w:tcW w:w="4961" w:type="dxa"/>
            <w:tcBorders>
              <w:top w:val="single" w:sz="4" w:space="0" w:color="auto"/>
              <w:bottom w:val="single" w:sz="4" w:space="0" w:color="auto"/>
            </w:tcBorders>
            <w:vAlign w:val="center"/>
          </w:tcPr>
          <w:p w14:paraId="46A1752D" w14:textId="77777777" w:rsidR="00007E79" w:rsidRDefault="00007E79" w:rsidP="007D1F73">
            <w:pPr>
              <w:adjustRightInd w:val="0"/>
              <w:rPr>
                <w:lang w:val="en-US"/>
              </w:rPr>
            </w:pPr>
            <w:r>
              <w:rPr>
                <w:lang w:val="en-US"/>
              </w:rPr>
              <w:t>Desfacerea pardoselilor din covor din PVC pe suport sau fara suport textil, mocheta, etc</w:t>
            </w:r>
          </w:p>
          <w:p w14:paraId="3B192A5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F7A5A7E"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3EE7C86" w14:textId="77777777" w:rsidR="00007E79" w:rsidRDefault="00007E79" w:rsidP="007D1F73">
            <w:pPr>
              <w:jc w:val="center"/>
            </w:pPr>
            <w:r>
              <w:t>214,320</w:t>
            </w:r>
          </w:p>
        </w:tc>
      </w:tr>
      <w:tr w:rsidR="00007E79" w14:paraId="0AFA04F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4D663" w14:textId="77777777" w:rsidR="00007E79" w:rsidRDefault="00007E79" w:rsidP="007D1F73">
            <w:r>
              <w:t xml:space="preserve"> 38</w:t>
            </w:r>
          </w:p>
        </w:tc>
        <w:tc>
          <w:tcPr>
            <w:tcW w:w="1701" w:type="dxa"/>
            <w:tcBorders>
              <w:top w:val="single" w:sz="4" w:space="0" w:color="auto"/>
              <w:bottom w:val="single" w:sz="4" w:space="0" w:color="auto"/>
            </w:tcBorders>
            <w:vAlign w:val="center"/>
          </w:tcPr>
          <w:p w14:paraId="14316005" w14:textId="77777777" w:rsidR="00007E79" w:rsidRDefault="00007E79" w:rsidP="007D1F73">
            <w:pPr>
              <w:rPr>
                <w:lang w:val="en-US"/>
              </w:rPr>
            </w:pPr>
            <w:r>
              <w:rPr>
                <w:lang w:val="en-US"/>
              </w:rPr>
              <w:t>CG01A</w:t>
            </w:r>
          </w:p>
          <w:p w14:paraId="453D614E" w14:textId="77777777" w:rsidR="00007E79" w:rsidRDefault="00007E79" w:rsidP="007D1F73"/>
        </w:tc>
        <w:tc>
          <w:tcPr>
            <w:tcW w:w="4961" w:type="dxa"/>
            <w:tcBorders>
              <w:top w:val="single" w:sz="4" w:space="0" w:color="auto"/>
              <w:bottom w:val="single" w:sz="4" w:space="0" w:color="auto"/>
            </w:tcBorders>
            <w:vAlign w:val="center"/>
          </w:tcPr>
          <w:p w14:paraId="5ECABDBC" w14:textId="77777777" w:rsidR="00007E79" w:rsidRDefault="00007E79" w:rsidP="007D1F73">
            <w:pPr>
              <w:adjustRightInd w:val="0"/>
              <w:rPr>
                <w:lang w:val="en-US"/>
              </w:rPr>
            </w:pPr>
            <w:r>
              <w:rPr>
                <w:lang w:val="en-US"/>
              </w:rPr>
              <w:t xml:space="preserve">Strat suport pentru pardoseli executat din mortar din ciment M 100-T de 3 cm grosime cu fata driscuita fin </w:t>
            </w:r>
          </w:p>
          <w:p w14:paraId="22DDAB51"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D0209FC"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245CDEE" w14:textId="77777777" w:rsidR="00007E79" w:rsidRDefault="00007E79" w:rsidP="007D1F73">
            <w:pPr>
              <w:jc w:val="center"/>
            </w:pPr>
            <w:r>
              <w:t>214,320</w:t>
            </w:r>
          </w:p>
        </w:tc>
      </w:tr>
      <w:tr w:rsidR="00007E79" w14:paraId="680647F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C7774" w14:textId="77777777" w:rsidR="00007E79" w:rsidRDefault="00007E79" w:rsidP="007D1F73">
            <w:r>
              <w:t xml:space="preserve"> 39</w:t>
            </w:r>
          </w:p>
        </w:tc>
        <w:tc>
          <w:tcPr>
            <w:tcW w:w="1701" w:type="dxa"/>
            <w:tcBorders>
              <w:top w:val="single" w:sz="4" w:space="0" w:color="auto"/>
              <w:bottom w:val="single" w:sz="4" w:space="0" w:color="auto"/>
            </w:tcBorders>
            <w:vAlign w:val="center"/>
          </w:tcPr>
          <w:p w14:paraId="719F782D" w14:textId="77777777" w:rsidR="00007E79" w:rsidRDefault="00007E79" w:rsidP="007D1F73">
            <w:pPr>
              <w:rPr>
                <w:lang w:val="en-US"/>
              </w:rPr>
            </w:pPr>
            <w:r>
              <w:rPr>
                <w:lang w:val="en-US"/>
              </w:rPr>
              <w:t>CG01A1</w:t>
            </w:r>
          </w:p>
          <w:p w14:paraId="0DD24ACA" w14:textId="77777777" w:rsidR="00007E79" w:rsidRDefault="00007E79" w:rsidP="007D1F73"/>
        </w:tc>
        <w:tc>
          <w:tcPr>
            <w:tcW w:w="4961" w:type="dxa"/>
            <w:tcBorders>
              <w:top w:val="single" w:sz="4" w:space="0" w:color="auto"/>
              <w:bottom w:val="single" w:sz="4" w:space="0" w:color="auto"/>
            </w:tcBorders>
            <w:vAlign w:val="center"/>
          </w:tcPr>
          <w:p w14:paraId="578BE559" w14:textId="77777777" w:rsidR="00007E79" w:rsidRDefault="00007E79" w:rsidP="007D1F73">
            <w:pPr>
              <w:adjustRightInd w:val="0"/>
              <w:rPr>
                <w:lang w:val="en-US"/>
              </w:rPr>
            </w:pPr>
            <w:r>
              <w:rPr>
                <w:lang w:val="en-US"/>
              </w:rPr>
              <w:t>Strat suport pentru pardoseli executat din mortar din ciment M 100-T de 3 cm grosime cu fata driscuita fin.Diferenta in plus sau in minus pentru fiecare 0,5 cm de strat suport din mortar M 100-T,  se adauga sau se scade</w:t>
            </w:r>
          </w:p>
          <w:p w14:paraId="2CEA697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7DDB84D"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FF43E49" w14:textId="77777777" w:rsidR="00007E79" w:rsidRDefault="00007E79" w:rsidP="007D1F73">
            <w:pPr>
              <w:jc w:val="center"/>
            </w:pPr>
            <w:r>
              <w:t>214,320</w:t>
            </w:r>
          </w:p>
        </w:tc>
      </w:tr>
      <w:tr w:rsidR="00007E79" w14:paraId="192864E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3B994" w14:textId="77777777" w:rsidR="00007E79" w:rsidRDefault="00007E79" w:rsidP="007D1F73">
            <w:r>
              <w:t xml:space="preserve"> 40</w:t>
            </w:r>
          </w:p>
        </w:tc>
        <w:tc>
          <w:tcPr>
            <w:tcW w:w="1701" w:type="dxa"/>
            <w:tcBorders>
              <w:top w:val="single" w:sz="4" w:space="0" w:color="auto"/>
              <w:bottom w:val="single" w:sz="4" w:space="0" w:color="auto"/>
            </w:tcBorders>
            <w:vAlign w:val="center"/>
          </w:tcPr>
          <w:p w14:paraId="2DF33D5B" w14:textId="77777777" w:rsidR="00007E79" w:rsidRDefault="00007E79" w:rsidP="007D1F73">
            <w:pPr>
              <w:rPr>
                <w:lang w:val="en-US"/>
              </w:rPr>
            </w:pPr>
            <w:r>
              <w:rPr>
                <w:lang w:val="en-US"/>
              </w:rPr>
              <w:t>CG17D</w:t>
            </w:r>
          </w:p>
          <w:p w14:paraId="678596AF" w14:textId="77777777" w:rsidR="00007E79" w:rsidRDefault="00007E79" w:rsidP="007D1F73"/>
        </w:tc>
        <w:tc>
          <w:tcPr>
            <w:tcW w:w="4961" w:type="dxa"/>
            <w:tcBorders>
              <w:top w:val="single" w:sz="4" w:space="0" w:color="auto"/>
              <w:bottom w:val="single" w:sz="4" w:space="0" w:color="auto"/>
            </w:tcBorders>
            <w:vAlign w:val="center"/>
          </w:tcPr>
          <w:p w14:paraId="0AF2B47C" w14:textId="77777777" w:rsidR="00007E79" w:rsidRDefault="00007E79" w:rsidP="007D1F73">
            <w:pPr>
              <w:adjustRightInd w:val="0"/>
              <w:rPr>
                <w:lang w:val="en-US"/>
              </w:rPr>
            </w:pPr>
            <w:r>
              <w:rPr>
                <w:lang w:val="en-US"/>
              </w:rPr>
              <w:t xml:space="preserve">Pardoseli din placi de gresie ceramica inclusiv stratul suport din mortar adeziv, executate pe suprafete: mai mari de 16 m2 </w:t>
            </w:r>
          </w:p>
          <w:p w14:paraId="1C02A4A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C738FEF" w14:textId="77777777" w:rsidR="00007E79" w:rsidRDefault="00007E79" w:rsidP="007D1F73">
            <w:pPr>
              <w:jc w:val="center"/>
            </w:pPr>
            <w:r>
              <w:lastRenderedPageBreak/>
              <w:t>m2</w:t>
            </w:r>
          </w:p>
        </w:tc>
        <w:tc>
          <w:tcPr>
            <w:tcW w:w="1559" w:type="dxa"/>
            <w:tcBorders>
              <w:top w:val="single" w:sz="4" w:space="0" w:color="auto"/>
              <w:bottom w:val="single" w:sz="4" w:space="0" w:color="auto"/>
            </w:tcBorders>
            <w:vAlign w:val="center"/>
          </w:tcPr>
          <w:p w14:paraId="68658190" w14:textId="77777777" w:rsidR="00007E79" w:rsidRDefault="00007E79" w:rsidP="007D1F73">
            <w:pPr>
              <w:jc w:val="center"/>
            </w:pPr>
            <w:r>
              <w:t>214,320</w:t>
            </w:r>
          </w:p>
        </w:tc>
      </w:tr>
      <w:tr w:rsidR="00007E79" w14:paraId="149FB6D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B4BC5A" w14:textId="77777777" w:rsidR="00007E79" w:rsidRDefault="00007E79" w:rsidP="007D1F73">
            <w:r>
              <w:t xml:space="preserve"> 41</w:t>
            </w:r>
          </w:p>
        </w:tc>
        <w:tc>
          <w:tcPr>
            <w:tcW w:w="1701" w:type="dxa"/>
            <w:tcBorders>
              <w:top w:val="single" w:sz="4" w:space="0" w:color="auto"/>
              <w:bottom w:val="single" w:sz="4" w:space="0" w:color="auto"/>
            </w:tcBorders>
            <w:vAlign w:val="center"/>
          </w:tcPr>
          <w:p w14:paraId="59AAA3E2" w14:textId="77777777" w:rsidR="00007E79" w:rsidRDefault="00007E79" w:rsidP="007D1F73">
            <w:pPr>
              <w:rPr>
                <w:lang w:val="en-US"/>
              </w:rPr>
            </w:pPr>
            <w:r>
              <w:rPr>
                <w:lang w:val="en-US"/>
              </w:rPr>
              <w:t>CI14A</w:t>
            </w:r>
          </w:p>
          <w:p w14:paraId="025DF11E" w14:textId="77777777" w:rsidR="00007E79" w:rsidRDefault="00007E79" w:rsidP="007D1F73"/>
        </w:tc>
        <w:tc>
          <w:tcPr>
            <w:tcW w:w="4961" w:type="dxa"/>
            <w:tcBorders>
              <w:top w:val="single" w:sz="4" w:space="0" w:color="auto"/>
              <w:bottom w:val="single" w:sz="4" w:space="0" w:color="auto"/>
            </w:tcBorders>
            <w:vAlign w:val="center"/>
          </w:tcPr>
          <w:p w14:paraId="68F7C178" w14:textId="77777777" w:rsidR="00007E79" w:rsidRDefault="00007E79" w:rsidP="007D1F73">
            <w:pPr>
              <w:adjustRightInd w:val="0"/>
              <w:rPr>
                <w:lang w:val="en-US"/>
              </w:rPr>
            </w:pPr>
            <w:r>
              <w:rPr>
                <w:lang w:val="en-US"/>
              </w:rPr>
              <w:t xml:space="preserve">Elemente liniare din placi din gresie ceramica aplicate cu adeziv </w:t>
            </w:r>
          </w:p>
          <w:p w14:paraId="03C613E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0F75B30"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0C723674" w14:textId="77777777" w:rsidR="00007E79" w:rsidRDefault="00007E79" w:rsidP="007D1F73">
            <w:pPr>
              <w:jc w:val="center"/>
            </w:pPr>
            <w:r>
              <w:t>203,220</w:t>
            </w:r>
          </w:p>
        </w:tc>
      </w:tr>
      <w:tr w:rsidR="00007E79" w:rsidRPr="00E11BAF" w14:paraId="0F8C2F5C" w14:textId="77777777" w:rsidTr="007D1F73">
        <w:tc>
          <w:tcPr>
            <w:tcW w:w="709" w:type="dxa"/>
            <w:tcBorders>
              <w:top w:val="nil"/>
              <w:left w:val="single" w:sz="6" w:space="0" w:color="auto"/>
              <w:bottom w:val="nil"/>
              <w:right w:val="nil"/>
            </w:tcBorders>
          </w:tcPr>
          <w:p w14:paraId="4E362082"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0D8A033B" w14:textId="77777777" w:rsidR="00007E79" w:rsidRDefault="00007E79" w:rsidP="007D1F73"/>
        </w:tc>
        <w:tc>
          <w:tcPr>
            <w:tcW w:w="4961" w:type="dxa"/>
            <w:tcBorders>
              <w:top w:val="nil"/>
              <w:left w:val="single" w:sz="6" w:space="0" w:color="auto"/>
              <w:bottom w:val="nil"/>
              <w:right w:val="nil"/>
            </w:tcBorders>
          </w:tcPr>
          <w:p w14:paraId="02AAA669" w14:textId="77777777" w:rsidR="00007E79" w:rsidRDefault="00007E79" w:rsidP="007D1F73">
            <w:pPr>
              <w:rPr>
                <w:b/>
                <w:bCs/>
                <w:sz w:val="22"/>
                <w:szCs w:val="22"/>
                <w:lang w:val="en-US"/>
              </w:rPr>
            </w:pPr>
            <w:r>
              <w:rPr>
                <w:b/>
                <w:bCs/>
                <w:sz w:val="22"/>
                <w:szCs w:val="22"/>
                <w:lang w:val="en-US"/>
              </w:rPr>
              <w:t>Capitolul 1.7. Capitolul 3.Coridor et.1. Capitolul 3.1Tavan.</w:t>
            </w:r>
          </w:p>
          <w:p w14:paraId="67BEB18E"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19AE8343"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56EE5052" w14:textId="77777777" w:rsidR="00007E79" w:rsidRDefault="00007E79" w:rsidP="007D1F73">
            <w:pPr>
              <w:rPr>
                <w:lang w:val="en-US"/>
              </w:rPr>
            </w:pPr>
          </w:p>
        </w:tc>
      </w:tr>
      <w:tr w:rsidR="00007E79" w14:paraId="0610EA35"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1A089" w14:textId="77777777" w:rsidR="00007E79" w:rsidRDefault="00007E79" w:rsidP="007D1F73">
            <w:r>
              <w:t>42</w:t>
            </w:r>
          </w:p>
        </w:tc>
        <w:tc>
          <w:tcPr>
            <w:tcW w:w="1701" w:type="dxa"/>
            <w:tcBorders>
              <w:top w:val="single" w:sz="4" w:space="0" w:color="auto"/>
              <w:bottom w:val="single" w:sz="4" w:space="0" w:color="auto"/>
            </w:tcBorders>
            <w:vAlign w:val="center"/>
          </w:tcPr>
          <w:p w14:paraId="29785F85" w14:textId="77777777" w:rsidR="00007E79" w:rsidRDefault="00007E79" w:rsidP="007D1F73">
            <w:pPr>
              <w:rPr>
                <w:lang w:val="en-US"/>
              </w:rPr>
            </w:pPr>
            <w:r>
              <w:rPr>
                <w:lang w:val="en-US"/>
              </w:rPr>
              <w:t>CK29F</w:t>
            </w:r>
          </w:p>
          <w:p w14:paraId="09F52A31" w14:textId="77777777" w:rsidR="00007E79" w:rsidRDefault="00007E79" w:rsidP="007D1F73"/>
        </w:tc>
        <w:tc>
          <w:tcPr>
            <w:tcW w:w="4961" w:type="dxa"/>
            <w:tcBorders>
              <w:top w:val="single" w:sz="4" w:space="0" w:color="auto"/>
              <w:bottom w:val="single" w:sz="4" w:space="0" w:color="auto"/>
            </w:tcBorders>
            <w:vAlign w:val="center"/>
          </w:tcPr>
          <w:p w14:paraId="1D60481C" w14:textId="77777777" w:rsidR="00007E79" w:rsidRDefault="00007E79" w:rsidP="007D1F73">
            <w:pPr>
              <w:adjustRightInd w:val="0"/>
              <w:rPr>
                <w:lang w:val="en-US"/>
              </w:rPr>
            </w:pPr>
            <w:r>
              <w:rPr>
                <w:lang w:val="en-US"/>
              </w:rPr>
              <w:t>Tavane suspendate din panouri prefabricate "Armstrong", inclusiv sistemul-grila</w:t>
            </w:r>
          </w:p>
          <w:p w14:paraId="11BB1764"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17D1A2A"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76197FF" w14:textId="77777777" w:rsidR="00007E79" w:rsidRDefault="00007E79" w:rsidP="007D1F73">
            <w:pPr>
              <w:jc w:val="center"/>
            </w:pPr>
            <w:r>
              <w:t>72,340</w:t>
            </w:r>
          </w:p>
        </w:tc>
      </w:tr>
      <w:tr w:rsidR="00007E79" w:rsidRPr="00E11BAF" w14:paraId="5CF3A8B8" w14:textId="77777777" w:rsidTr="007D1F73">
        <w:tc>
          <w:tcPr>
            <w:tcW w:w="709" w:type="dxa"/>
            <w:tcBorders>
              <w:top w:val="nil"/>
              <w:left w:val="single" w:sz="6" w:space="0" w:color="auto"/>
              <w:bottom w:val="nil"/>
              <w:right w:val="nil"/>
            </w:tcBorders>
          </w:tcPr>
          <w:p w14:paraId="51F59B31"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564F7985" w14:textId="77777777" w:rsidR="00007E79" w:rsidRDefault="00007E79" w:rsidP="007D1F73"/>
        </w:tc>
        <w:tc>
          <w:tcPr>
            <w:tcW w:w="4961" w:type="dxa"/>
            <w:tcBorders>
              <w:top w:val="nil"/>
              <w:left w:val="single" w:sz="6" w:space="0" w:color="auto"/>
              <w:bottom w:val="nil"/>
              <w:right w:val="nil"/>
            </w:tcBorders>
          </w:tcPr>
          <w:p w14:paraId="41F5D189" w14:textId="77777777" w:rsidR="00007E79" w:rsidRDefault="00007E79" w:rsidP="007D1F73">
            <w:pPr>
              <w:rPr>
                <w:b/>
                <w:bCs/>
                <w:sz w:val="22"/>
                <w:szCs w:val="22"/>
                <w:lang w:val="en-US"/>
              </w:rPr>
            </w:pPr>
            <w:r>
              <w:rPr>
                <w:b/>
                <w:bCs/>
                <w:sz w:val="22"/>
                <w:szCs w:val="22"/>
                <w:lang w:val="en-US"/>
              </w:rPr>
              <w:t>Capitolul 1.8. Capitolul 3.2 Pereti.Coridor et.1.</w:t>
            </w:r>
          </w:p>
          <w:p w14:paraId="0E745608"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20151B8B"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64CE6488" w14:textId="77777777" w:rsidR="00007E79" w:rsidRDefault="00007E79" w:rsidP="007D1F73">
            <w:pPr>
              <w:rPr>
                <w:lang w:val="en-US"/>
              </w:rPr>
            </w:pPr>
          </w:p>
        </w:tc>
      </w:tr>
      <w:tr w:rsidR="00007E79" w14:paraId="2D5D364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9C8997" w14:textId="77777777" w:rsidR="00007E79" w:rsidRDefault="00007E79" w:rsidP="007D1F73">
            <w:r>
              <w:t>43</w:t>
            </w:r>
          </w:p>
        </w:tc>
        <w:tc>
          <w:tcPr>
            <w:tcW w:w="1701" w:type="dxa"/>
            <w:tcBorders>
              <w:top w:val="single" w:sz="4" w:space="0" w:color="auto"/>
              <w:bottom w:val="single" w:sz="4" w:space="0" w:color="auto"/>
            </w:tcBorders>
            <w:vAlign w:val="center"/>
          </w:tcPr>
          <w:p w14:paraId="32572B2A" w14:textId="77777777" w:rsidR="00007E79" w:rsidRDefault="00007E79" w:rsidP="007D1F73">
            <w:pPr>
              <w:rPr>
                <w:lang w:val="en-US"/>
              </w:rPr>
            </w:pPr>
            <w:r>
              <w:rPr>
                <w:lang w:val="en-US"/>
              </w:rPr>
              <w:t>RpCO56C</w:t>
            </w:r>
          </w:p>
          <w:p w14:paraId="551FC4C5" w14:textId="77777777" w:rsidR="00007E79" w:rsidRDefault="00007E79" w:rsidP="007D1F73"/>
        </w:tc>
        <w:tc>
          <w:tcPr>
            <w:tcW w:w="4961" w:type="dxa"/>
            <w:tcBorders>
              <w:top w:val="single" w:sz="4" w:space="0" w:color="auto"/>
              <w:bottom w:val="single" w:sz="4" w:space="0" w:color="auto"/>
            </w:tcBorders>
            <w:vAlign w:val="center"/>
          </w:tcPr>
          <w:p w14:paraId="3ECCA397" w14:textId="77777777" w:rsidR="00007E79" w:rsidRDefault="00007E79" w:rsidP="007D1F73">
            <w:pPr>
              <w:adjustRightInd w:val="0"/>
              <w:rPr>
                <w:lang w:val="en-US"/>
              </w:rPr>
            </w:pPr>
            <w:r>
              <w:rPr>
                <w:lang w:val="en-US"/>
              </w:rPr>
              <w:t>Demontari: captuseli din lemn, asbociment, PFL, PAS, tec. la pereti sau tavane suspendate, usi, etc.</w:t>
            </w:r>
          </w:p>
          <w:p w14:paraId="4BACB285"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B4969EA"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0A71086F" w14:textId="77777777" w:rsidR="00007E79" w:rsidRDefault="00007E79" w:rsidP="007D1F73">
            <w:pPr>
              <w:jc w:val="center"/>
            </w:pPr>
            <w:r>
              <w:t>88,100</w:t>
            </w:r>
          </w:p>
        </w:tc>
      </w:tr>
      <w:tr w:rsidR="00007E79" w14:paraId="237B835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94013" w14:textId="77777777" w:rsidR="00007E79" w:rsidRDefault="00007E79" w:rsidP="007D1F73">
            <w:r>
              <w:t xml:space="preserve"> 44</w:t>
            </w:r>
          </w:p>
        </w:tc>
        <w:tc>
          <w:tcPr>
            <w:tcW w:w="1701" w:type="dxa"/>
            <w:tcBorders>
              <w:top w:val="single" w:sz="4" w:space="0" w:color="auto"/>
              <w:bottom w:val="single" w:sz="4" w:space="0" w:color="auto"/>
            </w:tcBorders>
            <w:vAlign w:val="center"/>
          </w:tcPr>
          <w:p w14:paraId="541C0EC3" w14:textId="77777777" w:rsidR="00007E79" w:rsidRDefault="00007E79" w:rsidP="007D1F73">
            <w:pPr>
              <w:rPr>
                <w:lang w:val="en-US"/>
              </w:rPr>
            </w:pPr>
            <w:r>
              <w:rPr>
                <w:lang w:val="en-US"/>
              </w:rPr>
              <w:t>RpEJ08A</w:t>
            </w:r>
          </w:p>
          <w:p w14:paraId="536F4467" w14:textId="77777777" w:rsidR="00007E79" w:rsidRDefault="00007E79" w:rsidP="007D1F73"/>
        </w:tc>
        <w:tc>
          <w:tcPr>
            <w:tcW w:w="4961" w:type="dxa"/>
            <w:tcBorders>
              <w:top w:val="single" w:sz="4" w:space="0" w:color="auto"/>
              <w:bottom w:val="single" w:sz="4" w:space="0" w:color="auto"/>
            </w:tcBorders>
            <w:vAlign w:val="center"/>
          </w:tcPr>
          <w:p w14:paraId="6E9FFD08" w14:textId="77777777" w:rsidR="00007E79" w:rsidRDefault="00007E79" w:rsidP="007D1F73">
            <w:pPr>
              <w:adjustRightInd w:val="0"/>
              <w:rPr>
                <w:lang w:val="en-US"/>
              </w:rPr>
            </w:pPr>
            <w:r>
              <w:rPr>
                <w:lang w:val="en-US"/>
              </w:rPr>
              <w:t>Executarea santurilor cu adincimea de pina la 5 cm in pereti din  zidarie de caramida de 5x50 cmp</w:t>
            </w:r>
          </w:p>
          <w:p w14:paraId="0ABAFF0A"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2D6E219"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48ACAD27" w14:textId="77777777" w:rsidR="00007E79" w:rsidRDefault="00007E79" w:rsidP="007D1F73">
            <w:pPr>
              <w:jc w:val="center"/>
            </w:pPr>
            <w:r>
              <w:t>50,000</w:t>
            </w:r>
          </w:p>
        </w:tc>
      </w:tr>
      <w:tr w:rsidR="00007E79" w14:paraId="58B5514D"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B6A97" w14:textId="77777777" w:rsidR="00007E79" w:rsidRDefault="00007E79" w:rsidP="007D1F73">
            <w:r>
              <w:t xml:space="preserve"> 45</w:t>
            </w:r>
          </w:p>
        </w:tc>
        <w:tc>
          <w:tcPr>
            <w:tcW w:w="1701" w:type="dxa"/>
            <w:tcBorders>
              <w:top w:val="single" w:sz="4" w:space="0" w:color="auto"/>
              <w:bottom w:val="single" w:sz="4" w:space="0" w:color="auto"/>
            </w:tcBorders>
            <w:vAlign w:val="center"/>
          </w:tcPr>
          <w:p w14:paraId="37E4FA99" w14:textId="77777777" w:rsidR="00007E79" w:rsidRDefault="00007E79" w:rsidP="007D1F73">
            <w:pPr>
              <w:rPr>
                <w:lang w:val="en-US"/>
              </w:rPr>
            </w:pPr>
            <w:r>
              <w:rPr>
                <w:lang w:val="en-US"/>
              </w:rPr>
              <w:t>RpEJ09D</w:t>
            </w:r>
          </w:p>
          <w:p w14:paraId="666E8DF4" w14:textId="77777777" w:rsidR="00007E79" w:rsidRDefault="00007E79" w:rsidP="007D1F73"/>
        </w:tc>
        <w:tc>
          <w:tcPr>
            <w:tcW w:w="4961" w:type="dxa"/>
            <w:tcBorders>
              <w:top w:val="single" w:sz="4" w:space="0" w:color="auto"/>
              <w:bottom w:val="single" w:sz="4" w:space="0" w:color="auto"/>
            </w:tcBorders>
            <w:vAlign w:val="center"/>
          </w:tcPr>
          <w:p w14:paraId="3A48C9B2" w14:textId="77777777" w:rsidR="00007E79" w:rsidRDefault="00007E79" w:rsidP="007D1F73">
            <w:pPr>
              <w:adjustRightInd w:val="0"/>
              <w:rPr>
                <w:lang w:val="en-US"/>
              </w:rPr>
            </w:pPr>
            <w:r>
              <w:rPr>
                <w:lang w:val="en-US"/>
              </w:rPr>
              <w:t>Matarea santurilor in pereti de pina la 50 cmp</w:t>
            </w:r>
          </w:p>
          <w:p w14:paraId="156E756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99AABB0"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4DB94C6A" w14:textId="77777777" w:rsidR="00007E79" w:rsidRDefault="00007E79" w:rsidP="007D1F73">
            <w:pPr>
              <w:jc w:val="center"/>
            </w:pPr>
            <w:r>
              <w:t>50,000</w:t>
            </w:r>
          </w:p>
        </w:tc>
      </w:tr>
      <w:tr w:rsidR="00007E79" w14:paraId="46770B6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CEC29" w14:textId="77777777" w:rsidR="00007E79" w:rsidRDefault="00007E79" w:rsidP="007D1F73">
            <w:r>
              <w:t xml:space="preserve"> 46</w:t>
            </w:r>
          </w:p>
        </w:tc>
        <w:tc>
          <w:tcPr>
            <w:tcW w:w="1701" w:type="dxa"/>
            <w:tcBorders>
              <w:top w:val="single" w:sz="4" w:space="0" w:color="auto"/>
              <w:bottom w:val="single" w:sz="4" w:space="0" w:color="auto"/>
            </w:tcBorders>
            <w:vAlign w:val="center"/>
          </w:tcPr>
          <w:p w14:paraId="07FCBE09" w14:textId="77777777" w:rsidR="00007E79" w:rsidRDefault="00007E79" w:rsidP="007D1F73">
            <w:pPr>
              <w:rPr>
                <w:lang w:val="en-US"/>
              </w:rPr>
            </w:pPr>
            <w:r>
              <w:rPr>
                <w:lang w:val="en-US"/>
              </w:rPr>
              <w:t>RpCO56A</w:t>
            </w:r>
          </w:p>
          <w:p w14:paraId="06130A48" w14:textId="77777777" w:rsidR="00007E79" w:rsidRDefault="00007E79" w:rsidP="007D1F73"/>
        </w:tc>
        <w:tc>
          <w:tcPr>
            <w:tcW w:w="4961" w:type="dxa"/>
            <w:tcBorders>
              <w:top w:val="single" w:sz="4" w:space="0" w:color="auto"/>
              <w:bottom w:val="single" w:sz="4" w:space="0" w:color="auto"/>
            </w:tcBorders>
            <w:vAlign w:val="center"/>
          </w:tcPr>
          <w:p w14:paraId="237E29AD" w14:textId="77777777" w:rsidR="00007E79" w:rsidRDefault="00007E79" w:rsidP="007D1F73">
            <w:pPr>
              <w:adjustRightInd w:val="0"/>
              <w:rPr>
                <w:lang w:val="en-US"/>
              </w:rPr>
            </w:pPr>
            <w:r>
              <w:rPr>
                <w:lang w:val="en-US"/>
              </w:rPr>
              <w:t>Demontari: timplarie din lemn (usi, ferestre, obloane, cutii, rulou, masti, etc.)</w:t>
            </w:r>
          </w:p>
          <w:p w14:paraId="3A118A32"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DEF6A6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4D264EF" w14:textId="77777777" w:rsidR="00007E79" w:rsidRDefault="00007E79" w:rsidP="007D1F73">
            <w:pPr>
              <w:jc w:val="center"/>
            </w:pPr>
            <w:r>
              <w:t>2,100</w:t>
            </w:r>
          </w:p>
        </w:tc>
      </w:tr>
      <w:tr w:rsidR="00007E79" w14:paraId="3D9AA3E5"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FD3B84" w14:textId="77777777" w:rsidR="00007E79" w:rsidRDefault="00007E79" w:rsidP="007D1F73">
            <w:r>
              <w:t xml:space="preserve"> 47</w:t>
            </w:r>
          </w:p>
        </w:tc>
        <w:tc>
          <w:tcPr>
            <w:tcW w:w="1701" w:type="dxa"/>
            <w:tcBorders>
              <w:top w:val="single" w:sz="4" w:space="0" w:color="auto"/>
              <w:bottom w:val="single" w:sz="4" w:space="0" w:color="auto"/>
            </w:tcBorders>
            <w:vAlign w:val="center"/>
          </w:tcPr>
          <w:p w14:paraId="10E133A3" w14:textId="77777777" w:rsidR="00007E79" w:rsidRDefault="00007E79" w:rsidP="007D1F73">
            <w:pPr>
              <w:rPr>
                <w:lang w:val="en-US"/>
              </w:rPr>
            </w:pPr>
            <w:r>
              <w:rPr>
                <w:lang w:val="en-US"/>
              </w:rPr>
              <w:t>CK25A</w:t>
            </w:r>
          </w:p>
          <w:p w14:paraId="2A86B148" w14:textId="77777777" w:rsidR="00007E79" w:rsidRDefault="00007E79" w:rsidP="007D1F73"/>
        </w:tc>
        <w:tc>
          <w:tcPr>
            <w:tcW w:w="4961" w:type="dxa"/>
            <w:tcBorders>
              <w:top w:val="single" w:sz="4" w:space="0" w:color="auto"/>
              <w:bottom w:val="single" w:sz="4" w:space="0" w:color="auto"/>
            </w:tcBorders>
            <w:vAlign w:val="center"/>
          </w:tcPr>
          <w:p w14:paraId="0C4BF26C" w14:textId="77777777" w:rsidR="00007E79" w:rsidRDefault="00007E79" w:rsidP="007D1F73">
            <w:pPr>
              <w:adjustRightInd w:val="0"/>
              <w:rPr>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589FD5DA"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6DBE404"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CC71C6F" w14:textId="77777777" w:rsidR="00007E79" w:rsidRDefault="00007E79" w:rsidP="007D1F73">
            <w:pPr>
              <w:jc w:val="center"/>
            </w:pPr>
            <w:r>
              <w:t>2,100</w:t>
            </w:r>
          </w:p>
        </w:tc>
      </w:tr>
      <w:tr w:rsidR="00007E79" w14:paraId="4A1CCC5D"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E4C4C" w14:textId="77777777" w:rsidR="00007E79" w:rsidRDefault="00007E79" w:rsidP="007D1F73">
            <w:r>
              <w:t xml:space="preserve"> 48</w:t>
            </w:r>
          </w:p>
        </w:tc>
        <w:tc>
          <w:tcPr>
            <w:tcW w:w="1701" w:type="dxa"/>
            <w:tcBorders>
              <w:top w:val="single" w:sz="4" w:space="0" w:color="auto"/>
              <w:bottom w:val="single" w:sz="4" w:space="0" w:color="auto"/>
            </w:tcBorders>
            <w:vAlign w:val="center"/>
          </w:tcPr>
          <w:p w14:paraId="1E120416" w14:textId="77777777" w:rsidR="00007E79" w:rsidRDefault="00007E79" w:rsidP="007D1F73">
            <w:pPr>
              <w:rPr>
                <w:lang w:val="en-US"/>
              </w:rPr>
            </w:pPr>
            <w:r>
              <w:rPr>
                <w:lang w:val="en-US"/>
              </w:rPr>
              <w:t>IzA04A</w:t>
            </w:r>
          </w:p>
          <w:p w14:paraId="343378DD" w14:textId="77777777" w:rsidR="00007E79" w:rsidRDefault="00007E79" w:rsidP="007D1F73"/>
        </w:tc>
        <w:tc>
          <w:tcPr>
            <w:tcW w:w="4961" w:type="dxa"/>
            <w:tcBorders>
              <w:top w:val="single" w:sz="4" w:space="0" w:color="auto"/>
              <w:bottom w:val="single" w:sz="4" w:space="0" w:color="auto"/>
            </w:tcBorders>
            <w:vAlign w:val="center"/>
          </w:tcPr>
          <w:p w14:paraId="35B08AF5" w14:textId="77777777" w:rsidR="00007E79" w:rsidRDefault="00007E79" w:rsidP="007D1F73">
            <w:pPr>
              <w:adjustRightInd w:val="0"/>
              <w:rPr>
                <w:lang w:val="en-US"/>
              </w:rPr>
            </w:pPr>
            <w:r>
              <w:rPr>
                <w:lang w:val="en-US"/>
              </w:rPr>
              <w:t>Pregatirea suprafetelor de beton tencuite (netencuite) sau de metal in vederea aplicarii protectiei anticorozive prin curatire cu perie de sirma</w:t>
            </w:r>
          </w:p>
          <w:p w14:paraId="50CF963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6C2CB8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A076E3C" w14:textId="77777777" w:rsidR="00007E79" w:rsidRDefault="00007E79" w:rsidP="007D1F73">
            <w:pPr>
              <w:jc w:val="center"/>
            </w:pPr>
            <w:r>
              <w:t>170,340</w:t>
            </w:r>
          </w:p>
        </w:tc>
      </w:tr>
      <w:tr w:rsidR="00007E79" w14:paraId="74295D5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8DA16" w14:textId="77777777" w:rsidR="00007E79" w:rsidRDefault="00007E79" w:rsidP="007D1F73">
            <w:r>
              <w:t xml:space="preserve"> 49</w:t>
            </w:r>
          </w:p>
        </w:tc>
        <w:tc>
          <w:tcPr>
            <w:tcW w:w="1701" w:type="dxa"/>
            <w:tcBorders>
              <w:top w:val="single" w:sz="4" w:space="0" w:color="auto"/>
              <w:bottom w:val="single" w:sz="4" w:space="0" w:color="auto"/>
            </w:tcBorders>
            <w:vAlign w:val="center"/>
          </w:tcPr>
          <w:p w14:paraId="133350B7" w14:textId="77777777" w:rsidR="00007E79" w:rsidRDefault="00007E79" w:rsidP="007D1F73">
            <w:pPr>
              <w:rPr>
                <w:lang w:val="en-US"/>
              </w:rPr>
            </w:pPr>
            <w:r>
              <w:rPr>
                <w:lang w:val="en-US"/>
              </w:rPr>
              <w:t>CN53A</w:t>
            </w:r>
          </w:p>
          <w:p w14:paraId="32AC4456" w14:textId="77777777" w:rsidR="00007E79" w:rsidRDefault="00007E79" w:rsidP="007D1F73"/>
        </w:tc>
        <w:tc>
          <w:tcPr>
            <w:tcW w:w="4961" w:type="dxa"/>
            <w:tcBorders>
              <w:top w:val="single" w:sz="4" w:space="0" w:color="auto"/>
              <w:bottom w:val="single" w:sz="4" w:space="0" w:color="auto"/>
            </w:tcBorders>
            <w:vAlign w:val="center"/>
          </w:tcPr>
          <w:p w14:paraId="15C67881" w14:textId="77777777" w:rsidR="00007E79" w:rsidRDefault="00007E79" w:rsidP="007D1F73">
            <w:pPr>
              <w:adjustRightInd w:val="0"/>
              <w:rPr>
                <w:lang w:val="en-US"/>
              </w:rPr>
            </w:pPr>
            <w:r>
              <w:rPr>
                <w:lang w:val="en-US"/>
              </w:rPr>
              <w:t xml:space="preserve">Grunduirea suprafetelor interioare a peretilor si tavanelor </w:t>
            </w:r>
          </w:p>
          <w:p w14:paraId="7A09977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D05CA89"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237DD16" w14:textId="77777777" w:rsidR="00007E79" w:rsidRDefault="00007E79" w:rsidP="007D1F73">
            <w:pPr>
              <w:jc w:val="center"/>
            </w:pPr>
            <w:r>
              <w:t>170,340</w:t>
            </w:r>
          </w:p>
        </w:tc>
      </w:tr>
      <w:tr w:rsidR="00007E79" w14:paraId="5B980C8D"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FF12E" w14:textId="77777777" w:rsidR="00007E79" w:rsidRDefault="00007E79" w:rsidP="007D1F73">
            <w:r>
              <w:t xml:space="preserve"> 50</w:t>
            </w:r>
          </w:p>
        </w:tc>
        <w:tc>
          <w:tcPr>
            <w:tcW w:w="1701" w:type="dxa"/>
            <w:tcBorders>
              <w:top w:val="single" w:sz="4" w:space="0" w:color="auto"/>
              <w:bottom w:val="single" w:sz="4" w:space="0" w:color="auto"/>
            </w:tcBorders>
            <w:vAlign w:val="center"/>
          </w:tcPr>
          <w:p w14:paraId="1D0472AA" w14:textId="77777777" w:rsidR="00007E79" w:rsidRDefault="00007E79" w:rsidP="007D1F73">
            <w:pPr>
              <w:rPr>
                <w:lang w:val="en-US"/>
              </w:rPr>
            </w:pPr>
            <w:r>
              <w:rPr>
                <w:lang w:val="en-US"/>
              </w:rPr>
              <w:t>CF50B</w:t>
            </w:r>
          </w:p>
          <w:p w14:paraId="4EAFAE76" w14:textId="77777777" w:rsidR="00007E79" w:rsidRDefault="00007E79" w:rsidP="007D1F73"/>
        </w:tc>
        <w:tc>
          <w:tcPr>
            <w:tcW w:w="4961" w:type="dxa"/>
            <w:tcBorders>
              <w:top w:val="single" w:sz="4" w:space="0" w:color="auto"/>
              <w:bottom w:val="single" w:sz="4" w:space="0" w:color="auto"/>
            </w:tcBorders>
            <w:vAlign w:val="center"/>
          </w:tcPr>
          <w:p w14:paraId="44C4C261" w14:textId="77777777" w:rsidR="00007E79" w:rsidRDefault="00007E79" w:rsidP="007D1F73">
            <w:pPr>
              <w:adjustRightInd w:val="0"/>
              <w:rPr>
                <w:lang w:val="en-US"/>
              </w:rPr>
            </w:pPr>
            <w:r>
              <w:rPr>
                <w:lang w:val="en-US"/>
              </w:rPr>
              <w:t>Tencuieli interioare de 5 mm grosime, executate manual, cu amestec uscat pe baza de ipsos, la pereti si pereti despartitori, preparare manuala a mortarului.</w:t>
            </w:r>
          </w:p>
          <w:p w14:paraId="4B61D11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29F2EA2"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FCCB712" w14:textId="77777777" w:rsidR="00007E79" w:rsidRDefault="00007E79" w:rsidP="007D1F73">
            <w:pPr>
              <w:jc w:val="center"/>
            </w:pPr>
            <w:r>
              <w:t>170,340</w:t>
            </w:r>
          </w:p>
        </w:tc>
      </w:tr>
      <w:tr w:rsidR="00007E79" w14:paraId="7BD6D2C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2653FD" w14:textId="77777777" w:rsidR="00007E79" w:rsidRDefault="00007E79" w:rsidP="007D1F73">
            <w:r>
              <w:t xml:space="preserve"> 51</w:t>
            </w:r>
          </w:p>
        </w:tc>
        <w:tc>
          <w:tcPr>
            <w:tcW w:w="1701" w:type="dxa"/>
            <w:tcBorders>
              <w:top w:val="single" w:sz="4" w:space="0" w:color="auto"/>
              <w:bottom w:val="single" w:sz="4" w:space="0" w:color="auto"/>
            </w:tcBorders>
            <w:vAlign w:val="center"/>
          </w:tcPr>
          <w:p w14:paraId="2070F7CA" w14:textId="77777777" w:rsidR="00007E79" w:rsidRDefault="00007E79" w:rsidP="007D1F73">
            <w:pPr>
              <w:rPr>
                <w:lang w:val="en-US"/>
              </w:rPr>
            </w:pPr>
            <w:r>
              <w:rPr>
                <w:lang w:val="en-US"/>
              </w:rPr>
              <w:t>CF51B</w:t>
            </w:r>
          </w:p>
          <w:p w14:paraId="28DEC2FF" w14:textId="77777777" w:rsidR="00007E79" w:rsidRDefault="00007E79" w:rsidP="007D1F73"/>
        </w:tc>
        <w:tc>
          <w:tcPr>
            <w:tcW w:w="4961" w:type="dxa"/>
            <w:tcBorders>
              <w:top w:val="single" w:sz="4" w:space="0" w:color="auto"/>
              <w:bottom w:val="single" w:sz="4" w:space="0" w:color="auto"/>
            </w:tcBorders>
            <w:vAlign w:val="center"/>
          </w:tcPr>
          <w:p w14:paraId="04EB7679" w14:textId="77777777" w:rsidR="00007E79" w:rsidRDefault="00007E79" w:rsidP="007D1F73">
            <w:pPr>
              <w:adjustRightInd w:val="0"/>
              <w:rPr>
                <w:lang w:val="en-US"/>
              </w:rPr>
            </w:pPr>
            <w:r>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p w14:paraId="582CBE85" w14:textId="77777777" w:rsidR="00007E79" w:rsidRDefault="00007E79" w:rsidP="007D1F73"/>
        </w:tc>
        <w:tc>
          <w:tcPr>
            <w:tcW w:w="1560" w:type="dxa"/>
            <w:tcBorders>
              <w:top w:val="single" w:sz="4" w:space="0" w:color="auto"/>
              <w:bottom w:val="single" w:sz="4" w:space="0" w:color="auto"/>
            </w:tcBorders>
            <w:vAlign w:val="center"/>
          </w:tcPr>
          <w:p w14:paraId="4795E7D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5CEC99D8" w14:textId="77777777" w:rsidR="00007E79" w:rsidRDefault="00007E79" w:rsidP="007D1F73">
            <w:pPr>
              <w:jc w:val="center"/>
            </w:pPr>
            <w:r>
              <w:t>170,340</w:t>
            </w:r>
          </w:p>
        </w:tc>
      </w:tr>
      <w:tr w:rsidR="00007E79" w14:paraId="3B6A758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0F7ED" w14:textId="77777777" w:rsidR="00007E79" w:rsidRDefault="00007E79" w:rsidP="007D1F73">
            <w:r>
              <w:lastRenderedPageBreak/>
              <w:t xml:space="preserve"> 52</w:t>
            </w:r>
          </w:p>
        </w:tc>
        <w:tc>
          <w:tcPr>
            <w:tcW w:w="1701" w:type="dxa"/>
            <w:tcBorders>
              <w:top w:val="single" w:sz="4" w:space="0" w:color="auto"/>
              <w:bottom w:val="single" w:sz="4" w:space="0" w:color="auto"/>
            </w:tcBorders>
            <w:vAlign w:val="center"/>
          </w:tcPr>
          <w:p w14:paraId="521444FE" w14:textId="77777777" w:rsidR="00007E79" w:rsidRDefault="00007E79" w:rsidP="007D1F73">
            <w:pPr>
              <w:rPr>
                <w:lang w:val="en-US"/>
              </w:rPr>
            </w:pPr>
            <w:r>
              <w:rPr>
                <w:lang w:val="en-US"/>
              </w:rPr>
              <w:t>CF17C</w:t>
            </w:r>
          </w:p>
          <w:p w14:paraId="6EA7B4E3" w14:textId="77777777" w:rsidR="00007E79" w:rsidRDefault="00007E79" w:rsidP="007D1F73"/>
        </w:tc>
        <w:tc>
          <w:tcPr>
            <w:tcW w:w="4961" w:type="dxa"/>
            <w:tcBorders>
              <w:top w:val="single" w:sz="4" w:space="0" w:color="auto"/>
              <w:bottom w:val="single" w:sz="4" w:space="0" w:color="auto"/>
            </w:tcBorders>
            <w:vAlign w:val="center"/>
          </w:tcPr>
          <w:p w14:paraId="32D368E5" w14:textId="77777777" w:rsidR="00007E79" w:rsidRDefault="00007E79" w:rsidP="007D1F73">
            <w:pPr>
              <w:adjustRightInd w:val="0"/>
              <w:rPr>
                <w:lang w:val="en-US"/>
              </w:rPr>
            </w:pPr>
            <w:r>
              <w:rPr>
                <w:lang w:val="en-US"/>
              </w:rPr>
              <w:t>Diverse lucrari - strat de impaslitura din fibra de sticla aplicat pe suprafata elementelor prefabricate din b.c.a. lipit cu aracet, inclusiv stratul de amorsaj</w:t>
            </w:r>
          </w:p>
          <w:p w14:paraId="736BD98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B85F78D"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D76A37B" w14:textId="77777777" w:rsidR="00007E79" w:rsidRDefault="00007E79" w:rsidP="007D1F73">
            <w:pPr>
              <w:jc w:val="center"/>
            </w:pPr>
            <w:r>
              <w:t>170,340</w:t>
            </w:r>
          </w:p>
        </w:tc>
      </w:tr>
      <w:tr w:rsidR="00007E79" w14:paraId="0EF0A49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CBA8C" w14:textId="77777777" w:rsidR="00007E79" w:rsidRDefault="00007E79" w:rsidP="007D1F73">
            <w:r>
              <w:t xml:space="preserve"> 53</w:t>
            </w:r>
          </w:p>
        </w:tc>
        <w:tc>
          <w:tcPr>
            <w:tcW w:w="1701" w:type="dxa"/>
            <w:tcBorders>
              <w:top w:val="single" w:sz="4" w:space="0" w:color="auto"/>
              <w:bottom w:val="single" w:sz="4" w:space="0" w:color="auto"/>
            </w:tcBorders>
            <w:vAlign w:val="center"/>
          </w:tcPr>
          <w:p w14:paraId="14FD97A1" w14:textId="77777777" w:rsidR="00007E79" w:rsidRDefault="00007E79" w:rsidP="007D1F73">
            <w:pPr>
              <w:rPr>
                <w:lang w:val="en-US"/>
              </w:rPr>
            </w:pPr>
            <w:r>
              <w:rPr>
                <w:lang w:val="en-US"/>
              </w:rPr>
              <w:t>CF57A</w:t>
            </w:r>
          </w:p>
          <w:p w14:paraId="5FAEBE3F" w14:textId="77777777" w:rsidR="00007E79" w:rsidRDefault="00007E79" w:rsidP="007D1F73"/>
        </w:tc>
        <w:tc>
          <w:tcPr>
            <w:tcW w:w="4961" w:type="dxa"/>
            <w:tcBorders>
              <w:top w:val="single" w:sz="4" w:space="0" w:color="auto"/>
              <w:bottom w:val="single" w:sz="4" w:space="0" w:color="auto"/>
            </w:tcBorders>
            <w:vAlign w:val="center"/>
          </w:tcPr>
          <w:p w14:paraId="4DC57105" w14:textId="77777777" w:rsidR="00007E79" w:rsidRDefault="00007E79" w:rsidP="007D1F73">
            <w:pPr>
              <w:adjustRightInd w:val="0"/>
              <w:rPr>
                <w:lang w:val="en-US"/>
              </w:rPr>
            </w:pPr>
            <w:r>
              <w:rPr>
                <w:lang w:val="en-US"/>
              </w:rPr>
              <w:t xml:space="preserve">Aplicarea manuala a chitului pe baza de ipsos "Eurofin" grosime 1,0 mm pe suprafetele  peretilor,  coloanelor  si  tavanelor </w:t>
            </w:r>
          </w:p>
          <w:p w14:paraId="2A8DA981"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7AC87C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50E226A0" w14:textId="77777777" w:rsidR="00007E79" w:rsidRDefault="00007E79" w:rsidP="007D1F73">
            <w:pPr>
              <w:jc w:val="center"/>
            </w:pPr>
            <w:r>
              <w:t>170,340</w:t>
            </w:r>
          </w:p>
        </w:tc>
      </w:tr>
      <w:tr w:rsidR="00007E79" w14:paraId="4BC91ED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6EDE0" w14:textId="77777777" w:rsidR="00007E79" w:rsidRDefault="00007E79" w:rsidP="007D1F73">
            <w:r>
              <w:t xml:space="preserve"> 54</w:t>
            </w:r>
          </w:p>
        </w:tc>
        <w:tc>
          <w:tcPr>
            <w:tcW w:w="1701" w:type="dxa"/>
            <w:tcBorders>
              <w:top w:val="single" w:sz="4" w:space="0" w:color="auto"/>
              <w:bottom w:val="single" w:sz="4" w:space="0" w:color="auto"/>
            </w:tcBorders>
            <w:vAlign w:val="center"/>
          </w:tcPr>
          <w:p w14:paraId="76408CFA" w14:textId="77777777" w:rsidR="00007E79" w:rsidRDefault="00007E79" w:rsidP="007D1F73">
            <w:pPr>
              <w:rPr>
                <w:lang w:val="en-US"/>
              </w:rPr>
            </w:pPr>
            <w:r>
              <w:rPr>
                <w:lang w:val="en-US"/>
              </w:rPr>
              <w:t>CN53A</w:t>
            </w:r>
          </w:p>
          <w:p w14:paraId="256D5486" w14:textId="77777777" w:rsidR="00007E79" w:rsidRDefault="00007E79" w:rsidP="007D1F73"/>
        </w:tc>
        <w:tc>
          <w:tcPr>
            <w:tcW w:w="4961" w:type="dxa"/>
            <w:tcBorders>
              <w:top w:val="single" w:sz="4" w:space="0" w:color="auto"/>
              <w:bottom w:val="single" w:sz="4" w:space="0" w:color="auto"/>
            </w:tcBorders>
            <w:vAlign w:val="center"/>
          </w:tcPr>
          <w:p w14:paraId="6E505C56" w14:textId="77777777" w:rsidR="00007E79" w:rsidRDefault="00007E79" w:rsidP="007D1F73">
            <w:pPr>
              <w:adjustRightInd w:val="0"/>
              <w:rPr>
                <w:lang w:val="en-US"/>
              </w:rPr>
            </w:pPr>
            <w:r>
              <w:rPr>
                <w:lang w:val="en-US"/>
              </w:rPr>
              <w:t xml:space="preserve">Grunduirea suprafetelor interioare a peretilor si tavanelor </w:t>
            </w:r>
          </w:p>
          <w:p w14:paraId="1BF35045"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05B38D0"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69F63EC" w14:textId="77777777" w:rsidR="00007E79" w:rsidRDefault="00007E79" w:rsidP="007D1F73">
            <w:pPr>
              <w:jc w:val="center"/>
            </w:pPr>
            <w:r>
              <w:t>0,000</w:t>
            </w:r>
          </w:p>
        </w:tc>
      </w:tr>
      <w:tr w:rsidR="00007E79" w14:paraId="2129D850"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0EA3B" w14:textId="77777777" w:rsidR="00007E79" w:rsidRDefault="00007E79" w:rsidP="007D1F73">
            <w:r>
              <w:t xml:space="preserve"> 55</w:t>
            </w:r>
          </w:p>
        </w:tc>
        <w:tc>
          <w:tcPr>
            <w:tcW w:w="1701" w:type="dxa"/>
            <w:tcBorders>
              <w:top w:val="single" w:sz="4" w:space="0" w:color="auto"/>
              <w:bottom w:val="single" w:sz="4" w:space="0" w:color="auto"/>
            </w:tcBorders>
            <w:vAlign w:val="center"/>
          </w:tcPr>
          <w:p w14:paraId="0716C842" w14:textId="77777777" w:rsidR="00007E79" w:rsidRDefault="00007E79" w:rsidP="007D1F73">
            <w:pPr>
              <w:rPr>
                <w:lang w:val="en-US"/>
              </w:rPr>
            </w:pPr>
            <w:r>
              <w:rPr>
                <w:lang w:val="en-US"/>
              </w:rPr>
              <w:t>CN06A</w:t>
            </w:r>
          </w:p>
          <w:p w14:paraId="100D31F8" w14:textId="77777777" w:rsidR="00007E79" w:rsidRDefault="00007E79" w:rsidP="007D1F73"/>
        </w:tc>
        <w:tc>
          <w:tcPr>
            <w:tcW w:w="4961" w:type="dxa"/>
            <w:tcBorders>
              <w:top w:val="single" w:sz="4" w:space="0" w:color="auto"/>
              <w:bottom w:val="single" w:sz="4" w:space="0" w:color="auto"/>
            </w:tcBorders>
            <w:vAlign w:val="center"/>
          </w:tcPr>
          <w:p w14:paraId="6542AE17" w14:textId="77777777" w:rsidR="00007E79" w:rsidRDefault="00007E79" w:rsidP="007D1F73">
            <w:pPr>
              <w:adjustRightInd w:val="0"/>
              <w:rPr>
                <w:lang w:val="en-US"/>
              </w:rPr>
            </w:pPr>
            <w:r>
              <w:rPr>
                <w:lang w:val="en-US"/>
              </w:rPr>
              <w:t>Vopsitorii interioare cu vopsea pe baza de copolimeri vinilici in emulsie apoasa,  aplicate in 2 straturi pe glet existent, executate manual</w:t>
            </w:r>
          </w:p>
          <w:p w14:paraId="4A1D8EA2"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AF5B45E"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6F1559FB" w14:textId="77777777" w:rsidR="00007E79" w:rsidRDefault="00007E79" w:rsidP="007D1F73">
            <w:pPr>
              <w:jc w:val="center"/>
            </w:pPr>
            <w:r>
              <w:t>170,340</w:t>
            </w:r>
          </w:p>
        </w:tc>
      </w:tr>
      <w:tr w:rsidR="00007E79" w:rsidRPr="00E11BAF" w14:paraId="02734B72" w14:textId="77777777" w:rsidTr="007D1F73">
        <w:tc>
          <w:tcPr>
            <w:tcW w:w="709" w:type="dxa"/>
            <w:tcBorders>
              <w:top w:val="nil"/>
              <w:left w:val="single" w:sz="6" w:space="0" w:color="auto"/>
              <w:bottom w:val="nil"/>
              <w:right w:val="nil"/>
            </w:tcBorders>
          </w:tcPr>
          <w:p w14:paraId="5D5C3EB7"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36DEE186" w14:textId="77777777" w:rsidR="00007E79" w:rsidRDefault="00007E79" w:rsidP="007D1F73"/>
        </w:tc>
        <w:tc>
          <w:tcPr>
            <w:tcW w:w="4961" w:type="dxa"/>
            <w:tcBorders>
              <w:top w:val="nil"/>
              <w:left w:val="single" w:sz="6" w:space="0" w:color="auto"/>
              <w:bottom w:val="nil"/>
              <w:right w:val="nil"/>
            </w:tcBorders>
          </w:tcPr>
          <w:p w14:paraId="1F7EB2DD" w14:textId="77777777" w:rsidR="00007E79" w:rsidRDefault="00007E79" w:rsidP="007D1F73">
            <w:pPr>
              <w:rPr>
                <w:b/>
                <w:bCs/>
                <w:sz w:val="22"/>
                <w:szCs w:val="22"/>
                <w:lang w:val="en-US"/>
              </w:rPr>
            </w:pPr>
            <w:r>
              <w:rPr>
                <w:b/>
                <w:bCs/>
                <w:sz w:val="22"/>
                <w:szCs w:val="22"/>
                <w:lang w:val="en-US"/>
              </w:rPr>
              <w:t>Capitolul 1.9. Capitolul 3.3 Pardoseli.Coridor et. 1.</w:t>
            </w:r>
          </w:p>
          <w:p w14:paraId="5AA09250"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5D19F295"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477C3112" w14:textId="77777777" w:rsidR="00007E79" w:rsidRDefault="00007E79" w:rsidP="007D1F73">
            <w:pPr>
              <w:rPr>
                <w:lang w:val="en-US"/>
              </w:rPr>
            </w:pPr>
          </w:p>
        </w:tc>
      </w:tr>
      <w:tr w:rsidR="00007E79" w14:paraId="3CDC184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2207F8" w14:textId="77777777" w:rsidR="00007E79" w:rsidRDefault="00007E79" w:rsidP="007D1F73">
            <w:r>
              <w:t>56</w:t>
            </w:r>
          </w:p>
        </w:tc>
        <w:tc>
          <w:tcPr>
            <w:tcW w:w="1701" w:type="dxa"/>
            <w:tcBorders>
              <w:top w:val="single" w:sz="4" w:space="0" w:color="auto"/>
              <w:bottom w:val="single" w:sz="4" w:space="0" w:color="auto"/>
            </w:tcBorders>
            <w:vAlign w:val="center"/>
          </w:tcPr>
          <w:p w14:paraId="6098675F" w14:textId="77777777" w:rsidR="00007E79" w:rsidRDefault="00007E79" w:rsidP="007D1F73">
            <w:pPr>
              <w:rPr>
                <w:lang w:val="en-US"/>
              </w:rPr>
            </w:pPr>
            <w:r>
              <w:rPr>
                <w:lang w:val="en-US"/>
              </w:rPr>
              <w:t>CG01A</w:t>
            </w:r>
          </w:p>
          <w:p w14:paraId="51C293C8" w14:textId="77777777" w:rsidR="00007E79" w:rsidRDefault="00007E79" w:rsidP="007D1F73"/>
        </w:tc>
        <w:tc>
          <w:tcPr>
            <w:tcW w:w="4961" w:type="dxa"/>
            <w:tcBorders>
              <w:top w:val="single" w:sz="4" w:space="0" w:color="auto"/>
              <w:bottom w:val="single" w:sz="4" w:space="0" w:color="auto"/>
            </w:tcBorders>
            <w:vAlign w:val="center"/>
          </w:tcPr>
          <w:p w14:paraId="30AC4B8E" w14:textId="77777777" w:rsidR="00007E79" w:rsidRDefault="00007E79" w:rsidP="007D1F73">
            <w:pPr>
              <w:adjustRightInd w:val="0"/>
              <w:rPr>
                <w:lang w:val="en-US"/>
              </w:rPr>
            </w:pPr>
            <w:r>
              <w:rPr>
                <w:lang w:val="en-US"/>
              </w:rPr>
              <w:t xml:space="preserve">Strat suport pentru pardoseli executat din mortar din ciment M 100-T de 3 cm grosime cu fata driscuita fin </w:t>
            </w:r>
          </w:p>
          <w:p w14:paraId="5CDB4FA4"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48B243D"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8FA13F2" w14:textId="77777777" w:rsidR="00007E79" w:rsidRDefault="00007E79" w:rsidP="007D1F73">
            <w:pPr>
              <w:jc w:val="center"/>
            </w:pPr>
            <w:r>
              <w:t>72,300</w:t>
            </w:r>
          </w:p>
        </w:tc>
      </w:tr>
      <w:tr w:rsidR="00007E79" w14:paraId="353BE30A"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D7007" w14:textId="77777777" w:rsidR="00007E79" w:rsidRDefault="00007E79" w:rsidP="007D1F73">
            <w:r>
              <w:t xml:space="preserve"> 57</w:t>
            </w:r>
          </w:p>
        </w:tc>
        <w:tc>
          <w:tcPr>
            <w:tcW w:w="1701" w:type="dxa"/>
            <w:tcBorders>
              <w:top w:val="single" w:sz="4" w:space="0" w:color="auto"/>
              <w:bottom w:val="single" w:sz="4" w:space="0" w:color="auto"/>
            </w:tcBorders>
            <w:vAlign w:val="center"/>
          </w:tcPr>
          <w:p w14:paraId="4CDFBADF" w14:textId="77777777" w:rsidR="00007E79" w:rsidRDefault="00007E79" w:rsidP="007D1F73">
            <w:pPr>
              <w:rPr>
                <w:lang w:val="en-US"/>
              </w:rPr>
            </w:pPr>
            <w:r>
              <w:rPr>
                <w:lang w:val="en-US"/>
              </w:rPr>
              <w:t>CG01A1</w:t>
            </w:r>
          </w:p>
          <w:p w14:paraId="3E10E04B" w14:textId="77777777" w:rsidR="00007E79" w:rsidRDefault="00007E79" w:rsidP="007D1F73"/>
        </w:tc>
        <w:tc>
          <w:tcPr>
            <w:tcW w:w="4961" w:type="dxa"/>
            <w:tcBorders>
              <w:top w:val="single" w:sz="4" w:space="0" w:color="auto"/>
              <w:bottom w:val="single" w:sz="4" w:space="0" w:color="auto"/>
            </w:tcBorders>
            <w:vAlign w:val="center"/>
          </w:tcPr>
          <w:p w14:paraId="28796A93" w14:textId="77777777" w:rsidR="00007E79" w:rsidRDefault="00007E79" w:rsidP="007D1F73">
            <w:pPr>
              <w:adjustRightInd w:val="0"/>
              <w:rPr>
                <w:lang w:val="en-US"/>
              </w:rPr>
            </w:pPr>
            <w:r>
              <w:rPr>
                <w:lang w:val="en-US"/>
              </w:rPr>
              <w:t>Strat suport pentru pardoseli executat din mortar din ciment M 100-T de 3 cm grosime cu fata driscuita fin.Diferenta in plus sau in minus pentru fiecare 0,5 cm de strat suport din mortar M 100-T,  se adauga sau se scade</w:t>
            </w:r>
          </w:p>
          <w:p w14:paraId="54FA4E43"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1993769"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0DEF6D2C" w14:textId="77777777" w:rsidR="00007E79" w:rsidRDefault="00007E79" w:rsidP="007D1F73">
            <w:pPr>
              <w:jc w:val="center"/>
            </w:pPr>
            <w:r>
              <w:t>72,300</w:t>
            </w:r>
          </w:p>
        </w:tc>
      </w:tr>
      <w:tr w:rsidR="00007E79" w14:paraId="603ADA38"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1B6FF" w14:textId="77777777" w:rsidR="00007E79" w:rsidRDefault="00007E79" w:rsidP="007D1F73">
            <w:r>
              <w:t xml:space="preserve"> 58</w:t>
            </w:r>
          </w:p>
        </w:tc>
        <w:tc>
          <w:tcPr>
            <w:tcW w:w="1701" w:type="dxa"/>
            <w:tcBorders>
              <w:top w:val="single" w:sz="4" w:space="0" w:color="auto"/>
              <w:bottom w:val="single" w:sz="4" w:space="0" w:color="auto"/>
            </w:tcBorders>
            <w:vAlign w:val="center"/>
          </w:tcPr>
          <w:p w14:paraId="6C562F99" w14:textId="77777777" w:rsidR="00007E79" w:rsidRDefault="00007E79" w:rsidP="007D1F73">
            <w:pPr>
              <w:rPr>
                <w:lang w:val="en-US"/>
              </w:rPr>
            </w:pPr>
            <w:r>
              <w:rPr>
                <w:lang w:val="en-US"/>
              </w:rPr>
              <w:t>CG17D</w:t>
            </w:r>
          </w:p>
          <w:p w14:paraId="416CEE0D" w14:textId="77777777" w:rsidR="00007E79" w:rsidRDefault="00007E79" w:rsidP="007D1F73"/>
        </w:tc>
        <w:tc>
          <w:tcPr>
            <w:tcW w:w="4961" w:type="dxa"/>
            <w:tcBorders>
              <w:top w:val="single" w:sz="4" w:space="0" w:color="auto"/>
              <w:bottom w:val="single" w:sz="4" w:space="0" w:color="auto"/>
            </w:tcBorders>
            <w:vAlign w:val="center"/>
          </w:tcPr>
          <w:p w14:paraId="0AF5511A" w14:textId="77777777" w:rsidR="00007E79" w:rsidRDefault="00007E79" w:rsidP="007D1F73">
            <w:pPr>
              <w:adjustRightInd w:val="0"/>
              <w:rPr>
                <w:lang w:val="en-US"/>
              </w:rPr>
            </w:pPr>
            <w:r>
              <w:rPr>
                <w:lang w:val="en-US"/>
              </w:rPr>
              <w:t xml:space="preserve">Pardoseli din placi de gresie ceramica inclusiv stratul suport din mortar adeziv, executate pe suprafete: mai mari de 16 m2 </w:t>
            </w:r>
          </w:p>
          <w:p w14:paraId="003506E6"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D565EBA"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457CCFC0" w14:textId="77777777" w:rsidR="00007E79" w:rsidRDefault="00007E79" w:rsidP="007D1F73">
            <w:pPr>
              <w:jc w:val="center"/>
            </w:pPr>
            <w:r>
              <w:t>72,300</w:t>
            </w:r>
          </w:p>
        </w:tc>
      </w:tr>
      <w:tr w:rsidR="00007E79" w14:paraId="3A09AF33"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29353" w14:textId="77777777" w:rsidR="00007E79" w:rsidRDefault="00007E79" w:rsidP="007D1F73">
            <w:r>
              <w:t xml:space="preserve"> 59</w:t>
            </w:r>
          </w:p>
        </w:tc>
        <w:tc>
          <w:tcPr>
            <w:tcW w:w="1701" w:type="dxa"/>
            <w:tcBorders>
              <w:top w:val="single" w:sz="4" w:space="0" w:color="auto"/>
              <w:bottom w:val="single" w:sz="4" w:space="0" w:color="auto"/>
            </w:tcBorders>
            <w:vAlign w:val="center"/>
          </w:tcPr>
          <w:p w14:paraId="456AB018" w14:textId="77777777" w:rsidR="00007E79" w:rsidRDefault="00007E79" w:rsidP="007D1F73">
            <w:pPr>
              <w:rPr>
                <w:lang w:val="en-US"/>
              </w:rPr>
            </w:pPr>
            <w:r>
              <w:rPr>
                <w:lang w:val="en-US"/>
              </w:rPr>
              <w:t>CI14A</w:t>
            </w:r>
          </w:p>
          <w:p w14:paraId="28F25380" w14:textId="77777777" w:rsidR="00007E79" w:rsidRDefault="00007E79" w:rsidP="007D1F73"/>
        </w:tc>
        <w:tc>
          <w:tcPr>
            <w:tcW w:w="4961" w:type="dxa"/>
            <w:tcBorders>
              <w:top w:val="single" w:sz="4" w:space="0" w:color="auto"/>
              <w:bottom w:val="single" w:sz="4" w:space="0" w:color="auto"/>
            </w:tcBorders>
            <w:vAlign w:val="center"/>
          </w:tcPr>
          <w:p w14:paraId="737A139D" w14:textId="77777777" w:rsidR="00007E79" w:rsidRDefault="00007E79" w:rsidP="007D1F73">
            <w:pPr>
              <w:adjustRightInd w:val="0"/>
              <w:rPr>
                <w:lang w:val="en-US"/>
              </w:rPr>
            </w:pPr>
            <w:r>
              <w:rPr>
                <w:lang w:val="en-US"/>
              </w:rPr>
              <w:t xml:space="preserve">Elemente liniare din placi din gresie ceramica aplicate cu adeziv </w:t>
            </w:r>
          </w:p>
          <w:p w14:paraId="2D4F5E21"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8DAE7A3"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60F53546" w14:textId="77777777" w:rsidR="00007E79" w:rsidRDefault="00007E79" w:rsidP="007D1F73">
            <w:pPr>
              <w:jc w:val="center"/>
            </w:pPr>
            <w:r>
              <w:t>57,980</w:t>
            </w:r>
          </w:p>
        </w:tc>
      </w:tr>
      <w:tr w:rsidR="00007E79" w14:paraId="7AF3A888" w14:textId="77777777" w:rsidTr="007D1F73">
        <w:tc>
          <w:tcPr>
            <w:tcW w:w="709" w:type="dxa"/>
            <w:tcBorders>
              <w:top w:val="nil"/>
              <w:left w:val="single" w:sz="6" w:space="0" w:color="auto"/>
              <w:bottom w:val="nil"/>
              <w:right w:val="nil"/>
            </w:tcBorders>
          </w:tcPr>
          <w:p w14:paraId="2092F92B"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416D9E98" w14:textId="77777777" w:rsidR="00007E79" w:rsidRDefault="00007E79" w:rsidP="007D1F73"/>
        </w:tc>
        <w:tc>
          <w:tcPr>
            <w:tcW w:w="4961" w:type="dxa"/>
            <w:tcBorders>
              <w:top w:val="nil"/>
              <w:left w:val="single" w:sz="6" w:space="0" w:color="auto"/>
              <w:bottom w:val="nil"/>
              <w:right w:val="nil"/>
            </w:tcBorders>
          </w:tcPr>
          <w:p w14:paraId="2569FAFF"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 xml:space="preserve">1.10. Capitolul 4. Hol. 4.1 Pereti. </w:t>
            </w:r>
          </w:p>
          <w:p w14:paraId="6DCED0F1"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32329241" w14:textId="77777777" w:rsidR="00007E79" w:rsidRDefault="00007E79" w:rsidP="007D1F73"/>
        </w:tc>
        <w:tc>
          <w:tcPr>
            <w:tcW w:w="1559" w:type="dxa"/>
            <w:tcBorders>
              <w:top w:val="nil"/>
              <w:left w:val="single" w:sz="6" w:space="0" w:color="auto"/>
              <w:bottom w:val="nil"/>
              <w:right w:val="single" w:sz="4" w:space="0" w:color="auto"/>
            </w:tcBorders>
          </w:tcPr>
          <w:p w14:paraId="5921A63F" w14:textId="77777777" w:rsidR="00007E79" w:rsidRDefault="00007E79" w:rsidP="007D1F73"/>
        </w:tc>
      </w:tr>
      <w:tr w:rsidR="00007E79" w14:paraId="40D12BC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956DF4" w14:textId="77777777" w:rsidR="00007E79" w:rsidRDefault="00007E79" w:rsidP="007D1F73">
            <w:r>
              <w:t>60</w:t>
            </w:r>
          </w:p>
        </w:tc>
        <w:tc>
          <w:tcPr>
            <w:tcW w:w="1701" w:type="dxa"/>
            <w:tcBorders>
              <w:top w:val="single" w:sz="4" w:space="0" w:color="auto"/>
              <w:bottom w:val="single" w:sz="4" w:space="0" w:color="auto"/>
            </w:tcBorders>
            <w:vAlign w:val="center"/>
          </w:tcPr>
          <w:p w14:paraId="2FA80FEB" w14:textId="77777777" w:rsidR="00007E79" w:rsidRDefault="00007E79" w:rsidP="007D1F73">
            <w:pPr>
              <w:rPr>
                <w:lang w:val="en-US"/>
              </w:rPr>
            </w:pPr>
            <w:r>
              <w:rPr>
                <w:lang w:val="en-US"/>
              </w:rPr>
              <w:t>RpCN12A</w:t>
            </w:r>
          </w:p>
          <w:p w14:paraId="5D7781F6" w14:textId="77777777" w:rsidR="00007E79" w:rsidRDefault="00007E79" w:rsidP="007D1F73"/>
        </w:tc>
        <w:tc>
          <w:tcPr>
            <w:tcW w:w="4961" w:type="dxa"/>
            <w:tcBorders>
              <w:top w:val="single" w:sz="4" w:space="0" w:color="auto"/>
              <w:bottom w:val="single" w:sz="4" w:space="0" w:color="auto"/>
            </w:tcBorders>
            <w:vAlign w:val="center"/>
          </w:tcPr>
          <w:p w14:paraId="4CC1A12B" w14:textId="77777777" w:rsidR="00007E79" w:rsidRDefault="00007E79" w:rsidP="007D1F73">
            <w:pPr>
              <w:adjustRightInd w:val="0"/>
              <w:rPr>
                <w:lang w:val="en-US"/>
              </w:rPr>
            </w:pPr>
            <w:r>
              <w:rPr>
                <w:lang w:val="en-US"/>
              </w:rPr>
              <w:t>Desfacerea profilelor, profilatiilor sau ornamentelor trase pe loc sau prefabricate, la pereti si tavane, trase pe loc cu sablonul driscuite sau pe rabit pina la 60 cm latime</w:t>
            </w:r>
          </w:p>
          <w:p w14:paraId="3B50D08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65D9A93"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6FFFBBB6" w14:textId="77777777" w:rsidR="00007E79" w:rsidRDefault="00007E79" w:rsidP="007D1F73">
            <w:pPr>
              <w:jc w:val="center"/>
            </w:pPr>
            <w:r>
              <w:t>106,830</w:t>
            </w:r>
          </w:p>
        </w:tc>
      </w:tr>
      <w:tr w:rsidR="00007E79" w14:paraId="064CE6B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A4CE3" w14:textId="77777777" w:rsidR="00007E79" w:rsidRDefault="00007E79" w:rsidP="007D1F73">
            <w:r>
              <w:t xml:space="preserve"> 61</w:t>
            </w:r>
          </w:p>
        </w:tc>
        <w:tc>
          <w:tcPr>
            <w:tcW w:w="1701" w:type="dxa"/>
            <w:tcBorders>
              <w:top w:val="single" w:sz="4" w:space="0" w:color="auto"/>
              <w:bottom w:val="single" w:sz="4" w:space="0" w:color="auto"/>
            </w:tcBorders>
            <w:vAlign w:val="center"/>
          </w:tcPr>
          <w:p w14:paraId="5BB46C24" w14:textId="77777777" w:rsidR="00007E79" w:rsidRDefault="00007E79" w:rsidP="007D1F73">
            <w:pPr>
              <w:rPr>
                <w:lang w:val="en-US"/>
              </w:rPr>
            </w:pPr>
            <w:r>
              <w:rPr>
                <w:lang w:val="en-US"/>
              </w:rPr>
              <w:t>RpEJ08A</w:t>
            </w:r>
          </w:p>
          <w:p w14:paraId="33A58C74" w14:textId="77777777" w:rsidR="00007E79" w:rsidRDefault="00007E79" w:rsidP="007D1F73"/>
        </w:tc>
        <w:tc>
          <w:tcPr>
            <w:tcW w:w="4961" w:type="dxa"/>
            <w:tcBorders>
              <w:top w:val="single" w:sz="4" w:space="0" w:color="auto"/>
              <w:bottom w:val="single" w:sz="4" w:space="0" w:color="auto"/>
            </w:tcBorders>
            <w:vAlign w:val="center"/>
          </w:tcPr>
          <w:p w14:paraId="7109FCC7" w14:textId="77777777" w:rsidR="00007E79" w:rsidRDefault="00007E79" w:rsidP="007D1F73">
            <w:pPr>
              <w:adjustRightInd w:val="0"/>
              <w:rPr>
                <w:lang w:val="en-US"/>
              </w:rPr>
            </w:pPr>
            <w:r>
              <w:rPr>
                <w:lang w:val="en-US"/>
              </w:rPr>
              <w:t>Executarea santurilor cu adincimea de pina la 5 cm in pereti din  zidarie de caramida de 5x50 cmp</w:t>
            </w:r>
          </w:p>
          <w:p w14:paraId="273358C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7E289B6"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48C9F1C5" w14:textId="77777777" w:rsidR="00007E79" w:rsidRDefault="00007E79" w:rsidP="007D1F73">
            <w:pPr>
              <w:jc w:val="center"/>
            </w:pPr>
            <w:r>
              <w:t>50,000</w:t>
            </w:r>
          </w:p>
        </w:tc>
      </w:tr>
      <w:tr w:rsidR="00007E79" w14:paraId="5876F93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BAD48" w14:textId="77777777" w:rsidR="00007E79" w:rsidRDefault="00007E79" w:rsidP="007D1F73">
            <w:r>
              <w:t xml:space="preserve"> 62</w:t>
            </w:r>
          </w:p>
        </w:tc>
        <w:tc>
          <w:tcPr>
            <w:tcW w:w="1701" w:type="dxa"/>
            <w:tcBorders>
              <w:top w:val="single" w:sz="4" w:space="0" w:color="auto"/>
              <w:bottom w:val="single" w:sz="4" w:space="0" w:color="auto"/>
            </w:tcBorders>
            <w:vAlign w:val="center"/>
          </w:tcPr>
          <w:p w14:paraId="3F7382D7" w14:textId="77777777" w:rsidR="00007E79" w:rsidRDefault="00007E79" w:rsidP="007D1F73">
            <w:pPr>
              <w:rPr>
                <w:lang w:val="en-US"/>
              </w:rPr>
            </w:pPr>
            <w:r>
              <w:rPr>
                <w:lang w:val="en-US"/>
              </w:rPr>
              <w:t>RpEJ09D</w:t>
            </w:r>
          </w:p>
          <w:p w14:paraId="4D6F4A38" w14:textId="77777777" w:rsidR="00007E79" w:rsidRDefault="00007E79" w:rsidP="007D1F73"/>
        </w:tc>
        <w:tc>
          <w:tcPr>
            <w:tcW w:w="4961" w:type="dxa"/>
            <w:tcBorders>
              <w:top w:val="single" w:sz="4" w:space="0" w:color="auto"/>
              <w:bottom w:val="single" w:sz="4" w:space="0" w:color="auto"/>
            </w:tcBorders>
            <w:vAlign w:val="center"/>
          </w:tcPr>
          <w:p w14:paraId="417F3790" w14:textId="77777777" w:rsidR="00007E79" w:rsidRDefault="00007E79" w:rsidP="007D1F73">
            <w:pPr>
              <w:adjustRightInd w:val="0"/>
              <w:rPr>
                <w:lang w:val="en-US"/>
              </w:rPr>
            </w:pPr>
            <w:r>
              <w:rPr>
                <w:lang w:val="en-US"/>
              </w:rPr>
              <w:t>Matarea santurilor in pereti de pina la 50 cmp</w:t>
            </w:r>
          </w:p>
          <w:p w14:paraId="48835465"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14992A9"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2E8C53C8" w14:textId="77777777" w:rsidR="00007E79" w:rsidRDefault="00007E79" w:rsidP="007D1F73">
            <w:pPr>
              <w:jc w:val="center"/>
            </w:pPr>
            <w:r>
              <w:t>50,000</w:t>
            </w:r>
          </w:p>
        </w:tc>
      </w:tr>
      <w:tr w:rsidR="00007E79" w14:paraId="0CA111E4"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2CF53" w14:textId="77777777" w:rsidR="00007E79" w:rsidRDefault="00007E79" w:rsidP="007D1F73">
            <w:r>
              <w:t xml:space="preserve"> 63</w:t>
            </w:r>
          </w:p>
        </w:tc>
        <w:tc>
          <w:tcPr>
            <w:tcW w:w="1701" w:type="dxa"/>
            <w:tcBorders>
              <w:top w:val="single" w:sz="4" w:space="0" w:color="auto"/>
              <w:bottom w:val="single" w:sz="4" w:space="0" w:color="auto"/>
            </w:tcBorders>
            <w:vAlign w:val="center"/>
          </w:tcPr>
          <w:p w14:paraId="09188D08" w14:textId="77777777" w:rsidR="00007E79" w:rsidRDefault="00007E79" w:rsidP="007D1F73">
            <w:pPr>
              <w:rPr>
                <w:lang w:val="en-US"/>
              </w:rPr>
            </w:pPr>
            <w:r>
              <w:rPr>
                <w:lang w:val="en-US"/>
              </w:rPr>
              <w:t>IzA04A</w:t>
            </w:r>
          </w:p>
          <w:p w14:paraId="0DE71246" w14:textId="77777777" w:rsidR="00007E79" w:rsidRDefault="00007E79" w:rsidP="007D1F73"/>
        </w:tc>
        <w:tc>
          <w:tcPr>
            <w:tcW w:w="4961" w:type="dxa"/>
            <w:tcBorders>
              <w:top w:val="single" w:sz="4" w:space="0" w:color="auto"/>
              <w:bottom w:val="single" w:sz="4" w:space="0" w:color="auto"/>
            </w:tcBorders>
            <w:vAlign w:val="center"/>
          </w:tcPr>
          <w:p w14:paraId="74B4BAE7" w14:textId="77777777" w:rsidR="00007E79" w:rsidRDefault="00007E79" w:rsidP="007D1F73">
            <w:pPr>
              <w:adjustRightInd w:val="0"/>
              <w:rPr>
                <w:lang w:val="en-US"/>
              </w:rPr>
            </w:pPr>
            <w:r>
              <w:rPr>
                <w:lang w:val="en-US"/>
              </w:rPr>
              <w:t xml:space="preserve">Pregatirea suprafetelor de beton tencuite (netencuite) sau de metal in vederea aplicarii </w:t>
            </w:r>
            <w:r>
              <w:rPr>
                <w:lang w:val="en-US"/>
              </w:rPr>
              <w:lastRenderedPageBreak/>
              <w:t>protectiei anticorozive prin curatire cu perie de sirma</w:t>
            </w:r>
          </w:p>
          <w:p w14:paraId="547327F4"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0D0952E" w14:textId="77777777" w:rsidR="00007E79" w:rsidRDefault="00007E79" w:rsidP="007D1F73">
            <w:pPr>
              <w:jc w:val="center"/>
            </w:pPr>
            <w:r>
              <w:lastRenderedPageBreak/>
              <w:t>m2</w:t>
            </w:r>
          </w:p>
        </w:tc>
        <w:tc>
          <w:tcPr>
            <w:tcW w:w="1559" w:type="dxa"/>
            <w:tcBorders>
              <w:top w:val="single" w:sz="4" w:space="0" w:color="auto"/>
              <w:bottom w:val="single" w:sz="4" w:space="0" w:color="auto"/>
            </w:tcBorders>
            <w:vAlign w:val="center"/>
          </w:tcPr>
          <w:p w14:paraId="3CF7E1E0" w14:textId="77777777" w:rsidR="00007E79" w:rsidRDefault="00007E79" w:rsidP="007D1F73">
            <w:pPr>
              <w:jc w:val="center"/>
            </w:pPr>
            <w:r>
              <w:t>106,830</w:t>
            </w:r>
          </w:p>
        </w:tc>
      </w:tr>
      <w:tr w:rsidR="00007E79" w14:paraId="2E9385D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7FE32" w14:textId="77777777" w:rsidR="00007E79" w:rsidRDefault="00007E79" w:rsidP="007D1F73">
            <w:r>
              <w:t xml:space="preserve"> 64</w:t>
            </w:r>
          </w:p>
        </w:tc>
        <w:tc>
          <w:tcPr>
            <w:tcW w:w="1701" w:type="dxa"/>
            <w:tcBorders>
              <w:top w:val="single" w:sz="4" w:space="0" w:color="auto"/>
              <w:bottom w:val="single" w:sz="4" w:space="0" w:color="auto"/>
            </w:tcBorders>
            <w:vAlign w:val="center"/>
          </w:tcPr>
          <w:p w14:paraId="711F77A3" w14:textId="77777777" w:rsidR="00007E79" w:rsidRDefault="00007E79" w:rsidP="007D1F73">
            <w:pPr>
              <w:rPr>
                <w:lang w:val="en-US"/>
              </w:rPr>
            </w:pPr>
            <w:r>
              <w:rPr>
                <w:lang w:val="en-US"/>
              </w:rPr>
              <w:t>CN53A</w:t>
            </w:r>
          </w:p>
          <w:p w14:paraId="5F3DA040" w14:textId="77777777" w:rsidR="00007E79" w:rsidRDefault="00007E79" w:rsidP="007D1F73"/>
        </w:tc>
        <w:tc>
          <w:tcPr>
            <w:tcW w:w="4961" w:type="dxa"/>
            <w:tcBorders>
              <w:top w:val="single" w:sz="4" w:space="0" w:color="auto"/>
              <w:bottom w:val="single" w:sz="4" w:space="0" w:color="auto"/>
            </w:tcBorders>
            <w:vAlign w:val="center"/>
          </w:tcPr>
          <w:p w14:paraId="5A3990CA" w14:textId="77777777" w:rsidR="00007E79" w:rsidRDefault="00007E79" w:rsidP="007D1F73">
            <w:pPr>
              <w:adjustRightInd w:val="0"/>
              <w:rPr>
                <w:lang w:val="en-US"/>
              </w:rPr>
            </w:pPr>
            <w:r>
              <w:rPr>
                <w:lang w:val="en-US"/>
              </w:rPr>
              <w:t xml:space="preserve">Grunduirea suprafetelor interioare a peretilor si tavanelor </w:t>
            </w:r>
          </w:p>
          <w:p w14:paraId="6D74718B"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734CB5F"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2F6AC851" w14:textId="77777777" w:rsidR="00007E79" w:rsidRDefault="00007E79" w:rsidP="007D1F73">
            <w:pPr>
              <w:jc w:val="center"/>
            </w:pPr>
            <w:r>
              <w:t>106,830</w:t>
            </w:r>
          </w:p>
        </w:tc>
      </w:tr>
      <w:tr w:rsidR="00007E79" w14:paraId="2DBB7CB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3898F" w14:textId="77777777" w:rsidR="00007E79" w:rsidRDefault="00007E79" w:rsidP="007D1F73">
            <w:r>
              <w:t xml:space="preserve"> 65</w:t>
            </w:r>
          </w:p>
        </w:tc>
        <w:tc>
          <w:tcPr>
            <w:tcW w:w="1701" w:type="dxa"/>
            <w:tcBorders>
              <w:top w:val="single" w:sz="4" w:space="0" w:color="auto"/>
              <w:bottom w:val="single" w:sz="4" w:space="0" w:color="auto"/>
            </w:tcBorders>
            <w:vAlign w:val="center"/>
          </w:tcPr>
          <w:p w14:paraId="0D413314" w14:textId="77777777" w:rsidR="00007E79" w:rsidRDefault="00007E79" w:rsidP="007D1F73">
            <w:pPr>
              <w:rPr>
                <w:lang w:val="en-US"/>
              </w:rPr>
            </w:pPr>
            <w:r>
              <w:rPr>
                <w:lang w:val="en-US"/>
              </w:rPr>
              <w:t>CF07A</w:t>
            </w:r>
          </w:p>
          <w:p w14:paraId="1951511F" w14:textId="77777777" w:rsidR="00007E79" w:rsidRDefault="00007E79" w:rsidP="007D1F73"/>
        </w:tc>
        <w:tc>
          <w:tcPr>
            <w:tcW w:w="4961" w:type="dxa"/>
            <w:tcBorders>
              <w:top w:val="single" w:sz="4" w:space="0" w:color="auto"/>
              <w:bottom w:val="single" w:sz="4" w:space="0" w:color="auto"/>
            </w:tcBorders>
            <w:vAlign w:val="center"/>
          </w:tcPr>
          <w:p w14:paraId="5FA1D758" w14:textId="77777777" w:rsidR="00007E79" w:rsidRDefault="00007E79" w:rsidP="007D1F73">
            <w:pPr>
              <w:adjustRightInd w:val="0"/>
              <w:rPr>
                <w:lang w:val="en-US"/>
              </w:rPr>
            </w:pPr>
            <w:r>
              <w:rPr>
                <w:lang w:val="en-US"/>
              </w:rPr>
              <w:t>Tencuieli interioare, subtiri, driscuite,  pentru corectarea si netezirea suprafetelor de beton monolit, precum si pentru rectificarea suprafetelor la elementele din beton armat prefabricat sau BCA, executate manual la pereti drepti si tavane de 1 cm grosime, cu mortar de ciment-var marca M 100-T pentru sprit si  mortar de ciment-var marca M 10-T pentru grund si stratul vizibil</w:t>
            </w:r>
          </w:p>
          <w:p w14:paraId="5ECF36F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E7B8B93"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74A65FF0" w14:textId="77777777" w:rsidR="00007E79" w:rsidRDefault="00007E79" w:rsidP="007D1F73">
            <w:pPr>
              <w:jc w:val="center"/>
            </w:pPr>
            <w:r>
              <w:t>106,830</w:t>
            </w:r>
          </w:p>
        </w:tc>
      </w:tr>
      <w:tr w:rsidR="00007E79" w14:paraId="125A4AE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C3C25" w14:textId="77777777" w:rsidR="00007E79" w:rsidRDefault="00007E79" w:rsidP="007D1F73">
            <w:r>
              <w:t xml:space="preserve"> 66</w:t>
            </w:r>
          </w:p>
        </w:tc>
        <w:tc>
          <w:tcPr>
            <w:tcW w:w="1701" w:type="dxa"/>
            <w:tcBorders>
              <w:top w:val="single" w:sz="4" w:space="0" w:color="auto"/>
              <w:bottom w:val="single" w:sz="4" w:space="0" w:color="auto"/>
            </w:tcBorders>
            <w:vAlign w:val="center"/>
          </w:tcPr>
          <w:p w14:paraId="468C0BBE" w14:textId="77777777" w:rsidR="00007E79" w:rsidRDefault="00007E79" w:rsidP="007D1F73">
            <w:pPr>
              <w:rPr>
                <w:lang w:val="en-US"/>
              </w:rPr>
            </w:pPr>
            <w:r>
              <w:rPr>
                <w:lang w:val="en-US"/>
              </w:rPr>
              <w:t>CN54A</w:t>
            </w:r>
          </w:p>
          <w:p w14:paraId="05AB49A0" w14:textId="77777777" w:rsidR="00007E79" w:rsidRDefault="00007E79" w:rsidP="007D1F73"/>
        </w:tc>
        <w:tc>
          <w:tcPr>
            <w:tcW w:w="4961" w:type="dxa"/>
            <w:tcBorders>
              <w:top w:val="single" w:sz="4" w:space="0" w:color="auto"/>
              <w:bottom w:val="single" w:sz="4" w:space="0" w:color="auto"/>
            </w:tcBorders>
            <w:vAlign w:val="center"/>
          </w:tcPr>
          <w:p w14:paraId="17342B30" w14:textId="77777777" w:rsidR="00007E79" w:rsidRDefault="00007E79" w:rsidP="007D1F73">
            <w:pPr>
              <w:adjustRightInd w:val="0"/>
              <w:rPr>
                <w:lang w:val="en-US"/>
              </w:rPr>
            </w:pPr>
            <w:r>
              <w:rPr>
                <w:lang w:val="en-US"/>
              </w:rPr>
              <w:t>Aplicarea manuala a grundului cu cuart "Gleta" intr-un strat, la pereti si tavane interioare</w:t>
            </w:r>
          </w:p>
          <w:p w14:paraId="47697C6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4D7069D"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8258489" w14:textId="77777777" w:rsidR="00007E79" w:rsidRDefault="00007E79" w:rsidP="007D1F73">
            <w:pPr>
              <w:jc w:val="center"/>
            </w:pPr>
            <w:r>
              <w:t>106,830</w:t>
            </w:r>
          </w:p>
        </w:tc>
      </w:tr>
      <w:tr w:rsidR="00007E79" w14:paraId="3C6DDE7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805D7" w14:textId="77777777" w:rsidR="00007E79" w:rsidRDefault="00007E79" w:rsidP="007D1F73">
            <w:r>
              <w:t xml:space="preserve"> 67</w:t>
            </w:r>
          </w:p>
        </w:tc>
        <w:tc>
          <w:tcPr>
            <w:tcW w:w="1701" w:type="dxa"/>
            <w:tcBorders>
              <w:top w:val="single" w:sz="4" w:space="0" w:color="auto"/>
              <w:bottom w:val="single" w:sz="4" w:space="0" w:color="auto"/>
            </w:tcBorders>
            <w:vAlign w:val="center"/>
          </w:tcPr>
          <w:p w14:paraId="4204C9FE" w14:textId="77777777" w:rsidR="00007E79" w:rsidRDefault="00007E79" w:rsidP="007D1F73">
            <w:pPr>
              <w:rPr>
                <w:lang w:val="en-US"/>
              </w:rPr>
            </w:pPr>
            <w:r>
              <w:rPr>
                <w:lang w:val="en-US"/>
              </w:rPr>
              <w:t>CF30A apl</w:t>
            </w:r>
          </w:p>
          <w:p w14:paraId="4CC5FAA7" w14:textId="77777777" w:rsidR="00007E79" w:rsidRDefault="00007E79" w:rsidP="007D1F73"/>
        </w:tc>
        <w:tc>
          <w:tcPr>
            <w:tcW w:w="4961" w:type="dxa"/>
            <w:tcBorders>
              <w:top w:val="single" w:sz="4" w:space="0" w:color="auto"/>
              <w:bottom w:val="single" w:sz="4" w:space="0" w:color="auto"/>
            </w:tcBorders>
            <w:vAlign w:val="center"/>
          </w:tcPr>
          <w:p w14:paraId="622DA94A" w14:textId="77777777" w:rsidR="00007E79" w:rsidRDefault="00007E79" w:rsidP="007D1F73">
            <w:pPr>
              <w:adjustRightInd w:val="0"/>
              <w:rPr>
                <w:lang w:val="en-US"/>
              </w:rPr>
            </w:pPr>
            <w:r>
              <w:rPr>
                <w:lang w:val="en-US"/>
              </w:rPr>
              <w:t>Tencuieli exterioare de 2-3 mm. grosime, executate manual. cu amestec ""Mozaic de cuart"" la pereti</w:t>
            </w:r>
          </w:p>
          <w:p w14:paraId="0CC466C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5A8CE64"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1802BF34" w14:textId="77777777" w:rsidR="00007E79" w:rsidRDefault="00007E79" w:rsidP="007D1F73">
            <w:pPr>
              <w:jc w:val="center"/>
            </w:pPr>
            <w:r>
              <w:t>106,830</w:t>
            </w:r>
          </w:p>
        </w:tc>
      </w:tr>
      <w:tr w:rsidR="00007E79" w14:paraId="2AD3CE6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B89DD" w14:textId="77777777" w:rsidR="00007E79" w:rsidRDefault="00007E79" w:rsidP="007D1F73">
            <w:r>
              <w:t xml:space="preserve"> 68</w:t>
            </w:r>
          </w:p>
        </w:tc>
        <w:tc>
          <w:tcPr>
            <w:tcW w:w="1701" w:type="dxa"/>
            <w:tcBorders>
              <w:top w:val="single" w:sz="4" w:space="0" w:color="auto"/>
              <w:bottom w:val="single" w:sz="4" w:space="0" w:color="auto"/>
            </w:tcBorders>
            <w:vAlign w:val="center"/>
          </w:tcPr>
          <w:p w14:paraId="15E4C3F2" w14:textId="77777777" w:rsidR="00007E79" w:rsidRDefault="00007E79" w:rsidP="007D1F73">
            <w:pPr>
              <w:rPr>
                <w:lang w:val="en-US"/>
              </w:rPr>
            </w:pPr>
            <w:r>
              <w:rPr>
                <w:lang w:val="en-US"/>
              </w:rPr>
              <w:t>RpCJ27E apl.</w:t>
            </w:r>
          </w:p>
          <w:p w14:paraId="043DDA88" w14:textId="77777777" w:rsidR="00007E79" w:rsidRDefault="00007E79" w:rsidP="007D1F73"/>
        </w:tc>
        <w:tc>
          <w:tcPr>
            <w:tcW w:w="4961" w:type="dxa"/>
            <w:tcBorders>
              <w:top w:val="single" w:sz="4" w:space="0" w:color="auto"/>
              <w:bottom w:val="single" w:sz="4" w:space="0" w:color="auto"/>
            </w:tcBorders>
            <w:vAlign w:val="center"/>
          </w:tcPr>
          <w:p w14:paraId="53F54F0C" w14:textId="77777777" w:rsidR="00007E79" w:rsidRDefault="00007E79" w:rsidP="007D1F73">
            <w:pPr>
              <w:adjustRightInd w:val="0"/>
              <w:rPr>
                <w:lang w:val="en-US"/>
              </w:rPr>
            </w:pPr>
            <w:r>
              <w:rPr>
                <w:lang w:val="en-US"/>
              </w:rPr>
              <w:t>Diverse lucrari - variatia cantitatii de ipsos la mortare</w:t>
            </w:r>
          </w:p>
          <w:p w14:paraId="04E66FA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7572467" w14:textId="77777777" w:rsidR="00007E79" w:rsidRDefault="00007E79" w:rsidP="007D1F73">
            <w:pPr>
              <w:jc w:val="center"/>
            </w:pPr>
            <w:r>
              <w:t>kg</w:t>
            </w:r>
          </w:p>
        </w:tc>
        <w:tc>
          <w:tcPr>
            <w:tcW w:w="1559" w:type="dxa"/>
            <w:tcBorders>
              <w:top w:val="single" w:sz="4" w:space="0" w:color="auto"/>
              <w:bottom w:val="single" w:sz="4" w:space="0" w:color="auto"/>
            </w:tcBorders>
            <w:vAlign w:val="center"/>
          </w:tcPr>
          <w:p w14:paraId="051C541F" w14:textId="77777777" w:rsidR="00007E79" w:rsidRDefault="00007E79" w:rsidP="007D1F73">
            <w:pPr>
              <w:jc w:val="center"/>
            </w:pPr>
            <w:r>
              <w:t>235,030</w:t>
            </w:r>
          </w:p>
        </w:tc>
      </w:tr>
      <w:tr w:rsidR="00007E79" w14:paraId="6489E7CC" w14:textId="77777777" w:rsidTr="007D1F73">
        <w:tc>
          <w:tcPr>
            <w:tcW w:w="709" w:type="dxa"/>
            <w:tcBorders>
              <w:top w:val="nil"/>
              <w:left w:val="single" w:sz="6" w:space="0" w:color="auto"/>
              <w:bottom w:val="nil"/>
              <w:right w:val="nil"/>
            </w:tcBorders>
          </w:tcPr>
          <w:p w14:paraId="1AA30909"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7B9E6526" w14:textId="77777777" w:rsidR="00007E79" w:rsidRDefault="00007E79" w:rsidP="007D1F73"/>
        </w:tc>
        <w:tc>
          <w:tcPr>
            <w:tcW w:w="4961" w:type="dxa"/>
            <w:tcBorders>
              <w:top w:val="nil"/>
              <w:left w:val="single" w:sz="6" w:space="0" w:color="auto"/>
              <w:bottom w:val="nil"/>
              <w:right w:val="nil"/>
            </w:tcBorders>
          </w:tcPr>
          <w:p w14:paraId="069B5C91"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1.11. Capitolul 4.2 Tavan.Hol.</w:t>
            </w:r>
          </w:p>
          <w:p w14:paraId="113AE099"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1AC710B8" w14:textId="77777777" w:rsidR="00007E79" w:rsidRDefault="00007E79" w:rsidP="007D1F73"/>
        </w:tc>
        <w:tc>
          <w:tcPr>
            <w:tcW w:w="1559" w:type="dxa"/>
            <w:tcBorders>
              <w:top w:val="nil"/>
              <w:left w:val="single" w:sz="6" w:space="0" w:color="auto"/>
              <w:bottom w:val="nil"/>
              <w:right w:val="single" w:sz="4" w:space="0" w:color="auto"/>
            </w:tcBorders>
          </w:tcPr>
          <w:p w14:paraId="61D93317" w14:textId="77777777" w:rsidR="00007E79" w:rsidRDefault="00007E79" w:rsidP="007D1F73"/>
        </w:tc>
      </w:tr>
      <w:tr w:rsidR="00007E79" w14:paraId="0DF6AB9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E7346" w14:textId="77777777" w:rsidR="00007E79" w:rsidRDefault="00007E79" w:rsidP="007D1F73">
            <w:r>
              <w:t>69</w:t>
            </w:r>
          </w:p>
        </w:tc>
        <w:tc>
          <w:tcPr>
            <w:tcW w:w="1701" w:type="dxa"/>
            <w:tcBorders>
              <w:top w:val="single" w:sz="4" w:space="0" w:color="auto"/>
              <w:bottom w:val="single" w:sz="4" w:space="0" w:color="auto"/>
            </w:tcBorders>
            <w:vAlign w:val="center"/>
          </w:tcPr>
          <w:p w14:paraId="08E90911" w14:textId="77777777" w:rsidR="00007E79" w:rsidRDefault="00007E79" w:rsidP="007D1F73">
            <w:pPr>
              <w:rPr>
                <w:lang w:val="en-US"/>
              </w:rPr>
            </w:pPr>
            <w:r>
              <w:rPr>
                <w:lang w:val="en-US"/>
              </w:rPr>
              <w:t>RpCN12A</w:t>
            </w:r>
          </w:p>
          <w:p w14:paraId="6F0D9356" w14:textId="77777777" w:rsidR="00007E79" w:rsidRDefault="00007E79" w:rsidP="007D1F73"/>
        </w:tc>
        <w:tc>
          <w:tcPr>
            <w:tcW w:w="4961" w:type="dxa"/>
            <w:tcBorders>
              <w:top w:val="single" w:sz="4" w:space="0" w:color="auto"/>
              <w:bottom w:val="single" w:sz="4" w:space="0" w:color="auto"/>
            </w:tcBorders>
            <w:vAlign w:val="center"/>
          </w:tcPr>
          <w:p w14:paraId="76DA32FD" w14:textId="77777777" w:rsidR="00007E79" w:rsidRDefault="00007E79" w:rsidP="007D1F73">
            <w:pPr>
              <w:adjustRightInd w:val="0"/>
              <w:rPr>
                <w:lang w:val="en-US"/>
              </w:rPr>
            </w:pPr>
            <w:r>
              <w:rPr>
                <w:lang w:val="en-US"/>
              </w:rPr>
              <w:t>Desfacerea profilelor, profilatiilor sau ornamentelor trase pe loc sau prefabricate, la pereti si tavane, trase pe loc cu sablonul driscuite sau pe rabit pina la 60 cm latime</w:t>
            </w:r>
          </w:p>
          <w:p w14:paraId="2BE311B7"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12B726C"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3AD16403" w14:textId="77777777" w:rsidR="00007E79" w:rsidRDefault="00007E79" w:rsidP="007D1F73">
            <w:pPr>
              <w:jc w:val="center"/>
            </w:pPr>
            <w:r>
              <w:t>102,000</w:t>
            </w:r>
          </w:p>
        </w:tc>
      </w:tr>
      <w:tr w:rsidR="00007E79" w14:paraId="1634418C"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0C9C5" w14:textId="77777777" w:rsidR="00007E79" w:rsidRDefault="00007E79" w:rsidP="007D1F73">
            <w:r>
              <w:t xml:space="preserve"> 70</w:t>
            </w:r>
          </w:p>
        </w:tc>
        <w:tc>
          <w:tcPr>
            <w:tcW w:w="1701" w:type="dxa"/>
            <w:tcBorders>
              <w:top w:val="single" w:sz="4" w:space="0" w:color="auto"/>
              <w:bottom w:val="single" w:sz="4" w:space="0" w:color="auto"/>
            </w:tcBorders>
            <w:vAlign w:val="center"/>
          </w:tcPr>
          <w:p w14:paraId="43E95A37" w14:textId="77777777" w:rsidR="00007E79" w:rsidRDefault="00007E79" w:rsidP="007D1F73">
            <w:pPr>
              <w:rPr>
                <w:lang w:val="en-US"/>
              </w:rPr>
            </w:pPr>
            <w:r>
              <w:rPr>
                <w:lang w:val="en-US"/>
              </w:rPr>
              <w:t>CK29F</w:t>
            </w:r>
          </w:p>
          <w:p w14:paraId="6A36CD0A" w14:textId="77777777" w:rsidR="00007E79" w:rsidRDefault="00007E79" w:rsidP="007D1F73"/>
        </w:tc>
        <w:tc>
          <w:tcPr>
            <w:tcW w:w="4961" w:type="dxa"/>
            <w:tcBorders>
              <w:top w:val="single" w:sz="4" w:space="0" w:color="auto"/>
              <w:bottom w:val="single" w:sz="4" w:space="0" w:color="auto"/>
            </w:tcBorders>
            <w:vAlign w:val="center"/>
          </w:tcPr>
          <w:p w14:paraId="5364E966" w14:textId="77777777" w:rsidR="00007E79" w:rsidRDefault="00007E79" w:rsidP="007D1F73">
            <w:pPr>
              <w:adjustRightInd w:val="0"/>
              <w:rPr>
                <w:lang w:val="en-US"/>
              </w:rPr>
            </w:pPr>
            <w:r>
              <w:rPr>
                <w:lang w:val="en-US"/>
              </w:rPr>
              <w:t>Tavane suspendate din panouri prefabricate "Armstrong", inclusiv sistemul-grila</w:t>
            </w:r>
          </w:p>
          <w:p w14:paraId="615AD60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4D2B56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5286BE02" w14:textId="77777777" w:rsidR="00007E79" w:rsidRDefault="00007E79" w:rsidP="007D1F73">
            <w:pPr>
              <w:jc w:val="center"/>
            </w:pPr>
            <w:r>
              <w:t>102,000</w:t>
            </w:r>
          </w:p>
        </w:tc>
      </w:tr>
      <w:tr w:rsidR="00007E79" w14:paraId="6A8ADE6A" w14:textId="77777777" w:rsidTr="007D1F73">
        <w:tc>
          <w:tcPr>
            <w:tcW w:w="709" w:type="dxa"/>
            <w:tcBorders>
              <w:top w:val="nil"/>
              <w:left w:val="single" w:sz="6" w:space="0" w:color="auto"/>
              <w:bottom w:val="nil"/>
              <w:right w:val="nil"/>
            </w:tcBorders>
          </w:tcPr>
          <w:p w14:paraId="6DC36422"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7BE5691B" w14:textId="77777777" w:rsidR="00007E79" w:rsidRDefault="00007E79" w:rsidP="007D1F73"/>
        </w:tc>
        <w:tc>
          <w:tcPr>
            <w:tcW w:w="4961" w:type="dxa"/>
            <w:tcBorders>
              <w:top w:val="nil"/>
              <w:left w:val="single" w:sz="6" w:space="0" w:color="auto"/>
              <w:bottom w:val="nil"/>
              <w:right w:val="nil"/>
            </w:tcBorders>
          </w:tcPr>
          <w:p w14:paraId="2AFE1B49"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1.12. Capitolul 4.3 Pardoseli. Hol.</w:t>
            </w:r>
          </w:p>
          <w:p w14:paraId="71697757"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76142ACE" w14:textId="77777777" w:rsidR="00007E79" w:rsidRDefault="00007E79" w:rsidP="007D1F73"/>
        </w:tc>
        <w:tc>
          <w:tcPr>
            <w:tcW w:w="1559" w:type="dxa"/>
            <w:tcBorders>
              <w:top w:val="nil"/>
              <w:left w:val="single" w:sz="6" w:space="0" w:color="auto"/>
              <w:bottom w:val="nil"/>
              <w:right w:val="single" w:sz="4" w:space="0" w:color="auto"/>
            </w:tcBorders>
          </w:tcPr>
          <w:p w14:paraId="7EBB17BE" w14:textId="77777777" w:rsidR="00007E79" w:rsidRDefault="00007E79" w:rsidP="007D1F73"/>
        </w:tc>
      </w:tr>
      <w:tr w:rsidR="00007E79" w14:paraId="2DCB7425"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3753A" w14:textId="77777777" w:rsidR="00007E79" w:rsidRDefault="00007E79" w:rsidP="007D1F73">
            <w:r>
              <w:t>71</w:t>
            </w:r>
          </w:p>
        </w:tc>
        <w:tc>
          <w:tcPr>
            <w:tcW w:w="1701" w:type="dxa"/>
            <w:tcBorders>
              <w:top w:val="single" w:sz="4" w:space="0" w:color="auto"/>
              <w:bottom w:val="single" w:sz="4" w:space="0" w:color="auto"/>
            </w:tcBorders>
            <w:vAlign w:val="center"/>
          </w:tcPr>
          <w:p w14:paraId="0A35216B" w14:textId="77777777" w:rsidR="00007E79" w:rsidRDefault="00007E79" w:rsidP="007D1F73">
            <w:pPr>
              <w:rPr>
                <w:lang w:val="en-US"/>
              </w:rPr>
            </w:pPr>
            <w:r>
              <w:rPr>
                <w:lang w:val="en-US"/>
              </w:rPr>
              <w:t>CG01A</w:t>
            </w:r>
          </w:p>
          <w:p w14:paraId="334FB65A" w14:textId="77777777" w:rsidR="00007E79" w:rsidRDefault="00007E79" w:rsidP="007D1F73"/>
        </w:tc>
        <w:tc>
          <w:tcPr>
            <w:tcW w:w="4961" w:type="dxa"/>
            <w:tcBorders>
              <w:top w:val="single" w:sz="4" w:space="0" w:color="auto"/>
              <w:bottom w:val="single" w:sz="4" w:space="0" w:color="auto"/>
            </w:tcBorders>
            <w:vAlign w:val="center"/>
          </w:tcPr>
          <w:p w14:paraId="1413622E" w14:textId="77777777" w:rsidR="00007E79" w:rsidRDefault="00007E79" w:rsidP="007D1F73">
            <w:pPr>
              <w:adjustRightInd w:val="0"/>
              <w:rPr>
                <w:lang w:val="en-US"/>
              </w:rPr>
            </w:pPr>
            <w:r>
              <w:rPr>
                <w:lang w:val="en-US"/>
              </w:rPr>
              <w:t xml:space="preserve">Strat suport pentru pardoseli executat din mortar din ciment M 100-T de 3 cm grosime cu fata driscuita fin </w:t>
            </w:r>
          </w:p>
          <w:p w14:paraId="46AA3D2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BF7DA3B"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3E7BC899" w14:textId="77777777" w:rsidR="00007E79" w:rsidRDefault="00007E79" w:rsidP="007D1F73">
            <w:pPr>
              <w:jc w:val="center"/>
            </w:pPr>
            <w:r>
              <w:t>102,000</w:t>
            </w:r>
          </w:p>
        </w:tc>
      </w:tr>
      <w:tr w:rsidR="00007E79" w14:paraId="3067849C"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36BC2" w14:textId="77777777" w:rsidR="00007E79" w:rsidRDefault="00007E79" w:rsidP="007D1F73">
            <w:r>
              <w:t xml:space="preserve"> 72</w:t>
            </w:r>
          </w:p>
        </w:tc>
        <w:tc>
          <w:tcPr>
            <w:tcW w:w="1701" w:type="dxa"/>
            <w:tcBorders>
              <w:top w:val="single" w:sz="4" w:space="0" w:color="auto"/>
              <w:bottom w:val="single" w:sz="4" w:space="0" w:color="auto"/>
            </w:tcBorders>
            <w:vAlign w:val="center"/>
          </w:tcPr>
          <w:p w14:paraId="5CB9D3C8" w14:textId="77777777" w:rsidR="00007E79" w:rsidRDefault="00007E79" w:rsidP="007D1F73">
            <w:pPr>
              <w:rPr>
                <w:lang w:val="en-US"/>
              </w:rPr>
            </w:pPr>
            <w:r>
              <w:rPr>
                <w:lang w:val="en-US"/>
              </w:rPr>
              <w:t>CG01A1</w:t>
            </w:r>
          </w:p>
          <w:p w14:paraId="5FFE857B" w14:textId="77777777" w:rsidR="00007E79" w:rsidRDefault="00007E79" w:rsidP="007D1F73"/>
        </w:tc>
        <w:tc>
          <w:tcPr>
            <w:tcW w:w="4961" w:type="dxa"/>
            <w:tcBorders>
              <w:top w:val="single" w:sz="4" w:space="0" w:color="auto"/>
              <w:bottom w:val="single" w:sz="4" w:space="0" w:color="auto"/>
            </w:tcBorders>
            <w:vAlign w:val="center"/>
          </w:tcPr>
          <w:p w14:paraId="4253BA1E" w14:textId="77777777" w:rsidR="00007E79" w:rsidRDefault="00007E79" w:rsidP="007D1F73">
            <w:pPr>
              <w:adjustRightInd w:val="0"/>
              <w:rPr>
                <w:lang w:val="en-US"/>
              </w:rPr>
            </w:pPr>
            <w:r>
              <w:rPr>
                <w:lang w:val="en-US"/>
              </w:rPr>
              <w:t>Strat suport pentru pardoseli executat din mortar din ciment M 100-T de 3 cm grosime cu fata driscuita fin.Diferenta in plus sau in minus pentru fiecare 0,5 cm de strat suport din mortar M 100-T,  se adauga sau se scade</w:t>
            </w:r>
          </w:p>
          <w:p w14:paraId="2117E31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C6FF386"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5DDE336B" w14:textId="77777777" w:rsidR="00007E79" w:rsidRDefault="00007E79" w:rsidP="007D1F73">
            <w:pPr>
              <w:jc w:val="center"/>
            </w:pPr>
            <w:r>
              <w:t>102,000</w:t>
            </w:r>
          </w:p>
        </w:tc>
      </w:tr>
      <w:tr w:rsidR="00007E79" w14:paraId="14D21162"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72E5D" w14:textId="77777777" w:rsidR="00007E79" w:rsidRDefault="00007E79" w:rsidP="007D1F73">
            <w:r>
              <w:t xml:space="preserve"> 73</w:t>
            </w:r>
          </w:p>
        </w:tc>
        <w:tc>
          <w:tcPr>
            <w:tcW w:w="1701" w:type="dxa"/>
            <w:tcBorders>
              <w:top w:val="single" w:sz="4" w:space="0" w:color="auto"/>
              <w:bottom w:val="single" w:sz="4" w:space="0" w:color="auto"/>
            </w:tcBorders>
            <w:vAlign w:val="center"/>
          </w:tcPr>
          <w:p w14:paraId="419A6985" w14:textId="77777777" w:rsidR="00007E79" w:rsidRDefault="00007E79" w:rsidP="007D1F73">
            <w:pPr>
              <w:rPr>
                <w:lang w:val="en-US"/>
              </w:rPr>
            </w:pPr>
            <w:r>
              <w:rPr>
                <w:lang w:val="en-US"/>
              </w:rPr>
              <w:t>CG17D</w:t>
            </w:r>
          </w:p>
          <w:p w14:paraId="5BCEF4F2" w14:textId="77777777" w:rsidR="00007E79" w:rsidRDefault="00007E79" w:rsidP="007D1F73"/>
        </w:tc>
        <w:tc>
          <w:tcPr>
            <w:tcW w:w="4961" w:type="dxa"/>
            <w:tcBorders>
              <w:top w:val="single" w:sz="4" w:space="0" w:color="auto"/>
              <w:bottom w:val="single" w:sz="4" w:space="0" w:color="auto"/>
            </w:tcBorders>
            <w:vAlign w:val="center"/>
          </w:tcPr>
          <w:p w14:paraId="2D97DBC1" w14:textId="77777777" w:rsidR="00007E79" w:rsidRDefault="00007E79" w:rsidP="007D1F73">
            <w:pPr>
              <w:adjustRightInd w:val="0"/>
              <w:rPr>
                <w:lang w:val="en-US"/>
              </w:rPr>
            </w:pPr>
            <w:r>
              <w:rPr>
                <w:lang w:val="en-US"/>
              </w:rPr>
              <w:t xml:space="preserve">Pardoseli din placi de gresie ceramica inclusiv stratul suport din mortar adeziv, executate pe suprafete: mai mari de 16 m2 </w:t>
            </w:r>
          </w:p>
          <w:p w14:paraId="35D64DE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977B277" w14:textId="77777777" w:rsidR="00007E79" w:rsidRDefault="00007E79" w:rsidP="007D1F73">
            <w:pPr>
              <w:jc w:val="center"/>
            </w:pPr>
            <w:r>
              <w:t>m2</w:t>
            </w:r>
          </w:p>
        </w:tc>
        <w:tc>
          <w:tcPr>
            <w:tcW w:w="1559" w:type="dxa"/>
            <w:tcBorders>
              <w:top w:val="single" w:sz="4" w:space="0" w:color="auto"/>
              <w:bottom w:val="single" w:sz="4" w:space="0" w:color="auto"/>
            </w:tcBorders>
            <w:vAlign w:val="center"/>
          </w:tcPr>
          <w:p w14:paraId="000682BC" w14:textId="77777777" w:rsidR="00007E79" w:rsidRDefault="00007E79" w:rsidP="007D1F73">
            <w:pPr>
              <w:jc w:val="center"/>
            </w:pPr>
            <w:r>
              <w:t>102,000</w:t>
            </w:r>
          </w:p>
        </w:tc>
      </w:tr>
      <w:tr w:rsidR="00007E79" w14:paraId="4ED025E7"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1A116" w14:textId="77777777" w:rsidR="00007E79" w:rsidRDefault="00007E79" w:rsidP="007D1F73">
            <w:r>
              <w:lastRenderedPageBreak/>
              <w:t xml:space="preserve"> 74</w:t>
            </w:r>
          </w:p>
        </w:tc>
        <w:tc>
          <w:tcPr>
            <w:tcW w:w="1701" w:type="dxa"/>
            <w:tcBorders>
              <w:top w:val="single" w:sz="4" w:space="0" w:color="auto"/>
              <w:bottom w:val="single" w:sz="4" w:space="0" w:color="auto"/>
            </w:tcBorders>
            <w:vAlign w:val="center"/>
          </w:tcPr>
          <w:p w14:paraId="25BDB13D" w14:textId="77777777" w:rsidR="00007E79" w:rsidRDefault="00007E79" w:rsidP="007D1F73">
            <w:pPr>
              <w:rPr>
                <w:lang w:val="en-US"/>
              </w:rPr>
            </w:pPr>
            <w:r>
              <w:rPr>
                <w:lang w:val="en-US"/>
              </w:rPr>
              <w:t>CI14A</w:t>
            </w:r>
          </w:p>
          <w:p w14:paraId="7945362A" w14:textId="77777777" w:rsidR="00007E79" w:rsidRDefault="00007E79" w:rsidP="007D1F73"/>
        </w:tc>
        <w:tc>
          <w:tcPr>
            <w:tcW w:w="4961" w:type="dxa"/>
            <w:tcBorders>
              <w:top w:val="single" w:sz="4" w:space="0" w:color="auto"/>
              <w:bottom w:val="single" w:sz="4" w:space="0" w:color="auto"/>
            </w:tcBorders>
            <w:vAlign w:val="center"/>
          </w:tcPr>
          <w:p w14:paraId="6F3BF49F" w14:textId="77777777" w:rsidR="00007E79" w:rsidRDefault="00007E79" w:rsidP="007D1F73">
            <w:pPr>
              <w:adjustRightInd w:val="0"/>
              <w:rPr>
                <w:lang w:val="en-US"/>
              </w:rPr>
            </w:pPr>
            <w:r>
              <w:rPr>
                <w:lang w:val="en-US"/>
              </w:rPr>
              <w:t xml:space="preserve">Elemente liniare din placi din gresie ceramica aplicate cu adeziv </w:t>
            </w:r>
          </w:p>
          <w:p w14:paraId="6A247244"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3409A4F"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306C88FD" w14:textId="77777777" w:rsidR="00007E79" w:rsidRDefault="00007E79" w:rsidP="007D1F73">
            <w:pPr>
              <w:jc w:val="center"/>
            </w:pPr>
            <w:r>
              <w:t>39,700</w:t>
            </w:r>
          </w:p>
        </w:tc>
      </w:tr>
      <w:tr w:rsidR="00007E79" w14:paraId="4FBD5427" w14:textId="77777777" w:rsidTr="007D1F73">
        <w:tc>
          <w:tcPr>
            <w:tcW w:w="709" w:type="dxa"/>
            <w:tcBorders>
              <w:top w:val="nil"/>
              <w:left w:val="single" w:sz="6" w:space="0" w:color="auto"/>
              <w:bottom w:val="nil"/>
              <w:right w:val="nil"/>
            </w:tcBorders>
          </w:tcPr>
          <w:p w14:paraId="224B0083"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325F6327" w14:textId="77777777" w:rsidR="00007E79" w:rsidRDefault="00007E79" w:rsidP="007D1F73"/>
        </w:tc>
        <w:tc>
          <w:tcPr>
            <w:tcW w:w="4961" w:type="dxa"/>
            <w:tcBorders>
              <w:top w:val="nil"/>
              <w:left w:val="single" w:sz="6" w:space="0" w:color="auto"/>
              <w:bottom w:val="nil"/>
              <w:right w:val="nil"/>
            </w:tcBorders>
          </w:tcPr>
          <w:p w14:paraId="106BA68A"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2. Lucrari de montare</w:t>
            </w:r>
          </w:p>
          <w:p w14:paraId="0CE0A7AB"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218D130E" w14:textId="77777777" w:rsidR="00007E79" w:rsidRDefault="00007E79" w:rsidP="007D1F73"/>
        </w:tc>
        <w:tc>
          <w:tcPr>
            <w:tcW w:w="1559" w:type="dxa"/>
            <w:tcBorders>
              <w:top w:val="nil"/>
              <w:left w:val="single" w:sz="6" w:space="0" w:color="auto"/>
              <w:bottom w:val="nil"/>
              <w:right w:val="single" w:sz="4" w:space="0" w:color="auto"/>
            </w:tcBorders>
          </w:tcPr>
          <w:p w14:paraId="3C20C1F3" w14:textId="77777777" w:rsidR="00007E79" w:rsidRDefault="00007E79" w:rsidP="007D1F73"/>
        </w:tc>
      </w:tr>
      <w:tr w:rsidR="00007E79" w14:paraId="78DC6B1D" w14:textId="77777777" w:rsidTr="007D1F73">
        <w:tc>
          <w:tcPr>
            <w:tcW w:w="709" w:type="dxa"/>
            <w:tcBorders>
              <w:top w:val="nil"/>
              <w:left w:val="single" w:sz="6" w:space="0" w:color="auto"/>
              <w:bottom w:val="nil"/>
              <w:right w:val="nil"/>
            </w:tcBorders>
          </w:tcPr>
          <w:p w14:paraId="2D5243F2" w14:textId="77777777" w:rsidR="00007E79" w:rsidRDefault="00007E79" w:rsidP="007D1F73">
            <w:pPr>
              <w:jc w:val="center"/>
            </w:pPr>
          </w:p>
        </w:tc>
        <w:tc>
          <w:tcPr>
            <w:tcW w:w="1701" w:type="dxa"/>
            <w:tcBorders>
              <w:top w:val="nil"/>
              <w:left w:val="single" w:sz="6" w:space="0" w:color="auto"/>
              <w:bottom w:val="nil"/>
              <w:right w:val="nil"/>
            </w:tcBorders>
          </w:tcPr>
          <w:p w14:paraId="48056458" w14:textId="77777777" w:rsidR="00007E79" w:rsidRDefault="00007E79" w:rsidP="007D1F73"/>
        </w:tc>
        <w:tc>
          <w:tcPr>
            <w:tcW w:w="4961" w:type="dxa"/>
            <w:tcBorders>
              <w:top w:val="nil"/>
              <w:left w:val="single" w:sz="6" w:space="0" w:color="auto"/>
              <w:bottom w:val="nil"/>
              <w:right w:val="nil"/>
            </w:tcBorders>
          </w:tcPr>
          <w:p w14:paraId="11E75E1C" w14:textId="77777777" w:rsidR="00007E79" w:rsidRDefault="00007E79" w:rsidP="007D1F73">
            <w:pPr>
              <w:rPr>
                <w:b/>
                <w:bCs/>
                <w:sz w:val="22"/>
                <w:szCs w:val="22"/>
                <w:lang w:val="en-US"/>
              </w:rPr>
            </w:pPr>
            <w:r>
              <w:rPr>
                <w:b/>
                <w:bCs/>
                <w:sz w:val="22"/>
                <w:szCs w:val="22"/>
                <w:lang w:val="en-US"/>
              </w:rPr>
              <w:t>Capitolul 2.1. Capitolul 1.Etajul 2.Coridor.                                                                                                                                                                                                                                                                                                                                                                                                                                                                   Capitolul 1.1.Tavane.Etajul 2.</w:t>
            </w:r>
          </w:p>
          <w:p w14:paraId="74121F5A"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7649AEF6"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03CA0988" w14:textId="77777777" w:rsidR="00007E79" w:rsidRDefault="00007E79" w:rsidP="007D1F73">
            <w:pPr>
              <w:rPr>
                <w:lang w:val="en-US"/>
              </w:rPr>
            </w:pPr>
          </w:p>
        </w:tc>
      </w:tr>
      <w:tr w:rsidR="00007E79" w14:paraId="6E0C6FF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62707" w14:textId="77777777" w:rsidR="00007E79" w:rsidRDefault="00007E79" w:rsidP="007D1F73">
            <w:r>
              <w:t>75</w:t>
            </w:r>
          </w:p>
        </w:tc>
        <w:tc>
          <w:tcPr>
            <w:tcW w:w="1701" w:type="dxa"/>
            <w:tcBorders>
              <w:top w:val="single" w:sz="4" w:space="0" w:color="auto"/>
              <w:bottom w:val="single" w:sz="4" w:space="0" w:color="auto"/>
            </w:tcBorders>
            <w:vAlign w:val="center"/>
          </w:tcPr>
          <w:p w14:paraId="76141C2B" w14:textId="77777777" w:rsidR="00007E79" w:rsidRDefault="00007E79" w:rsidP="007D1F73">
            <w:pPr>
              <w:rPr>
                <w:lang w:val="en-US"/>
              </w:rPr>
            </w:pPr>
            <w:r>
              <w:rPr>
                <w:lang w:val="en-US"/>
              </w:rPr>
              <w:t>RpEF02A</w:t>
            </w:r>
          </w:p>
          <w:p w14:paraId="7C899BA6" w14:textId="77777777" w:rsidR="00007E79" w:rsidRDefault="00007E79" w:rsidP="007D1F73"/>
        </w:tc>
        <w:tc>
          <w:tcPr>
            <w:tcW w:w="4961" w:type="dxa"/>
            <w:tcBorders>
              <w:top w:val="single" w:sz="4" w:space="0" w:color="auto"/>
              <w:bottom w:val="single" w:sz="4" w:space="0" w:color="auto"/>
            </w:tcBorders>
            <w:vAlign w:val="center"/>
          </w:tcPr>
          <w:p w14:paraId="46251D39" w14:textId="77777777" w:rsidR="00007E79" w:rsidRDefault="00007E79" w:rsidP="007D1F73">
            <w:pPr>
              <w:adjustRightInd w:val="0"/>
              <w:rPr>
                <w:lang w:val="en-US"/>
              </w:rPr>
            </w:pPr>
            <w:r>
              <w:rPr>
                <w:lang w:val="en-US"/>
              </w:rPr>
              <w:t>Montarea corpurilor de iluminat , LED - GL, 60x60 mm.</w:t>
            </w:r>
          </w:p>
          <w:p w14:paraId="18DEFF8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DFDC67E"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4BB4B18E" w14:textId="77777777" w:rsidR="00007E79" w:rsidRDefault="00007E79" w:rsidP="007D1F73">
            <w:pPr>
              <w:jc w:val="center"/>
            </w:pPr>
            <w:r>
              <w:t>24,000</w:t>
            </w:r>
          </w:p>
        </w:tc>
      </w:tr>
      <w:tr w:rsidR="00007E79" w14:paraId="5D257949" w14:textId="77777777" w:rsidTr="007D1F73">
        <w:tc>
          <w:tcPr>
            <w:tcW w:w="709" w:type="dxa"/>
            <w:tcBorders>
              <w:top w:val="nil"/>
              <w:left w:val="single" w:sz="6" w:space="0" w:color="auto"/>
              <w:bottom w:val="nil"/>
              <w:right w:val="nil"/>
            </w:tcBorders>
          </w:tcPr>
          <w:p w14:paraId="6E317A8D"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7B37693B" w14:textId="77777777" w:rsidR="00007E79" w:rsidRDefault="00007E79" w:rsidP="007D1F73"/>
        </w:tc>
        <w:tc>
          <w:tcPr>
            <w:tcW w:w="4961" w:type="dxa"/>
            <w:tcBorders>
              <w:top w:val="nil"/>
              <w:left w:val="single" w:sz="6" w:space="0" w:color="auto"/>
              <w:bottom w:val="nil"/>
              <w:right w:val="nil"/>
            </w:tcBorders>
          </w:tcPr>
          <w:p w14:paraId="17CCFFEF"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2.2. Capiolul 1.2.Pereti. Etajul 2.</w:t>
            </w:r>
          </w:p>
          <w:p w14:paraId="2E834546"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7D0552E9" w14:textId="77777777" w:rsidR="00007E79" w:rsidRDefault="00007E79" w:rsidP="007D1F73"/>
        </w:tc>
        <w:tc>
          <w:tcPr>
            <w:tcW w:w="1559" w:type="dxa"/>
            <w:tcBorders>
              <w:top w:val="nil"/>
              <w:left w:val="single" w:sz="6" w:space="0" w:color="auto"/>
              <w:bottom w:val="nil"/>
              <w:right w:val="single" w:sz="4" w:space="0" w:color="auto"/>
            </w:tcBorders>
          </w:tcPr>
          <w:p w14:paraId="504AB598" w14:textId="77777777" w:rsidR="00007E79" w:rsidRDefault="00007E79" w:rsidP="007D1F73"/>
        </w:tc>
      </w:tr>
      <w:tr w:rsidR="00007E79" w14:paraId="57280D5B"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AC309" w14:textId="77777777" w:rsidR="00007E79" w:rsidRDefault="00007E79" w:rsidP="007D1F73">
            <w:r>
              <w:t>76</w:t>
            </w:r>
          </w:p>
        </w:tc>
        <w:tc>
          <w:tcPr>
            <w:tcW w:w="1701" w:type="dxa"/>
            <w:tcBorders>
              <w:top w:val="single" w:sz="4" w:space="0" w:color="auto"/>
              <w:bottom w:val="single" w:sz="4" w:space="0" w:color="auto"/>
            </w:tcBorders>
            <w:vAlign w:val="center"/>
          </w:tcPr>
          <w:p w14:paraId="0F08D7C3" w14:textId="77777777" w:rsidR="00007E79" w:rsidRDefault="00007E79" w:rsidP="007D1F73">
            <w:pPr>
              <w:rPr>
                <w:lang w:val="en-US"/>
              </w:rPr>
            </w:pPr>
            <w:r>
              <w:rPr>
                <w:lang w:val="en-US"/>
              </w:rPr>
              <w:t>08-02-409-1</w:t>
            </w:r>
          </w:p>
          <w:p w14:paraId="6149FCC0" w14:textId="77777777" w:rsidR="00007E79" w:rsidRDefault="00007E79" w:rsidP="007D1F73"/>
        </w:tc>
        <w:tc>
          <w:tcPr>
            <w:tcW w:w="4961" w:type="dxa"/>
            <w:tcBorders>
              <w:top w:val="single" w:sz="4" w:space="0" w:color="auto"/>
              <w:bottom w:val="single" w:sz="4" w:space="0" w:color="auto"/>
            </w:tcBorders>
            <w:vAlign w:val="center"/>
          </w:tcPr>
          <w:p w14:paraId="6E724955" w14:textId="77777777" w:rsidR="00007E79" w:rsidRDefault="00007E79" w:rsidP="007D1F73">
            <w:pPr>
              <w:adjustRightInd w:val="0"/>
              <w:rPr>
                <w:lang w:val="en-US"/>
              </w:rPr>
            </w:pPr>
            <w:r>
              <w:rPr>
                <w:lang w:val="en-US"/>
              </w:rPr>
              <w:t>Teava din vinilplast pe contructii instalate, pe pereti si coloane, fixare cu scoabe, diametru pina la 25 mm</w:t>
            </w:r>
          </w:p>
          <w:p w14:paraId="31743E3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382781A"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4F464DEB" w14:textId="77777777" w:rsidR="00007E79" w:rsidRDefault="00007E79" w:rsidP="007D1F73">
            <w:pPr>
              <w:jc w:val="center"/>
            </w:pPr>
            <w:r>
              <w:t>2,400</w:t>
            </w:r>
          </w:p>
        </w:tc>
      </w:tr>
      <w:tr w:rsidR="00007E79" w14:paraId="1CDD53C4"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545DC" w14:textId="77777777" w:rsidR="00007E79" w:rsidRDefault="00007E79" w:rsidP="007D1F73">
            <w:r>
              <w:t xml:space="preserve"> 77</w:t>
            </w:r>
          </w:p>
        </w:tc>
        <w:tc>
          <w:tcPr>
            <w:tcW w:w="1701" w:type="dxa"/>
            <w:tcBorders>
              <w:top w:val="single" w:sz="4" w:space="0" w:color="auto"/>
              <w:bottom w:val="single" w:sz="4" w:space="0" w:color="auto"/>
            </w:tcBorders>
            <w:vAlign w:val="center"/>
          </w:tcPr>
          <w:p w14:paraId="17A5CEAF" w14:textId="77777777" w:rsidR="00007E79" w:rsidRDefault="00007E79" w:rsidP="007D1F73">
            <w:pPr>
              <w:rPr>
                <w:lang w:val="en-US"/>
              </w:rPr>
            </w:pPr>
          </w:p>
          <w:p w14:paraId="4EF6C72C" w14:textId="77777777" w:rsidR="00007E79" w:rsidRDefault="00007E79" w:rsidP="007D1F73"/>
        </w:tc>
        <w:tc>
          <w:tcPr>
            <w:tcW w:w="4961" w:type="dxa"/>
            <w:tcBorders>
              <w:top w:val="single" w:sz="4" w:space="0" w:color="auto"/>
              <w:bottom w:val="single" w:sz="4" w:space="0" w:color="auto"/>
            </w:tcBorders>
            <w:vAlign w:val="center"/>
          </w:tcPr>
          <w:p w14:paraId="6C43B447" w14:textId="77777777" w:rsidR="00007E79" w:rsidRDefault="00007E79" w:rsidP="007D1F73">
            <w:pPr>
              <w:adjustRightInd w:val="0"/>
              <w:rPr>
                <w:lang w:val="en-US"/>
              </w:rPr>
            </w:pPr>
            <w:r>
              <w:rPr>
                <w:lang w:val="en-US"/>
              </w:rPr>
              <w:t>Tub de protectie din policlorura de vinil PVC d20 mm  (1,02 m/m.l)</w:t>
            </w:r>
          </w:p>
          <w:p w14:paraId="7C680B1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E7D6E02"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6CF20CAE" w14:textId="77777777" w:rsidR="00007E79" w:rsidRDefault="00007E79" w:rsidP="007D1F73">
            <w:pPr>
              <w:jc w:val="center"/>
            </w:pPr>
            <w:r>
              <w:t>240,000</w:t>
            </w:r>
          </w:p>
        </w:tc>
      </w:tr>
      <w:tr w:rsidR="00007E79" w14:paraId="062DEA6D"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3570C" w14:textId="77777777" w:rsidR="00007E79" w:rsidRDefault="00007E79" w:rsidP="007D1F73">
            <w:r>
              <w:t xml:space="preserve"> 78</w:t>
            </w:r>
          </w:p>
        </w:tc>
        <w:tc>
          <w:tcPr>
            <w:tcW w:w="1701" w:type="dxa"/>
            <w:tcBorders>
              <w:top w:val="single" w:sz="4" w:space="0" w:color="auto"/>
              <w:bottom w:val="single" w:sz="4" w:space="0" w:color="auto"/>
            </w:tcBorders>
            <w:vAlign w:val="center"/>
          </w:tcPr>
          <w:p w14:paraId="398F6730" w14:textId="77777777" w:rsidR="00007E79" w:rsidRDefault="00007E79" w:rsidP="007D1F73">
            <w:pPr>
              <w:rPr>
                <w:lang w:val="en-US"/>
              </w:rPr>
            </w:pPr>
            <w:r>
              <w:rPr>
                <w:lang w:val="en-US"/>
              </w:rPr>
              <w:t>08-02-148-1</w:t>
            </w:r>
          </w:p>
          <w:p w14:paraId="4D7671C8" w14:textId="77777777" w:rsidR="00007E79" w:rsidRDefault="00007E79" w:rsidP="007D1F73"/>
        </w:tc>
        <w:tc>
          <w:tcPr>
            <w:tcW w:w="4961" w:type="dxa"/>
            <w:tcBorders>
              <w:top w:val="single" w:sz="4" w:space="0" w:color="auto"/>
              <w:bottom w:val="single" w:sz="4" w:space="0" w:color="auto"/>
            </w:tcBorders>
            <w:vAlign w:val="center"/>
          </w:tcPr>
          <w:p w14:paraId="53F7DB39" w14:textId="77777777" w:rsidR="00007E79" w:rsidRDefault="00007E79" w:rsidP="007D1F73">
            <w:pPr>
              <w:adjustRightInd w:val="0"/>
              <w:rPr>
                <w:lang w:val="en-US"/>
              </w:rPr>
            </w:pPr>
            <w:r>
              <w:rPr>
                <w:lang w:val="en-US"/>
              </w:rPr>
              <w:t>Cablu pina la 35 kV in tevi, blocuri si cutii pozate, masa 1 m pina la: 1 kg</w:t>
            </w:r>
          </w:p>
          <w:p w14:paraId="66A2042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08736D1"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0E4EF587" w14:textId="77777777" w:rsidR="00007E79" w:rsidRDefault="00007E79" w:rsidP="007D1F73">
            <w:pPr>
              <w:jc w:val="center"/>
            </w:pPr>
            <w:r>
              <w:t>2,400</w:t>
            </w:r>
          </w:p>
        </w:tc>
      </w:tr>
      <w:tr w:rsidR="00007E79" w14:paraId="7A9694D0"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71BC9" w14:textId="77777777" w:rsidR="00007E79" w:rsidRDefault="00007E79" w:rsidP="007D1F73">
            <w:r>
              <w:t xml:space="preserve"> 79</w:t>
            </w:r>
          </w:p>
        </w:tc>
        <w:tc>
          <w:tcPr>
            <w:tcW w:w="1701" w:type="dxa"/>
            <w:tcBorders>
              <w:top w:val="single" w:sz="4" w:space="0" w:color="auto"/>
              <w:bottom w:val="single" w:sz="4" w:space="0" w:color="auto"/>
            </w:tcBorders>
            <w:vAlign w:val="center"/>
          </w:tcPr>
          <w:p w14:paraId="1C41ACBD" w14:textId="77777777" w:rsidR="00007E79" w:rsidRDefault="00007E79" w:rsidP="007D1F73">
            <w:pPr>
              <w:rPr>
                <w:lang w:val="en-US"/>
              </w:rPr>
            </w:pPr>
          </w:p>
          <w:p w14:paraId="1E8C8369" w14:textId="77777777" w:rsidR="00007E79" w:rsidRDefault="00007E79" w:rsidP="007D1F73"/>
        </w:tc>
        <w:tc>
          <w:tcPr>
            <w:tcW w:w="4961" w:type="dxa"/>
            <w:tcBorders>
              <w:top w:val="single" w:sz="4" w:space="0" w:color="auto"/>
              <w:bottom w:val="single" w:sz="4" w:space="0" w:color="auto"/>
            </w:tcBorders>
            <w:vAlign w:val="center"/>
          </w:tcPr>
          <w:p w14:paraId="0F9A2831" w14:textId="77777777" w:rsidR="00007E79" w:rsidRDefault="00007E79" w:rsidP="007D1F73">
            <w:pPr>
              <w:adjustRightInd w:val="0"/>
              <w:rPr>
                <w:lang w:val="en-US"/>
              </w:rPr>
            </w:pPr>
            <w:r>
              <w:rPr>
                <w:lang w:val="en-US"/>
              </w:rPr>
              <w:t>Cordoane din cupru cu izolatie PVC, VVG-ng sau analog avind sectiunea 3x2,5 mmp (1,05 m/m.l)</w:t>
            </w:r>
          </w:p>
          <w:p w14:paraId="2804997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38171BB"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27F4EF8C" w14:textId="77777777" w:rsidR="00007E79" w:rsidRDefault="00007E79" w:rsidP="007D1F73">
            <w:pPr>
              <w:jc w:val="center"/>
            </w:pPr>
            <w:r>
              <w:t>240,000</w:t>
            </w:r>
          </w:p>
        </w:tc>
      </w:tr>
      <w:tr w:rsidR="00007E79" w14:paraId="61A1D22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7F049" w14:textId="77777777" w:rsidR="00007E79" w:rsidRDefault="00007E79" w:rsidP="007D1F73">
            <w:r>
              <w:t xml:space="preserve"> 80</w:t>
            </w:r>
          </w:p>
        </w:tc>
        <w:tc>
          <w:tcPr>
            <w:tcW w:w="1701" w:type="dxa"/>
            <w:tcBorders>
              <w:top w:val="single" w:sz="4" w:space="0" w:color="auto"/>
              <w:bottom w:val="single" w:sz="4" w:space="0" w:color="auto"/>
            </w:tcBorders>
            <w:vAlign w:val="center"/>
          </w:tcPr>
          <w:p w14:paraId="602A231E" w14:textId="77777777" w:rsidR="00007E79" w:rsidRDefault="00007E79" w:rsidP="007D1F73">
            <w:pPr>
              <w:rPr>
                <w:lang w:val="en-US"/>
              </w:rPr>
            </w:pPr>
            <w:r>
              <w:rPr>
                <w:lang w:val="en-US"/>
              </w:rPr>
              <w:t>RpEE01A</w:t>
            </w:r>
          </w:p>
          <w:p w14:paraId="4B9226D1" w14:textId="77777777" w:rsidR="00007E79" w:rsidRDefault="00007E79" w:rsidP="007D1F73"/>
        </w:tc>
        <w:tc>
          <w:tcPr>
            <w:tcW w:w="4961" w:type="dxa"/>
            <w:tcBorders>
              <w:top w:val="single" w:sz="4" w:space="0" w:color="auto"/>
              <w:bottom w:val="single" w:sz="4" w:space="0" w:color="auto"/>
            </w:tcBorders>
            <w:vAlign w:val="center"/>
          </w:tcPr>
          <w:p w14:paraId="40E7EF80" w14:textId="77777777" w:rsidR="00007E79" w:rsidRDefault="00007E79" w:rsidP="007D1F73">
            <w:pPr>
              <w:adjustRightInd w:val="0"/>
              <w:rPr>
                <w:lang w:val="en-US"/>
              </w:rPr>
            </w:pPr>
            <w:r>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CDBD79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8EAB0BF"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1E8B50A7" w14:textId="77777777" w:rsidR="00007E79" w:rsidRDefault="00007E79" w:rsidP="007D1F73">
            <w:pPr>
              <w:jc w:val="center"/>
            </w:pPr>
            <w:r>
              <w:t>12,000</w:t>
            </w:r>
          </w:p>
        </w:tc>
      </w:tr>
      <w:tr w:rsidR="00007E79" w14:paraId="28A48B38" w14:textId="77777777" w:rsidTr="007D1F73">
        <w:tc>
          <w:tcPr>
            <w:tcW w:w="709" w:type="dxa"/>
            <w:tcBorders>
              <w:top w:val="nil"/>
              <w:left w:val="single" w:sz="6" w:space="0" w:color="auto"/>
              <w:bottom w:val="nil"/>
              <w:right w:val="nil"/>
            </w:tcBorders>
          </w:tcPr>
          <w:p w14:paraId="18085147"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1222D73B" w14:textId="77777777" w:rsidR="00007E79" w:rsidRDefault="00007E79" w:rsidP="007D1F73"/>
        </w:tc>
        <w:tc>
          <w:tcPr>
            <w:tcW w:w="4961" w:type="dxa"/>
            <w:tcBorders>
              <w:top w:val="nil"/>
              <w:left w:val="single" w:sz="6" w:space="0" w:color="auto"/>
              <w:bottom w:val="nil"/>
              <w:right w:val="nil"/>
            </w:tcBorders>
          </w:tcPr>
          <w:p w14:paraId="5DA79C04" w14:textId="77777777" w:rsidR="00007E79" w:rsidRDefault="00007E79" w:rsidP="007D1F73">
            <w:pPr>
              <w:rPr>
                <w:b/>
                <w:bCs/>
                <w:sz w:val="22"/>
                <w:szCs w:val="22"/>
                <w:lang w:val="en-US"/>
              </w:rPr>
            </w:pPr>
            <w:r>
              <w:rPr>
                <w:b/>
                <w:bCs/>
                <w:sz w:val="22"/>
                <w:szCs w:val="22"/>
                <w:lang w:val="en-US"/>
              </w:rPr>
              <w:t>Capitolul 2.3. Capitolul 2.Etajul 2.Cabinete.Capitolul 2.1.Tavane.Etajul 2.</w:t>
            </w:r>
          </w:p>
          <w:p w14:paraId="02193E64"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1D7B3C40"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1BC32664" w14:textId="77777777" w:rsidR="00007E79" w:rsidRDefault="00007E79" w:rsidP="007D1F73">
            <w:pPr>
              <w:rPr>
                <w:lang w:val="en-US"/>
              </w:rPr>
            </w:pPr>
          </w:p>
        </w:tc>
      </w:tr>
      <w:tr w:rsidR="00007E79" w14:paraId="7F3660C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7DA25C" w14:textId="77777777" w:rsidR="00007E79" w:rsidRDefault="00007E79" w:rsidP="007D1F73">
            <w:r>
              <w:t>81</w:t>
            </w:r>
          </w:p>
        </w:tc>
        <w:tc>
          <w:tcPr>
            <w:tcW w:w="1701" w:type="dxa"/>
            <w:tcBorders>
              <w:top w:val="single" w:sz="4" w:space="0" w:color="auto"/>
              <w:bottom w:val="single" w:sz="4" w:space="0" w:color="auto"/>
            </w:tcBorders>
            <w:vAlign w:val="center"/>
          </w:tcPr>
          <w:p w14:paraId="2DCA740C" w14:textId="77777777" w:rsidR="00007E79" w:rsidRDefault="00007E79" w:rsidP="007D1F73">
            <w:pPr>
              <w:rPr>
                <w:lang w:val="en-US"/>
              </w:rPr>
            </w:pPr>
            <w:r>
              <w:rPr>
                <w:lang w:val="en-US"/>
              </w:rPr>
              <w:t>RpEF02A</w:t>
            </w:r>
          </w:p>
          <w:p w14:paraId="4AD2B4EB" w14:textId="77777777" w:rsidR="00007E79" w:rsidRDefault="00007E79" w:rsidP="007D1F73"/>
        </w:tc>
        <w:tc>
          <w:tcPr>
            <w:tcW w:w="4961" w:type="dxa"/>
            <w:tcBorders>
              <w:top w:val="single" w:sz="4" w:space="0" w:color="auto"/>
              <w:bottom w:val="single" w:sz="4" w:space="0" w:color="auto"/>
            </w:tcBorders>
            <w:vAlign w:val="center"/>
          </w:tcPr>
          <w:p w14:paraId="10737CEE" w14:textId="77777777" w:rsidR="00007E79" w:rsidRDefault="00007E79" w:rsidP="007D1F73">
            <w:pPr>
              <w:adjustRightInd w:val="0"/>
              <w:rPr>
                <w:lang w:val="en-US"/>
              </w:rPr>
            </w:pPr>
            <w:r>
              <w:rPr>
                <w:lang w:val="en-US"/>
              </w:rPr>
              <w:t>Montarea corpuri de iluminat, LED - GL, 60x60 mm.</w:t>
            </w:r>
          </w:p>
          <w:p w14:paraId="398C7CF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5DA30D02"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5336FA8A" w14:textId="77777777" w:rsidR="00007E79" w:rsidRDefault="00007E79" w:rsidP="007D1F73">
            <w:pPr>
              <w:jc w:val="center"/>
            </w:pPr>
            <w:r>
              <w:t>32,000</w:t>
            </w:r>
          </w:p>
        </w:tc>
      </w:tr>
      <w:tr w:rsidR="00007E79" w14:paraId="63A220BD" w14:textId="77777777" w:rsidTr="007D1F73">
        <w:tc>
          <w:tcPr>
            <w:tcW w:w="709" w:type="dxa"/>
            <w:tcBorders>
              <w:top w:val="nil"/>
              <w:left w:val="single" w:sz="6" w:space="0" w:color="auto"/>
              <w:bottom w:val="nil"/>
              <w:right w:val="nil"/>
            </w:tcBorders>
          </w:tcPr>
          <w:p w14:paraId="642C0B5C"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08BCAA82" w14:textId="77777777" w:rsidR="00007E79" w:rsidRDefault="00007E79" w:rsidP="007D1F73"/>
        </w:tc>
        <w:tc>
          <w:tcPr>
            <w:tcW w:w="4961" w:type="dxa"/>
            <w:tcBorders>
              <w:top w:val="nil"/>
              <w:left w:val="single" w:sz="6" w:space="0" w:color="auto"/>
              <w:bottom w:val="nil"/>
              <w:right w:val="nil"/>
            </w:tcBorders>
          </w:tcPr>
          <w:p w14:paraId="48E5E7C9" w14:textId="77777777" w:rsidR="00007E79" w:rsidRDefault="00007E79" w:rsidP="007D1F73">
            <w:pPr>
              <w:rPr>
                <w:b/>
                <w:bCs/>
                <w:sz w:val="22"/>
                <w:szCs w:val="22"/>
                <w:lang w:val="en-US"/>
              </w:rPr>
            </w:pPr>
            <w:r>
              <w:rPr>
                <w:b/>
                <w:bCs/>
                <w:sz w:val="22"/>
                <w:szCs w:val="22"/>
                <w:lang w:val="en-US"/>
              </w:rPr>
              <w:t>Capitolul 2.4. Capitolul 2.2. Pereti. Etajul 2.Cabinete.</w:t>
            </w:r>
          </w:p>
          <w:p w14:paraId="36F9EA74"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2CA43537"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329A46FD" w14:textId="77777777" w:rsidR="00007E79" w:rsidRDefault="00007E79" w:rsidP="007D1F73">
            <w:pPr>
              <w:rPr>
                <w:lang w:val="en-US"/>
              </w:rPr>
            </w:pPr>
          </w:p>
        </w:tc>
      </w:tr>
      <w:tr w:rsidR="00007E79" w14:paraId="50ACB3F5"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EE1C7" w14:textId="77777777" w:rsidR="00007E79" w:rsidRDefault="00007E79" w:rsidP="007D1F73">
            <w:r>
              <w:t>82</w:t>
            </w:r>
          </w:p>
        </w:tc>
        <w:tc>
          <w:tcPr>
            <w:tcW w:w="1701" w:type="dxa"/>
            <w:tcBorders>
              <w:top w:val="single" w:sz="4" w:space="0" w:color="auto"/>
              <w:bottom w:val="single" w:sz="4" w:space="0" w:color="auto"/>
            </w:tcBorders>
            <w:vAlign w:val="center"/>
          </w:tcPr>
          <w:p w14:paraId="64B87771" w14:textId="77777777" w:rsidR="00007E79" w:rsidRDefault="00007E79" w:rsidP="007D1F73">
            <w:pPr>
              <w:rPr>
                <w:lang w:val="en-US"/>
              </w:rPr>
            </w:pPr>
            <w:r>
              <w:rPr>
                <w:lang w:val="en-US"/>
              </w:rPr>
              <w:t>08-02-409-1</w:t>
            </w:r>
          </w:p>
          <w:p w14:paraId="13CB1653" w14:textId="77777777" w:rsidR="00007E79" w:rsidRDefault="00007E79" w:rsidP="007D1F73"/>
        </w:tc>
        <w:tc>
          <w:tcPr>
            <w:tcW w:w="4961" w:type="dxa"/>
            <w:tcBorders>
              <w:top w:val="single" w:sz="4" w:space="0" w:color="auto"/>
              <w:bottom w:val="single" w:sz="4" w:space="0" w:color="auto"/>
            </w:tcBorders>
            <w:vAlign w:val="center"/>
          </w:tcPr>
          <w:p w14:paraId="712433AF" w14:textId="77777777" w:rsidR="00007E79" w:rsidRDefault="00007E79" w:rsidP="007D1F73">
            <w:pPr>
              <w:adjustRightInd w:val="0"/>
              <w:rPr>
                <w:lang w:val="en-US"/>
              </w:rPr>
            </w:pPr>
            <w:r>
              <w:rPr>
                <w:lang w:val="en-US"/>
              </w:rPr>
              <w:t>Teava din vinilplast pe contructii instalate, pe pereti si coloane, fixare cu scoabe, diametru pina la 25 mm</w:t>
            </w:r>
          </w:p>
          <w:p w14:paraId="14DFAFF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46F8102"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24B50C7C" w14:textId="77777777" w:rsidR="00007E79" w:rsidRDefault="00007E79" w:rsidP="007D1F73">
            <w:pPr>
              <w:jc w:val="center"/>
            </w:pPr>
            <w:r>
              <w:t>2,400</w:t>
            </w:r>
          </w:p>
        </w:tc>
      </w:tr>
      <w:tr w:rsidR="00007E79" w14:paraId="5CC916EB"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09FB7" w14:textId="77777777" w:rsidR="00007E79" w:rsidRDefault="00007E79" w:rsidP="007D1F73">
            <w:r>
              <w:t xml:space="preserve"> 83</w:t>
            </w:r>
          </w:p>
        </w:tc>
        <w:tc>
          <w:tcPr>
            <w:tcW w:w="1701" w:type="dxa"/>
            <w:tcBorders>
              <w:top w:val="single" w:sz="4" w:space="0" w:color="auto"/>
              <w:bottom w:val="single" w:sz="4" w:space="0" w:color="auto"/>
            </w:tcBorders>
            <w:vAlign w:val="center"/>
          </w:tcPr>
          <w:p w14:paraId="3D7BDD90" w14:textId="77777777" w:rsidR="00007E79" w:rsidRDefault="00007E79" w:rsidP="007D1F73">
            <w:pPr>
              <w:rPr>
                <w:lang w:val="en-US"/>
              </w:rPr>
            </w:pPr>
          </w:p>
          <w:p w14:paraId="53EFABFC" w14:textId="77777777" w:rsidR="00007E79" w:rsidRDefault="00007E79" w:rsidP="007D1F73"/>
        </w:tc>
        <w:tc>
          <w:tcPr>
            <w:tcW w:w="4961" w:type="dxa"/>
            <w:tcBorders>
              <w:top w:val="single" w:sz="4" w:space="0" w:color="auto"/>
              <w:bottom w:val="single" w:sz="4" w:space="0" w:color="auto"/>
            </w:tcBorders>
            <w:vAlign w:val="center"/>
          </w:tcPr>
          <w:p w14:paraId="2CA5D81C" w14:textId="77777777" w:rsidR="00007E79" w:rsidRDefault="00007E79" w:rsidP="007D1F73">
            <w:pPr>
              <w:adjustRightInd w:val="0"/>
              <w:rPr>
                <w:lang w:val="en-US"/>
              </w:rPr>
            </w:pPr>
            <w:r>
              <w:rPr>
                <w:lang w:val="en-US"/>
              </w:rPr>
              <w:t>Tub de protectie din policlorura de vinil PVC d20 mm  (1,02 m/m.l)</w:t>
            </w:r>
          </w:p>
          <w:p w14:paraId="716083C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EAC9927"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5E7C2CA1" w14:textId="77777777" w:rsidR="00007E79" w:rsidRDefault="00007E79" w:rsidP="007D1F73">
            <w:pPr>
              <w:jc w:val="center"/>
            </w:pPr>
            <w:r>
              <w:t>240,000</w:t>
            </w:r>
          </w:p>
        </w:tc>
      </w:tr>
      <w:tr w:rsidR="00007E79" w14:paraId="0D530950"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812DEF" w14:textId="77777777" w:rsidR="00007E79" w:rsidRDefault="00007E79" w:rsidP="007D1F73">
            <w:r>
              <w:lastRenderedPageBreak/>
              <w:t xml:space="preserve"> 84</w:t>
            </w:r>
          </w:p>
        </w:tc>
        <w:tc>
          <w:tcPr>
            <w:tcW w:w="1701" w:type="dxa"/>
            <w:tcBorders>
              <w:top w:val="single" w:sz="4" w:space="0" w:color="auto"/>
              <w:bottom w:val="single" w:sz="4" w:space="0" w:color="auto"/>
            </w:tcBorders>
            <w:vAlign w:val="center"/>
          </w:tcPr>
          <w:p w14:paraId="5BCBE744" w14:textId="77777777" w:rsidR="00007E79" w:rsidRDefault="00007E79" w:rsidP="007D1F73">
            <w:pPr>
              <w:rPr>
                <w:lang w:val="en-US"/>
              </w:rPr>
            </w:pPr>
            <w:r>
              <w:rPr>
                <w:lang w:val="en-US"/>
              </w:rPr>
              <w:t>08-02-148-1</w:t>
            </w:r>
          </w:p>
          <w:p w14:paraId="3873F372" w14:textId="77777777" w:rsidR="00007E79" w:rsidRDefault="00007E79" w:rsidP="007D1F73"/>
        </w:tc>
        <w:tc>
          <w:tcPr>
            <w:tcW w:w="4961" w:type="dxa"/>
            <w:tcBorders>
              <w:top w:val="single" w:sz="4" w:space="0" w:color="auto"/>
              <w:bottom w:val="single" w:sz="4" w:space="0" w:color="auto"/>
            </w:tcBorders>
            <w:vAlign w:val="center"/>
          </w:tcPr>
          <w:p w14:paraId="534F2ACA" w14:textId="77777777" w:rsidR="00007E79" w:rsidRDefault="00007E79" w:rsidP="007D1F73">
            <w:pPr>
              <w:adjustRightInd w:val="0"/>
              <w:rPr>
                <w:lang w:val="en-US"/>
              </w:rPr>
            </w:pPr>
            <w:r>
              <w:rPr>
                <w:lang w:val="en-US"/>
              </w:rPr>
              <w:t>Cablu pina la 35 kV in tevi, blocuri si cutii pozate, masa 1 m pina la: 1 kg</w:t>
            </w:r>
          </w:p>
          <w:p w14:paraId="1F296113"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17DD9A4"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241323D9" w14:textId="77777777" w:rsidR="00007E79" w:rsidRDefault="00007E79" w:rsidP="007D1F73">
            <w:pPr>
              <w:jc w:val="center"/>
            </w:pPr>
            <w:r>
              <w:t>2,400</w:t>
            </w:r>
          </w:p>
        </w:tc>
      </w:tr>
      <w:tr w:rsidR="00007E79" w14:paraId="12806908"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8EE7F" w14:textId="77777777" w:rsidR="00007E79" w:rsidRDefault="00007E79" w:rsidP="007D1F73">
            <w:r>
              <w:t xml:space="preserve"> 85</w:t>
            </w:r>
          </w:p>
        </w:tc>
        <w:tc>
          <w:tcPr>
            <w:tcW w:w="1701" w:type="dxa"/>
            <w:tcBorders>
              <w:top w:val="single" w:sz="4" w:space="0" w:color="auto"/>
              <w:bottom w:val="single" w:sz="4" w:space="0" w:color="auto"/>
            </w:tcBorders>
            <w:vAlign w:val="center"/>
          </w:tcPr>
          <w:p w14:paraId="17024CF7" w14:textId="77777777" w:rsidR="00007E79" w:rsidRDefault="00007E79" w:rsidP="007D1F73">
            <w:pPr>
              <w:rPr>
                <w:lang w:val="en-US"/>
              </w:rPr>
            </w:pPr>
          </w:p>
          <w:p w14:paraId="4E4F5681" w14:textId="77777777" w:rsidR="00007E79" w:rsidRDefault="00007E79" w:rsidP="007D1F73"/>
        </w:tc>
        <w:tc>
          <w:tcPr>
            <w:tcW w:w="4961" w:type="dxa"/>
            <w:tcBorders>
              <w:top w:val="single" w:sz="4" w:space="0" w:color="auto"/>
              <w:bottom w:val="single" w:sz="4" w:space="0" w:color="auto"/>
            </w:tcBorders>
            <w:vAlign w:val="center"/>
          </w:tcPr>
          <w:p w14:paraId="54B6643C" w14:textId="77777777" w:rsidR="00007E79" w:rsidRDefault="00007E79" w:rsidP="007D1F73">
            <w:pPr>
              <w:adjustRightInd w:val="0"/>
              <w:rPr>
                <w:lang w:val="en-US"/>
              </w:rPr>
            </w:pPr>
            <w:r>
              <w:rPr>
                <w:lang w:val="en-US"/>
              </w:rPr>
              <w:t>Cordoane din cupru cu izolatie PVC, VVG-ng sau analog avind sectiunea 3x2,5 mmp (1,05 m/m.l)</w:t>
            </w:r>
          </w:p>
          <w:p w14:paraId="743035AC"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8880C8E"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16569435" w14:textId="77777777" w:rsidR="00007E79" w:rsidRDefault="00007E79" w:rsidP="007D1F73">
            <w:pPr>
              <w:jc w:val="center"/>
            </w:pPr>
            <w:r>
              <w:t>240,000</w:t>
            </w:r>
          </w:p>
        </w:tc>
      </w:tr>
      <w:tr w:rsidR="00007E79" w14:paraId="352DD501"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A1F16" w14:textId="77777777" w:rsidR="00007E79" w:rsidRDefault="00007E79" w:rsidP="007D1F73">
            <w:r>
              <w:t xml:space="preserve"> 86</w:t>
            </w:r>
          </w:p>
        </w:tc>
        <w:tc>
          <w:tcPr>
            <w:tcW w:w="1701" w:type="dxa"/>
            <w:tcBorders>
              <w:top w:val="single" w:sz="4" w:space="0" w:color="auto"/>
              <w:bottom w:val="single" w:sz="4" w:space="0" w:color="auto"/>
            </w:tcBorders>
            <w:vAlign w:val="center"/>
          </w:tcPr>
          <w:p w14:paraId="2D977E43" w14:textId="77777777" w:rsidR="00007E79" w:rsidRDefault="00007E79" w:rsidP="007D1F73">
            <w:pPr>
              <w:rPr>
                <w:lang w:val="en-US"/>
              </w:rPr>
            </w:pPr>
            <w:r>
              <w:rPr>
                <w:lang w:val="en-US"/>
              </w:rPr>
              <w:t>RpEE01A</w:t>
            </w:r>
          </w:p>
          <w:p w14:paraId="27D3A011" w14:textId="77777777" w:rsidR="00007E79" w:rsidRDefault="00007E79" w:rsidP="007D1F73"/>
        </w:tc>
        <w:tc>
          <w:tcPr>
            <w:tcW w:w="4961" w:type="dxa"/>
            <w:tcBorders>
              <w:top w:val="single" w:sz="4" w:space="0" w:color="auto"/>
              <w:bottom w:val="single" w:sz="4" w:space="0" w:color="auto"/>
            </w:tcBorders>
            <w:vAlign w:val="center"/>
          </w:tcPr>
          <w:p w14:paraId="7CB069D7" w14:textId="77777777" w:rsidR="00007E79" w:rsidRDefault="00007E79" w:rsidP="007D1F73">
            <w:pPr>
              <w:adjustRightInd w:val="0"/>
              <w:rPr>
                <w:lang w:val="en-US"/>
              </w:rPr>
            </w:pPr>
            <w:r>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6D949C1"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8EF3347"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7B8EED2D" w14:textId="77777777" w:rsidR="00007E79" w:rsidRDefault="00007E79" w:rsidP="007D1F73">
            <w:pPr>
              <w:jc w:val="center"/>
            </w:pPr>
            <w:r>
              <w:t>12,000</w:t>
            </w:r>
          </w:p>
        </w:tc>
      </w:tr>
      <w:tr w:rsidR="00007E79" w14:paraId="261AD40C"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1525E" w14:textId="77777777" w:rsidR="00007E79" w:rsidRDefault="00007E79" w:rsidP="007D1F73">
            <w:r>
              <w:t xml:space="preserve"> 87</w:t>
            </w:r>
          </w:p>
        </w:tc>
        <w:tc>
          <w:tcPr>
            <w:tcW w:w="1701" w:type="dxa"/>
            <w:tcBorders>
              <w:top w:val="single" w:sz="4" w:space="0" w:color="auto"/>
              <w:bottom w:val="single" w:sz="4" w:space="0" w:color="auto"/>
            </w:tcBorders>
            <w:vAlign w:val="center"/>
          </w:tcPr>
          <w:p w14:paraId="5CD1B32B" w14:textId="77777777" w:rsidR="00007E79" w:rsidRDefault="00007E79" w:rsidP="007D1F73">
            <w:pPr>
              <w:rPr>
                <w:lang w:val="en-US"/>
              </w:rPr>
            </w:pPr>
            <w:r>
              <w:rPr>
                <w:lang w:val="en-US"/>
              </w:rPr>
              <w:t>RpEE03A</w:t>
            </w:r>
          </w:p>
          <w:p w14:paraId="73D35C59" w14:textId="77777777" w:rsidR="00007E79" w:rsidRDefault="00007E79" w:rsidP="007D1F73"/>
        </w:tc>
        <w:tc>
          <w:tcPr>
            <w:tcW w:w="4961" w:type="dxa"/>
            <w:tcBorders>
              <w:top w:val="single" w:sz="4" w:space="0" w:color="auto"/>
              <w:bottom w:val="single" w:sz="4" w:space="0" w:color="auto"/>
            </w:tcBorders>
            <w:vAlign w:val="center"/>
          </w:tcPr>
          <w:p w14:paraId="0E8AB979" w14:textId="77777777" w:rsidR="00007E79" w:rsidRDefault="00007E79" w:rsidP="007D1F73">
            <w:pPr>
              <w:adjustRightInd w:val="0"/>
              <w:rPr>
                <w:lang w:val="en-US"/>
              </w:rPr>
            </w:pPr>
            <w:r>
              <w:rPr>
                <w:lang w:val="en-US"/>
              </w:rPr>
              <w:t>Montarea prizelor bipolare constructie normala din bachelita sau aminoplast, simpla, dubla, constructie impermeabila, etanse, etanse metalica sau similare, montate ingropat sub tencuiala sau aparent pe dibluri din lemn sau plastic</w:t>
            </w:r>
          </w:p>
          <w:p w14:paraId="7AFA033D"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45B2269"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1743FBAD" w14:textId="77777777" w:rsidR="00007E79" w:rsidRDefault="00007E79" w:rsidP="007D1F73">
            <w:pPr>
              <w:jc w:val="center"/>
            </w:pPr>
            <w:r>
              <w:t>48,000</w:t>
            </w:r>
          </w:p>
        </w:tc>
      </w:tr>
      <w:tr w:rsidR="00007E79" w14:paraId="30C5C194" w14:textId="77777777" w:rsidTr="007D1F73">
        <w:tc>
          <w:tcPr>
            <w:tcW w:w="709" w:type="dxa"/>
            <w:tcBorders>
              <w:top w:val="nil"/>
              <w:left w:val="single" w:sz="6" w:space="0" w:color="auto"/>
              <w:bottom w:val="nil"/>
              <w:right w:val="nil"/>
            </w:tcBorders>
          </w:tcPr>
          <w:p w14:paraId="6E458CAD"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7D32AB26" w14:textId="77777777" w:rsidR="00007E79" w:rsidRDefault="00007E79" w:rsidP="007D1F73"/>
        </w:tc>
        <w:tc>
          <w:tcPr>
            <w:tcW w:w="4961" w:type="dxa"/>
            <w:tcBorders>
              <w:top w:val="nil"/>
              <w:left w:val="single" w:sz="6" w:space="0" w:color="auto"/>
              <w:bottom w:val="nil"/>
              <w:right w:val="nil"/>
            </w:tcBorders>
          </w:tcPr>
          <w:p w14:paraId="1BDCDD00" w14:textId="77777777" w:rsidR="00007E79" w:rsidRDefault="00007E79" w:rsidP="007D1F73">
            <w:pPr>
              <w:rPr>
                <w:b/>
                <w:bCs/>
                <w:sz w:val="22"/>
                <w:szCs w:val="22"/>
                <w:lang w:val="en-US"/>
              </w:rPr>
            </w:pPr>
            <w:r>
              <w:rPr>
                <w:b/>
                <w:bCs/>
                <w:sz w:val="22"/>
                <w:szCs w:val="22"/>
                <w:lang w:val="en-US"/>
              </w:rPr>
              <w:t>Capitolul 2.5. Capitolul 3.Coridor et.1. Capitolul 3.1Tavan.</w:t>
            </w:r>
          </w:p>
          <w:p w14:paraId="0316F6C9"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23062FD3"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3F656AFA" w14:textId="77777777" w:rsidR="00007E79" w:rsidRDefault="00007E79" w:rsidP="007D1F73">
            <w:pPr>
              <w:rPr>
                <w:lang w:val="en-US"/>
              </w:rPr>
            </w:pPr>
          </w:p>
        </w:tc>
      </w:tr>
      <w:tr w:rsidR="00007E79" w14:paraId="08837F03"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00C8E" w14:textId="77777777" w:rsidR="00007E79" w:rsidRDefault="00007E79" w:rsidP="007D1F73">
            <w:r>
              <w:t>88</w:t>
            </w:r>
          </w:p>
        </w:tc>
        <w:tc>
          <w:tcPr>
            <w:tcW w:w="1701" w:type="dxa"/>
            <w:tcBorders>
              <w:top w:val="single" w:sz="4" w:space="0" w:color="auto"/>
              <w:bottom w:val="single" w:sz="4" w:space="0" w:color="auto"/>
            </w:tcBorders>
            <w:vAlign w:val="center"/>
          </w:tcPr>
          <w:p w14:paraId="700E697E" w14:textId="77777777" w:rsidR="00007E79" w:rsidRDefault="00007E79" w:rsidP="007D1F73">
            <w:pPr>
              <w:rPr>
                <w:lang w:val="en-US"/>
              </w:rPr>
            </w:pPr>
            <w:r>
              <w:rPr>
                <w:lang w:val="en-US"/>
              </w:rPr>
              <w:t>RpEF02A</w:t>
            </w:r>
          </w:p>
          <w:p w14:paraId="73F1F2AB" w14:textId="77777777" w:rsidR="00007E79" w:rsidRDefault="00007E79" w:rsidP="007D1F73"/>
        </w:tc>
        <w:tc>
          <w:tcPr>
            <w:tcW w:w="4961" w:type="dxa"/>
            <w:tcBorders>
              <w:top w:val="single" w:sz="4" w:space="0" w:color="auto"/>
              <w:bottom w:val="single" w:sz="4" w:space="0" w:color="auto"/>
            </w:tcBorders>
            <w:vAlign w:val="center"/>
          </w:tcPr>
          <w:p w14:paraId="23F7798B" w14:textId="77777777" w:rsidR="00007E79" w:rsidRDefault="00007E79" w:rsidP="007D1F73">
            <w:pPr>
              <w:adjustRightInd w:val="0"/>
              <w:rPr>
                <w:lang w:val="en-US"/>
              </w:rPr>
            </w:pPr>
            <w:r>
              <w:rPr>
                <w:lang w:val="en-US"/>
              </w:rPr>
              <w:t>Montarea corpuri de iluminat LED - GL, 60x60xmm.</w:t>
            </w:r>
          </w:p>
          <w:p w14:paraId="67FE80D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9A2A768"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5FFD03B1" w14:textId="77777777" w:rsidR="00007E79" w:rsidRDefault="00007E79" w:rsidP="007D1F73">
            <w:pPr>
              <w:jc w:val="center"/>
            </w:pPr>
            <w:r>
              <w:t>14,000</w:t>
            </w:r>
          </w:p>
        </w:tc>
      </w:tr>
      <w:tr w:rsidR="00007E79" w14:paraId="3DEAFC49" w14:textId="77777777" w:rsidTr="007D1F73">
        <w:tc>
          <w:tcPr>
            <w:tcW w:w="709" w:type="dxa"/>
            <w:tcBorders>
              <w:top w:val="nil"/>
              <w:left w:val="single" w:sz="6" w:space="0" w:color="auto"/>
              <w:bottom w:val="nil"/>
              <w:right w:val="nil"/>
            </w:tcBorders>
          </w:tcPr>
          <w:p w14:paraId="37AC442C"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66C01AA8" w14:textId="77777777" w:rsidR="00007E79" w:rsidRDefault="00007E79" w:rsidP="007D1F73"/>
        </w:tc>
        <w:tc>
          <w:tcPr>
            <w:tcW w:w="4961" w:type="dxa"/>
            <w:tcBorders>
              <w:top w:val="nil"/>
              <w:left w:val="single" w:sz="6" w:space="0" w:color="auto"/>
              <w:bottom w:val="nil"/>
              <w:right w:val="nil"/>
            </w:tcBorders>
          </w:tcPr>
          <w:p w14:paraId="72CB9497" w14:textId="77777777" w:rsidR="00007E79" w:rsidRDefault="00007E79" w:rsidP="007D1F73">
            <w:pPr>
              <w:rPr>
                <w:b/>
                <w:bCs/>
                <w:sz w:val="22"/>
                <w:szCs w:val="22"/>
                <w:lang w:val="en-US"/>
              </w:rPr>
            </w:pPr>
            <w:r>
              <w:rPr>
                <w:b/>
                <w:bCs/>
                <w:sz w:val="22"/>
                <w:szCs w:val="22"/>
                <w:lang w:val="en-US"/>
              </w:rPr>
              <w:t>Capitolul 2.6. Capitolul 3.2 Pereti.Coridor et.1.</w:t>
            </w:r>
          </w:p>
          <w:p w14:paraId="071064D6" w14:textId="77777777" w:rsidR="00007E79" w:rsidRDefault="00007E79" w:rsidP="007D1F73">
            <w:pPr>
              <w:rPr>
                <w:b/>
                <w:bCs/>
                <w:sz w:val="22"/>
                <w:szCs w:val="22"/>
                <w:lang w:val="en-US"/>
              </w:rPr>
            </w:pPr>
          </w:p>
        </w:tc>
        <w:tc>
          <w:tcPr>
            <w:tcW w:w="1560" w:type="dxa"/>
            <w:tcBorders>
              <w:top w:val="nil"/>
              <w:left w:val="single" w:sz="6" w:space="0" w:color="auto"/>
              <w:bottom w:val="nil"/>
              <w:right w:val="nil"/>
            </w:tcBorders>
          </w:tcPr>
          <w:p w14:paraId="1AF92283" w14:textId="77777777" w:rsidR="00007E79" w:rsidRDefault="00007E79" w:rsidP="007D1F73">
            <w:pPr>
              <w:rPr>
                <w:lang w:val="en-US"/>
              </w:rPr>
            </w:pPr>
          </w:p>
        </w:tc>
        <w:tc>
          <w:tcPr>
            <w:tcW w:w="1559" w:type="dxa"/>
            <w:tcBorders>
              <w:top w:val="nil"/>
              <w:left w:val="single" w:sz="6" w:space="0" w:color="auto"/>
              <w:bottom w:val="nil"/>
              <w:right w:val="single" w:sz="4" w:space="0" w:color="auto"/>
            </w:tcBorders>
          </w:tcPr>
          <w:p w14:paraId="62ADBAFA" w14:textId="77777777" w:rsidR="00007E79" w:rsidRDefault="00007E79" w:rsidP="007D1F73">
            <w:pPr>
              <w:rPr>
                <w:lang w:val="en-US"/>
              </w:rPr>
            </w:pPr>
          </w:p>
        </w:tc>
      </w:tr>
      <w:tr w:rsidR="00007E79" w14:paraId="26442A8D"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D52D5" w14:textId="77777777" w:rsidR="00007E79" w:rsidRDefault="00007E79" w:rsidP="007D1F73">
            <w:r>
              <w:t>89</w:t>
            </w:r>
          </w:p>
        </w:tc>
        <w:tc>
          <w:tcPr>
            <w:tcW w:w="1701" w:type="dxa"/>
            <w:tcBorders>
              <w:top w:val="single" w:sz="4" w:space="0" w:color="auto"/>
              <w:bottom w:val="single" w:sz="4" w:space="0" w:color="auto"/>
            </w:tcBorders>
            <w:vAlign w:val="center"/>
          </w:tcPr>
          <w:p w14:paraId="17BFBF2D" w14:textId="77777777" w:rsidR="00007E79" w:rsidRDefault="00007E79" w:rsidP="007D1F73">
            <w:pPr>
              <w:rPr>
                <w:lang w:val="en-US"/>
              </w:rPr>
            </w:pPr>
            <w:r>
              <w:rPr>
                <w:lang w:val="en-US"/>
              </w:rPr>
              <w:t>08-02-409-1</w:t>
            </w:r>
          </w:p>
          <w:p w14:paraId="3215D653" w14:textId="77777777" w:rsidR="00007E79" w:rsidRDefault="00007E79" w:rsidP="007D1F73"/>
        </w:tc>
        <w:tc>
          <w:tcPr>
            <w:tcW w:w="4961" w:type="dxa"/>
            <w:tcBorders>
              <w:top w:val="single" w:sz="4" w:space="0" w:color="auto"/>
              <w:bottom w:val="single" w:sz="4" w:space="0" w:color="auto"/>
            </w:tcBorders>
            <w:vAlign w:val="center"/>
          </w:tcPr>
          <w:p w14:paraId="0ACBF1BE" w14:textId="77777777" w:rsidR="00007E79" w:rsidRDefault="00007E79" w:rsidP="007D1F73">
            <w:pPr>
              <w:adjustRightInd w:val="0"/>
              <w:rPr>
                <w:lang w:val="en-US"/>
              </w:rPr>
            </w:pPr>
            <w:r>
              <w:rPr>
                <w:lang w:val="en-US"/>
              </w:rPr>
              <w:t>Teava din vinilplast pe contructii instalate, pe pereti si coloane, fixare cu scoabe, diametru pina la 25 mm</w:t>
            </w:r>
          </w:p>
          <w:p w14:paraId="4D05B35B"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6EBE7FC6"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1D38C758" w14:textId="77777777" w:rsidR="00007E79" w:rsidRDefault="00007E79" w:rsidP="007D1F73">
            <w:pPr>
              <w:jc w:val="center"/>
            </w:pPr>
            <w:r>
              <w:t>1,450</w:t>
            </w:r>
          </w:p>
        </w:tc>
      </w:tr>
      <w:tr w:rsidR="00007E79" w14:paraId="06DF7CA3"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2123D0" w14:textId="77777777" w:rsidR="00007E79" w:rsidRDefault="00007E79" w:rsidP="007D1F73">
            <w:r>
              <w:t xml:space="preserve"> 90</w:t>
            </w:r>
          </w:p>
        </w:tc>
        <w:tc>
          <w:tcPr>
            <w:tcW w:w="1701" w:type="dxa"/>
            <w:tcBorders>
              <w:top w:val="single" w:sz="4" w:space="0" w:color="auto"/>
              <w:bottom w:val="single" w:sz="4" w:space="0" w:color="auto"/>
            </w:tcBorders>
            <w:vAlign w:val="center"/>
          </w:tcPr>
          <w:p w14:paraId="3267AC11" w14:textId="77777777" w:rsidR="00007E79" w:rsidRDefault="00007E79" w:rsidP="007D1F73">
            <w:pPr>
              <w:rPr>
                <w:lang w:val="en-US"/>
              </w:rPr>
            </w:pPr>
          </w:p>
          <w:p w14:paraId="4E40E948" w14:textId="77777777" w:rsidR="00007E79" w:rsidRDefault="00007E79" w:rsidP="007D1F73"/>
        </w:tc>
        <w:tc>
          <w:tcPr>
            <w:tcW w:w="4961" w:type="dxa"/>
            <w:tcBorders>
              <w:top w:val="single" w:sz="4" w:space="0" w:color="auto"/>
              <w:bottom w:val="single" w:sz="4" w:space="0" w:color="auto"/>
            </w:tcBorders>
            <w:vAlign w:val="center"/>
          </w:tcPr>
          <w:p w14:paraId="2B425895" w14:textId="77777777" w:rsidR="00007E79" w:rsidRDefault="00007E79" w:rsidP="007D1F73">
            <w:pPr>
              <w:adjustRightInd w:val="0"/>
              <w:rPr>
                <w:lang w:val="en-US"/>
              </w:rPr>
            </w:pPr>
            <w:r>
              <w:rPr>
                <w:lang w:val="en-US"/>
              </w:rPr>
              <w:t>Tub de protectie din policlorura de vinil PVC d20 mm  (1,02 m/m.l)</w:t>
            </w:r>
          </w:p>
          <w:p w14:paraId="2B4D1569"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473B2959"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43AE0AC2" w14:textId="77777777" w:rsidR="00007E79" w:rsidRDefault="00007E79" w:rsidP="007D1F73">
            <w:pPr>
              <w:jc w:val="center"/>
            </w:pPr>
            <w:r>
              <w:t>145,000</w:t>
            </w:r>
          </w:p>
        </w:tc>
      </w:tr>
      <w:tr w:rsidR="00007E79" w14:paraId="343FA4F4"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D299E" w14:textId="77777777" w:rsidR="00007E79" w:rsidRDefault="00007E79" w:rsidP="007D1F73">
            <w:r>
              <w:t xml:space="preserve"> 91</w:t>
            </w:r>
          </w:p>
        </w:tc>
        <w:tc>
          <w:tcPr>
            <w:tcW w:w="1701" w:type="dxa"/>
            <w:tcBorders>
              <w:top w:val="single" w:sz="4" w:space="0" w:color="auto"/>
              <w:bottom w:val="single" w:sz="4" w:space="0" w:color="auto"/>
            </w:tcBorders>
            <w:vAlign w:val="center"/>
          </w:tcPr>
          <w:p w14:paraId="61F27946" w14:textId="77777777" w:rsidR="00007E79" w:rsidRDefault="00007E79" w:rsidP="007D1F73">
            <w:pPr>
              <w:rPr>
                <w:lang w:val="en-US"/>
              </w:rPr>
            </w:pPr>
            <w:r>
              <w:rPr>
                <w:lang w:val="en-US"/>
              </w:rPr>
              <w:t>08-02-148-1</w:t>
            </w:r>
          </w:p>
          <w:p w14:paraId="2E235B55" w14:textId="77777777" w:rsidR="00007E79" w:rsidRDefault="00007E79" w:rsidP="007D1F73"/>
        </w:tc>
        <w:tc>
          <w:tcPr>
            <w:tcW w:w="4961" w:type="dxa"/>
            <w:tcBorders>
              <w:top w:val="single" w:sz="4" w:space="0" w:color="auto"/>
              <w:bottom w:val="single" w:sz="4" w:space="0" w:color="auto"/>
            </w:tcBorders>
            <w:vAlign w:val="center"/>
          </w:tcPr>
          <w:p w14:paraId="1D738ABF" w14:textId="77777777" w:rsidR="00007E79" w:rsidRDefault="00007E79" w:rsidP="007D1F73">
            <w:pPr>
              <w:adjustRightInd w:val="0"/>
              <w:rPr>
                <w:lang w:val="en-US"/>
              </w:rPr>
            </w:pPr>
            <w:r>
              <w:rPr>
                <w:lang w:val="en-US"/>
              </w:rPr>
              <w:t>Cablu pina la 35 kV in tevi, blocuri si cutii pozate, masa 1 m pina la: 1 kg</w:t>
            </w:r>
          </w:p>
          <w:p w14:paraId="749E8412"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03D99B5"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563E6F46" w14:textId="77777777" w:rsidR="00007E79" w:rsidRDefault="00007E79" w:rsidP="007D1F73">
            <w:pPr>
              <w:jc w:val="center"/>
            </w:pPr>
            <w:r>
              <w:t>1,450</w:t>
            </w:r>
          </w:p>
        </w:tc>
      </w:tr>
      <w:tr w:rsidR="00007E79" w14:paraId="0700714E"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7E24F" w14:textId="77777777" w:rsidR="00007E79" w:rsidRDefault="00007E79" w:rsidP="007D1F73">
            <w:r>
              <w:t xml:space="preserve"> 92</w:t>
            </w:r>
          </w:p>
        </w:tc>
        <w:tc>
          <w:tcPr>
            <w:tcW w:w="1701" w:type="dxa"/>
            <w:tcBorders>
              <w:top w:val="single" w:sz="4" w:space="0" w:color="auto"/>
              <w:bottom w:val="single" w:sz="4" w:space="0" w:color="auto"/>
            </w:tcBorders>
            <w:vAlign w:val="center"/>
          </w:tcPr>
          <w:p w14:paraId="2BA1B6FC" w14:textId="77777777" w:rsidR="00007E79" w:rsidRDefault="00007E79" w:rsidP="007D1F73">
            <w:pPr>
              <w:rPr>
                <w:lang w:val="en-US"/>
              </w:rPr>
            </w:pPr>
          </w:p>
          <w:p w14:paraId="75F5A38E" w14:textId="77777777" w:rsidR="00007E79" w:rsidRDefault="00007E79" w:rsidP="007D1F73"/>
        </w:tc>
        <w:tc>
          <w:tcPr>
            <w:tcW w:w="4961" w:type="dxa"/>
            <w:tcBorders>
              <w:top w:val="single" w:sz="4" w:space="0" w:color="auto"/>
              <w:bottom w:val="single" w:sz="4" w:space="0" w:color="auto"/>
            </w:tcBorders>
            <w:vAlign w:val="center"/>
          </w:tcPr>
          <w:p w14:paraId="6B907FC3" w14:textId="77777777" w:rsidR="00007E79" w:rsidRDefault="00007E79" w:rsidP="007D1F73">
            <w:pPr>
              <w:adjustRightInd w:val="0"/>
              <w:rPr>
                <w:lang w:val="en-US"/>
              </w:rPr>
            </w:pPr>
            <w:r>
              <w:rPr>
                <w:lang w:val="en-US"/>
              </w:rPr>
              <w:t>Cordoane din cupru cu izolatie PVC, VVG-ng sau analog avind sectiunea 3x2,5 mmp (1,05 m/m.l)</w:t>
            </w:r>
          </w:p>
          <w:p w14:paraId="21823B60"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C2C9C22"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766E780D" w14:textId="77777777" w:rsidR="00007E79" w:rsidRDefault="00007E79" w:rsidP="007D1F73">
            <w:pPr>
              <w:jc w:val="center"/>
            </w:pPr>
            <w:r>
              <w:t>145,000</w:t>
            </w:r>
          </w:p>
        </w:tc>
      </w:tr>
      <w:tr w:rsidR="00007E79" w14:paraId="08F3C98B"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76413" w14:textId="77777777" w:rsidR="00007E79" w:rsidRDefault="00007E79" w:rsidP="007D1F73">
            <w:r>
              <w:t xml:space="preserve"> 93</w:t>
            </w:r>
          </w:p>
        </w:tc>
        <w:tc>
          <w:tcPr>
            <w:tcW w:w="1701" w:type="dxa"/>
            <w:tcBorders>
              <w:top w:val="single" w:sz="4" w:space="0" w:color="auto"/>
              <w:bottom w:val="single" w:sz="4" w:space="0" w:color="auto"/>
            </w:tcBorders>
            <w:vAlign w:val="center"/>
          </w:tcPr>
          <w:p w14:paraId="31970339" w14:textId="77777777" w:rsidR="00007E79" w:rsidRDefault="00007E79" w:rsidP="007D1F73">
            <w:pPr>
              <w:rPr>
                <w:lang w:val="en-US"/>
              </w:rPr>
            </w:pPr>
            <w:r>
              <w:rPr>
                <w:lang w:val="en-US"/>
              </w:rPr>
              <w:t>RpEE01A</w:t>
            </w:r>
          </w:p>
          <w:p w14:paraId="09635EC7" w14:textId="77777777" w:rsidR="00007E79" w:rsidRDefault="00007E79" w:rsidP="007D1F73"/>
        </w:tc>
        <w:tc>
          <w:tcPr>
            <w:tcW w:w="4961" w:type="dxa"/>
            <w:tcBorders>
              <w:top w:val="single" w:sz="4" w:space="0" w:color="auto"/>
              <w:bottom w:val="single" w:sz="4" w:space="0" w:color="auto"/>
            </w:tcBorders>
            <w:vAlign w:val="center"/>
          </w:tcPr>
          <w:p w14:paraId="4437AD31" w14:textId="77777777" w:rsidR="00007E79" w:rsidRDefault="00007E79" w:rsidP="007D1F73">
            <w:pPr>
              <w:adjustRightInd w:val="0"/>
              <w:rPr>
                <w:lang w:val="en-US"/>
              </w:rPr>
            </w:pPr>
            <w:r>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26FC13C8"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F8FB779"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377E724D" w14:textId="77777777" w:rsidR="00007E79" w:rsidRDefault="00007E79" w:rsidP="007D1F73">
            <w:pPr>
              <w:jc w:val="center"/>
            </w:pPr>
            <w:r>
              <w:t>8,000</w:t>
            </w:r>
          </w:p>
        </w:tc>
      </w:tr>
      <w:tr w:rsidR="00007E79" w14:paraId="57420F0E" w14:textId="77777777" w:rsidTr="007D1F73">
        <w:tc>
          <w:tcPr>
            <w:tcW w:w="709" w:type="dxa"/>
            <w:tcBorders>
              <w:top w:val="nil"/>
              <w:left w:val="single" w:sz="6" w:space="0" w:color="auto"/>
              <w:bottom w:val="nil"/>
              <w:right w:val="nil"/>
            </w:tcBorders>
          </w:tcPr>
          <w:p w14:paraId="0B879D9C"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6CB6216B" w14:textId="77777777" w:rsidR="00007E79" w:rsidRDefault="00007E79" w:rsidP="007D1F73"/>
        </w:tc>
        <w:tc>
          <w:tcPr>
            <w:tcW w:w="4961" w:type="dxa"/>
            <w:tcBorders>
              <w:top w:val="nil"/>
              <w:left w:val="single" w:sz="6" w:space="0" w:color="auto"/>
              <w:bottom w:val="nil"/>
              <w:right w:val="nil"/>
            </w:tcBorders>
          </w:tcPr>
          <w:p w14:paraId="222CE51B"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 xml:space="preserve">2.7. Capitolul 4. Hol. 4.1 Pereti. </w:t>
            </w:r>
          </w:p>
          <w:p w14:paraId="2F5E118E"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46D438C5" w14:textId="77777777" w:rsidR="00007E79" w:rsidRDefault="00007E79" w:rsidP="007D1F73"/>
        </w:tc>
        <w:tc>
          <w:tcPr>
            <w:tcW w:w="1559" w:type="dxa"/>
            <w:tcBorders>
              <w:top w:val="nil"/>
              <w:left w:val="single" w:sz="6" w:space="0" w:color="auto"/>
              <w:bottom w:val="nil"/>
              <w:right w:val="single" w:sz="4" w:space="0" w:color="auto"/>
            </w:tcBorders>
          </w:tcPr>
          <w:p w14:paraId="5692C2A5" w14:textId="77777777" w:rsidR="00007E79" w:rsidRDefault="00007E79" w:rsidP="007D1F73"/>
        </w:tc>
      </w:tr>
      <w:tr w:rsidR="00007E79" w14:paraId="2AE971C5"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86122" w14:textId="77777777" w:rsidR="00007E79" w:rsidRDefault="00007E79" w:rsidP="007D1F73">
            <w:r>
              <w:t>94</w:t>
            </w:r>
          </w:p>
        </w:tc>
        <w:tc>
          <w:tcPr>
            <w:tcW w:w="1701" w:type="dxa"/>
            <w:tcBorders>
              <w:top w:val="single" w:sz="4" w:space="0" w:color="auto"/>
              <w:bottom w:val="single" w:sz="4" w:space="0" w:color="auto"/>
            </w:tcBorders>
            <w:vAlign w:val="center"/>
          </w:tcPr>
          <w:p w14:paraId="1FC30F0C" w14:textId="77777777" w:rsidR="00007E79" w:rsidRDefault="00007E79" w:rsidP="007D1F73">
            <w:pPr>
              <w:rPr>
                <w:lang w:val="en-US"/>
              </w:rPr>
            </w:pPr>
            <w:r>
              <w:rPr>
                <w:lang w:val="en-US"/>
              </w:rPr>
              <w:t>08-02-409-1</w:t>
            </w:r>
          </w:p>
          <w:p w14:paraId="192513F5" w14:textId="77777777" w:rsidR="00007E79" w:rsidRDefault="00007E79" w:rsidP="007D1F73"/>
        </w:tc>
        <w:tc>
          <w:tcPr>
            <w:tcW w:w="4961" w:type="dxa"/>
            <w:tcBorders>
              <w:top w:val="single" w:sz="4" w:space="0" w:color="auto"/>
              <w:bottom w:val="single" w:sz="4" w:space="0" w:color="auto"/>
            </w:tcBorders>
            <w:vAlign w:val="center"/>
          </w:tcPr>
          <w:p w14:paraId="3E7B5441" w14:textId="77777777" w:rsidR="00007E79" w:rsidRDefault="00007E79" w:rsidP="007D1F73">
            <w:pPr>
              <w:adjustRightInd w:val="0"/>
              <w:rPr>
                <w:lang w:val="en-US"/>
              </w:rPr>
            </w:pPr>
            <w:r>
              <w:rPr>
                <w:lang w:val="en-US"/>
              </w:rPr>
              <w:t>Teava din vinilplast pe contructii instalate, pe pereti si coloane, fixare cu scoabe, diametru pina la 25 mm</w:t>
            </w:r>
          </w:p>
          <w:p w14:paraId="1C5C0893"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11C1A368"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4CA68281" w14:textId="77777777" w:rsidR="00007E79" w:rsidRDefault="00007E79" w:rsidP="007D1F73">
            <w:pPr>
              <w:jc w:val="center"/>
            </w:pPr>
            <w:r>
              <w:t>1,200</w:t>
            </w:r>
          </w:p>
        </w:tc>
      </w:tr>
      <w:tr w:rsidR="00007E79" w14:paraId="11AA1B2B"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E636A" w14:textId="77777777" w:rsidR="00007E79" w:rsidRDefault="00007E79" w:rsidP="007D1F73">
            <w:r>
              <w:t xml:space="preserve"> 95</w:t>
            </w:r>
          </w:p>
        </w:tc>
        <w:tc>
          <w:tcPr>
            <w:tcW w:w="1701" w:type="dxa"/>
            <w:tcBorders>
              <w:top w:val="single" w:sz="4" w:space="0" w:color="auto"/>
              <w:bottom w:val="single" w:sz="4" w:space="0" w:color="auto"/>
            </w:tcBorders>
            <w:vAlign w:val="center"/>
          </w:tcPr>
          <w:p w14:paraId="1AF8B2FA" w14:textId="77777777" w:rsidR="00007E79" w:rsidRDefault="00007E79" w:rsidP="007D1F73">
            <w:pPr>
              <w:rPr>
                <w:lang w:val="en-US"/>
              </w:rPr>
            </w:pPr>
          </w:p>
          <w:p w14:paraId="51F6CFA6" w14:textId="77777777" w:rsidR="00007E79" w:rsidRDefault="00007E79" w:rsidP="007D1F73"/>
        </w:tc>
        <w:tc>
          <w:tcPr>
            <w:tcW w:w="4961" w:type="dxa"/>
            <w:tcBorders>
              <w:top w:val="single" w:sz="4" w:space="0" w:color="auto"/>
              <w:bottom w:val="single" w:sz="4" w:space="0" w:color="auto"/>
            </w:tcBorders>
            <w:vAlign w:val="center"/>
          </w:tcPr>
          <w:p w14:paraId="0489014E" w14:textId="77777777" w:rsidR="00007E79" w:rsidRDefault="00007E79" w:rsidP="007D1F73">
            <w:pPr>
              <w:adjustRightInd w:val="0"/>
              <w:rPr>
                <w:lang w:val="en-US"/>
              </w:rPr>
            </w:pPr>
            <w:r>
              <w:rPr>
                <w:lang w:val="en-US"/>
              </w:rPr>
              <w:t>Tub de protectie din policlorura de vinil PVC d20 mm  (1,02 m/m.l)</w:t>
            </w:r>
          </w:p>
          <w:p w14:paraId="1703B354"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04035484"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0ECE0BDF" w14:textId="77777777" w:rsidR="00007E79" w:rsidRDefault="00007E79" w:rsidP="007D1F73">
            <w:pPr>
              <w:jc w:val="center"/>
            </w:pPr>
            <w:r>
              <w:t>120,000</w:t>
            </w:r>
          </w:p>
        </w:tc>
      </w:tr>
      <w:tr w:rsidR="00007E79" w14:paraId="031DF44F"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0FA17" w14:textId="77777777" w:rsidR="00007E79" w:rsidRDefault="00007E79" w:rsidP="007D1F73">
            <w:r>
              <w:t xml:space="preserve"> 96</w:t>
            </w:r>
          </w:p>
        </w:tc>
        <w:tc>
          <w:tcPr>
            <w:tcW w:w="1701" w:type="dxa"/>
            <w:tcBorders>
              <w:top w:val="single" w:sz="4" w:space="0" w:color="auto"/>
              <w:bottom w:val="single" w:sz="4" w:space="0" w:color="auto"/>
            </w:tcBorders>
            <w:vAlign w:val="center"/>
          </w:tcPr>
          <w:p w14:paraId="62E72A68" w14:textId="77777777" w:rsidR="00007E79" w:rsidRDefault="00007E79" w:rsidP="007D1F73">
            <w:pPr>
              <w:rPr>
                <w:lang w:val="en-US"/>
              </w:rPr>
            </w:pPr>
            <w:r>
              <w:rPr>
                <w:lang w:val="en-US"/>
              </w:rPr>
              <w:t>08-02-148-1</w:t>
            </w:r>
          </w:p>
          <w:p w14:paraId="5952C0C1" w14:textId="77777777" w:rsidR="00007E79" w:rsidRDefault="00007E79" w:rsidP="007D1F73"/>
        </w:tc>
        <w:tc>
          <w:tcPr>
            <w:tcW w:w="4961" w:type="dxa"/>
            <w:tcBorders>
              <w:top w:val="single" w:sz="4" w:space="0" w:color="auto"/>
              <w:bottom w:val="single" w:sz="4" w:space="0" w:color="auto"/>
            </w:tcBorders>
            <w:vAlign w:val="center"/>
          </w:tcPr>
          <w:p w14:paraId="56B9984F" w14:textId="77777777" w:rsidR="00007E79" w:rsidRDefault="00007E79" w:rsidP="007D1F73">
            <w:pPr>
              <w:adjustRightInd w:val="0"/>
              <w:rPr>
                <w:lang w:val="en-US"/>
              </w:rPr>
            </w:pPr>
            <w:r>
              <w:rPr>
                <w:lang w:val="en-US"/>
              </w:rPr>
              <w:t>Cablu pina la 35 kV in tevi, blocuri si cutii pozate, masa 1 m pina la: 1 kg</w:t>
            </w:r>
          </w:p>
          <w:p w14:paraId="2914F3A1"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3D334AB" w14:textId="77777777" w:rsidR="00007E79" w:rsidRDefault="00007E79" w:rsidP="007D1F73">
            <w:pPr>
              <w:jc w:val="center"/>
            </w:pPr>
            <w:r>
              <w:t>100 m</w:t>
            </w:r>
          </w:p>
        </w:tc>
        <w:tc>
          <w:tcPr>
            <w:tcW w:w="1559" w:type="dxa"/>
            <w:tcBorders>
              <w:top w:val="single" w:sz="4" w:space="0" w:color="auto"/>
              <w:bottom w:val="single" w:sz="4" w:space="0" w:color="auto"/>
            </w:tcBorders>
            <w:vAlign w:val="center"/>
          </w:tcPr>
          <w:p w14:paraId="78983B0A" w14:textId="77777777" w:rsidR="00007E79" w:rsidRDefault="00007E79" w:rsidP="007D1F73">
            <w:pPr>
              <w:jc w:val="center"/>
            </w:pPr>
            <w:r>
              <w:t>1,200</w:t>
            </w:r>
          </w:p>
        </w:tc>
      </w:tr>
      <w:tr w:rsidR="00007E79" w14:paraId="39752076"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22FF9" w14:textId="77777777" w:rsidR="00007E79" w:rsidRDefault="00007E79" w:rsidP="007D1F73">
            <w:r>
              <w:t xml:space="preserve"> 97</w:t>
            </w:r>
          </w:p>
        </w:tc>
        <w:tc>
          <w:tcPr>
            <w:tcW w:w="1701" w:type="dxa"/>
            <w:tcBorders>
              <w:top w:val="single" w:sz="4" w:space="0" w:color="auto"/>
              <w:bottom w:val="single" w:sz="4" w:space="0" w:color="auto"/>
            </w:tcBorders>
            <w:vAlign w:val="center"/>
          </w:tcPr>
          <w:p w14:paraId="336742EB" w14:textId="77777777" w:rsidR="00007E79" w:rsidRDefault="00007E79" w:rsidP="007D1F73">
            <w:pPr>
              <w:rPr>
                <w:lang w:val="en-US"/>
              </w:rPr>
            </w:pPr>
          </w:p>
          <w:p w14:paraId="1B7F0B96" w14:textId="77777777" w:rsidR="00007E79" w:rsidRDefault="00007E79" w:rsidP="007D1F73"/>
        </w:tc>
        <w:tc>
          <w:tcPr>
            <w:tcW w:w="4961" w:type="dxa"/>
            <w:tcBorders>
              <w:top w:val="single" w:sz="4" w:space="0" w:color="auto"/>
              <w:bottom w:val="single" w:sz="4" w:space="0" w:color="auto"/>
            </w:tcBorders>
            <w:vAlign w:val="center"/>
          </w:tcPr>
          <w:p w14:paraId="73EC47A4" w14:textId="77777777" w:rsidR="00007E79" w:rsidRDefault="00007E79" w:rsidP="007D1F73">
            <w:pPr>
              <w:adjustRightInd w:val="0"/>
              <w:rPr>
                <w:lang w:val="en-US"/>
              </w:rPr>
            </w:pPr>
            <w:r>
              <w:rPr>
                <w:lang w:val="en-US"/>
              </w:rPr>
              <w:t>Cordoane din cupru cu izolatie PVC, VVG-ng sau analog avind sectiunea 3x2,5 mmp (1,05 m/m.l)</w:t>
            </w:r>
          </w:p>
          <w:p w14:paraId="4A8549BA"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766A34D1" w14:textId="77777777" w:rsidR="00007E79" w:rsidRDefault="00007E79" w:rsidP="007D1F73">
            <w:pPr>
              <w:jc w:val="center"/>
            </w:pPr>
            <w:r>
              <w:t>m</w:t>
            </w:r>
          </w:p>
        </w:tc>
        <w:tc>
          <w:tcPr>
            <w:tcW w:w="1559" w:type="dxa"/>
            <w:tcBorders>
              <w:top w:val="single" w:sz="4" w:space="0" w:color="auto"/>
              <w:bottom w:val="single" w:sz="4" w:space="0" w:color="auto"/>
            </w:tcBorders>
            <w:vAlign w:val="center"/>
          </w:tcPr>
          <w:p w14:paraId="6379245E" w14:textId="77777777" w:rsidR="00007E79" w:rsidRDefault="00007E79" w:rsidP="007D1F73">
            <w:pPr>
              <w:jc w:val="center"/>
            </w:pPr>
            <w:r>
              <w:t>120,000</w:t>
            </w:r>
          </w:p>
        </w:tc>
      </w:tr>
      <w:tr w:rsidR="00007E79" w14:paraId="7F2629E9"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B2170" w14:textId="77777777" w:rsidR="00007E79" w:rsidRDefault="00007E79" w:rsidP="007D1F73">
            <w:r>
              <w:t xml:space="preserve"> 98</w:t>
            </w:r>
          </w:p>
        </w:tc>
        <w:tc>
          <w:tcPr>
            <w:tcW w:w="1701" w:type="dxa"/>
            <w:tcBorders>
              <w:top w:val="single" w:sz="4" w:space="0" w:color="auto"/>
              <w:bottom w:val="single" w:sz="4" w:space="0" w:color="auto"/>
            </w:tcBorders>
            <w:vAlign w:val="center"/>
          </w:tcPr>
          <w:p w14:paraId="71EEA5F8" w14:textId="77777777" w:rsidR="00007E79" w:rsidRDefault="00007E79" w:rsidP="007D1F73">
            <w:pPr>
              <w:rPr>
                <w:lang w:val="en-US"/>
              </w:rPr>
            </w:pPr>
            <w:r>
              <w:rPr>
                <w:lang w:val="en-US"/>
              </w:rPr>
              <w:t>RpEE01A</w:t>
            </w:r>
          </w:p>
          <w:p w14:paraId="6B620497" w14:textId="77777777" w:rsidR="00007E79" w:rsidRDefault="00007E79" w:rsidP="007D1F73"/>
        </w:tc>
        <w:tc>
          <w:tcPr>
            <w:tcW w:w="4961" w:type="dxa"/>
            <w:tcBorders>
              <w:top w:val="single" w:sz="4" w:space="0" w:color="auto"/>
              <w:bottom w:val="single" w:sz="4" w:space="0" w:color="auto"/>
            </w:tcBorders>
            <w:vAlign w:val="center"/>
          </w:tcPr>
          <w:p w14:paraId="2A570B78" w14:textId="77777777" w:rsidR="00007E79" w:rsidRDefault="00007E79" w:rsidP="007D1F73">
            <w:pPr>
              <w:adjustRightInd w:val="0"/>
              <w:rPr>
                <w:lang w:val="en-US"/>
              </w:rPr>
            </w:pPr>
            <w:r>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685FC2BF"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CBF1684"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09CFACD5" w14:textId="77777777" w:rsidR="00007E79" w:rsidRDefault="00007E79" w:rsidP="007D1F73">
            <w:pPr>
              <w:jc w:val="center"/>
            </w:pPr>
            <w:r>
              <w:t>3,000</w:t>
            </w:r>
          </w:p>
        </w:tc>
      </w:tr>
      <w:tr w:rsidR="00007E79" w14:paraId="4B38E094"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2DB3C" w14:textId="77777777" w:rsidR="00007E79" w:rsidRDefault="00007E79" w:rsidP="007D1F73">
            <w:r>
              <w:t xml:space="preserve"> 99</w:t>
            </w:r>
          </w:p>
        </w:tc>
        <w:tc>
          <w:tcPr>
            <w:tcW w:w="1701" w:type="dxa"/>
            <w:tcBorders>
              <w:top w:val="single" w:sz="4" w:space="0" w:color="auto"/>
              <w:bottom w:val="single" w:sz="4" w:space="0" w:color="auto"/>
            </w:tcBorders>
            <w:vAlign w:val="center"/>
          </w:tcPr>
          <w:p w14:paraId="324175EC" w14:textId="77777777" w:rsidR="00007E79" w:rsidRDefault="00007E79" w:rsidP="007D1F73">
            <w:pPr>
              <w:rPr>
                <w:lang w:val="en-US"/>
              </w:rPr>
            </w:pPr>
            <w:r>
              <w:rPr>
                <w:lang w:val="en-US"/>
              </w:rPr>
              <w:t>RpEE03A</w:t>
            </w:r>
          </w:p>
          <w:p w14:paraId="1455B295" w14:textId="77777777" w:rsidR="00007E79" w:rsidRDefault="00007E79" w:rsidP="007D1F73"/>
        </w:tc>
        <w:tc>
          <w:tcPr>
            <w:tcW w:w="4961" w:type="dxa"/>
            <w:tcBorders>
              <w:top w:val="single" w:sz="4" w:space="0" w:color="auto"/>
              <w:bottom w:val="single" w:sz="4" w:space="0" w:color="auto"/>
            </w:tcBorders>
            <w:vAlign w:val="center"/>
          </w:tcPr>
          <w:p w14:paraId="36B0BB6C" w14:textId="77777777" w:rsidR="00007E79" w:rsidRDefault="00007E79" w:rsidP="007D1F73">
            <w:pPr>
              <w:adjustRightInd w:val="0"/>
              <w:rPr>
                <w:lang w:val="en-US"/>
              </w:rPr>
            </w:pPr>
            <w:r>
              <w:rPr>
                <w:lang w:val="en-US"/>
              </w:rPr>
              <w:t>Montarea prizelor bipolare constructie normala din bachelita sau aminoplast, simpla, dubla, constructie impermeabila, etanse, etanse metalica sau similare, montate ingropat sub tencuiala sau aparent pe dibluri din lemn sau plastic</w:t>
            </w:r>
          </w:p>
          <w:p w14:paraId="3512E80A"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315C9E40"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492FD631" w14:textId="77777777" w:rsidR="00007E79" w:rsidRDefault="00007E79" w:rsidP="007D1F73">
            <w:pPr>
              <w:jc w:val="center"/>
            </w:pPr>
            <w:r>
              <w:t>4,000</w:t>
            </w:r>
          </w:p>
        </w:tc>
      </w:tr>
      <w:tr w:rsidR="00007E79" w14:paraId="3E40AC51" w14:textId="77777777" w:rsidTr="007D1F73">
        <w:tc>
          <w:tcPr>
            <w:tcW w:w="709" w:type="dxa"/>
            <w:tcBorders>
              <w:top w:val="nil"/>
              <w:left w:val="single" w:sz="6" w:space="0" w:color="auto"/>
              <w:bottom w:val="nil"/>
              <w:right w:val="nil"/>
            </w:tcBorders>
          </w:tcPr>
          <w:p w14:paraId="600C723E" w14:textId="77777777" w:rsidR="00007E79" w:rsidRDefault="00007E79" w:rsidP="007D1F73">
            <w:pPr>
              <w:jc w:val="center"/>
            </w:pPr>
            <w:r>
              <w:t xml:space="preserve"> </w:t>
            </w:r>
          </w:p>
        </w:tc>
        <w:tc>
          <w:tcPr>
            <w:tcW w:w="1701" w:type="dxa"/>
            <w:tcBorders>
              <w:top w:val="nil"/>
              <w:left w:val="single" w:sz="6" w:space="0" w:color="auto"/>
              <w:bottom w:val="nil"/>
              <w:right w:val="nil"/>
            </w:tcBorders>
          </w:tcPr>
          <w:p w14:paraId="5887A49D" w14:textId="77777777" w:rsidR="00007E79" w:rsidRDefault="00007E79" w:rsidP="007D1F73"/>
        </w:tc>
        <w:tc>
          <w:tcPr>
            <w:tcW w:w="4961" w:type="dxa"/>
            <w:tcBorders>
              <w:top w:val="nil"/>
              <w:left w:val="single" w:sz="6" w:space="0" w:color="auto"/>
              <w:bottom w:val="nil"/>
              <w:right w:val="nil"/>
            </w:tcBorders>
          </w:tcPr>
          <w:p w14:paraId="66C3110C" w14:textId="77777777" w:rsidR="00007E79" w:rsidRDefault="00007E79" w:rsidP="007D1F73">
            <w:pPr>
              <w:rPr>
                <w:b/>
                <w:bCs/>
                <w:sz w:val="22"/>
                <w:szCs w:val="22"/>
                <w:lang w:val="en-US"/>
              </w:rPr>
            </w:pPr>
            <w:r>
              <w:rPr>
                <w:b/>
                <w:bCs/>
                <w:sz w:val="22"/>
                <w:szCs w:val="22"/>
                <w:lang w:val="en-US"/>
              </w:rPr>
              <w:t xml:space="preserve">Capitolul </w:t>
            </w:r>
            <w:r>
              <w:rPr>
                <w:b/>
                <w:bCs/>
                <w:sz w:val="22"/>
                <w:szCs w:val="22"/>
              </w:rPr>
              <w:t>2.8. Capitolul 4.2 Tavan.Hol.</w:t>
            </w:r>
          </w:p>
          <w:p w14:paraId="6471D66B" w14:textId="77777777" w:rsidR="00007E79" w:rsidRDefault="00007E79" w:rsidP="007D1F73">
            <w:pPr>
              <w:rPr>
                <w:b/>
                <w:bCs/>
                <w:sz w:val="22"/>
                <w:szCs w:val="22"/>
              </w:rPr>
            </w:pPr>
          </w:p>
        </w:tc>
        <w:tc>
          <w:tcPr>
            <w:tcW w:w="1560" w:type="dxa"/>
            <w:tcBorders>
              <w:top w:val="nil"/>
              <w:left w:val="single" w:sz="6" w:space="0" w:color="auto"/>
              <w:bottom w:val="nil"/>
              <w:right w:val="nil"/>
            </w:tcBorders>
          </w:tcPr>
          <w:p w14:paraId="7E3BB7A2" w14:textId="77777777" w:rsidR="00007E79" w:rsidRDefault="00007E79" w:rsidP="007D1F73"/>
        </w:tc>
        <w:tc>
          <w:tcPr>
            <w:tcW w:w="1559" w:type="dxa"/>
            <w:tcBorders>
              <w:top w:val="nil"/>
              <w:left w:val="single" w:sz="6" w:space="0" w:color="auto"/>
              <w:bottom w:val="nil"/>
              <w:right w:val="single" w:sz="4" w:space="0" w:color="auto"/>
            </w:tcBorders>
          </w:tcPr>
          <w:p w14:paraId="5400D037" w14:textId="77777777" w:rsidR="00007E79" w:rsidRDefault="00007E79" w:rsidP="007D1F73"/>
        </w:tc>
      </w:tr>
      <w:tr w:rsidR="00007E79" w14:paraId="3D4F4984" w14:textId="77777777" w:rsidTr="007D1F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1F6D33" w14:textId="77777777" w:rsidR="00007E79" w:rsidRDefault="00007E79" w:rsidP="007D1F73">
            <w:r>
              <w:t>100</w:t>
            </w:r>
          </w:p>
        </w:tc>
        <w:tc>
          <w:tcPr>
            <w:tcW w:w="1701" w:type="dxa"/>
            <w:tcBorders>
              <w:top w:val="single" w:sz="4" w:space="0" w:color="auto"/>
              <w:bottom w:val="single" w:sz="4" w:space="0" w:color="auto"/>
            </w:tcBorders>
            <w:vAlign w:val="center"/>
          </w:tcPr>
          <w:p w14:paraId="1AAD2C33" w14:textId="77777777" w:rsidR="00007E79" w:rsidRDefault="00007E79" w:rsidP="007D1F73">
            <w:pPr>
              <w:rPr>
                <w:lang w:val="en-US"/>
              </w:rPr>
            </w:pPr>
            <w:r>
              <w:rPr>
                <w:lang w:val="en-US"/>
              </w:rPr>
              <w:t>RpEF02A</w:t>
            </w:r>
          </w:p>
          <w:p w14:paraId="00855EDF" w14:textId="77777777" w:rsidR="00007E79" w:rsidRDefault="00007E79" w:rsidP="007D1F73"/>
        </w:tc>
        <w:tc>
          <w:tcPr>
            <w:tcW w:w="4961" w:type="dxa"/>
            <w:tcBorders>
              <w:top w:val="single" w:sz="4" w:space="0" w:color="auto"/>
              <w:bottom w:val="single" w:sz="4" w:space="0" w:color="auto"/>
            </w:tcBorders>
            <w:vAlign w:val="center"/>
          </w:tcPr>
          <w:p w14:paraId="17954949" w14:textId="77777777" w:rsidR="00007E79" w:rsidRDefault="00007E79" w:rsidP="007D1F73">
            <w:pPr>
              <w:adjustRightInd w:val="0"/>
              <w:rPr>
                <w:lang w:val="en-US"/>
              </w:rPr>
            </w:pPr>
            <w:r>
              <w:rPr>
                <w:lang w:val="en-US"/>
              </w:rPr>
              <w:t>Montarea corpuri de iluminat LED - GL, 60x60 mm.</w:t>
            </w:r>
          </w:p>
          <w:p w14:paraId="552938CE" w14:textId="77777777" w:rsidR="00007E79" w:rsidRDefault="00007E79" w:rsidP="007D1F73">
            <w:pPr>
              <w:rPr>
                <w:lang w:val="en-US"/>
              </w:rPr>
            </w:pPr>
          </w:p>
        </w:tc>
        <w:tc>
          <w:tcPr>
            <w:tcW w:w="1560" w:type="dxa"/>
            <w:tcBorders>
              <w:top w:val="single" w:sz="4" w:space="0" w:color="auto"/>
              <w:bottom w:val="single" w:sz="4" w:space="0" w:color="auto"/>
            </w:tcBorders>
            <w:vAlign w:val="center"/>
          </w:tcPr>
          <w:p w14:paraId="29752086" w14:textId="77777777" w:rsidR="00007E79" w:rsidRDefault="00007E79" w:rsidP="007D1F73">
            <w:pPr>
              <w:jc w:val="center"/>
            </w:pPr>
            <w:r>
              <w:t>buc</w:t>
            </w:r>
          </w:p>
        </w:tc>
        <w:tc>
          <w:tcPr>
            <w:tcW w:w="1559" w:type="dxa"/>
            <w:tcBorders>
              <w:top w:val="single" w:sz="4" w:space="0" w:color="auto"/>
              <w:bottom w:val="single" w:sz="4" w:space="0" w:color="auto"/>
            </w:tcBorders>
            <w:vAlign w:val="center"/>
          </w:tcPr>
          <w:p w14:paraId="0D6D8335" w14:textId="77777777" w:rsidR="00007E79" w:rsidRDefault="00007E79" w:rsidP="007D1F73">
            <w:pPr>
              <w:jc w:val="center"/>
            </w:pPr>
            <w:r>
              <w:t>7,000</w:t>
            </w:r>
          </w:p>
        </w:tc>
      </w:tr>
    </w:tbl>
    <w:p w14:paraId="25C42ED0" w14:textId="77777777" w:rsidR="00007E79" w:rsidRDefault="00007E79" w:rsidP="00007E79">
      <w:pPr>
        <w:rPr>
          <w:sz w:val="6"/>
          <w:szCs w:val="6"/>
        </w:rPr>
      </w:pPr>
      <w:r>
        <w:t xml:space="preserve"> </w:t>
      </w:r>
    </w:p>
    <w:p w14:paraId="72449D94" w14:textId="77777777" w:rsidR="00007E79" w:rsidRDefault="00007E79" w:rsidP="00007E79">
      <w:pPr>
        <w:rPr>
          <w:lang w:val="en-US"/>
        </w:rPr>
      </w:pPr>
      <w:r>
        <w:rPr>
          <w:lang w:val="en-US"/>
        </w:rPr>
        <w:tab/>
      </w:r>
      <w:r>
        <w:rPr>
          <w:lang w:val="en-US"/>
        </w:rPr>
        <w:tab/>
      </w:r>
      <w:r>
        <w:rPr>
          <w:lang w:val="en-US"/>
        </w:rPr>
        <w:tab/>
      </w:r>
      <w:r>
        <w:rPr>
          <w:lang w:val="en-US"/>
        </w:rPr>
        <w:tab/>
      </w:r>
      <w:r>
        <w:rPr>
          <w:lang w:val="en-US"/>
        </w:rPr>
        <w:tab/>
      </w:r>
      <w:r>
        <w:rPr>
          <w:lang w:val="en-US"/>
        </w:rPr>
        <w:tab/>
      </w:r>
    </w:p>
    <w:p w14:paraId="4D5E2390" w14:textId="77777777" w:rsidR="00007E79" w:rsidRDefault="00007E79" w:rsidP="00007E79">
      <w:pPr>
        <w:rPr>
          <w:sz w:val="28"/>
          <w:szCs w:val="28"/>
          <w:lang w:val="en-US"/>
        </w:rPr>
      </w:pPr>
      <w:r>
        <w:rPr>
          <w:lang w:val="en-US"/>
        </w:rPr>
        <w:tab/>
      </w:r>
      <w:r>
        <w:rPr>
          <w:sz w:val="28"/>
          <w:szCs w:val="28"/>
          <w:lang w:val="en-US"/>
        </w:rPr>
        <w:t xml:space="preserve">                                                                                                         </w:t>
      </w:r>
    </w:p>
    <w:p w14:paraId="2F871B43" w14:textId="77777777" w:rsidR="00007E79" w:rsidRDefault="00007E79" w:rsidP="00007E79">
      <w:pPr>
        <w:jc w:val="center"/>
        <w:rPr>
          <w:sz w:val="28"/>
          <w:szCs w:val="28"/>
          <w:lang w:val="en-US"/>
        </w:rPr>
      </w:pPr>
    </w:p>
    <w:p w14:paraId="2D8555A9" w14:textId="77777777" w:rsidR="00A805E6" w:rsidRPr="00C16902" w:rsidRDefault="00A805E6" w:rsidP="00A805E6">
      <w:pPr>
        <w:jc w:val="center"/>
        <w:rPr>
          <w:b/>
          <w:bCs/>
          <w:lang w:val="en-US"/>
        </w:rPr>
      </w:pPr>
    </w:p>
    <w:p w14:paraId="1ECEF0BC" w14:textId="76A4C5A5" w:rsidR="00A805E6" w:rsidRPr="00FF430B" w:rsidRDefault="00A805E6" w:rsidP="00A805E6">
      <w:pPr>
        <w:tabs>
          <w:tab w:val="left" w:pos="567"/>
        </w:tabs>
        <w:jc w:val="both"/>
        <w:rPr>
          <w:lang w:val="ro-MD"/>
        </w:rPr>
      </w:pPr>
      <w:r w:rsidRPr="00FF430B">
        <w:rPr>
          <w:lang w:val="ro-MD"/>
        </w:rPr>
        <w:t>     </w:t>
      </w:r>
      <w:r w:rsidRPr="00FF430B">
        <w:rPr>
          <w:bCs/>
          <w:lang w:val="ro-MD"/>
        </w:rPr>
        <w:t xml:space="preserve">Data </w:t>
      </w:r>
      <w:r w:rsidRPr="00FF430B">
        <w:rPr>
          <w:lang w:val="ro-MD"/>
        </w:rPr>
        <w:t>„____"</w:t>
      </w:r>
      <w:r w:rsidR="006D3746">
        <w:rPr>
          <w:lang w:val="ro-MD"/>
        </w:rPr>
        <w:t>_____</w:t>
      </w:r>
      <w:r w:rsidRPr="00FF430B">
        <w:rPr>
          <w:lang w:val="ro-MD"/>
        </w:rPr>
        <w:t>__</w:t>
      </w:r>
      <w:r w:rsidR="00A74C13">
        <w:rPr>
          <w:lang w:val="ro-MD"/>
        </w:rPr>
        <w:t xml:space="preserve"> </w:t>
      </w:r>
      <w:r w:rsidRPr="00FF430B">
        <w:rPr>
          <w:lang w:val="ro-MD"/>
        </w:rPr>
        <w:t>__</w:t>
      </w:r>
      <w:r w:rsidR="006D3746">
        <w:rPr>
          <w:lang w:val="ro-MD"/>
        </w:rPr>
        <w:t>_____</w:t>
      </w:r>
    </w:p>
    <w:p w14:paraId="03F60CC8" w14:textId="77777777" w:rsidR="00A805E6" w:rsidRPr="00FF430B" w:rsidRDefault="00A805E6" w:rsidP="00A805E6">
      <w:pPr>
        <w:pStyle w:val="af"/>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1154F5C7" w14:textId="77777777" w:rsidR="00A805E6" w:rsidRPr="00FF430B" w:rsidRDefault="00A805E6" w:rsidP="00A805E6">
      <w:pPr>
        <w:pStyle w:val="af"/>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A93B25B" w14:textId="77777777" w:rsidR="00A805E6" w:rsidRPr="00FF430B" w:rsidRDefault="00A805E6" w:rsidP="00A805E6">
      <w:pPr>
        <w:pStyle w:val="af"/>
        <w:tabs>
          <w:tab w:val="left" w:pos="567"/>
        </w:tabs>
        <w:rPr>
          <w:rFonts w:ascii="Times New Roman" w:hAnsi="Times New Roman"/>
          <w:szCs w:val="24"/>
          <w:lang w:val="ro-MD"/>
        </w:rPr>
      </w:pPr>
    </w:p>
    <w:p w14:paraId="3F2E3296" w14:textId="77777777" w:rsidR="00A805E6" w:rsidRDefault="00A805E6" w:rsidP="00A805E6">
      <w:pPr>
        <w:pStyle w:val="af"/>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791CF04" w14:textId="77777777" w:rsidR="006D3746" w:rsidRDefault="006D3746" w:rsidP="00A805E6">
      <w:pPr>
        <w:jc w:val="right"/>
        <w:rPr>
          <w:noProof w:val="0"/>
          <w:lang w:val="ro-MD"/>
        </w:rPr>
      </w:pPr>
    </w:p>
    <w:p w14:paraId="45F101B4" w14:textId="77777777" w:rsidR="006D3746" w:rsidRDefault="006D3746" w:rsidP="00A805E6">
      <w:pPr>
        <w:jc w:val="right"/>
        <w:rPr>
          <w:noProof w:val="0"/>
          <w:lang w:val="ro-MD"/>
        </w:rPr>
      </w:pPr>
    </w:p>
    <w:p w14:paraId="789F7B8F" w14:textId="77777777" w:rsidR="006D3746" w:rsidRDefault="006D3746" w:rsidP="00A805E6">
      <w:pPr>
        <w:jc w:val="right"/>
        <w:rPr>
          <w:noProof w:val="0"/>
          <w:lang w:val="ro-MD"/>
        </w:rPr>
      </w:pPr>
    </w:p>
    <w:p w14:paraId="4B1A510D" w14:textId="77777777" w:rsidR="006D3746" w:rsidRDefault="006D3746" w:rsidP="00A805E6">
      <w:pPr>
        <w:jc w:val="right"/>
        <w:rPr>
          <w:noProof w:val="0"/>
          <w:lang w:val="ro-MD"/>
        </w:rPr>
      </w:pPr>
    </w:p>
    <w:p w14:paraId="74C2CC2F" w14:textId="77777777" w:rsidR="006D3746" w:rsidRDefault="006D3746" w:rsidP="00A805E6">
      <w:pPr>
        <w:jc w:val="right"/>
        <w:rPr>
          <w:noProof w:val="0"/>
          <w:lang w:val="ro-MD"/>
        </w:rPr>
      </w:pPr>
    </w:p>
    <w:p w14:paraId="18653073" w14:textId="77777777" w:rsidR="006D3746" w:rsidRDefault="006D3746" w:rsidP="00A805E6">
      <w:pPr>
        <w:jc w:val="right"/>
        <w:rPr>
          <w:noProof w:val="0"/>
          <w:lang w:val="ro-MD"/>
        </w:rPr>
      </w:pPr>
    </w:p>
    <w:p w14:paraId="116D1CA2" w14:textId="77777777" w:rsidR="006D3746" w:rsidRDefault="006D3746" w:rsidP="00A805E6">
      <w:pPr>
        <w:jc w:val="right"/>
        <w:rPr>
          <w:noProof w:val="0"/>
          <w:lang w:val="ro-MD"/>
        </w:rPr>
      </w:pPr>
    </w:p>
    <w:p w14:paraId="6E6187CA" w14:textId="77777777" w:rsidR="006D3746" w:rsidRDefault="006D3746" w:rsidP="00A805E6">
      <w:pPr>
        <w:jc w:val="right"/>
        <w:rPr>
          <w:noProof w:val="0"/>
          <w:lang w:val="ro-MD"/>
        </w:rPr>
      </w:pPr>
    </w:p>
    <w:p w14:paraId="41E5DE9D" w14:textId="6088779C"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24</w:t>
      </w:r>
    </w:p>
    <w:p w14:paraId="2A9A0C0C" w14:textId="77777777" w:rsidR="00A805E6" w:rsidRPr="00FF430B" w:rsidRDefault="00A805E6" w:rsidP="00A805E6">
      <w:pPr>
        <w:jc w:val="right"/>
        <w:rPr>
          <w:noProof w:val="0"/>
          <w:lang w:val="ro-MD"/>
        </w:rPr>
      </w:pPr>
      <w:r w:rsidRPr="00FF430B">
        <w:rPr>
          <w:noProof w:val="0"/>
          <w:lang w:val="ro-MD"/>
        </w:rPr>
        <w:t>la Documentația standard nr._____</w:t>
      </w:r>
    </w:p>
    <w:p w14:paraId="72CCE81F" w14:textId="77777777" w:rsidR="00A805E6" w:rsidRPr="00FF430B" w:rsidRDefault="00A805E6" w:rsidP="00A805E6">
      <w:pPr>
        <w:jc w:val="right"/>
        <w:rPr>
          <w:noProof w:val="0"/>
          <w:lang w:val="ro-MD"/>
        </w:rPr>
      </w:pPr>
      <w:r w:rsidRPr="00FF430B">
        <w:rPr>
          <w:noProof w:val="0"/>
          <w:lang w:val="ro-MD"/>
        </w:rPr>
        <w:t>din “____” ________ 20___</w:t>
      </w:r>
    </w:p>
    <w:p w14:paraId="39F1DD35" w14:textId="77777777" w:rsidR="00A805E6" w:rsidRDefault="00A805E6" w:rsidP="00A805E6">
      <w:pPr>
        <w:pStyle w:val="2"/>
        <w:spacing w:before="0"/>
        <w:jc w:val="center"/>
        <w:rPr>
          <w:rFonts w:ascii="Times New Roman" w:hAnsi="Times New Roman" w:cs="Times New Roman"/>
          <w:b/>
          <w:bCs/>
          <w:color w:val="auto"/>
          <w:lang w:val="ro-MD"/>
        </w:rPr>
      </w:pPr>
    </w:p>
    <w:p w14:paraId="49EAA7A2" w14:textId="77777777" w:rsidR="006D3746" w:rsidRDefault="006D3746" w:rsidP="00A805E6">
      <w:pPr>
        <w:jc w:val="center"/>
        <w:rPr>
          <w:b/>
          <w:lang w:val="ro-MD"/>
        </w:rPr>
      </w:pPr>
    </w:p>
    <w:p w14:paraId="0EBFFC1F" w14:textId="24897F70" w:rsidR="00A805E6" w:rsidRPr="006F2895" w:rsidRDefault="00A805E6" w:rsidP="00A805E6">
      <w:pPr>
        <w:jc w:val="center"/>
        <w:rPr>
          <w:b/>
          <w:lang w:val="ro-MD"/>
        </w:rPr>
      </w:pPr>
      <w:r w:rsidRPr="006F2895">
        <w:rPr>
          <w:b/>
          <w:lang w:val="ro-MD"/>
        </w:rPr>
        <w:t>CAIET DE SARCINI</w:t>
      </w:r>
    </w:p>
    <w:p w14:paraId="7637D7C6" w14:textId="77777777" w:rsidR="00A805E6" w:rsidRPr="00FF430B" w:rsidRDefault="00A805E6" w:rsidP="00A805E6">
      <w:pPr>
        <w:rPr>
          <w:lang w:val="ro-MD"/>
        </w:rPr>
      </w:pPr>
    </w:p>
    <w:p w14:paraId="575DAEB4" w14:textId="77777777" w:rsidR="00A805E6" w:rsidRPr="00FF430B" w:rsidRDefault="00A805E6" w:rsidP="00A805E6">
      <w:pPr>
        <w:pStyle w:val="2"/>
        <w:spacing w:before="0"/>
        <w:jc w:val="center"/>
        <w:rPr>
          <w:rFonts w:ascii="Times New Roman" w:hAnsi="Times New Roman" w:cs="Times New Roman"/>
          <w:bCs/>
          <w:color w:val="auto"/>
          <w:sz w:val="24"/>
          <w:szCs w:val="24"/>
          <w:lang w:val="ro-MD"/>
        </w:rPr>
      </w:pPr>
      <w:r w:rsidRPr="00FF430B">
        <w:rPr>
          <w:rFonts w:ascii="Times New Roman" w:hAnsi="Times New Roman" w:cs="Times New Roman"/>
          <w:color w:val="auto"/>
          <w:sz w:val="24"/>
          <w:szCs w:val="24"/>
          <w:lang w:val="ro-MD"/>
        </w:rPr>
        <w:t>SERVICII DE PROIECTARE</w:t>
      </w:r>
    </w:p>
    <w:p w14:paraId="40041F42" w14:textId="77777777" w:rsidR="00A805E6" w:rsidRPr="00FF430B" w:rsidRDefault="00A805E6" w:rsidP="00A805E6">
      <w:pPr>
        <w:pStyle w:val="a7"/>
        <w:ind w:left="0"/>
        <w:rPr>
          <w:lang w:val="ro-MD"/>
        </w:rPr>
      </w:pPr>
    </w:p>
    <w:p w14:paraId="79300815" w14:textId="77777777" w:rsidR="00A805E6" w:rsidRPr="00FF430B" w:rsidRDefault="00A805E6" w:rsidP="00A805E6">
      <w:pPr>
        <w:pStyle w:val="a7"/>
        <w:numPr>
          <w:ilvl w:val="0"/>
          <w:numId w:val="13"/>
        </w:numPr>
        <w:tabs>
          <w:tab w:val="left" w:pos="1134"/>
        </w:tabs>
        <w:ind w:left="0"/>
        <w:jc w:val="both"/>
        <w:rPr>
          <w:lang w:val="ro-MD"/>
        </w:rPr>
      </w:pPr>
      <w:r w:rsidRPr="00FF430B">
        <w:rPr>
          <w:b/>
          <w:lang w:val="ro-MD"/>
        </w:rPr>
        <w:t>Denumirea obiectului</w:t>
      </w:r>
    </w:p>
    <w:p w14:paraId="42B2F70E" w14:textId="77777777" w:rsidR="00A805E6" w:rsidRPr="00FF430B" w:rsidRDefault="00A805E6" w:rsidP="00A805E6">
      <w:pPr>
        <w:pStyle w:val="a7"/>
        <w:ind w:left="0"/>
        <w:rPr>
          <w:lang w:val="ro-MD"/>
        </w:rPr>
      </w:pPr>
      <w:r w:rsidRPr="00FF430B">
        <w:rPr>
          <w:lang w:val="ro-MD"/>
        </w:rPr>
        <w:t>Se precizează descrierea generală a obiectului de proiectare.</w:t>
      </w:r>
    </w:p>
    <w:p w14:paraId="66BC9D70" w14:textId="77777777" w:rsidR="00A805E6" w:rsidRPr="00FF430B" w:rsidRDefault="00A805E6" w:rsidP="00A805E6">
      <w:pPr>
        <w:pStyle w:val="a7"/>
        <w:numPr>
          <w:ilvl w:val="0"/>
          <w:numId w:val="13"/>
        </w:numPr>
        <w:ind w:left="0"/>
        <w:jc w:val="both"/>
        <w:rPr>
          <w:lang w:val="ro-MD"/>
        </w:rPr>
      </w:pPr>
      <w:r w:rsidRPr="00FF430B">
        <w:rPr>
          <w:b/>
          <w:lang w:val="ro-MD"/>
        </w:rPr>
        <w:t xml:space="preserve">Amplasarea obiectului </w:t>
      </w:r>
    </w:p>
    <w:p w14:paraId="6CF0CB38" w14:textId="77777777" w:rsidR="00A805E6" w:rsidRPr="00FF430B" w:rsidRDefault="00A805E6" w:rsidP="00A805E6">
      <w:pPr>
        <w:pStyle w:val="a7"/>
        <w:ind w:left="0"/>
        <w:rPr>
          <w:lang w:val="ro-MD"/>
        </w:rPr>
      </w:pPr>
      <w:r w:rsidRPr="00FF430B">
        <w:rPr>
          <w:lang w:val="ro-MD"/>
        </w:rPr>
        <w:t>Se precizează adresa.</w:t>
      </w:r>
    </w:p>
    <w:p w14:paraId="6CB11502" w14:textId="77777777" w:rsidR="00A805E6" w:rsidRPr="00FF430B" w:rsidRDefault="00A805E6" w:rsidP="00A805E6">
      <w:pPr>
        <w:pStyle w:val="a7"/>
        <w:numPr>
          <w:ilvl w:val="0"/>
          <w:numId w:val="13"/>
        </w:numPr>
        <w:ind w:left="0"/>
        <w:jc w:val="both"/>
        <w:rPr>
          <w:rStyle w:val="shorttext"/>
          <w:lang w:val="ro-MD"/>
        </w:rPr>
      </w:pPr>
      <w:r w:rsidRPr="00FF430B">
        <w:rPr>
          <w:b/>
          <w:lang w:val="ro-MD"/>
        </w:rPr>
        <w:t>Beneficiar</w:t>
      </w:r>
      <w:r w:rsidRPr="00FF430B">
        <w:rPr>
          <w:rStyle w:val="shorttext"/>
          <w:lang w:val="ro-MD"/>
        </w:rPr>
        <w:t xml:space="preserve">/investitor </w:t>
      </w:r>
    </w:p>
    <w:p w14:paraId="607FDCB2" w14:textId="77777777" w:rsidR="00A805E6" w:rsidRPr="00FF430B" w:rsidRDefault="00A805E6" w:rsidP="00A805E6">
      <w:pPr>
        <w:pStyle w:val="a7"/>
        <w:ind w:left="0"/>
        <w:rPr>
          <w:lang w:val="ro-MD"/>
        </w:rPr>
      </w:pPr>
      <w:r w:rsidRPr="00FF430B">
        <w:rPr>
          <w:lang w:val="ro-MD"/>
        </w:rPr>
        <w:t xml:space="preserve">Se precizează </w:t>
      </w:r>
      <w:r w:rsidRPr="00FF430B">
        <w:rPr>
          <w:rStyle w:val="shorttext"/>
          <w:lang w:val="ro-MD"/>
        </w:rPr>
        <w:t>Autoritatea contractantă.</w:t>
      </w:r>
    </w:p>
    <w:p w14:paraId="244272F4" w14:textId="77777777" w:rsidR="00A805E6" w:rsidRPr="00FF430B" w:rsidRDefault="00A805E6" w:rsidP="00A805E6">
      <w:pPr>
        <w:pStyle w:val="a7"/>
        <w:numPr>
          <w:ilvl w:val="0"/>
          <w:numId w:val="13"/>
        </w:numPr>
        <w:ind w:left="0"/>
        <w:jc w:val="both"/>
        <w:rPr>
          <w:lang w:val="ro-MD"/>
        </w:rPr>
      </w:pPr>
      <w:r w:rsidRPr="00FF430B">
        <w:rPr>
          <w:b/>
          <w:lang w:val="ro-MD"/>
        </w:rPr>
        <w:t xml:space="preserve">Statutul de protecție  </w:t>
      </w:r>
    </w:p>
    <w:p w14:paraId="2440CFC3" w14:textId="77777777" w:rsidR="00A805E6" w:rsidRPr="00FF430B" w:rsidRDefault="00A805E6" w:rsidP="00A805E6">
      <w:pPr>
        <w:pStyle w:val="a7"/>
        <w:ind w:left="0"/>
        <w:rPr>
          <w:lang w:val="ro-MD"/>
        </w:rPr>
      </w:pPr>
      <w:r w:rsidRPr="00FF430B">
        <w:rPr>
          <w:lang w:val="ro-MD"/>
        </w:rPr>
        <w:t>Se precizează după caz.</w:t>
      </w:r>
    </w:p>
    <w:p w14:paraId="656F2C80" w14:textId="77777777" w:rsidR="00A805E6" w:rsidRPr="00FF430B" w:rsidRDefault="00A805E6" w:rsidP="00A805E6">
      <w:pPr>
        <w:pStyle w:val="a7"/>
        <w:numPr>
          <w:ilvl w:val="0"/>
          <w:numId w:val="13"/>
        </w:numPr>
        <w:ind w:left="0"/>
        <w:jc w:val="both"/>
        <w:rPr>
          <w:b/>
          <w:lang w:val="ro-MD"/>
        </w:rPr>
      </w:pPr>
      <w:r w:rsidRPr="00FF430B">
        <w:rPr>
          <w:b/>
          <w:lang w:val="ro-MD"/>
        </w:rPr>
        <w:t>Temeiul proiectării</w:t>
      </w:r>
    </w:p>
    <w:p w14:paraId="750B2155" w14:textId="77777777" w:rsidR="00A805E6" w:rsidRPr="00FF430B" w:rsidRDefault="00A805E6" w:rsidP="00A805E6">
      <w:pPr>
        <w:pStyle w:val="a7"/>
        <w:ind w:left="0"/>
        <w:rPr>
          <w:lang w:val="ro-MD"/>
        </w:rPr>
      </w:pPr>
      <w:r w:rsidRPr="00FF430B">
        <w:rPr>
          <w:lang w:val="ro-MD"/>
        </w:rPr>
        <w:t xml:space="preserve">Se precizează temeiul elaborării documentației. </w:t>
      </w:r>
    </w:p>
    <w:p w14:paraId="470ABD3A" w14:textId="77777777" w:rsidR="00A805E6" w:rsidRPr="00FF430B" w:rsidRDefault="00A805E6" w:rsidP="00A805E6">
      <w:pPr>
        <w:pStyle w:val="a7"/>
        <w:numPr>
          <w:ilvl w:val="0"/>
          <w:numId w:val="13"/>
        </w:numPr>
        <w:ind w:left="0"/>
        <w:jc w:val="both"/>
        <w:rPr>
          <w:lang w:val="ro-MD"/>
        </w:rPr>
      </w:pPr>
      <w:r w:rsidRPr="00FF430B">
        <w:rPr>
          <w:b/>
          <w:lang w:val="ro-MD"/>
        </w:rPr>
        <w:t xml:space="preserve">Descrierea obiectului </w:t>
      </w:r>
    </w:p>
    <w:p w14:paraId="020A43F3" w14:textId="77777777" w:rsidR="00A805E6" w:rsidRPr="00FF430B" w:rsidRDefault="00A805E6" w:rsidP="00A805E6">
      <w:pPr>
        <w:rPr>
          <w:lang w:val="ro-MD"/>
        </w:rPr>
      </w:pPr>
      <w:r w:rsidRPr="00FF430B">
        <w:rPr>
          <w:lang w:val="ro-MD"/>
        </w:rPr>
        <w:t>Se precizează caracteristicile tehnice ale obiectului.</w:t>
      </w:r>
    </w:p>
    <w:p w14:paraId="5EDD67A4" w14:textId="77777777" w:rsidR="00A805E6" w:rsidRPr="00FF430B" w:rsidRDefault="00A805E6" w:rsidP="00A805E6">
      <w:pPr>
        <w:pStyle w:val="a7"/>
        <w:numPr>
          <w:ilvl w:val="0"/>
          <w:numId w:val="13"/>
        </w:numPr>
        <w:tabs>
          <w:tab w:val="left" w:pos="1134"/>
        </w:tabs>
        <w:ind w:left="0"/>
        <w:jc w:val="both"/>
        <w:rPr>
          <w:lang w:val="ro-MD"/>
        </w:rPr>
      </w:pPr>
      <w:r w:rsidRPr="00FF430B">
        <w:rPr>
          <w:b/>
          <w:lang w:val="ro-MD"/>
        </w:rPr>
        <w:t>Justificarea elaborării documentației de proiect</w:t>
      </w:r>
    </w:p>
    <w:p w14:paraId="6EDDD86B" w14:textId="77777777" w:rsidR="00A805E6" w:rsidRPr="00FF430B" w:rsidRDefault="00A805E6" w:rsidP="00A805E6">
      <w:pPr>
        <w:rPr>
          <w:lang w:val="ro-MD"/>
        </w:rPr>
      </w:pPr>
      <w:r w:rsidRPr="00FF430B">
        <w:rPr>
          <w:lang w:val="ro-MD"/>
        </w:rPr>
        <w:t>Se precizează necesitatea elaborării documentației.</w:t>
      </w:r>
    </w:p>
    <w:p w14:paraId="4FC4698C" w14:textId="77777777" w:rsidR="00A805E6" w:rsidRPr="00FF430B" w:rsidRDefault="00A805E6" w:rsidP="00A805E6">
      <w:pPr>
        <w:pStyle w:val="a7"/>
        <w:numPr>
          <w:ilvl w:val="0"/>
          <w:numId w:val="13"/>
        </w:numPr>
        <w:ind w:left="0"/>
        <w:jc w:val="both"/>
        <w:rPr>
          <w:b/>
          <w:lang w:val="ro-MD"/>
        </w:rPr>
      </w:pPr>
      <w:r w:rsidRPr="00FF430B">
        <w:rPr>
          <w:b/>
          <w:lang w:val="ro-MD"/>
        </w:rPr>
        <w:t>Cerințe referitor la lucrările planificate la obiect</w:t>
      </w:r>
    </w:p>
    <w:p w14:paraId="3D11F042" w14:textId="77777777" w:rsidR="00A805E6" w:rsidRPr="00FF430B" w:rsidRDefault="00A805E6" w:rsidP="00A805E6">
      <w:pPr>
        <w:pStyle w:val="a7"/>
        <w:ind w:left="0"/>
        <w:rPr>
          <w:rStyle w:val="shorttext"/>
          <w:lang w:val="ro-MD"/>
        </w:rPr>
      </w:pPr>
      <w:r w:rsidRPr="00FF430B">
        <w:rPr>
          <w:lang w:val="ro-MD"/>
        </w:rPr>
        <w:t>Se precizează tipul lucrărilor pentru care este necesară elaborarea documentației de proiect.</w:t>
      </w:r>
    </w:p>
    <w:p w14:paraId="743AE9FE" w14:textId="77777777" w:rsidR="00A805E6" w:rsidRPr="00FF430B" w:rsidRDefault="00A805E6" w:rsidP="00A805E6">
      <w:pPr>
        <w:pStyle w:val="a7"/>
        <w:numPr>
          <w:ilvl w:val="0"/>
          <w:numId w:val="13"/>
        </w:numPr>
        <w:ind w:left="0"/>
        <w:jc w:val="both"/>
        <w:rPr>
          <w:b/>
          <w:lang w:val="ro-MD"/>
        </w:rPr>
      </w:pPr>
      <w:r w:rsidRPr="00FF430B">
        <w:rPr>
          <w:b/>
          <w:lang w:val="ro-MD"/>
        </w:rPr>
        <w:t>Cerințe referitor la succesiunea și componența documentației de proiect. Cerințe de bază privind soluțiile arhitectural-planimetrice</w:t>
      </w:r>
    </w:p>
    <w:p w14:paraId="132FA332" w14:textId="77777777" w:rsidR="00A805E6" w:rsidRPr="00FF430B" w:rsidRDefault="00A805E6" w:rsidP="00A805E6">
      <w:pPr>
        <w:tabs>
          <w:tab w:val="left" w:pos="990"/>
        </w:tabs>
        <w:jc w:val="both"/>
        <w:rPr>
          <w:lang w:val="ro-MD"/>
        </w:rPr>
      </w:pPr>
      <w:r w:rsidRPr="00FF430B">
        <w:rPr>
          <w:lang w:val="ro-MD"/>
        </w:rPr>
        <w:t>Se precizează etapele, cerințele privindexecuția documentației de proiect etc.</w:t>
      </w:r>
    </w:p>
    <w:p w14:paraId="25947AA0" w14:textId="77777777" w:rsidR="00A805E6" w:rsidRPr="00FF430B" w:rsidRDefault="00A805E6" w:rsidP="00A805E6">
      <w:pPr>
        <w:tabs>
          <w:tab w:val="left" w:pos="990"/>
        </w:tabs>
        <w:ind w:left="-426"/>
        <w:jc w:val="both"/>
        <w:rPr>
          <w:lang w:val="ro-MD"/>
        </w:rPr>
      </w:pPr>
      <w:r w:rsidRPr="00FF430B">
        <w:rPr>
          <w:b/>
          <w:lang w:val="ro-MD"/>
        </w:rPr>
        <w:t>10. Documente obligatorii la depunerea ofertei</w:t>
      </w:r>
    </w:p>
    <w:p w14:paraId="4C310E36" w14:textId="77777777" w:rsidR="00A805E6" w:rsidRPr="00FF430B" w:rsidRDefault="00A805E6" w:rsidP="00A805E6">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0FB0F67" w14:textId="77777777" w:rsidR="00A805E6" w:rsidRPr="00FF430B" w:rsidRDefault="00A805E6" w:rsidP="00A805E6">
      <w:pPr>
        <w:ind w:hanging="426"/>
        <w:jc w:val="both"/>
        <w:rPr>
          <w:b/>
          <w:lang w:val="ro-MD"/>
        </w:rPr>
      </w:pPr>
      <w:r w:rsidRPr="00FF430B">
        <w:rPr>
          <w:b/>
          <w:lang w:val="ro-MD"/>
        </w:rPr>
        <w:t>11. Documente obligatorii la evaluarea ofertelor.</w:t>
      </w:r>
    </w:p>
    <w:p w14:paraId="0A8A9779" w14:textId="77777777" w:rsidR="00A805E6" w:rsidRPr="00FF430B" w:rsidRDefault="00A805E6" w:rsidP="00A805E6">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1E1A127" w14:textId="77777777" w:rsidR="00A805E6" w:rsidRPr="00FF430B" w:rsidRDefault="00A805E6" w:rsidP="00A805E6">
      <w:pPr>
        <w:pStyle w:val="a7"/>
        <w:ind w:left="360" w:right="-1"/>
        <w:rPr>
          <w:lang w:val="ro-MD"/>
        </w:rPr>
      </w:pPr>
    </w:p>
    <w:p w14:paraId="47EFFE61" w14:textId="77777777" w:rsidR="00A805E6" w:rsidRPr="00FF430B" w:rsidRDefault="00A805E6" w:rsidP="00A805E6">
      <w:pPr>
        <w:ind w:firstLine="142"/>
        <w:jc w:val="both"/>
        <w:rPr>
          <w:b/>
          <w:bCs/>
          <w:lang w:val="ro-MD"/>
        </w:rPr>
      </w:pPr>
    </w:p>
    <w:p w14:paraId="5CFEA555" w14:textId="77777777" w:rsidR="00A805E6" w:rsidRPr="00FF430B" w:rsidRDefault="00A805E6" w:rsidP="00A805E6">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30199368" w14:textId="77777777" w:rsidR="00A805E6" w:rsidRPr="00FF430B" w:rsidRDefault="00A805E6" w:rsidP="00A805E6">
      <w:pPr>
        <w:pStyle w:val="a7"/>
        <w:ind w:left="0" w:right="-1"/>
        <w:rPr>
          <w:i/>
          <w:lang w:val="ro-MD"/>
        </w:rPr>
      </w:pPr>
    </w:p>
    <w:p w14:paraId="6038DB57" w14:textId="77777777" w:rsidR="00A805E6" w:rsidRPr="00FF430B" w:rsidRDefault="00A805E6" w:rsidP="00A805E6">
      <w:pPr>
        <w:pStyle w:val="a7"/>
        <w:ind w:left="0" w:right="-1"/>
        <w:rPr>
          <w:i/>
          <w:lang w:val="ro-MD"/>
        </w:rPr>
      </w:pPr>
    </w:p>
    <w:p w14:paraId="00437B4A" w14:textId="77777777" w:rsidR="00A805E6" w:rsidRPr="00FF430B" w:rsidRDefault="00A805E6" w:rsidP="00A805E6">
      <w:pPr>
        <w:ind w:firstLine="709"/>
        <w:jc w:val="both"/>
        <w:rPr>
          <w:i/>
          <w:iCs/>
          <w:lang w:val="ro-MD"/>
        </w:rPr>
      </w:pPr>
    </w:p>
    <w:p w14:paraId="37DD81D4" w14:textId="77777777" w:rsidR="00A805E6" w:rsidRPr="00FF430B" w:rsidRDefault="00A805E6" w:rsidP="00A805E6">
      <w:pPr>
        <w:ind w:firstLine="709"/>
        <w:jc w:val="both"/>
        <w:rPr>
          <w:i/>
          <w:iCs/>
          <w:lang w:val="ro-MD"/>
        </w:rPr>
      </w:pPr>
    </w:p>
    <w:p w14:paraId="47CA617B" w14:textId="77777777" w:rsidR="00A805E6" w:rsidRPr="00FF430B" w:rsidRDefault="00A805E6" w:rsidP="00A805E6">
      <w:pPr>
        <w:ind w:firstLine="709"/>
        <w:jc w:val="both"/>
        <w:rPr>
          <w:i/>
          <w:iCs/>
          <w:lang w:val="ro-MD"/>
        </w:rPr>
      </w:pPr>
    </w:p>
    <w:p w14:paraId="3A0A8E24" w14:textId="77777777" w:rsidR="00A805E6" w:rsidRPr="00FF430B" w:rsidRDefault="00A805E6" w:rsidP="00A805E6">
      <w:pPr>
        <w:ind w:firstLine="709"/>
        <w:jc w:val="both"/>
        <w:rPr>
          <w:i/>
          <w:iCs/>
          <w:lang w:val="ro-MD"/>
        </w:rPr>
      </w:pPr>
    </w:p>
    <w:p w14:paraId="41FBC87B" w14:textId="77777777" w:rsidR="00A805E6" w:rsidRPr="00FF430B" w:rsidRDefault="00A805E6" w:rsidP="00A805E6">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7346E282" w14:textId="77777777" w:rsidR="00A805E6" w:rsidRPr="00FF430B" w:rsidRDefault="00A805E6" w:rsidP="00A805E6">
      <w:pPr>
        <w:pStyle w:val="a7"/>
        <w:ind w:left="0" w:right="-1"/>
        <w:rPr>
          <w:i/>
          <w:lang w:val="ro-MD"/>
        </w:rPr>
      </w:pPr>
    </w:p>
    <w:p w14:paraId="016C8E8A" w14:textId="77777777" w:rsidR="00A805E6" w:rsidRPr="00FF430B" w:rsidRDefault="00A805E6" w:rsidP="00A805E6">
      <w:pPr>
        <w:pStyle w:val="a7"/>
        <w:ind w:left="0" w:right="-1"/>
        <w:rPr>
          <w:i/>
          <w:lang w:val="ro-MD"/>
        </w:rPr>
      </w:pPr>
    </w:p>
    <w:p w14:paraId="3CA4FA9B" w14:textId="77777777" w:rsidR="00A805E6" w:rsidRDefault="00A805E6" w:rsidP="00A805E6">
      <w:pPr>
        <w:jc w:val="right"/>
        <w:rPr>
          <w:noProof w:val="0"/>
          <w:lang w:val="ro-MD"/>
        </w:rPr>
      </w:pPr>
    </w:p>
    <w:p w14:paraId="202EE82D" w14:textId="77777777" w:rsidR="00A805E6" w:rsidRDefault="00A805E6" w:rsidP="00A805E6">
      <w:pPr>
        <w:jc w:val="right"/>
        <w:rPr>
          <w:noProof w:val="0"/>
          <w:lang w:val="ro-MD"/>
        </w:rPr>
      </w:pPr>
    </w:p>
    <w:p w14:paraId="428DB973" w14:textId="77777777" w:rsidR="00A805E6" w:rsidRPr="00FF430B" w:rsidRDefault="00A805E6" w:rsidP="00A80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521045F8" w14:textId="77777777" w:rsidR="00A805E6" w:rsidRPr="00FF430B" w:rsidRDefault="00A805E6" w:rsidP="00A805E6">
      <w:pPr>
        <w:jc w:val="right"/>
        <w:rPr>
          <w:noProof w:val="0"/>
          <w:lang w:val="ro-MD"/>
        </w:rPr>
      </w:pPr>
      <w:r w:rsidRPr="00FF430B">
        <w:rPr>
          <w:noProof w:val="0"/>
          <w:lang w:val="ro-MD"/>
        </w:rPr>
        <w:t>la Documentația standard nr._____</w:t>
      </w:r>
    </w:p>
    <w:p w14:paraId="55592916" w14:textId="77777777" w:rsidR="00A805E6" w:rsidRPr="00FF430B" w:rsidRDefault="00A805E6" w:rsidP="00A805E6">
      <w:pPr>
        <w:jc w:val="right"/>
        <w:rPr>
          <w:noProof w:val="0"/>
          <w:lang w:val="ro-MD"/>
        </w:rPr>
      </w:pPr>
      <w:r w:rsidRPr="00FF430B">
        <w:rPr>
          <w:noProof w:val="0"/>
          <w:lang w:val="ro-MD"/>
        </w:rPr>
        <w:t>din “____” ________ 20___</w:t>
      </w:r>
    </w:p>
    <w:p w14:paraId="588A23B5" w14:textId="77777777" w:rsidR="00A805E6" w:rsidRPr="00FF430B" w:rsidRDefault="00A805E6" w:rsidP="00A805E6">
      <w:pPr>
        <w:pStyle w:val="a7"/>
        <w:ind w:left="0" w:right="-1"/>
        <w:rPr>
          <w:i/>
          <w:lang w:val="ro-MD"/>
        </w:rPr>
      </w:pPr>
    </w:p>
    <w:p w14:paraId="4688B41D" w14:textId="77777777" w:rsidR="00A805E6" w:rsidRPr="00FF430B" w:rsidRDefault="00A805E6" w:rsidP="00A805E6">
      <w:pPr>
        <w:pStyle w:val="a7"/>
        <w:ind w:left="0" w:right="-1"/>
        <w:rPr>
          <w:i/>
          <w:lang w:val="ro-MD"/>
        </w:rPr>
      </w:pPr>
    </w:p>
    <w:p w14:paraId="0572A2D1" w14:textId="77777777" w:rsidR="00A805E6" w:rsidRPr="00FF430B" w:rsidRDefault="00A805E6" w:rsidP="00A805E6">
      <w:pPr>
        <w:pStyle w:val="a7"/>
        <w:ind w:left="0" w:right="-1"/>
        <w:rPr>
          <w:i/>
          <w:lang w:val="ro-MD"/>
        </w:rPr>
      </w:pPr>
    </w:p>
    <w:p w14:paraId="19DCDD15" w14:textId="77777777" w:rsidR="00A805E6" w:rsidRPr="00FF430B" w:rsidRDefault="00A805E6" w:rsidP="00A805E6">
      <w:pPr>
        <w:jc w:val="center"/>
        <w:rPr>
          <w:b/>
          <w:noProof w:val="0"/>
          <w:lang w:val="ro-MD"/>
        </w:rPr>
      </w:pPr>
    </w:p>
    <w:p w14:paraId="491A2819" w14:textId="77777777" w:rsidR="00A805E6" w:rsidRPr="00FF430B" w:rsidRDefault="00A805E6" w:rsidP="00A805E6">
      <w:pPr>
        <w:jc w:val="center"/>
        <w:rPr>
          <w:b/>
          <w:noProof w:val="0"/>
          <w:lang w:val="ro-MD"/>
        </w:rPr>
      </w:pPr>
      <w:r w:rsidRPr="00FF430B">
        <w:rPr>
          <w:b/>
          <w:noProof w:val="0"/>
          <w:lang w:val="ro-MD"/>
        </w:rPr>
        <w:t>CONTRACT – MODEL</w:t>
      </w:r>
    </w:p>
    <w:p w14:paraId="0B812D23" w14:textId="77777777" w:rsidR="00A805E6" w:rsidRPr="00FF430B" w:rsidRDefault="00A805E6" w:rsidP="00A805E6">
      <w:pPr>
        <w:pStyle w:val="a7"/>
        <w:ind w:left="0" w:right="-1"/>
        <w:rPr>
          <w:lang w:val="ro-MD"/>
        </w:rPr>
      </w:pPr>
    </w:p>
    <w:tbl>
      <w:tblPr>
        <w:tblW w:w="9748" w:type="dxa"/>
        <w:tblInd w:w="-426" w:type="dxa"/>
        <w:tblLayout w:type="fixed"/>
        <w:tblLook w:val="04A0" w:firstRow="1" w:lastRow="0" w:firstColumn="1" w:lastColumn="0" w:noHBand="0" w:noVBand="1"/>
      </w:tblPr>
      <w:tblGrid>
        <w:gridCol w:w="9748"/>
      </w:tblGrid>
      <w:tr w:rsidR="00A805E6" w:rsidRPr="00EC30C2" w14:paraId="485A1FD7" w14:textId="77777777" w:rsidTr="00CB00BC">
        <w:trPr>
          <w:trHeight w:val="697"/>
        </w:trPr>
        <w:tc>
          <w:tcPr>
            <w:tcW w:w="9748" w:type="dxa"/>
            <w:vAlign w:val="center"/>
          </w:tcPr>
          <w:p w14:paraId="64E84484" w14:textId="77777777" w:rsidR="00A805E6" w:rsidRPr="00FF430B" w:rsidRDefault="00A805E6" w:rsidP="00CB00BC">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3D99593D" w14:textId="77777777" w:rsidR="00A805E6" w:rsidRPr="00FF430B" w:rsidRDefault="00A805E6" w:rsidP="00CB00BC">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3F015878" w14:textId="77777777" w:rsidR="00A805E6" w:rsidRPr="00FF430B" w:rsidRDefault="00A805E6" w:rsidP="00CB00BC">
            <w:pPr>
              <w:jc w:val="both"/>
              <w:rPr>
                <w:b/>
                <w:i/>
                <w:lang w:val="ro-MD"/>
              </w:rPr>
            </w:pPr>
          </w:p>
          <w:p w14:paraId="31ABCF3B" w14:textId="77777777" w:rsidR="00A805E6" w:rsidRPr="00FF430B" w:rsidRDefault="00A805E6" w:rsidP="00CB00BC">
            <w:pPr>
              <w:jc w:val="both"/>
              <w:rPr>
                <w:b/>
                <w:i/>
                <w:lang w:val="ro-MD"/>
              </w:rPr>
            </w:pPr>
          </w:p>
          <w:p w14:paraId="2739E9E5" w14:textId="77777777" w:rsidR="00A805E6" w:rsidRPr="00FF430B" w:rsidRDefault="00A805E6" w:rsidP="00CB00BC">
            <w:pPr>
              <w:tabs>
                <w:tab w:val="center" w:pos="-6663"/>
                <w:tab w:val="left" w:pos="567"/>
                <w:tab w:val="right" w:pos="10206"/>
              </w:tabs>
              <w:rPr>
                <w:lang w:val="ro-MD"/>
              </w:rPr>
            </w:pPr>
            <w:r w:rsidRPr="00FF430B">
              <w:rPr>
                <w:lang w:val="ro-MD"/>
              </w:rPr>
              <w:t>„___”_________20__                                                                                  _________________</w:t>
            </w:r>
          </w:p>
          <w:p w14:paraId="73CEB966" w14:textId="77777777" w:rsidR="00A805E6" w:rsidRPr="00FF430B" w:rsidRDefault="00A805E6" w:rsidP="00CB00BC">
            <w:pPr>
              <w:jc w:val="center"/>
              <w:rPr>
                <w:lang w:val="ro-MD"/>
              </w:rPr>
            </w:pPr>
            <w:r w:rsidRPr="00FF430B">
              <w:rPr>
                <w:sz w:val="20"/>
                <w:szCs w:val="20"/>
                <w:lang w:val="ro-MD"/>
              </w:rPr>
              <w:t xml:space="preserve">                                                                                                                                    (municipiu, oraş)</w:t>
            </w:r>
          </w:p>
          <w:p w14:paraId="5CAB7BA2" w14:textId="77777777" w:rsidR="00A805E6" w:rsidRPr="00FF430B" w:rsidRDefault="00A805E6" w:rsidP="00CB00BC">
            <w:pPr>
              <w:jc w:val="both"/>
              <w:rPr>
                <w:lang w:val="ro-MD"/>
              </w:rPr>
            </w:pPr>
          </w:p>
          <w:p w14:paraId="39B2E02D" w14:textId="77777777" w:rsidR="00A805E6" w:rsidRPr="00FF430B" w:rsidRDefault="00A805E6" w:rsidP="00CB00BC">
            <w:pPr>
              <w:jc w:val="both"/>
              <w:rPr>
                <w:lang w:val="ro-MD"/>
              </w:rPr>
            </w:pPr>
          </w:p>
          <w:p w14:paraId="1E4EEE86" w14:textId="77777777" w:rsidR="00A805E6" w:rsidRPr="00FF430B" w:rsidRDefault="00A805E6" w:rsidP="00A805E6">
            <w:pPr>
              <w:pStyle w:val="a7"/>
              <w:numPr>
                <w:ilvl w:val="3"/>
                <w:numId w:val="1"/>
              </w:numPr>
              <w:tabs>
                <w:tab w:val="left" w:pos="1134"/>
              </w:tabs>
              <w:contextualSpacing w:val="0"/>
              <w:jc w:val="both"/>
              <w:rPr>
                <w:b/>
                <w:kern w:val="28"/>
                <w:lang w:val="ro-MD"/>
              </w:rPr>
            </w:pPr>
            <w:r w:rsidRPr="00FF430B">
              <w:rPr>
                <w:b/>
                <w:kern w:val="28"/>
                <w:lang w:val="ro-MD"/>
              </w:rPr>
              <w:t>PARTEA GENERALĂ</w:t>
            </w:r>
          </w:p>
          <w:p w14:paraId="55214BCB" w14:textId="77777777" w:rsidR="00A805E6" w:rsidRPr="00FF430B" w:rsidRDefault="00A805E6" w:rsidP="00CB00BC">
            <w:pPr>
              <w:pStyle w:val="a7"/>
              <w:ind w:left="3240"/>
              <w:rPr>
                <w:kern w:val="28"/>
                <w:sz w:val="20"/>
                <w:szCs w:val="20"/>
                <w:lang w:val="ro-MD"/>
              </w:rPr>
            </w:pPr>
            <w:r w:rsidRPr="00FF430B">
              <w:rPr>
                <w:kern w:val="28"/>
                <w:sz w:val="20"/>
                <w:szCs w:val="20"/>
                <w:lang w:val="ro-MD"/>
              </w:rPr>
              <w:t xml:space="preserve"> (OBLIGATORIU)</w:t>
            </w:r>
          </w:p>
          <w:p w14:paraId="79657EAA" w14:textId="77777777" w:rsidR="00A805E6" w:rsidRPr="00FF430B" w:rsidRDefault="00A805E6" w:rsidP="00CB00BC">
            <w:pPr>
              <w:rPr>
                <w:b/>
                <w:kern w:val="28"/>
                <w:lang w:val="ro-MD"/>
              </w:rPr>
            </w:pPr>
          </w:p>
          <w:p w14:paraId="45B92A61" w14:textId="77777777" w:rsidR="00A805E6" w:rsidRPr="00FF430B" w:rsidRDefault="00A805E6" w:rsidP="00CB00BC">
            <w:pPr>
              <w:rPr>
                <w:b/>
                <w:kern w:val="28"/>
                <w:lang w:val="ro-MD"/>
              </w:rPr>
            </w:pPr>
            <w:r w:rsidRPr="00FF430B">
              <w:rPr>
                <w:b/>
                <w:kern w:val="28"/>
                <w:lang w:val="ro-MD"/>
              </w:rPr>
              <w:t>PĂRŢILE CONTRACTANTE</w:t>
            </w:r>
          </w:p>
          <w:p w14:paraId="6B9BB75C" w14:textId="77777777" w:rsidR="00A805E6" w:rsidRPr="00FF430B" w:rsidRDefault="00A805E6" w:rsidP="00CB00BC">
            <w:pPr>
              <w:rPr>
                <w:b/>
                <w:kern w:val="28"/>
                <w:lang w:val="ro-MD"/>
              </w:rPr>
            </w:pPr>
          </w:p>
          <w:p w14:paraId="4FD62262" w14:textId="77777777" w:rsidR="00A805E6" w:rsidRPr="00FF430B" w:rsidRDefault="00A805E6" w:rsidP="00CB00BC">
            <w:pPr>
              <w:pStyle w:val="af8"/>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64F1DB0C" w14:textId="77777777" w:rsidR="00A805E6" w:rsidRPr="00FF430B" w:rsidRDefault="00A805E6" w:rsidP="00CB00BC">
            <w:pPr>
              <w:tabs>
                <w:tab w:val="left" w:pos="567"/>
                <w:tab w:val="right" w:pos="10205"/>
              </w:tabs>
              <w:jc w:val="both"/>
              <w:rPr>
                <w:lang w:val="ro-MD"/>
              </w:rPr>
            </w:pPr>
            <w:r w:rsidRPr="00FF430B">
              <w:rPr>
                <w:lang w:val="ro-MD"/>
              </w:rPr>
              <w:t>_____________________________________________________________________, cu sediul în</w:t>
            </w:r>
          </w:p>
          <w:p w14:paraId="2D6D4635" w14:textId="77777777" w:rsidR="00A805E6" w:rsidRPr="00FF430B" w:rsidRDefault="00A805E6" w:rsidP="00CB00BC">
            <w:pPr>
              <w:tabs>
                <w:tab w:val="left" w:pos="567"/>
                <w:tab w:val="right" w:pos="10205"/>
              </w:tabs>
              <w:jc w:val="both"/>
              <w:rPr>
                <w:sz w:val="20"/>
                <w:szCs w:val="20"/>
                <w:lang w:val="ro-MD"/>
              </w:rPr>
            </w:pPr>
            <w:r w:rsidRPr="00FF430B">
              <w:rPr>
                <w:sz w:val="20"/>
                <w:szCs w:val="20"/>
                <w:lang w:val="ro-MD"/>
              </w:rPr>
              <w:t xml:space="preserve">                                                          (denumirea autorităţii contractante) </w:t>
            </w:r>
          </w:p>
          <w:p w14:paraId="542B39D7" w14:textId="77777777" w:rsidR="00A805E6" w:rsidRPr="00FF430B" w:rsidRDefault="00A805E6" w:rsidP="00CB00BC">
            <w:pPr>
              <w:tabs>
                <w:tab w:val="left" w:pos="567"/>
                <w:tab w:val="right" w:pos="9531"/>
              </w:tabs>
              <w:jc w:val="both"/>
              <w:rPr>
                <w:lang w:val="ro-MD"/>
              </w:rPr>
            </w:pPr>
            <w:r w:rsidRPr="00FF430B">
              <w:rPr>
                <w:lang w:val="ro-MD"/>
              </w:rPr>
              <w:t>______________________________________________________________________________</w:t>
            </w:r>
          </w:p>
          <w:p w14:paraId="1956DE1A" w14:textId="77777777" w:rsidR="00A805E6" w:rsidRPr="00FF430B" w:rsidRDefault="00A805E6" w:rsidP="00CB00BC">
            <w:pPr>
              <w:pStyle w:val="cn"/>
              <w:tabs>
                <w:tab w:val="left" w:pos="567"/>
              </w:tabs>
              <w:jc w:val="both"/>
              <w:rPr>
                <w:sz w:val="20"/>
                <w:szCs w:val="20"/>
                <w:lang w:val="ro-MD"/>
              </w:rPr>
            </w:pPr>
            <w:r w:rsidRPr="00FF430B">
              <w:rPr>
                <w:sz w:val="20"/>
                <w:szCs w:val="20"/>
                <w:lang w:val="ro-MD"/>
              </w:rPr>
              <w:t xml:space="preserve">                                                                   (localitatea) </w:t>
            </w:r>
          </w:p>
          <w:p w14:paraId="34933BA0" w14:textId="77777777" w:rsidR="00A805E6" w:rsidRPr="00FF430B" w:rsidRDefault="00A805E6" w:rsidP="00CB00BC">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F633B1A" w14:textId="77777777" w:rsidR="00A805E6" w:rsidRPr="00FF430B" w:rsidRDefault="00A805E6" w:rsidP="00CB00BC">
            <w:pPr>
              <w:pStyle w:val="af8"/>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6CDEFCFB" w14:textId="77777777" w:rsidR="00A805E6" w:rsidRPr="00FF430B" w:rsidRDefault="00A805E6" w:rsidP="00CB00BC">
            <w:pPr>
              <w:pStyle w:val="af8"/>
              <w:tabs>
                <w:tab w:val="left" w:pos="567"/>
              </w:tabs>
              <w:ind w:firstLine="0"/>
              <w:rPr>
                <w:sz w:val="20"/>
                <w:szCs w:val="20"/>
                <w:lang w:val="ro-MD"/>
              </w:rPr>
            </w:pPr>
            <w:r w:rsidRPr="00FF430B">
              <w:rPr>
                <w:sz w:val="20"/>
                <w:szCs w:val="20"/>
                <w:lang w:val="ro-MD"/>
              </w:rPr>
              <w:t xml:space="preserve">                                                    (numele, prenumele </w:t>
            </w:r>
            <w:proofErr w:type="spellStart"/>
            <w:r w:rsidRPr="00FF430B">
              <w:rPr>
                <w:sz w:val="20"/>
                <w:szCs w:val="20"/>
                <w:lang w:val="ro-MD"/>
              </w:rPr>
              <w:t>şi</w:t>
            </w:r>
            <w:proofErr w:type="spellEnd"/>
            <w:r>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 </w:t>
            </w:r>
          </w:p>
          <w:p w14:paraId="419C0D4A" w14:textId="77777777" w:rsidR="00A805E6" w:rsidRPr="00FF430B" w:rsidRDefault="00A805E6" w:rsidP="00CB00BC">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1AB69D23" w14:textId="77777777" w:rsidR="00A805E6" w:rsidRPr="00FF430B" w:rsidRDefault="00A805E6" w:rsidP="00CB00BC">
            <w:pPr>
              <w:tabs>
                <w:tab w:val="left" w:pos="567"/>
                <w:tab w:val="right" w:pos="10205"/>
              </w:tabs>
              <w:jc w:val="both"/>
              <w:rPr>
                <w:sz w:val="20"/>
                <w:szCs w:val="20"/>
                <w:lang w:val="ro-MD"/>
              </w:rPr>
            </w:pPr>
            <w:r w:rsidRPr="00FF430B">
              <w:rPr>
                <w:sz w:val="20"/>
                <w:szCs w:val="20"/>
                <w:lang w:val="ro-MD"/>
              </w:rPr>
              <w:t xml:space="preserve">                                                                                                (denumirea operatorului economic) </w:t>
            </w:r>
          </w:p>
          <w:p w14:paraId="6AB7059A" w14:textId="77777777" w:rsidR="00A805E6" w:rsidRPr="00FF430B" w:rsidRDefault="00A805E6" w:rsidP="00CB00BC">
            <w:pPr>
              <w:tabs>
                <w:tab w:val="left" w:pos="567"/>
                <w:tab w:val="right" w:pos="9531"/>
              </w:tabs>
              <w:jc w:val="both"/>
              <w:rPr>
                <w:lang w:val="ro-MD"/>
              </w:rPr>
            </w:pPr>
            <w:r w:rsidRPr="00FF430B">
              <w:rPr>
                <w:lang w:val="ro-MD"/>
              </w:rPr>
              <w:t>cu sediul în _________________________________str._________________________________,</w:t>
            </w:r>
          </w:p>
          <w:p w14:paraId="0A5EE680" w14:textId="77777777" w:rsidR="00A805E6" w:rsidRPr="00FF430B" w:rsidRDefault="00A805E6" w:rsidP="00CB00BC">
            <w:pPr>
              <w:tabs>
                <w:tab w:val="left" w:pos="567"/>
                <w:tab w:val="right" w:pos="10205"/>
              </w:tabs>
              <w:jc w:val="both"/>
              <w:rPr>
                <w:sz w:val="20"/>
                <w:szCs w:val="20"/>
                <w:lang w:val="ro-MD"/>
              </w:rPr>
            </w:pPr>
            <w:r w:rsidRPr="00FF430B">
              <w:rPr>
                <w:sz w:val="20"/>
                <w:szCs w:val="20"/>
                <w:lang w:val="ro-MD"/>
              </w:rPr>
              <w:t xml:space="preserve">                                                    (localitatea) </w:t>
            </w:r>
          </w:p>
          <w:p w14:paraId="75BD7225" w14:textId="77777777" w:rsidR="00A805E6" w:rsidRPr="00FF430B" w:rsidRDefault="00A805E6" w:rsidP="00CB00BC">
            <w:pPr>
              <w:pStyle w:val="af8"/>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FD0F7BD" w14:textId="77777777" w:rsidR="00A805E6" w:rsidRPr="00FF430B" w:rsidRDefault="00A805E6" w:rsidP="00CB00BC">
            <w:pPr>
              <w:pStyle w:val="af8"/>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0EBD0912" w14:textId="77777777" w:rsidR="00A805E6" w:rsidRPr="00FF430B" w:rsidRDefault="00A805E6" w:rsidP="00CB00BC">
            <w:pPr>
              <w:pStyle w:val="a7"/>
              <w:tabs>
                <w:tab w:val="left" w:pos="3705"/>
              </w:tabs>
              <w:spacing w:after="200" w:line="276" w:lineRule="auto"/>
              <w:ind w:left="0"/>
              <w:rPr>
                <w:lang w:val="ro-MD"/>
              </w:rPr>
            </w:pPr>
          </w:p>
          <w:p w14:paraId="0511B150" w14:textId="77777777" w:rsidR="00A805E6" w:rsidRPr="00FF430B" w:rsidRDefault="00A805E6" w:rsidP="00CB00BC">
            <w:pPr>
              <w:tabs>
                <w:tab w:val="left" w:pos="3705"/>
              </w:tabs>
              <w:spacing w:after="200" w:line="276" w:lineRule="auto"/>
              <w:contextualSpacing/>
              <w:rPr>
                <w:lang w:val="ro-MD"/>
              </w:rPr>
            </w:pPr>
            <w:r w:rsidRPr="00FF430B">
              <w:rPr>
                <w:b/>
                <w:lang w:val="ro-MD"/>
              </w:rPr>
              <w:t>1. OBIECTUL CONTRACTULUI</w:t>
            </w:r>
          </w:p>
          <w:p w14:paraId="12CBFF44" w14:textId="77777777" w:rsidR="00A805E6" w:rsidRPr="00FF430B" w:rsidRDefault="00A805E6" w:rsidP="00CB00BC">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370C85D5" w14:textId="77777777" w:rsidR="00A805E6" w:rsidRPr="00FF430B" w:rsidRDefault="00A805E6" w:rsidP="00CB00BC">
            <w:pPr>
              <w:jc w:val="both"/>
              <w:rPr>
                <w:lang w:val="ro-MD"/>
              </w:rPr>
            </w:pPr>
          </w:p>
          <w:p w14:paraId="767703B5" w14:textId="77777777" w:rsidR="00A805E6" w:rsidRPr="00FF430B" w:rsidRDefault="00A805E6" w:rsidP="00CB00BC">
            <w:pPr>
              <w:tabs>
                <w:tab w:val="left" w:pos="3585"/>
              </w:tabs>
              <w:spacing w:line="276" w:lineRule="auto"/>
              <w:contextualSpacing/>
              <w:rPr>
                <w:lang w:val="ro-MD"/>
              </w:rPr>
            </w:pPr>
            <w:r w:rsidRPr="00FF430B">
              <w:rPr>
                <w:b/>
                <w:lang w:val="ro-MD"/>
              </w:rPr>
              <w:lastRenderedPageBreak/>
              <w:t>2. PERIOADA DE EXECUŢIE</w:t>
            </w:r>
          </w:p>
          <w:p w14:paraId="4ED633F5"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w:t>
            </w:r>
            <w:proofErr w:type="spellStart"/>
            <w:r w:rsidRPr="00FF430B">
              <w:rPr>
                <w:lang w:val="ro-MD"/>
              </w:rPr>
              <w:t>zile___după</w:t>
            </w:r>
            <w:proofErr w:type="spellEnd"/>
            <w:r w:rsidRPr="00FF430B">
              <w:rPr>
                <w:lang w:val="ro-MD"/>
              </w:rPr>
              <w:t xml:space="preserve">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14:paraId="0A942BED"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7165E87B"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14:paraId="6D94982A" w14:textId="77777777" w:rsidR="00A805E6" w:rsidRPr="00FF430B" w:rsidRDefault="00A805E6" w:rsidP="00A805E6">
            <w:pPr>
              <w:numPr>
                <w:ilvl w:val="0"/>
                <w:numId w:val="7"/>
              </w:numPr>
              <w:tabs>
                <w:tab w:val="left" w:pos="1276"/>
              </w:tabs>
              <w:spacing w:line="276" w:lineRule="auto"/>
              <w:ind w:left="0" w:hanging="425"/>
              <w:jc w:val="both"/>
              <w:rPr>
                <w:lang w:val="ro-MD"/>
              </w:rPr>
            </w:pPr>
            <w:r w:rsidRPr="00FF430B">
              <w:rPr>
                <w:lang w:val="ro-MD"/>
              </w:rPr>
              <w:t>generate de Beneficiar;</w:t>
            </w:r>
          </w:p>
          <w:p w14:paraId="789E693B" w14:textId="77777777" w:rsidR="00A805E6" w:rsidRPr="00FF430B" w:rsidRDefault="00A805E6" w:rsidP="00A805E6">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703804E0" w14:textId="77777777" w:rsidR="00A805E6" w:rsidRPr="00FF430B" w:rsidRDefault="00A805E6" w:rsidP="00A805E6">
            <w:pPr>
              <w:numPr>
                <w:ilvl w:val="0"/>
                <w:numId w:val="7"/>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301FFCBD" w14:textId="77777777" w:rsidR="00A805E6" w:rsidRPr="00FF430B" w:rsidRDefault="00A805E6" w:rsidP="00A805E6">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562F9FC6"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7C1142D9"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3D3E6975" w14:textId="77777777" w:rsidR="00A805E6" w:rsidRPr="00FF430B" w:rsidRDefault="00A805E6" w:rsidP="00CB00BC">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E607344" w14:textId="77777777" w:rsidR="00A805E6" w:rsidRPr="00FF430B" w:rsidRDefault="00A805E6" w:rsidP="00CB00BC">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532AF4C" w14:textId="77777777" w:rsidR="00A805E6" w:rsidRPr="00FF430B" w:rsidRDefault="00A805E6" w:rsidP="00CB00BC">
            <w:pPr>
              <w:pStyle w:val="a7"/>
              <w:ind w:left="0"/>
              <w:rPr>
                <w:lang w:val="ro-MD"/>
              </w:rPr>
            </w:pPr>
          </w:p>
          <w:p w14:paraId="347BEE45" w14:textId="77777777" w:rsidR="00A805E6" w:rsidRPr="00FF430B" w:rsidRDefault="00A805E6" w:rsidP="00CB00BC">
            <w:pPr>
              <w:tabs>
                <w:tab w:val="left" w:pos="3645"/>
              </w:tabs>
              <w:spacing w:line="276" w:lineRule="auto"/>
              <w:contextualSpacing/>
              <w:rPr>
                <w:lang w:val="ro-MD"/>
              </w:rPr>
            </w:pPr>
            <w:r w:rsidRPr="00FF430B">
              <w:rPr>
                <w:b/>
                <w:lang w:val="ro-MD"/>
              </w:rPr>
              <w:t>3. VALOAREA LUCRĂRILOR ŞI MODALITĂŢILE DE PLATĂ</w:t>
            </w:r>
          </w:p>
          <w:p w14:paraId="1170AA0E" w14:textId="77777777" w:rsidR="00A805E6" w:rsidRPr="00FF430B" w:rsidRDefault="00A805E6" w:rsidP="00CB00BC">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2A389E86" w14:textId="77777777" w:rsidR="00A805E6" w:rsidRPr="00FF430B" w:rsidRDefault="00A805E6" w:rsidP="00CB00BC">
            <w:pPr>
              <w:pStyle w:val="af8"/>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59264070" w14:textId="77777777" w:rsidR="00A805E6" w:rsidRPr="00FF430B" w:rsidRDefault="00A805E6" w:rsidP="00CB00BC">
            <w:pPr>
              <w:pStyle w:val="af8"/>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2B82E6A6" w14:textId="77777777" w:rsidR="00A805E6" w:rsidRPr="00FF430B" w:rsidRDefault="00A805E6" w:rsidP="00CB00BC">
            <w:pPr>
              <w:pStyle w:val="af8"/>
              <w:tabs>
                <w:tab w:val="left" w:pos="37"/>
              </w:tabs>
              <w:spacing w:line="276" w:lineRule="auto"/>
              <w:ind w:firstLine="0"/>
              <w:rPr>
                <w:lang w:val="ro-MD"/>
              </w:rPr>
            </w:pPr>
            <w:r w:rsidRPr="00FF430B">
              <w:rPr>
                <w:lang w:val="ro-MD"/>
              </w:rPr>
              <w:t xml:space="preserve">3.4. Plata facturii finale se va face imediat după verificarea </w:t>
            </w:r>
            <w:proofErr w:type="spellStart"/>
            <w:r w:rsidRPr="00FF430B">
              <w:rPr>
                <w:lang w:val="ro-MD"/>
              </w:rPr>
              <w:t>şi</w:t>
            </w:r>
            <w:proofErr w:type="spellEnd"/>
            <w:r w:rsidRPr="00FF430B">
              <w:rPr>
                <w:lang w:val="ro-MD"/>
              </w:rPr>
              <w:t xml:space="preserve">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14:paraId="57D73F9A" w14:textId="77777777" w:rsidR="00A805E6" w:rsidRPr="00FF430B" w:rsidRDefault="00A805E6" w:rsidP="00CB00BC">
            <w:pPr>
              <w:pStyle w:val="af8"/>
              <w:tabs>
                <w:tab w:val="left" w:pos="37"/>
              </w:tabs>
              <w:spacing w:line="276" w:lineRule="auto"/>
              <w:ind w:firstLine="0"/>
              <w:rPr>
                <w:lang w:val="ro-MD"/>
              </w:rPr>
            </w:pPr>
            <w:r w:rsidRPr="00FF430B">
              <w:rPr>
                <w:lang w:val="ro-MD"/>
              </w:rPr>
              <w:lastRenderedPageBreak/>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14:paraId="77AFD3DA" w14:textId="77777777" w:rsidR="00A805E6" w:rsidRPr="00FF430B" w:rsidRDefault="00A805E6" w:rsidP="00CB00BC">
            <w:pPr>
              <w:pStyle w:val="af8"/>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2F5F5B64" w14:textId="77777777" w:rsidR="00A805E6" w:rsidRPr="00FF430B" w:rsidRDefault="00A805E6" w:rsidP="00CB00BC">
            <w:pPr>
              <w:pStyle w:val="af8"/>
              <w:tabs>
                <w:tab w:val="left" w:pos="37"/>
              </w:tabs>
              <w:spacing w:line="276" w:lineRule="auto"/>
              <w:ind w:firstLine="0"/>
              <w:rPr>
                <w:lang w:val="ro-MD"/>
              </w:rPr>
            </w:pPr>
          </w:p>
          <w:p w14:paraId="7841D547" w14:textId="77777777" w:rsidR="00A805E6" w:rsidRPr="00FF430B" w:rsidRDefault="00A805E6" w:rsidP="00CB00BC">
            <w:pPr>
              <w:tabs>
                <w:tab w:val="left" w:pos="2625"/>
              </w:tabs>
              <w:spacing w:after="200" w:line="276" w:lineRule="auto"/>
              <w:contextualSpacing/>
              <w:rPr>
                <w:b/>
                <w:lang w:val="ro-MD"/>
              </w:rPr>
            </w:pPr>
            <w:r w:rsidRPr="00FF430B">
              <w:rPr>
                <w:b/>
                <w:lang w:val="ro-MD"/>
              </w:rPr>
              <w:t>4. DREPTURILE ŞI OBLIGAŢIUNILE ANTREPRENORULUI ŞI ALE BENEFICIARULUI</w:t>
            </w:r>
          </w:p>
          <w:p w14:paraId="10A00FB7" w14:textId="77777777" w:rsidR="00A805E6" w:rsidRPr="00FF430B" w:rsidRDefault="00A805E6" w:rsidP="00CB00BC">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78789F6" w14:textId="77777777" w:rsidR="00A805E6" w:rsidRPr="00FF430B" w:rsidRDefault="00A805E6" w:rsidP="00CB00BC">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5C4A232" w14:textId="77777777" w:rsidR="00A805E6" w:rsidRPr="00FF430B" w:rsidRDefault="00A805E6" w:rsidP="00CB00BC">
            <w:pPr>
              <w:pStyle w:val="af8"/>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38F2D5B"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56CBEA0D" w14:textId="77777777" w:rsidR="00A805E6" w:rsidRPr="00FF430B" w:rsidRDefault="00A805E6" w:rsidP="00A805E6">
            <w:pPr>
              <w:numPr>
                <w:ilvl w:val="0"/>
                <w:numId w:val="8"/>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7DEE770" w14:textId="77777777" w:rsidR="00A805E6" w:rsidRPr="00FF430B" w:rsidRDefault="00A805E6" w:rsidP="00CB00BC">
            <w:pPr>
              <w:pStyle w:val="af8"/>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6D61910C"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53065FA3"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368FC7CF"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44F110A3"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4.9. Antreprenorul va executa </w:t>
            </w:r>
            <w:proofErr w:type="spellStart"/>
            <w:r w:rsidRPr="00FF430B">
              <w:rPr>
                <w:lang w:val="ro-MD"/>
              </w:rPr>
              <w:t>şi</w:t>
            </w:r>
            <w:proofErr w:type="spellEnd"/>
            <w:r w:rsidRPr="00FF430B">
              <w:rPr>
                <w:lang w:val="ro-MD"/>
              </w:rPr>
              <w:t xml:space="preserve">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construcţiişi</w:t>
            </w:r>
            <w:proofErr w:type="spellEnd"/>
            <w:r w:rsidRPr="00FF430B">
              <w:rPr>
                <w:lang w:val="ro-MD"/>
              </w:rPr>
              <w:t xml:space="preserve">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pentru procedeele de </w:t>
            </w:r>
            <w:proofErr w:type="spellStart"/>
            <w:r w:rsidRPr="00FF430B">
              <w:rPr>
                <w:lang w:val="ro-MD"/>
              </w:rPr>
              <w:t>execuţie</w:t>
            </w:r>
            <w:proofErr w:type="spellEnd"/>
            <w:r w:rsidRPr="00FF430B">
              <w:rPr>
                <w:lang w:val="ro-MD"/>
              </w:rPr>
              <w:t xml:space="preserve"> utilizate. </w:t>
            </w:r>
          </w:p>
          <w:p w14:paraId="6F181F25"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__% din valoarea contractului atribuit.</w:t>
            </w:r>
          </w:p>
          <w:p w14:paraId="0B6FB7CB"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procesului-verbal la terminarea lucrărilor în cel mult </w:t>
            </w:r>
            <w:r w:rsidRPr="00FF430B">
              <w:rPr>
                <w:lang w:val="ro-MD"/>
              </w:rPr>
              <w:lastRenderedPageBreak/>
              <w:t xml:space="preserve">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57EAA935"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606A3483"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656D72C2"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32D86F45"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34316808"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6670DD0F"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12DD86B5"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578583B3"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381A61D7"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67283996"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0D363072"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72ED500A" w14:textId="77777777" w:rsidR="00A805E6" w:rsidRPr="00FF430B" w:rsidRDefault="00A805E6" w:rsidP="00A805E6">
            <w:pPr>
              <w:numPr>
                <w:ilvl w:val="0"/>
                <w:numId w:val="9"/>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15248C8B" w14:textId="77777777" w:rsidR="00A805E6" w:rsidRPr="00FF430B" w:rsidRDefault="00A805E6" w:rsidP="00A805E6">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36305C2E" w14:textId="77777777" w:rsidR="00A805E6" w:rsidRPr="00FF430B" w:rsidRDefault="00A805E6" w:rsidP="00A805E6">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784D2693" w14:textId="77777777" w:rsidR="00A805E6" w:rsidRPr="00FF430B" w:rsidRDefault="00A805E6" w:rsidP="00CB00BC">
            <w:pPr>
              <w:pStyle w:val="af8"/>
              <w:tabs>
                <w:tab w:val="left" w:pos="567"/>
              </w:tabs>
              <w:spacing w:line="276" w:lineRule="auto"/>
              <w:ind w:firstLine="0"/>
              <w:rPr>
                <w:lang w:val="ro-MD"/>
              </w:rPr>
            </w:pPr>
            <w:r w:rsidRPr="00FF430B">
              <w:rPr>
                <w:lang w:val="ro-MD"/>
              </w:rPr>
              <w:lastRenderedPageBreak/>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42CDDBC0"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6E742273"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785A7D7A" w14:textId="77777777" w:rsidR="00A805E6" w:rsidRPr="00FF430B" w:rsidRDefault="00A805E6" w:rsidP="00CB00BC">
            <w:pPr>
              <w:pStyle w:val="af8"/>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428C9A25" w14:textId="77777777" w:rsidR="00A805E6" w:rsidRPr="00FF430B" w:rsidRDefault="00A805E6" w:rsidP="00CB00BC">
            <w:pPr>
              <w:pStyle w:val="af8"/>
              <w:tabs>
                <w:tab w:val="left" w:pos="426"/>
                <w:tab w:val="left" w:pos="3645"/>
              </w:tabs>
              <w:spacing w:line="276" w:lineRule="auto"/>
              <w:ind w:firstLine="0"/>
              <w:rPr>
                <w:lang w:val="ro-MD"/>
              </w:rPr>
            </w:pPr>
          </w:p>
          <w:p w14:paraId="27025BC7" w14:textId="77777777" w:rsidR="00A805E6" w:rsidRPr="00FF430B" w:rsidRDefault="00A805E6" w:rsidP="00CB00BC">
            <w:pPr>
              <w:tabs>
                <w:tab w:val="left" w:pos="3225"/>
              </w:tabs>
              <w:spacing w:after="200" w:line="276" w:lineRule="auto"/>
              <w:contextualSpacing/>
              <w:rPr>
                <w:lang w:val="ro-MD"/>
              </w:rPr>
            </w:pPr>
            <w:r w:rsidRPr="00FF430B">
              <w:rPr>
                <w:b/>
                <w:lang w:val="ro-MD"/>
              </w:rPr>
              <w:t>5. AJUSTAREA VALORII CONTRACTULUI</w:t>
            </w:r>
          </w:p>
          <w:p w14:paraId="2087AF12" w14:textId="77777777" w:rsidR="00A805E6" w:rsidRPr="00FF430B" w:rsidRDefault="00A805E6" w:rsidP="00CB00BC">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0540DD9" w14:textId="77777777" w:rsidR="00A805E6" w:rsidRPr="00FF430B" w:rsidRDefault="00A805E6" w:rsidP="00CB00BC">
            <w:pPr>
              <w:pStyle w:val="a7"/>
              <w:tabs>
                <w:tab w:val="left" w:pos="1755"/>
              </w:tabs>
              <w:ind w:left="0"/>
              <w:rPr>
                <w:lang w:val="ro-MD"/>
              </w:rPr>
            </w:pPr>
          </w:p>
          <w:p w14:paraId="03A3FC2D" w14:textId="77777777" w:rsidR="00A805E6" w:rsidRPr="00FF430B" w:rsidRDefault="00A805E6" w:rsidP="00CB00BC">
            <w:pPr>
              <w:tabs>
                <w:tab w:val="left" w:pos="4365"/>
              </w:tabs>
              <w:spacing w:line="276" w:lineRule="auto"/>
              <w:contextualSpacing/>
              <w:rPr>
                <w:lang w:val="ro-MD"/>
              </w:rPr>
            </w:pPr>
            <w:r w:rsidRPr="00FF430B">
              <w:rPr>
                <w:b/>
                <w:lang w:val="ro-MD"/>
              </w:rPr>
              <w:t xml:space="preserve">6. ANTREPRENORUL ŞI SUBANTREPRENORII </w:t>
            </w:r>
          </w:p>
          <w:p w14:paraId="450E029E"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4587510C"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733D178B"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09BD15B4" w14:textId="77777777" w:rsidR="00A805E6" w:rsidRPr="00FF430B" w:rsidRDefault="00A805E6" w:rsidP="00CB00BC">
            <w:pPr>
              <w:pStyle w:val="af8"/>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14:paraId="35F64494" w14:textId="77777777" w:rsidR="00A805E6" w:rsidRPr="00FF430B" w:rsidRDefault="00A805E6" w:rsidP="00CB00BC">
            <w:pPr>
              <w:pStyle w:val="af8"/>
              <w:tabs>
                <w:tab w:val="left" w:pos="142"/>
                <w:tab w:val="left" w:pos="284"/>
              </w:tabs>
              <w:spacing w:line="276" w:lineRule="auto"/>
              <w:ind w:firstLine="0"/>
              <w:rPr>
                <w:lang w:val="ro-MD"/>
              </w:rPr>
            </w:pPr>
          </w:p>
          <w:p w14:paraId="43B19F5B" w14:textId="77777777" w:rsidR="00A805E6" w:rsidRPr="00FF430B" w:rsidRDefault="00A805E6" w:rsidP="00CB00BC">
            <w:pPr>
              <w:tabs>
                <w:tab w:val="left" w:pos="3645"/>
              </w:tabs>
              <w:spacing w:after="200" w:line="276" w:lineRule="auto"/>
              <w:contextualSpacing/>
              <w:rPr>
                <w:lang w:val="ro-MD"/>
              </w:rPr>
            </w:pPr>
            <w:r w:rsidRPr="00FF430B">
              <w:rPr>
                <w:b/>
                <w:lang w:val="ro-MD"/>
              </w:rPr>
              <w:t>7. FORŢA DE MUNCĂ</w:t>
            </w:r>
          </w:p>
          <w:p w14:paraId="103B4BBD" w14:textId="77777777" w:rsidR="00A805E6" w:rsidRPr="00FF430B" w:rsidRDefault="00A805E6" w:rsidP="00CB00BC">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4DD557CB" w14:textId="77777777" w:rsidR="00A805E6" w:rsidRPr="00FF430B" w:rsidRDefault="00A805E6" w:rsidP="00CB00BC">
            <w:pPr>
              <w:tabs>
                <w:tab w:val="left" w:pos="2385"/>
              </w:tabs>
              <w:jc w:val="both"/>
              <w:rPr>
                <w:lang w:val="ro-MD"/>
              </w:rPr>
            </w:pPr>
          </w:p>
          <w:p w14:paraId="0C95E130" w14:textId="77777777" w:rsidR="00A805E6" w:rsidRPr="00FF430B" w:rsidRDefault="00A805E6" w:rsidP="00CB00BC">
            <w:pPr>
              <w:tabs>
                <w:tab w:val="left" w:pos="4275"/>
              </w:tabs>
              <w:spacing w:line="276" w:lineRule="auto"/>
              <w:contextualSpacing/>
              <w:rPr>
                <w:lang w:val="ro-MD"/>
              </w:rPr>
            </w:pPr>
            <w:r w:rsidRPr="00FF430B">
              <w:rPr>
                <w:b/>
                <w:lang w:val="ro-MD"/>
              </w:rPr>
              <w:t>8. MATERIALELE ŞI EXECUŢIA LUCRĂRILOR PROPRIU-ZISE</w:t>
            </w:r>
          </w:p>
          <w:p w14:paraId="6CECAB21" w14:textId="77777777" w:rsidR="00A805E6" w:rsidRPr="00FF430B" w:rsidRDefault="00A805E6" w:rsidP="00CB00BC">
            <w:pPr>
              <w:pStyle w:val="af8"/>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4E6DEFC6" w14:textId="77777777" w:rsidR="00A805E6" w:rsidRPr="00FF430B" w:rsidRDefault="00A805E6" w:rsidP="00CB00BC">
            <w:pPr>
              <w:pStyle w:val="af8"/>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6A94503A" w14:textId="77777777" w:rsidR="00A805E6" w:rsidRPr="00FF430B" w:rsidRDefault="00A805E6" w:rsidP="00CB00BC">
            <w:pPr>
              <w:pStyle w:val="af8"/>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14:paraId="56D69DFB" w14:textId="77777777" w:rsidR="00A805E6" w:rsidRPr="00FF430B" w:rsidRDefault="00A805E6" w:rsidP="00A805E6">
            <w:pPr>
              <w:pStyle w:val="af8"/>
              <w:numPr>
                <w:ilvl w:val="1"/>
                <w:numId w:val="15"/>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02778905" w14:textId="77777777" w:rsidR="00A805E6" w:rsidRPr="00FF430B" w:rsidRDefault="00A805E6" w:rsidP="00A805E6">
            <w:pPr>
              <w:pStyle w:val="af8"/>
              <w:numPr>
                <w:ilvl w:val="1"/>
                <w:numId w:val="15"/>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3ED02855" w14:textId="77777777" w:rsidR="00A805E6" w:rsidRPr="00FF430B" w:rsidRDefault="00A805E6" w:rsidP="00A805E6">
            <w:pPr>
              <w:pStyle w:val="af8"/>
              <w:numPr>
                <w:ilvl w:val="1"/>
                <w:numId w:val="15"/>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52A82277" w14:textId="77777777" w:rsidR="00A805E6" w:rsidRPr="00FF430B" w:rsidRDefault="00A805E6" w:rsidP="00A805E6">
            <w:pPr>
              <w:pStyle w:val="af8"/>
              <w:numPr>
                <w:ilvl w:val="1"/>
                <w:numId w:val="15"/>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173F1B0E" w14:textId="77777777" w:rsidR="00A805E6" w:rsidRPr="00FF430B" w:rsidRDefault="00A805E6" w:rsidP="00A805E6">
            <w:pPr>
              <w:pStyle w:val="af8"/>
              <w:numPr>
                <w:ilvl w:val="1"/>
                <w:numId w:val="15"/>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6AFDAA2C" w14:textId="77777777" w:rsidR="00A805E6" w:rsidRPr="00FF430B" w:rsidRDefault="00A805E6" w:rsidP="00A805E6">
            <w:pPr>
              <w:pStyle w:val="af8"/>
              <w:numPr>
                <w:ilvl w:val="1"/>
                <w:numId w:val="15"/>
              </w:numPr>
              <w:tabs>
                <w:tab w:val="left" w:pos="284"/>
                <w:tab w:val="left" w:pos="426"/>
              </w:tabs>
              <w:spacing w:line="276" w:lineRule="auto"/>
              <w:ind w:left="0" w:hanging="425"/>
              <w:rPr>
                <w:lang w:val="ro-MD"/>
              </w:rPr>
            </w:pPr>
            <w:r w:rsidRPr="00FF430B">
              <w:rPr>
                <w:lang w:val="ro-MD"/>
              </w:rPr>
              <w:t xml:space="preserve">8.9. Lucrările încep după …..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20763BC5" w14:textId="77777777" w:rsidR="00A805E6" w:rsidRPr="00FF430B" w:rsidRDefault="00A805E6" w:rsidP="00CB00BC">
            <w:pPr>
              <w:pStyle w:val="af8"/>
              <w:tabs>
                <w:tab w:val="left" w:pos="284"/>
                <w:tab w:val="left" w:pos="426"/>
              </w:tabs>
              <w:spacing w:line="276" w:lineRule="auto"/>
              <w:ind w:firstLine="0"/>
              <w:rPr>
                <w:lang w:val="ro-MD"/>
              </w:rPr>
            </w:pPr>
          </w:p>
          <w:p w14:paraId="72DFA9B0" w14:textId="77777777" w:rsidR="00A805E6" w:rsidRPr="00FF430B" w:rsidRDefault="00A805E6" w:rsidP="00A805E6">
            <w:pPr>
              <w:pStyle w:val="a7"/>
              <w:numPr>
                <w:ilvl w:val="0"/>
                <w:numId w:val="15"/>
              </w:numPr>
              <w:tabs>
                <w:tab w:val="left" w:pos="3255"/>
              </w:tabs>
              <w:spacing w:line="276" w:lineRule="auto"/>
              <w:ind w:left="0"/>
              <w:jc w:val="both"/>
              <w:rPr>
                <w:lang w:val="ro-MD"/>
              </w:rPr>
            </w:pPr>
            <w:r w:rsidRPr="00FF430B">
              <w:rPr>
                <w:b/>
                <w:lang w:val="ro-MD"/>
              </w:rPr>
              <w:t>9. PERIOADA DE GARANŢIE ŞI REMEDIERI ÎN PERIOADA DE GARANŢIE</w:t>
            </w:r>
          </w:p>
          <w:p w14:paraId="097DBCD4"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FF430B">
              <w:rPr>
                <w:b/>
                <w:lang w:val="ro-MD"/>
              </w:rPr>
              <w:t>___</w:t>
            </w:r>
            <w:r w:rsidRPr="00FF430B">
              <w:rPr>
                <w:lang w:val="ro-MD"/>
              </w:rPr>
              <w:t xml:space="preserve"> ani. </w:t>
            </w:r>
          </w:p>
          <w:p w14:paraId="37C1B61B"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1D740047"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063B6ECD" w14:textId="77777777" w:rsidR="00A805E6" w:rsidRPr="00FF430B" w:rsidRDefault="00A805E6" w:rsidP="00CB00BC">
            <w:pPr>
              <w:pStyle w:val="af8"/>
              <w:tabs>
                <w:tab w:val="left" w:pos="567"/>
              </w:tabs>
              <w:spacing w:line="276" w:lineRule="auto"/>
              <w:ind w:firstLine="0"/>
              <w:rPr>
                <w:lang w:val="ro-MD"/>
              </w:rPr>
            </w:pPr>
          </w:p>
          <w:p w14:paraId="31165B22" w14:textId="77777777" w:rsidR="00A805E6" w:rsidRPr="00FF430B" w:rsidRDefault="00A805E6" w:rsidP="00A805E6">
            <w:pPr>
              <w:pStyle w:val="a7"/>
              <w:numPr>
                <w:ilvl w:val="0"/>
                <w:numId w:val="15"/>
              </w:numPr>
              <w:tabs>
                <w:tab w:val="left" w:pos="3480"/>
              </w:tabs>
              <w:spacing w:line="276" w:lineRule="auto"/>
              <w:ind w:left="0"/>
              <w:jc w:val="both"/>
              <w:rPr>
                <w:lang w:val="ro-MD"/>
              </w:rPr>
            </w:pPr>
            <w:r w:rsidRPr="00FF430B">
              <w:rPr>
                <w:b/>
                <w:lang w:val="ro-MD"/>
              </w:rPr>
              <w:t>10. RĂSPUNDEREA PĂRŢILOR</w:t>
            </w:r>
          </w:p>
          <w:p w14:paraId="41B2E4B8"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06FD379F"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3B4B7AE5"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59B67C81"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lastRenderedPageBreak/>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48D34E7C"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6D76BAEB"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7EEDBB55"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0138B6BA"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77C6A102"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1A1BC6B6" w14:textId="77777777" w:rsidR="00A805E6" w:rsidRPr="00FF430B" w:rsidRDefault="00A805E6" w:rsidP="00A805E6">
            <w:pPr>
              <w:pStyle w:val="af8"/>
              <w:numPr>
                <w:ilvl w:val="1"/>
                <w:numId w:val="15"/>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36A2F23C" w14:textId="77777777" w:rsidR="00A805E6" w:rsidRPr="00FF430B" w:rsidRDefault="00A805E6" w:rsidP="00A805E6">
            <w:pPr>
              <w:pStyle w:val="af8"/>
              <w:numPr>
                <w:ilvl w:val="1"/>
                <w:numId w:val="15"/>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2433B187" w14:textId="77777777" w:rsidR="00A805E6" w:rsidRPr="00FF430B" w:rsidRDefault="00A805E6" w:rsidP="00CB00BC">
            <w:pPr>
              <w:pStyle w:val="af8"/>
              <w:tabs>
                <w:tab w:val="left" w:pos="567"/>
                <w:tab w:val="left" w:pos="1890"/>
              </w:tabs>
              <w:spacing w:line="276" w:lineRule="auto"/>
              <w:ind w:firstLine="0"/>
              <w:rPr>
                <w:lang w:val="ro-MD"/>
              </w:rPr>
            </w:pPr>
          </w:p>
          <w:p w14:paraId="6E2E57B0" w14:textId="77777777" w:rsidR="00A805E6" w:rsidRPr="00FF430B" w:rsidRDefault="00A805E6" w:rsidP="00A805E6">
            <w:pPr>
              <w:pStyle w:val="a7"/>
              <w:numPr>
                <w:ilvl w:val="0"/>
                <w:numId w:val="15"/>
              </w:numPr>
              <w:tabs>
                <w:tab w:val="left" w:pos="3465"/>
              </w:tabs>
              <w:spacing w:line="276" w:lineRule="auto"/>
              <w:ind w:left="0"/>
              <w:jc w:val="both"/>
              <w:rPr>
                <w:lang w:val="ro-MD"/>
              </w:rPr>
            </w:pPr>
            <w:r w:rsidRPr="00FF430B">
              <w:rPr>
                <w:b/>
                <w:lang w:val="ro-MD"/>
              </w:rPr>
              <w:t>11. SOLUŢIONAREA LITIGIILOR</w:t>
            </w:r>
          </w:p>
          <w:p w14:paraId="02E6FE5E" w14:textId="77777777" w:rsidR="00A805E6" w:rsidRPr="00FF430B" w:rsidRDefault="00A805E6" w:rsidP="00A805E6">
            <w:pPr>
              <w:pStyle w:val="a7"/>
              <w:numPr>
                <w:ilvl w:val="1"/>
                <w:numId w:val="15"/>
              </w:numPr>
              <w:tabs>
                <w:tab w:val="left" w:pos="567"/>
              </w:tabs>
              <w:spacing w:line="276" w:lineRule="auto"/>
              <w:ind w:left="0" w:hanging="567"/>
              <w:jc w:val="both"/>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2B90056" w14:textId="77777777" w:rsidR="00A805E6" w:rsidRPr="00FF430B" w:rsidRDefault="00A805E6" w:rsidP="00CB00BC">
            <w:pPr>
              <w:tabs>
                <w:tab w:val="left" w:pos="567"/>
              </w:tabs>
              <w:jc w:val="both"/>
              <w:rPr>
                <w:lang w:val="ro-MD"/>
              </w:rPr>
            </w:pPr>
          </w:p>
          <w:p w14:paraId="3E4ED92F" w14:textId="77777777" w:rsidR="00A805E6" w:rsidRPr="00FF430B" w:rsidRDefault="00A805E6" w:rsidP="00A805E6">
            <w:pPr>
              <w:pStyle w:val="a7"/>
              <w:numPr>
                <w:ilvl w:val="0"/>
                <w:numId w:val="15"/>
              </w:numPr>
              <w:tabs>
                <w:tab w:val="left" w:pos="3825"/>
              </w:tabs>
              <w:spacing w:line="276" w:lineRule="auto"/>
              <w:ind w:left="0"/>
              <w:jc w:val="both"/>
              <w:rPr>
                <w:lang w:val="ro-MD"/>
              </w:rPr>
            </w:pPr>
            <w:r w:rsidRPr="00FF430B">
              <w:rPr>
                <w:b/>
                <w:lang w:val="ro-MD"/>
              </w:rPr>
              <w:t>12. REZOLUȚIUNEACONTRACTULUI</w:t>
            </w:r>
          </w:p>
          <w:p w14:paraId="71EEA6E1" w14:textId="77777777" w:rsidR="00A805E6" w:rsidRPr="00FF430B" w:rsidRDefault="00A805E6" w:rsidP="00CB00BC">
            <w:pPr>
              <w:pStyle w:val="af8"/>
              <w:tabs>
                <w:tab w:val="left" w:pos="567"/>
              </w:tabs>
              <w:spacing w:line="276" w:lineRule="auto"/>
              <w:ind w:firstLine="0"/>
              <w:rPr>
                <w:lang w:val="ro-MD"/>
              </w:rPr>
            </w:pPr>
            <w:r w:rsidRPr="00FF430B">
              <w:rPr>
                <w:lang w:val="ro-MD"/>
              </w:rPr>
              <w:t xml:space="preserve">12.1. Antreprenorul poate cere rezoluțiunea contractului, dacă: </w:t>
            </w:r>
          </w:p>
          <w:p w14:paraId="6B84F887" w14:textId="77777777" w:rsidR="00A805E6" w:rsidRPr="00FF430B" w:rsidRDefault="00A805E6" w:rsidP="00A805E6">
            <w:pPr>
              <w:numPr>
                <w:ilvl w:val="0"/>
                <w:numId w:val="10"/>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673F375F" w14:textId="77777777" w:rsidR="00A805E6" w:rsidRPr="00FF430B" w:rsidRDefault="00A805E6" w:rsidP="00A805E6">
            <w:pPr>
              <w:numPr>
                <w:ilvl w:val="0"/>
                <w:numId w:val="10"/>
              </w:numPr>
              <w:tabs>
                <w:tab w:val="left" w:pos="1276"/>
              </w:tabs>
              <w:ind w:left="0" w:hanging="425"/>
              <w:jc w:val="both"/>
              <w:rPr>
                <w:lang w:val="ro-MD"/>
              </w:rPr>
            </w:pPr>
            <w:r w:rsidRPr="00FF430B">
              <w:rPr>
                <w:lang w:val="ro-MD"/>
              </w:rPr>
              <w:t xml:space="preserve">b) Beneficiarul nu onorează o plată scadentă mai mult de 3 luni; </w:t>
            </w:r>
          </w:p>
          <w:p w14:paraId="7F3C19BD" w14:textId="77777777" w:rsidR="00A805E6" w:rsidRPr="00FF430B" w:rsidRDefault="00A805E6" w:rsidP="00A805E6">
            <w:pPr>
              <w:numPr>
                <w:ilvl w:val="0"/>
                <w:numId w:val="10"/>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3FB46CE2" w14:textId="77777777" w:rsidR="00A805E6" w:rsidRPr="00FF430B" w:rsidRDefault="00A805E6" w:rsidP="00A805E6">
            <w:pPr>
              <w:pStyle w:val="af8"/>
              <w:numPr>
                <w:ilvl w:val="1"/>
                <w:numId w:val="15"/>
              </w:numPr>
              <w:tabs>
                <w:tab w:val="left" w:pos="567"/>
              </w:tabs>
              <w:spacing w:line="276" w:lineRule="auto"/>
              <w:ind w:left="0" w:hanging="567"/>
              <w:rPr>
                <w:lang w:val="ro-MD"/>
              </w:rPr>
            </w:pPr>
            <w:r w:rsidRPr="00FF430B">
              <w:rPr>
                <w:lang w:val="ro-MD"/>
              </w:rPr>
              <w:t xml:space="preserve">12.2. Beneficiarul poate cere rezoluțiunea contractului, dacă: </w:t>
            </w:r>
          </w:p>
          <w:p w14:paraId="07C1F272" w14:textId="77777777" w:rsidR="00A805E6" w:rsidRPr="00FF430B" w:rsidRDefault="00A805E6" w:rsidP="00A805E6">
            <w:pPr>
              <w:pStyle w:val="a7"/>
              <w:numPr>
                <w:ilvl w:val="0"/>
                <w:numId w:val="12"/>
              </w:numPr>
              <w:tabs>
                <w:tab w:val="left" w:pos="1276"/>
              </w:tabs>
              <w:ind w:left="0"/>
              <w:jc w:val="both"/>
              <w:rPr>
                <w:lang w:val="ro-MD"/>
              </w:rPr>
            </w:pPr>
            <w:r w:rsidRPr="00FF430B">
              <w:rPr>
                <w:lang w:val="ro-MD"/>
              </w:rPr>
              <w:t>a) Antreprenorul se află în incapacitate de plată, lichidare sau bunurile acestuia sunt subsechestru;</w:t>
            </w:r>
          </w:p>
          <w:p w14:paraId="367EB8CF" w14:textId="77777777" w:rsidR="00A805E6" w:rsidRPr="00FF430B" w:rsidRDefault="00A805E6" w:rsidP="00A805E6">
            <w:pPr>
              <w:pStyle w:val="a7"/>
              <w:numPr>
                <w:ilvl w:val="0"/>
                <w:numId w:val="12"/>
              </w:numPr>
              <w:tabs>
                <w:tab w:val="left" w:pos="1276"/>
              </w:tabs>
              <w:ind w:left="0"/>
              <w:jc w:val="both"/>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3684BC49" w14:textId="77777777" w:rsidR="00A805E6" w:rsidRPr="00FF430B" w:rsidRDefault="00A805E6" w:rsidP="00A805E6">
            <w:pPr>
              <w:pStyle w:val="a7"/>
              <w:numPr>
                <w:ilvl w:val="0"/>
                <w:numId w:val="12"/>
              </w:numPr>
              <w:tabs>
                <w:tab w:val="left" w:pos="1276"/>
              </w:tabs>
              <w:ind w:left="0"/>
              <w:jc w:val="both"/>
              <w:rPr>
                <w:lang w:val="ro-MD"/>
              </w:rPr>
            </w:pPr>
            <w:r w:rsidRPr="00FF430B">
              <w:rPr>
                <w:lang w:val="ro-MD"/>
              </w:rPr>
              <w:lastRenderedPageBreak/>
              <w:t>c) Antreprenorul nu a îndepărtat materialele necorespunzătoare de pe şantier sau nu a refăcut o lucrare în termenul stabilit de către beneficiar;</w:t>
            </w:r>
          </w:p>
          <w:p w14:paraId="1D380341" w14:textId="77777777" w:rsidR="00A805E6" w:rsidRPr="00FF430B" w:rsidRDefault="00A805E6" w:rsidP="00A805E6">
            <w:pPr>
              <w:pStyle w:val="a7"/>
              <w:numPr>
                <w:ilvl w:val="0"/>
                <w:numId w:val="12"/>
              </w:numPr>
              <w:tabs>
                <w:tab w:val="left" w:pos="1276"/>
              </w:tabs>
              <w:ind w:left="0"/>
              <w:jc w:val="both"/>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08E19A13"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51E08CFD"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2E8DA7B1"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0B670CB8"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0B5F930A" w14:textId="77777777" w:rsidR="00A805E6" w:rsidRPr="00FF430B" w:rsidRDefault="00A805E6" w:rsidP="00CB00BC">
            <w:pPr>
              <w:pStyle w:val="af8"/>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6C988FD7" w14:textId="77777777" w:rsidR="00A805E6" w:rsidRPr="00FF430B" w:rsidRDefault="00A805E6" w:rsidP="00CB00BC">
            <w:pPr>
              <w:pStyle w:val="af8"/>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33D32790" w14:textId="77777777" w:rsidR="00A805E6" w:rsidRPr="00FF430B" w:rsidRDefault="00A805E6" w:rsidP="00CB00BC">
            <w:pPr>
              <w:pStyle w:val="af8"/>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46A18DEA" w14:textId="77777777" w:rsidR="00A805E6" w:rsidRPr="00FF430B" w:rsidRDefault="00A805E6" w:rsidP="00CB00BC">
            <w:pPr>
              <w:pStyle w:val="af8"/>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3ECE123D" w14:textId="77777777" w:rsidR="00A805E6" w:rsidRPr="00FF430B" w:rsidRDefault="00A805E6" w:rsidP="00CB00BC">
            <w:pPr>
              <w:pStyle w:val="af8"/>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29E8BE6" w14:textId="77777777" w:rsidR="00A805E6" w:rsidRPr="00FF430B" w:rsidRDefault="00A805E6" w:rsidP="00CB00BC">
            <w:pPr>
              <w:pStyle w:val="af8"/>
              <w:tabs>
                <w:tab w:val="left" w:pos="567"/>
                <w:tab w:val="left" w:pos="2070"/>
              </w:tabs>
              <w:ind w:firstLine="0"/>
              <w:rPr>
                <w:lang w:val="ro-MD"/>
              </w:rPr>
            </w:pPr>
          </w:p>
          <w:p w14:paraId="1769B2F3" w14:textId="77777777" w:rsidR="00A805E6" w:rsidRPr="00FF430B" w:rsidRDefault="00A805E6" w:rsidP="00A805E6">
            <w:pPr>
              <w:pStyle w:val="a7"/>
              <w:numPr>
                <w:ilvl w:val="0"/>
                <w:numId w:val="15"/>
              </w:numPr>
              <w:tabs>
                <w:tab w:val="left" w:pos="3705"/>
              </w:tabs>
              <w:ind w:left="0"/>
              <w:jc w:val="both"/>
              <w:rPr>
                <w:lang w:val="ro-MD"/>
              </w:rPr>
            </w:pPr>
            <w:r w:rsidRPr="00FF430B">
              <w:rPr>
                <w:b/>
                <w:lang w:val="ro-MD"/>
              </w:rPr>
              <w:t>13. DISPOZIŢII FINALE</w:t>
            </w:r>
          </w:p>
          <w:p w14:paraId="4D02D731"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01064527" w14:textId="77777777" w:rsidR="00A805E6" w:rsidRPr="00FF430B" w:rsidRDefault="00A805E6" w:rsidP="00A805E6">
            <w:pPr>
              <w:numPr>
                <w:ilvl w:val="0"/>
                <w:numId w:val="11"/>
              </w:numPr>
              <w:tabs>
                <w:tab w:val="left" w:pos="1276"/>
              </w:tabs>
              <w:ind w:left="0" w:hanging="425"/>
              <w:jc w:val="both"/>
              <w:rPr>
                <w:lang w:val="ro-MD"/>
              </w:rPr>
            </w:pPr>
            <w:r w:rsidRPr="00FF430B">
              <w:rPr>
                <w:lang w:val="ro-MD"/>
              </w:rPr>
              <w:t>a) Caietul de sarcini;</w:t>
            </w:r>
          </w:p>
          <w:p w14:paraId="68978E2E" w14:textId="77777777" w:rsidR="00A805E6" w:rsidRPr="00FF430B" w:rsidRDefault="00A805E6" w:rsidP="00A805E6">
            <w:pPr>
              <w:numPr>
                <w:ilvl w:val="0"/>
                <w:numId w:val="11"/>
              </w:numPr>
              <w:tabs>
                <w:tab w:val="left" w:pos="1276"/>
              </w:tabs>
              <w:ind w:left="0" w:hanging="425"/>
              <w:jc w:val="both"/>
              <w:rPr>
                <w:lang w:val="ro-MD"/>
              </w:rPr>
            </w:pPr>
            <w:r w:rsidRPr="00FF430B">
              <w:rPr>
                <w:lang w:val="ro-MD"/>
              </w:rPr>
              <w:t>b) Propunerea tehnică;</w:t>
            </w:r>
          </w:p>
          <w:p w14:paraId="19367094" w14:textId="77777777" w:rsidR="00A805E6" w:rsidRPr="00FF430B" w:rsidRDefault="00A805E6" w:rsidP="00A805E6">
            <w:pPr>
              <w:numPr>
                <w:ilvl w:val="0"/>
                <w:numId w:val="11"/>
              </w:numPr>
              <w:tabs>
                <w:tab w:val="left" w:pos="1276"/>
              </w:tabs>
              <w:ind w:left="0" w:hanging="425"/>
              <w:jc w:val="both"/>
              <w:rPr>
                <w:lang w:val="ro-MD"/>
              </w:rPr>
            </w:pPr>
            <w:r w:rsidRPr="00FF430B">
              <w:rPr>
                <w:lang w:val="ro-MD"/>
              </w:rPr>
              <w:t>c) Propunerea financiară;</w:t>
            </w:r>
          </w:p>
          <w:p w14:paraId="588991FD" w14:textId="77777777" w:rsidR="00A805E6" w:rsidRPr="00FF430B" w:rsidRDefault="00A805E6" w:rsidP="00A805E6">
            <w:pPr>
              <w:numPr>
                <w:ilvl w:val="0"/>
                <w:numId w:val="11"/>
              </w:numPr>
              <w:tabs>
                <w:tab w:val="left" w:pos="1276"/>
              </w:tabs>
              <w:ind w:left="0" w:hanging="425"/>
              <w:jc w:val="both"/>
              <w:rPr>
                <w:lang w:val="ro-MD"/>
              </w:rPr>
            </w:pPr>
            <w:r w:rsidRPr="00FF430B">
              <w:rPr>
                <w:lang w:val="ro-MD"/>
              </w:rPr>
              <w:t xml:space="preserve">d) Graficul de executare a lucrărilor ; </w:t>
            </w:r>
          </w:p>
          <w:p w14:paraId="30B287E7" w14:textId="77777777" w:rsidR="00A805E6" w:rsidRPr="00FF430B" w:rsidRDefault="00A805E6" w:rsidP="00A805E6">
            <w:pPr>
              <w:numPr>
                <w:ilvl w:val="0"/>
                <w:numId w:val="11"/>
              </w:numPr>
              <w:tabs>
                <w:tab w:val="left" w:pos="1276"/>
              </w:tabs>
              <w:ind w:left="0" w:hanging="425"/>
              <w:jc w:val="both"/>
              <w:rPr>
                <w:lang w:val="ro-MD"/>
              </w:rPr>
            </w:pPr>
            <w:r w:rsidRPr="00FF430B">
              <w:rPr>
                <w:lang w:val="ro-MD"/>
              </w:rPr>
              <w:t>e) Garanția de bună execuție.</w:t>
            </w:r>
          </w:p>
          <w:p w14:paraId="4C147F76"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13.2. Documentele contractului vor fi întocmite în limba română.</w:t>
            </w:r>
          </w:p>
          <w:p w14:paraId="496AA3D7" w14:textId="77777777" w:rsidR="00A805E6" w:rsidRPr="00FF430B" w:rsidRDefault="00A805E6" w:rsidP="00A805E6">
            <w:pPr>
              <w:pStyle w:val="af8"/>
              <w:numPr>
                <w:ilvl w:val="1"/>
                <w:numId w:val="15"/>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1B1C3E02" w14:textId="77777777" w:rsidR="00A805E6" w:rsidRPr="00FF430B" w:rsidRDefault="00A805E6" w:rsidP="00A805E6">
            <w:pPr>
              <w:pStyle w:val="af8"/>
              <w:numPr>
                <w:ilvl w:val="1"/>
                <w:numId w:val="15"/>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……./recepția finală a lucrărilor.</w:t>
            </w:r>
          </w:p>
          <w:p w14:paraId="25839078" w14:textId="77777777" w:rsidR="00A805E6" w:rsidRPr="00FF430B" w:rsidRDefault="00A805E6" w:rsidP="00CB00BC">
            <w:pPr>
              <w:tabs>
                <w:tab w:val="left" w:pos="2295"/>
              </w:tabs>
              <w:jc w:val="both"/>
              <w:rPr>
                <w:lang w:val="ro-MD"/>
              </w:rPr>
            </w:pPr>
          </w:p>
          <w:p w14:paraId="434A18D8" w14:textId="77777777" w:rsidR="00A805E6" w:rsidRPr="00FF430B" w:rsidRDefault="00A805E6" w:rsidP="00CB00BC">
            <w:pPr>
              <w:tabs>
                <w:tab w:val="left" w:pos="2295"/>
              </w:tabs>
              <w:jc w:val="both"/>
              <w:rPr>
                <w:lang w:val="ro-MD"/>
              </w:rPr>
            </w:pPr>
          </w:p>
          <w:p w14:paraId="0CA7FABA" w14:textId="77777777" w:rsidR="00A805E6" w:rsidRPr="00FF430B" w:rsidRDefault="00A805E6" w:rsidP="00CB00BC">
            <w:pPr>
              <w:tabs>
                <w:tab w:val="left" w:pos="2295"/>
              </w:tabs>
              <w:jc w:val="both"/>
              <w:rPr>
                <w:lang w:val="ro-MD"/>
              </w:rPr>
            </w:pPr>
          </w:p>
          <w:p w14:paraId="234A6666" w14:textId="77777777" w:rsidR="00A805E6" w:rsidRPr="00FF430B" w:rsidRDefault="00A805E6" w:rsidP="00CB00BC">
            <w:pPr>
              <w:tabs>
                <w:tab w:val="left" w:pos="2295"/>
              </w:tabs>
              <w:jc w:val="both"/>
              <w:rPr>
                <w:lang w:val="ro-MD"/>
              </w:rPr>
            </w:pPr>
          </w:p>
          <w:p w14:paraId="78470CB3" w14:textId="77777777" w:rsidR="00A805E6" w:rsidRPr="00FF430B" w:rsidRDefault="00A805E6" w:rsidP="00CB00BC">
            <w:pPr>
              <w:tabs>
                <w:tab w:val="left" w:pos="2295"/>
              </w:tabs>
              <w:jc w:val="both"/>
              <w:rPr>
                <w:lang w:val="ro-MD"/>
              </w:rPr>
            </w:pPr>
          </w:p>
          <w:p w14:paraId="58BF3154" w14:textId="77777777" w:rsidR="00A805E6" w:rsidRPr="00FF430B" w:rsidRDefault="00A805E6" w:rsidP="00CB00BC">
            <w:pPr>
              <w:tabs>
                <w:tab w:val="left" w:pos="2295"/>
              </w:tabs>
              <w:jc w:val="both"/>
              <w:rPr>
                <w:lang w:val="ro-MD"/>
              </w:rPr>
            </w:pPr>
          </w:p>
          <w:p w14:paraId="39D4388F" w14:textId="77777777" w:rsidR="00A805E6" w:rsidRPr="00FF430B" w:rsidRDefault="00A805E6" w:rsidP="00CB00BC">
            <w:pPr>
              <w:tabs>
                <w:tab w:val="left" w:pos="2295"/>
              </w:tabs>
              <w:jc w:val="both"/>
              <w:rPr>
                <w:lang w:val="ro-MD"/>
              </w:rPr>
            </w:pPr>
          </w:p>
          <w:p w14:paraId="1D8AA602" w14:textId="77777777" w:rsidR="00A805E6" w:rsidRPr="00FF430B" w:rsidRDefault="00A805E6" w:rsidP="00CB00BC">
            <w:pPr>
              <w:tabs>
                <w:tab w:val="left" w:pos="2295"/>
              </w:tabs>
              <w:jc w:val="both"/>
              <w:rPr>
                <w:lang w:val="ro-MD"/>
              </w:rPr>
            </w:pPr>
          </w:p>
          <w:p w14:paraId="6B0F6F51" w14:textId="77777777" w:rsidR="00A805E6" w:rsidRPr="00FF430B" w:rsidRDefault="00A805E6" w:rsidP="00CB00BC">
            <w:pPr>
              <w:tabs>
                <w:tab w:val="left" w:pos="2295"/>
              </w:tabs>
              <w:jc w:val="both"/>
              <w:rPr>
                <w:lang w:val="ro-MD"/>
              </w:rPr>
            </w:pPr>
          </w:p>
          <w:p w14:paraId="4A2E7966" w14:textId="77777777" w:rsidR="00A805E6" w:rsidRPr="00FF430B" w:rsidRDefault="00A805E6" w:rsidP="00CB00BC">
            <w:pPr>
              <w:tabs>
                <w:tab w:val="left" w:pos="2295"/>
              </w:tabs>
              <w:jc w:val="both"/>
              <w:rPr>
                <w:lang w:val="ro-MD"/>
              </w:rPr>
            </w:pPr>
          </w:p>
          <w:p w14:paraId="73F42B5F" w14:textId="77777777" w:rsidR="00A805E6" w:rsidRPr="00FF430B" w:rsidRDefault="00A805E6" w:rsidP="00CB00BC">
            <w:pPr>
              <w:tabs>
                <w:tab w:val="left" w:pos="2295"/>
              </w:tabs>
              <w:jc w:val="both"/>
              <w:rPr>
                <w:lang w:val="ro-MD"/>
              </w:rPr>
            </w:pPr>
          </w:p>
          <w:p w14:paraId="7930DC3C" w14:textId="77777777" w:rsidR="00A805E6" w:rsidRPr="00FF430B" w:rsidRDefault="00A805E6" w:rsidP="00A805E6">
            <w:pPr>
              <w:pStyle w:val="a7"/>
              <w:numPr>
                <w:ilvl w:val="3"/>
                <w:numId w:val="1"/>
              </w:numPr>
              <w:tabs>
                <w:tab w:val="left" w:pos="1134"/>
                <w:tab w:val="left" w:pos="2295"/>
              </w:tabs>
              <w:contextualSpacing w:val="0"/>
              <w:jc w:val="both"/>
              <w:rPr>
                <w:lang w:val="ro-MD"/>
              </w:rPr>
            </w:pPr>
            <w:r w:rsidRPr="00FF430B">
              <w:rPr>
                <w:b/>
                <w:lang w:val="ro-MD"/>
              </w:rPr>
              <w:lastRenderedPageBreak/>
              <w:t xml:space="preserve">PARTEA CE ȚINE DE CONDIȚIILE </w:t>
            </w:r>
          </w:p>
          <w:p w14:paraId="627DEC65" w14:textId="77777777" w:rsidR="00A805E6" w:rsidRPr="00FF430B" w:rsidRDefault="00A805E6" w:rsidP="00CB00BC">
            <w:pPr>
              <w:pStyle w:val="a7"/>
              <w:tabs>
                <w:tab w:val="left" w:pos="2295"/>
              </w:tabs>
              <w:ind w:left="3240"/>
              <w:rPr>
                <w:lang w:val="ro-MD"/>
              </w:rPr>
            </w:pPr>
            <w:r w:rsidRPr="00FF430B">
              <w:rPr>
                <w:b/>
                <w:lang w:val="ro-MD"/>
              </w:rPr>
              <w:t>SPECIALE A CONTRACTULUI</w:t>
            </w:r>
          </w:p>
          <w:p w14:paraId="13E2CF9D" w14:textId="77777777" w:rsidR="00A805E6" w:rsidRPr="00FF430B" w:rsidRDefault="00A805E6" w:rsidP="00CB00BC">
            <w:pPr>
              <w:jc w:val="center"/>
              <w:rPr>
                <w:lang w:val="ro-MD"/>
              </w:rPr>
            </w:pPr>
            <w:r w:rsidRPr="00FF430B">
              <w:rPr>
                <w:lang w:val="ro-MD"/>
              </w:rPr>
              <w:t xml:space="preserve">             (</w:t>
            </w:r>
            <w:r w:rsidRPr="00FF430B">
              <w:rPr>
                <w:sz w:val="20"/>
                <w:szCs w:val="20"/>
                <w:lang w:val="ro-MD"/>
              </w:rPr>
              <w:t>LA NECESITATE)</w:t>
            </w:r>
          </w:p>
          <w:p w14:paraId="7F43633E" w14:textId="77777777" w:rsidR="00A805E6" w:rsidRPr="00FF430B" w:rsidRDefault="00A805E6" w:rsidP="00CB00BC">
            <w:pPr>
              <w:tabs>
                <w:tab w:val="left" w:pos="567"/>
                <w:tab w:val="left" w:pos="4005"/>
              </w:tabs>
              <w:jc w:val="both"/>
              <w:rPr>
                <w:lang w:val="ro-MD"/>
              </w:rPr>
            </w:pPr>
          </w:p>
          <w:p w14:paraId="57433DFA" w14:textId="77777777" w:rsidR="00A805E6" w:rsidRPr="00FF430B" w:rsidRDefault="00A805E6" w:rsidP="00CB00BC">
            <w:pPr>
              <w:tabs>
                <w:tab w:val="left" w:pos="567"/>
                <w:tab w:val="left" w:pos="4005"/>
              </w:tabs>
              <w:jc w:val="both"/>
              <w:rPr>
                <w:lang w:val="ro-MD"/>
              </w:rPr>
            </w:pPr>
          </w:p>
          <w:p w14:paraId="49AD94C8" w14:textId="77777777" w:rsidR="00A805E6" w:rsidRPr="00FF430B" w:rsidRDefault="00A805E6" w:rsidP="00CB00BC">
            <w:pPr>
              <w:tabs>
                <w:tab w:val="left" w:pos="567"/>
                <w:tab w:val="left" w:pos="4005"/>
              </w:tabs>
              <w:jc w:val="both"/>
              <w:rPr>
                <w:lang w:val="ro-MD"/>
              </w:rPr>
            </w:pPr>
          </w:p>
          <w:p w14:paraId="2331AB41" w14:textId="77777777" w:rsidR="00A805E6" w:rsidRPr="00FF430B" w:rsidRDefault="00A805E6" w:rsidP="00CB00BC">
            <w:pPr>
              <w:tabs>
                <w:tab w:val="left" w:pos="567"/>
                <w:tab w:val="left" w:pos="4005"/>
              </w:tabs>
              <w:jc w:val="both"/>
              <w:rPr>
                <w:lang w:val="ro-MD"/>
              </w:rPr>
            </w:pPr>
          </w:p>
          <w:p w14:paraId="438393FC" w14:textId="77777777" w:rsidR="00A805E6" w:rsidRPr="00FF430B" w:rsidRDefault="00A805E6" w:rsidP="00CB00BC">
            <w:pPr>
              <w:tabs>
                <w:tab w:val="left" w:pos="567"/>
                <w:tab w:val="left" w:pos="4005"/>
              </w:tabs>
              <w:jc w:val="both"/>
              <w:rPr>
                <w:lang w:val="ro-MD"/>
              </w:rPr>
            </w:pPr>
          </w:p>
          <w:p w14:paraId="29D10D4E" w14:textId="77777777" w:rsidR="00A805E6" w:rsidRPr="00FF430B" w:rsidRDefault="00A805E6" w:rsidP="00CB00BC">
            <w:pPr>
              <w:tabs>
                <w:tab w:val="left" w:pos="567"/>
                <w:tab w:val="left" w:pos="4005"/>
              </w:tabs>
              <w:jc w:val="both"/>
              <w:rPr>
                <w:lang w:val="ro-MD"/>
              </w:rPr>
            </w:pPr>
          </w:p>
          <w:p w14:paraId="53F82C3F" w14:textId="77777777" w:rsidR="00A805E6" w:rsidRPr="00FF430B" w:rsidRDefault="00A805E6" w:rsidP="00CB00BC">
            <w:pPr>
              <w:tabs>
                <w:tab w:val="left" w:pos="567"/>
                <w:tab w:val="left" w:pos="4005"/>
              </w:tabs>
              <w:jc w:val="both"/>
              <w:rPr>
                <w:lang w:val="ro-MD"/>
              </w:rPr>
            </w:pPr>
          </w:p>
          <w:p w14:paraId="72C64E97" w14:textId="77777777" w:rsidR="00A805E6" w:rsidRPr="00FF430B" w:rsidRDefault="00A805E6" w:rsidP="00CB00BC">
            <w:pPr>
              <w:tabs>
                <w:tab w:val="left" w:pos="567"/>
                <w:tab w:val="left" w:pos="4005"/>
              </w:tabs>
              <w:jc w:val="both"/>
              <w:rPr>
                <w:lang w:val="ro-MD"/>
              </w:rPr>
            </w:pPr>
          </w:p>
          <w:p w14:paraId="3CC1F1AA" w14:textId="77777777" w:rsidR="00A805E6" w:rsidRPr="00FF430B" w:rsidRDefault="00A805E6" w:rsidP="00CB00BC">
            <w:pPr>
              <w:tabs>
                <w:tab w:val="left" w:pos="567"/>
                <w:tab w:val="left" w:pos="4005"/>
              </w:tabs>
              <w:jc w:val="both"/>
              <w:rPr>
                <w:lang w:val="ro-MD"/>
              </w:rPr>
            </w:pPr>
          </w:p>
          <w:p w14:paraId="7760D581" w14:textId="77777777" w:rsidR="00A805E6" w:rsidRPr="00FF430B" w:rsidRDefault="00A805E6" w:rsidP="00CB00BC">
            <w:pPr>
              <w:tabs>
                <w:tab w:val="left" w:pos="567"/>
                <w:tab w:val="left" w:pos="4005"/>
              </w:tabs>
              <w:jc w:val="both"/>
              <w:rPr>
                <w:lang w:val="ro-MD"/>
              </w:rPr>
            </w:pPr>
          </w:p>
          <w:p w14:paraId="58EBB265" w14:textId="77777777" w:rsidR="00A805E6" w:rsidRPr="00FF430B" w:rsidRDefault="00A805E6" w:rsidP="00CB00BC">
            <w:pPr>
              <w:tabs>
                <w:tab w:val="left" w:pos="567"/>
                <w:tab w:val="left" w:pos="4005"/>
              </w:tabs>
              <w:jc w:val="both"/>
              <w:rPr>
                <w:lang w:val="ro-MD"/>
              </w:rPr>
            </w:pPr>
          </w:p>
          <w:p w14:paraId="6527A255" w14:textId="77777777" w:rsidR="00A805E6" w:rsidRPr="00FF430B" w:rsidRDefault="00A805E6" w:rsidP="00CB00BC">
            <w:pPr>
              <w:tabs>
                <w:tab w:val="left" w:pos="567"/>
                <w:tab w:val="left" w:pos="4005"/>
              </w:tabs>
              <w:jc w:val="both"/>
              <w:rPr>
                <w:lang w:val="ro-MD"/>
              </w:rPr>
            </w:pPr>
          </w:p>
          <w:p w14:paraId="3C8B8852" w14:textId="77777777" w:rsidR="00A805E6" w:rsidRPr="00FF430B" w:rsidRDefault="00A805E6" w:rsidP="00CB00BC">
            <w:pPr>
              <w:tabs>
                <w:tab w:val="left" w:pos="567"/>
                <w:tab w:val="left" w:pos="4005"/>
              </w:tabs>
              <w:jc w:val="both"/>
              <w:rPr>
                <w:lang w:val="ro-MD"/>
              </w:rPr>
            </w:pPr>
          </w:p>
          <w:p w14:paraId="4FF98BC7" w14:textId="77777777" w:rsidR="00A805E6" w:rsidRPr="00FF430B" w:rsidRDefault="00A805E6" w:rsidP="00CB00BC">
            <w:pPr>
              <w:tabs>
                <w:tab w:val="left" w:pos="567"/>
                <w:tab w:val="left" w:pos="4005"/>
              </w:tabs>
              <w:jc w:val="both"/>
              <w:rPr>
                <w:lang w:val="ro-MD"/>
              </w:rPr>
            </w:pPr>
          </w:p>
          <w:p w14:paraId="337430E7" w14:textId="77777777" w:rsidR="00A805E6" w:rsidRPr="00FF430B" w:rsidRDefault="00A805E6" w:rsidP="00CB00BC">
            <w:pPr>
              <w:tabs>
                <w:tab w:val="left" w:pos="567"/>
                <w:tab w:val="left" w:pos="4005"/>
              </w:tabs>
              <w:jc w:val="both"/>
              <w:rPr>
                <w:lang w:val="ro-MD"/>
              </w:rPr>
            </w:pPr>
          </w:p>
          <w:p w14:paraId="0B84DF12" w14:textId="77777777" w:rsidR="00A805E6" w:rsidRPr="00FF430B" w:rsidRDefault="00A805E6" w:rsidP="00CB00BC">
            <w:pPr>
              <w:tabs>
                <w:tab w:val="left" w:pos="567"/>
                <w:tab w:val="left" w:pos="4005"/>
              </w:tabs>
              <w:jc w:val="both"/>
              <w:rPr>
                <w:lang w:val="ro-MD"/>
              </w:rPr>
            </w:pPr>
          </w:p>
          <w:p w14:paraId="036E5E27" w14:textId="77777777" w:rsidR="00A805E6" w:rsidRPr="00FF430B" w:rsidRDefault="00A805E6" w:rsidP="00CB00BC">
            <w:pPr>
              <w:tabs>
                <w:tab w:val="left" w:pos="567"/>
                <w:tab w:val="left" w:pos="4005"/>
              </w:tabs>
              <w:jc w:val="both"/>
              <w:rPr>
                <w:lang w:val="ro-MD"/>
              </w:rPr>
            </w:pPr>
          </w:p>
          <w:p w14:paraId="3C1EC2E1" w14:textId="77777777" w:rsidR="00A805E6" w:rsidRPr="00FF430B" w:rsidRDefault="00A805E6" w:rsidP="00CB00BC">
            <w:pPr>
              <w:tabs>
                <w:tab w:val="left" w:pos="567"/>
                <w:tab w:val="left" w:pos="4005"/>
              </w:tabs>
              <w:jc w:val="both"/>
              <w:rPr>
                <w:lang w:val="ro-MD"/>
              </w:rPr>
            </w:pPr>
          </w:p>
          <w:p w14:paraId="0326FADF" w14:textId="77777777" w:rsidR="00A805E6" w:rsidRPr="00FF430B" w:rsidRDefault="00A805E6" w:rsidP="00A805E6">
            <w:pPr>
              <w:pStyle w:val="a7"/>
              <w:numPr>
                <w:ilvl w:val="0"/>
                <w:numId w:val="15"/>
              </w:numPr>
              <w:spacing w:line="276" w:lineRule="auto"/>
              <w:ind w:left="0"/>
              <w:jc w:val="both"/>
              <w:rPr>
                <w:lang w:val="ro-MD"/>
              </w:rPr>
            </w:pPr>
            <w:r w:rsidRPr="00FF430B">
              <w:rPr>
                <w:b/>
                <w:lang w:val="ro-MD"/>
              </w:rPr>
              <w:t xml:space="preserve">                 RECHIZITELE JURIDICE, POŞTALE ŞI DE PLĂŢI ALE PĂRŢILOR</w:t>
            </w:r>
          </w:p>
          <w:p w14:paraId="0972FB48" w14:textId="77777777" w:rsidR="00A805E6" w:rsidRPr="00FF430B" w:rsidRDefault="00A805E6" w:rsidP="00CB00BC">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805E6" w:rsidRPr="00EC30C2" w14:paraId="42B3CF90" w14:textId="77777777" w:rsidTr="00CB00BC">
              <w:trPr>
                <w:jc w:val="center"/>
              </w:trPr>
              <w:tc>
                <w:tcPr>
                  <w:tcW w:w="5163" w:type="dxa"/>
                  <w:tcBorders>
                    <w:top w:val="nil"/>
                    <w:left w:val="nil"/>
                    <w:bottom w:val="nil"/>
                    <w:right w:val="nil"/>
                  </w:tcBorders>
                </w:tcPr>
                <w:p w14:paraId="1B1EAA77" w14:textId="77777777" w:rsidR="00A805E6" w:rsidRPr="00FF430B" w:rsidRDefault="00A805E6" w:rsidP="00CB00B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27E4F46" w14:textId="77777777" w:rsidR="00A805E6" w:rsidRPr="00FF430B" w:rsidRDefault="00A805E6" w:rsidP="00CB00BC">
                  <w:pPr>
                    <w:tabs>
                      <w:tab w:val="left" w:pos="3295"/>
                    </w:tabs>
                    <w:jc w:val="center"/>
                    <w:rPr>
                      <w:lang w:val="ro-MD"/>
                    </w:rPr>
                  </w:pPr>
                  <w:r w:rsidRPr="00FF430B">
                    <w:rPr>
                      <w:b/>
                      <w:iCs/>
                      <w:lang w:val="ro-MD"/>
                    </w:rPr>
                    <w:t>BENEFICIARUL</w:t>
                  </w:r>
                </w:p>
              </w:tc>
            </w:tr>
            <w:tr w:rsidR="00A805E6" w:rsidRPr="00EC30C2" w14:paraId="29F7E872" w14:textId="77777777" w:rsidTr="00CB00BC">
              <w:trPr>
                <w:jc w:val="center"/>
              </w:trPr>
              <w:tc>
                <w:tcPr>
                  <w:tcW w:w="5163" w:type="dxa"/>
                  <w:tcBorders>
                    <w:top w:val="nil"/>
                    <w:left w:val="nil"/>
                    <w:bottom w:val="nil"/>
                    <w:right w:val="nil"/>
                  </w:tcBorders>
                  <w:vAlign w:val="center"/>
                </w:tcPr>
                <w:p w14:paraId="072EA012"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2BF8FAF"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Adresa poştală:</w:t>
                  </w:r>
                </w:p>
              </w:tc>
            </w:tr>
            <w:tr w:rsidR="00A805E6" w:rsidRPr="00EC30C2" w14:paraId="0728DA91" w14:textId="77777777" w:rsidTr="00CB00BC">
              <w:trPr>
                <w:jc w:val="center"/>
              </w:trPr>
              <w:tc>
                <w:tcPr>
                  <w:tcW w:w="5163" w:type="dxa"/>
                  <w:tcBorders>
                    <w:top w:val="nil"/>
                    <w:left w:val="nil"/>
                    <w:bottom w:val="nil"/>
                    <w:right w:val="nil"/>
                  </w:tcBorders>
                  <w:vAlign w:val="center"/>
                </w:tcPr>
                <w:p w14:paraId="269D15E9"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735E63D5"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Telefon:</w:t>
                  </w:r>
                </w:p>
              </w:tc>
            </w:tr>
            <w:tr w:rsidR="00A805E6" w:rsidRPr="00EC30C2" w14:paraId="46E78AD0" w14:textId="77777777" w:rsidTr="00CB00BC">
              <w:trPr>
                <w:jc w:val="center"/>
              </w:trPr>
              <w:tc>
                <w:tcPr>
                  <w:tcW w:w="5163" w:type="dxa"/>
                  <w:tcBorders>
                    <w:top w:val="nil"/>
                    <w:left w:val="nil"/>
                    <w:bottom w:val="nil"/>
                    <w:right w:val="nil"/>
                  </w:tcBorders>
                  <w:vAlign w:val="center"/>
                </w:tcPr>
                <w:p w14:paraId="4555ADA3"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2F33291"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 fiscal:</w:t>
                  </w:r>
                </w:p>
              </w:tc>
            </w:tr>
            <w:tr w:rsidR="00A805E6" w:rsidRPr="00EC30C2" w14:paraId="1C196092" w14:textId="77777777" w:rsidTr="00CB00BC">
              <w:trPr>
                <w:jc w:val="center"/>
              </w:trPr>
              <w:tc>
                <w:tcPr>
                  <w:tcW w:w="5163" w:type="dxa"/>
                  <w:tcBorders>
                    <w:top w:val="nil"/>
                    <w:left w:val="nil"/>
                    <w:bottom w:val="nil"/>
                    <w:right w:val="nil"/>
                  </w:tcBorders>
                  <w:vAlign w:val="center"/>
                </w:tcPr>
                <w:p w14:paraId="3BC538DD"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182344F6"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Banca:</w:t>
                  </w:r>
                </w:p>
              </w:tc>
            </w:tr>
            <w:tr w:rsidR="00A805E6" w:rsidRPr="00EC30C2" w14:paraId="42C83ED8" w14:textId="77777777" w:rsidTr="00CB00BC">
              <w:trPr>
                <w:jc w:val="center"/>
              </w:trPr>
              <w:tc>
                <w:tcPr>
                  <w:tcW w:w="5163" w:type="dxa"/>
                  <w:tcBorders>
                    <w:top w:val="nil"/>
                    <w:left w:val="nil"/>
                    <w:bottom w:val="nil"/>
                    <w:right w:val="nil"/>
                  </w:tcBorders>
                  <w:vAlign w:val="center"/>
                </w:tcPr>
                <w:p w14:paraId="149A744B"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46C1E04"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w:t>
                  </w:r>
                </w:p>
              </w:tc>
            </w:tr>
            <w:tr w:rsidR="00A805E6" w:rsidRPr="00EC30C2" w14:paraId="3A6FFA7D" w14:textId="77777777" w:rsidTr="00CB00BC">
              <w:trPr>
                <w:jc w:val="center"/>
              </w:trPr>
              <w:tc>
                <w:tcPr>
                  <w:tcW w:w="5163" w:type="dxa"/>
                  <w:tcBorders>
                    <w:top w:val="nil"/>
                    <w:left w:val="nil"/>
                    <w:bottom w:val="nil"/>
                    <w:right w:val="nil"/>
                  </w:tcBorders>
                  <w:vAlign w:val="center"/>
                </w:tcPr>
                <w:p w14:paraId="171FB193"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35EC045B"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IBAN</w:t>
                  </w:r>
                </w:p>
              </w:tc>
            </w:tr>
            <w:tr w:rsidR="00A805E6" w:rsidRPr="00EC30C2" w14:paraId="2FB955C5" w14:textId="77777777" w:rsidTr="00CB00BC">
              <w:trPr>
                <w:trHeight w:val="713"/>
                <w:jc w:val="center"/>
              </w:trPr>
              <w:tc>
                <w:tcPr>
                  <w:tcW w:w="5163" w:type="dxa"/>
                  <w:tcBorders>
                    <w:top w:val="nil"/>
                    <w:left w:val="nil"/>
                    <w:bottom w:val="nil"/>
                    <w:right w:val="nil"/>
                  </w:tcBorders>
                  <w:vAlign w:val="center"/>
                </w:tcPr>
                <w:p w14:paraId="74E968AB" w14:textId="77777777" w:rsidR="00A805E6" w:rsidRPr="00FF430B" w:rsidRDefault="00A805E6" w:rsidP="00CB00B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9617177" w14:textId="77777777" w:rsidR="00A805E6" w:rsidRPr="00FF430B" w:rsidRDefault="00A805E6" w:rsidP="00CB00BC">
                  <w:pPr>
                    <w:tabs>
                      <w:tab w:val="left" w:pos="1134"/>
                      <w:tab w:val="left" w:pos="4680"/>
                      <w:tab w:val="left" w:pos="7020"/>
                    </w:tabs>
                    <w:suppressAutoHyphens/>
                    <w:ind w:firstLine="567"/>
                    <w:jc w:val="both"/>
                    <w:rPr>
                      <w:lang w:val="ro-MD"/>
                    </w:rPr>
                  </w:pPr>
                </w:p>
                <w:p w14:paraId="6A4ABA1E" w14:textId="77777777" w:rsidR="00A805E6" w:rsidRDefault="00A805E6" w:rsidP="00CB00BC">
                  <w:pPr>
                    <w:tabs>
                      <w:tab w:val="left" w:pos="1134"/>
                      <w:tab w:val="left" w:pos="4680"/>
                      <w:tab w:val="left" w:pos="7020"/>
                    </w:tabs>
                    <w:suppressAutoHyphens/>
                    <w:ind w:firstLine="567"/>
                    <w:jc w:val="both"/>
                    <w:rPr>
                      <w:lang w:val="ro-MD"/>
                    </w:rPr>
                  </w:pPr>
                </w:p>
                <w:p w14:paraId="4FD31393" w14:textId="77777777" w:rsidR="00A805E6" w:rsidRDefault="00A805E6" w:rsidP="00CB00BC">
                  <w:pPr>
                    <w:tabs>
                      <w:tab w:val="left" w:pos="1134"/>
                      <w:tab w:val="left" w:pos="4680"/>
                      <w:tab w:val="left" w:pos="7020"/>
                    </w:tabs>
                    <w:suppressAutoHyphens/>
                    <w:ind w:firstLine="567"/>
                    <w:jc w:val="both"/>
                    <w:rPr>
                      <w:lang w:val="ro-MD"/>
                    </w:rPr>
                  </w:pPr>
                </w:p>
                <w:p w14:paraId="6FA2BFD9" w14:textId="77777777" w:rsidR="00A805E6" w:rsidRPr="00FF430B" w:rsidRDefault="00A805E6" w:rsidP="00CB00BC">
                  <w:pPr>
                    <w:tabs>
                      <w:tab w:val="left" w:pos="1134"/>
                      <w:tab w:val="left" w:pos="4680"/>
                      <w:tab w:val="left" w:pos="7020"/>
                    </w:tabs>
                    <w:suppressAutoHyphens/>
                    <w:ind w:firstLine="567"/>
                    <w:jc w:val="both"/>
                    <w:rPr>
                      <w:lang w:val="ro-MD"/>
                    </w:rPr>
                  </w:pPr>
                </w:p>
                <w:p w14:paraId="51A6D2AE" w14:textId="77777777" w:rsidR="00A805E6" w:rsidRPr="00FF430B" w:rsidRDefault="00A805E6" w:rsidP="00CB00BC">
                  <w:pPr>
                    <w:tabs>
                      <w:tab w:val="left" w:pos="1134"/>
                      <w:tab w:val="left" w:pos="4680"/>
                      <w:tab w:val="left" w:pos="7020"/>
                    </w:tabs>
                    <w:suppressAutoHyphens/>
                    <w:ind w:firstLine="567"/>
                    <w:jc w:val="both"/>
                    <w:rPr>
                      <w:lang w:val="ro-MD"/>
                    </w:rPr>
                  </w:pPr>
                </w:p>
                <w:p w14:paraId="07ED37F4" w14:textId="77777777" w:rsidR="00A805E6" w:rsidRPr="00FF430B" w:rsidRDefault="00A805E6" w:rsidP="00CB00BC">
                  <w:pPr>
                    <w:tabs>
                      <w:tab w:val="left" w:pos="1134"/>
                      <w:tab w:val="left" w:pos="4680"/>
                      <w:tab w:val="left" w:pos="7020"/>
                    </w:tabs>
                    <w:suppressAutoHyphens/>
                    <w:ind w:firstLine="567"/>
                    <w:jc w:val="both"/>
                    <w:rPr>
                      <w:lang w:val="ro-MD"/>
                    </w:rPr>
                  </w:pPr>
                </w:p>
                <w:p w14:paraId="32883DD8" w14:textId="77777777" w:rsidR="00A805E6" w:rsidRPr="00FF430B" w:rsidRDefault="00A805E6" w:rsidP="00CB00BC">
                  <w:pPr>
                    <w:tabs>
                      <w:tab w:val="left" w:pos="1134"/>
                      <w:tab w:val="left" w:pos="4680"/>
                      <w:tab w:val="left" w:pos="7020"/>
                    </w:tabs>
                    <w:suppressAutoHyphens/>
                    <w:ind w:firstLine="567"/>
                    <w:jc w:val="both"/>
                    <w:rPr>
                      <w:lang w:val="ro-MD"/>
                    </w:rPr>
                  </w:pPr>
                </w:p>
              </w:tc>
            </w:tr>
          </w:tbl>
          <w:p w14:paraId="741C3949" w14:textId="77777777" w:rsidR="00A805E6" w:rsidRPr="00FF430B" w:rsidRDefault="00A805E6" w:rsidP="00CB00BC">
            <w:pPr>
              <w:pStyle w:val="a7"/>
              <w:tabs>
                <w:tab w:val="left" w:pos="2685"/>
              </w:tabs>
              <w:spacing w:line="276" w:lineRule="auto"/>
              <w:ind w:left="0"/>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A805E6" w:rsidRPr="00EC30C2" w14:paraId="6974DA50" w14:textId="77777777" w:rsidTr="00CB00BC">
              <w:trPr>
                <w:trHeight w:val="357"/>
                <w:jc w:val="center"/>
              </w:trPr>
              <w:tc>
                <w:tcPr>
                  <w:tcW w:w="5188" w:type="dxa"/>
                  <w:vAlign w:val="center"/>
                </w:tcPr>
                <w:p w14:paraId="79CE93BC" w14:textId="77777777" w:rsidR="00A805E6" w:rsidRPr="00FF430B" w:rsidRDefault="00A805E6" w:rsidP="00CB00BC">
                  <w:pPr>
                    <w:jc w:val="center"/>
                    <w:rPr>
                      <w:b/>
                      <w:lang w:val="ro-MD"/>
                    </w:rPr>
                  </w:pPr>
                  <w:r w:rsidRPr="00FF430B">
                    <w:rPr>
                      <w:b/>
                      <w:lang w:val="ro-MD"/>
                    </w:rPr>
                    <w:t>ANTREPRENOR</w:t>
                  </w:r>
                </w:p>
              </w:tc>
              <w:tc>
                <w:tcPr>
                  <w:tcW w:w="4559" w:type="dxa"/>
                  <w:vAlign w:val="center"/>
                </w:tcPr>
                <w:p w14:paraId="05069AFF" w14:textId="77777777" w:rsidR="00A805E6" w:rsidRPr="00FF430B" w:rsidRDefault="00A805E6" w:rsidP="00CB00BC">
                  <w:pPr>
                    <w:jc w:val="center"/>
                    <w:rPr>
                      <w:b/>
                      <w:lang w:val="ro-MD"/>
                    </w:rPr>
                  </w:pPr>
                  <w:r w:rsidRPr="00FF430B">
                    <w:rPr>
                      <w:b/>
                      <w:lang w:val="ro-MD"/>
                    </w:rPr>
                    <w:t>BENEFICIAR</w:t>
                  </w:r>
                </w:p>
              </w:tc>
            </w:tr>
            <w:tr w:rsidR="00A805E6" w:rsidRPr="00EC30C2" w14:paraId="3A7AF8B5" w14:textId="77777777" w:rsidTr="00CB00BC">
              <w:trPr>
                <w:trHeight w:val="357"/>
                <w:jc w:val="center"/>
              </w:trPr>
              <w:tc>
                <w:tcPr>
                  <w:tcW w:w="5188" w:type="dxa"/>
                  <w:vAlign w:val="center"/>
                </w:tcPr>
                <w:p w14:paraId="42E81950" w14:textId="77777777" w:rsidR="00A805E6" w:rsidRPr="00FF430B" w:rsidRDefault="00A805E6" w:rsidP="00CB00BC">
                  <w:pPr>
                    <w:jc w:val="both"/>
                    <w:rPr>
                      <w:b/>
                      <w:lang w:val="ro-MD"/>
                    </w:rPr>
                  </w:pPr>
                </w:p>
                <w:p w14:paraId="5D1FDB44" w14:textId="77777777" w:rsidR="00A805E6" w:rsidRPr="00FF430B" w:rsidRDefault="00A805E6" w:rsidP="00CB00BC">
                  <w:pPr>
                    <w:jc w:val="both"/>
                    <w:rPr>
                      <w:b/>
                      <w:lang w:val="ro-MD"/>
                    </w:rPr>
                  </w:pPr>
                </w:p>
                <w:p w14:paraId="2A2BAB4D" w14:textId="77777777" w:rsidR="00A805E6" w:rsidRPr="00FF430B" w:rsidRDefault="00A805E6" w:rsidP="00CB00BC">
                  <w:pPr>
                    <w:jc w:val="both"/>
                    <w:rPr>
                      <w:b/>
                      <w:lang w:val="ro-MD"/>
                    </w:rPr>
                  </w:pPr>
                </w:p>
              </w:tc>
              <w:tc>
                <w:tcPr>
                  <w:tcW w:w="4559" w:type="dxa"/>
                  <w:vAlign w:val="center"/>
                </w:tcPr>
                <w:p w14:paraId="68577C84" w14:textId="77777777" w:rsidR="00A805E6" w:rsidRPr="00FF430B" w:rsidRDefault="00A805E6" w:rsidP="00CB00BC">
                  <w:pPr>
                    <w:jc w:val="both"/>
                    <w:rPr>
                      <w:b/>
                      <w:lang w:val="ro-MD"/>
                    </w:rPr>
                  </w:pPr>
                </w:p>
                <w:p w14:paraId="7F50C218" w14:textId="77777777" w:rsidR="00A805E6" w:rsidRPr="00FF430B" w:rsidRDefault="00A805E6" w:rsidP="00CB00BC">
                  <w:pPr>
                    <w:jc w:val="both"/>
                    <w:rPr>
                      <w:b/>
                      <w:lang w:val="ro-MD"/>
                    </w:rPr>
                  </w:pPr>
                </w:p>
                <w:p w14:paraId="5833135F" w14:textId="77777777" w:rsidR="00A805E6" w:rsidRPr="00FF430B" w:rsidRDefault="00A805E6" w:rsidP="00CB00BC">
                  <w:pPr>
                    <w:jc w:val="both"/>
                    <w:rPr>
                      <w:b/>
                      <w:lang w:val="ro-MD"/>
                    </w:rPr>
                  </w:pPr>
                </w:p>
              </w:tc>
            </w:tr>
          </w:tbl>
          <w:p w14:paraId="1AA3FF63" w14:textId="77777777" w:rsidR="00A805E6" w:rsidRPr="00FF430B" w:rsidRDefault="00A805E6" w:rsidP="00CB00BC">
            <w:pPr>
              <w:tabs>
                <w:tab w:val="left" w:pos="2295"/>
              </w:tabs>
              <w:jc w:val="both"/>
              <w:rPr>
                <w:lang w:val="ro-MD"/>
              </w:rPr>
            </w:pPr>
          </w:p>
          <w:p w14:paraId="20894552" w14:textId="77777777" w:rsidR="00A805E6" w:rsidRPr="00FF430B" w:rsidRDefault="00A805E6" w:rsidP="00CB00BC">
            <w:pPr>
              <w:tabs>
                <w:tab w:val="left" w:pos="2295"/>
              </w:tabs>
              <w:jc w:val="both"/>
              <w:rPr>
                <w:lang w:val="ro-MD"/>
              </w:rPr>
            </w:pPr>
          </w:p>
          <w:p w14:paraId="4D3511C9" w14:textId="77777777" w:rsidR="00A805E6" w:rsidRPr="00FF430B" w:rsidRDefault="00A805E6" w:rsidP="00CB00BC">
            <w:pPr>
              <w:tabs>
                <w:tab w:val="left" w:pos="2295"/>
              </w:tabs>
              <w:jc w:val="both"/>
              <w:rPr>
                <w:lang w:val="ro-MD"/>
              </w:rPr>
            </w:pPr>
          </w:p>
          <w:p w14:paraId="07F8324D" w14:textId="77777777" w:rsidR="00A805E6" w:rsidRPr="00FF430B" w:rsidRDefault="00A805E6" w:rsidP="00CB00BC">
            <w:pPr>
              <w:tabs>
                <w:tab w:val="left" w:pos="2295"/>
              </w:tabs>
              <w:jc w:val="both"/>
              <w:rPr>
                <w:lang w:val="ro-MD"/>
              </w:rPr>
            </w:pPr>
          </w:p>
          <w:p w14:paraId="57AE6520" w14:textId="77777777" w:rsidR="00A805E6" w:rsidRPr="00FF430B" w:rsidRDefault="00A805E6" w:rsidP="00CB00BC">
            <w:pPr>
              <w:tabs>
                <w:tab w:val="left" w:pos="2295"/>
              </w:tabs>
              <w:jc w:val="both"/>
              <w:rPr>
                <w:lang w:val="ro-MD"/>
              </w:rPr>
            </w:pPr>
            <w:r w:rsidRPr="00FF430B">
              <w:rPr>
                <w:lang w:val="ro-MD"/>
              </w:rPr>
              <w:br/>
            </w:r>
          </w:p>
          <w:p w14:paraId="586A5C75" w14:textId="77777777" w:rsidR="00A805E6" w:rsidRDefault="00A805E6" w:rsidP="00CB00BC">
            <w:pPr>
              <w:tabs>
                <w:tab w:val="left" w:pos="2295"/>
              </w:tabs>
              <w:jc w:val="both"/>
              <w:rPr>
                <w:lang w:val="ro-MD"/>
              </w:rPr>
            </w:pPr>
          </w:p>
          <w:p w14:paraId="0369DA8F" w14:textId="77777777" w:rsidR="00A805E6" w:rsidRDefault="00A805E6" w:rsidP="00CB00BC">
            <w:pPr>
              <w:tabs>
                <w:tab w:val="left" w:pos="2295"/>
              </w:tabs>
              <w:jc w:val="both"/>
              <w:rPr>
                <w:lang w:val="ro-MD"/>
              </w:rPr>
            </w:pPr>
          </w:p>
          <w:p w14:paraId="0EF26290" w14:textId="77777777" w:rsidR="00A805E6" w:rsidRDefault="00A805E6" w:rsidP="00CB00BC">
            <w:pPr>
              <w:jc w:val="both"/>
              <w:rPr>
                <w:lang w:val="ro-MD"/>
              </w:rPr>
            </w:pPr>
          </w:p>
          <w:p w14:paraId="03BBF426" w14:textId="77777777" w:rsidR="00A805E6" w:rsidRPr="00FF430B" w:rsidRDefault="00A805E6" w:rsidP="00CB00BC">
            <w:pPr>
              <w:jc w:val="both"/>
              <w:rPr>
                <w:sz w:val="28"/>
                <w:szCs w:val="28"/>
                <w:lang w:val="ro-MD"/>
              </w:rPr>
            </w:pPr>
          </w:p>
          <w:p w14:paraId="5C92145E" w14:textId="77777777" w:rsidR="00A805E6" w:rsidRPr="00FF430B" w:rsidRDefault="00A805E6" w:rsidP="00CB00BC">
            <w:pPr>
              <w:tabs>
                <w:tab w:val="left" w:pos="2295"/>
              </w:tabs>
              <w:jc w:val="right"/>
              <w:rPr>
                <w:lang w:val="ro-MD"/>
              </w:rPr>
            </w:pPr>
            <w:r w:rsidRPr="00FF430B">
              <w:rPr>
                <w:lang w:val="ro-MD"/>
              </w:rPr>
              <w:lastRenderedPageBreak/>
              <w:t>Anexa nr. 1</w:t>
            </w:r>
          </w:p>
          <w:p w14:paraId="6B244DB0" w14:textId="77777777" w:rsidR="00A805E6" w:rsidRPr="00FF430B" w:rsidRDefault="00A805E6" w:rsidP="00CB00BC">
            <w:pPr>
              <w:tabs>
                <w:tab w:val="left" w:pos="2295"/>
              </w:tabs>
              <w:jc w:val="right"/>
              <w:rPr>
                <w:lang w:val="ro-MD"/>
              </w:rPr>
            </w:pPr>
            <w:r w:rsidRPr="00FF430B">
              <w:rPr>
                <w:lang w:val="ro-MD"/>
              </w:rPr>
              <w:t>la Contractul nr. ___________</w:t>
            </w:r>
          </w:p>
          <w:p w14:paraId="6AC53639" w14:textId="77777777" w:rsidR="00A805E6" w:rsidRPr="00FF430B" w:rsidRDefault="00A805E6" w:rsidP="00CB00BC">
            <w:pPr>
              <w:tabs>
                <w:tab w:val="left" w:pos="2295"/>
              </w:tabs>
              <w:jc w:val="right"/>
              <w:rPr>
                <w:lang w:val="ro-MD"/>
              </w:rPr>
            </w:pPr>
            <w:r w:rsidRPr="00FF430B">
              <w:rPr>
                <w:lang w:val="ro-MD"/>
              </w:rPr>
              <w:t>Din „____”  _____ 20_______</w:t>
            </w:r>
          </w:p>
          <w:p w14:paraId="2ABE0818" w14:textId="77777777" w:rsidR="00A805E6" w:rsidRPr="00FF430B" w:rsidRDefault="00A805E6" w:rsidP="00CB00BC">
            <w:pPr>
              <w:tabs>
                <w:tab w:val="left" w:pos="2295"/>
              </w:tabs>
              <w:jc w:val="both"/>
              <w:rPr>
                <w:lang w:val="ro-MD"/>
              </w:rPr>
            </w:pPr>
          </w:p>
          <w:p w14:paraId="57493D09" w14:textId="77777777" w:rsidR="00A805E6" w:rsidRPr="00FF430B" w:rsidRDefault="00A805E6" w:rsidP="00CB00BC">
            <w:pPr>
              <w:tabs>
                <w:tab w:val="left" w:pos="2295"/>
              </w:tabs>
              <w:jc w:val="both"/>
              <w:rPr>
                <w:lang w:val="ro-MD"/>
              </w:rPr>
            </w:pPr>
          </w:p>
          <w:p w14:paraId="2FB76494" w14:textId="77777777" w:rsidR="00A805E6" w:rsidRPr="00FF430B" w:rsidRDefault="00A805E6" w:rsidP="00CB00BC">
            <w:pPr>
              <w:tabs>
                <w:tab w:val="left" w:pos="2295"/>
              </w:tabs>
              <w:jc w:val="both"/>
              <w:rPr>
                <w:lang w:val="ro-MD"/>
              </w:rPr>
            </w:pPr>
          </w:p>
          <w:p w14:paraId="299A413B" w14:textId="77777777" w:rsidR="00A805E6" w:rsidRPr="00FF430B" w:rsidRDefault="00A805E6" w:rsidP="00CB00BC">
            <w:pPr>
              <w:tabs>
                <w:tab w:val="left" w:pos="2295"/>
              </w:tabs>
              <w:jc w:val="both"/>
              <w:rPr>
                <w:lang w:val="ro-MD"/>
              </w:rPr>
            </w:pPr>
          </w:p>
          <w:p w14:paraId="1DC54881" w14:textId="77777777" w:rsidR="00A805E6" w:rsidRPr="00FF430B" w:rsidRDefault="00A805E6" w:rsidP="00CB00BC">
            <w:pPr>
              <w:tabs>
                <w:tab w:val="left" w:pos="2295"/>
              </w:tabs>
              <w:jc w:val="both"/>
              <w:rPr>
                <w:lang w:val="ro-MD"/>
              </w:rPr>
            </w:pPr>
          </w:p>
          <w:p w14:paraId="347B4F10" w14:textId="77777777" w:rsidR="00A805E6" w:rsidRPr="00FF430B" w:rsidRDefault="00A805E6" w:rsidP="00CB00BC">
            <w:pPr>
              <w:tabs>
                <w:tab w:val="left" w:pos="2295"/>
              </w:tabs>
              <w:jc w:val="both"/>
              <w:rPr>
                <w:lang w:val="ro-MD"/>
              </w:rPr>
            </w:pPr>
          </w:p>
          <w:p w14:paraId="7994D640" w14:textId="77777777" w:rsidR="00A805E6" w:rsidRPr="00FF430B" w:rsidRDefault="00A805E6" w:rsidP="00CB00BC">
            <w:pPr>
              <w:tabs>
                <w:tab w:val="left" w:pos="2295"/>
              </w:tabs>
              <w:jc w:val="both"/>
              <w:rPr>
                <w:lang w:val="ro-MD"/>
              </w:rPr>
            </w:pPr>
          </w:p>
          <w:p w14:paraId="5DEC535A" w14:textId="77777777" w:rsidR="00A805E6" w:rsidRPr="00FF430B" w:rsidRDefault="00A805E6" w:rsidP="00CB00BC">
            <w:pPr>
              <w:tabs>
                <w:tab w:val="left" w:pos="2295"/>
              </w:tabs>
              <w:jc w:val="both"/>
              <w:rPr>
                <w:lang w:val="ro-MD"/>
              </w:rPr>
            </w:pPr>
          </w:p>
          <w:p w14:paraId="4E469882" w14:textId="77777777" w:rsidR="00A805E6" w:rsidRPr="00FF430B" w:rsidRDefault="00A805E6" w:rsidP="00CB00BC">
            <w:pPr>
              <w:tabs>
                <w:tab w:val="left" w:pos="2295"/>
              </w:tabs>
              <w:jc w:val="both"/>
              <w:rPr>
                <w:b/>
                <w:lang w:val="ro-MD"/>
              </w:rPr>
            </w:pPr>
            <w:r w:rsidRPr="00FF430B">
              <w:rPr>
                <w:b/>
                <w:lang w:val="ro-MD"/>
              </w:rPr>
              <w:t xml:space="preserve">       SPECIFICAŢII TEHNICE</w:t>
            </w:r>
          </w:p>
          <w:p w14:paraId="055593E3" w14:textId="77777777" w:rsidR="00A805E6" w:rsidRPr="00FF430B" w:rsidRDefault="00A805E6" w:rsidP="00CB00BC">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A805E6" w:rsidRPr="00EC30C2" w14:paraId="150EAD87" w14:textId="77777777" w:rsidTr="00CB00B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172B14" w14:textId="77777777" w:rsidR="00A805E6" w:rsidRPr="00FF430B" w:rsidRDefault="00A805E6" w:rsidP="00CB00BC">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DC8045" w14:textId="77777777" w:rsidR="00A805E6" w:rsidRPr="00FF430B" w:rsidRDefault="00A805E6" w:rsidP="00CB00BC">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31C763" w14:textId="77777777" w:rsidR="00A805E6" w:rsidRPr="00FF430B" w:rsidRDefault="00A805E6" w:rsidP="00CB00BC">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BADF3C" w14:textId="77777777" w:rsidR="00A805E6" w:rsidRPr="00FF430B" w:rsidRDefault="00A805E6" w:rsidP="00CB00BC">
                  <w:pPr>
                    <w:jc w:val="center"/>
                    <w:rPr>
                      <w:b/>
                      <w:lang w:val="ro-MD"/>
                    </w:rPr>
                  </w:pPr>
                  <w:r w:rsidRPr="00FF430B">
                    <w:rPr>
                      <w:b/>
                      <w:lang w:val="ro-MD"/>
                    </w:rPr>
                    <w:t>Specificarea tehnică deplină solicitată de către autoritatea contractantă</w:t>
                  </w:r>
                </w:p>
                <w:p w14:paraId="1012B21A" w14:textId="77777777" w:rsidR="00A805E6" w:rsidRPr="00FF430B" w:rsidRDefault="00A805E6" w:rsidP="00CB00BC">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4756DA" w14:textId="77777777" w:rsidR="00A805E6" w:rsidRPr="00FF430B" w:rsidRDefault="00A805E6" w:rsidP="00CB00BC">
                  <w:pPr>
                    <w:jc w:val="center"/>
                    <w:rPr>
                      <w:b/>
                      <w:lang w:val="ro-MD"/>
                    </w:rPr>
                  </w:pPr>
                  <w:r w:rsidRPr="00FF430B">
                    <w:rPr>
                      <w:b/>
                      <w:bCs/>
                      <w:noProof w:val="0"/>
                      <w:lang w:val="ro-MD"/>
                    </w:rPr>
                    <w:t xml:space="preserve">Specificarea tehnică </w:t>
                  </w:r>
                  <w:r w:rsidRPr="00FF430B">
                    <w:rPr>
                      <w:b/>
                      <w:lang w:val="ro-MD"/>
                    </w:rPr>
                    <w:t>deplină propusă de către ofertant</w:t>
                  </w:r>
                </w:p>
                <w:p w14:paraId="23DBC702" w14:textId="77777777" w:rsidR="00A805E6" w:rsidRPr="00FF430B" w:rsidRDefault="00A805E6" w:rsidP="00CB00BC">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6E5B16" w14:textId="77777777" w:rsidR="00A805E6" w:rsidRPr="00FF430B" w:rsidRDefault="00A805E6" w:rsidP="00CB00BC">
                  <w:pPr>
                    <w:ind w:right="943"/>
                    <w:jc w:val="center"/>
                    <w:rPr>
                      <w:b/>
                      <w:bCs/>
                      <w:noProof w:val="0"/>
                      <w:lang w:val="ro-MD"/>
                    </w:rPr>
                  </w:pPr>
                  <w:r w:rsidRPr="00FF430B">
                    <w:rPr>
                      <w:b/>
                      <w:bCs/>
                      <w:noProof w:val="0"/>
                      <w:lang w:val="ro-MD"/>
                    </w:rPr>
                    <w:t>Standarde de</w:t>
                  </w:r>
                </w:p>
                <w:p w14:paraId="41A94025" w14:textId="77777777" w:rsidR="00A805E6" w:rsidRPr="00FF430B" w:rsidRDefault="00A805E6" w:rsidP="00CB00BC">
                  <w:pPr>
                    <w:ind w:right="943"/>
                    <w:jc w:val="center"/>
                    <w:rPr>
                      <w:b/>
                      <w:bCs/>
                      <w:noProof w:val="0"/>
                      <w:lang w:val="ro-MD"/>
                    </w:rPr>
                  </w:pPr>
                  <w:proofErr w:type="spellStart"/>
                  <w:r w:rsidRPr="00FF430B">
                    <w:rPr>
                      <w:b/>
                      <w:bCs/>
                      <w:noProof w:val="0"/>
                      <w:lang w:val="ro-MD"/>
                    </w:rPr>
                    <w:t>referinţă</w:t>
                  </w:r>
                  <w:proofErr w:type="spellEnd"/>
                </w:p>
              </w:tc>
            </w:tr>
            <w:tr w:rsidR="00A805E6" w:rsidRPr="00EC30C2" w14:paraId="0C82193A" w14:textId="77777777" w:rsidTr="00CB00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23BE9A" w14:textId="77777777" w:rsidR="00A805E6" w:rsidRPr="00FF430B" w:rsidRDefault="00A805E6" w:rsidP="00CB00BC">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3FA61" w14:textId="77777777" w:rsidR="00A805E6" w:rsidRPr="00FF430B" w:rsidRDefault="00A805E6" w:rsidP="00CB00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92C63" w14:textId="77777777" w:rsidR="00A805E6" w:rsidRPr="00FF430B" w:rsidRDefault="00A805E6" w:rsidP="00CB00BC">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E8A0F1" w14:textId="77777777" w:rsidR="00A805E6" w:rsidRPr="00FF430B" w:rsidRDefault="00A805E6" w:rsidP="00CB00B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30243" w14:textId="77777777" w:rsidR="00A805E6" w:rsidRPr="00FF430B" w:rsidRDefault="00A805E6" w:rsidP="00CB00BC">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A8D78" w14:textId="77777777" w:rsidR="00A805E6" w:rsidRPr="00FF430B" w:rsidRDefault="00A805E6" w:rsidP="00CB00BC">
                  <w:pPr>
                    <w:jc w:val="both"/>
                    <w:rPr>
                      <w:noProof w:val="0"/>
                      <w:lang w:val="ro-MD"/>
                    </w:rPr>
                  </w:pPr>
                </w:p>
              </w:tc>
            </w:tr>
            <w:tr w:rsidR="00A805E6" w:rsidRPr="00EC30C2" w14:paraId="4101B9CF" w14:textId="77777777" w:rsidTr="00CB00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E775F" w14:textId="77777777" w:rsidR="00A805E6" w:rsidRPr="00FF430B" w:rsidRDefault="00A805E6" w:rsidP="00CB00BC">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066549" w14:textId="77777777" w:rsidR="00A805E6" w:rsidRPr="00FF430B" w:rsidRDefault="00A805E6" w:rsidP="00CB00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68590B" w14:textId="77777777" w:rsidR="00A805E6" w:rsidRPr="00FF430B" w:rsidRDefault="00A805E6" w:rsidP="00CB00BC">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2CC553" w14:textId="77777777" w:rsidR="00A805E6" w:rsidRPr="00FF430B" w:rsidRDefault="00A805E6" w:rsidP="00CB00B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9AE230" w14:textId="77777777" w:rsidR="00A805E6" w:rsidRPr="00FF430B" w:rsidRDefault="00A805E6" w:rsidP="00CB00BC">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40788" w14:textId="77777777" w:rsidR="00A805E6" w:rsidRPr="00FF430B" w:rsidRDefault="00A805E6" w:rsidP="00CB00BC">
                  <w:pPr>
                    <w:jc w:val="both"/>
                    <w:rPr>
                      <w:noProof w:val="0"/>
                      <w:lang w:val="ro-MD"/>
                    </w:rPr>
                  </w:pPr>
                </w:p>
              </w:tc>
            </w:tr>
            <w:tr w:rsidR="00A805E6" w:rsidRPr="00EC30C2" w14:paraId="693086A4" w14:textId="77777777" w:rsidTr="00CB00BC">
              <w:tc>
                <w:tcPr>
                  <w:tcW w:w="2261" w:type="dxa"/>
                  <w:gridSpan w:val="2"/>
                  <w:tcBorders>
                    <w:top w:val="single" w:sz="6" w:space="0" w:color="000000"/>
                    <w:left w:val="nil"/>
                    <w:bottom w:val="nil"/>
                    <w:right w:val="nil"/>
                  </w:tcBorders>
                </w:tcPr>
                <w:p w14:paraId="7A420606" w14:textId="77777777" w:rsidR="00A805E6" w:rsidRPr="00FF430B" w:rsidRDefault="00A805E6" w:rsidP="00CB00BC">
                  <w:pPr>
                    <w:jc w:val="both"/>
                    <w:rPr>
                      <w:noProof w:val="0"/>
                      <w:lang w:val="ro-MD"/>
                    </w:rPr>
                  </w:pPr>
                </w:p>
                <w:p w14:paraId="51EE0D7D" w14:textId="77777777" w:rsidR="00A805E6" w:rsidRPr="00FF430B" w:rsidRDefault="00A805E6" w:rsidP="00CB00BC">
                  <w:pPr>
                    <w:jc w:val="both"/>
                    <w:rPr>
                      <w:noProof w:val="0"/>
                      <w:lang w:val="ro-MD"/>
                    </w:rPr>
                  </w:pPr>
                </w:p>
                <w:p w14:paraId="3488513F" w14:textId="77777777" w:rsidR="00A805E6" w:rsidRPr="00FF430B" w:rsidRDefault="00A805E6" w:rsidP="00CB00BC">
                  <w:pPr>
                    <w:jc w:val="both"/>
                    <w:rPr>
                      <w:noProof w:val="0"/>
                      <w:lang w:val="ro-MD"/>
                    </w:rPr>
                  </w:pPr>
                </w:p>
                <w:p w14:paraId="6CA1B9BF" w14:textId="77777777" w:rsidR="00A805E6" w:rsidRPr="00FF430B" w:rsidRDefault="00A805E6" w:rsidP="00CB00BC">
                  <w:pPr>
                    <w:jc w:val="both"/>
                    <w:rPr>
                      <w:noProof w:val="0"/>
                      <w:lang w:val="ro-MD"/>
                    </w:rPr>
                  </w:pPr>
                </w:p>
                <w:p w14:paraId="135FC8C1" w14:textId="77777777" w:rsidR="00A805E6" w:rsidRPr="00FF430B" w:rsidRDefault="00A805E6" w:rsidP="00CB00BC">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5CA54B09" w14:textId="77777777" w:rsidR="00A805E6" w:rsidRPr="00FF430B" w:rsidRDefault="00A805E6" w:rsidP="00CB00BC">
                  <w:pPr>
                    <w:jc w:val="both"/>
                    <w:rPr>
                      <w:noProof w:val="0"/>
                      <w:lang w:val="ro-MD"/>
                    </w:rPr>
                  </w:pPr>
                  <w:r w:rsidRPr="00FF430B">
                    <w:rPr>
                      <w:noProof w:val="0"/>
                      <w:lang w:val="ro-MD"/>
                    </w:rPr>
                    <w:t> </w:t>
                  </w:r>
                </w:p>
                <w:p w14:paraId="4C3C7794" w14:textId="77777777" w:rsidR="00A805E6" w:rsidRPr="00FF430B" w:rsidRDefault="00A805E6" w:rsidP="00CB00BC">
                  <w:pPr>
                    <w:jc w:val="center"/>
                    <w:rPr>
                      <w:b/>
                      <w:bCs/>
                      <w:noProof w:val="0"/>
                      <w:lang w:val="ro-MD"/>
                    </w:rPr>
                  </w:pPr>
                </w:p>
                <w:p w14:paraId="46C44467" w14:textId="77777777" w:rsidR="00A805E6" w:rsidRPr="00FF430B" w:rsidRDefault="00A805E6" w:rsidP="00CB00BC">
                  <w:pPr>
                    <w:jc w:val="center"/>
                    <w:rPr>
                      <w:b/>
                      <w:bCs/>
                      <w:noProof w:val="0"/>
                      <w:lang w:val="ro-MD"/>
                    </w:rPr>
                  </w:pPr>
                </w:p>
                <w:p w14:paraId="728102E0" w14:textId="77777777" w:rsidR="00A805E6" w:rsidRPr="00FF430B" w:rsidRDefault="00A805E6" w:rsidP="00CB00BC">
                  <w:pPr>
                    <w:jc w:val="center"/>
                    <w:rPr>
                      <w:b/>
                      <w:bCs/>
                      <w:noProof w:val="0"/>
                      <w:lang w:val="ro-MD"/>
                    </w:rPr>
                  </w:pPr>
                </w:p>
                <w:p w14:paraId="5A5834F3" w14:textId="77777777" w:rsidR="00A805E6" w:rsidRPr="00FF430B" w:rsidRDefault="00A805E6" w:rsidP="00CB00BC">
                  <w:pPr>
                    <w:jc w:val="center"/>
                    <w:rPr>
                      <w:b/>
                      <w:bCs/>
                      <w:noProof w:val="0"/>
                      <w:lang w:val="ro-MD"/>
                    </w:rPr>
                  </w:pPr>
                </w:p>
                <w:p w14:paraId="04F42593" w14:textId="77777777" w:rsidR="00A805E6" w:rsidRPr="00FF430B" w:rsidRDefault="00A805E6" w:rsidP="00CB00BC">
                  <w:pPr>
                    <w:jc w:val="center"/>
                    <w:rPr>
                      <w:b/>
                      <w:bCs/>
                      <w:noProof w:val="0"/>
                      <w:lang w:val="ro-MD"/>
                    </w:rPr>
                  </w:pPr>
                </w:p>
                <w:p w14:paraId="25521CF8" w14:textId="77777777" w:rsidR="00A805E6" w:rsidRPr="00FF430B" w:rsidRDefault="00A805E6" w:rsidP="00CB00BC">
                  <w:pPr>
                    <w:jc w:val="center"/>
                    <w:rPr>
                      <w:b/>
                      <w:bCs/>
                      <w:noProof w:val="0"/>
                      <w:lang w:val="ro-MD"/>
                    </w:rPr>
                  </w:pPr>
                </w:p>
                <w:p w14:paraId="5A2E2225" w14:textId="77777777" w:rsidR="00A805E6" w:rsidRPr="00FF430B" w:rsidRDefault="00A805E6" w:rsidP="00CB00BC">
                  <w:pPr>
                    <w:rPr>
                      <w:b/>
                      <w:bCs/>
                      <w:noProof w:val="0"/>
                      <w:lang w:val="ro-MD"/>
                    </w:rPr>
                  </w:pPr>
                  <w:r w:rsidRPr="00FF430B">
                    <w:rPr>
                      <w:b/>
                      <w:bCs/>
                      <w:noProof w:val="0"/>
                      <w:lang w:val="ro-MD"/>
                    </w:rPr>
                    <w:t xml:space="preserve">                 SEMNĂTURILE PĂRŢILOR</w:t>
                  </w:r>
                </w:p>
                <w:p w14:paraId="36E0CD4B" w14:textId="77777777" w:rsidR="00A805E6" w:rsidRPr="00FF430B" w:rsidRDefault="00A805E6" w:rsidP="00CB00BC">
                  <w:pPr>
                    <w:rPr>
                      <w:noProof w:val="0"/>
                      <w:lang w:val="ro-MD"/>
                    </w:rPr>
                  </w:pPr>
                </w:p>
              </w:tc>
            </w:tr>
            <w:tr w:rsidR="00A805E6" w:rsidRPr="00EC30C2" w14:paraId="54AD3A4D" w14:textId="77777777" w:rsidTr="00CB00BC">
              <w:tc>
                <w:tcPr>
                  <w:tcW w:w="4763" w:type="dxa"/>
                  <w:gridSpan w:val="4"/>
                  <w:tcBorders>
                    <w:top w:val="nil"/>
                    <w:left w:val="nil"/>
                    <w:bottom w:val="nil"/>
                    <w:right w:val="nil"/>
                  </w:tcBorders>
                  <w:tcMar>
                    <w:top w:w="24" w:type="dxa"/>
                    <w:left w:w="48" w:type="dxa"/>
                    <w:bottom w:w="24" w:type="dxa"/>
                    <w:right w:w="48" w:type="dxa"/>
                  </w:tcMar>
                  <w:hideMark/>
                </w:tcPr>
                <w:p w14:paraId="05AA3DF7" w14:textId="77777777" w:rsidR="00A805E6" w:rsidRPr="00FF430B" w:rsidRDefault="00A805E6" w:rsidP="00CB00BC">
                  <w:pPr>
                    <w:jc w:val="center"/>
                    <w:rPr>
                      <w:noProof w:val="0"/>
                      <w:lang w:val="ro-MD"/>
                    </w:rPr>
                  </w:pPr>
                  <w:r w:rsidRPr="006A7C1C">
                    <w:rPr>
                      <w:b/>
                      <w:bCs/>
                      <w:noProof w:val="0"/>
                      <w:lang w:val="ro-MD"/>
                    </w:rPr>
                    <w:t>ANTREPRENORU</w:t>
                  </w:r>
                  <w:r>
                    <w:rPr>
                      <w:b/>
                      <w:bCs/>
                      <w:noProof w:val="0"/>
                      <w:lang w:val="ro-MD"/>
                    </w:rPr>
                    <w:t>L</w:t>
                  </w:r>
                </w:p>
                <w:p w14:paraId="6F17CDEC" w14:textId="77777777" w:rsidR="00A805E6" w:rsidRPr="00FF430B" w:rsidRDefault="00A805E6" w:rsidP="00CB00BC">
                  <w:pPr>
                    <w:ind w:firstLine="567"/>
                    <w:jc w:val="both"/>
                    <w:rPr>
                      <w:noProof w:val="0"/>
                      <w:lang w:val="ro-MD"/>
                    </w:rPr>
                  </w:pPr>
                  <w:r w:rsidRPr="00FF430B">
                    <w:rPr>
                      <w:noProof w:val="0"/>
                      <w:lang w:val="ro-MD"/>
                    </w:rPr>
                    <w:t> </w:t>
                  </w:r>
                </w:p>
                <w:p w14:paraId="7F43C27A" w14:textId="77777777" w:rsidR="00A805E6" w:rsidRPr="00FF430B" w:rsidRDefault="00A805E6" w:rsidP="00CB00BC">
                  <w:pPr>
                    <w:ind w:firstLine="567"/>
                    <w:rPr>
                      <w:noProof w:val="0"/>
                      <w:lang w:val="ro-MD"/>
                    </w:rPr>
                  </w:pPr>
                </w:p>
                <w:p w14:paraId="6588CA50" w14:textId="77777777" w:rsidR="00A805E6" w:rsidRPr="00FF430B" w:rsidRDefault="00A805E6" w:rsidP="00CB00BC">
                  <w:pPr>
                    <w:ind w:firstLine="567"/>
                    <w:rPr>
                      <w:noProof w:val="0"/>
                      <w:lang w:val="ro-MD"/>
                    </w:rPr>
                  </w:pPr>
                </w:p>
              </w:tc>
              <w:tc>
                <w:tcPr>
                  <w:tcW w:w="50" w:type="dxa"/>
                  <w:tcBorders>
                    <w:top w:val="nil"/>
                    <w:left w:val="nil"/>
                    <w:bottom w:val="nil"/>
                    <w:right w:val="nil"/>
                  </w:tcBorders>
                </w:tcPr>
                <w:p w14:paraId="4BC652FA" w14:textId="77777777" w:rsidR="00A805E6" w:rsidRPr="00FF430B" w:rsidRDefault="00A805E6" w:rsidP="00CB00BC">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126A1A96" w14:textId="77777777" w:rsidR="00A805E6" w:rsidRPr="00FF430B" w:rsidRDefault="00A805E6" w:rsidP="00CB00BC">
                  <w:pPr>
                    <w:rPr>
                      <w:noProof w:val="0"/>
                      <w:lang w:val="ro-MD"/>
                    </w:rPr>
                  </w:pPr>
                  <w:r w:rsidRPr="00FF430B">
                    <w:rPr>
                      <w:b/>
                      <w:bCs/>
                      <w:noProof w:val="0"/>
                      <w:lang w:val="ro-MD"/>
                    </w:rPr>
                    <w:t xml:space="preserve">                               BENEFICIAR</w:t>
                  </w:r>
                </w:p>
                <w:p w14:paraId="0B8AB733" w14:textId="77777777" w:rsidR="00A805E6" w:rsidRPr="00FF430B" w:rsidRDefault="00A805E6" w:rsidP="00CB00BC">
                  <w:pPr>
                    <w:ind w:firstLine="567"/>
                    <w:jc w:val="both"/>
                    <w:rPr>
                      <w:noProof w:val="0"/>
                      <w:lang w:val="ro-MD"/>
                    </w:rPr>
                  </w:pPr>
                  <w:r w:rsidRPr="00FF430B">
                    <w:rPr>
                      <w:noProof w:val="0"/>
                      <w:lang w:val="ro-MD"/>
                    </w:rPr>
                    <w:t> </w:t>
                  </w:r>
                </w:p>
                <w:p w14:paraId="63A2D6AC" w14:textId="77777777" w:rsidR="00A805E6" w:rsidRPr="00FF430B" w:rsidRDefault="00A805E6" w:rsidP="00CB00BC">
                  <w:pPr>
                    <w:rPr>
                      <w:noProof w:val="0"/>
                      <w:lang w:val="ro-MD"/>
                    </w:rPr>
                  </w:pPr>
                </w:p>
                <w:p w14:paraId="791278B2" w14:textId="77777777" w:rsidR="00A805E6" w:rsidRPr="00FF430B" w:rsidRDefault="00A805E6" w:rsidP="00CB00BC">
                  <w:pPr>
                    <w:jc w:val="both"/>
                    <w:rPr>
                      <w:noProof w:val="0"/>
                      <w:lang w:val="ro-MD"/>
                    </w:rPr>
                  </w:pPr>
                </w:p>
              </w:tc>
            </w:tr>
          </w:tbl>
          <w:p w14:paraId="14A27CB5" w14:textId="77777777" w:rsidR="00A805E6" w:rsidRPr="00FF430B" w:rsidRDefault="00A805E6" w:rsidP="00CB00BC">
            <w:pPr>
              <w:tabs>
                <w:tab w:val="left" w:pos="2295"/>
              </w:tabs>
              <w:jc w:val="both"/>
              <w:rPr>
                <w:lang w:val="ro-MD"/>
              </w:rPr>
            </w:pPr>
          </w:p>
          <w:p w14:paraId="3896F256" w14:textId="77777777" w:rsidR="00A805E6" w:rsidRPr="00FF430B" w:rsidRDefault="00A805E6" w:rsidP="00CB00BC">
            <w:pPr>
              <w:tabs>
                <w:tab w:val="left" w:pos="2295"/>
              </w:tabs>
              <w:jc w:val="both"/>
              <w:rPr>
                <w:lang w:val="ro-MD"/>
              </w:rPr>
            </w:pPr>
          </w:p>
          <w:p w14:paraId="11DBAB21" w14:textId="77777777" w:rsidR="00A805E6" w:rsidRPr="00FF430B" w:rsidRDefault="00A805E6" w:rsidP="00CB00BC">
            <w:pPr>
              <w:tabs>
                <w:tab w:val="left" w:pos="2295"/>
              </w:tabs>
              <w:jc w:val="both"/>
              <w:rPr>
                <w:lang w:val="ro-MD"/>
              </w:rPr>
            </w:pPr>
          </w:p>
          <w:p w14:paraId="3340DB51" w14:textId="77777777" w:rsidR="00A805E6" w:rsidRPr="00FF430B" w:rsidRDefault="00A805E6" w:rsidP="00CB00BC">
            <w:pPr>
              <w:tabs>
                <w:tab w:val="left" w:pos="2295"/>
              </w:tabs>
              <w:jc w:val="both"/>
              <w:rPr>
                <w:lang w:val="ro-MD"/>
              </w:rPr>
            </w:pPr>
          </w:p>
          <w:p w14:paraId="5A2A9375" w14:textId="77777777" w:rsidR="00A805E6" w:rsidRPr="00FF430B" w:rsidRDefault="00A805E6" w:rsidP="00CB00BC">
            <w:pPr>
              <w:tabs>
                <w:tab w:val="left" w:pos="2295"/>
              </w:tabs>
              <w:jc w:val="both"/>
              <w:rPr>
                <w:lang w:val="ro-MD"/>
              </w:rPr>
            </w:pPr>
          </w:p>
          <w:p w14:paraId="2E67D1F6" w14:textId="77777777" w:rsidR="00A805E6" w:rsidRPr="00FF430B" w:rsidRDefault="00A805E6" w:rsidP="00CB00BC">
            <w:pPr>
              <w:tabs>
                <w:tab w:val="left" w:pos="2295"/>
              </w:tabs>
              <w:jc w:val="both"/>
              <w:rPr>
                <w:lang w:val="ro-MD"/>
              </w:rPr>
            </w:pPr>
          </w:p>
          <w:p w14:paraId="5FEE97C4" w14:textId="77777777" w:rsidR="00A805E6" w:rsidRPr="00FF430B" w:rsidRDefault="00A805E6" w:rsidP="00CB00BC">
            <w:pPr>
              <w:tabs>
                <w:tab w:val="left" w:pos="2295"/>
              </w:tabs>
              <w:jc w:val="both"/>
              <w:rPr>
                <w:lang w:val="ro-MD"/>
              </w:rPr>
            </w:pPr>
          </w:p>
          <w:p w14:paraId="5F412C64" w14:textId="77777777" w:rsidR="00A805E6" w:rsidRPr="00FF430B" w:rsidRDefault="00A805E6" w:rsidP="00CB00BC">
            <w:pPr>
              <w:tabs>
                <w:tab w:val="left" w:pos="2295"/>
              </w:tabs>
              <w:jc w:val="both"/>
              <w:rPr>
                <w:lang w:val="ro-MD"/>
              </w:rPr>
            </w:pPr>
          </w:p>
          <w:p w14:paraId="6250F1A3" w14:textId="77777777" w:rsidR="00A805E6" w:rsidRPr="00FF430B" w:rsidRDefault="00A805E6" w:rsidP="00CB00BC">
            <w:pPr>
              <w:tabs>
                <w:tab w:val="left" w:pos="2295"/>
              </w:tabs>
              <w:jc w:val="both"/>
              <w:rPr>
                <w:lang w:val="ro-MD"/>
              </w:rPr>
            </w:pPr>
          </w:p>
          <w:p w14:paraId="5652D6FA" w14:textId="77777777" w:rsidR="00A805E6" w:rsidRPr="00FF430B" w:rsidRDefault="00A805E6" w:rsidP="00CB00BC">
            <w:pPr>
              <w:tabs>
                <w:tab w:val="left" w:pos="2295"/>
              </w:tabs>
              <w:jc w:val="both"/>
              <w:rPr>
                <w:lang w:val="ro-MD"/>
              </w:rPr>
            </w:pPr>
          </w:p>
          <w:p w14:paraId="430E09B7" w14:textId="77777777" w:rsidR="00A805E6" w:rsidRPr="00FF430B" w:rsidRDefault="00A805E6" w:rsidP="00CB00BC">
            <w:pPr>
              <w:tabs>
                <w:tab w:val="left" w:pos="2295"/>
              </w:tabs>
              <w:jc w:val="both"/>
              <w:rPr>
                <w:lang w:val="ro-MD"/>
              </w:rPr>
            </w:pPr>
          </w:p>
          <w:p w14:paraId="0C97839B" w14:textId="77777777" w:rsidR="00A805E6" w:rsidRPr="00FF430B" w:rsidRDefault="00A805E6" w:rsidP="00CB00BC">
            <w:pPr>
              <w:tabs>
                <w:tab w:val="left" w:pos="2295"/>
              </w:tabs>
              <w:jc w:val="both"/>
              <w:rPr>
                <w:lang w:val="ro-MD"/>
              </w:rPr>
            </w:pPr>
          </w:p>
          <w:p w14:paraId="2BA087C8" w14:textId="77777777" w:rsidR="00A805E6" w:rsidRPr="00FF430B" w:rsidRDefault="00A805E6" w:rsidP="00CB00BC">
            <w:pPr>
              <w:tabs>
                <w:tab w:val="left" w:pos="2295"/>
              </w:tabs>
              <w:jc w:val="both"/>
              <w:rPr>
                <w:lang w:val="ro-MD"/>
              </w:rPr>
            </w:pPr>
          </w:p>
          <w:p w14:paraId="4885DF85" w14:textId="77777777" w:rsidR="00A805E6" w:rsidRPr="00FF430B" w:rsidRDefault="00A805E6" w:rsidP="00CB00BC">
            <w:pPr>
              <w:tabs>
                <w:tab w:val="left" w:pos="2295"/>
              </w:tabs>
              <w:jc w:val="both"/>
              <w:rPr>
                <w:lang w:val="ro-MD"/>
              </w:rPr>
            </w:pPr>
          </w:p>
          <w:p w14:paraId="52DCBF51" w14:textId="77777777" w:rsidR="00A805E6" w:rsidRDefault="00A805E6" w:rsidP="00CB00BC">
            <w:pPr>
              <w:tabs>
                <w:tab w:val="left" w:pos="2295"/>
              </w:tabs>
              <w:jc w:val="both"/>
              <w:rPr>
                <w:lang w:val="ro-MD"/>
              </w:rPr>
            </w:pPr>
          </w:p>
          <w:p w14:paraId="79A463A2" w14:textId="77777777" w:rsidR="00A805E6" w:rsidRDefault="00A805E6" w:rsidP="00CB00BC">
            <w:pPr>
              <w:tabs>
                <w:tab w:val="left" w:pos="2295"/>
              </w:tabs>
              <w:jc w:val="both"/>
              <w:rPr>
                <w:lang w:val="ro-MD"/>
              </w:rPr>
            </w:pPr>
          </w:p>
          <w:p w14:paraId="328F3C8E" w14:textId="77777777" w:rsidR="00A805E6" w:rsidRDefault="00A805E6" w:rsidP="00CB00BC">
            <w:pPr>
              <w:tabs>
                <w:tab w:val="left" w:pos="2295"/>
              </w:tabs>
              <w:jc w:val="both"/>
              <w:rPr>
                <w:lang w:val="ro-MD"/>
              </w:rPr>
            </w:pPr>
          </w:p>
          <w:p w14:paraId="3C12F36B" w14:textId="77777777" w:rsidR="00A805E6" w:rsidRPr="00FF430B" w:rsidRDefault="00A805E6" w:rsidP="00CB00BC">
            <w:pPr>
              <w:tabs>
                <w:tab w:val="left" w:pos="2295"/>
              </w:tabs>
              <w:jc w:val="both"/>
              <w:rPr>
                <w:lang w:val="ro-MD"/>
              </w:rPr>
            </w:pPr>
          </w:p>
          <w:p w14:paraId="3E1135ED" w14:textId="77777777" w:rsidR="00A805E6" w:rsidRPr="00FF430B" w:rsidRDefault="00A805E6" w:rsidP="00CB00BC">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354E87B6" w14:textId="77777777" w:rsidR="00A805E6" w:rsidRPr="00FF430B" w:rsidRDefault="00A805E6" w:rsidP="00CB00BC">
            <w:pPr>
              <w:jc w:val="right"/>
              <w:rPr>
                <w:noProof w:val="0"/>
                <w:lang w:val="ro-MD"/>
              </w:rPr>
            </w:pPr>
            <w:r w:rsidRPr="00FF430B">
              <w:rPr>
                <w:noProof w:val="0"/>
                <w:lang w:val="ro-MD"/>
              </w:rPr>
              <w:t>la Contractul nr.__________</w:t>
            </w:r>
          </w:p>
          <w:p w14:paraId="20B916F4" w14:textId="77777777" w:rsidR="00A805E6" w:rsidRPr="00FF430B" w:rsidRDefault="00A805E6" w:rsidP="00CB00BC">
            <w:pPr>
              <w:jc w:val="right"/>
              <w:rPr>
                <w:noProof w:val="0"/>
                <w:lang w:val="ro-MD"/>
              </w:rPr>
            </w:pPr>
            <w:r w:rsidRPr="00FF430B">
              <w:rPr>
                <w:noProof w:val="0"/>
                <w:lang w:val="ro-MD"/>
              </w:rPr>
              <w:lastRenderedPageBreak/>
              <w:t>din “____” ________ 20___</w:t>
            </w:r>
          </w:p>
          <w:p w14:paraId="77B24D34" w14:textId="77777777" w:rsidR="00A805E6" w:rsidRDefault="00A805E6" w:rsidP="00CB00BC">
            <w:pPr>
              <w:keepNext/>
              <w:keepLines/>
              <w:spacing w:before="200"/>
              <w:jc w:val="both"/>
              <w:outlineLvl w:val="2"/>
              <w:rPr>
                <w:noProof w:val="0"/>
                <w:lang w:val="ro-MD"/>
              </w:rPr>
            </w:pPr>
          </w:p>
          <w:p w14:paraId="0E48B76F" w14:textId="77777777" w:rsidR="00A805E6" w:rsidRPr="00FF430B" w:rsidRDefault="00A805E6" w:rsidP="00CB00BC">
            <w:pPr>
              <w:keepNext/>
              <w:keepLines/>
              <w:spacing w:before="200"/>
              <w:jc w:val="both"/>
              <w:outlineLvl w:val="2"/>
              <w:rPr>
                <w:noProof w:val="0"/>
                <w:lang w:val="ro-MD"/>
              </w:rPr>
            </w:pPr>
          </w:p>
          <w:p w14:paraId="16B1D466" w14:textId="77777777" w:rsidR="00A805E6" w:rsidRPr="00FF430B" w:rsidRDefault="00A805E6" w:rsidP="00CB00BC">
            <w:pPr>
              <w:ind w:firstLine="567"/>
              <w:jc w:val="both"/>
              <w:rPr>
                <w:b/>
                <w:noProof w:val="0"/>
                <w:lang w:val="ro-MD"/>
              </w:rPr>
            </w:pPr>
            <w:r w:rsidRPr="00FF430B">
              <w:rPr>
                <w:b/>
                <w:noProof w:val="0"/>
                <w:lang w:val="ro-MD"/>
              </w:rPr>
              <w:t>SPECIFICAŢII DE PREŢ</w:t>
            </w:r>
          </w:p>
          <w:p w14:paraId="3F2E13F0" w14:textId="77777777" w:rsidR="00A805E6" w:rsidRPr="00FF430B" w:rsidRDefault="00A805E6" w:rsidP="00CB00BC">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805E6" w:rsidRPr="00EC30C2" w14:paraId="44E5ACC3" w14:textId="77777777" w:rsidTr="00CB00B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BFB195" w14:textId="77777777" w:rsidR="00A805E6" w:rsidRPr="00FF430B" w:rsidRDefault="00A805E6" w:rsidP="00CB00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0C8157" w14:textId="77777777" w:rsidR="00A805E6" w:rsidRPr="00FF430B" w:rsidRDefault="00A805E6" w:rsidP="00CB00BC">
                  <w:pPr>
                    <w:tabs>
                      <w:tab w:val="left" w:pos="235"/>
                      <w:tab w:val="left" w:pos="378"/>
                    </w:tabs>
                    <w:ind w:left="-923"/>
                    <w:jc w:val="center"/>
                    <w:rPr>
                      <w:b/>
                      <w:bCs/>
                      <w:noProof w:val="0"/>
                      <w:lang w:val="ro-MD"/>
                    </w:rPr>
                  </w:pPr>
                  <w:r w:rsidRPr="00FF430B">
                    <w:rPr>
                      <w:b/>
                      <w:bCs/>
                      <w:noProof w:val="0"/>
                      <w:lang w:val="ro-MD"/>
                    </w:rPr>
                    <w:t xml:space="preserve">          Denumirea</w:t>
                  </w:r>
                </w:p>
                <w:p w14:paraId="28CAA2C6" w14:textId="77777777" w:rsidR="00A805E6" w:rsidRPr="00FF430B" w:rsidRDefault="00A805E6" w:rsidP="00CB00BC">
                  <w:pPr>
                    <w:tabs>
                      <w:tab w:val="left" w:pos="235"/>
                      <w:tab w:val="left" w:pos="378"/>
                    </w:tabs>
                    <w:ind w:left="-923"/>
                    <w:jc w:val="center"/>
                    <w:rPr>
                      <w:b/>
                      <w:bCs/>
                      <w:noProof w:val="0"/>
                      <w:lang w:val="ro-MD"/>
                    </w:rPr>
                  </w:pPr>
                  <w:r w:rsidRPr="00FF430B">
                    <w:rPr>
                      <w:b/>
                      <w:bCs/>
                      <w:noProof w:val="0"/>
                      <w:lang w:val="ro-MD"/>
                    </w:rPr>
                    <w:t xml:space="preserve">          lucrărilor</w:t>
                  </w:r>
                </w:p>
                <w:p w14:paraId="00D35A4E" w14:textId="77777777" w:rsidR="00A805E6" w:rsidRPr="00FF430B" w:rsidRDefault="00A805E6" w:rsidP="00CB00BC">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3C03AE" w14:textId="77777777" w:rsidR="00A805E6" w:rsidRPr="00FF430B" w:rsidRDefault="00A805E6" w:rsidP="00CB00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65FD88" w14:textId="77777777" w:rsidR="00A805E6" w:rsidRPr="00FF430B" w:rsidRDefault="00A805E6" w:rsidP="00CB00B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BC2F1C" w14:textId="77777777" w:rsidR="00A805E6" w:rsidRPr="00FF430B" w:rsidRDefault="00A805E6" w:rsidP="00CB00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6823CE" w14:textId="77777777" w:rsidR="00A805E6" w:rsidRPr="00FF430B" w:rsidRDefault="00A805E6" w:rsidP="00CB00BC">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327F7C" w14:textId="77777777" w:rsidR="00A805E6" w:rsidRPr="00FF430B" w:rsidRDefault="00A805E6" w:rsidP="00CB00BC">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51963C" w14:textId="77777777" w:rsidR="00A805E6" w:rsidRPr="00FF430B" w:rsidRDefault="00A805E6" w:rsidP="00CB00BC">
                  <w:pPr>
                    <w:jc w:val="center"/>
                    <w:rPr>
                      <w:b/>
                      <w:bCs/>
                      <w:noProof w:val="0"/>
                      <w:lang w:val="ro-MD"/>
                    </w:rPr>
                  </w:pPr>
                  <w:r w:rsidRPr="00FF430B">
                    <w:rPr>
                      <w:b/>
                      <w:bCs/>
                      <w:noProof w:val="0"/>
                      <w:lang w:val="ro-MD"/>
                    </w:rPr>
                    <w:t>Termenii de executare</w:t>
                  </w:r>
                </w:p>
                <w:p w14:paraId="23FD3BA3" w14:textId="77777777" w:rsidR="00A805E6" w:rsidRPr="00FF430B" w:rsidRDefault="00A805E6" w:rsidP="00CB00BC">
                  <w:pPr>
                    <w:tabs>
                      <w:tab w:val="left" w:pos="1134"/>
                    </w:tabs>
                    <w:ind w:left="720"/>
                    <w:outlineLvl w:val="0"/>
                    <w:rPr>
                      <w:b/>
                      <w:bCs/>
                      <w:noProof w:val="0"/>
                      <w:lang w:val="ro-MD"/>
                    </w:rPr>
                  </w:pPr>
                </w:p>
              </w:tc>
            </w:tr>
            <w:tr w:rsidR="00A805E6" w:rsidRPr="00EC30C2" w14:paraId="53037E8F" w14:textId="77777777" w:rsidTr="00CB00B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2198CB" w14:textId="77777777" w:rsidR="00A805E6" w:rsidRPr="00FF430B" w:rsidRDefault="00A805E6" w:rsidP="00CB00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F896D" w14:textId="77777777" w:rsidR="00A805E6" w:rsidRPr="00FF430B" w:rsidRDefault="00A805E6" w:rsidP="00CB00BC">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7E0BB" w14:textId="77777777" w:rsidR="00A805E6" w:rsidRPr="00FF430B" w:rsidRDefault="00A805E6" w:rsidP="00CB00BC">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F54060" w14:textId="77777777" w:rsidR="00A805E6" w:rsidRPr="00FF430B" w:rsidRDefault="00A805E6" w:rsidP="00CB00BC">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B35F92" w14:textId="77777777" w:rsidR="00A805E6" w:rsidRPr="00FF430B" w:rsidRDefault="00A805E6" w:rsidP="00CB00BC">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61C76" w14:textId="77777777" w:rsidR="00A805E6" w:rsidRPr="00FF430B" w:rsidRDefault="00A805E6" w:rsidP="00CB00BC">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EAC17" w14:textId="77777777" w:rsidR="00A805E6" w:rsidRPr="00FF430B" w:rsidRDefault="00A805E6" w:rsidP="00CB00BC">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FCC44C" w14:textId="77777777" w:rsidR="00A805E6" w:rsidRPr="00FF430B" w:rsidRDefault="00A805E6" w:rsidP="00CB00BC">
                  <w:pPr>
                    <w:keepNext/>
                    <w:keepLines/>
                    <w:spacing w:before="200"/>
                    <w:jc w:val="both"/>
                    <w:outlineLvl w:val="2"/>
                    <w:rPr>
                      <w:noProof w:val="0"/>
                      <w:lang w:val="ro-MD"/>
                    </w:rPr>
                  </w:pPr>
                </w:p>
              </w:tc>
            </w:tr>
            <w:tr w:rsidR="00A805E6" w:rsidRPr="00EC30C2" w14:paraId="75D4B72D" w14:textId="77777777" w:rsidTr="00CB00B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1B23D1" w14:textId="77777777" w:rsidR="00A805E6" w:rsidRPr="00FF430B" w:rsidRDefault="00A805E6" w:rsidP="00CB00BC">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39EA08" w14:textId="77777777" w:rsidR="00A805E6" w:rsidRPr="00FF430B" w:rsidRDefault="00A805E6" w:rsidP="00CB00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D41E54" w14:textId="77777777" w:rsidR="00A805E6" w:rsidRPr="00FF430B" w:rsidRDefault="00A805E6" w:rsidP="00CB00BC">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C6C2A" w14:textId="77777777" w:rsidR="00A805E6" w:rsidRPr="00FF430B" w:rsidRDefault="00A805E6" w:rsidP="00CB00BC">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E2D1A" w14:textId="77777777" w:rsidR="00A805E6" w:rsidRPr="00FF430B" w:rsidRDefault="00A805E6" w:rsidP="00CB00BC">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44E782" w14:textId="77777777" w:rsidR="00A805E6" w:rsidRPr="00FF430B" w:rsidRDefault="00A805E6" w:rsidP="00CB00BC">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239E3" w14:textId="77777777" w:rsidR="00A805E6" w:rsidRPr="00FF430B" w:rsidRDefault="00A805E6" w:rsidP="00CB00BC">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23788F" w14:textId="77777777" w:rsidR="00A805E6" w:rsidRPr="00FF430B" w:rsidRDefault="00A805E6" w:rsidP="00CB00BC">
                  <w:pPr>
                    <w:keepNext/>
                    <w:keepLines/>
                    <w:spacing w:before="200"/>
                    <w:jc w:val="both"/>
                    <w:outlineLvl w:val="2"/>
                    <w:rPr>
                      <w:noProof w:val="0"/>
                      <w:lang w:val="ro-MD"/>
                    </w:rPr>
                  </w:pPr>
                </w:p>
              </w:tc>
            </w:tr>
            <w:tr w:rsidR="00A805E6" w:rsidRPr="00EC30C2" w14:paraId="4EBDCE70" w14:textId="77777777" w:rsidTr="00CB00BC">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C842025" w14:textId="77777777" w:rsidR="00A805E6" w:rsidRPr="00FF430B" w:rsidRDefault="00A805E6" w:rsidP="00CB00BC">
                  <w:pPr>
                    <w:jc w:val="both"/>
                    <w:rPr>
                      <w:noProof w:val="0"/>
                      <w:lang w:val="ro-MD"/>
                    </w:rPr>
                  </w:pPr>
                  <w:r w:rsidRPr="00FF430B">
                    <w:rPr>
                      <w:noProof w:val="0"/>
                      <w:lang w:val="ro-MD"/>
                    </w:rPr>
                    <w:t> </w:t>
                  </w:r>
                </w:p>
                <w:p w14:paraId="73D233BC" w14:textId="77777777" w:rsidR="00A805E6" w:rsidRPr="00FF430B" w:rsidRDefault="00A805E6" w:rsidP="00CB00BC">
                  <w:pPr>
                    <w:keepNext/>
                    <w:keepLines/>
                    <w:spacing w:before="200"/>
                    <w:jc w:val="both"/>
                    <w:outlineLvl w:val="2"/>
                    <w:rPr>
                      <w:noProof w:val="0"/>
                      <w:lang w:val="ro-MD"/>
                    </w:rPr>
                  </w:pPr>
                </w:p>
                <w:p w14:paraId="62179CB8" w14:textId="77777777" w:rsidR="00A805E6" w:rsidRPr="00FF430B" w:rsidRDefault="00A805E6" w:rsidP="00CB00BC">
                  <w:pPr>
                    <w:keepNext/>
                    <w:keepLines/>
                    <w:spacing w:before="200"/>
                    <w:jc w:val="both"/>
                    <w:outlineLvl w:val="2"/>
                    <w:rPr>
                      <w:noProof w:val="0"/>
                      <w:lang w:val="ro-MD"/>
                    </w:rPr>
                  </w:pPr>
                </w:p>
                <w:p w14:paraId="3EE42E90" w14:textId="77777777" w:rsidR="00A805E6" w:rsidRPr="00FF430B" w:rsidRDefault="00A805E6" w:rsidP="00CB00BC">
                  <w:pPr>
                    <w:keepNext/>
                    <w:keepLines/>
                    <w:spacing w:before="200"/>
                    <w:jc w:val="both"/>
                    <w:outlineLvl w:val="2"/>
                    <w:rPr>
                      <w:noProof w:val="0"/>
                      <w:lang w:val="ro-MD"/>
                    </w:rPr>
                  </w:pPr>
                </w:p>
                <w:p w14:paraId="52DB1D7B" w14:textId="77777777" w:rsidR="00A805E6" w:rsidRPr="00FF430B" w:rsidRDefault="00A805E6" w:rsidP="00CB00BC">
                  <w:pPr>
                    <w:keepNext/>
                    <w:keepLines/>
                    <w:spacing w:before="200"/>
                    <w:jc w:val="both"/>
                    <w:outlineLvl w:val="2"/>
                    <w:rPr>
                      <w:noProof w:val="0"/>
                      <w:lang w:val="ro-MD"/>
                    </w:rPr>
                  </w:pPr>
                </w:p>
                <w:p w14:paraId="3B06E95A" w14:textId="77777777" w:rsidR="00A805E6" w:rsidRPr="00FF430B" w:rsidRDefault="00A805E6" w:rsidP="00CB00BC">
                  <w:pPr>
                    <w:keepNext/>
                    <w:keepLines/>
                    <w:spacing w:before="200"/>
                    <w:jc w:val="both"/>
                    <w:outlineLvl w:val="2"/>
                    <w:rPr>
                      <w:noProof w:val="0"/>
                      <w:lang w:val="ro-MD"/>
                    </w:rPr>
                  </w:pPr>
                </w:p>
                <w:p w14:paraId="1332EA3B" w14:textId="77777777" w:rsidR="00A805E6" w:rsidRPr="00FF430B" w:rsidRDefault="00A805E6" w:rsidP="00CB00BC">
                  <w:pPr>
                    <w:keepNext/>
                    <w:keepLines/>
                    <w:spacing w:before="200"/>
                    <w:jc w:val="both"/>
                    <w:outlineLvl w:val="2"/>
                    <w:rPr>
                      <w:noProof w:val="0"/>
                      <w:lang w:val="ro-MD"/>
                    </w:rPr>
                  </w:pPr>
                </w:p>
                <w:p w14:paraId="23508651" w14:textId="77777777" w:rsidR="00A805E6" w:rsidRDefault="00A805E6" w:rsidP="00CB00BC">
                  <w:pPr>
                    <w:jc w:val="center"/>
                    <w:rPr>
                      <w:b/>
                      <w:bCs/>
                      <w:noProof w:val="0"/>
                      <w:lang w:val="ro-MD"/>
                    </w:rPr>
                  </w:pPr>
                  <w:r w:rsidRPr="00FF430B">
                    <w:rPr>
                      <w:b/>
                      <w:bCs/>
                      <w:noProof w:val="0"/>
                      <w:lang w:val="ro-MD"/>
                    </w:rPr>
                    <w:t>SEMNĂTURILE PĂRŢILOR</w:t>
                  </w:r>
                </w:p>
                <w:p w14:paraId="633DA3B2" w14:textId="77777777" w:rsidR="00A805E6" w:rsidRPr="00FF430B" w:rsidRDefault="00A805E6" w:rsidP="00CB00BC">
                  <w:pPr>
                    <w:jc w:val="center"/>
                    <w:rPr>
                      <w:noProof w:val="0"/>
                      <w:lang w:val="ro-MD"/>
                    </w:rPr>
                  </w:pPr>
                </w:p>
              </w:tc>
            </w:tr>
            <w:tr w:rsidR="00A805E6" w:rsidRPr="00EC30C2" w14:paraId="075BCFF3" w14:textId="77777777" w:rsidTr="00CB00BC">
              <w:tc>
                <w:tcPr>
                  <w:tcW w:w="5303" w:type="dxa"/>
                  <w:gridSpan w:val="5"/>
                  <w:tcBorders>
                    <w:top w:val="nil"/>
                    <w:left w:val="nil"/>
                    <w:bottom w:val="nil"/>
                    <w:right w:val="nil"/>
                  </w:tcBorders>
                  <w:tcMar>
                    <w:top w:w="24" w:type="dxa"/>
                    <w:left w:w="48" w:type="dxa"/>
                    <w:bottom w:w="24" w:type="dxa"/>
                    <w:right w:w="48" w:type="dxa"/>
                  </w:tcMar>
                  <w:hideMark/>
                </w:tcPr>
                <w:p w14:paraId="62A5724E" w14:textId="77777777" w:rsidR="00A805E6" w:rsidRPr="00FF430B" w:rsidRDefault="00A805E6" w:rsidP="00CB00BC">
                  <w:pPr>
                    <w:jc w:val="center"/>
                    <w:rPr>
                      <w:noProof w:val="0"/>
                      <w:lang w:val="ro-MD"/>
                    </w:rPr>
                  </w:pPr>
                  <w:r w:rsidRPr="00FF430B">
                    <w:rPr>
                      <w:b/>
                      <w:bCs/>
                      <w:noProof w:val="0"/>
                      <w:lang w:val="ro-MD"/>
                    </w:rPr>
                    <w:t>ANTREPRENOR</w:t>
                  </w:r>
                </w:p>
                <w:p w14:paraId="001F0F74" w14:textId="77777777" w:rsidR="00A805E6" w:rsidRPr="00FF430B" w:rsidRDefault="00A805E6" w:rsidP="00CB00BC">
                  <w:pPr>
                    <w:tabs>
                      <w:tab w:val="left" w:pos="1134"/>
                    </w:tabs>
                    <w:ind w:left="720"/>
                    <w:outlineLvl w:val="0"/>
                    <w:rPr>
                      <w:noProof w:val="0"/>
                      <w:lang w:val="ro-MD"/>
                    </w:rPr>
                  </w:pPr>
                </w:p>
                <w:p w14:paraId="42A084F2" w14:textId="77777777" w:rsidR="00A805E6" w:rsidRPr="00FF430B" w:rsidRDefault="00A805E6" w:rsidP="00CB00BC">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3190D69" w14:textId="77777777" w:rsidR="00A805E6" w:rsidRPr="00FF430B" w:rsidRDefault="00A805E6" w:rsidP="00CB00BC">
                  <w:pPr>
                    <w:jc w:val="center"/>
                    <w:rPr>
                      <w:noProof w:val="0"/>
                      <w:lang w:val="ro-MD"/>
                    </w:rPr>
                  </w:pPr>
                  <w:r w:rsidRPr="00FF430B">
                    <w:rPr>
                      <w:b/>
                      <w:bCs/>
                      <w:noProof w:val="0"/>
                      <w:lang w:val="ro-MD"/>
                    </w:rPr>
                    <w:t>BENEFICIAR</w:t>
                  </w:r>
                </w:p>
                <w:p w14:paraId="132440AD" w14:textId="77777777" w:rsidR="00A805E6" w:rsidRPr="00FF430B" w:rsidRDefault="00A805E6" w:rsidP="00CB00BC">
                  <w:pPr>
                    <w:ind w:firstLine="567"/>
                    <w:jc w:val="both"/>
                    <w:rPr>
                      <w:noProof w:val="0"/>
                      <w:lang w:val="ro-MD"/>
                    </w:rPr>
                  </w:pPr>
                  <w:r w:rsidRPr="00FF430B">
                    <w:rPr>
                      <w:noProof w:val="0"/>
                      <w:lang w:val="ro-MD"/>
                    </w:rPr>
                    <w:t> </w:t>
                  </w:r>
                </w:p>
                <w:p w14:paraId="70D1E3EB" w14:textId="77777777" w:rsidR="00A805E6" w:rsidRPr="00FF430B" w:rsidRDefault="00A805E6" w:rsidP="00CB00BC">
                  <w:pPr>
                    <w:keepNext/>
                    <w:keepLines/>
                    <w:spacing w:before="200"/>
                    <w:ind w:firstLine="567"/>
                    <w:jc w:val="both"/>
                    <w:outlineLvl w:val="2"/>
                    <w:rPr>
                      <w:noProof w:val="0"/>
                      <w:lang w:val="ro-MD"/>
                    </w:rPr>
                  </w:pPr>
                </w:p>
                <w:p w14:paraId="3F219B9E" w14:textId="77777777" w:rsidR="00A805E6" w:rsidRPr="00FF430B" w:rsidRDefault="00A805E6" w:rsidP="00CB00BC">
                  <w:pPr>
                    <w:ind w:firstLine="567"/>
                    <w:jc w:val="both"/>
                    <w:rPr>
                      <w:noProof w:val="0"/>
                      <w:lang w:val="ro-MD"/>
                    </w:rPr>
                  </w:pPr>
                </w:p>
              </w:tc>
            </w:tr>
          </w:tbl>
          <w:p w14:paraId="68453EB1" w14:textId="77777777" w:rsidR="00A805E6" w:rsidRPr="00FF430B" w:rsidRDefault="00A805E6" w:rsidP="00CB00BC">
            <w:pPr>
              <w:tabs>
                <w:tab w:val="left" w:pos="2295"/>
              </w:tabs>
              <w:jc w:val="both"/>
              <w:rPr>
                <w:lang w:val="ro-MD"/>
              </w:rPr>
            </w:pPr>
          </w:p>
          <w:p w14:paraId="43830CF4" w14:textId="77777777" w:rsidR="00A805E6" w:rsidRPr="00FF430B" w:rsidRDefault="00A805E6" w:rsidP="00CB00BC">
            <w:pPr>
              <w:tabs>
                <w:tab w:val="left" w:pos="2295"/>
              </w:tabs>
              <w:jc w:val="both"/>
              <w:rPr>
                <w:lang w:val="ro-MD"/>
              </w:rPr>
            </w:pPr>
          </w:p>
          <w:p w14:paraId="1594C1C3" w14:textId="77777777" w:rsidR="00A805E6" w:rsidRPr="00FF430B" w:rsidRDefault="00A805E6" w:rsidP="00CB00BC">
            <w:pPr>
              <w:tabs>
                <w:tab w:val="left" w:pos="2295"/>
              </w:tabs>
              <w:jc w:val="both"/>
              <w:rPr>
                <w:lang w:val="ro-MD"/>
              </w:rPr>
            </w:pPr>
          </w:p>
          <w:p w14:paraId="06DA1682" w14:textId="77777777" w:rsidR="00A805E6" w:rsidRPr="00FF430B" w:rsidRDefault="00A805E6" w:rsidP="00CB00BC">
            <w:pPr>
              <w:tabs>
                <w:tab w:val="left" w:pos="2295"/>
              </w:tabs>
              <w:jc w:val="both"/>
              <w:rPr>
                <w:lang w:val="ro-MD"/>
              </w:rPr>
            </w:pPr>
          </w:p>
          <w:p w14:paraId="779E2355" w14:textId="77777777" w:rsidR="00A805E6" w:rsidRPr="00FF430B" w:rsidRDefault="00A805E6" w:rsidP="00CB00BC">
            <w:pPr>
              <w:tabs>
                <w:tab w:val="left" w:pos="2295"/>
              </w:tabs>
              <w:jc w:val="both"/>
              <w:rPr>
                <w:lang w:val="ro-MD"/>
              </w:rPr>
            </w:pPr>
          </w:p>
          <w:p w14:paraId="08BE773B" w14:textId="77777777" w:rsidR="00A805E6" w:rsidRPr="00FF430B" w:rsidRDefault="00A805E6" w:rsidP="00CB00BC">
            <w:pPr>
              <w:tabs>
                <w:tab w:val="left" w:pos="2295"/>
              </w:tabs>
              <w:jc w:val="both"/>
              <w:rPr>
                <w:lang w:val="ro-MD"/>
              </w:rPr>
            </w:pPr>
          </w:p>
          <w:p w14:paraId="0DF0D5F3" w14:textId="77777777" w:rsidR="00A805E6" w:rsidRPr="00FF430B" w:rsidRDefault="00A805E6" w:rsidP="00CB00BC">
            <w:pPr>
              <w:tabs>
                <w:tab w:val="left" w:pos="2295"/>
              </w:tabs>
              <w:jc w:val="both"/>
              <w:rPr>
                <w:lang w:val="ro-MD"/>
              </w:rPr>
            </w:pPr>
          </w:p>
          <w:p w14:paraId="6B4C71A3" w14:textId="77777777" w:rsidR="00A805E6" w:rsidRPr="00FF430B" w:rsidRDefault="00A805E6" w:rsidP="00CB00BC">
            <w:pPr>
              <w:tabs>
                <w:tab w:val="left" w:pos="2295"/>
              </w:tabs>
              <w:jc w:val="both"/>
              <w:rPr>
                <w:lang w:val="ro-MD"/>
              </w:rPr>
            </w:pPr>
          </w:p>
          <w:p w14:paraId="6EB07A6A" w14:textId="77777777" w:rsidR="00A805E6" w:rsidRPr="00FF430B" w:rsidRDefault="00A805E6" w:rsidP="00CB00BC">
            <w:pPr>
              <w:tabs>
                <w:tab w:val="left" w:pos="2295"/>
              </w:tabs>
              <w:jc w:val="both"/>
              <w:rPr>
                <w:lang w:val="ro-MD"/>
              </w:rPr>
            </w:pPr>
          </w:p>
          <w:p w14:paraId="03552C9F" w14:textId="77777777" w:rsidR="00A805E6" w:rsidRDefault="00A805E6" w:rsidP="00CB00BC">
            <w:pPr>
              <w:tabs>
                <w:tab w:val="left" w:pos="2295"/>
              </w:tabs>
              <w:jc w:val="both"/>
              <w:rPr>
                <w:lang w:val="ro-MD"/>
              </w:rPr>
            </w:pPr>
          </w:p>
          <w:p w14:paraId="759D89D4" w14:textId="77777777" w:rsidR="00A805E6" w:rsidRDefault="00A805E6" w:rsidP="00CB00BC">
            <w:pPr>
              <w:tabs>
                <w:tab w:val="left" w:pos="2295"/>
              </w:tabs>
              <w:jc w:val="both"/>
              <w:rPr>
                <w:lang w:val="ro-MD"/>
              </w:rPr>
            </w:pPr>
          </w:p>
          <w:p w14:paraId="37BD8174" w14:textId="77777777" w:rsidR="00A805E6" w:rsidRDefault="00A805E6" w:rsidP="00CB00BC">
            <w:pPr>
              <w:tabs>
                <w:tab w:val="left" w:pos="2295"/>
              </w:tabs>
              <w:jc w:val="both"/>
              <w:rPr>
                <w:lang w:val="ro-MD"/>
              </w:rPr>
            </w:pPr>
          </w:p>
          <w:p w14:paraId="7C1C1E39" w14:textId="77777777" w:rsidR="00A805E6" w:rsidRDefault="00A805E6" w:rsidP="00CB00BC">
            <w:pPr>
              <w:tabs>
                <w:tab w:val="left" w:pos="2295"/>
              </w:tabs>
              <w:jc w:val="both"/>
              <w:rPr>
                <w:lang w:val="ro-MD"/>
              </w:rPr>
            </w:pPr>
          </w:p>
          <w:p w14:paraId="5DC05DCD" w14:textId="77777777" w:rsidR="00A805E6" w:rsidRDefault="00A805E6" w:rsidP="00CB00BC">
            <w:pPr>
              <w:tabs>
                <w:tab w:val="left" w:pos="2295"/>
              </w:tabs>
              <w:jc w:val="both"/>
              <w:rPr>
                <w:lang w:val="ro-MD"/>
              </w:rPr>
            </w:pPr>
          </w:p>
          <w:p w14:paraId="37DB6D4C" w14:textId="77777777" w:rsidR="00A805E6" w:rsidRPr="00FF430B" w:rsidRDefault="00A805E6" w:rsidP="00CB00BC">
            <w:pPr>
              <w:tabs>
                <w:tab w:val="left" w:pos="2295"/>
              </w:tabs>
              <w:jc w:val="both"/>
              <w:rPr>
                <w:lang w:val="ro-MD"/>
              </w:rPr>
            </w:pPr>
          </w:p>
          <w:p w14:paraId="77FCBEB1" w14:textId="77777777" w:rsidR="00A805E6" w:rsidRPr="00FF430B" w:rsidRDefault="00A805E6" w:rsidP="00CB00BC">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362C9472" w14:textId="77777777" w:rsidR="00A805E6" w:rsidRPr="00FF430B" w:rsidRDefault="00A805E6" w:rsidP="00CB00BC">
            <w:pPr>
              <w:jc w:val="right"/>
              <w:rPr>
                <w:noProof w:val="0"/>
                <w:lang w:val="ro-MD"/>
              </w:rPr>
            </w:pPr>
            <w:r w:rsidRPr="00FF430B">
              <w:rPr>
                <w:noProof w:val="0"/>
                <w:lang w:val="ro-MD"/>
              </w:rPr>
              <w:t>la Documentația standard nr._____</w:t>
            </w:r>
          </w:p>
          <w:p w14:paraId="6747B4E6" w14:textId="77777777" w:rsidR="00A805E6" w:rsidRPr="00FF430B" w:rsidRDefault="00A805E6" w:rsidP="00CB00BC">
            <w:pPr>
              <w:jc w:val="right"/>
              <w:rPr>
                <w:noProof w:val="0"/>
                <w:lang w:val="ro-MD"/>
              </w:rPr>
            </w:pPr>
            <w:r w:rsidRPr="00FF430B">
              <w:rPr>
                <w:noProof w:val="0"/>
                <w:lang w:val="ro-MD"/>
              </w:rPr>
              <w:t>din “____” ________ 20___</w:t>
            </w:r>
          </w:p>
          <w:p w14:paraId="44F3D371" w14:textId="77777777" w:rsidR="00A805E6" w:rsidRPr="00FF430B" w:rsidRDefault="00A805E6" w:rsidP="00CB00BC">
            <w:pPr>
              <w:tabs>
                <w:tab w:val="left" w:pos="2295"/>
              </w:tabs>
              <w:jc w:val="both"/>
              <w:rPr>
                <w:lang w:val="ro-MD"/>
              </w:rPr>
            </w:pPr>
          </w:p>
          <w:p w14:paraId="59036181" w14:textId="77777777" w:rsidR="00A805E6" w:rsidRPr="00FF430B" w:rsidRDefault="00A805E6" w:rsidP="00CB00BC">
            <w:pPr>
              <w:tabs>
                <w:tab w:val="left" w:pos="2295"/>
              </w:tabs>
              <w:jc w:val="both"/>
              <w:rPr>
                <w:lang w:val="ro-MD"/>
              </w:rPr>
            </w:pPr>
          </w:p>
          <w:p w14:paraId="71C06854" w14:textId="77777777" w:rsidR="00A805E6" w:rsidRPr="00FF430B" w:rsidRDefault="00A805E6" w:rsidP="00CB00BC">
            <w:pPr>
              <w:tabs>
                <w:tab w:val="left" w:pos="2295"/>
              </w:tabs>
              <w:jc w:val="both"/>
              <w:rPr>
                <w:lang w:val="ro-MD"/>
              </w:rPr>
            </w:pPr>
          </w:p>
          <w:p w14:paraId="7D6F4FE1" w14:textId="77777777" w:rsidR="00A805E6" w:rsidRPr="00FF430B" w:rsidRDefault="00A805E6" w:rsidP="00CB00BC">
            <w:pPr>
              <w:jc w:val="center"/>
              <w:rPr>
                <w:b/>
                <w:noProof w:val="0"/>
                <w:lang w:val="ro-MD"/>
              </w:rPr>
            </w:pPr>
            <w:r w:rsidRPr="00FF430B">
              <w:rPr>
                <w:b/>
                <w:noProof w:val="0"/>
                <w:lang w:val="ro-MD"/>
              </w:rPr>
              <w:lastRenderedPageBreak/>
              <w:t>CONTRACT – MODEL</w:t>
            </w:r>
          </w:p>
          <w:p w14:paraId="32586433" w14:textId="77777777" w:rsidR="00A805E6" w:rsidRPr="00FF430B" w:rsidRDefault="00A805E6" w:rsidP="00CB00BC">
            <w:pPr>
              <w:jc w:val="center"/>
              <w:rPr>
                <w:b/>
                <w:noProof w:val="0"/>
                <w:lang w:val="ro-MD"/>
              </w:rPr>
            </w:pPr>
          </w:p>
          <w:p w14:paraId="0408BCF1" w14:textId="77777777" w:rsidR="00A805E6" w:rsidRPr="00FF430B" w:rsidRDefault="00A805E6" w:rsidP="00CB00BC">
            <w:pPr>
              <w:tabs>
                <w:tab w:val="left" w:pos="2295"/>
              </w:tabs>
              <w:jc w:val="both"/>
              <w:rPr>
                <w:lang w:val="ro-MD"/>
              </w:rPr>
            </w:pPr>
          </w:p>
          <w:p w14:paraId="5E4516CE" w14:textId="77777777" w:rsidR="00A805E6" w:rsidRPr="00FF430B" w:rsidRDefault="00A805E6" w:rsidP="00CB00BC">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1B88D1F4" w14:textId="77777777" w:rsidR="00A805E6" w:rsidRPr="00FF430B" w:rsidRDefault="00A805E6" w:rsidP="00CB00BC">
            <w:pPr>
              <w:jc w:val="center"/>
              <w:rPr>
                <w:b/>
                <w:i/>
                <w:lang w:val="ro-MD"/>
              </w:rPr>
            </w:pPr>
            <w:r w:rsidRPr="00FF430B">
              <w:rPr>
                <w:b/>
                <w:lang w:val="ro-MD"/>
              </w:rPr>
              <w:t xml:space="preserve">de achiziţionare aserviciilor de proiectare </w:t>
            </w:r>
          </w:p>
          <w:p w14:paraId="6AEB2D71" w14:textId="77777777" w:rsidR="00A805E6" w:rsidRPr="00FF430B" w:rsidRDefault="00A805E6" w:rsidP="00CB00BC">
            <w:pPr>
              <w:tabs>
                <w:tab w:val="left" w:pos="2295"/>
              </w:tabs>
              <w:jc w:val="both"/>
              <w:rPr>
                <w:lang w:val="ro-MD"/>
              </w:rPr>
            </w:pPr>
          </w:p>
          <w:p w14:paraId="5B3B43E8" w14:textId="77777777" w:rsidR="00A805E6" w:rsidRPr="00FF430B" w:rsidRDefault="00A805E6" w:rsidP="00CB00BC">
            <w:pPr>
              <w:rPr>
                <w:i/>
                <w:lang w:val="ro-MD"/>
              </w:rPr>
            </w:pPr>
            <w:r w:rsidRPr="00FF430B">
              <w:rPr>
                <w:b/>
                <w:lang w:val="ro-MD"/>
              </w:rPr>
              <w:t xml:space="preserve">”___” _____________  202..                                                                 </w:t>
            </w:r>
            <w:r w:rsidRPr="00FF430B">
              <w:rPr>
                <w:lang w:val="ro-MD"/>
              </w:rPr>
              <w:t>oraș/municipiu</w:t>
            </w:r>
            <w:r w:rsidRPr="00FF430B">
              <w:rPr>
                <w:b/>
                <w:lang w:val="ro-MD"/>
              </w:rPr>
              <w:t>…...………</w:t>
            </w:r>
          </w:p>
          <w:p w14:paraId="0BA8FEDD" w14:textId="77777777" w:rsidR="00A805E6" w:rsidRPr="00FF430B" w:rsidRDefault="00A805E6" w:rsidP="00CB00BC">
            <w:pPr>
              <w:tabs>
                <w:tab w:val="left" w:pos="2295"/>
              </w:tabs>
              <w:jc w:val="both"/>
              <w:rPr>
                <w:lang w:val="ro-MD"/>
              </w:rPr>
            </w:pPr>
          </w:p>
          <w:p w14:paraId="6D46271E" w14:textId="77777777" w:rsidR="00A805E6" w:rsidRPr="00FF430B" w:rsidRDefault="00A805E6" w:rsidP="00A805E6">
            <w:pPr>
              <w:pStyle w:val="a7"/>
              <w:numPr>
                <w:ilvl w:val="0"/>
                <w:numId w:val="42"/>
              </w:numPr>
              <w:tabs>
                <w:tab w:val="left" w:pos="1134"/>
              </w:tabs>
              <w:contextualSpacing w:val="0"/>
              <w:jc w:val="center"/>
              <w:rPr>
                <w:b/>
                <w:kern w:val="28"/>
                <w:lang w:val="ro-MD"/>
              </w:rPr>
            </w:pPr>
            <w:r w:rsidRPr="00FF430B">
              <w:rPr>
                <w:b/>
                <w:kern w:val="28"/>
                <w:lang w:val="ro-MD"/>
              </w:rPr>
              <w:t>PARTEA GENERALĂ</w:t>
            </w:r>
          </w:p>
          <w:p w14:paraId="3757AB00" w14:textId="77777777" w:rsidR="00A805E6" w:rsidRPr="00FF430B" w:rsidRDefault="00A805E6" w:rsidP="00CB00BC">
            <w:pPr>
              <w:pStyle w:val="a7"/>
              <w:ind w:left="3240"/>
              <w:rPr>
                <w:kern w:val="28"/>
                <w:sz w:val="20"/>
                <w:szCs w:val="20"/>
                <w:lang w:val="ro-MD"/>
              </w:rPr>
            </w:pPr>
            <w:r w:rsidRPr="00FF430B">
              <w:rPr>
                <w:kern w:val="28"/>
                <w:sz w:val="20"/>
                <w:szCs w:val="20"/>
                <w:lang w:val="ro-MD"/>
              </w:rPr>
              <w:t xml:space="preserve">                    (OBLIGATORIU)</w:t>
            </w:r>
          </w:p>
          <w:p w14:paraId="3947F7A4" w14:textId="77777777" w:rsidR="00A805E6" w:rsidRPr="00FF430B" w:rsidRDefault="00A805E6" w:rsidP="00CB00BC">
            <w:pPr>
              <w:pStyle w:val="a7"/>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A805E6" w:rsidRPr="00EC30C2" w14:paraId="276D0C8F" w14:textId="77777777" w:rsidTr="00CB00BC">
              <w:tc>
                <w:tcPr>
                  <w:tcW w:w="2650" w:type="pct"/>
                </w:tcPr>
                <w:p w14:paraId="18F423D9" w14:textId="77777777" w:rsidR="00A805E6" w:rsidRPr="00FF430B" w:rsidRDefault="00A805E6" w:rsidP="00CB00BC">
                  <w:pPr>
                    <w:jc w:val="both"/>
                    <w:rPr>
                      <w:b/>
                      <w:lang w:val="ro-MD"/>
                    </w:rPr>
                  </w:pPr>
                  <w:r w:rsidRPr="00FF430B">
                    <w:rPr>
                      <w:b/>
                      <w:lang w:val="ro-MD"/>
                    </w:rPr>
                    <w:t>Beneficiar</w:t>
                  </w:r>
                </w:p>
              </w:tc>
              <w:tc>
                <w:tcPr>
                  <w:tcW w:w="2350" w:type="pct"/>
                </w:tcPr>
                <w:p w14:paraId="69100A6E" w14:textId="77777777" w:rsidR="00A805E6" w:rsidRPr="00FF430B" w:rsidRDefault="00A805E6" w:rsidP="00CB00BC">
                  <w:pPr>
                    <w:jc w:val="both"/>
                    <w:rPr>
                      <w:b/>
                      <w:lang w:val="ro-MD"/>
                    </w:rPr>
                  </w:pPr>
                  <w:r w:rsidRPr="00FF430B">
                    <w:rPr>
                      <w:b/>
                      <w:lang w:val="ro-MD"/>
                    </w:rPr>
                    <w:t>Antreprenor</w:t>
                  </w:r>
                </w:p>
              </w:tc>
            </w:tr>
            <w:tr w:rsidR="00A805E6" w:rsidRPr="00EC30C2" w14:paraId="287002C6" w14:textId="77777777" w:rsidTr="00CB00BC">
              <w:tc>
                <w:tcPr>
                  <w:tcW w:w="2650" w:type="pct"/>
                </w:tcPr>
                <w:p w14:paraId="1D878153" w14:textId="77777777" w:rsidR="00A805E6" w:rsidRPr="00FF430B" w:rsidRDefault="00A805E6" w:rsidP="00CB00B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7279098B" w14:textId="77777777" w:rsidR="00A805E6" w:rsidRPr="00FF430B" w:rsidRDefault="00A805E6" w:rsidP="00CB00BC">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6C272158" w14:textId="77777777" w:rsidR="00A805E6" w:rsidRPr="00FF430B" w:rsidRDefault="00A805E6" w:rsidP="00CB00BC">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34372EBF" w14:textId="77777777" w:rsidR="00A805E6" w:rsidRPr="00FF430B" w:rsidRDefault="00A805E6" w:rsidP="00CB00BC">
            <w:pPr>
              <w:pStyle w:val="a7"/>
              <w:ind w:left="3240"/>
              <w:rPr>
                <w:kern w:val="28"/>
                <w:sz w:val="20"/>
                <w:szCs w:val="20"/>
                <w:lang w:val="ro-MD"/>
              </w:rPr>
            </w:pPr>
          </w:p>
          <w:p w14:paraId="44091FF1" w14:textId="77777777" w:rsidR="00A805E6" w:rsidRPr="00FF430B" w:rsidRDefault="00A805E6" w:rsidP="00CB00BC">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2D1B3020" w14:textId="77777777" w:rsidR="00A805E6" w:rsidRPr="00FF430B" w:rsidRDefault="00A805E6" w:rsidP="00CB00BC">
            <w:pPr>
              <w:pStyle w:val="a7"/>
              <w:ind w:left="3240"/>
              <w:rPr>
                <w:kern w:val="28"/>
                <w:sz w:val="20"/>
                <w:szCs w:val="20"/>
                <w:lang w:val="ro-MD"/>
              </w:rPr>
            </w:pPr>
          </w:p>
          <w:p w14:paraId="071211B9" w14:textId="77777777" w:rsidR="00A805E6" w:rsidRPr="00FF430B" w:rsidRDefault="00A805E6" w:rsidP="00CB00BC">
            <w:pPr>
              <w:jc w:val="both"/>
              <w:rPr>
                <w:lang w:val="ro-MD"/>
              </w:rPr>
            </w:pPr>
            <w:r w:rsidRPr="00FF430B">
              <w:rPr>
                <w:lang w:val="ro-MD"/>
              </w:rPr>
              <w:t>2. Următoarele documente vor fi considerate părţi componente ale Contractului:</w:t>
            </w:r>
          </w:p>
          <w:p w14:paraId="5B3E8E5E" w14:textId="77777777" w:rsidR="00A805E6" w:rsidRPr="00FF430B" w:rsidRDefault="00A805E6" w:rsidP="00A805E6">
            <w:pPr>
              <w:numPr>
                <w:ilvl w:val="0"/>
                <w:numId w:val="31"/>
              </w:numPr>
              <w:suppressAutoHyphens/>
              <w:ind w:left="0" w:firstLine="720"/>
              <w:jc w:val="both"/>
              <w:rPr>
                <w:lang w:val="ro-MD"/>
              </w:rPr>
            </w:pPr>
            <w:r w:rsidRPr="00FF430B">
              <w:rPr>
                <w:lang w:val="ro-MD"/>
              </w:rPr>
              <w:t>Formularul Contractului;</w:t>
            </w:r>
          </w:p>
          <w:p w14:paraId="09E893C7" w14:textId="77777777" w:rsidR="00A805E6" w:rsidRPr="00FF430B" w:rsidRDefault="00A805E6" w:rsidP="00A805E6">
            <w:pPr>
              <w:numPr>
                <w:ilvl w:val="0"/>
                <w:numId w:val="31"/>
              </w:numPr>
              <w:suppressAutoHyphens/>
              <w:ind w:left="0" w:firstLine="720"/>
              <w:jc w:val="both"/>
              <w:rPr>
                <w:i/>
                <w:lang w:val="ro-MD"/>
              </w:rPr>
            </w:pPr>
            <w:r w:rsidRPr="00FF430B">
              <w:rPr>
                <w:lang w:val="ro-MD"/>
              </w:rPr>
              <w:t>Formularul ofertei;</w:t>
            </w:r>
          </w:p>
          <w:p w14:paraId="3A79F4C9" w14:textId="77777777" w:rsidR="00A805E6" w:rsidRPr="00FF430B" w:rsidRDefault="00A805E6" w:rsidP="00A805E6">
            <w:pPr>
              <w:numPr>
                <w:ilvl w:val="0"/>
                <w:numId w:val="31"/>
              </w:numPr>
              <w:suppressAutoHyphens/>
              <w:ind w:left="0" w:firstLine="720"/>
              <w:jc w:val="both"/>
              <w:rPr>
                <w:i/>
                <w:lang w:val="ro-MD"/>
              </w:rPr>
            </w:pPr>
            <w:r w:rsidRPr="00FF430B">
              <w:rPr>
                <w:lang w:val="ro-MD"/>
              </w:rPr>
              <w:t>Caietul de sarcini;</w:t>
            </w:r>
          </w:p>
          <w:p w14:paraId="73B0A566" w14:textId="77777777" w:rsidR="00A805E6" w:rsidRPr="00FF430B" w:rsidRDefault="00A805E6" w:rsidP="00A805E6">
            <w:pPr>
              <w:numPr>
                <w:ilvl w:val="0"/>
                <w:numId w:val="31"/>
              </w:numPr>
              <w:suppressAutoHyphens/>
              <w:ind w:left="0" w:firstLine="720"/>
              <w:jc w:val="both"/>
              <w:rPr>
                <w:i/>
                <w:lang w:val="ro-MD"/>
              </w:rPr>
            </w:pPr>
            <w:r w:rsidRPr="00FF430B">
              <w:rPr>
                <w:lang w:val="ro-MD"/>
              </w:rPr>
              <w:t>Garanția de bună execuție.</w:t>
            </w:r>
          </w:p>
          <w:p w14:paraId="5AC626D9" w14:textId="77777777" w:rsidR="00A805E6" w:rsidRPr="00FF430B" w:rsidRDefault="00A805E6" w:rsidP="00CB00BC">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7ECD4924" w14:textId="77777777" w:rsidR="00A805E6" w:rsidRPr="00FF430B" w:rsidRDefault="00A805E6" w:rsidP="00CB00BC">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247BE304" w14:textId="77777777" w:rsidR="00A805E6" w:rsidRPr="00FF430B" w:rsidRDefault="00A805E6" w:rsidP="00CB00BC">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FC0CA86" w14:textId="77777777" w:rsidR="00A805E6" w:rsidRPr="00FF430B" w:rsidRDefault="00A805E6" w:rsidP="00CB00BC">
            <w:pPr>
              <w:pStyle w:val="a7"/>
              <w:ind w:left="710"/>
              <w:rPr>
                <w:kern w:val="28"/>
                <w:sz w:val="20"/>
                <w:szCs w:val="20"/>
                <w:lang w:val="ro-MD"/>
              </w:rPr>
            </w:pPr>
          </w:p>
          <w:p w14:paraId="622647C0" w14:textId="77777777" w:rsidR="00A805E6" w:rsidRPr="00FF430B" w:rsidRDefault="00A805E6" w:rsidP="00CB00BC">
            <w:pPr>
              <w:rPr>
                <w:b/>
                <w:lang w:val="ro-MD"/>
              </w:rPr>
            </w:pPr>
            <w:r w:rsidRPr="00FF430B">
              <w:rPr>
                <w:b/>
                <w:lang w:val="ro-MD"/>
              </w:rPr>
              <w:t>1. OBIECTUL CONTRACTULUI</w:t>
            </w:r>
          </w:p>
          <w:p w14:paraId="719B7F1E" w14:textId="77777777" w:rsidR="00A805E6" w:rsidRPr="00FF430B" w:rsidRDefault="00A805E6" w:rsidP="00CB00BC">
            <w:pPr>
              <w:jc w:val="both"/>
              <w:rPr>
                <w:lang w:val="ro-MD"/>
              </w:rPr>
            </w:pPr>
            <w:r w:rsidRPr="00FF430B">
              <w:rPr>
                <w:lang w:val="ro-MD"/>
              </w:rPr>
              <w:t xml:space="preserve">1.1. Antreprenorul îşi asumă obligaţia de a presta Lucrările conform Specificaţiei, care este parte integrantă a prezentului Contract. </w:t>
            </w:r>
          </w:p>
          <w:p w14:paraId="75689117" w14:textId="77777777" w:rsidR="00A805E6" w:rsidRPr="00FF430B" w:rsidRDefault="00A805E6" w:rsidP="00CB00BC">
            <w:pPr>
              <w:jc w:val="both"/>
              <w:rPr>
                <w:lang w:val="ro-MD"/>
              </w:rPr>
            </w:pPr>
            <w:r w:rsidRPr="00FF430B">
              <w:rPr>
                <w:lang w:val="ro-MD"/>
              </w:rPr>
              <w:t xml:space="preserve">1.2. Beneficiarul se obligă, la rândul său, să achite şi să recepţioneze Lucrările livrate de Antreprenor. </w:t>
            </w:r>
          </w:p>
          <w:p w14:paraId="47930E79" w14:textId="77777777" w:rsidR="00A805E6" w:rsidRPr="00FF430B" w:rsidRDefault="00A805E6" w:rsidP="00CB00BC">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6F9F202E" w14:textId="77777777" w:rsidR="00A805E6" w:rsidRPr="00FF430B" w:rsidRDefault="00A805E6" w:rsidP="00CB00BC">
            <w:pPr>
              <w:pStyle w:val="a7"/>
              <w:ind w:left="3240"/>
              <w:rPr>
                <w:kern w:val="28"/>
                <w:sz w:val="20"/>
                <w:szCs w:val="20"/>
                <w:lang w:val="ro-MD"/>
              </w:rPr>
            </w:pPr>
          </w:p>
          <w:p w14:paraId="46A277F3" w14:textId="77777777" w:rsidR="00A805E6" w:rsidRPr="00FF430B" w:rsidRDefault="00A805E6" w:rsidP="00CB00BC">
            <w:pPr>
              <w:rPr>
                <w:b/>
                <w:lang w:val="ro-MD"/>
              </w:rPr>
            </w:pPr>
            <w:r w:rsidRPr="00FF430B">
              <w:rPr>
                <w:b/>
                <w:lang w:val="ro-MD"/>
              </w:rPr>
              <w:t>2.TERMENII ŞI CONDIŢIILE DE PRESTARE</w:t>
            </w:r>
          </w:p>
          <w:p w14:paraId="61E08D33" w14:textId="77777777" w:rsidR="00A805E6" w:rsidRPr="00FF430B" w:rsidRDefault="00A805E6" w:rsidP="00CB00BC">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7E95DB41" w14:textId="77777777" w:rsidR="00A805E6" w:rsidRPr="00FF430B" w:rsidRDefault="00A805E6" w:rsidP="00CB00BC">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560944DF" w14:textId="77777777" w:rsidR="00A805E6" w:rsidRPr="00FF430B" w:rsidRDefault="00A805E6" w:rsidP="00CB00BC">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3CA40D62" w14:textId="77777777" w:rsidR="00A805E6" w:rsidRPr="00FF430B" w:rsidRDefault="00A805E6" w:rsidP="00CB00BC">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7CA2316E" w14:textId="77777777" w:rsidR="00A805E6" w:rsidRPr="00FF430B" w:rsidRDefault="00A805E6" w:rsidP="00CB00BC">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754F3814" w14:textId="77777777" w:rsidR="00A805E6" w:rsidRPr="00FF430B" w:rsidRDefault="00A805E6" w:rsidP="00CB00BC">
            <w:pPr>
              <w:ind w:firstLine="720"/>
              <w:jc w:val="both"/>
              <w:rPr>
                <w:lang w:val="ro-MD"/>
              </w:rPr>
            </w:pPr>
          </w:p>
          <w:p w14:paraId="7B273F7D" w14:textId="77777777" w:rsidR="00A805E6" w:rsidRPr="00FF430B" w:rsidRDefault="00A805E6" w:rsidP="00CB00BC">
            <w:pPr>
              <w:rPr>
                <w:b/>
                <w:lang w:val="ro-MD"/>
              </w:rPr>
            </w:pPr>
            <w:r w:rsidRPr="00FF430B">
              <w:rPr>
                <w:b/>
                <w:lang w:val="ro-MD"/>
              </w:rPr>
              <w:t>3. PREŢUL ŞI CONDIŢIILE DE PLATĂ</w:t>
            </w:r>
          </w:p>
          <w:p w14:paraId="2BBB91BA" w14:textId="77777777" w:rsidR="00A805E6" w:rsidRPr="00FF430B" w:rsidRDefault="00A805E6" w:rsidP="00CB00BC">
            <w:pPr>
              <w:jc w:val="both"/>
              <w:rPr>
                <w:lang w:val="ro-MD"/>
              </w:rPr>
            </w:pPr>
            <w:r w:rsidRPr="00FF430B">
              <w:rPr>
                <w:lang w:val="ro-MD"/>
              </w:rPr>
              <w:t>3.1. Preţul Lucrărilor conform prezentului Contract este stabilit în lei moldoveneşti.</w:t>
            </w:r>
          </w:p>
          <w:p w14:paraId="55D25506" w14:textId="77777777" w:rsidR="00A805E6" w:rsidRPr="00FF430B" w:rsidRDefault="00A805E6" w:rsidP="00CB00BC">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0114B9D3" w14:textId="77777777" w:rsidR="00A805E6" w:rsidRPr="00FF430B" w:rsidRDefault="00A805E6" w:rsidP="00CB00BC">
            <w:pPr>
              <w:jc w:val="both"/>
              <w:rPr>
                <w:lang w:val="ro-MD"/>
              </w:rPr>
            </w:pPr>
            <w:r w:rsidRPr="00FF430B">
              <w:rPr>
                <w:lang w:val="ro-MD"/>
              </w:rPr>
              <w:t>3.3. Beneficiarul va achita Antreprenorului în două etape suma totală pentru Lucrările executate, după cum urmează:</w:t>
            </w:r>
          </w:p>
          <w:p w14:paraId="132983AF" w14:textId="77777777" w:rsidR="00A805E6" w:rsidRPr="00FF430B" w:rsidRDefault="00A805E6" w:rsidP="00CB00BC">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3AAD949C" w14:textId="77777777" w:rsidR="00A805E6" w:rsidRPr="00FF430B" w:rsidRDefault="00A805E6" w:rsidP="00CB00BC">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302B0751" w14:textId="77777777" w:rsidR="00A805E6" w:rsidRPr="00FF430B" w:rsidRDefault="00A805E6" w:rsidP="00CB00BC">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DC47A1A" w14:textId="77777777" w:rsidR="00A805E6" w:rsidRPr="00FF430B" w:rsidRDefault="00A805E6" w:rsidP="00CB00BC">
            <w:pPr>
              <w:jc w:val="both"/>
              <w:rPr>
                <w:lang w:val="ro-MD"/>
              </w:rPr>
            </w:pPr>
            <w:r w:rsidRPr="00FF430B">
              <w:rPr>
                <w:lang w:val="ro-MD"/>
              </w:rPr>
              <w:t>3.5. Plăţile se vor efectua prin ……………, indicat în prezentul Contract.</w:t>
            </w:r>
          </w:p>
          <w:p w14:paraId="758D22D1" w14:textId="77777777" w:rsidR="00A805E6" w:rsidRPr="00FF430B" w:rsidRDefault="00A805E6" w:rsidP="00CB00BC">
            <w:pPr>
              <w:pStyle w:val="a7"/>
              <w:ind w:left="3240"/>
              <w:rPr>
                <w:kern w:val="28"/>
                <w:sz w:val="20"/>
                <w:szCs w:val="20"/>
                <w:lang w:val="ro-MD"/>
              </w:rPr>
            </w:pPr>
          </w:p>
          <w:p w14:paraId="427D9101" w14:textId="77777777" w:rsidR="00A805E6" w:rsidRPr="00FF430B" w:rsidRDefault="00A805E6" w:rsidP="00CB00BC">
            <w:pPr>
              <w:rPr>
                <w:b/>
                <w:lang w:val="ro-MD"/>
              </w:rPr>
            </w:pPr>
            <w:r w:rsidRPr="00FF430B">
              <w:rPr>
                <w:b/>
                <w:lang w:val="ro-MD"/>
              </w:rPr>
              <w:t>4. CONDIŢIILE DE PREDARE-PRIMIRE</w:t>
            </w:r>
          </w:p>
          <w:p w14:paraId="6630AE8D" w14:textId="77777777" w:rsidR="00A805E6" w:rsidRPr="00FF430B" w:rsidRDefault="00A805E6" w:rsidP="00CB00BC">
            <w:pPr>
              <w:jc w:val="both"/>
              <w:rPr>
                <w:lang w:val="ro-MD"/>
              </w:rPr>
            </w:pPr>
            <w:r w:rsidRPr="00FF430B">
              <w:rPr>
                <w:lang w:val="ro-MD"/>
              </w:rPr>
              <w:t>4.1. Lucrările se consideră predate de către Antreprenor şi recepţionate de către Beneficiar dacă:</w:t>
            </w:r>
          </w:p>
          <w:p w14:paraId="74A5333B" w14:textId="77777777" w:rsidR="00A805E6" w:rsidRPr="00FF430B" w:rsidRDefault="00A805E6" w:rsidP="00A805E6">
            <w:pPr>
              <w:numPr>
                <w:ilvl w:val="0"/>
                <w:numId w:val="32"/>
              </w:numPr>
              <w:suppressAutoHyphens/>
              <w:ind w:left="0" w:firstLine="720"/>
              <w:jc w:val="both"/>
              <w:rPr>
                <w:lang w:val="ro-MD"/>
              </w:rPr>
            </w:pPr>
            <w:r w:rsidRPr="00FF430B">
              <w:rPr>
                <w:lang w:val="ro-MD"/>
              </w:rPr>
              <w:t xml:space="preserve">cantitatea Lucrărilor corespunde informaţiei indicate în specificația la prezentul Contract; </w:t>
            </w:r>
          </w:p>
          <w:p w14:paraId="00AB60BD" w14:textId="77777777" w:rsidR="00A805E6" w:rsidRPr="00FF430B" w:rsidRDefault="00A805E6" w:rsidP="00A805E6">
            <w:pPr>
              <w:numPr>
                <w:ilvl w:val="0"/>
                <w:numId w:val="32"/>
              </w:numPr>
              <w:suppressAutoHyphens/>
              <w:ind w:left="0" w:firstLine="720"/>
              <w:jc w:val="both"/>
              <w:rPr>
                <w:lang w:val="ro-MD"/>
              </w:rPr>
            </w:pPr>
            <w:r w:rsidRPr="00FF430B">
              <w:rPr>
                <w:lang w:val="ro-MD"/>
              </w:rPr>
              <w:t>calitatea Lucrărilor corespunde documentelor normative și standardelor de stat.</w:t>
            </w:r>
          </w:p>
          <w:p w14:paraId="49AAE157" w14:textId="77777777" w:rsidR="00A805E6" w:rsidRPr="00FF430B" w:rsidRDefault="00A805E6" w:rsidP="00CB00BC">
            <w:pPr>
              <w:ind w:firstLine="720"/>
              <w:jc w:val="center"/>
              <w:rPr>
                <w:b/>
                <w:lang w:val="ro-MD"/>
              </w:rPr>
            </w:pPr>
          </w:p>
          <w:p w14:paraId="3B93A6AA" w14:textId="77777777" w:rsidR="00A805E6" w:rsidRPr="00FF430B" w:rsidRDefault="00A805E6" w:rsidP="00CB00BC">
            <w:pPr>
              <w:rPr>
                <w:b/>
                <w:lang w:val="ro-MD"/>
              </w:rPr>
            </w:pPr>
            <w:r w:rsidRPr="00FF430B">
              <w:rPr>
                <w:b/>
                <w:lang w:val="ro-MD"/>
              </w:rPr>
              <w:t>5. STANDARDE</w:t>
            </w:r>
          </w:p>
          <w:p w14:paraId="2A6DA7D1" w14:textId="77777777" w:rsidR="00A805E6" w:rsidRPr="00FF430B" w:rsidRDefault="00A805E6" w:rsidP="00CB00BC">
            <w:pPr>
              <w:jc w:val="both"/>
              <w:rPr>
                <w:lang w:val="ro-MD"/>
              </w:rPr>
            </w:pPr>
            <w:r w:rsidRPr="00FF430B">
              <w:rPr>
                <w:lang w:val="ro-MD"/>
              </w:rPr>
              <w:t>5.1 Lucrările prestate în baza contractului vor respecta standardele prezentate de către Beneficiar în cerințele caietului de sarcini.</w:t>
            </w:r>
          </w:p>
          <w:p w14:paraId="4BCBD185" w14:textId="77777777" w:rsidR="00A805E6" w:rsidRPr="00FF430B" w:rsidRDefault="00A805E6" w:rsidP="00CB00BC">
            <w:pPr>
              <w:jc w:val="both"/>
              <w:rPr>
                <w:lang w:val="ro-MD"/>
              </w:rPr>
            </w:pPr>
            <w:r w:rsidRPr="00FF430B">
              <w:rPr>
                <w:lang w:val="ro-MD"/>
              </w:rPr>
              <w:t>5.2 Când nu este menţionat nici un standard sau reglementare aplicabilă, se vor respecta standardele sau alte reglementări autorizate în Republica Moldova.</w:t>
            </w:r>
          </w:p>
          <w:p w14:paraId="6531B7ED" w14:textId="77777777" w:rsidR="00A805E6" w:rsidRPr="00FF430B" w:rsidRDefault="00A805E6" w:rsidP="00CB00BC">
            <w:pPr>
              <w:ind w:firstLine="720"/>
              <w:jc w:val="both"/>
              <w:rPr>
                <w:lang w:val="ro-MD"/>
              </w:rPr>
            </w:pPr>
          </w:p>
          <w:p w14:paraId="3F69EC6B" w14:textId="77777777" w:rsidR="00A805E6" w:rsidRPr="00FF430B" w:rsidRDefault="00A805E6" w:rsidP="00CB00BC">
            <w:pPr>
              <w:rPr>
                <w:b/>
                <w:lang w:val="ro-MD"/>
              </w:rPr>
            </w:pPr>
            <w:r w:rsidRPr="00FF430B">
              <w:rPr>
                <w:b/>
                <w:lang w:val="ro-MD"/>
              </w:rPr>
              <w:t>6. OBLIGAŢIILE PĂRŢILOR</w:t>
            </w:r>
          </w:p>
          <w:p w14:paraId="5D9F9F3C" w14:textId="77777777" w:rsidR="00A805E6" w:rsidRPr="00FF430B" w:rsidRDefault="00A805E6" w:rsidP="00CB00BC">
            <w:pPr>
              <w:jc w:val="both"/>
              <w:rPr>
                <w:lang w:val="ro-MD"/>
              </w:rPr>
            </w:pPr>
            <w:r w:rsidRPr="00FF430B">
              <w:rPr>
                <w:lang w:val="ro-MD"/>
              </w:rPr>
              <w:t>6.1. În baza prezentului Contract, Antreprenorul se obligă:</w:t>
            </w:r>
          </w:p>
          <w:p w14:paraId="4FAC9CE2"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2C0B6D02"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4D61B693"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38A5FEDE"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532F5FD7"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5B7CA919"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87016CC"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5F276D78" w14:textId="77777777" w:rsidR="00A805E6" w:rsidRPr="00FF430B" w:rsidRDefault="00A805E6" w:rsidP="00A805E6">
            <w:pPr>
              <w:numPr>
                <w:ilvl w:val="0"/>
                <w:numId w:val="33"/>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069F7AE0" w14:textId="77777777" w:rsidR="00A805E6" w:rsidRPr="00FF430B" w:rsidRDefault="00A805E6" w:rsidP="00CB00BC">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2F399488" w14:textId="77777777" w:rsidR="00A805E6" w:rsidRPr="00FF430B" w:rsidRDefault="00A805E6" w:rsidP="00CB00BC">
            <w:pPr>
              <w:jc w:val="both"/>
              <w:rPr>
                <w:lang w:val="ro-MD"/>
              </w:rPr>
            </w:pPr>
            <w:r w:rsidRPr="00FF430B">
              <w:rPr>
                <w:lang w:val="ro-MD"/>
              </w:rPr>
              <w:t>6.2.  În baza prezentului Contract, Beneficiarul se obligă:</w:t>
            </w:r>
          </w:p>
          <w:p w14:paraId="4F03DEE0" w14:textId="77777777" w:rsidR="00A805E6" w:rsidRPr="00FF430B" w:rsidRDefault="00A805E6" w:rsidP="00A805E6">
            <w:pPr>
              <w:numPr>
                <w:ilvl w:val="0"/>
                <w:numId w:val="34"/>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recepţionării în termenul stabilit a Lucrărilor prestate în corespundere cu cerinţele prezentului Contract și să remită documentația de proiect spre verificare;</w:t>
            </w:r>
          </w:p>
          <w:p w14:paraId="628A1D6D" w14:textId="77777777" w:rsidR="00A805E6" w:rsidRPr="00FF430B" w:rsidRDefault="00A805E6" w:rsidP="00A805E6">
            <w:pPr>
              <w:numPr>
                <w:ilvl w:val="0"/>
                <w:numId w:val="34"/>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6797C792" w14:textId="77777777" w:rsidR="00A805E6" w:rsidRPr="00FF430B" w:rsidRDefault="00A805E6" w:rsidP="00A805E6">
            <w:pPr>
              <w:numPr>
                <w:ilvl w:val="0"/>
                <w:numId w:val="34"/>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44D0183C" w14:textId="77777777" w:rsidR="00A805E6" w:rsidRPr="00FF430B" w:rsidRDefault="00A805E6" w:rsidP="00CB00BC">
            <w:pPr>
              <w:ind w:firstLine="720"/>
              <w:jc w:val="center"/>
              <w:rPr>
                <w:b/>
                <w:lang w:val="ro-MD"/>
              </w:rPr>
            </w:pPr>
          </w:p>
          <w:p w14:paraId="7E3E9AB9" w14:textId="77777777" w:rsidR="00A805E6" w:rsidRPr="00FF430B" w:rsidRDefault="00A805E6" w:rsidP="00CB00BC">
            <w:pPr>
              <w:rPr>
                <w:b/>
                <w:lang w:val="ro-MD"/>
              </w:rPr>
            </w:pPr>
            <w:r w:rsidRPr="00FF430B">
              <w:rPr>
                <w:b/>
                <w:lang w:val="ro-MD"/>
              </w:rPr>
              <w:t>7. JUSTIFICAREA DATORITĂ UNUI IMPEDIMENT</w:t>
            </w:r>
          </w:p>
          <w:p w14:paraId="42C29EBF" w14:textId="77777777" w:rsidR="00A805E6" w:rsidRPr="00FF430B" w:rsidRDefault="00A805E6" w:rsidP="00CB00BC">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F50E2D3" w14:textId="77777777" w:rsidR="00A805E6" w:rsidRPr="00FF430B" w:rsidRDefault="00A805E6" w:rsidP="00CB00BC">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D1A7F89" w14:textId="77777777" w:rsidR="00A805E6" w:rsidRPr="00FF430B" w:rsidRDefault="00A805E6" w:rsidP="00CB00BC">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C9B7E2B" w14:textId="77777777" w:rsidR="00A805E6" w:rsidRPr="00FF430B" w:rsidRDefault="00A805E6" w:rsidP="00CB00BC">
            <w:pPr>
              <w:ind w:firstLine="720"/>
              <w:jc w:val="both"/>
              <w:rPr>
                <w:lang w:val="ro-MD"/>
              </w:rPr>
            </w:pPr>
          </w:p>
          <w:p w14:paraId="1443F178" w14:textId="77777777" w:rsidR="00A805E6" w:rsidRPr="00FF430B" w:rsidRDefault="00A805E6" w:rsidP="00CB00BC">
            <w:pPr>
              <w:rPr>
                <w:b/>
                <w:lang w:val="ro-MD"/>
              </w:rPr>
            </w:pPr>
            <w:r w:rsidRPr="00FF430B">
              <w:rPr>
                <w:b/>
                <w:lang w:val="ro-MD"/>
              </w:rPr>
              <w:t>8. REZOLUȚIUNEA CONTRACTULUI</w:t>
            </w:r>
          </w:p>
          <w:p w14:paraId="0D9344C4" w14:textId="77777777" w:rsidR="00A805E6" w:rsidRPr="00FF430B" w:rsidRDefault="00A805E6" w:rsidP="00CB00BC">
            <w:pPr>
              <w:jc w:val="both"/>
              <w:rPr>
                <w:lang w:val="ro-MD"/>
              </w:rPr>
            </w:pPr>
            <w:r w:rsidRPr="00FF430B">
              <w:rPr>
                <w:lang w:val="ro-MD"/>
              </w:rPr>
              <w:t>8.1.Rezoluțiunea Contractului se poate realiza cu acordul comun al Părţilor.</w:t>
            </w:r>
          </w:p>
          <w:p w14:paraId="65C1C135" w14:textId="77777777" w:rsidR="00A805E6" w:rsidRPr="00FF430B" w:rsidRDefault="00A805E6" w:rsidP="00CB00BC">
            <w:pPr>
              <w:jc w:val="both"/>
              <w:rPr>
                <w:lang w:val="ro-MD"/>
              </w:rPr>
            </w:pPr>
            <w:r w:rsidRPr="00FF430B">
              <w:rPr>
                <w:lang w:val="ro-MD"/>
              </w:rPr>
              <w:t>8.2. Contractul poate fi rezolvitîn mod unilateral în caz de:</w:t>
            </w:r>
          </w:p>
          <w:p w14:paraId="551DFC53" w14:textId="77777777" w:rsidR="00A805E6" w:rsidRPr="00FF430B" w:rsidRDefault="00A805E6" w:rsidP="00A805E6">
            <w:pPr>
              <w:numPr>
                <w:ilvl w:val="0"/>
                <w:numId w:val="35"/>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A65CF78" w14:textId="77777777" w:rsidR="00A805E6" w:rsidRPr="00FF430B" w:rsidRDefault="00A805E6" w:rsidP="00A805E6">
            <w:pPr>
              <w:numPr>
                <w:ilvl w:val="0"/>
                <w:numId w:val="35"/>
              </w:numPr>
              <w:tabs>
                <w:tab w:val="left" w:pos="1080"/>
              </w:tabs>
              <w:suppressAutoHyphens/>
              <w:ind w:left="0" w:firstLine="720"/>
              <w:jc w:val="both"/>
              <w:rPr>
                <w:lang w:val="ro-MD"/>
              </w:rPr>
            </w:pPr>
            <w:r w:rsidRPr="00FF430B">
              <w:rPr>
                <w:lang w:val="ro-MD"/>
              </w:rPr>
              <w:t>nerespectare de către Antreprenor a termenelor de executare stabilite;</w:t>
            </w:r>
          </w:p>
          <w:p w14:paraId="2ED52E33" w14:textId="77777777" w:rsidR="00A805E6" w:rsidRPr="00FF430B" w:rsidRDefault="00A805E6" w:rsidP="00A805E6">
            <w:pPr>
              <w:numPr>
                <w:ilvl w:val="0"/>
                <w:numId w:val="35"/>
              </w:numPr>
              <w:tabs>
                <w:tab w:val="left" w:pos="1080"/>
              </w:tabs>
              <w:suppressAutoHyphens/>
              <w:ind w:left="0" w:firstLine="720"/>
              <w:jc w:val="both"/>
              <w:rPr>
                <w:lang w:val="ro-MD"/>
              </w:rPr>
            </w:pPr>
            <w:r w:rsidRPr="00FF430B">
              <w:rPr>
                <w:lang w:val="ro-MD"/>
              </w:rPr>
              <w:t>nerespectare de către Beneficiar a termenelor de plată a Lucrărilor;</w:t>
            </w:r>
          </w:p>
          <w:p w14:paraId="435A1AE4" w14:textId="77777777" w:rsidR="00A805E6" w:rsidRPr="00FF430B" w:rsidRDefault="00A805E6" w:rsidP="00A805E6">
            <w:pPr>
              <w:numPr>
                <w:ilvl w:val="0"/>
                <w:numId w:val="35"/>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72C677CA" w14:textId="77777777" w:rsidR="00A805E6" w:rsidRPr="00FF430B" w:rsidRDefault="00A805E6" w:rsidP="00A805E6">
            <w:pPr>
              <w:numPr>
                <w:ilvl w:val="0"/>
                <w:numId w:val="35"/>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42EE6DDA" w14:textId="77777777" w:rsidR="00A805E6" w:rsidRPr="00FF430B" w:rsidRDefault="00A805E6" w:rsidP="00A805E6">
            <w:pPr>
              <w:pStyle w:val="af8"/>
              <w:numPr>
                <w:ilvl w:val="0"/>
                <w:numId w:val="35"/>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4FF92C92" w14:textId="77777777" w:rsidR="00A805E6" w:rsidRPr="00FF430B" w:rsidRDefault="00A805E6" w:rsidP="00A805E6">
            <w:pPr>
              <w:pStyle w:val="af8"/>
              <w:numPr>
                <w:ilvl w:val="0"/>
                <w:numId w:val="35"/>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252FB7DB" w14:textId="77777777" w:rsidR="00A805E6" w:rsidRPr="00FF430B" w:rsidRDefault="00A805E6" w:rsidP="00CB00BC">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32AD05BB" w14:textId="77777777" w:rsidR="00A805E6" w:rsidRPr="00FF430B" w:rsidRDefault="00A805E6" w:rsidP="00CB00BC">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32C1A11D" w14:textId="77777777" w:rsidR="00A805E6" w:rsidRPr="00FF430B" w:rsidRDefault="00A805E6" w:rsidP="00CB00BC">
            <w:pPr>
              <w:jc w:val="both"/>
              <w:rPr>
                <w:lang w:val="ro-MD"/>
              </w:rPr>
            </w:pPr>
          </w:p>
          <w:p w14:paraId="494EA8A1" w14:textId="77777777" w:rsidR="00A805E6" w:rsidRPr="00FF430B" w:rsidRDefault="00A805E6" w:rsidP="00CB00BC">
            <w:pPr>
              <w:rPr>
                <w:b/>
                <w:lang w:val="ro-MD"/>
              </w:rPr>
            </w:pPr>
            <w:r w:rsidRPr="00FF430B">
              <w:rPr>
                <w:b/>
                <w:lang w:val="ro-MD"/>
              </w:rPr>
              <w:t>9. RECLAMAŢII ŞI SANCŢIUNI</w:t>
            </w:r>
          </w:p>
          <w:p w14:paraId="69A8132F" w14:textId="77777777" w:rsidR="00A805E6" w:rsidRPr="00FF430B" w:rsidRDefault="00A805E6" w:rsidP="00CB00BC">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FF4E516" w14:textId="77777777" w:rsidR="00A805E6" w:rsidRPr="00FF430B" w:rsidRDefault="00A805E6" w:rsidP="00CB00BC">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105763A" w14:textId="77777777" w:rsidR="00A805E6" w:rsidRPr="00FF430B" w:rsidRDefault="00A805E6" w:rsidP="00CB00BC">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69956503" w14:textId="77777777" w:rsidR="00A805E6" w:rsidRPr="00FF430B" w:rsidRDefault="00A805E6" w:rsidP="00CB00BC">
            <w:pPr>
              <w:jc w:val="both"/>
              <w:rPr>
                <w:lang w:val="ro-MD"/>
              </w:rPr>
            </w:pPr>
            <w:r w:rsidRPr="00FF430B">
              <w:rPr>
                <w:lang w:val="ro-MD"/>
              </w:rPr>
              <w:t xml:space="preserve">9.4.  În caz de recunoaştere a pretenţiilor, Antreprenorul este obligat, în termen  restrâns, să înlăture potrivit cerinţelor Contractului. </w:t>
            </w:r>
          </w:p>
          <w:p w14:paraId="23510B0B" w14:textId="77777777" w:rsidR="00A805E6" w:rsidRPr="00FF430B" w:rsidRDefault="00A805E6" w:rsidP="00CB00BC">
            <w:pPr>
              <w:jc w:val="both"/>
              <w:rPr>
                <w:lang w:val="ro-MD"/>
              </w:rPr>
            </w:pPr>
            <w:r w:rsidRPr="00FF430B">
              <w:rPr>
                <w:lang w:val="ro-MD"/>
              </w:rPr>
              <w:lastRenderedPageBreak/>
              <w:t>9.5. Antreprenorul poartă răspundere pentru calitatea Lucrărilor în limitele stabilite, inclusiv pentru viciile ascunse.</w:t>
            </w:r>
          </w:p>
          <w:p w14:paraId="77216E7F" w14:textId="77777777" w:rsidR="00A805E6" w:rsidRPr="00FF430B" w:rsidRDefault="00A805E6" w:rsidP="00CB00BC">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5899059B" w14:textId="77777777" w:rsidR="00A805E6" w:rsidRPr="00FF430B" w:rsidRDefault="00A805E6" w:rsidP="00CB00BC">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0178F4BD" w14:textId="77777777" w:rsidR="00A805E6" w:rsidRPr="00FF430B" w:rsidRDefault="00A805E6" w:rsidP="00CB00BC">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18519994" w14:textId="77777777" w:rsidR="00A805E6" w:rsidRPr="00FF430B" w:rsidRDefault="00A805E6" w:rsidP="00CB00BC">
            <w:pPr>
              <w:rPr>
                <w:b/>
                <w:lang w:val="ro-MD"/>
              </w:rPr>
            </w:pPr>
          </w:p>
          <w:p w14:paraId="0D7D8EF9" w14:textId="77777777" w:rsidR="00A805E6" w:rsidRPr="00FF430B" w:rsidRDefault="00A805E6" w:rsidP="00CB00BC">
            <w:pPr>
              <w:rPr>
                <w:b/>
                <w:lang w:val="ro-MD"/>
              </w:rPr>
            </w:pPr>
            <w:r w:rsidRPr="00FF430B">
              <w:rPr>
                <w:b/>
                <w:lang w:val="ro-MD"/>
              </w:rPr>
              <w:t>10. DREPTURI DE PROPRIETATE INTELECTUALĂ</w:t>
            </w:r>
          </w:p>
          <w:p w14:paraId="24E29B05" w14:textId="77777777" w:rsidR="00A805E6" w:rsidRPr="00FF430B" w:rsidRDefault="00A805E6" w:rsidP="00CB00BC">
            <w:pPr>
              <w:jc w:val="both"/>
              <w:rPr>
                <w:lang w:val="ro-MD"/>
              </w:rPr>
            </w:pPr>
            <w:r w:rsidRPr="00FF430B">
              <w:rPr>
                <w:lang w:val="ro-MD"/>
              </w:rPr>
              <w:t>10.1. Antreprenorul are obligaţia să despăgubească Beneficiarul împotriva oricăror:</w:t>
            </w:r>
          </w:p>
          <w:p w14:paraId="2461E59F" w14:textId="77777777" w:rsidR="00A805E6" w:rsidRPr="00FF430B" w:rsidRDefault="00A805E6" w:rsidP="00CB00BC">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AB2DBF1" w14:textId="77777777" w:rsidR="00A805E6" w:rsidRPr="00FF430B" w:rsidRDefault="00A805E6" w:rsidP="00CB00BC">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1AAC8036" w14:textId="77777777" w:rsidR="00A805E6" w:rsidRPr="00FF430B" w:rsidRDefault="00A805E6" w:rsidP="00CB00BC">
            <w:pPr>
              <w:ind w:firstLine="720"/>
              <w:jc w:val="both"/>
              <w:rPr>
                <w:lang w:val="ro-MD"/>
              </w:rPr>
            </w:pPr>
          </w:p>
          <w:p w14:paraId="66BF56B4" w14:textId="77777777" w:rsidR="00A805E6" w:rsidRPr="00FF430B" w:rsidRDefault="00A805E6" w:rsidP="00CB00BC">
            <w:pPr>
              <w:rPr>
                <w:b/>
                <w:lang w:val="ro-MD"/>
              </w:rPr>
            </w:pPr>
            <w:r w:rsidRPr="00FF430B">
              <w:rPr>
                <w:b/>
                <w:lang w:val="ro-MD"/>
              </w:rPr>
              <w:t>11. DISPOZIŢII FINALE</w:t>
            </w:r>
          </w:p>
          <w:p w14:paraId="556E3558" w14:textId="77777777" w:rsidR="00A805E6" w:rsidRPr="00FF430B" w:rsidRDefault="00A805E6" w:rsidP="00CB00BC">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000157C6" w14:textId="77777777" w:rsidR="00A805E6" w:rsidRPr="00FF430B" w:rsidRDefault="00A805E6" w:rsidP="00CB00BC">
            <w:pPr>
              <w:jc w:val="both"/>
              <w:rPr>
                <w:lang w:val="ro-MD"/>
              </w:rPr>
            </w:pPr>
            <w:r w:rsidRPr="00FF430B">
              <w:rPr>
                <w:lang w:val="ro-MD"/>
              </w:rPr>
              <w:t>11.2. De la data semnării prezentului Contract, toate negocierile purtate şi documentele  perfectate anterior, îşi pierd valabilitatea.</w:t>
            </w:r>
          </w:p>
          <w:p w14:paraId="4E91027F" w14:textId="77777777" w:rsidR="00A805E6" w:rsidRPr="00FF430B" w:rsidRDefault="00A805E6" w:rsidP="00CB00BC">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C19AB7D" w14:textId="77777777" w:rsidR="00A805E6" w:rsidRPr="00FF430B" w:rsidRDefault="00A805E6" w:rsidP="00CB00BC">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FD4AA95" w14:textId="77777777" w:rsidR="00A805E6" w:rsidRPr="00FF430B" w:rsidRDefault="00A805E6" w:rsidP="00CB00BC">
            <w:pPr>
              <w:jc w:val="both"/>
              <w:rPr>
                <w:lang w:val="ro-MD"/>
              </w:rPr>
            </w:pPr>
            <w:r w:rsidRPr="00FF430B">
              <w:rPr>
                <w:lang w:val="ro-MD"/>
              </w:rPr>
              <w:t>11.5. Prezentul Contract este întocmit în două exemplare în limba de română, câte un exemplar pentru Antreprenor și Beneficiar.</w:t>
            </w:r>
          </w:p>
          <w:p w14:paraId="4CA0FD9B" w14:textId="77777777" w:rsidR="00A805E6" w:rsidRPr="00FF430B" w:rsidRDefault="00A805E6" w:rsidP="00CB00BC">
            <w:pPr>
              <w:tabs>
                <w:tab w:val="left" w:pos="2295"/>
              </w:tabs>
              <w:jc w:val="both"/>
              <w:rPr>
                <w:lang w:val="ro-MD"/>
              </w:rPr>
            </w:pPr>
            <w:r w:rsidRPr="00FF430B">
              <w:rPr>
                <w:lang w:val="ro-MD"/>
              </w:rPr>
              <w:t>11.6. Prezentul Contract se consideră încheiat şi intră în vigoare la data semnării, fiind valabil până la ……………...</w:t>
            </w:r>
          </w:p>
          <w:p w14:paraId="572DF74D" w14:textId="77777777" w:rsidR="00A805E6" w:rsidRPr="00FF430B" w:rsidRDefault="00A805E6" w:rsidP="00CB00BC">
            <w:pPr>
              <w:tabs>
                <w:tab w:val="left" w:pos="2295"/>
              </w:tabs>
              <w:jc w:val="both"/>
              <w:rPr>
                <w:lang w:val="ro-MD"/>
              </w:rPr>
            </w:pPr>
            <w:r w:rsidRPr="00FF430B">
              <w:rPr>
                <w:lang w:val="ro-MD"/>
              </w:rPr>
              <w:t xml:space="preserve">11.7. Prezentul Contract reprezintă acordul de voinţă al ambelor părţi şi este semnat astăzi,  “____” </w:t>
            </w:r>
          </w:p>
          <w:p w14:paraId="19753691" w14:textId="77777777" w:rsidR="00A805E6" w:rsidRPr="00FF430B" w:rsidRDefault="00A805E6" w:rsidP="00CB00BC">
            <w:pPr>
              <w:spacing w:line="276" w:lineRule="auto"/>
              <w:contextualSpacing/>
              <w:rPr>
                <w:lang w:val="ro-MD"/>
              </w:rPr>
            </w:pPr>
          </w:p>
          <w:p w14:paraId="40BB1A3D" w14:textId="77777777" w:rsidR="00A805E6" w:rsidRPr="00FF430B" w:rsidRDefault="00A805E6" w:rsidP="00CB00BC">
            <w:pPr>
              <w:spacing w:line="276" w:lineRule="auto"/>
              <w:contextualSpacing/>
              <w:rPr>
                <w:lang w:val="ro-MD"/>
              </w:rPr>
            </w:pPr>
          </w:p>
          <w:p w14:paraId="64EA6D86" w14:textId="77777777" w:rsidR="00A805E6" w:rsidRPr="00FF430B" w:rsidRDefault="00A805E6" w:rsidP="00CB00BC">
            <w:pPr>
              <w:spacing w:line="276" w:lineRule="auto"/>
              <w:contextualSpacing/>
              <w:rPr>
                <w:lang w:val="ro-MD"/>
              </w:rPr>
            </w:pPr>
          </w:p>
          <w:p w14:paraId="1078A5F1" w14:textId="77777777" w:rsidR="00A805E6" w:rsidRPr="00FF430B" w:rsidRDefault="00A805E6" w:rsidP="00CB00BC">
            <w:pPr>
              <w:spacing w:line="276" w:lineRule="auto"/>
              <w:contextualSpacing/>
              <w:rPr>
                <w:lang w:val="ro-MD"/>
              </w:rPr>
            </w:pPr>
          </w:p>
          <w:p w14:paraId="7F82D67A" w14:textId="77777777" w:rsidR="00A805E6" w:rsidRPr="00FF430B" w:rsidRDefault="00A805E6" w:rsidP="00CB00BC">
            <w:pPr>
              <w:spacing w:line="276" w:lineRule="auto"/>
              <w:contextualSpacing/>
              <w:rPr>
                <w:lang w:val="ro-MD"/>
              </w:rPr>
            </w:pPr>
          </w:p>
          <w:p w14:paraId="596B14E8" w14:textId="77777777" w:rsidR="00A805E6" w:rsidRPr="00FF430B" w:rsidRDefault="00A805E6" w:rsidP="00CB00BC">
            <w:pPr>
              <w:spacing w:line="276" w:lineRule="auto"/>
              <w:contextualSpacing/>
              <w:rPr>
                <w:lang w:val="ro-MD"/>
              </w:rPr>
            </w:pPr>
          </w:p>
          <w:p w14:paraId="7C0DFB98" w14:textId="77777777" w:rsidR="00A805E6" w:rsidRPr="00FF430B" w:rsidRDefault="00A805E6" w:rsidP="00CB00BC">
            <w:pPr>
              <w:spacing w:line="276" w:lineRule="auto"/>
              <w:contextualSpacing/>
              <w:rPr>
                <w:lang w:val="ro-MD"/>
              </w:rPr>
            </w:pPr>
          </w:p>
          <w:p w14:paraId="3F79E4F7" w14:textId="77777777" w:rsidR="00A805E6" w:rsidRPr="00FF430B" w:rsidRDefault="00A805E6" w:rsidP="00CB00BC">
            <w:pPr>
              <w:spacing w:line="276" w:lineRule="auto"/>
              <w:contextualSpacing/>
              <w:rPr>
                <w:lang w:val="ro-MD"/>
              </w:rPr>
            </w:pPr>
          </w:p>
          <w:p w14:paraId="42519D30" w14:textId="77777777" w:rsidR="00A805E6" w:rsidRPr="00FF430B" w:rsidRDefault="00A805E6" w:rsidP="00CB00BC">
            <w:pPr>
              <w:spacing w:line="276" w:lineRule="auto"/>
              <w:contextualSpacing/>
              <w:rPr>
                <w:lang w:val="ro-MD"/>
              </w:rPr>
            </w:pPr>
          </w:p>
          <w:p w14:paraId="500822E3" w14:textId="77777777" w:rsidR="00A805E6" w:rsidRPr="00FF430B" w:rsidRDefault="00A805E6" w:rsidP="00A805E6">
            <w:pPr>
              <w:pStyle w:val="a7"/>
              <w:numPr>
                <w:ilvl w:val="0"/>
                <w:numId w:val="42"/>
              </w:numPr>
              <w:tabs>
                <w:tab w:val="left" w:pos="1134"/>
                <w:tab w:val="left" w:pos="2295"/>
              </w:tabs>
              <w:contextualSpacing w:val="0"/>
              <w:jc w:val="center"/>
              <w:rPr>
                <w:lang w:val="ro-MD"/>
              </w:rPr>
            </w:pPr>
            <w:r w:rsidRPr="00FF430B">
              <w:rPr>
                <w:b/>
                <w:lang w:val="ro-MD"/>
              </w:rPr>
              <w:t>PARTEA CE ȚINE DE CONDIȚIILE</w:t>
            </w:r>
          </w:p>
          <w:p w14:paraId="632F403F" w14:textId="77777777" w:rsidR="00A805E6" w:rsidRPr="00FF430B" w:rsidRDefault="00A805E6" w:rsidP="00CB00BC">
            <w:pPr>
              <w:pStyle w:val="a7"/>
              <w:tabs>
                <w:tab w:val="left" w:pos="2295"/>
              </w:tabs>
              <w:ind w:left="3240"/>
              <w:rPr>
                <w:lang w:val="ro-MD"/>
              </w:rPr>
            </w:pPr>
            <w:r w:rsidRPr="00FF430B">
              <w:rPr>
                <w:b/>
                <w:lang w:val="ro-MD"/>
              </w:rPr>
              <w:t>SPECIALE AL CONTRACTULUI</w:t>
            </w:r>
          </w:p>
          <w:p w14:paraId="26C08C4D" w14:textId="77777777" w:rsidR="00A805E6" w:rsidRPr="00FF430B" w:rsidRDefault="00A805E6" w:rsidP="00CB00BC">
            <w:pPr>
              <w:jc w:val="center"/>
              <w:rPr>
                <w:lang w:val="ro-MD"/>
              </w:rPr>
            </w:pPr>
            <w:r w:rsidRPr="00FF430B">
              <w:rPr>
                <w:lang w:val="ro-MD"/>
              </w:rPr>
              <w:t>(</w:t>
            </w:r>
            <w:r w:rsidRPr="00FF430B">
              <w:rPr>
                <w:sz w:val="20"/>
                <w:szCs w:val="20"/>
                <w:lang w:val="ro-MD"/>
              </w:rPr>
              <w:t>LA NECESITATE)</w:t>
            </w:r>
          </w:p>
          <w:p w14:paraId="43D33087" w14:textId="77777777" w:rsidR="00A805E6" w:rsidRPr="00FF430B" w:rsidRDefault="00A805E6" w:rsidP="00CB00BC">
            <w:pPr>
              <w:jc w:val="both"/>
              <w:rPr>
                <w:sz w:val="28"/>
                <w:szCs w:val="28"/>
                <w:lang w:val="ro-MD"/>
              </w:rPr>
            </w:pPr>
          </w:p>
          <w:p w14:paraId="17F97A9F" w14:textId="77777777" w:rsidR="00A805E6" w:rsidRPr="00FF430B" w:rsidRDefault="00A805E6" w:rsidP="00CB00BC">
            <w:pPr>
              <w:spacing w:line="276" w:lineRule="auto"/>
              <w:contextualSpacing/>
              <w:rPr>
                <w:lang w:val="ro-MD"/>
              </w:rPr>
            </w:pPr>
          </w:p>
          <w:p w14:paraId="58E1D57D" w14:textId="77777777" w:rsidR="00A805E6" w:rsidRPr="00FF430B" w:rsidRDefault="00A805E6" w:rsidP="00CB00BC">
            <w:pPr>
              <w:spacing w:line="276" w:lineRule="auto"/>
              <w:contextualSpacing/>
              <w:rPr>
                <w:lang w:val="ro-MD"/>
              </w:rPr>
            </w:pPr>
          </w:p>
          <w:p w14:paraId="6AC8114C" w14:textId="77777777" w:rsidR="00A805E6" w:rsidRPr="00FF430B" w:rsidRDefault="00A805E6" w:rsidP="00CB00BC">
            <w:pPr>
              <w:spacing w:line="276" w:lineRule="auto"/>
              <w:contextualSpacing/>
              <w:rPr>
                <w:lang w:val="ro-MD"/>
              </w:rPr>
            </w:pPr>
          </w:p>
          <w:p w14:paraId="184C783D" w14:textId="77777777" w:rsidR="00A805E6" w:rsidRPr="00FF430B" w:rsidRDefault="00A805E6" w:rsidP="00CB00BC">
            <w:pPr>
              <w:spacing w:line="276" w:lineRule="auto"/>
              <w:contextualSpacing/>
              <w:rPr>
                <w:lang w:val="ro-MD"/>
              </w:rPr>
            </w:pPr>
          </w:p>
          <w:p w14:paraId="48AD77BA" w14:textId="77777777" w:rsidR="00A805E6" w:rsidRPr="00FF430B" w:rsidRDefault="00A805E6" w:rsidP="00CB00BC">
            <w:pPr>
              <w:spacing w:line="276" w:lineRule="auto"/>
              <w:contextualSpacing/>
              <w:rPr>
                <w:lang w:val="ro-MD"/>
              </w:rPr>
            </w:pPr>
          </w:p>
          <w:p w14:paraId="41D703EB" w14:textId="77777777" w:rsidR="00A805E6" w:rsidRPr="00FF430B" w:rsidRDefault="00A805E6" w:rsidP="00CB00BC">
            <w:pPr>
              <w:spacing w:line="276" w:lineRule="auto"/>
              <w:contextualSpacing/>
              <w:rPr>
                <w:lang w:val="ro-MD"/>
              </w:rPr>
            </w:pPr>
          </w:p>
          <w:p w14:paraId="70BE370B" w14:textId="77777777" w:rsidR="00A805E6" w:rsidRPr="00FF430B" w:rsidRDefault="00A805E6" w:rsidP="00A805E6">
            <w:pPr>
              <w:pStyle w:val="a7"/>
              <w:numPr>
                <w:ilvl w:val="0"/>
                <w:numId w:val="15"/>
              </w:numPr>
              <w:spacing w:line="276" w:lineRule="auto"/>
              <w:ind w:left="0"/>
              <w:jc w:val="both"/>
              <w:rPr>
                <w:lang w:val="ro-MD"/>
              </w:rPr>
            </w:pPr>
            <w:r w:rsidRPr="00FF430B">
              <w:rPr>
                <w:b/>
                <w:lang w:val="ro-MD"/>
              </w:rPr>
              <w:t>RECHIZITELE JURIDICE, POŞTALE ŞI DE PLĂŢI ALE PĂRŢILOR</w:t>
            </w:r>
          </w:p>
          <w:p w14:paraId="4C5297AF" w14:textId="77777777" w:rsidR="00A805E6" w:rsidRPr="00FF430B" w:rsidRDefault="00A805E6" w:rsidP="00CB00BC">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805E6" w:rsidRPr="00EC30C2" w14:paraId="7FE76FD7" w14:textId="77777777" w:rsidTr="00CB00BC">
              <w:trPr>
                <w:jc w:val="center"/>
              </w:trPr>
              <w:tc>
                <w:tcPr>
                  <w:tcW w:w="5163" w:type="dxa"/>
                  <w:tcBorders>
                    <w:top w:val="nil"/>
                    <w:left w:val="nil"/>
                    <w:bottom w:val="nil"/>
                    <w:right w:val="nil"/>
                  </w:tcBorders>
                </w:tcPr>
                <w:p w14:paraId="1791E3A0" w14:textId="77777777" w:rsidR="00A805E6" w:rsidRPr="00FF430B" w:rsidRDefault="00A805E6" w:rsidP="00CB00B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52D63CCD" w14:textId="77777777" w:rsidR="00A805E6" w:rsidRPr="00FF430B" w:rsidRDefault="00A805E6" w:rsidP="00CB00BC">
                  <w:pPr>
                    <w:tabs>
                      <w:tab w:val="left" w:pos="3295"/>
                    </w:tabs>
                    <w:jc w:val="center"/>
                    <w:rPr>
                      <w:lang w:val="ro-MD"/>
                    </w:rPr>
                  </w:pPr>
                  <w:r w:rsidRPr="00FF430B">
                    <w:rPr>
                      <w:b/>
                      <w:iCs/>
                      <w:lang w:val="ro-MD"/>
                    </w:rPr>
                    <w:t>BENEFICIARUL</w:t>
                  </w:r>
                </w:p>
              </w:tc>
            </w:tr>
            <w:tr w:rsidR="00A805E6" w:rsidRPr="00EC30C2" w14:paraId="1711E2B0" w14:textId="77777777" w:rsidTr="00CB00BC">
              <w:trPr>
                <w:jc w:val="center"/>
              </w:trPr>
              <w:tc>
                <w:tcPr>
                  <w:tcW w:w="5163" w:type="dxa"/>
                  <w:tcBorders>
                    <w:top w:val="nil"/>
                    <w:left w:val="nil"/>
                    <w:bottom w:val="nil"/>
                    <w:right w:val="nil"/>
                  </w:tcBorders>
                  <w:vAlign w:val="center"/>
                </w:tcPr>
                <w:p w14:paraId="6CBA9678"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4D2B741A"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Adresa poştală:</w:t>
                  </w:r>
                </w:p>
              </w:tc>
            </w:tr>
            <w:tr w:rsidR="00A805E6" w:rsidRPr="00EC30C2" w14:paraId="69E03267" w14:textId="77777777" w:rsidTr="00CB00BC">
              <w:trPr>
                <w:jc w:val="center"/>
              </w:trPr>
              <w:tc>
                <w:tcPr>
                  <w:tcW w:w="5163" w:type="dxa"/>
                  <w:tcBorders>
                    <w:top w:val="nil"/>
                    <w:left w:val="nil"/>
                    <w:bottom w:val="nil"/>
                    <w:right w:val="nil"/>
                  </w:tcBorders>
                  <w:vAlign w:val="center"/>
                </w:tcPr>
                <w:p w14:paraId="24323A3A"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35F09711"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Telefon:</w:t>
                  </w:r>
                </w:p>
              </w:tc>
            </w:tr>
            <w:tr w:rsidR="00A805E6" w:rsidRPr="00EC30C2" w14:paraId="5D848923" w14:textId="77777777" w:rsidTr="00CB00BC">
              <w:trPr>
                <w:jc w:val="center"/>
              </w:trPr>
              <w:tc>
                <w:tcPr>
                  <w:tcW w:w="5163" w:type="dxa"/>
                  <w:tcBorders>
                    <w:top w:val="nil"/>
                    <w:left w:val="nil"/>
                    <w:bottom w:val="nil"/>
                    <w:right w:val="nil"/>
                  </w:tcBorders>
                  <w:vAlign w:val="center"/>
                </w:tcPr>
                <w:p w14:paraId="58FA8158"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D40E456"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 fiscal:</w:t>
                  </w:r>
                </w:p>
              </w:tc>
            </w:tr>
            <w:tr w:rsidR="00A805E6" w:rsidRPr="00EC30C2" w14:paraId="6DD24384" w14:textId="77777777" w:rsidTr="00CB00BC">
              <w:trPr>
                <w:jc w:val="center"/>
              </w:trPr>
              <w:tc>
                <w:tcPr>
                  <w:tcW w:w="5163" w:type="dxa"/>
                  <w:tcBorders>
                    <w:top w:val="nil"/>
                    <w:left w:val="nil"/>
                    <w:bottom w:val="nil"/>
                    <w:right w:val="nil"/>
                  </w:tcBorders>
                  <w:vAlign w:val="center"/>
                </w:tcPr>
                <w:p w14:paraId="408DF202"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208A1EF4"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Banca:</w:t>
                  </w:r>
                </w:p>
              </w:tc>
            </w:tr>
            <w:tr w:rsidR="00A805E6" w:rsidRPr="00EC30C2" w14:paraId="28FA92CC" w14:textId="77777777" w:rsidTr="00CB00BC">
              <w:trPr>
                <w:jc w:val="center"/>
              </w:trPr>
              <w:tc>
                <w:tcPr>
                  <w:tcW w:w="5163" w:type="dxa"/>
                  <w:tcBorders>
                    <w:top w:val="nil"/>
                    <w:left w:val="nil"/>
                    <w:bottom w:val="nil"/>
                    <w:right w:val="nil"/>
                  </w:tcBorders>
                  <w:vAlign w:val="center"/>
                </w:tcPr>
                <w:p w14:paraId="367506BB"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428FFD70"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Cod:</w:t>
                  </w:r>
                </w:p>
              </w:tc>
            </w:tr>
            <w:tr w:rsidR="00A805E6" w:rsidRPr="00EC30C2" w14:paraId="7442D0E7" w14:textId="77777777" w:rsidTr="00CB00BC">
              <w:trPr>
                <w:jc w:val="center"/>
              </w:trPr>
              <w:tc>
                <w:tcPr>
                  <w:tcW w:w="5163" w:type="dxa"/>
                  <w:tcBorders>
                    <w:top w:val="nil"/>
                    <w:left w:val="nil"/>
                    <w:bottom w:val="nil"/>
                    <w:right w:val="nil"/>
                  </w:tcBorders>
                  <w:vAlign w:val="center"/>
                </w:tcPr>
                <w:p w14:paraId="2FDE5F2C"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00F5E445" w14:textId="77777777" w:rsidR="00A805E6" w:rsidRPr="00FF430B" w:rsidRDefault="00A805E6" w:rsidP="00CB00BC">
                  <w:pPr>
                    <w:tabs>
                      <w:tab w:val="left" w:pos="1134"/>
                      <w:tab w:val="left" w:pos="4680"/>
                      <w:tab w:val="left" w:pos="7020"/>
                    </w:tabs>
                    <w:suppressAutoHyphens/>
                    <w:ind w:firstLine="567"/>
                    <w:jc w:val="both"/>
                    <w:rPr>
                      <w:lang w:val="ro-MD"/>
                    </w:rPr>
                  </w:pPr>
                  <w:r w:rsidRPr="00FF430B">
                    <w:rPr>
                      <w:lang w:val="ro-MD"/>
                    </w:rPr>
                    <w:t>IBAN</w:t>
                  </w:r>
                </w:p>
              </w:tc>
            </w:tr>
            <w:tr w:rsidR="00A805E6" w:rsidRPr="00EC30C2" w14:paraId="2D3F0D4A" w14:textId="77777777" w:rsidTr="00CB00BC">
              <w:trPr>
                <w:trHeight w:val="749"/>
                <w:jc w:val="center"/>
              </w:trPr>
              <w:tc>
                <w:tcPr>
                  <w:tcW w:w="5163" w:type="dxa"/>
                  <w:tcBorders>
                    <w:top w:val="nil"/>
                    <w:left w:val="nil"/>
                    <w:bottom w:val="nil"/>
                    <w:right w:val="nil"/>
                  </w:tcBorders>
                  <w:vAlign w:val="center"/>
                </w:tcPr>
                <w:p w14:paraId="425523B5" w14:textId="77777777" w:rsidR="00A805E6" w:rsidRPr="00FF430B" w:rsidRDefault="00A805E6" w:rsidP="00CB00B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747AA73" w14:textId="77777777" w:rsidR="00A805E6" w:rsidRPr="00FF430B" w:rsidRDefault="00A805E6" w:rsidP="00CB00BC">
                  <w:pPr>
                    <w:tabs>
                      <w:tab w:val="left" w:pos="1134"/>
                      <w:tab w:val="left" w:pos="4680"/>
                      <w:tab w:val="left" w:pos="7020"/>
                    </w:tabs>
                    <w:suppressAutoHyphens/>
                    <w:ind w:firstLine="567"/>
                    <w:jc w:val="both"/>
                    <w:rPr>
                      <w:lang w:val="ro-MD"/>
                    </w:rPr>
                  </w:pPr>
                </w:p>
                <w:p w14:paraId="7362D37E" w14:textId="77777777" w:rsidR="00A805E6" w:rsidRPr="00FF430B" w:rsidRDefault="00A805E6" w:rsidP="00CB00BC">
                  <w:pPr>
                    <w:tabs>
                      <w:tab w:val="left" w:pos="1134"/>
                      <w:tab w:val="left" w:pos="4680"/>
                      <w:tab w:val="left" w:pos="7020"/>
                    </w:tabs>
                    <w:suppressAutoHyphens/>
                    <w:ind w:firstLine="567"/>
                    <w:jc w:val="both"/>
                    <w:rPr>
                      <w:lang w:val="ro-MD"/>
                    </w:rPr>
                  </w:pPr>
                </w:p>
                <w:p w14:paraId="3158812F" w14:textId="77777777" w:rsidR="00A805E6" w:rsidRPr="00FF430B" w:rsidRDefault="00A805E6" w:rsidP="00CB00BC">
                  <w:pPr>
                    <w:tabs>
                      <w:tab w:val="left" w:pos="1134"/>
                      <w:tab w:val="left" w:pos="4680"/>
                      <w:tab w:val="left" w:pos="7020"/>
                    </w:tabs>
                    <w:suppressAutoHyphens/>
                    <w:ind w:firstLine="567"/>
                    <w:jc w:val="both"/>
                    <w:rPr>
                      <w:lang w:val="ro-MD"/>
                    </w:rPr>
                  </w:pPr>
                </w:p>
                <w:p w14:paraId="2B60BE05" w14:textId="77777777" w:rsidR="00A805E6" w:rsidRPr="00FF430B" w:rsidRDefault="00A805E6" w:rsidP="00CB00BC">
                  <w:pPr>
                    <w:tabs>
                      <w:tab w:val="left" w:pos="1134"/>
                      <w:tab w:val="left" w:pos="4680"/>
                      <w:tab w:val="left" w:pos="7020"/>
                    </w:tabs>
                    <w:suppressAutoHyphens/>
                    <w:ind w:firstLine="567"/>
                    <w:jc w:val="both"/>
                    <w:rPr>
                      <w:lang w:val="ro-MD"/>
                    </w:rPr>
                  </w:pPr>
                </w:p>
                <w:p w14:paraId="39668668" w14:textId="77777777" w:rsidR="00A805E6" w:rsidRPr="00FF430B" w:rsidRDefault="00A805E6" w:rsidP="00CB00BC">
                  <w:pPr>
                    <w:tabs>
                      <w:tab w:val="left" w:pos="1134"/>
                      <w:tab w:val="left" w:pos="4680"/>
                      <w:tab w:val="left" w:pos="7020"/>
                    </w:tabs>
                    <w:suppressAutoHyphens/>
                    <w:ind w:firstLine="567"/>
                    <w:jc w:val="both"/>
                    <w:rPr>
                      <w:lang w:val="ro-MD"/>
                    </w:rPr>
                  </w:pPr>
                </w:p>
              </w:tc>
            </w:tr>
          </w:tbl>
          <w:p w14:paraId="66ED8AA0" w14:textId="77777777" w:rsidR="00A805E6" w:rsidRDefault="00A805E6" w:rsidP="00CB00BC">
            <w:pPr>
              <w:pStyle w:val="a7"/>
              <w:tabs>
                <w:tab w:val="left" w:pos="2685"/>
              </w:tabs>
              <w:ind w:left="0"/>
              <w:jc w:val="center"/>
              <w:rPr>
                <w:b/>
                <w:lang w:val="ro-MD"/>
              </w:rPr>
            </w:pPr>
            <w:r w:rsidRPr="00FF430B">
              <w:rPr>
                <w:b/>
                <w:lang w:val="ro-MD"/>
              </w:rPr>
              <w:t>SEMNĂTURILE PĂRŢILOR</w:t>
            </w:r>
          </w:p>
          <w:p w14:paraId="41EC058D" w14:textId="77777777" w:rsidR="00A805E6" w:rsidRPr="00FF430B" w:rsidRDefault="00A805E6" w:rsidP="00CB00BC">
            <w:pPr>
              <w:pStyle w:val="a7"/>
              <w:tabs>
                <w:tab w:val="left" w:pos="2685"/>
              </w:tabs>
              <w:ind w:left="0"/>
              <w:jc w:val="center"/>
              <w:rPr>
                <w:lang w:val="ro-MD"/>
              </w:rPr>
            </w:pPr>
          </w:p>
          <w:tbl>
            <w:tblPr>
              <w:tblW w:w="0" w:type="auto"/>
              <w:jc w:val="center"/>
              <w:tblLayout w:type="fixed"/>
              <w:tblLook w:val="04A0" w:firstRow="1" w:lastRow="0" w:firstColumn="1" w:lastColumn="0" w:noHBand="0" w:noVBand="1"/>
            </w:tblPr>
            <w:tblGrid>
              <w:gridCol w:w="5188"/>
              <w:gridCol w:w="4559"/>
            </w:tblGrid>
            <w:tr w:rsidR="00A805E6" w:rsidRPr="00EC30C2" w14:paraId="74882B99" w14:textId="77777777" w:rsidTr="00CB00BC">
              <w:trPr>
                <w:trHeight w:val="357"/>
                <w:jc w:val="center"/>
              </w:trPr>
              <w:tc>
                <w:tcPr>
                  <w:tcW w:w="5188" w:type="dxa"/>
                  <w:vAlign w:val="center"/>
                </w:tcPr>
                <w:p w14:paraId="169DBB81" w14:textId="77777777" w:rsidR="00A805E6" w:rsidRPr="00FF430B" w:rsidRDefault="00A805E6" w:rsidP="00CB00BC">
                  <w:pPr>
                    <w:jc w:val="center"/>
                    <w:rPr>
                      <w:b/>
                      <w:lang w:val="ro-MD"/>
                    </w:rPr>
                  </w:pPr>
                  <w:r w:rsidRPr="00FF430B">
                    <w:rPr>
                      <w:b/>
                      <w:lang w:val="ro-MD"/>
                    </w:rPr>
                    <w:t>ANTREPRENOR</w:t>
                  </w:r>
                </w:p>
              </w:tc>
              <w:tc>
                <w:tcPr>
                  <w:tcW w:w="4559" w:type="dxa"/>
                  <w:vAlign w:val="center"/>
                </w:tcPr>
                <w:p w14:paraId="3C2F1011" w14:textId="77777777" w:rsidR="00A805E6" w:rsidRPr="00FF430B" w:rsidRDefault="00A805E6" w:rsidP="00CB00BC">
                  <w:pPr>
                    <w:jc w:val="center"/>
                    <w:rPr>
                      <w:b/>
                      <w:lang w:val="ro-MD"/>
                    </w:rPr>
                  </w:pPr>
                  <w:r w:rsidRPr="00FF430B">
                    <w:rPr>
                      <w:b/>
                      <w:lang w:val="ro-MD"/>
                    </w:rPr>
                    <w:t>BENEFICIAR</w:t>
                  </w:r>
                </w:p>
              </w:tc>
            </w:tr>
            <w:tr w:rsidR="00A805E6" w:rsidRPr="00EC30C2" w14:paraId="71E8BD5D" w14:textId="77777777" w:rsidTr="00CB00BC">
              <w:trPr>
                <w:trHeight w:val="357"/>
                <w:jc w:val="center"/>
              </w:trPr>
              <w:tc>
                <w:tcPr>
                  <w:tcW w:w="5188" w:type="dxa"/>
                  <w:vAlign w:val="center"/>
                </w:tcPr>
                <w:p w14:paraId="26FD7B1A" w14:textId="77777777" w:rsidR="00A805E6" w:rsidRPr="00FF430B" w:rsidRDefault="00A805E6" w:rsidP="00CB00BC">
                  <w:pPr>
                    <w:jc w:val="both"/>
                    <w:rPr>
                      <w:b/>
                      <w:lang w:val="ro-MD"/>
                    </w:rPr>
                  </w:pPr>
                </w:p>
              </w:tc>
              <w:tc>
                <w:tcPr>
                  <w:tcW w:w="4559" w:type="dxa"/>
                  <w:vAlign w:val="center"/>
                </w:tcPr>
                <w:p w14:paraId="65686B49" w14:textId="77777777" w:rsidR="00A805E6" w:rsidRPr="00FF430B" w:rsidRDefault="00A805E6" w:rsidP="00CB00BC">
                  <w:pPr>
                    <w:jc w:val="both"/>
                    <w:rPr>
                      <w:b/>
                      <w:lang w:val="ro-MD"/>
                    </w:rPr>
                  </w:pPr>
                </w:p>
              </w:tc>
            </w:tr>
          </w:tbl>
          <w:p w14:paraId="08B57D91" w14:textId="77777777" w:rsidR="00A805E6" w:rsidRPr="00FF430B" w:rsidRDefault="00A805E6" w:rsidP="00CB00BC">
            <w:pPr>
              <w:tabs>
                <w:tab w:val="left" w:pos="2295"/>
              </w:tabs>
              <w:jc w:val="both"/>
              <w:rPr>
                <w:lang w:val="ro-MD"/>
              </w:rPr>
            </w:pPr>
          </w:p>
          <w:p w14:paraId="359EE2FE" w14:textId="77777777" w:rsidR="00A805E6" w:rsidRPr="00FF430B" w:rsidRDefault="00A805E6" w:rsidP="00CB00BC">
            <w:pPr>
              <w:tabs>
                <w:tab w:val="left" w:pos="2295"/>
              </w:tabs>
              <w:jc w:val="both"/>
              <w:rPr>
                <w:lang w:val="ro-MD"/>
              </w:rPr>
            </w:pPr>
          </w:p>
          <w:p w14:paraId="2B76F068" w14:textId="77777777" w:rsidR="00A805E6" w:rsidRPr="00FF430B" w:rsidRDefault="00A805E6" w:rsidP="00CB00BC">
            <w:pPr>
              <w:tabs>
                <w:tab w:val="left" w:pos="2295"/>
              </w:tabs>
              <w:jc w:val="center"/>
              <w:rPr>
                <w:lang w:val="ro-MD"/>
              </w:rPr>
            </w:pPr>
          </w:p>
          <w:p w14:paraId="0CF1A039" w14:textId="77777777" w:rsidR="00A805E6" w:rsidRPr="00FF430B" w:rsidRDefault="00A805E6" w:rsidP="00CB00BC">
            <w:pPr>
              <w:tabs>
                <w:tab w:val="left" w:pos="2295"/>
              </w:tabs>
              <w:jc w:val="center"/>
              <w:rPr>
                <w:lang w:val="ro-MD"/>
              </w:rPr>
            </w:pPr>
          </w:p>
          <w:p w14:paraId="2C9C6767" w14:textId="77777777" w:rsidR="00A805E6" w:rsidRPr="00FF430B" w:rsidRDefault="00A805E6" w:rsidP="00CB00BC">
            <w:pPr>
              <w:tabs>
                <w:tab w:val="left" w:pos="2295"/>
              </w:tabs>
              <w:jc w:val="center"/>
              <w:rPr>
                <w:lang w:val="ro-MD"/>
              </w:rPr>
            </w:pPr>
          </w:p>
          <w:p w14:paraId="073792D8" w14:textId="77777777" w:rsidR="00A805E6" w:rsidRPr="00FF430B" w:rsidRDefault="00A805E6" w:rsidP="00CB00BC">
            <w:pPr>
              <w:tabs>
                <w:tab w:val="left" w:pos="2295"/>
              </w:tabs>
              <w:jc w:val="both"/>
              <w:rPr>
                <w:lang w:val="ro-MD"/>
              </w:rPr>
            </w:pPr>
          </w:p>
          <w:p w14:paraId="7A091353" w14:textId="77777777" w:rsidR="00A805E6" w:rsidRPr="00FF430B" w:rsidRDefault="00A805E6" w:rsidP="00CB00BC">
            <w:pPr>
              <w:tabs>
                <w:tab w:val="left" w:pos="2295"/>
              </w:tabs>
              <w:jc w:val="both"/>
              <w:rPr>
                <w:lang w:val="ro-MD"/>
              </w:rPr>
            </w:pPr>
          </w:p>
          <w:p w14:paraId="49375375" w14:textId="77777777" w:rsidR="00A805E6" w:rsidRPr="00FF430B" w:rsidRDefault="00A805E6" w:rsidP="00CB00BC">
            <w:pPr>
              <w:tabs>
                <w:tab w:val="left" w:pos="2295"/>
              </w:tabs>
              <w:jc w:val="both"/>
              <w:rPr>
                <w:lang w:val="ro-MD"/>
              </w:rPr>
            </w:pPr>
          </w:p>
          <w:p w14:paraId="6A899687" w14:textId="77777777" w:rsidR="00A805E6" w:rsidRPr="00FF430B" w:rsidRDefault="00A805E6" w:rsidP="00CB00BC">
            <w:pPr>
              <w:jc w:val="both"/>
              <w:rPr>
                <w:sz w:val="28"/>
                <w:szCs w:val="28"/>
                <w:lang w:val="ro-MD"/>
              </w:rPr>
            </w:pPr>
          </w:p>
          <w:p w14:paraId="3B60AFE1" w14:textId="77777777" w:rsidR="00A805E6" w:rsidRPr="00FF430B" w:rsidRDefault="00A805E6" w:rsidP="00CB00BC">
            <w:pPr>
              <w:jc w:val="both"/>
              <w:rPr>
                <w:sz w:val="28"/>
                <w:szCs w:val="28"/>
                <w:lang w:val="ro-MD"/>
              </w:rPr>
            </w:pPr>
          </w:p>
          <w:p w14:paraId="074827BA" w14:textId="77777777" w:rsidR="00A805E6" w:rsidRPr="00FF430B" w:rsidRDefault="00A805E6" w:rsidP="00CB00BC">
            <w:pPr>
              <w:jc w:val="both"/>
              <w:rPr>
                <w:sz w:val="28"/>
                <w:szCs w:val="28"/>
                <w:lang w:val="ro-MD"/>
              </w:rPr>
            </w:pPr>
          </w:p>
          <w:p w14:paraId="7628CE01" w14:textId="77777777" w:rsidR="00A805E6" w:rsidRPr="00FF430B" w:rsidRDefault="00A805E6" w:rsidP="00CB00BC">
            <w:pPr>
              <w:jc w:val="both"/>
              <w:rPr>
                <w:sz w:val="28"/>
                <w:szCs w:val="28"/>
                <w:lang w:val="ro-MD"/>
              </w:rPr>
            </w:pPr>
          </w:p>
          <w:p w14:paraId="1673E87D" w14:textId="77777777" w:rsidR="00A805E6" w:rsidRPr="00FF430B" w:rsidRDefault="00A805E6" w:rsidP="00CB00BC">
            <w:pPr>
              <w:jc w:val="both"/>
              <w:rPr>
                <w:sz w:val="28"/>
                <w:szCs w:val="28"/>
                <w:lang w:val="ro-MD"/>
              </w:rPr>
            </w:pPr>
          </w:p>
          <w:p w14:paraId="77AABB14" w14:textId="77777777" w:rsidR="00A805E6" w:rsidRPr="00FF430B" w:rsidRDefault="00A805E6" w:rsidP="00CB00BC">
            <w:pPr>
              <w:jc w:val="both"/>
              <w:rPr>
                <w:sz w:val="28"/>
                <w:szCs w:val="28"/>
                <w:lang w:val="ro-MD"/>
              </w:rPr>
            </w:pPr>
          </w:p>
          <w:p w14:paraId="6BD7ECE4" w14:textId="77777777" w:rsidR="00A805E6" w:rsidRPr="00FF430B" w:rsidRDefault="00A805E6" w:rsidP="00CB00BC">
            <w:pPr>
              <w:jc w:val="both"/>
              <w:rPr>
                <w:sz w:val="28"/>
                <w:szCs w:val="28"/>
                <w:lang w:val="ro-MD"/>
              </w:rPr>
            </w:pPr>
          </w:p>
          <w:p w14:paraId="55A7E621" w14:textId="77777777" w:rsidR="00A805E6" w:rsidRPr="00FF430B" w:rsidRDefault="00A805E6" w:rsidP="00CB00BC">
            <w:pPr>
              <w:jc w:val="both"/>
              <w:rPr>
                <w:sz w:val="28"/>
                <w:szCs w:val="28"/>
                <w:lang w:val="ro-MD"/>
              </w:rPr>
            </w:pPr>
          </w:p>
          <w:p w14:paraId="25347135" w14:textId="77777777" w:rsidR="00A805E6" w:rsidRPr="00FF430B" w:rsidRDefault="00A805E6" w:rsidP="00CB00BC">
            <w:pPr>
              <w:jc w:val="both"/>
              <w:rPr>
                <w:sz w:val="28"/>
                <w:szCs w:val="28"/>
                <w:lang w:val="ro-MD"/>
              </w:rPr>
            </w:pPr>
          </w:p>
          <w:p w14:paraId="67E7C356" w14:textId="77777777" w:rsidR="00A805E6" w:rsidRDefault="00A805E6" w:rsidP="00CB00BC">
            <w:pPr>
              <w:jc w:val="both"/>
              <w:rPr>
                <w:sz w:val="28"/>
                <w:szCs w:val="28"/>
                <w:lang w:val="ro-MD"/>
              </w:rPr>
            </w:pPr>
          </w:p>
          <w:p w14:paraId="413DA637" w14:textId="77777777" w:rsidR="00A805E6" w:rsidRPr="00FF430B" w:rsidRDefault="00A805E6" w:rsidP="00CB00BC">
            <w:pPr>
              <w:jc w:val="both"/>
              <w:rPr>
                <w:sz w:val="28"/>
                <w:szCs w:val="28"/>
                <w:lang w:val="ro-MD"/>
              </w:rPr>
            </w:pPr>
          </w:p>
          <w:p w14:paraId="751E5C00" w14:textId="77777777" w:rsidR="00A805E6" w:rsidRDefault="00A805E6" w:rsidP="00CB00BC">
            <w:pPr>
              <w:tabs>
                <w:tab w:val="left" w:pos="2295"/>
              </w:tabs>
              <w:jc w:val="right"/>
              <w:rPr>
                <w:lang w:val="ro-MD"/>
              </w:rPr>
            </w:pPr>
          </w:p>
          <w:p w14:paraId="28BC6BE8" w14:textId="77777777" w:rsidR="00A805E6" w:rsidRDefault="00A805E6" w:rsidP="00CB00BC">
            <w:pPr>
              <w:tabs>
                <w:tab w:val="left" w:pos="2295"/>
              </w:tabs>
              <w:jc w:val="right"/>
              <w:rPr>
                <w:lang w:val="ro-MD"/>
              </w:rPr>
            </w:pPr>
          </w:p>
          <w:p w14:paraId="5F845927" w14:textId="77777777" w:rsidR="00A805E6" w:rsidRDefault="00A805E6" w:rsidP="00CB00BC">
            <w:pPr>
              <w:tabs>
                <w:tab w:val="left" w:pos="2295"/>
              </w:tabs>
              <w:jc w:val="right"/>
              <w:rPr>
                <w:lang w:val="ro-MD"/>
              </w:rPr>
            </w:pPr>
          </w:p>
          <w:p w14:paraId="735D1E02" w14:textId="77777777" w:rsidR="00A805E6" w:rsidRDefault="00A805E6" w:rsidP="00CB00BC">
            <w:pPr>
              <w:tabs>
                <w:tab w:val="left" w:pos="2295"/>
              </w:tabs>
              <w:jc w:val="right"/>
              <w:rPr>
                <w:lang w:val="ro-MD"/>
              </w:rPr>
            </w:pPr>
          </w:p>
          <w:p w14:paraId="565521B2" w14:textId="77777777" w:rsidR="00A805E6" w:rsidRDefault="00A805E6" w:rsidP="00CB00BC">
            <w:pPr>
              <w:tabs>
                <w:tab w:val="left" w:pos="2295"/>
              </w:tabs>
              <w:jc w:val="right"/>
              <w:rPr>
                <w:lang w:val="ro-MD"/>
              </w:rPr>
            </w:pPr>
          </w:p>
          <w:p w14:paraId="1AFA83F5" w14:textId="77777777" w:rsidR="00A805E6" w:rsidRDefault="00A805E6" w:rsidP="00CB00BC">
            <w:pPr>
              <w:tabs>
                <w:tab w:val="left" w:pos="2295"/>
              </w:tabs>
              <w:jc w:val="right"/>
              <w:rPr>
                <w:lang w:val="ro-MD"/>
              </w:rPr>
            </w:pPr>
          </w:p>
          <w:p w14:paraId="17A4FCC3" w14:textId="77777777" w:rsidR="00A805E6" w:rsidRPr="00FF430B" w:rsidRDefault="00A805E6" w:rsidP="00CB00BC">
            <w:pPr>
              <w:tabs>
                <w:tab w:val="left" w:pos="2295"/>
              </w:tabs>
              <w:jc w:val="right"/>
              <w:rPr>
                <w:lang w:val="ro-MD"/>
              </w:rPr>
            </w:pPr>
          </w:p>
          <w:p w14:paraId="2F818581" w14:textId="77777777" w:rsidR="00A805E6" w:rsidRPr="00FF430B" w:rsidRDefault="00A805E6" w:rsidP="00CB00BC">
            <w:pPr>
              <w:tabs>
                <w:tab w:val="left" w:pos="2295"/>
              </w:tabs>
              <w:jc w:val="right"/>
              <w:rPr>
                <w:lang w:val="ro-MD"/>
              </w:rPr>
            </w:pPr>
            <w:r w:rsidRPr="00FF430B">
              <w:rPr>
                <w:lang w:val="ro-MD"/>
              </w:rPr>
              <w:lastRenderedPageBreak/>
              <w:t>Anexa nr. 1</w:t>
            </w:r>
          </w:p>
          <w:p w14:paraId="16EB7657" w14:textId="77777777" w:rsidR="00A805E6" w:rsidRPr="00FF430B" w:rsidRDefault="00A805E6" w:rsidP="00CB00BC">
            <w:pPr>
              <w:tabs>
                <w:tab w:val="left" w:pos="2295"/>
              </w:tabs>
              <w:jc w:val="right"/>
              <w:rPr>
                <w:lang w:val="ro-MD"/>
              </w:rPr>
            </w:pPr>
            <w:r w:rsidRPr="00FF430B">
              <w:rPr>
                <w:lang w:val="ro-MD"/>
              </w:rPr>
              <w:t>la Contractul nr. ___________</w:t>
            </w:r>
          </w:p>
          <w:p w14:paraId="62279E3A" w14:textId="77777777" w:rsidR="00A805E6" w:rsidRPr="00FF430B" w:rsidRDefault="00A805E6" w:rsidP="00CB00BC">
            <w:pPr>
              <w:tabs>
                <w:tab w:val="left" w:pos="2295"/>
              </w:tabs>
              <w:jc w:val="right"/>
              <w:rPr>
                <w:lang w:val="ro-MD"/>
              </w:rPr>
            </w:pPr>
            <w:r w:rsidRPr="00FF430B">
              <w:rPr>
                <w:lang w:val="ro-MD"/>
              </w:rPr>
              <w:t>din „____”  _____ 20_______</w:t>
            </w:r>
          </w:p>
          <w:p w14:paraId="24EE00DF" w14:textId="77777777" w:rsidR="00A805E6" w:rsidRPr="00FF430B" w:rsidRDefault="00A805E6" w:rsidP="00CB00BC">
            <w:pPr>
              <w:tabs>
                <w:tab w:val="left" w:pos="2295"/>
              </w:tabs>
              <w:jc w:val="both"/>
              <w:rPr>
                <w:lang w:val="ro-MD"/>
              </w:rPr>
            </w:pPr>
          </w:p>
          <w:p w14:paraId="59A430C5" w14:textId="77777777" w:rsidR="00A805E6" w:rsidRPr="00FF430B" w:rsidRDefault="00A805E6" w:rsidP="00CB00BC">
            <w:pPr>
              <w:tabs>
                <w:tab w:val="left" w:pos="2295"/>
              </w:tabs>
              <w:jc w:val="both"/>
              <w:rPr>
                <w:lang w:val="ro-MD"/>
              </w:rPr>
            </w:pPr>
          </w:p>
          <w:p w14:paraId="0AEFD388" w14:textId="77777777" w:rsidR="00A805E6" w:rsidRPr="00FF430B" w:rsidRDefault="00A805E6" w:rsidP="00CB00BC">
            <w:pPr>
              <w:tabs>
                <w:tab w:val="left" w:pos="2295"/>
              </w:tabs>
              <w:jc w:val="both"/>
              <w:rPr>
                <w:lang w:val="ro-MD"/>
              </w:rPr>
            </w:pPr>
          </w:p>
          <w:p w14:paraId="2D92B357" w14:textId="77777777" w:rsidR="00A805E6" w:rsidRPr="00FF430B" w:rsidRDefault="00A805E6" w:rsidP="00CB00BC">
            <w:pPr>
              <w:tabs>
                <w:tab w:val="left" w:pos="2295"/>
              </w:tabs>
              <w:jc w:val="both"/>
              <w:rPr>
                <w:lang w:val="ro-MD"/>
              </w:rPr>
            </w:pPr>
          </w:p>
          <w:p w14:paraId="6FF6ED84" w14:textId="77777777" w:rsidR="00A805E6" w:rsidRPr="00FF430B" w:rsidRDefault="00A805E6" w:rsidP="00CB00BC">
            <w:pPr>
              <w:tabs>
                <w:tab w:val="left" w:pos="2295"/>
              </w:tabs>
              <w:jc w:val="both"/>
              <w:rPr>
                <w:lang w:val="ro-MD"/>
              </w:rPr>
            </w:pPr>
          </w:p>
          <w:p w14:paraId="6F02C3C8" w14:textId="77777777" w:rsidR="00A805E6" w:rsidRPr="00FF430B" w:rsidRDefault="00A805E6" w:rsidP="00CB00BC">
            <w:pPr>
              <w:tabs>
                <w:tab w:val="left" w:pos="2295"/>
              </w:tabs>
              <w:jc w:val="both"/>
              <w:rPr>
                <w:lang w:val="ro-MD"/>
              </w:rPr>
            </w:pPr>
          </w:p>
          <w:p w14:paraId="581DBFF9" w14:textId="77777777" w:rsidR="00A805E6" w:rsidRPr="00FF430B" w:rsidRDefault="00A805E6" w:rsidP="00CB00BC">
            <w:pPr>
              <w:tabs>
                <w:tab w:val="left" w:pos="2295"/>
              </w:tabs>
              <w:jc w:val="both"/>
              <w:rPr>
                <w:b/>
                <w:lang w:val="ro-MD"/>
              </w:rPr>
            </w:pPr>
            <w:r w:rsidRPr="00FF430B">
              <w:rPr>
                <w:b/>
                <w:lang w:val="ro-MD"/>
              </w:rPr>
              <w:t xml:space="preserve">        SPECIFICAŢII TEHNICE</w:t>
            </w:r>
          </w:p>
          <w:p w14:paraId="085A9817" w14:textId="77777777" w:rsidR="00A805E6" w:rsidRPr="00FF430B" w:rsidRDefault="00A805E6" w:rsidP="00CB00BC">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A805E6" w:rsidRPr="00EC30C2" w14:paraId="03E873E6" w14:textId="77777777" w:rsidTr="00CB00B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895BA9" w14:textId="77777777" w:rsidR="00A805E6" w:rsidRPr="00FF430B" w:rsidRDefault="00A805E6" w:rsidP="00CB00BC">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8E29CD" w14:textId="77777777" w:rsidR="00A805E6" w:rsidRPr="00FF430B" w:rsidRDefault="00A805E6" w:rsidP="00CB00BC">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67B49" w14:textId="77777777" w:rsidR="00A805E6" w:rsidRPr="00FF430B" w:rsidRDefault="00A805E6" w:rsidP="00CB00BC">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B1462E2" w14:textId="77777777" w:rsidR="00A805E6" w:rsidRPr="00FF430B" w:rsidRDefault="00A805E6" w:rsidP="00CB00BC">
                  <w:pPr>
                    <w:jc w:val="center"/>
                    <w:rPr>
                      <w:b/>
                      <w:lang w:val="ro-MD"/>
                    </w:rPr>
                  </w:pPr>
                  <w:r w:rsidRPr="00FF430B">
                    <w:rPr>
                      <w:b/>
                      <w:lang w:val="ro-MD"/>
                    </w:rPr>
                    <w:t>Specificarea tehnică deplină solicitată de către autoritatea contractantă</w:t>
                  </w:r>
                </w:p>
                <w:p w14:paraId="282236E5" w14:textId="77777777" w:rsidR="00A805E6" w:rsidRPr="00FF430B" w:rsidRDefault="00A805E6" w:rsidP="00CB00BC">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A0AAE9" w14:textId="77777777" w:rsidR="00A805E6" w:rsidRPr="00FF430B" w:rsidRDefault="00A805E6" w:rsidP="00CB00BC">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05C97D92" w14:textId="77777777" w:rsidR="00A805E6" w:rsidRPr="00FF430B" w:rsidRDefault="00A805E6" w:rsidP="00CB00BC">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DE3041C" w14:textId="77777777" w:rsidR="00A805E6" w:rsidRPr="00FF430B" w:rsidRDefault="00A805E6" w:rsidP="00CB00BC">
                  <w:pPr>
                    <w:ind w:left="378" w:right="377"/>
                    <w:jc w:val="center"/>
                    <w:rPr>
                      <w:b/>
                      <w:bCs/>
                      <w:noProof w:val="0"/>
                      <w:lang w:val="ro-MD"/>
                    </w:rPr>
                  </w:pPr>
                  <w:r w:rsidRPr="00FF430B">
                    <w:rPr>
                      <w:b/>
                      <w:bCs/>
                      <w:noProof w:val="0"/>
                      <w:lang w:val="ro-MD"/>
                    </w:rPr>
                    <w:t>Standarde de</w:t>
                  </w:r>
                </w:p>
                <w:p w14:paraId="2921773F" w14:textId="77777777" w:rsidR="00A805E6" w:rsidRPr="00FF430B" w:rsidRDefault="00A805E6" w:rsidP="00CB00BC">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A805E6" w:rsidRPr="00EC30C2" w14:paraId="4093D243" w14:textId="77777777" w:rsidTr="00CB00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B2E107" w14:textId="77777777" w:rsidR="00A805E6" w:rsidRPr="00FF430B" w:rsidRDefault="00A805E6" w:rsidP="00CB00BC">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F6BEF" w14:textId="77777777" w:rsidR="00A805E6" w:rsidRPr="00FF430B" w:rsidRDefault="00A805E6" w:rsidP="00CB00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C97F9" w14:textId="77777777" w:rsidR="00A805E6" w:rsidRPr="00FF430B" w:rsidRDefault="00A805E6" w:rsidP="00CB00BC">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AF17E1" w14:textId="77777777" w:rsidR="00A805E6" w:rsidRPr="00FF430B" w:rsidRDefault="00A805E6" w:rsidP="00CB00B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33E649" w14:textId="77777777" w:rsidR="00A805E6" w:rsidRPr="00FF430B" w:rsidRDefault="00A805E6" w:rsidP="00CB00BC">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B16464E" w14:textId="77777777" w:rsidR="00A805E6" w:rsidRPr="00FF430B" w:rsidRDefault="00A805E6" w:rsidP="00CB00BC">
                  <w:pPr>
                    <w:jc w:val="both"/>
                    <w:rPr>
                      <w:noProof w:val="0"/>
                      <w:lang w:val="ro-MD"/>
                    </w:rPr>
                  </w:pPr>
                </w:p>
              </w:tc>
            </w:tr>
            <w:tr w:rsidR="00A805E6" w:rsidRPr="00EC30C2" w14:paraId="32B1CF42" w14:textId="77777777" w:rsidTr="00CB00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62976" w14:textId="77777777" w:rsidR="00A805E6" w:rsidRPr="00FF430B" w:rsidRDefault="00A805E6" w:rsidP="00CB00BC">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15487" w14:textId="77777777" w:rsidR="00A805E6" w:rsidRPr="00FF430B" w:rsidRDefault="00A805E6" w:rsidP="00CB00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34B5E1" w14:textId="77777777" w:rsidR="00A805E6" w:rsidRPr="00FF430B" w:rsidRDefault="00A805E6" w:rsidP="00CB00BC">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326CBB" w14:textId="77777777" w:rsidR="00A805E6" w:rsidRPr="00FF430B" w:rsidRDefault="00A805E6" w:rsidP="00CB00BC">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81FC4D" w14:textId="77777777" w:rsidR="00A805E6" w:rsidRPr="00FF430B" w:rsidRDefault="00A805E6" w:rsidP="00CB00BC">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6B902EA" w14:textId="77777777" w:rsidR="00A805E6" w:rsidRPr="00FF430B" w:rsidRDefault="00A805E6" w:rsidP="00CB00BC">
                  <w:pPr>
                    <w:jc w:val="both"/>
                    <w:rPr>
                      <w:noProof w:val="0"/>
                      <w:lang w:val="ro-MD"/>
                    </w:rPr>
                  </w:pPr>
                </w:p>
              </w:tc>
            </w:tr>
            <w:tr w:rsidR="00A805E6" w:rsidRPr="00EC30C2" w14:paraId="1F122B80" w14:textId="77777777" w:rsidTr="00CB00BC">
              <w:tc>
                <w:tcPr>
                  <w:tcW w:w="2261" w:type="dxa"/>
                  <w:gridSpan w:val="2"/>
                  <w:tcBorders>
                    <w:top w:val="single" w:sz="6" w:space="0" w:color="000000"/>
                    <w:left w:val="nil"/>
                    <w:bottom w:val="nil"/>
                    <w:right w:val="nil"/>
                  </w:tcBorders>
                </w:tcPr>
                <w:p w14:paraId="6A68E161" w14:textId="77777777" w:rsidR="00A805E6" w:rsidRPr="00FF430B" w:rsidRDefault="00A805E6" w:rsidP="00CB00BC">
                  <w:pPr>
                    <w:jc w:val="both"/>
                    <w:rPr>
                      <w:noProof w:val="0"/>
                      <w:lang w:val="ro-MD"/>
                    </w:rPr>
                  </w:pPr>
                </w:p>
                <w:p w14:paraId="549B2E3D" w14:textId="77777777" w:rsidR="00A805E6" w:rsidRPr="00FF430B" w:rsidRDefault="00A805E6" w:rsidP="00CB00BC">
                  <w:pPr>
                    <w:jc w:val="both"/>
                    <w:rPr>
                      <w:noProof w:val="0"/>
                      <w:lang w:val="ro-MD"/>
                    </w:rPr>
                  </w:pPr>
                </w:p>
                <w:p w14:paraId="6049B87E" w14:textId="77777777" w:rsidR="00A805E6" w:rsidRPr="00FF430B" w:rsidRDefault="00A805E6" w:rsidP="00CB00BC">
                  <w:pPr>
                    <w:jc w:val="both"/>
                    <w:rPr>
                      <w:noProof w:val="0"/>
                      <w:lang w:val="ro-MD"/>
                    </w:rPr>
                  </w:pPr>
                </w:p>
                <w:p w14:paraId="0737ADEB" w14:textId="77777777" w:rsidR="00A805E6" w:rsidRPr="00FF430B" w:rsidRDefault="00A805E6" w:rsidP="00CB00BC">
                  <w:pPr>
                    <w:jc w:val="both"/>
                    <w:rPr>
                      <w:noProof w:val="0"/>
                      <w:lang w:val="ro-MD"/>
                    </w:rPr>
                  </w:pPr>
                </w:p>
                <w:p w14:paraId="7E17B24F" w14:textId="77777777" w:rsidR="00A805E6" w:rsidRPr="00FF430B" w:rsidRDefault="00A805E6" w:rsidP="00CB00BC">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6E208BC3" w14:textId="77777777" w:rsidR="00A805E6" w:rsidRPr="00FF430B" w:rsidRDefault="00A805E6" w:rsidP="00CB00BC">
                  <w:pPr>
                    <w:jc w:val="both"/>
                    <w:rPr>
                      <w:noProof w:val="0"/>
                      <w:lang w:val="ro-MD"/>
                    </w:rPr>
                  </w:pPr>
                  <w:r w:rsidRPr="00FF430B">
                    <w:rPr>
                      <w:noProof w:val="0"/>
                      <w:lang w:val="ro-MD"/>
                    </w:rPr>
                    <w:t> </w:t>
                  </w:r>
                </w:p>
                <w:p w14:paraId="719EBCD6" w14:textId="77777777" w:rsidR="00A805E6" w:rsidRPr="00FF430B" w:rsidRDefault="00A805E6" w:rsidP="00CB00BC">
                  <w:pPr>
                    <w:jc w:val="center"/>
                    <w:rPr>
                      <w:b/>
                      <w:bCs/>
                      <w:noProof w:val="0"/>
                      <w:lang w:val="ro-MD"/>
                    </w:rPr>
                  </w:pPr>
                </w:p>
                <w:p w14:paraId="71BF4777" w14:textId="77777777" w:rsidR="00A805E6" w:rsidRPr="00FF430B" w:rsidRDefault="00A805E6" w:rsidP="00CB00BC">
                  <w:pPr>
                    <w:jc w:val="center"/>
                    <w:rPr>
                      <w:b/>
                      <w:bCs/>
                      <w:noProof w:val="0"/>
                      <w:lang w:val="ro-MD"/>
                    </w:rPr>
                  </w:pPr>
                </w:p>
                <w:p w14:paraId="52258575" w14:textId="77777777" w:rsidR="00A805E6" w:rsidRPr="00FF430B" w:rsidRDefault="00A805E6" w:rsidP="00CB00BC">
                  <w:pPr>
                    <w:jc w:val="center"/>
                    <w:rPr>
                      <w:b/>
                      <w:bCs/>
                      <w:noProof w:val="0"/>
                      <w:lang w:val="ro-MD"/>
                    </w:rPr>
                  </w:pPr>
                </w:p>
                <w:p w14:paraId="047DC2A2" w14:textId="77777777" w:rsidR="00A805E6" w:rsidRPr="00FF430B" w:rsidRDefault="00A805E6" w:rsidP="00CB00BC">
                  <w:pPr>
                    <w:jc w:val="center"/>
                    <w:rPr>
                      <w:b/>
                      <w:bCs/>
                      <w:noProof w:val="0"/>
                      <w:lang w:val="ro-MD"/>
                    </w:rPr>
                  </w:pPr>
                </w:p>
                <w:p w14:paraId="67A06E42" w14:textId="77777777" w:rsidR="00A805E6" w:rsidRPr="00FF430B" w:rsidRDefault="00A805E6" w:rsidP="00CB00BC">
                  <w:pPr>
                    <w:jc w:val="center"/>
                    <w:rPr>
                      <w:b/>
                      <w:bCs/>
                      <w:noProof w:val="0"/>
                      <w:lang w:val="ro-MD"/>
                    </w:rPr>
                  </w:pPr>
                </w:p>
                <w:p w14:paraId="10B2B6AB" w14:textId="77777777" w:rsidR="00A805E6" w:rsidRPr="00FF430B" w:rsidRDefault="00A805E6" w:rsidP="00CB00BC">
                  <w:pPr>
                    <w:jc w:val="center"/>
                    <w:rPr>
                      <w:b/>
                      <w:bCs/>
                      <w:noProof w:val="0"/>
                      <w:lang w:val="ro-MD"/>
                    </w:rPr>
                  </w:pPr>
                </w:p>
                <w:p w14:paraId="331665AF" w14:textId="77777777" w:rsidR="00A805E6" w:rsidRPr="00FF430B" w:rsidRDefault="00A805E6" w:rsidP="00CB00BC">
                  <w:pPr>
                    <w:jc w:val="center"/>
                    <w:rPr>
                      <w:b/>
                      <w:bCs/>
                      <w:noProof w:val="0"/>
                      <w:lang w:val="ro-MD"/>
                    </w:rPr>
                  </w:pPr>
                </w:p>
                <w:p w14:paraId="7D47C0D0" w14:textId="77777777" w:rsidR="00A805E6" w:rsidRDefault="00A805E6" w:rsidP="00CB00BC">
                  <w:pPr>
                    <w:rPr>
                      <w:b/>
                      <w:bCs/>
                      <w:noProof w:val="0"/>
                      <w:lang w:val="ro-MD"/>
                    </w:rPr>
                  </w:pPr>
                  <w:r w:rsidRPr="00FF430B">
                    <w:rPr>
                      <w:b/>
                      <w:bCs/>
                      <w:noProof w:val="0"/>
                      <w:lang w:val="ro-MD"/>
                    </w:rPr>
                    <w:t xml:space="preserve">                 SEMNĂTURILE PĂRŢILOR</w:t>
                  </w:r>
                </w:p>
                <w:p w14:paraId="44BCEE63" w14:textId="77777777" w:rsidR="00A805E6" w:rsidRPr="00FF430B" w:rsidRDefault="00A805E6" w:rsidP="00CB00BC">
                  <w:pPr>
                    <w:rPr>
                      <w:noProof w:val="0"/>
                      <w:lang w:val="ro-MD"/>
                    </w:rPr>
                  </w:pPr>
                </w:p>
              </w:tc>
            </w:tr>
            <w:tr w:rsidR="00A805E6" w:rsidRPr="00EC30C2" w14:paraId="0C4E3849" w14:textId="77777777" w:rsidTr="00CB00BC">
              <w:tc>
                <w:tcPr>
                  <w:tcW w:w="4763" w:type="dxa"/>
                  <w:gridSpan w:val="4"/>
                  <w:tcBorders>
                    <w:top w:val="nil"/>
                    <w:left w:val="nil"/>
                    <w:bottom w:val="nil"/>
                    <w:right w:val="nil"/>
                  </w:tcBorders>
                  <w:tcMar>
                    <w:top w:w="24" w:type="dxa"/>
                    <w:left w:w="48" w:type="dxa"/>
                    <w:bottom w:w="24" w:type="dxa"/>
                    <w:right w:w="48" w:type="dxa"/>
                  </w:tcMar>
                  <w:hideMark/>
                </w:tcPr>
                <w:p w14:paraId="171B97AF" w14:textId="77777777" w:rsidR="00A805E6" w:rsidRPr="00FF430B" w:rsidRDefault="00A805E6" w:rsidP="00CB00BC">
                  <w:pPr>
                    <w:jc w:val="center"/>
                    <w:rPr>
                      <w:noProof w:val="0"/>
                      <w:lang w:val="ro-MD"/>
                    </w:rPr>
                  </w:pPr>
                  <w:r w:rsidRPr="00FF430B">
                    <w:rPr>
                      <w:b/>
                      <w:bCs/>
                      <w:noProof w:val="0"/>
                      <w:lang w:val="ro-MD"/>
                    </w:rPr>
                    <w:t>Antreprenorul/Prestatorul de lucrări/de servicii de proiectare</w:t>
                  </w:r>
                </w:p>
                <w:p w14:paraId="1896C14F" w14:textId="77777777" w:rsidR="00A805E6" w:rsidRPr="00FF430B" w:rsidRDefault="00A805E6" w:rsidP="00CB00BC">
                  <w:pPr>
                    <w:ind w:firstLine="567"/>
                    <w:jc w:val="both"/>
                    <w:rPr>
                      <w:noProof w:val="0"/>
                      <w:lang w:val="ro-MD"/>
                    </w:rPr>
                  </w:pPr>
                  <w:r w:rsidRPr="00FF430B">
                    <w:rPr>
                      <w:noProof w:val="0"/>
                      <w:lang w:val="ro-MD"/>
                    </w:rPr>
                    <w:t> </w:t>
                  </w:r>
                </w:p>
                <w:p w14:paraId="6A82B808" w14:textId="77777777" w:rsidR="00A805E6" w:rsidRPr="00FF430B" w:rsidRDefault="00A805E6" w:rsidP="00CB00BC">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33DAFDEC" w14:textId="77777777" w:rsidR="00A805E6" w:rsidRPr="00FF430B" w:rsidRDefault="00A805E6" w:rsidP="00CB00BC">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734C199A" w14:textId="77777777" w:rsidR="00A805E6" w:rsidRPr="00FF430B" w:rsidRDefault="00A805E6" w:rsidP="00CB00BC">
                  <w:pPr>
                    <w:rPr>
                      <w:noProof w:val="0"/>
                      <w:lang w:val="ro-MD"/>
                    </w:rPr>
                  </w:pPr>
                  <w:r w:rsidRPr="00FF430B">
                    <w:rPr>
                      <w:b/>
                      <w:bCs/>
                      <w:noProof w:val="0"/>
                      <w:lang w:val="ro-MD"/>
                    </w:rPr>
                    <w:t xml:space="preserve">                                  Beneficiar</w:t>
                  </w:r>
                </w:p>
                <w:p w14:paraId="497F251A" w14:textId="77777777" w:rsidR="00A805E6" w:rsidRPr="00FF430B" w:rsidRDefault="00A805E6" w:rsidP="00CB00BC">
                  <w:pPr>
                    <w:ind w:firstLine="567"/>
                    <w:jc w:val="both"/>
                    <w:rPr>
                      <w:noProof w:val="0"/>
                      <w:lang w:val="ro-MD"/>
                    </w:rPr>
                  </w:pPr>
                </w:p>
                <w:p w14:paraId="2DBF2F89" w14:textId="77777777" w:rsidR="00A805E6" w:rsidRPr="00FF430B" w:rsidRDefault="00A805E6" w:rsidP="00CB00BC">
                  <w:pPr>
                    <w:ind w:firstLine="567"/>
                    <w:jc w:val="both"/>
                    <w:rPr>
                      <w:noProof w:val="0"/>
                      <w:lang w:val="ro-MD"/>
                    </w:rPr>
                  </w:pPr>
                  <w:r w:rsidRPr="00FF430B">
                    <w:rPr>
                      <w:noProof w:val="0"/>
                      <w:lang w:val="ro-MD"/>
                    </w:rPr>
                    <w:t> </w:t>
                  </w:r>
                </w:p>
                <w:p w14:paraId="1A8F737D" w14:textId="77777777" w:rsidR="00A805E6" w:rsidRPr="00FF430B" w:rsidRDefault="00A805E6" w:rsidP="00CB00BC">
                  <w:pPr>
                    <w:ind w:firstLine="567"/>
                    <w:jc w:val="both"/>
                    <w:rPr>
                      <w:noProof w:val="0"/>
                      <w:lang w:val="ro-MD"/>
                    </w:rPr>
                  </w:pPr>
                </w:p>
              </w:tc>
            </w:tr>
          </w:tbl>
          <w:p w14:paraId="2FD21300" w14:textId="77777777" w:rsidR="00A805E6" w:rsidRPr="00FF430B" w:rsidRDefault="00A805E6" w:rsidP="00CB00BC">
            <w:pPr>
              <w:ind w:firstLine="567"/>
              <w:jc w:val="both"/>
              <w:rPr>
                <w:noProof w:val="0"/>
                <w:lang w:val="ro-MD"/>
              </w:rPr>
            </w:pPr>
          </w:p>
          <w:p w14:paraId="292FAF9B" w14:textId="77777777" w:rsidR="00A805E6" w:rsidRPr="00FF430B" w:rsidRDefault="00A805E6" w:rsidP="00CB00BC">
            <w:pPr>
              <w:ind w:firstLine="567"/>
              <w:jc w:val="both"/>
              <w:rPr>
                <w:noProof w:val="0"/>
                <w:lang w:val="ro-MD"/>
              </w:rPr>
            </w:pPr>
          </w:p>
          <w:p w14:paraId="2570A786" w14:textId="77777777" w:rsidR="00A805E6" w:rsidRPr="00FF430B" w:rsidRDefault="00A805E6" w:rsidP="00CB00BC">
            <w:pPr>
              <w:ind w:firstLine="567"/>
              <w:jc w:val="both"/>
              <w:rPr>
                <w:noProof w:val="0"/>
                <w:lang w:val="ro-MD"/>
              </w:rPr>
            </w:pPr>
          </w:p>
          <w:p w14:paraId="6DD78DD4" w14:textId="77777777" w:rsidR="00A805E6" w:rsidRPr="00FF430B" w:rsidRDefault="00A805E6" w:rsidP="00CB00BC">
            <w:pPr>
              <w:ind w:firstLine="567"/>
              <w:jc w:val="both"/>
              <w:rPr>
                <w:noProof w:val="0"/>
                <w:lang w:val="ro-MD"/>
              </w:rPr>
            </w:pPr>
          </w:p>
          <w:p w14:paraId="0168E92B" w14:textId="77777777" w:rsidR="00A805E6" w:rsidRPr="00FF430B" w:rsidRDefault="00A805E6" w:rsidP="00CB00BC">
            <w:pPr>
              <w:ind w:firstLine="567"/>
              <w:jc w:val="both"/>
              <w:rPr>
                <w:noProof w:val="0"/>
                <w:lang w:val="ro-MD"/>
              </w:rPr>
            </w:pPr>
          </w:p>
          <w:p w14:paraId="30C5C082" w14:textId="77777777" w:rsidR="00A805E6" w:rsidRPr="00FF430B" w:rsidRDefault="00A805E6" w:rsidP="00CB00BC">
            <w:pPr>
              <w:ind w:firstLine="567"/>
              <w:jc w:val="both"/>
              <w:rPr>
                <w:noProof w:val="0"/>
                <w:lang w:val="ro-MD"/>
              </w:rPr>
            </w:pPr>
          </w:p>
          <w:p w14:paraId="2D77034F" w14:textId="77777777" w:rsidR="00A805E6" w:rsidRPr="00FF430B" w:rsidRDefault="00A805E6" w:rsidP="00CB00BC">
            <w:pPr>
              <w:ind w:firstLine="567"/>
              <w:jc w:val="both"/>
              <w:rPr>
                <w:noProof w:val="0"/>
                <w:lang w:val="ro-MD"/>
              </w:rPr>
            </w:pPr>
          </w:p>
          <w:p w14:paraId="49C6C900" w14:textId="77777777" w:rsidR="00A805E6" w:rsidRPr="00FF430B" w:rsidRDefault="00A805E6" w:rsidP="00CB00BC">
            <w:pPr>
              <w:ind w:firstLine="567"/>
              <w:jc w:val="both"/>
              <w:rPr>
                <w:noProof w:val="0"/>
                <w:lang w:val="ro-MD"/>
              </w:rPr>
            </w:pPr>
          </w:p>
          <w:p w14:paraId="6A19D848" w14:textId="77777777" w:rsidR="00A805E6" w:rsidRPr="00FF430B" w:rsidRDefault="00A805E6" w:rsidP="00CB00BC">
            <w:pPr>
              <w:ind w:firstLine="567"/>
              <w:jc w:val="both"/>
              <w:rPr>
                <w:noProof w:val="0"/>
                <w:lang w:val="ro-MD"/>
              </w:rPr>
            </w:pPr>
          </w:p>
          <w:p w14:paraId="7C8B2B0D" w14:textId="77777777" w:rsidR="00A805E6" w:rsidRPr="00FF430B" w:rsidRDefault="00A805E6" w:rsidP="00CB00BC">
            <w:pPr>
              <w:ind w:firstLine="567"/>
              <w:jc w:val="both"/>
              <w:rPr>
                <w:noProof w:val="0"/>
                <w:lang w:val="ro-MD"/>
              </w:rPr>
            </w:pPr>
          </w:p>
          <w:p w14:paraId="01FF9D51" w14:textId="77777777" w:rsidR="00A805E6" w:rsidRPr="00FF430B" w:rsidRDefault="00A805E6" w:rsidP="00CB00BC">
            <w:pPr>
              <w:ind w:firstLine="567"/>
              <w:jc w:val="both"/>
              <w:rPr>
                <w:noProof w:val="0"/>
                <w:lang w:val="ro-MD"/>
              </w:rPr>
            </w:pPr>
          </w:p>
          <w:p w14:paraId="4642EF30" w14:textId="77777777" w:rsidR="00A805E6" w:rsidRPr="00FF430B" w:rsidRDefault="00A805E6" w:rsidP="00CB00BC">
            <w:pPr>
              <w:ind w:firstLine="567"/>
              <w:jc w:val="both"/>
              <w:rPr>
                <w:noProof w:val="0"/>
                <w:lang w:val="ro-MD"/>
              </w:rPr>
            </w:pPr>
          </w:p>
          <w:p w14:paraId="10DED836" w14:textId="77777777" w:rsidR="00A805E6" w:rsidRPr="00FF430B" w:rsidRDefault="00A805E6" w:rsidP="00CB00BC">
            <w:pPr>
              <w:ind w:firstLine="567"/>
              <w:jc w:val="both"/>
              <w:rPr>
                <w:noProof w:val="0"/>
                <w:lang w:val="ro-MD"/>
              </w:rPr>
            </w:pPr>
          </w:p>
          <w:p w14:paraId="50195CF1" w14:textId="77777777" w:rsidR="00A805E6" w:rsidRPr="00FF430B" w:rsidRDefault="00A805E6" w:rsidP="00CB00BC">
            <w:pPr>
              <w:ind w:firstLine="567"/>
              <w:jc w:val="both"/>
              <w:rPr>
                <w:noProof w:val="0"/>
                <w:lang w:val="ro-MD"/>
              </w:rPr>
            </w:pPr>
          </w:p>
          <w:p w14:paraId="780F74C5" w14:textId="77777777" w:rsidR="00A805E6" w:rsidRPr="00FF430B" w:rsidRDefault="00A805E6" w:rsidP="00CB00BC">
            <w:pPr>
              <w:ind w:firstLine="567"/>
              <w:jc w:val="both"/>
              <w:rPr>
                <w:noProof w:val="0"/>
                <w:lang w:val="ro-MD"/>
              </w:rPr>
            </w:pPr>
          </w:p>
          <w:p w14:paraId="03FFA700" w14:textId="77777777" w:rsidR="00A805E6" w:rsidRPr="00FF430B" w:rsidRDefault="00A805E6" w:rsidP="00CB00BC">
            <w:pPr>
              <w:ind w:firstLine="567"/>
              <w:jc w:val="both"/>
              <w:rPr>
                <w:noProof w:val="0"/>
                <w:lang w:val="ro-MD"/>
              </w:rPr>
            </w:pPr>
          </w:p>
          <w:p w14:paraId="01B6612D" w14:textId="77777777" w:rsidR="00A805E6" w:rsidRDefault="00A805E6" w:rsidP="00CB00BC">
            <w:pPr>
              <w:jc w:val="both"/>
              <w:rPr>
                <w:noProof w:val="0"/>
                <w:lang w:val="ro-MD"/>
              </w:rPr>
            </w:pPr>
          </w:p>
          <w:p w14:paraId="4CBABB56" w14:textId="77777777" w:rsidR="00A805E6" w:rsidRDefault="00A805E6" w:rsidP="00CB00BC">
            <w:pPr>
              <w:jc w:val="both"/>
              <w:rPr>
                <w:noProof w:val="0"/>
                <w:lang w:val="ro-MD"/>
              </w:rPr>
            </w:pPr>
          </w:p>
          <w:p w14:paraId="32B1B0BB" w14:textId="77777777" w:rsidR="00A805E6" w:rsidRPr="00FF430B" w:rsidRDefault="00A805E6" w:rsidP="00CB00BC">
            <w:pPr>
              <w:jc w:val="both"/>
              <w:rPr>
                <w:noProof w:val="0"/>
                <w:lang w:val="ro-MD"/>
              </w:rPr>
            </w:pPr>
          </w:p>
          <w:p w14:paraId="65D5C249" w14:textId="77777777" w:rsidR="00A805E6" w:rsidRPr="00FF430B" w:rsidRDefault="00A805E6" w:rsidP="00CB00BC">
            <w:pPr>
              <w:ind w:firstLine="567"/>
              <w:jc w:val="both"/>
              <w:rPr>
                <w:noProof w:val="0"/>
                <w:lang w:val="ro-MD"/>
              </w:rPr>
            </w:pPr>
            <w:r w:rsidRPr="00FF430B">
              <w:rPr>
                <w:noProof w:val="0"/>
                <w:lang w:val="ro-MD"/>
              </w:rPr>
              <w:t> </w:t>
            </w:r>
          </w:p>
          <w:p w14:paraId="548B47E1" w14:textId="77777777" w:rsidR="00A805E6" w:rsidRPr="00FF430B" w:rsidRDefault="00A805E6" w:rsidP="00CB00BC">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14:paraId="7E516903" w14:textId="77777777" w:rsidR="00A805E6" w:rsidRPr="00FF430B" w:rsidRDefault="00A805E6" w:rsidP="00CB00BC">
            <w:pPr>
              <w:jc w:val="right"/>
              <w:rPr>
                <w:noProof w:val="0"/>
                <w:lang w:val="ro-MD"/>
              </w:rPr>
            </w:pPr>
            <w:r w:rsidRPr="00FF430B">
              <w:rPr>
                <w:noProof w:val="0"/>
                <w:lang w:val="ro-MD"/>
              </w:rPr>
              <w:t>la Contractul nr.__________</w:t>
            </w:r>
          </w:p>
          <w:p w14:paraId="143695F9" w14:textId="77777777" w:rsidR="00A805E6" w:rsidRPr="00FF430B" w:rsidRDefault="00A805E6" w:rsidP="00CB00BC">
            <w:pPr>
              <w:jc w:val="right"/>
              <w:rPr>
                <w:noProof w:val="0"/>
                <w:lang w:val="ro-MD"/>
              </w:rPr>
            </w:pPr>
            <w:r w:rsidRPr="00FF430B">
              <w:rPr>
                <w:noProof w:val="0"/>
                <w:lang w:val="ro-MD"/>
              </w:rPr>
              <w:t>din “____” ________ 20___</w:t>
            </w:r>
          </w:p>
          <w:p w14:paraId="0D242AEE" w14:textId="77777777" w:rsidR="00A805E6" w:rsidRPr="00FF430B" w:rsidRDefault="00A805E6" w:rsidP="00CB00BC">
            <w:pPr>
              <w:keepNext/>
              <w:keepLines/>
              <w:spacing w:before="200"/>
              <w:ind w:firstLine="567"/>
              <w:jc w:val="both"/>
              <w:outlineLvl w:val="2"/>
              <w:rPr>
                <w:noProof w:val="0"/>
                <w:lang w:val="ro-MD"/>
              </w:rPr>
            </w:pPr>
          </w:p>
          <w:p w14:paraId="3F8FAC26" w14:textId="77777777" w:rsidR="00A805E6" w:rsidRPr="00FF430B" w:rsidRDefault="00A805E6" w:rsidP="00CB00BC">
            <w:pPr>
              <w:keepNext/>
              <w:keepLines/>
              <w:spacing w:before="200"/>
              <w:ind w:firstLine="567"/>
              <w:jc w:val="both"/>
              <w:outlineLvl w:val="2"/>
              <w:rPr>
                <w:noProof w:val="0"/>
                <w:lang w:val="ro-MD"/>
              </w:rPr>
            </w:pPr>
          </w:p>
          <w:p w14:paraId="05CC16C8" w14:textId="77777777" w:rsidR="00A805E6" w:rsidRPr="00FF430B" w:rsidRDefault="00A805E6" w:rsidP="00CB00BC">
            <w:pPr>
              <w:keepNext/>
              <w:keepLines/>
              <w:spacing w:before="200"/>
              <w:ind w:firstLine="567"/>
              <w:jc w:val="both"/>
              <w:outlineLvl w:val="2"/>
              <w:rPr>
                <w:noProof w:val="0"/>
                <w:lang w:val="ro-MD"/>
              </w:rPr>
            </w:pPr>
          </w:p>
          <w:p w14:paraId="0192BC7E" w14:textId="77777777" w:rsidR="00A805E6" w:rsidRPr="00FF430B" w:rsidRDefault="00A805E6" w:rsidP="00CB00BC">
            <w:pPr>
              <w:keepNext/>
              <w:keepLines/>
              <w:spacing w:before="200"/>
              <w:ind w:firstLine="567"/>
              <w:jc w:val="both"/>
              <w:outlineLvl w:val="2"/>
              <w:rPr>
                <w:noProof w:val="0"/>
                <w:lang w:val="ro-MD"/>
              </w:rPr>
            </w:pPr>
          </w:p>
          <w:p w14:paraId="7555EC56" w14:textId="77777777" w:rsidR="00A805E6" w:rsidRPr="00FF430B" w:rsidRDefault="00A805E6" w:rsidP="00CB00BC">
            <w:pPr>
              <w:jc w:val="both"/>
              <w:rPr>
                <w:b/>
                <w:noProof w:val="0"/>
                <w:lang w:val="ro-MD"/>
              </w:rPr>
            </w:pPr>
            <w:r w:rsidRPr="00FF430B">
              <w:rPr>
                <w:b/>
                <w:noProof w:val="0"/>
                <w:lang w:val="ro-MD"/>
              </w:rPr>
              <w:t xml:space="preserve">        SPECIFICAŢII DE PREŢ</w:t>
            </w:r>
          </w:p>
          <w:p w14:paraId="7C5892C8" w14:textId="77777777" w:rsidR="00A805E6" w:rsidRPr="00FF430B" w:rsidRDefault="00A805E6" w:rsidP="00CB00BC">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805E6" w:rsidRPr="00EC30C2" w14:paraId="1FF1FEE4" w14:textId="77777777" w:rsidTr="00CB00B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03EB7A" w14:textId="77777777" w:rsidR="00A805E6" w:rsidRPr="00FF430B" w:rsidRDefault="00A805E6" w:rsidP="00CB00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6DAC05" w14:textId="77777777" w:rsidR="00A805E6" w:rsidRPr="00FF430B" w:rsidRDefault="00A805E6" w:rsidP="00CB00BC">
                  <w:pPr>
                    <w:tabs>
                      <w:tab w:val="left" w:pos="369"/>
                    </w:tabs>
                    <w:ind w:left="-923"/>
                    <w:jc w:val="center"/>
                    <w:rPr>
                      <w:b/>
                      <w:bCs/>
                      <w:noProof w:val="0"/>
                      <w:lang w:val="ro-MD"/>
                    </w:rPr>
                  </w:pPr>
                  <w:r w:rsidRPr="00FF430B">
                    <w:rPr>
                      <w:b/>
                      <w:bCs/>
                      <w:noProof w:val="0"/>
                      <w:lang w:val="ro-MD"/>
                    </w:rPr>
                    <w:t xml:space="preserve">      Denumirea</w:t>
                  </w:r>
                </w:p>
                <w:p w14:paraId="6C6D09AA" w14:textId="77777777" w:rsidR="00A805E6" w:rsidRPr="00FF430B" w:rsidRDefault="00A805E6" w:rsidP="00CB00BC">
                  <w:pPr>
                    <w:tabs>
                      <w:tab w:val="left" w:pos="369"/>
                    </w:tabs>
                    <w:ind w:left="-923"/>
                    <w:jc w:val="center"/>
                    <w:rPr>
                      <w:b/>
                      <w:bCs/>
                      <w:noProof w:val="0"/>
                      <w:lang w:val="ro-MD"/>
                    </w:rPr>
                  </w:pPr>
                  <w:r w:rsidRPr="00FF430B">
                    <w:rPr>
                      <w:b/>
                      <w:bCs/>
                      <w:noProof w:val="0"/>
                      <w:lang w:val="ro-MD"/>
                    </w:rPr>
                    <w:t xml:space="preserve">      lucrărilor/</w:t>
                  </w:r>
                </w:p>
                <w:p w14:paraId="2E18B466" w14:textId="77777777" w:rsidR="00A805E6" w:rsidRPr="00FF430B" w:rsidRDefault="00A805E6" w:rsidP="00CB00BC">
                  <w:pPr>
                    <w:tabs>
                      <w:tab w:val="left" w:pos="369"/>
                    </w:tabs>
                    <w:ind w:left="-923"/>
                    <w:jc w:val="center"/>
                    <w:rPr>
                      <w:b/>
                      <w:bCs/>
                      <w:noProof w:val="0"/>
                      <w:lang w:val="ro-MD"/>
                    </w:rPr>
                  </w:pPr>
                  <w:r w:rsidRPr="00FF430B">
                    <w:rPr>
                      <w:b/>
                      <w:bCs/>
                      <w:noProof w:val="0"/>
                      <w:lang w:val="ro-MD"/>
                    </w:rPr>
                    <w:t xml:space="preserve">     serviciilor</w:t>
                  </w:r>
                </w:p>
                <w:p w14:paraId="04CD676E" w14:textId="77777777" w:rsidR="00A805E6" w:rsidRPr="00FF430B" w:rsidRDefault="00A805E6" w:rsidP="00CB00BC">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5872E" w14:textId="77777777" w:rsidR="00A805E6" w:rsidRPr="00FF430B" w:rsidRDefault="00A805E6" w:rsidP="00CB00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1FCD9A" w14:textId="77777777" w:rsidR="00A805E6" w:rsidRPr="00FF430B" w:rsidRDefault="00A805E6" w:rsidP="00CB00B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1F30EA" w14:textId="77777777" w:rsidR="00A805E6" w:rsidRPr="00FF430B" w:rsidRDefault="00A805E6" w:rsidP="00CB00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A43BAE" w14:textId="77777777" w:rsidR="00A805E6" w:rsidRPr="00FF430B" w:rsidRDefault="00A805E6" w:rsidP="00CB00BC">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4B923E4E" w14:textId="77777777" w:rsidR="00A805E6" w:rsidRPr="00FF430B" w:rsidRDefault="00A805E6" w:rsidP="00CB00BC">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6D0F3D" w14:textId="77777777" w:rsidR="00A805E6" w:rsidRPr="00FF430B" w:rsidRDefault="00A805E6" w:rsidP="00CB00BC">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EE71AD" w14:textId="77777777" w:rsidR="00A805E6" w:rsidRPr="00FF430B" w:rsidRDefault="00A805E6" w:rsidP="00CB00BC">
                  <w:pPr>
                    <w:jc w:val="center"/>
                    <w:rPr>
                      <w:b/>
                      <w:bCs/>
                      <w:noProof w:val="0"/>
                      <w:lang w:val="ro-MD"/>
                    </w:rPr>
                  </w:pPr>
                  <w:r w:rsidRPr="00FF430B">
                    <w:rPr>
                      <w:b/>
                      <w:bCs/>
                      <w:noProof w:val="0"/>
                      <w:lang w:val="ro-MD"/>
                    </w:rPr>
                    <w:t>Termenii de executare/</w:t>
                  </w:r>
                </w:p>
                <w:p w14:paraId="248BBD83" w14:textId="77777777" w:rsidR="00A805E6" w:rsidRPr="00FF430B" w:rsidRDefault="00A805E6" w:rsidP="00CB00BC">
                  <w:pPr>
                    <w:jc w:val="center"/>
                    <w:rPr>
                      <w:b/>
                      <w:bCs/>
                      <w:noProof w:val="0"/>
                      <w:lang w:val="ro-MD"/>
                    </w:rPr>
                  </w:pPr>
                  <w:r w:rsidRPr="00FF430B">
                    <w:rPr>
                      <w:b/>
                      <w:bCs/>
                      <w:noProof w:val="0"/>
                      <w:lang w:val="ro-MD"/>
                    </w:rPr>
                    <w:t>prestare</w:t>
                  </w:r>
                </w:p>
              </w:tc>
            </w:tr>
            <w:tr w:rsidR="00A805E6" w:rsidRPr="00EC30C2" w14:paraId="410E4435" w14:textId="77777777" w:rsidTr="00CB00B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C426D" w14:textId="77777777" w:rsidR="00A805E6" w:rsidRPr="00FF430B" w:rsidRDefault="00A805E6" w:rsidP="00CB00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D2205" w14:textId="77777777" w:rsidR="00A805E6" w:rsidRPr="00FF430B" w:rsidRDefault="00A805E6" w:rsidP="00CB00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EEC29" w14:textId="77777777" w:rsidR="00A805E6" w:rsidRPr="00FF430B" w:rsidRDefault="00A805E6" w:rsidP="00CB00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6D2A3" w14:textId="77777777" w:rsidR="00A805E6" w:rsidRPr="00FF430B" w:rsidRDefault="00A805E6" w:rsidP="00CB00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B86B7" w14:textId="77777777" w:rsidR="00A805E6" w:rsidRPr="00FF430B" w:rsidRDefault="00A805E6" w:rsidP="00CB00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9BE99B" w14:textId="77777777" w:rsidR="00A805E6" w:rsidRPr="00FF430B" w:rsidRDefault="00A805E6" w:rsidP="00CB00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5DB1F5" w14:textId="77777777" w:rsidR="00A805E6" w:rsidRPr="00FF430B" w:rsidRDefault="00A805E6" w:rsidP="00CB00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0C4E5" w14:textId="77777777" w:rsidR="00A805E6" w:rsidRPr="00FF430B" w:rsidRDefault="00A805E6" w:rsidP="00CB00BC">
                  <w:pPr>
                    <w:jc w:val="both"/>
                    <w:rPr>
                      <w:noProof w:val="0"/>
                      <w:lang w:val="ro-MD"/>
                    </w:rPr>
                  </w:pPr>
                </w:p>
              </w:tc>
            </w:tr>
            <w:tr w:rsidR="00A805E6" w:rsidRPr="00EC30C2" w14:paraId="7F2860C0" w14:textId="77777777" w:rsidTr="00CB00B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5B75E0" w14:textId="77777777" w:rsidR="00A805E6" w:rsidRPr="00FF430B" w:rsidRDefault="00A805E6" w:rsidP="00CB00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5FD4C" w14:textId="77777777" w:rsidR="00A805E6" w:rsidRPr="00FF430B" w:rsidRDefault="00A805E6" w:rsidP="00CB00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932E2A" w14:textId="77777777" w:rsidR="00A805E6" w:rsidRPr="00FF430B" w:rsidRDefault="00A805E6" w:rsidP="00CB00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EE20" w14:textId="77777777" w:rsidR="00A805E6" w:rsidRPr="00FF430B" w:rsidRDefault="00A805E6" w:rsidP="00CB00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23EFC" w14:textId="77777777" w:rsidR="00A805E6" w:rsidRPr="00FF430B" w:rsidRDefault="00A805E6" w:rsidP="00CB00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6F89A" w14:textId="77777777" w:rsidR="00A805E6" w:rsidRPr="00FF430B" w:rsidRDefault="00A805E6" w:rsidP="00CB00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C087B" w14:textId="77777777" w:rsidR="00A805E6" w:rsidRPr="00FF430B" w:rsidRDefault="00A805E6" w:rsidP="00CB00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E3D09" w14:textId="77777777" w:rsidR="00A805E6" w:rsidRPr="00FF430B" w:rsidRDefault="00A805E6" w:rsidP="00CB00BC">
                  <w:pPr>
                    <w:jc w:val="both"/>
                    <w:rPr>
                      <w:noProof w:val="0"/>
                      <w:lang w:val="ro-MD"/>
                    </w:rPr>
                  </w:pPr>
                </w:p>
              </w:tc>
            </w:tr>
            <w:tr w:rsidR="00A805E6" w:rsidRPr="00EC30C2" w14:paraId="5AE5829C" w14:textId="77777777" w:rsidTr="00CB00BC">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B14A7E6" w14:textId="77777777" w:rsidR="00A805E6" w:rsidRPr="00FF430B" w:rsidRDefault="00A805E6" w:rsidP="00CB00BC">
                  <w:pPr>
                    <w:jc w:val="both"/>
                    <w:rPr>
                      <w:noProof w:val="0"/>
                      <w:lang w:val="ro-MD"/>
                    </w:rPr>
                  </w:pPr>
                  <w:r w:rsidRPr="00FF430B">
                    <w:rPr>
                      <w:noProof w:val="0"/>
                      <w:lang w:val="ro-MD"/>
                    </w:rPr>
                    <w:t> </w:t>
                  </w:r>
                </w:p>
                <w:p w14:paraId="727A1006" w14:textId="77777777" w:rsidR="00A805E6" w:rsidRPr="00FF430B" w:rsidRDefault="00A805E6" w:rsidP="00CB00BC">
                  <w:pPr>
                    <w:jc w:val="both"/>
                    <w:rPr>
                      <w:noProof w:val="0"/>
                      <w:lang w:val="ro-MD"/>
                    </w:rPr>
                  </w:pPr>
                </w:p>
                <w:p w14:paraId="4FC59E7B" w14:textId="77777777" w:rsidR="00A805E6" w:rsidRPr="00FF430B" w:rsidRDefault="00A805E6" w:rsidP="00CB00BC">
                  <w:pPr>
                    <w:jc w:val="both"/>
                    <w:rPr>
                      <w:noProof w:val="0"/>
                      <w:lang w:val="ro-MD"/>
                    </w:rPr>
                  </w:pPr>
                </w:p>
                <w:p w14:paraId="6B5DA887" w14:textId="77777777" w:rsidR="00A805E6" w:rsidRPr="00FF430B" w:rsidRDefault="00A805E6" w:rsidP="00CB00BC">
                  <w:pPr>
                    <w:jc w:val="both"/>
                    <w:rPr>
                      <w:noProof w:val="0"/>
                      <w:lang w:val="ro-MD"/>
                    </w:rPr>
                  </w:pPr>
                </w:p>
                <w:p w14:paraId="031726B4" w14:textId="77777777" w:rsidR="00A805E6" w:rsidRPr="00FF430B" w:rsidRDefault="00A805E6" w:rsidP="00CB00BC">
                  <w:pPr>
                    <w:jc w:val="both"/>
                    <w:rPr>
                      <w:noProof w:val="0"/>
                      <w:lang w:val="ro-MD"/>
                    </w:rPr>
                  </w:pPr>
                </w:p>
                <w:p w14:paraId="2A346AFC" w14:textId="77777777" w:rsidR="00A805E6" w:rsidRPr="00FF430B" w:rsidRDefault="00A805E6" w:rsidP="00CB00BC">
                  <w:pPr>
                    <w:jc w:val="both"/>
                    <w:rPr>
                      <w:noProof w:val="0"/>
                      <w:lang w:val="ro-MD"/>
                    </w:rPr>
                  </w:pPr>
                </w:p>
                <w:p w14:paraId="37F903BE" w14:textId="77777777" w:rsidR="00A805E6" w:rsidRPr="00FF430B" w:rsidRDefault="00A805E6" w:rsidP="00CB00BC">
                  <w:pPr>
                    <w:jc w:val="both"/>
                    <w:rPr>
                      <w:noProof w:val="0"/>
                      <w:lang w:val="ro-MD"/>
                    </w:rPr>
                  </w:pPr>
                </w:p>
                <w:p w14:paraId="6711515C" w14:textId="77777777" w:rsidR="00A805E6" w:rsidRPr="00FF430B" w:rsidRDefault="00A805E6" w:rsidP="00CB00BC">
                  <w:pPr>
                    <w:jc w:val="both"/>
                    <w:rPr>
                      <w:noProof w:val="0"/>
                      <w:lang w:val="ro-MD"/>
                    </w:rPr>
                  </w:pPr>
                </w:p>
                <w:p w14:paraId="1E6B1F40" w14:textId="77777777" w:rsidR="00A805E6" w:rsidRPr="00FF430B" w:rsidRDefault="00A805E6" w:rsidP="00CB00BC">
                  <w:pPr>
                    <w:jc w:val="both"/>
                    <w:rPr>
                      <w:noProof w:val="0"/>
                      <w:lang w:val="ro-MD"/>
                    </w:rPr>
                  </w:pPr>
                </w:p>
                <w:p w14:paraId="0E9A9226" w14:textId="77777777" w:rsidR="00A805E6" w:rsidRPr="00FF430B" w:rsidRDefault="00A805E6" w:rsidP="00CB00BC">
                  <w:pPr>
                    <w:jc w:val="center"/>
                    <w:rPr>
                      <w:noProof w:val="0"/>
                      <w:lang w:val="ro-MD"/>
                    </w:rPr>
                  </w:pPr>
                  <w:r w:rsidRPr="00FF430B">
                    <w:rPr>
                      <w:b/>
                      <w:bCs/>
                      <w:noProof w:val="0"/>
                      <w:lang w:val="ro-MD"/>
                    </w:rPr>
                    <w:t>SEMNĂTURILE PĂRŢILOR</w:t>
                  </w:r>
                </w:p>
              </w:tc>
            </w:tr>
            <w:tr w:rsidR="00A805E6" w:rsidRPr="00EC30C2" w14:paraId="33D47D90" w14:textId="77777777" w:rsidTr="00CB00BC">
              <w:tc>
                <w:tcPr>
                  <w:tcW w:w="5303" w:type="dxa"/>
                  <w:gridSpan w:val="5"/>
                  <w:tcBorders>
                    <w:top w:val="nil"/>
                    <w:left w:val="nil"/>
                    <w:bottom w:val="nil"/>
                    <w:right w:val="nil"/>
                  </w:tcBorders>
                  <w:tcMar>
                    <w:top w:w="24" w:type="dxa"/>
                    <w:left w:w="48" w:type="dxa"/>
                    <w:bottom w:w="24" w:type="dxa"/>
                    <w:right w:w="48" w:type="dxa"/>
                  </w:tcMar>
                  <w:hideMark/>
                </w:tcPr>
                <w:p w14:paraId="31D08D77" w14:textId="77777777" w:rsidR="00A805E6" w:rsidRPr="00FF430B" w:rsidRDefault="00A805E6" w:rsidP="00CB00BC">
                  <w:pPr>
                    <w:jc w:val="center"/>
                    <w:rPr>
                      <w:b/>
                      <w:bCs/>
                      <w:noProof w:val="0"/>
                      <w:lang w:val="ro-MD"/>
                    </w:rPr>
                  </w:pPr>
                  <w:r w:rsidRPr="00FF430B">
                    <w:rPr>
                      <w:b/>
                      <w:bCs/>
                      <w:noProof w:val="0"/>
                      <w:lang w:val="ro-MD"/>
                    </w:rPr>
                    <w:t>Antreprenorul/Prestatorul de lucrări/</w:t>
                  </w:r>
                </w:p>
                <w:p w14:paraId="28CFCC33" w14:textId="77777777" w:rsidR="00A805E6" w:rsidRPr="00FF430B" w:rsidRDefault="00A805E6" w:rsidP="00CB00BC">
                  <w:pPr>
                    <w:jc w:val="center"/>
                    <w:rPr>
                      <w:noProof w:val="0"/>
                      <w:lang w:val="ro-MD"/>
                    </w:rPr>
                  </w:pPr>
                  <w:r w:rsidRPr="00FF430B">
                    <w:rPr>
                      <w:b/>
                      <w:bCs/>
                      <w:noProof w:val="0"/>
                      <w:lang w:val="ro-MD"/>
                    </w:rPr>
                    <w:t>de servicii de proiectare</w:t>
                  </w:r>
                </w:p>
                <w:p w14:paraId="46D97C52" w14:textId="77777777" w:rsidR="00A805E6" w:rsidRPr="00FF430B" w:rsidRDefault="00A805E6" w:rsidP="00CB00BC">
                  <w:pPr>
                    <w:ind w:firstLine="567"/>
                    <w:jc w:val="both"/>
                    <w:rPr>
                      <w:noProof w:val="0"/>
                      <w:lang w:val="ro-MD"/>
                    </w:rPr>
                  </w:pPr>
                  <w:r w:rsidRPr="00FF430B">
                    <w:rPr>
                      <w:noProof w:val="0"/>
                      <w:lang w:val="ro-MD"/>
                    </w:rPr>
                    <w:t> </w:t>
                  </w:r>
                </w:p>
                <w:p w14:paraId="20832DAF" w14:textId="77777777" w:rsidR="00A805E6" w:rsidRPr="00FF430B" w:rsidRDefault="00A805E6" w:rsidP="00CB00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37C4885" w14:textId="77777777" w:rsidR="00A805E6" w:rsidRPr="00FF430B" w:rsidRDefault="00A805E6" w:rsidP="00CB00BC">
                  <w:pPr>
                    <w:jc w:val="center"/>
                    <w:rPr>
                      <w:noProof w:val="0"/>
                      <w:lang w:val="ro-MD"/>
                    </w:rPr>
                  </w:pPr>
                  <w:r w:rsidRPr="00FF430B">
                    <w:rPr>
                      <w:b/>
                      <w:bCs/>
                      <w:noProof w:val="0"/>
                      <w:lang w:val="ro-MD"/>
                    </w:rPr>
                    <w:t>Beneficiar</w:t>
                  </w:r>
                </w:p>
                <w:p w14:paraId="31F70E21" w14:textId="77777777" w:rsidR="00A805E6" w:rsidRPr="00FF430B" w:rsidRDefault="00A805E6" w:rsidP="00CB00BC">
                  <w:pPr>
                    <w:ind w:firstLine="567"/>
                    <w:jc w:val="both"/>
                    <w:rPr>
                      <w:noProof w:val="0"/>
                      <w:lang w:val="ro-MD"/>
                    </w:rPr>
                  </w:pPr>
                  <w:r w:rsidRPr="00FF430B">
                    <w:rPr>
                      <w:noProof w:val="0"/>
                      <w:lang w:val="ro-MD"/>
                    </w:rPr>
                    <w:t> </w:t>
                  </w:r>
                </w:p>
                <w:p w14:paraId="6DE5CC78" w14:textId="77777777" w:rsidR="00A805E6" w:rsidRPr="00FF430B" w:rsidRDefault="00A805E6" w:rsidP="00CB00BC">
                  <w:pPr>
                    <w:ind w:firstLine="567"/>
                    <w:jc w:val="both"/>
                    <w:rPr>
                      <w:noProof w:val="0"/>
                      <w:lang w:val="ro-MD"/>
                    </w:rPr>
                  </w:pPr>
                </w:p>
                <w:p w14:paraId="23E2188C" w14:textId="77777777" w:rsidR="00A805E6" w:rsidRPr="00FF430B" w:rsidRDefault="00A805E6" w:rsidP="00CB00BC">
                  <w:pPr>
                    <w:ind w:firstLine="567"/>
                    <w:jc w:val="both"/>
                    <w:rPr>
                      <w:noProof w:val="0"/>
                      <w:lang w:val="ro-MD"/>
                    </w:rPr>
                  </w:pPr>
                </w:p>
              </w:tc>
            </w:tr>
          </w:tbl>
          <w:p w14:paraId="79E1DAD2" w14:textId="77777777" w:rsidR="00A805E6" w:rsidRPr="00FF430B" w:rsidRDefault="00A805E6" w:rsidP="00CB00BC">
            <w:pPr>
              <w:keepNext/>
              <w:keepLines/>
              <w:spacing w:before="200"/>
              <w:ind w:firstLine="567"/>
              <w:jc w:val="both"/>
              <w:outlineLvl w:val="2"/>
              <w:rPr>
                <w:noProof w:val="0"/>
                <w:lang w:val="ro-MD"/>
              </w:rPr>
            </w:pPr>
          </w:p>
          <w:p w14:paraId="68949E80" w14:textId="77777777" w:rsidR="00A805E6" w:rsidRPr="00FF430B" w:rsidRDefault="00A805E6" w:rsidP="00CB00BC">
            <w:pPr>
              <w:tabs>
                <w:tab w:val="left" w:pos="2295"/>
              </w:tabs>
              <w:jc w:val="both"/>
              <w:rPr>
                <w:lang w:val="ro-MD"/>
              </w:rPr>
            </w:pPr>
          </w:p>
          <w:p w14:paraId="28918A37" w14:textId="77777777" w:rsidR="00A805E6" w:rsidRPr="00FF430B" w:rsidRDefault="00A805E6" w:rsidP="00CB00BC">
            <w:pPr>
              <w:autoSpaceDE w:val="0"/>
              <w:autoSpaceDN w:val="0"/>
              <w:adjustRightInd w:val="0"/>
              <w:ind w:right="23"/>
              <w:jc w:val="center"/>
              <w:rPr>
                <w:b/>
                <w:bCs/>
                <w:lang w:val="ro-MD"/>
              </w:rPr>
            </w:pPr>
          </w:p>
          <w:p w14:paraId="7270212A" w14:textId="77777777" w:rsidR="00A805E6" w:rsidRPr="00FF430B" w:rsidRDefault="00A805E6" w:rsidP="00CB00BC">
            <w:pPr>
              <w:autoSpaceDE w:val="0"/>
              <w:autoSpaceDN w:val="0"/>
              <w:adjustRightInd w:val="0"/>
              <w:ind w:right="23"/>
              <w:jc w:val="center"/>
              <w:rPr>
                <w:b/>
                <w:bCs/>
                <w:lang w:val="ro-MD"/>
              </w:rPr>
            </w:pPr>
          </w:p>
          <w:p w14:paraId="52B54982" w14:textId="77777777" w:rsidR="00A805E6" w:rsidRPr="00FF430B" w:rsidRDefault="00A805E6" w:rsidP="00CB00BC">
            <w:pPr>
              <w:autoSpaceDE w:val="0"/>
              <w:autoSpaceDN w:val="0"/>
              <w:adjustRightInd w:val="0"/>
              <w:ind w:right="23"/>
              <w:jc w:val="center"/>
              <w:rPr>
                <w:b/>
                <w:bCs/>
                <w:lang w:val="ro-MD"/>
              </w:rPr>
            </w:pPr>
          </w:p>
          <w:p w14:paraId="0FD1E6CF" w14:textId="77777777" w:rsidR="00A805E6" w:rsidRPr="00FF430B" w:rsidRDefault="00A805E6" w:rsidP="00CB00BC">
            <w:pPr>
              <w:autoSpaceDE w:val="0"/>
              <w:autoSpaceDN w:val="0"/>
              <w:adjustRightInd w:val="0"/>
              <w:ind w:right="23"/>
              <w:jc w:val="center"/>
              <w:rPr>
                <w:b/>
                <w:bCs/>
                <w:lang w:val="ro-MD"/>
              </w:rPr>
            </w:pPr>
          </w:p>
          <w:p w14:paraId="029039DE" w14:textId="77777777" w:rsidR="00A805E6" w:rsidRPr="00FF430B" w:rsidRDefault="00A805E6" w:rsidP="00CB00BC">
            <w:pPr>
              <w:autoSpaceDE w:val="0"/>
              <w:autoSpaceDN w:val="0"/>
              <w:adjustRightInd w:val="0"/>
              <w:ind w:right="23"/>
              <w:jc w:val="center"/>
              <w:rPr>
                <w:b/>
                <w:bCs/>
                <w:lang w:val="ro-MD"/>
              </w:rPr>
            </w:pPr>
          </w:p>
          <w:p w14:paraId="7208A2A2" w14:textId="77777777" w:rsidR="00A805E6" w:rsidRPr="00FF430B" w:rsidRDefault="00A805E6" w:rsidP="00CB00BC">
            <w:pPr>
              <w:autoSpaceDE w:val="0"/>
              <w:autoSpaceDN w:val="0"/>
              <w:adjustRightInd w:val="0"/>
              <w:ind w:right="23"/>
              <w:jc w:val="center"/>
              <w:rPr>
                <w:b/>
                <w:bCs/>
                <w:lang w:val="ro-MD"/>
              </w:rPr>
            </w:pPr>
          </w:p>
          <w:p w14:paraId="50540867" w14:textId="77777777" w:rsidR="00A805E6" w:rsidRPr="00FF430B" w:rsidRDefault="00A805E6" w:rsidP="00CB00BC">
            <w:pPr>
              <w:autoSpaceDE w:val="0"/>
              <w:autoSpaceDN w:val="0"/>
              <w:adjustRightInd w:val="0"/>
              <w:ind w:right="23"/>
              <w:jc w:val="center"/>
              <w:rPr>
                <w:b/>
                <w:bCs/>
                <w:lang w:val="ro-MD"/>
              </w:rPr>
            </w:pPr>
          </w:p>
          <w:p w14:paraId="42D34962" w14:textId="77777777" w:rsidR="00A805E6" w:rsidRPr="00FF430B" w:rsidRDefault="00A805E6" w:rsidP="00CB00BC">
            <w:pPr>
              <w:autoSpaceDE w:val="0"/>
              <w:autoSpaceDN w:val="0"/>
              <w:adjustRightInd w:val="0"/>
              <w:ind w:right="23"/>
              <w:jc w:val="center"/>
              <w:rPr>
                <w:b/>
                <w:bCs/>
                <w:lang w:val="ro-MD"/>
              </w:rPr>
            </w:pPr>
          </w:p>
          <w:p w14:paraId="3EB31902" w14:textId="77777777" w:rsidR="00A805E6" w:rsidRPr="00FF430B" w:rsidRDefault="00A805E6" w:rsidP="00CB00BC">
            <w:pPr>
              <w:autoSpaceDE w:val="0"/>
              <w:autoSpaceDN w:val="0"/>
              <w:adjustRightInd w:val="0"/>
              <w:ind w:right="23"/>
              <w:jc w:val="center"/>
              <w:rPr>
                <w:b/>
                <w:bCs/>
                <w:lang w:val="ro-MD"/>
              </w:rPr>
            </w:pPr>
          </w:p>
          <w:p w14:paraId="77D3247C" w14:textId="77777777" w:rsidR="00A805E6" w:rsidRPr="00FF430B" w:rsidRDefault="00A805E6" w:rsidP="00CB00BC">
            <w:pPr>
              <w:autoSpaceDE w:val="0"/>
              <w:autoSpaceDN w:val="0"/>
              <w:adjustRightInd w:val="0"/>
              <w:ind w:right="23"/>
              <w:jc w:val="center"/>
              <w:rPr>
                <w:b/>
                <w:bCs/>
                <w:lang w:val="ro-MD"/>
              </w:rPr>
            </w:pPr>
          </w:p>
          <w:p w14:paraId="7A2BA32D" w14:textId="77777777" w:rsidR="00A805E6" w:rsidRDefault="00A805E6" w:rsidP="00CB00BC">
            <w:pPr>
              <w:autoSpaceDE w:val="0"/>
              <w:autoSpaceDN w:val="0"/>
              <w:adjustRightInd w:val="0"/>
              <w:ind w:right="23"/>
              <w:rPr>
                <w:b/>
                <w:bCs/>
                <w:lang w:val="ro-MD"/>
              </w:rPr>
            </w:pPr>
          </w:p>
          <w:p w14:paraId="771FF88B" w14:textId="77777777" w:rsidR="00A805E6" w:rsidRDefault="00A805E6" w:rsidP="00CB00BC">
            <w:pPr>
              <w:autoSpaceDE w:val="0"/>
              <w:autoSpaceDN w:val="0"/>
              <w:adjustRightInd w:val="0"/>
              <w:ind w:right="23"/>
              <w:rPr>
                <w:b/>
                <w:bCs/>
                <w:lang w:val="ro-MD"/>
              </w:rPr>
            </w:pPr>
          </w:p>
          <w:p w14:paraId="208EEECC" w14:textId="77777777" w:rsidR="00A805E6" w:rsidRDefault="00A805E6" w:rsidP="00CB00BC">
            <w:pPr>
              <w:autoSpaceDE w:val="0"/>
              <w:autoSpaceDN w:val="0"/>
              <w:adjustRightInd w:val="0"/>
              <w:ind w:right="23"/>
              <w:jc w:val="center"/>
              <w:rPr>
                <w:b/>
                <w:bCs/>
                <w:lang w:val="ro-MD"/>
              </w:rPr>
            </w:pPr>
          </w:p>
          <w:p w14:paraId="266BDD28" w14:textId="77777777" w:rsidR="00A805E6" w:rsidRPr="00FF430B" w:rsidRDefault="00A805E6" w:rsidP="00CB00BC">
            <w:pPr>
              <w:autoSpaceDE w:val="0"/>
              <w:autoSpaceDN w:val="0"/>
              <w:adjustRightInd w:val="0"/>
              <w:ind w:right="23"/>
              <w:jc w:val="center"/>
              <w:rPr>
                <w:b/>
                <w:bCs/>
                <w:lang w:val="ro-MD"/>
              </w:rPr>
            </w:pPr>
          </w:p>
          <w:p w14:paraId="1310013B" w14:textId="77777777" w:rsidR="00A805E6" w:rsidRPr="00FF430B" w:rsidRDefault="00A805E6" w:rsidP="00CB00BC">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680BE2AA" w14:textId="77777777" w:rsidR="00A805E6" w:rsidRPr="00FF430B" w:rsidRDefault="00A805E6" w:rsidP="00CB00BC">
            <w:pPr>
              <w:jc w:val="right"/>
              <w:rPr>
                <w:noProof w:val="0"/>
                <w:lang w:val="ro-MD"/>
              </w:rPr>
            </w:pPr>
            <w:r w:rsidRPr="00FF430B">
              <w:rPr>
                <w:noProof w:val="0"/>
                <w:lang w:val="ro-MD"/>
              </w:rPr>
              <w:t>la Documentația standard nr._____</w:t>
            </w:r>
          </w:p>
          <w:p w14:paraId="2B03705F" w14:textId="77777777" w:rsidR="00A805E6" w:rsidRPr="00FF430B" w:rsidRDefault="00A805E6" w:rsidP="00CB00BC">
            <w:pPr>
              <w:jc w:val="right"/>
              <w:rPr>
                <w:noProof w:val="0"/>
                <w:lang w:val="ro-MD"/>
              </w:rPr>
            </w:pPr>
            <w:r w:rsidRPr="00FF430B">
              <w:rPr>
                <w:noProof w:val="0"/>
                <w:lang w:val="ro-MD"/>
              </w:rPr>
              <w:lastRenderedPageBreak/>
              <w:t>din “____” ________ 20___</w:t>
            </w:r>
          </w:p>
          <w:p w14:paraId="3DFAB378" w14:textId="77777777" w:rsidR="00A805E6" w:rsidRPr="00FF430B" w:rsidRDefault="00A805E6" w:rsidP="00CB00BC">
            <w:pPr>
              <w:autoSpaceDE w:val="0"/>
              <w:autoSpaceDN w:val="0"/>
              <w:adjustRightInd w:val="0"/>
              <w:ind w:right="23"/>
              <w:jc w:val="right"/>
              <w:rPr>
                <w:b/>
                <w:bCs/>
                <w:lang w:val="ro-MD"/>
              </w:rPr>
            </w:pPr>
          </w:p>
          <w:p w14:paraId="55C3DCF5" w14:textId="77777777" w:rsidR="00A805E6" w:rsidRPr="00FF430B" w:rsidRDefault="00A805E6" w:rsidP="00CB00BC">
            <w:pPr>
              <w:autoSpaceDE w:val="0"/>
              <w:autoSpaceDN w:val="0"/>
              <w:adjustRightInd w:val="0"/>
              <w:ind w:right="23"/>
              <w:jc w:val="center"/>
              <w:rPr>
                <w:b/>
                <w:bCs/>
                <w:lang w:val="ro-MD"/>
              </w:rPr>
            </w:pPr>
          </w:p>
          <w:p w14:paraId="56007F17" w14:textId="77777777" w:rsidR="00A805E6" w:rsidRPr="00FF430B" w:rsidRDefault="00A805E6" w:rsidP="00CB00BC">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A805E6" w:rsidRPr="00EC30C2" w14:paraId="66B40679" w14:textId="77777777" w:rsidTr="00CB00BC">
              <w:tc>
                <w:tcPr>
                  <w:tcW w:w="9640" w:type="dxa"/>
                  <w:gridSpan w:val="2"/>
                </w:tcPr>
                <w:p w14:paraId="6C187842" w14:textId="77777777" w:rsidR="00A805E6" w:rsidRPr="00FF430B" w:rsidRDefault="00A805E6" w:rsidP="00CB00BC">
                  <w:pPr>
                    <w:jc w:val="center"/>
                    <w:rPr>
                      <w:b/>
                      <w:lang w:val="ro-MD"/>
                    </w:rPr>
                  </w:pPr>
                  <w:r w:rsidRPr="00FF430B">
                    <w:rPr>
                      <w:b/>
                      <w:caps/>
                      <w:lang w:val="ro-MD"/>
                    </w:rPr>
                    <w:t>ACORD ADIȚIONAL</w:t>
                  </w:r>
                  <w:r w:rsidRPr="00FF430B">
                    <w:rPr>
                      <w:b/>
                      <w:lang w:val="ro-MD"/>
                    </w:rPr>
                    <w:t xml:space="preserve"> Nr.______</w:t>
                  </w:r>
                </w:p>
                <w:p w14:paraId="01CA7331" w14:textId="77777777" w:rsidR="00A805E6" w:rsidRPr="00FF430B" w:rsidRDefault="00A805E6" w:rsidP="00CB00BC">
                  <w:pPr>
                    <w:jc w:val="center"/>
                    <w:rPr>
                      <w:b/>
                      <w:lang w:val="ro-MD"/>
                    </w:rPr>
                  </w:pPr>
                </w:p>
                <w:p w14:paraId="4EB1D1FA" w14:textId="77777777" w:rsidR="00A805E6" w:rsidRPr="00FF430B" w:rsidRDefault="00A805E6" w:rsidP="00CB00BC">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16D13FFD" w14:textId="77777777" w:rsidR="00A805E6" w:rsidRPr="00FF430B" w:rsidRDefault="00A805E6" w:rsidP="00CB00BC">
                  <w:pPr>
                    <w:rPr>
                      <w:lang w:val="ro-MD"/>
                    </w:rPr>
                  </w:pPr>
                </w:p>
                <w:p w14:paraId="7490810F" w14:textId="77777777" w:rsidR="00A805E6" w:rsidRPr="00FF430B" w:rsidRDefault="00A805E6" w:rsidP="00CB00BC">
                  <w:pPr>
                    <w:rPr>
                      <w:lang w:val="ro-MD"/>
                    </w:rPr>
                  </w:pPr>
                </w:p>
              </w:tc>
            </w:tr>
            <w:tr w:rsidR="00A805E6" w:rsidRPr="00EC30C2" w14:paraId="5193CF31" w14:textId="77777777" w:rsidTr="00CB00BC">
              <w:tc>
                <w:tcPr>
                  <w:tcW w:w="9640" w:type="dxa"/>
                  <w:gridSpan w:val="2"/>
                </w:tcPr>
                <w:p w14:paraId="23692AB2" w14:textId="77777777" w:rsidR="00A805E6" w:rsidRPr="00FF430B" w:rsidRDefault="00A805E6" w:rsidP="00CB00BC">
                  <w:pPr>
                    <w:pStyle w:val="af3"/>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1497C73B" w14:textId="77777777" w:rsidR="00A805E6" w:rsidRPr="00FF430B" w:rsidRDefault="00A805E6" w:rsidP="00CB00BC">
                  <w:pPr>
                    <w:pStyle w:val="af3"/>
                    <w:ind w:firstLine="0"/>
                    <w:rPr>
                      <w:sz w:val="24"/>
                      <w:szCs w:val="24"/>
                      <w:lang w:val="ro-MD"/>
                    </w:rPr>
                  </w:pPr>
                </w:p>
                <w:p w14:paraId="1DC2F0BC" w14:textId="77777777" w:rsidR="00A805E6" w:rsidRPr="00FF430B" w:rsidRDefault="00A805E6" w:rsidP="00CB00BC">
                  <w:pPr>
                    <w:pStyle w:val="af3"/>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5A9A2F04" w14:textId="77777777" w:rsidR="00A805E6" w:rsidRPr="00FF430B" w:rsidRDefault="00A805E6" w:rsidP="00CB00BC">
                  <w:pPr>
                    <w:pStyle w:val="af3"/>
                    <w:ind w:firstLine="0"/>
                    <w:rPr>
                      <w:sz w:val="24"/>
                      <w:szCs w:val="24"/>
                      <w:lang w:val="ro-MD"/>
                    </w:rPr>
                  </w:pPr>
                </w:p>
                <w:p w14:paraId="680A9AAC" w14:textId="77777777" w:rsidR="00A805E6" w:rsidRPr="00FF430B" w:rsidRDefault="00A805E6" w:rsidP="00CB00BC">
                  <w:pPr>
                    <w:pStyle w:val="af3"/>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79DC99BD" w14:textId="77777777" w:rsidR="00A805E6" w:rsidRPr="00FF430B" w:rsidRDefault="00A805E6" w:rsidP="00CB00BC">
                  <w:pPr>
                    <w:pStyle w:val="af8"/>
                    <w:tabs>
                      <w:tab w:val="right" w:pos="10205"/>
                    </w:tabs>
                    <w:ind w:firstLine="0"/>
                    <w:jc w:val="left"/>
                    <w:rPr>
                      <w:lang w:val="ro-MD"/>
                    </w:rPr>
                  </w:pPr>
                </w:p>
                <w:p w14:paraId="1F02DF06" w14:textId="77777777" w:rsidR="00A805E6" w:rsidRPr="00FF430B" w:rsidRDefault="00A805E6" w:rsidP="00CB00BC">
                  <w:pPr>
                    <w:pStyle w:val="af3"/>
                    <w:ind w:right="-1" w:firstLine="0"/>
                    <w:rPr>
                      <w:sz w:val="24"/>
                      <w:szCs w:val="24"/>
                      <w:lang w:val="ro-MD"/>
                    </w:rPr>
                  </w:pPr>
                  <w:r w:rsidRPr="00FF430B">
                    <w:rPr>
                      <w:sz w:val="24"/>
                      <w:szCs w:val="24"/>
                      <w:lang w:val="ro-MD"/>
                    </w:rPr>
                    <w:t>Prin prezentul acord, în Contract se aplică următoarele modificări:</w:t>
                  </w:r>
                </w:p>
                <w:p w14:paraId="4C32AA4B" w14:textId="77777777" w:rsidR="00A805E6" w:rsidRPr="00FF430B" w:rsidRDefault="00A805E6" w:rsidP="00A805E6">
                  <w:pPr>
                    <w:pStyle w:val="a7"/>
                    <w:tabs>
                      <w:tab w:val="left" w:pos="1134"/>
                    </w:tabs>
                    <w:ind w:left="743" w:hanging="360"/>
                    <w:contextualSpacing w:val="0"/>
                    <w:jc w:val="both"/>
                    <w:rPr>
                      <w:lang w:val="ro-MD"/>
                    </w:rPr>
                  </w:pPr>
                  <w:r w:rsidRPr="00FF430B">
                    <w:rPr>
                      <w:lang w:val="ro-MD"/>
                    </w:rPr>
                    <w:t>________________________________________________________________________</w:t>
                  </w:r>
                </w:p>
                <w:p w14:paraId="4EBBD32A" w14:textId="77777777" w:rsidR="00A805E6" w:rsidRPr="00FF430B" w:rsidRDefault="00A805E6" w:rsidP="00CB00BC">
                  <w:pPr>
                    <w:tabs>
                      <w:tab w:val="right" w:pos="10205"/>
                    </w:tabs>
                    <w:ind w:left="1134" w:right="-1"/>
                    <w:rPr>
                      <w:lang w:val="ro-MD"/>
                    </w:rPr>
                  </w:pPr>
                </w:p>
                <w:p w14:paraId="16A0DCE2" w14:textId="77777777" w:rsidR="00A805E6" w:rsidRPr="00FF430B" w:rsidRDefault="00A805E6" w:rsidP="00CB00BC">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34468FC9" w14:textId="77777777" w:rsidR="00A805E6" w:rsidRPr="00FF430B" w:rsidRDefault="00A805E6" w:rsidP="00CB00BC">
                  <w:pPr>
                    <w:pStyle w:val="2"/>
                    <w:rPr>
                      <w:szCs w:val="24"/>
                      <w:lang w:val="ro-MD"/>
                    </w:rPr>
                  </w:pPr>
                </w:p>
                <w:p w14:paraId="1206E904" w14:textId="77777777" w:rsidR="00A805E6" w:rsidRPr="00FF430B" w:rsidRDefault="00A805E6" w:rsidP="00CB00BC">
                  <w:pPr>
                    <w:rPr>
                      <w:lang w:val="ro-MD"/>
                    </w:rPr>
                  </w:pPr>
                </w:p>
                <w:p w14:paraId="2E25ED82" w14:textId="77777777" w:rsidR="00A805E6" w:rsidRPr="00FF430B" w:rsidRDefault="00A805E6" w:rsidP="00CB00BC">
                  <w:pPr>
                    <w:jc w:val="center"/>
                    <w:rPr>
                      <w:lang w:val="ro-MD"/>
                    </w:rPr>
                  </w:pPr>
                  <w:r w:rsidRPr="00FF430B">
                    <w:rPr>
                      <w:b/>
                      <w:bCs/>
                      <w:noProof w:val="0"/>
                      <w:lang w:val="ro-MD"/>
                    </w:rPr>
                    <w:t>SEMNĂTURILE PĂRŢILOR</w:t>
                  </w:r>
                </w:p>
                <w:p w14:paraId="001570C4" w14:textId="77777777" w:rsidR="00A805E6" w:rsidRPr="00FF430B" w:rsidRDefault="00A805E6" w:rsidP="00CB00BC">
                  <w:pPr>
                    <w:rPr>
                      <w:lang w:val="ro-MD"/>
                    </w:rPr>
                  </w:pPr>
                </w:p>
              </w:tc>
            </w:tr>
            <w:tr w:rsidR="00A805E6" w:rsidRPr="00EC30C2" w14:paraId="24657353" w14:textId="77777777" w:rsidTr="00CB00BC">
              <w:trPr>
                <w:trHeight w:val="357"/>
              </w:trPr>
              <w:tc>
                <w:tcPr>
                  <w:tcW w:w="5179" w:type="dxa"/>
                  <w:vAlign w:val="center"/>
                </w:tcPr>
                <w:p w14:paraId="2E80694A" w14:textId="77777777" w:rsidR="00A805E6" w:rsidRPr="00FF430B" w:rsidRDefault="00A805E6" w:rsidP="00CB00BC">
                  <w:pPr>
                    <w:jc w:val="center"/>
                    <w:rPr>
                      <w:b/>
                      <w:lang w:val="ro-MD"/>
                    </w:rPr>
                  </w:pPr>
                  <w:r w:rsidRPr="00FF430B">
                    <w:rPr>
                      <w:b/>
                      <w:bCs/>
                      <w:noProof w:val="0"/>
                      <w:lang w:val="ro-MD"/>
                    </w:rPr>
                    <w:t>ANTREPRENORUL/PRESTATORUL</w:t>
                  </w:r>
                </w:p>
              </w:tc>
              <w:tc>
                <w:tcPr>
                  <w:tcW w:w="4461" w:type="dxa"/>
                  <w:vAlign w:val="center"/>
                </w:tcPr>
                <w:p w14:paraId="0F53FEDF" w14:textId="77777777" w:rsidR="00A805E6" w:rsidRPr="00FF430B" w:rsidRDefault="00A805E6" w:rsidP="00CB00BC">
                  <w:pPr>
                    <w:jc w:val="center"/>
                    <w:rPr>
                      <w:noProof w:val="0"/>
                      <w:lang w:val="ro-MD"/>
                    </w:rPr>
                  </w:pPr>
                  <w:r w:rsidRPr="00FF430B">
                    <w:rPr>
                      <w:b/>
                      <w:bCs/>
                      <w:noProof w:val="0"/>
                      <w:lang w:val="ro-MD"/>
                    </w:rPr>
                    <w:t>BENEFICIAR</w:t>
                  </w:r>
                </w:p>
              </w:tc>
            </w:tr>
            <w:tr w:rsidR="00A805E6" w:rsidRPr="00EC30C2" w14:paraId="7EB6E230" w14:textId="77777777" w:rsidTr="00CB00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3060779" w14:textId="77777777" w:rsidR="00A805E6" w:rsidRPr="00FF430B" w:rsidRDefault="00A805E6" w:rsidP="00CB00BC">
                  <w:pPr>
                    <w:rPr>
                      <w:lang w:val="ro-MD"/>
                    </w:rPr>
                  </w:pPr>
                </w:p>
              </w:tc>
              <w:tc>
                <w:tcPr>
                  <w:tcW w:w="4461" w:type="dxa"/>
                  <w:tcBorders>
                    <w:top w:val="nil"/>
                    <w:left w:val="nil"/>
                    <w:bottom w:val="nil"/>
                    <w:right w:val="nil"/>
                  </w:tcBorders>
                  <w:vAlign w:val="center"/>
                </w:tcPr>
                <w:p w14:paraId="7959A25E" w14:textId="77777777" w:rsidR="00A805E6" w:rsidRPr="00FF430B" w:rsidRDefault="00A805E6" w:rsidP="00CB00BC">
                  <w:pPr>
                    <w:rPr>
                      <w:lang w:val="ro-MD"/>
                    </w:rPr>
                  </w:pPr>
                </w:p>
              </w:tc>
            </w:tr>
          </w:tbl>
          <w:p w14:paraId="491036F6" w14:textId="77777777" w:rsidR="00A805E6" w:rsidRPr="00FF430B" w:rsidRDefault="00A805E6" w:rsidP="00CB00BC">
            <w:pPr>
              <w:autoSpaceDE w:val="0"/>
              <w:autoSpaceDN w:val="0"/>
              <w:adjustRightInd w:val="0"/>
              <w:ind w:right="23"/>
              <w:jc w:val="center"/>
              <w:rPr>
                <w:b/>
                <w:color w:val="000000"/>
                <w:w w:val="90"/>
                <w:lang w:val="ro-MD"/>
              </w:rPr>
            </w:pPr>
          </w:p>
          <w:p w14:paraId="0E194806" w14:textId="77777777" w:rsidR="00A805E6" w:rsidRPr="00FF430B" w:rsidRDefault="00A805E6" w:rsidP="00CB00BC">
            <w:pPr>
              <w:autoSpaceDE w:val="0"/>
              <w:autoSpaceDN w:val="0"/>
              <w:adjustRightInd w:val="0"/>
              <w:ind w:right="23"/>
              <w:jc w:val="center"/>
              <w:rPr>
                <w:b/>
                <w:color w:val="000000"/>
                <w:w w:val="90"/>
                <w:lang w:val="ro-MD"/>
              </w:rPr>
            </w:pPr>
          </w:p>
          <w:p w14:paraId="7AECBAAF" w14:textId="77777777" w:rsidR="00A805E6" w:rsidRPr="00FF430B" w:rsidRDefault="00A805E6" w:rsidP="00CB00BC">
            <w:pPr>
              <w:autoSpaceDE w:val="0"/>
              <w:autoSpaceDN w:val="0"/>
              <w:adjustRightInd w:val="0"/>
              <w:ind w:right="23"/>
              <w:jc w:val="center"/>
              <w:rPr>
                <w:b/>
                <w:color w:val="000000"/>
                <w:w w:val="90"/>
                <w:lang w:val="ro-MD"/>
              </w:rPr>
            </w:pPr>
          </w:p>
          <w:p w14:paraId="66C2C7BA" w14:textId="77777777" w:rsidR="00A805E6" w:rsidRPr="00FF430B" w:rsidRDefault="00A805E6" w:rsidP="00CB00BC">
            <w:pPr>
              <w:autoSpaceDE w:val="0"/>
              <w:autoSpaceDN w:val="0"/>
              <w:adjustRightInd w:val="0"/>
              <w:ind w:right="23"/>
              <w:jc w:val="center"/>
              <w:rPr>
                <w:b/>
                <w:color w:val="000000"/>
                <w:w w:val="90"/>
                <w:lang w:val="ro-MD"/>
              </w:rPr>
            </w:pPr>
          </w:p>
          <w:p w14:paraId="59752A06" w14:textId="77777777" w:rsidR="00A805E6" w:rsidRPr="00FF430B" w:rsidRDefault="00A805E6" w:rsidP="00CB00BC">
            <w:pPr>
              <w:autoSpaceDE w:val="0"/>
              <w:autoSpaceDN w:val="0"/>
              <w:adjustRightInd w:val="0"/>
              <w:ind w:right="23"/>
              <w:jc w:val="center"/>
              <w:rPr>
                <w:b/>
                <w:color w:val="000000"/>
                <w:w w:val="90"/>
                <w:lang w:val="ro-MD"/>
              </w:rPr>
            </w:pPr>
          </w:p>
          <w:p w14:paraId="7EDA00E4" w14:textId="77777777" w:rsidR="00A805E6" w:rsidRPr="00FF430B" w:rsidRDefault="00A805E6" w:rsidP="00CB00BC">
            <w:pPr>
              <w:autoSpaceDE w:val="0"/>
              <w:autoSpaceDN w:val="0"/>
              <w:adjustRightInd w:val="0"/>
              <w:ind w:right="23"/>
              <w:jc w:val="center"/>
              <w:rPr>
                <w:b/>
                <w:color w:val="000000"/>
                <w:w w:val="90"/>
                <w:lang w:val="ro-MD"/>
              </w:rPr>
            </w:pPr>
          </w:p>
          <w:p w14:paraId="0C612D6E" w14:textId="77777777" w:rsidR="00A805E6" w:rsidRPr="00FF430B" w:rsidRDefault="00A805E6" w:rsidP="00CB00BC">
            <w:pPr>
              <w:autoSpaceDE w:val="0"/>
              <w:autoSpaceDN w:val="0"/>
              <w:adjustRightInd w:val="0"/>
              <w:ind w:right="23"/>
              <w:jc w:val="center"/>
              <w:rPr>
                <w:b/>
                <w:color w:val="000000"/>
                <w:w w:val="90"/>
                <w:lang w:val="ro-MD"/>
              </w:rPr>
            </w:pPr>
          </w:p>
          <w:p w14:paraId="07189F85" w14:textId="77777777" w:rsidR="00A805E6" w:rsidRPr="00FF430B" w:rsidRDefault="00A805E6" w:rsidP="00CB00BC">
            <w:pPr>
              <w:autoSpaceDE w:val="0"/>
              <w:autoSpaceDN w:val="0"/>
              <w:adjustRightInd w:val="0"/>
              <w:ind w:right="23"/>
              <w:jc w:val="center"/>
              <w:rPr>
                <w:b/>
                <w:color w:val="000000"/>
                <w:w w:val="90"/>
                <w:lang w:val="ro-MD"/>
              </w:rPr>
            </w:pPr>
          </w:p>
          <w:p w14:paraId="56AC5A87" w14:textId="77777777" w:rsidR="00A805E6" w:rsidRPr="00FF430B" w:rsidRDefault="00A805E6" w:rsidP="00CB00BC">
            <w:pPr>
              <w:autoSpaceDE w:val="0"/>
              <w:autoSpaceDN w:val="0"/>
              <w:adjustRightInd w:val="0"/>
              <w:ind w:right="23"/>
              <w:jc w:val="center"/>
              <w:rPr>
                <w:b/>
                <w:color w:val="000000"/>
                <w:w w:val="90"/>
                <w:lang w:val="ro-MD"/>
              </w:rPr>
            </w:pPr>
          </w:p>
          <w:p w14:paraId="2D19C323" w14:textId="77777777" w:rsidR="00A805E6" w:rsidRPr="00FF430B" w:rsidRDefault="00A805E6" w:rsidP="00CB00BC">
            <w:pPr>
              <w:autoSpaceDE w:val="0"/>
              <w:autoSpaceDN w:val="0"/>
              <w:adjustRightInd w:val="0"/>
              <w:ind w:right="23"/>
              <w:jc w:val="center"/>
              <w:rPr>
                <w:b/>
                <w:color w:val="000000"/>
                <w:w w:val="90"/>
                <w:lang w:val="ro-MD"/>
              </w:rPr>
            </w:pPr>
          </w:p>
          <w:p w14:paraId="505FE43D" w14:textId="77777777" w:rsidR="00A805E6" w:rsidRPr="00FF430B" w:rsidRDefault="00A805E6" w:rsidP="00CB00BC">
            <w:pPr>
              <w:autoSpaceDE w:val="0"/>
              <w:autoSpaceDN w:val="0"/>
              <w:adjustRightInd w:val="0"/>
              <w:ind w:right="23"/>
              <w:jc w:val="center"/>
              <w:rPr>
                <w:b/>
                <w:color w:val="000000"/>
                <w:w w:val="90"/>
                <w:lang w:val="ro-MD"/>
              </w:rPr>
            </w:pPr>
          </w:p>
          <w:p w14:paraId="09C3DFCA" w14:textId="77777777" w:rsidR="00A805E6" w:rsidRPr="00FF430B" w:rsidRDefault="00A805E6" w:rsidP="00CB00BC">
            <w:pPr>
              <w:autoSpaceDE w:val="0"/>
              <w:autoSpaceDN w:val="0"/>
              <w:adjustRightInd w:val="0"/>
              <w:ind w:right="23"/>
              <w:jc w:val="center"/>
              <w:rPr>
                <w:b/>
                <w:color w:val="000000"/>
                <w:w w:val="90"/>
                <w:lang w:val="ro-MD"/>
              </w:rPr>
            </w:pPr>
          </w:p>
          <w:p w14:paraId="3A6D03E0" w14:textId="77777777" w:rsidR="00A805E6" w:rsidRPr="00FF430B" w:rsidRDefault="00A805E6" w:rsidP="00CB00BC">
            <w:pPr>
              <w:autoSpaceDE w:val="0"/>
              <w:autoSpaceDN w:val="0"/>
              <w:adjustRightInd w:val="0"/>
              <w:ind w:right="23"/>
              <w:jc w:val="center"/>
              <w:rPr>
                <w:b/>
                <w:color w:val="000000"/>
                <w:w w:val="90"/>
                <w:lang w:val="ro-MD"/>
              </w:rPr>
            </w:pPr>
          </w:p>
          <w:p w14:paraId="033A8AC3" w14:textId="77777777" w:rsidR="00A805E6" w:rsidRPr="00FF430B" w:rsidRDefault="00A805E6" w:rsidP="00CB00BC">
            <w:pPr>
              <w:autoSpaceDE w:val="0"/>
              <w:autoSpaceDN w:val="0"/>
              <w:adjustRightInd w:val="0"/>
              <w:ind w:right="23"/>
              <w:jc w:val="center"/>
              <w:rPr>
                <w:b/>
                <w:color w:val="000000"/>
                <w:w w:val="90"/>
                <w:lang w:val="ro-MD"/>
              </w:rPr>
            </w:pPr>
          </w:p>
          <w:p w14:paraId="77E9FAE8" w14:textId="77777777" w:rsidR="00A805E6" w:rsidRPr="00FF430B" w:rsidRDefault="00A805E6" w:rsidP="00CB00BC">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664B8C98" w14:textId="77777777" w:rsidR="00A805E6" w:rsidRPr="00FF430B" w:rsidRDefault="00A805E6" w:rsidP="00CB00BC">
            <w:pPr>
              <w:jc w:val="right"/>
              <w:rPr>
                <w:noProof w:val="0"/>
                <w:lang w:val="ro-MD"/>
              </w:rPr>
            </w:pPr>
            <w:r w:rsidRPr="00FF430B">
              <w:rPr>
                <w:noProof w:val="0"/>
                <w:lang w:val="ro-MD"/>
              </w:rPr>
              <w:lastRenderedPageBreak/>
              <w:t>la Documentația standard nr._____</w:t>
            </w:r>
          </w:p>
          <w:p w14:paraId="7B5D8CCA" w14:textId="77777777" w:rsidR="00A805E6" w:rsidRPr="00FF430B" w:rsidRDefault="00A805E6" w:rsidP="00CB00BC">
            <w:pPr>
              <w:jc w:val="right"/>
              <w:rPr>
                <w:noProof w:val="0"/>
                <w:lang w:val="ro-MD"/>
              </w:rPr>
            </w:pPr>
            <w:r w:rsidRPr="00FF430B">
              <w:rPr>
                <w:noProof w:val="0"/>
                <w:lang w:val="ro-MD"/>
              </w:rPr>
              <w:t>din “____” ________ 20___</w:t>
            </w:r>
          </w:p>
          <w:p w14:paraId="4EEF1EF6" w14:textId="77777777" w:rsidR="00A805E6" w:rsidRPr="00FF430B" w:rsidRDefault="00A805E6" w:rsidP="00CB00BC">
            <w:pPr>
              <w:autoSpaceDE w:val="0"/>
              <w:autoSpaceDN w:val="0"/>
              <w:adjustRightInd w:val="0"/>
              <w:ind w:right="23"/>
              <w:jc w:val="center"/>
              <w:rPr>
                <w:b/>
                <w:color w:val="000000"/>
                <w:w w:val="90"/>
                <w:lang w:val="ro-MD"/>
              </w:rPr>
            </w:pPr>
          </w:p>
          <w:p w14:paraId="4683ADB1" w14:textId="77777777" w:rsidR="00A805E6" w:rsidRPr="00FF430B" w:rsidRDefault="00A805E6" w:rsidP="00CB00BC">
            <w:pPr>
              <w:autoSpaceDE w:val="0"/>
              <w:autoSpaceDN w:val="0"/>
              <w:adjustRightInd w:val="0"/>
              <w:ind w:right="23"/>
              <w:jc w:val="center"/>
              <w:rPr>
                <w:b/>
                <w:color w:val="000000"/>
                <w:w w:val="90"/>
                <w:lang w:val="ro-MD"/>
              </w:rPr>
            </w:pPr>
          </w:p>
          <w:p w14:paraId="44AB2F79" w14:textId="77777777" w:rsidR="00A805E6" w:rsidRPr="00FF430B" w:rsidRDefault="00A805E6" w:rsidP="00CB00BC">
            <w:pPr>
              <w:autoSpaceDE w:val="0"/>
              <w:autoSpaceDN w:val="0"/>
              <w:adjustRightInd w:val="0"/>
              <w:ind w:right="23"/>
              <w:jc w:val="center"/>
              <w:rPr>
                <w:b/>
                <w:bCs/>
                <w:lang w:val="ro-MD"/>
              </w:rPr>
            </w:pPr>
          </w:p>
          <w:p w14:paraId="76491C6E" w14:textId="77777777" w:rsidR="00A805E6" w:rsidRPr="00FF430B" w:rsidRDefault="00A805E6" w:rsidP="00CB00BC">
            <w:pPr>
              <w:autoSpaceDE w:val="0"/>
              <w:autoSpaceDN w:val="0"/>
              <w:adjustRightInd w:val="0"/>
              <w:ind w:right="23"/>
              <w:jc w:val="center"/>
              <w:rPr>
                <w:b/>
                <w:bCs/>
                <w:lang w:val="ro-MD"/>
              </w:rPr>
            </w:pPr>
            <w:r w:rsidRPr="00FF430B">
              <w:rPr>
                <w:b/>
                <w:bCs/>
                <w:lang w:val="ro-MD"/>
              </w:rPr>
              <w:t xml:space="preserve">ACORD-CADRU </w:t>
            </w:r>
          </w:p>
          <w:p w14:paraId="6DD4A23E" w14:textId="77777777" w:rsidR="00A805E6" w:rsidRPr="00FF430B" w:rsidRDefault="00A805E6" w:rsidP="00CB00BC">
            <w:pPr>
              <w:autoSpaceDE w:val="0"/>
              <w:autoSpaceDN w:val="0"/>
              <w:adjustRightInd w:val="0"/>
              <w:ind w:right="23"/>
              <w:jc w:val="center"/>
              <w:rPr>
                <w:lang w:val="ro-MD"/>
              </w:rPr>
            </w:pPr>
            <w:r w:rsidRPr="00FF430B">
              <w:rPr>
                <w:lang w:val="ro-MD"/>
              </w:rPr>
              <w:t>nr. ________ data ___________</w:t>
            </w:r>
          </w:p>
          <w:p w14:paraId="11610F26" w14:textId="77777777" w:rsidR="00A805E6" w:rsidRPr="00FF430B" w:rsidRDefault="00A805E6" w:rsidP="00CB00BC">
            <w:pPr>
              <w:autoSpaceDE w:val="0"/>
              <w:autoSpaceDN w:val="0"/>
              <w:adjustRightInd w:val="0"/>
              <w:ind w:right="23"/>
              <w:jc w:val="center"/>
              <w:rPr>
                <w:lang w:val="ro-MD"/>
              </w:rPr>
            </w:pPr>
          </w:p>
          <w:p w14:paraId="538EEA90" w14:textId="77777777" w:rsidR="00A805E6" w:rsidRPr="00FF430B" w:rsidRDefault="00A805E6" w:rsidP="00CB00BC">
            <w:pPr>
              <w:autoSpaceDE w:val="0"/>
              <w:autoSpaceDN w:val="0"/>
              <w:adjustRightInd w:val="0"/>
              <w:ind w:left="720" w:right="-540"/>
              <w:jc w:val="both"/>
              <w:rPr>
                <w:b/>
                <w:bCs/>
                <w:lang w:val="ro-MD"/>
              </w:rPr>
            </w:pPr>
            <w:r w:rsidRPr="00FF430B">
              <w:rPr>
                <w:b/>
                <w:bCs/>
                <w:lang w:val="ro-MD"/>
              </w:rPr>
              <w:t>1. Părţile acordului-cadru</w:t>
            </w:r>
          </w:p>
          <w:p w14:paraId="2CC97446" w14:textId="77777777" w:rsidR="00A805E6" w:rsidRPr="00FF430B" w:rsidRDefault="00A805E6" w:rsidP="00CB00BC">
            <w:pPr>
              <w:autoSpaceDE w:val="0"/>
              <w:autoSpaceDN w:val="0"/>
              <w:adjustRightInd w:val="0"/>
              <w:ind w:left="1140" w:right="-540"/>
              <w:jc w:val="both"/>
              <w:rPr>
                <w:b/>
                <w:bCs/>
                <w:lang w:val="ro-MD"/>
              </w:rPr>
            </w:pPr>
          </w:p>
          <w:p w14:paraId="477E72BA" w14:textId="77777777" w:rsidR="00A805E6" w:rsidRPr="00FF430B" w:rsidRDefault="00A805E6" w:rsidP="00CB00BC">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5904267B" w14:textId="77777777" w:rsidR="00A805E6" w:rsidRPr="00FF430B" w:rsidRDefault="00A805E6" w:rsidP="00CB00BC">
            <w:pPr>
              <w:autoSpaceDE w:val="0"/>
              <w:autoSpaceDN w:val="0"/>
              <w:adjustRightInd w:val="0"/>
              <w:jc w:val="both"/>
              <w:rPr>
                <w:lang w:val="ro-MD"/>
              </w:rPr>
            </w:pPr>
          </w:p>
          <w:p w14:paraId="0F451F84" w14:textId="77777777" w:rsidR="00A805E6" w:rsidRPr="00FF430B" w:rsidRDefault="00A805E6" w:rsidP="00CB00BC">
            <w:pPr>
              <w:autoSpaceDE w:val="0"/>
              <w:autoSpaceDN w:val="0"/>
              <w:adjustRightInd w:val="0"/>
              <w:jc w:val="both"/>
              <w:rPr>
                <w:lang w:val="ro-MD"/>
              </w:rPr>
            </w:pPr>
            <w:r w:rsidRPr="00FF430B">
              <w:rPr>
                <w:lang w:val="ro-MD"/>
              </w:rPr>
              <w:t xml:space="preserve">    între</w:t>
            </w:r>
          </w:p>
          <w:p w14:paraId="69D6D4D5" w14:textId="77777777" w:rsidR="00A805E6" w:rsidRPr="00FF430B" w:rsidRDefault="00A805E6" w:rsidP="00CB00BC">
            <w:pPr>
              <w:autoSpaceDE w:val="0"/>
              <w:autoSpaceDN w:val="0"/>
              <w:adjustRightInd w:val="0"/>
              <w:jc w:val="both"/>
              <w:rPr>
                <w:lang w:val="ro-MD"/>
              </w:rPr>
            </w:pPr>
          </w:p>
          <w:p w14:paraId="71AFCCF6" w14:textId="77777777" w:rsidR="00A805E6" w:rsidRPr="00FF430B" w:rsidRDefault="00A805E6" w:rsidP="00CB00BC">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0056F48E" w14:textId="77777777" w:rsidR="00A805E6" w:rsidRPr="00FF430B" w:rsidRDefault="00A805E6" w:rsidP="00CB00BC">
            <w:pPr>
              <w:autoSpaceDE w:val="0"/>
              <w:autoSpaceDN w:val="0"/>
              <w:adjustRightInd w:val="0"/>
              <w:jc w:val="both"/>
              <w:rPr>
                <w:lang w:val="ro-MD"/>
              </w:rPr>
            </w:pPr>
          </w:p>
          <w:p w14:paraId="22F09061" w14:textId="77777777" w:rsidR="00A805E6" w:rsidRPr="00FF430B" w:rsidRDefault="00A805E6" w:rsidP="00CB00BC">
            <w:pPr>
              <w:autoSpaceDE w:val="0"/>
              <w:autoSpaceDN w:val="0"/>
              <w:adjustRightInd w:val="0"/>
              <w:ind w:left="710"/>
              <w:jc w:val="both"/>
              <w:rPr>
                <w:b/>
                <w:bCs/>
                <w:lang w:val="ro-MD"/>
              </w:rPr>
            </w:pPr>
            <w:r w:rsidRPr="00FF430B">
              <w:rPr>
                <w:b/>
                <w:bCs/>
                <w:lang w:val="ro-MD"/>
              </w:rPr>
              <w:t>2. Scopul acordului-cadru</w:t>
            </w:r>
          </w:p>
          <w:p w14:paraId="01DF93D6" w14:textId="77777777" w:rsidR="00A805E6" w:rsidRPr="00FF430B" w:rsidRDefault="00A805E6" w:rsidP="00CB00BC">
            <w:pPr>
              <w:autoSpaceDE w:val="0"/>
              <w:autoSpaceDN w:val="0"/>
              <w:adjustRightInd w:val="0"/>
              <w:jc w:val="both"/>
              <w:rPr>
                <w:b/>
                <w:bCs/>
                <w:lang w:val="ro-MD"/>
              </w:rPr>
            </w:pPr>
          </w:p>
          <w:p w14:paraId="79373C40" w14:textId="77777777" w:rsidR="00A805E6" w:rsidRPr="00FF430B" w:rsidRDefault="00A805E6" w:rsidP="00CB00BC">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0F5657" w14:textId="77777777" w:rsidR="00A805E6" w:rsidRPr="00FF430B" w:rsidRDefault="00A805E6" w:rsidP="00CB00BC">
            <w:pPr>
              <w:autoSpaceDE w:val="0"/>
              <w:autoSpaceDN w:val="0"/>
              <w:adjustRightInd w:val="0"/>
              <w:jc w:val="both"/>
              <w:rPr>
                <w:lang w:val="ro-MD"/>
              </w:rPr>
            </w:pPr>
          </w:p>
          <w:p w14:paraId="02703887" w14:textId="77777777" w:rsidR="00A805E6" w:rsidRPr="00FF430B" w:rsidRDefault="00A805E6" w:rsidP="00CB00BC">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6353C41" w14:textId="77777777" w:rsidR="00A805E6" w:rsidRPr="00FF430B" w:rsidRDefault="00A805E6" w:rsidP="00CB00BC">
            <w:pPr>
              <w:autoSpaceDE w:val="0"/>
              <w:autoSpaceDN w:val="0"/>
              <w:adjustRightInd w:val="0"/>
              <w:jc w:val="both"/>
              <w:rPr>
                <w:lang w:val="ro-MD"/>
              </w:rPr>
            </w:pPr>
          </w:p>
          <w:p w14:paraId="63555FB5" w14:textId="77777777" w:rsidR="00A805E6" w:rsidRPr="00FF430B" w:rsidRDefault="00A805E6" w:rsidP="00CB00BC">
            <w:pPr>
              <w:autoSpaceDE w:val="0"/>
              <w:autoSpaceDN w:val="0"/>
              <w:adjustRightInd w:val="0"/>
              <w:jc w:val="both"/>
              <w:rPr>
                <w:b/>
                <w:bCs/>
                <w:lang w:val="ro-MD"/>
              </w:rPr>
            </w:pPr>
            <w:r w:rsidRPr="00FF430B">
              <w:rPr>
                <w:b/>
                <w:bCs/>
                <w:lang w:val="ro-MD"/>
              </w:rPr>
              <w:t xml:space="preserve">           3. Durata acordului-cadru</w:t>
            </w:r>
          </w:p>
          <w:p w14:paraId="5D458848" w14:textId="77777777" w:rsidR="00A805E6" w:rsidRPr="00FF430B" w:rsidRDefault="00A805E6" w:rsidP="00CB00BC">
            <w:pPr>
              <w:autoSpaceDE w:val="0"/>
              <w:autoSpaceDN w:val="0"/>
              <w:adjustRightInd w:val="0"/>
              <w:jc w:val="both"/>
              <w:rPr>
                <w:b/>
                <w:bCs/>
                <w:lang w:val="ro-MD"/>
              </w:rPr>
            </w:pPr>
          </w:p>
          <w:p w14:paraId="4F8A10B7" w14:textId="77777777" w:rsidR="00A805E6" w:rsidRPr="00FF430B" w:rsidRDefault="00A805E6" w:rsidP="00CB00BC">
            <w:pPr>
              <w:autoSpaceDE w:val="0"/>
              <w:autoSpaceDN w:val="0"/>
              <w:adjustRightInd w:val="0"/>
              <w:jc w:val="both"/>
              <w:rPr>
                <w:lang w:val="ro-MD"/>
              </w:rPr>
            </w:pPr>
            <w:r w:rsidRPr="00FF430B">
              <w:rPr>
                <w:lang w:val="ro-MD"/>
              </w:rPr>
              <w:t>3.1 Durata prezentului acord-cadru este de ....... ani şi ……………. de luni, începând de la data semnării.</w:t>
            </w:r>
          </w:p>
          <w:p w14:paraId="7EB01F28" w14:textId="77777777" w:rsidR="00A805E6" w:rsidRPr="00FF430B" w:rsidRDefault="00A805E6" w:rsidP="00CB00BC">
            <w:pPr>
              <w:autoSpaceDE w:val="0"/>
              <w:autoSpaceDN w:val="0"/>
              <w:adjustRightInd w:val="0"/>
              <w:jc w:val="both"/>
              <w:rPr>
                <w:lang w:val="ro-MD"/>
              </w:rPr>
            </w:pPr>
          </w:p>
          <w:p w14:paraId="45A84A33" w14:textId="77777777" w:rsidR="00A805E6" w:rsidRPr="00FF430B" w:rsidRDefault="00A805E6" w:rsidP="00CB00BC">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64336C5A" w14:textId="77777777" w:rsidR="00A805E6" w:rsidRPr="00FF430B" w:rsidRDefault="00A805E6" w:rsidP="00CB00BC">
            <w:pPr>
              <w:autoSpaceDE w:val="0"/>
              <w:autoSpaceDN w:val="0"/>
              <w:adjustRightInd w:val="0"/>
              <w:jc w:val="both"/>
              <w:rPr>
                <w:b/>
                <w:bCs/>
                <w:i/>
                <w:iCs/>
                <w:lang w:val="ro-MD"/>
              </w:rPr>
            </w:pPr>
          </w:p>
          <w:p w14:paraId="23D0B321" w14:textId="77777777" w:rsidR="00A805E6" w:rsidRPr="00FF430B" w:rsidRDefault="00A805E6" w:rsidP="00CB00BC">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874CB30" w14:textId="77777777" w:rsidR="00A805E6" w:rsidRPr="00FF430B" w:rsidRDefault="00A805E6" w:rsidP="00CB00BC">
            <w:pPr>
              <w:jc w:val="both"/>
              <w:rPr>
                <w:lang w:val="ro-MD"/>
              </w:rPr>
            </w:pPr>
            <w:r w:rsidRPr="00FF430B">
              <w:rPr>
                <w:lang w:val="ro-MD"/>
              </w:rPr>
              <w:t>4.2 Promitenții executori/prestatori se obligă să nu transfere, nici total și nici parţial, obligaţiile asumate prin prezentul acord-cadru.</w:t>
            </w:r>
          </w:p>
          <w:p w14:paraId="53A3ADE1" w14:textId="77777777" w:rsidR="00A805E6" w:rsidRPr="00FF430B" w:rsidRDefault="00A805E6" w:rsidP="00CB00BC">
            <w:pPr>
              <w:autoSpaceDE w:val="0"/>
              <w:autoSpaceDN w:val="0"/>
              <w:adjustRightInd w:val="0"/>
              <w:jc w:val="both"/>
              <w:rPr>
                <w:i/>
                <w:iCs/>
                <w:lang w:val="ro-MD"/>
              </w:rPr>
            </w:pPr>
          </w:p>
          <w:p w14:paraId="4952687B" w14:textId="77777777" w:rsidR="00A805E6" w:rsidRPr="00FF430B" w:rsidRDefault="00A805E6" w:rsidP="00CB00BC">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797F050E" w14:textId="77777777" w:rsidR="00A805E6" w:rsidRPr="00FF430B" w:rsidRDefault="00A805E6" w:rsidP="00CB00BC">
            <w:pPr>
              <w:autoSpaceDE w:val="0"/>
              <w:autoSpaceDN w:val="0"/>
              <w:adjustRightInd w:val="0"/>
              <w:jc w:val="both"/>
              <w:rPr>
                <w:b/>
                <w:bCs/>
                <w:lang w:val="ro-MD"/>
              </w:rPr>
            </w:pPr>
          </w:p>
          <w:p w14:paraId="18F1EA24" w14:textId="77777777" w:rsidR="00A805E6" w:rsidRPr="00FF430B" w:rsidRDefault="00A805E6" w:rsidP="00CB00BC">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w:t>
            </w:r>
            <w:r w:rsidRPr="00FF430B">
              <w:rPr>
                <w:lang w:val="ro-MD"/>
              </w:rPr>
              <w:lastRenderedPageBreak/>
              <w:t>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3B02AE4" w14:textId="77777777" w:rsidR="00A805E6" w:rsidRPr="00FF430B" w:rsidRDefault="00A805E6" w:rsidP="00CB00BC">
            <w:pPr>
              <w:autoSpaceDE w:val="0"/>
              <w:autoSpaceDN w:val="0"/>
              <w:adjustRightInd w:val="0"/>
              <w:jc w:val="both"/>
              <w:rPr>
                <w:b/>
                <w:bCs/>
                <w:lang w:val="ro-MD"/>
              </w:rPr>
            </w:pPr>
          </w:p>
          <w:p w14:paraId="686A2F10" w14:textId="77777777" w:rsidR="00A805E6" w:rsidRPr="00FF430B" w:rsidRDefault="00A805E6" w:rsidP="00CB00BC">
            <w:pPr>
              <w:tabs>
                <w:tab w:val="left" w:pos="600"/>
              </w:tabs>
              <w:ind w:left="300"/>
              <w:jc w:val="both"/>
              <w:rPr>
                <w:b/>
                <w:bCs/>
                <w:lang w:val="ro-MD"/>
              </w:rPr>
            </w:pPr>
            <w:r>
              <w:rPr>
                <w:b/>
                <w:bCs/>
                <w:lang w:val="ro-MD"/>
              </w:rPr>
              <w:t xml:space="preserve">      </w:t>
            </w:r>
            <w:r w:rsidRPr="00FF430B">
              <w:rPr>
                <w:b/>
                <w:bCs/>
                <w:lang w:val="ro-MD"/>
              </w:rPr>
              <w:t>6. Rezoluțiune unilaterală</w:t>
            </w:r>
          </w:p>
          <w:p w14:paraId="4C9C6888" w14:textId="77777777" w:rsidR="00A805E6" w:rsidRPr="00FF430B" w:rsidRDefault="00A805E6" w:rsidP="00CB00BC">
            <w:pPr>
              <w:ind w:left="660"/>
              <w:jc w:val="both"/>
              <w:rPr>
                <w:b/>
                <w:bCs/>
                <w:lang w:val="ro-MD"/>
              </w:rPr>
            </w:pPr>
          </w:p>
          <w:p w14:paraId="2762FC94" w14:textId="77777777" w:rsidR="00A805E6" w:rsidRPr="00FF430B" w:rsidRDefault="00A805E6" w:rsidP="00CB00BC">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B808512" w14:textId="77777777" w:rsidR="00A805E6" w:rsidRPr="00FF430B" w:rsidRDefault="00A805E6" w:rsidP="00CB00BC">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2C7DCC12" w14:textId="77777777" w:rsidR="00A805E6" w:rsidRPr="00FF430B" w:rsidRDefault="00A805E6" w:rsidP="00CB00BC">
            <w:pPr>
              <w:autoSpaceDE w:val="0"/>
              <w:autoSpaceDN w:val="0"/>
              <w:adjustRightInd w:val="0"/>
              <w:ind w:firstLine="720"/>
              <w:jc w:val="both"/>
              <w:rPr>
                <w:lang w:val="ro-MD"/>
              </w:rPr>
            </w:pPr>
          </w:p>
          <w:p w14:paraId="710AA1C8" w14:textId="77777777" w:rsidR="00A805E6" w:rsidRPr="00FF430B" w:rsidRDefault="00A805E6" w:rsidP="00A805E6">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3FED6E4B" w14:textId="77777777" w:rsidR="00A805E6" w:rsidRPr="00FF430B" w:rsidRDefault="00A805E6" w:rsidP="00CB00BC">
            <w:pPr>
              <w:autoSpaceDE w:val="0"/>
              <w:autoSpaceDN w:val="0"/>
              <w:adjustRightInd w:val="0"/>
              <w:ind w:left="660"/>
              <w:jc w:val="both"/>
              <w:rPr>
                <w:b/>
                <w:bCs/>
                <w:lang w:val="ro-MD"/>
              </w:rPr>
            </w:pPr>
          </w:p>
          <w:p w14:paraId="12ACF7CF" w14:textId="77777777" w:rsidR="00A805E6" w:rsidRPr="00FF430B" w:rsidRDefault="00A805E6" w:rsidP="00CB00BC">
            <w:pPr>
              <w:autoSpaceDE w:val="0"/>
              <w:autoSpaceDN w:val="0"/>
              <w:adjustRightInd w:val="0"/>
              <w:jc w:val="both"/>
              <w:rPr>
                <w:iCs/>
                <w:lang w:val="ro-MD"/>
              </w:rPr>
            </w:pPr>
            <w:r w:rsidRPr="00FF430B">
              <w:rPr>
                <w:iCs/>
                <w:lang w:val="ro-MD"/>
              </w:rPr>
              <w:t>a) propunerea tehnică;</w:t>
            </w:r>
          </w:p>
          <w:p w14:paraId="10AB7B65" w14:textId="77777777" w:rsidR="00A805E6" w:rsidRPr="00FF430B" w:rsidRDefault="00A805E6" w:rsidP="00CB00BC">
            <w:pPr>
              <w:jc w:val="both"/>
              <w:rPr>
                <w:lang w:val="ro-MD"/>
              </w:rPr>
            </w:pPr>
            <w:r w:rsidRPr="00FF430B">
              <w:rPr>
                <w:lang w:val="ro-MD"/>
              </w:rPr>
              <w:t>b) propunerea financiară;</w:t>
            </w:r>
          </w:p>
          <w:p w14:paraId="1DA99834" w14:textId="77777777" w:rsidR="00A805E6" w:rsidRPr="00FF430B" w:rsidRDefault="00A805E6" w:rsidP="00CB00BC">
            <w:pPr>
              <w:jc w:val="both"/>
              <w:rPr>
                <w:lang w:val="ro-MD"/>
              </w:rPr>
            </w:pPr>
            <w:r w:rsidRPr="00FF430B">
              <w:rPr>
                <w:lang w:val="ro-MD"/>
              </w:rPr>
              <w:t>c) caietul de sarcini;</w:t>
            </w:r>
          </w:p>
          <w:p w14:paraId="0E40B373" w14:textId="77777777" w:rsidR="00A805E6" w:rsidRPr="00FF430B" w:rsidRDefault="00A805E6" w:rsidP="00CB00BC">
            <w:pPr>
              <w:autoSpaceDE w:val="0"/>
              <w:autoSpaceDN w:val="0"/>
              <w:adjustRightInd w:val="0"/>
              <w:jc w:val="both"/>
              <w:rPr>
                <w:lang w:val="ro-MD"/>
              </w:rPr>
            </w:pPr>
            <w:r w:rsidRPr="00FF430B">
              <w:rPr>
                <w:lang w:val="ro-MD"/>
              </w:rPr>
              <w:t>d) alte anexe, după caz.</w:t>
            </w:r>
          </w:p>
          <w:p w14:paraId="6330EADD" w14:textId="77777777" w:rsidR="00A805E6" w:rsidRPr="00FF430B" w:rsidRDefault="00A805E6" w:rsidP="00CB00BC">
            <w:pPr>
              <w:autoSpaceDE w:val="0"/>
              <w:autoSpaceDN w:val="0"/>
              <w:adjustRightInd w:val="0"/>
              <w:jc w:val="both"/>
              <w:rPr>
                <w:lang w:val="ro-MD"/>
              </w:rPr>
            </w:pPr>
          </w:p>
          <w:p w14:paraId="66AF00F1" w14:textId="77777777" w:rsidR="00A805E6" w:rsidRPr="00FF430B" w:rsidRDefault="00A805E6" w:rsidP="00A805E6">
            <w:pPr>
              <w:pStyle w:val="a7"/>
              <w:numPr>
                <w:ilvl w:val="0"/>
                <w:numId w:val="28"/>
              </w:numPr>
              <w:tabs>
                <w:tab w:val="clear" w:pos="660"/>
                <w:tab w:val="num" w:pos="568"/>
                <w:tab w:val="left" w:pos="1134"/>
              </w:tabs>
              <w:autoSpaceDE w:val="0"/>
              <w:autoSpaceDN w:val="0"/>
              <w:adjustRightInd w:val="0"/>
              <w:ind w:left="852" w:hanging="284"/>
              <w:contextualSpacing w:val="0"/>
              <w:jc w:val="both"/>
              <w:rPr>
                <w:b/>
                <w:bCs/>
                <w:lang w:val="ro-MD"/>
              </w:rPr>
            </w:pPr>
            <w:r w:rsidRPr="00FF430B">
              <w:rPr>
                <w:b/>
                <w:bCs/>
                <w:lang w:val="ro-MD"/>
              </w:rPr>
              <w:t>Încetarea acordului cadru</w:t>
            </w:r>
          </w:p>
          <w:p w14:paraId="62C40387" w14:textId="77777777" w:rsidR="00A805E6" w:rsidRPr="00FF430B" w:rsidRDefault="00A805E6" w:rsidP="00CB00BC">
            <w:pPr>
              <w:pStyle w:val="a7"/>
              <w:autoSpaceDE w:val="0"/>
              <w:autoSpaceDN w:val="0"/>
              <w:adjustRightInd w:val="0"/>
              <w:ind w:left="660"/>
              <w:rPr>
                <w:b/>
                <w:bCs/>
                <w:lang w:val="ro-MD"/>
              </w:rPr>
            </w:pPr>
          </w:p>
          <w:p w14:paraId="14C8340D" w14:textId="77777777" w:rsidR="00A805E6" w:rsidRPr="00FF430B" w:rsidRDefault="00A805E6" w:rsidP="00CB00BC">
            <w:pPr>
              <w:jc w:val="both"/>
              <w:rPr>
                <w:lang w:val="ro-MD"/>
              </w:rPr>
            </w:pPr>
            <w:r w:rsidRPr="00FF430B">
              <w:rPr>
                <w:lang w:val="ro-MD"/>
              </w:rPr>
              <w:t>8.1    Prezentul acord-cadru încetează de drept- prin ajungerea la termen;</w:t>
            </w:r>
          </w:p>
          <w:p w14:paraId="5F81A0AD" w14:textId="77777777" w:rsidR="00A805E6" w:rsidRPr="00FF430B" w:rsidRDefault="00A805E6" w:rsidP="00CB00BC">
            <w:pPr>
              <w:jc w:val="both"/>
              <w:rPr>
                <w:lang w:val="ro-MD"/>
              </w:rPr>
            </w:pPr>
            <w:r w:rsidRPr="00FF430B">
              <w:rPr>
                <w:lang w:val="ro-MD"/>
              </w:rPr>
              <w:t>8.2    Acordul-cadru poate înceta şi în următoarele cazuri:</w:t>
            </w:r>
          </w:p>
          <w:p w14:paraId="0AFDF168" w14:textId="77777777" w:rsidR="00A805E6" w:rsidRPr="00FF430B" w:rsidRDefault="00A805E6" w:rsidP="00A805E6">
            <w:pPr>
              <w:pStyle w:val="a7"/>
              <w:numPr>
                <w:ilvl w:val="0"/>
                <w:numId w:val="47"/>
              </w:numPr>
              <w:tabs>
                <w:tab w:val="left" w:pos="1134"/>
              </w:tabs>
              <w:contextualSpacing w:val="0"/>
              <w:jc w:val="both"/>
              <w:rPr>
                <w:lang w:val="ro-MD"/>
              </w:rPr>
            </w:pPr>
            <w:r w:rsidRPr="00FF430B">
              <w:rPr>
                <w:lang w:val="ro-MD"/>
              </w:rPr>
              <w:t>prin acordul de voinţă al părţilor ;</w:t>
            </w:r>
          </w:p>
          <w:p w14:paraId="4B22CD1E" w14:textId="77777777" w:rsidR="00A805E6" w:rsidRPr="00FF430B" w:rsidRDefault="00A805E6" w:rsidP="00A805E6">
            <w:pPr>
              <w:pStyle w:val="a7"/>
              <w:numPr>
                <w:ilvl w:val="0"/>
                <w:numId w:val="47"/>
              </w:numPr>
              <w:tabs>
                <w:tab w:val="left" w:pos="710"/>
              </w:tabs>
              <w:ind w:left="0" w:firstLine="426"/>
              <w:contextualSpacing w:val="0"/>
              <w:jc w:val="both"/>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1123C36E" w14:textId="77777777" w:rsidR="00A805E6" w:rsidRPr="00FF430B" w:rsidRDefault="00A805E6" w:rsidP="00CB00BC">
            <w:pPr>
              <w:autoSpaceDE w:val="0"/>
              <w:autoSpaceDN w:val="0"/>
              <w:adjustRightInd w:val="0"/>
              <w:jc w:val="both"/>
              <w:rPr>
                <w:lang w:val="ro-MD"/>
              </w:rPr>
            </w:pPr>
          </w:p>
          <w:p w14:paraId="240D0A09" w14:textId="77777777" w:rsidR="00A805E6" w:rsidRPr="00FF430B" w:rsidRDefault="00A805E6" w:rsidP="00CB00BC">
            <w:pPr>
              <w:jc w:val="both"/>
              <w:rPr>
                <w:i/>
                <w:lang w:val="ro-MD"/>
              </w:rPr>
            </w:pPr>
            <w:r w:rsidRPr="00FF430B">
              <w:rPr>
                <w:i/>
                <w:lang w:val="ro-MD"/>
              </w:rPr>
              <w:t>CLAUZE APLICABILE CONTRACTELOR SUBSECVENTE</w:t>
            </w:r>
          </w:p>
          <w:p w14:paraId="2346C227" w14:textId="77777777" w:rsidR="00A805E6" w:rsidRPr="00FF430B" w:rsidRDefault="00A805E6" w:rsidP="00CB00BC">
            <w:pPr>
              <w:jc w:val="both"/>
              <w:rPr>
                <w:lang w:val="ro-MD"/>
              </w:rPr>
            </w:pPr>
          </w:p>
          <w:p w14:paraId="6C932590" w14:textId="77777777" w:rsidR="00A805E6" w:rsidRPr="00FF430B" w:rsidRDefault="00A805E6" w:rsidP="00A805E6">
            <w:pPr>
              <w:pStyle w:val="a7"/>
              <w:numPr>
                <w:ilvl w:val="0"/>
                <w:numId w:val="28"/>
              </w:numPr>
              <w:tabs>
                <w:tab w:val="clear" w:pos="660"/>
                <w:tab w:val="num" w:pos="852"/>
                <w:tab w:val="left" w:pos="1134"/>
              </w:tabs>
              <w:ind w:hanging="92"/>
              <w:contextualSpacing w:val="0"/>
              <w:jc w:val="both"/>
              <w:rPr>
                <w:b/>
                <w:lang w:val="ro-MD"/>
              </w:rPr>
            </w:pPr>
            <w:r w:rsidRPr="00FF430B">
              <w:rPr>
                <w:b/>
                <w:lang w:val="ro-MD"/>
              </w:rPr>
              <w:t xml:space="preserve">Executarea contractelor subsecvente </w:t>
            </w:r>
          </w:p>
          <w:p w14:paraId="6414E585" w14:textId="77777777" w:rsidR="00A805E6" w:rsidRPr="00FF430B" w:rsidRDefault="00A805E6" w:rsidP="00CB00BC">
            <w:pPr>
              <w:pStyle w:val="a7"/>
              <w:ind w:left="660"/>
              <w:rPr>
                <w:b/>
                <w:lang w:val="ro-MD"/>
              </w:rPr>
            </w:pPr>
          </w:p>
          <w:p w14:paraId="10B601DA" w14:textId="77777777" w:rsidR="00A805E6" w:rsidRPr="00FF430B" w:rsidRDefault="00A805E6" w:rsidP="00CB00BC">
            <w:pPr>
              <w:jc w:val="both"/>
              <w:rPr>
                <w:lang w:val="ro-MD"/>
              </w:rPr>
            </w:pPr>
            <w:r w:rsidRPr="00FF430B">
              <w:rPr>
                <w:lang w:val="ro-MD"/>
              </w:rPr>
              <w:t>9.1 Executarea contractelor subsecvente va începe din momentul încheierii acestora.</w:t>
            </w:r>
          </w:p>
          <w:p w14:paraId="3171B634" w14:textId="77777777" w:rsidR="00A805E6" w:rsidRPr="00FF430B" w:rsidRDefault="00A805E6" w:rsidP="00CB00BC">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7267B098" w14:textId="77777777" w:rsidR="00A805E6" w:rsidRPr="00FF430B" w:rsidRDefault="00A805E6" w:rsidP="00CB00BC">
            <w:pPr>
              <w:jc w:val="both"/>
              <w:rPr>
                <w:lang w:val="ro-MD"/>
              </w:rPr>
            </w:pPr>
          </w:p>
          <w:p w14:paraId="0EEEB0E8" w14:textId="77777777" w:rsidR="00A805E6" w:rsidRPr="00FF430B" w:rsidRDefault="00A805E6" w:rsidP="00CB00BC">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056728" w14:textId="77777777" w:rsidR="00A805E6" w:rsidRPr="00FF430B" w:rsidRDefault="00A805E6" w:rsidP="00CB00BC">
            <w:pPr>
              <w:jc w:val="both"/>
              <w:rPr>
                <w:lang w:val="ro-MD"/>
              </w:rPr>
            </w:pPr>
          </w:p>
          <w:p w14:paraId="4853502F" w14:textId="77777777" w:rsidR="00A805E6" w:rsidRPr="00FF430B" w:rsidRDefault="00A805E6" w:rsidP="00CB00BC">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F37EF38" w14:textId="77777777" w:rsidR="00A805E6" w:rsidRPr="00FF430B" w:rsidRDefault="00A805E6" w:rsidP="00CB00BC">
            <w:pPr>
              <w:jc w:val="both"/>
              <w:rPr>
                <w:b/>
                <w:lang w:val="ro-MD"/>
              </w:rPr>
            </w:pPr>
          </w:p>
          <w:p w14:paraId="5FE11082" w14:textId="77777777" w:rsidR="00A805E6" w:rsidRPr="00FF430B" w:rsidRDefault="00A805E6" w:rsidP="00CB00BC">
            <w:pPr>
              <w:tabs>
                <w:tab w:val="left" w:pos="600"/>
              </w:tabs>
              <w:jc w:val="both"/>
              <w:rPr>
                <w:b/>
                <w:lang w:val="ro-MD"/>
              </w:rPr>
            </w:pPr>
            <w:r>
              <w:rPr>
                <w:b/>
                <w:lang w:val="ro-MD"/>
              </w:rPr>
              <w:t xml:space="preserve">          </w:t>
            </w:r>
            <w:r w:rsidRPr="00FF430B">
              <w:rPr>
                <w:b/>
                <w:lang w:val="ro-MD"/>
              </w:rPr>
              <w:t>11. Litigii</w:t>
            </w:r>
          </w:p>
          <w:p w14:paraId="58432AE9" w14:textId="77777777" w:rsidR="00A805E6" w:rsidRPr="00FF430B" w:rsidRDefault="00A805E6" w:rsidP="00CB00BC">
            <w:pPr>
              <w:jc w:val="both"/>
              <w:rPr>
                <w:lang w:val="ro-MD"/>
              </w:rPr>
            </w:pPr>
          </w:p>
          <w:p w14:paraId="23D204C3" w14:textId="77777777" w:rsidR="00A805E6" w:rsidRPr="00FF430B" w:rsidRDefault="00A805E6" w:rsidP="00CB00BC">
            <w:pPr>
              <w:jc w:val="both"/>
              <w:rPr>
                <w:lang w:val="ro-MD"/>
              </w:rPr>
            </w:pPr>
            <w:r w:rsidRPr="00FF430B">
              <w:rPr>
                <w:lang w:val="ro-MD"/>
              </w:rPr>
              <w:t>11.1 Litigiile ce pot apărea ca urmare a aplicării şi interpretării prevederilor prezentului acord- cadru se vor soluţiona pe cale amiabilă.</w:t>
            </w:r>
          </w:p>
          <w:p w14:paraId="4B0D77B1" w14:textId="77777777" w:rsidR="00A805E6" w:rsidRPr="00FF430B" w:rsidRDefault="00A805E6" w:rsidP="00CB00BC">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EB5ACBF" w14:textId="77777777" w:rsidR="00A805E6" w:rsidRPr="00FF430B" w:rsidRDefault="00A805E6" w:rsidP="00CB00BC">
            <w:pPr>
              <w:jc w:val="both"/>
              <w:rPr>
                <w:lang w:val="ro-MD"/>
              </w:rPr>
            </w:pPr>
            <w:r w:rsidRPr="00FF430B">
              <w:rPr>
                <w:lang w:val="ro-MD"/>
              </w:rPr>
              <w:lastRenderedPageBreak/>
              <w:t>Părţile au încheiat astăzi, ________20__, prezentul acord-cadru, în ___ exemplare, toate având aceeaşi putere juridică.</w:t>
            </w:r>
          </w:p>
          <w:p w14:paraId="7AB1075B" w14:textId="77777777" w:rsidR="00A805E6" w:rsidRPr="00FF430B" w:rsidRDefault="00A805E6" w:rsidP="00CB00BC">
            <w:pPr>
              <w:jc w:val="both"/>
              <w:rPr>
                <w:lang w:val="ro-MD"/>
              </w:rPr>
            </w:pPr>
            <w:r w:rsidRPr="00FF430B">
              <w:rPr>
                <w:lang w:val="ro-MD"/>
              </w:rPr>
              <w:t>Prezentul acord-cadru  se consideră încheiat şi intră în vigoare la data semnării lui de către Părţi, fiind valabil până la „__” _______________ 20__.</w:t>
            </w:r>
          </w:p>
          <w:p w14:paraId="74742471" w14:textId="77777777" w:rsidR="00A805E6" w:rsidRPr="00FF430B" w:rsidRDefault="00A805E6" w:rsidP="00CB00BC">
            <w:pPr>
              <w:jc w:val="both"/>
              <w:rPr>
                <w:lang w:val="ro-MD"/>
              </w:rPr>
            </w:pPr>
          </w:p>
          <w:p w14:paraId="26A702F5" w14:textId="77777777" w:rsidR="00A805E6" w:rsidRPr="00FF430B" w:rsidRDefault="00A805E6" w:rsidP="00CB00BC">
            <w:pPr>
              <w:jc w:val="both"/>
              <w:rPr>
                <w:lang w:val="ro-MD"/>
              </w:rPr>
            </w:pPr>
          </w:p>
          <w:p w14:paraId="702926E0" w14:textId="77777777" w:rsidR="00A805E6" w:rsidRPr="00FF430B" w:rsidRDefault="00A805E6" w:rsidP="00CB00BC">
            <w:pPr>
              <w:jc w:val="both"/>
              <w:rPr>
                <w:lang w:val="ro-MD"/>
              </w:rPr>
            </w:pPr>
          </w:p>
          <w:p w14:paraId="75C55037" w14:textId="77777777" w:rsidR="00A805E6" w:rsidRPr="00FF430B" w:rsidRDefault="00A805E6" w:rsidP="00CB00BC">
            <w:pPr>
              <w:jc w:val="both"/>
              <w:rPr>
                <w:lang w:val="ro-MD"/>
              </w:rPr>
            </w:pPr>
          </w:p>
          <w:p w14:paraId="2DA33D1A" w14:textId="77777777" w:rsidR="00A805E6" w:rsidRPr="00FF430B" w:rsidRDefault="00A805E6" w:rsidP="00CB00BC">
            <w:pPr>
              <w:jc w:val="both"/>
              <w:rPr>
                <w:lang w:val="ro-MD"/>
              </w:rPr>
            </w:pPr>
          </w:p>
          <w:p w14:paraId="6A6BD04E" w14:textId="77777777" w:rsidR="00A805E6" w:rsidRPr="00FF430B" w:rsidRDefault="00A805E6" w:rsidP="00CB00BC">
            <w:pPr>
              <w:jc w:val="both"/>
              <w:rPr>
                <w:lang w:val="ro-MD"/>
              </w:rPr>
            </w:pPr>
            <w:r w:rsidRPr="00FF430B">
              <w:rPr>
                <w:lang w:val="ro-MD"/>
              </w:rPr>
              <w:t>Promitent-achizitor,                                              Promitent- executor/prestator,</w:t>
            </w:r>
          </w:p>
          <w:p w14:paraId="45233393" w14:textId="77777777" w:rsidR="00A805E6" w:rsidRPr="00FF430B" w:rsidRDefault="00A805E6" w:rsidP="00CB00BC">
            <w:pPr>
              <w:jc w:val="both"/>
              <w:rPr>
                <w:lang w:val="ro-MD"/>
              </w:rPr>
            </w:pPr>
            <w:r w:rsidRPr="00FF430B">
              <w:rPr>
                <w:lang w:val="ro-MD"/>
              </w:rPr>
              <w:t>...........................                                                     ...................................</w:t>
            </w:r>
          </w:p>
          <w:p w14:paraId="727E762D" w14:textId="77777777" w:rsidR="00A805E6" w:rsidRPr="00FF430B" w:rsidRDefault="00A805E6" w:rsidP="00CB00BC">
            <w:pPr>
              <w:jc w:val="both"/>
              <w:rPr>
                <w:lang w:val="ro-MD"/>
              </w:rPr>
            </w:pPr>
            <w:r w:rsidRPr="00FF430B">
              <w:rPr>
                <w:lang w:val="ro-MD"/>
              </w:rPr>
              <w:t xml:space="preserve"> (semnătura autorizată)                                              (semnătura autorizată)</w:t>
            </w:r>
          </w:p>
          <w:p w14:paraId="78888C23" w14:textId="77777777" w:rsidR="00A805E6" w:rsidRPr="00FF430B" w:rsidRDefault="00A805E6" w:rsidP="00CB00BC">
            <w:pPr>
              <w:jc w:val="both"/>
              <w:rPr>
                <w:lang w:val="ro-MD"/>
              </w:rPr>
            </w:pPr>
          </w:p>
          <w:p w14:paraId="29751B38" w14:textId="77777777" w:rsidR="00A805E6" w:rsidRPr="00FF430B" w:rsidRDefault="00A805E6" w:rsidP="00CB00BC">
            <w:pPr>
              <w:jc w:val="both"/>
              <w:rPr>
                <w:lang w:val="ro-MD"/>
              </w:rPr>
            </w:pPr>
            <w:r w:rsidRPr="00FF430B">
              <w:rPr>
                <w:lang w:val="ro-MD"/>
              </w:rPr>
              <w:t>Promitent-achizitor,                                              Promitent- executor/prestator,</w:t>
            </w:r>
          </w:p>
          <w:p w14:paraId="0CA1FA9B" w14:textId="77777777" w:rsidR="00A805E6" w:rsidRPr="00FF430B" w:rsidRDefault="00A805E6" w:rsidP="00CB00BC">
            <w:pPr>
              <w:jc w:val="both"/>
              <w:rPr>
                <w:lang w:val="ro-MD"/>
              </w:rPr>
            </w:pPr>
            <w:r w:rsidRPr="00FF430B">
              <w:rPr>
                <w:lang w:val="ro-MD"/>
              </w:rPr>
              <w:t xml:space="preserve">  ...........................                                                     ..................................</w:t>
            </w:r>
          </w:p>
          <w:p w14:paraId="3D17B5D2" w14:textId="77777777" w:rsidR="00A805E6" w:rsidRPr="00FF430B" w:rsidRDefault="00A805E6" w:rsidP="00CB00BC">
            <w:pPr>
              <w:jc w:val="both"/>
              <w:rPr>
                <w:lang w:val="ro-MD"/>
              </w:rPr>
            </w:pPr>
            <w:r w:rsidRPr="00FF430B">
              <w:rPr>
                <w:lang w:val="ro-MD"/>
              </w:rPr>
              <w:t xml:space="preserve">  (semnătura autorizată)                                              (semnătura autorizată)</w:t>
            </w:r>
          </w:p>
          <w:p w14:paraId="51A704E4" w14:textId="77777777" w:rsidR="00A805E6" w:rsidRPr="00FF430B" w:rsidRDefault="00A805E6" w:rsidP="00CB00BC">
            <w:pPr>
              <w:jc w:val="both"/>
              <w:rPr>
                <w:lang w:val="ro-MD"/>
              </w:rPr>
            </w:pPr>
          </w:p>
          <w:p w14:paraId="0F73833C" w14:textId="77777777" w:rsidR="00A805E6" w:rsidRPr="00FF430B" w:rsidRDefault="00A805E6" w:rsidP="00CB00BC">
            <w:pPr>
              <w:jc w:val="both"/>
              <w:rPr>
                <w:lang w:val="ro-MD"/>
              </w:rPr>
            </w:pPr>
          </w:p>
          <w:p w14:paraId="5D7E578E" w14:textId="77777777" w:rsidR="00A805E6" w:rsidRPr="00FF430B" w:rsidRDefault="00A805E6" w:rsidP="00CB00BC">
            <w:pPr>
              <w:jc w:val="both"/>
              <w:rPr>
                <w:lang w:val="ro-MD"/>
              </w:rPr>
            </w:pPr>
            <w:r w:rsidRPr="00FF430B">
              <w:rPr>
                <w:lang w:val="ro-MD"/>
              </w:rPr>
              <w:t>Promitent-achizitor,                                              Promitent- executor/prestator,</w:t>
            </w:r>
          </w:p>
          <w:p w14:paraId="52F1DCB8" w14:textId="77777777" w:rsidR="00A805E6" w:rsidRPr="00FF430B" w:rsidRDefault="00A805E6" w:rsidP="00CB00BC">
            <w:pPr>
              <w:jc w:val="both"/>
              <w:rPr>
                <w:lang w:val="ro-MD"/>
              </w:rPr>
            </w:pPr>
            <w:r w:rsidRPr="00FF430B">
              <w:rPr>
                <w:lang w:val="ro-MD"/>
              </w:rPr>
              <w:t>...........................                                                     ..................................</w:t>
            </w:r>
          </w:p>
          <w:p w14:paraId="23AD5B88" w14:textId="77777777" w:rsidR="00A805E6" w:rsidRPr="00FF430B" w:rsidRDefault="00A805E6" w:rsidP="00CB00BC">
            <w:pPr>
              <w:jc w:val="both"/>
              <w:rPr>
                <w:lang w:val="ro-MD"/>
              </w:rPr>
            </w:pPr>
            <w:r w:rsidRPr="00FF430B">
              <w:rPr>
                <w:lang w:val="ro-MD"/>
              </w:rPr>
              <w:t xml:space="preserve"> (semnătura autorizată)                                              (semnătura autorizată)</w:t>
            </w:r>
          </w:p>
          <w:p w14:paraId="4C9D3E55" w14:textId="77777777" w:rsidR="00A805E6" w:rsidRPr="00FF430B" w:rsidRDefault="00A805E6" w:rsidP="00CB00BC">
            <w:pPr>
              <w:jc w:val="both"/>
              <w:rPr>
                <w:lang w:val="ro-MD"/>
              </w:rPr>
            </w:pPr>
          </w:p>
          <w:p w14:paraId="476D191F" w14:textId="77777777" w:rsidR="00A805E6" w:rsidRPr="00FF430B" w:rsidRDefault="00A805E6" w:rsidP="00CB00BC">
            <w:pPr>
              <w:jc w:val="both"/>
              <w:rPr>
                <w:sz w:val="28"/>
                <w:szCs w:val="28"/>
                <w:lang w:val="ro-MD"/>
              </w:rPr>
            </w:pPr>
          </w:p>
          <w:p w14:paraId="3F6996B9" w14:textId="77777777" w:rsidR="00A805E6" w:rsidRPr="00FF430B" w:rsidRDefault="00A805E6" w:rsidP="00CB00BC">
            <w:pPr>
              <w:jc w:val="both"/>
              <w:rPr>
                <w:lang w:val="ro-MD"/>
              </w:rPr>
            </w:pPr>
          </w:p>
          <w:p w14:paraId="50C81697" w14:textId="77777777" w:rsidR="00A805E6" w:rsidRPr="00FF430B" w:rsidRDefault="00A805E6" w:rsidP="00CB00BC">
            <w:pPr>
              <w:jc w:val="both"/>
              <w:rPr>
                <w:lang w:val="ro-MD"/>
              </w:rPr>
            </w:pPr>
          </w:p>
          <w:p w14:paraId="27178177" w14:textId="77777777" w:rsidR="00A805E6" w:rsidRPr="00FF430B" w:rsidRDefault="00A805E6" w:rsidP="00CB00BC">
            <w:pPr>
              <w:jc w:val="both"/>
              <w:rPr>
                <w:lang w:val="ro-MD"/>
              </w:rPr>
            </w:pPr>
          </w:p>
          <w:p w14:paraId="4BCE6734" w14:textId="77777777" w:rsidR="00A805E6" w:rsidRPr="00FF430B" w:rsidRDefault="00A805E6" w:rsidP="00CB00BC">
            <w:pPr>
              <w:jc w:val="both"/>
              <w:rPr>
                <w:lang w:val="ro-MD"/>
              </w:rPr>
            </w:pPr>
          </w:p>
        </w:tc>
      </w:tr>
    </w:tbl>
    <w:p w14:paraId="44844ECD" w14:textId="77777777" w:rsidR="00A805E6" w:rsidRPr="00FF430B" w:rsidRDefault="00A805E6" w:rsidP="00A805E6">
      <w:pPr>
        <w:jc w:val="both"/>
        <w:rPr>
          <w:lang w:val="ro-MD"/>
        </w:rPr>
      </w:pPr>
    </w:p>
    <w:p w14:paraId="6028629E" w14:textId="77777777" w:rsidR="005D443D" w:rsidRDefault="005D443D"/>
    <w:sectPr w:rsidR="005D443D" w:rsidSect="00A805E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135EA" w14:textId="77777777" w:rsidR="001D43ED" w:rsidRDefault="001D43ED">
      <w:r>
        <w:separator/>
      </w:r>
    </w:p>
  </w:endnote>
  <w:endnote w:type="continuationSeparator" w:id="0">
    <w:p w14:paraId="65B19941" w14:textId="77777777" w:rsidR="001D43ED" w:rsidRDefault="001D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5C2443B3" w14:textId="77777777" w:rsidR="00A805E6" w:rsidRDefault="00A805E6">
        <w:pPr>
          <w:pStyle w:val="ac"/>
          <w:jc w:val="right"/>
        </w:pPr>
        <w:r>
          <w:fldChar w:fldCharType="begin"/>
        </w:r>
        <w:r>
          <w:instrText xml:space="preserve"> PAGE   \* MERGEFORMAT </w:instrText>
        </w:r>
        <w:r>
          <w:fldChar w:fldCharType="separate"/>
        </w:r>
        <w:r>
          <w:t>60</w:t>
        </w:r>
        <w:r>
          <w:fldChar w:fldCharType="end"/>
        </w:r>
      </w:p>
    </w:sdtContent>
  </w:sdt>
  <w:p w14:paraId="76460A02" w14:textId="77777777" w:rsidR="00A805E6" w:rsidRDefault="00A805E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4AB45" w14:textId="77777777" w:rsidR="001D43ED" w:rsidRDefault="001D43ED">
      <w:r>
        <w:separator/>
      </w:r>
    </w:p>
  </w:footnote>
  <w:footnote w:type="continuationSeparator" w:id="0">
    <w:p w14:paraId="1894BDEC" w14:textId="77777777" w:rsidR="001D43ED" w:rsidRDefault="001D43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5728E74"/>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16cid:durableId="1316716430">
    <w:abstractNumId w:val="32"/>
  </w:num>
  <w:num w:numId="2" w16cid:durableId="470295453">
    <w:abstractNumId w:val="31"/>
  </w:num>
  <w:num w:numId="3" w16cid:durableId="822507325">
    <w:abstractNumId w:val="15"/>
  </w:num>
  <w:num w:numId="4" w16cid:durableId="761099650">
    <w:abstractNumId w:val="18"/>
  </w:num>
  <w:num w:numId="5" w16cid:durableId="1359356643">
    <w:abstractNumId w:val="16"/>
  </w:num>
  <w:num w:numId="6" w16cid:durableId="1636990037">
    <w:abstractNumId w:val="9"/>
  </w:num>
  <w:num w:numId="7" w16cid:durableId="663239869">
    <w:abstractNumId w:val="30"/>
  </w:num>
  <w:num w:numId="8" w16cid:durableId="877739611">
    <w:abstractNumId w:val="13"/>
  </w:num>
  <w:num w:numId="9" w16cid:durableId="419179076">
    <w:abstractNumId w:val="22"/>
  </w:num>
  <w:num w:numId="10" w16cid:durableId="1230115972">
    <w:abstractNumId w:val="23"/>
  </w:num>
  <w:num w:numId="11" w16cid:durableId="1092896934">
    <w:abstractNumId w:val="37"/>
  </w:num>
  <w:num w:numId="12" w16cid:durableId="1942912028">
    <w:abstractNumId w:val="29"/>
  </w:num>
  <w:num w:numId="13" w16cid:durableId="873932367">
    <w:abstractNumId w:val="8"/>
  </w:num>
  <w:num w:numId="14" w16cid:durableId="1895660401">
    <w:abstractNumId w:val="24"/>
  </w:num>
  <w:num w:numId="15" w16cid:durableId="1292592815">
    <w:abstractNumId w:val="25"/>
  </w:num>
  <w:num w:numId="16" w16cid:durableId="1612741741">
    <w:abstractNumId w:val="35"/>
  </w:num>
  <w:num w:numId="17" w16cid:durableId="1738624151">
    <w:abstractNumId w:val="11"/>
  </w:num>
  <w:num w:numId="18" w16cid:durableId="594556418">
    <w:abstractNumId w:val="39"/>
  </w:num>
  <w:num w:numId="19" w16cid:durableId="1666128682">
    <w:abstractNumId w:val="34"/>
  </w:num>
  <w:num w:numId="20" w16cid:durableId="1865628311">
    <w:abstractNumId w:val="12"/>
  </w:num>
  <w:num w:numId="21" w16cid:durableId="547954240">
    <w:abstractNumId w:val="33"/>
  </w:num>
  <w:num w:numId="22" w16cid:durableId="1460683512">
    <w:abstractNumId w:val="19"/>
  </w:num>
  <w:num w:numId="23" w16cid:durableId="207030969">
    <w:abstractNumId w:val="27"/>
  </w:num>
  <w:num w:numId="24" w16cid:durableId="936408745">
    <w:abstractNumId w:val="21"/>
  </w:num>
  <w:num w:numId="25" w16cid:durableId="1472207864">
    <w:abstractNumId w:val="38"/>
  </w:num>
  <w:num w:numId="26" w16cid:durableId="837501636">
    <w:abstractNumId w:val="14"/>
  </w:num>
  <w:num w:numId="27" w16cid:durableId="554702007">
    <w:abstractNumId w:val="10"/>
  </w:num>
  <w:num w:numId="28" w16cid:durableId="1219166835">
    <w:abstractNumId w:val="20"/>
  </w:num>
  <w:num w:numId="29" w16cid:durableId="757101199">
    <w:abstractNumId w:val="7"/>
  </w:num>
  <w:num w:numId="30" w16cid:durableId="1321303037">
    <w:abstractNumId w:val="5"/>
  </w:num>
  <w:num w:numId="31" w16cid:durableId="303698399">
    <w:abstractNumId w:val="3"/>
  </w:num>
  <w:num w:numId="32" w16cid:durableId="47150461">
    <w:abstractNumId w:val="0"/>
  </w:num>
  <w:num w:numId="33" w16cid:durableId="1102265152">
    <w:abstractNumId w:val="2"/>
  </w:num>
  <w:num w:numId="34" w16cid:durableId="2028828599">
    <w:abstractNumId w:val="4"/>
  </w:num>
  <w:num w:numId="35" w16cid:durableId="928199961">
    <w:abstractNumId w:val="1"/>
  </w:num>
  <w:num w:numId="36" w16cid:durableId="1316564814">
    <w:abstractNumId w:val="28"/>
  </w:num>
  <w:num w:numId="37" w16cid:durableId="9910580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234927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38681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77843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096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06844056">
    <w:abstractNumId w:val="36"/>
  </w:num>
  <w:num w:numId="43" w16cid:durableId="14578131">
    <w:abstractNumId w:val="6"/>
  </w:num>
  <w:num w:numId="44" w16cid:durableId="183831957">
    <w:abstractNumId w:val="41"/>
  </w:num>
  <w:num w:numId="45" w16cid:durableId="1588613833">
    <w:abstractNumId w:val="26"/>
  </w:num>
  <w:num w:numId="46" w16cid:durableId="318120660">
    <w:abstractNumId w:val="17"/>
  </w:num>
  <w:num w:numId="47" w16cid:durableId="171693050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43D"/>
    <w:rsid w:val="00007E79"/>
    <w:rsid w:val="001D43ED"/>
    <w:rsid w:val="004529DA"/>
    <w:rsid w:val="005D443D"/>
    <w:rsid w:val="006052F3"/>
    <w:rsid w:val="00674945"/>
    <w:rsid w:val="006D3746"/>
    <w:rsid w:val="00865B6F"/>
    <w:rsid w:val="009316D0"/>
    <w:rsid w:val="009C5FCC"/>
    <w:rsid w:val="00A74C13"/>
    <w:rsid w:val="00A805E6"/>
    <w:rsid w:val="00D41EA3"/>
    <w:rsid w:val="00ED2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60BE3"/>
  <w15:chartTrackingRefBased/>
  <w15:docId w15:val="{ADCF9810-AAED-41BC-8AE4-21B23397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05E6"/>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qFormat/>
    <w:rsid w:val="005D44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5D44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5D443D"/>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 Sub-Clause Sub-paragraph"/>
    <w:basedOn w:val="a"/>
    <w:next w:val="a"/>
    <w:link w:val="40"/>
    <w:unhideWhenUsed/>
    <w:qFormat/>
    <w:rsid w:val="005D443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nhideWhenUsed/>
    <w:qFormat/>
    <w:rsid w:val="005D443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D443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D443D"/>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5D443D"/>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5D443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443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5D443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5D443D"/>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5D443D"/>
    <w:rPr>
      <w:rFonts w:eastAsiaTheme="majorEastAsia" w:cstheme="majorBidi"/>
      <w:i/>
      <w:iCs/>
      <w:color w:val="2F5496" w:themeColor="accent1" w:themeShade="BF"/>
    </w:rPr>
  </w:style>
  <w:style w:type="character" w:customStyle="1" w:styleId="50">
    <w:name w:val="Заголовок 5 Знак"/>
    <w:basedOn w:val="a0"/>
    <w:link w:val="5"/>
    <w:rsid w:val="005D443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D443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D443D"/>
    <w:rPr>
      <w:rFonts w:eastAsiaTheme="majorEastAsia" w:cstheme="majorBidi"/>
      <w:color w:val="595959" w:themeColor="text1" w:themeTint="A6"/>
    </w:rPr>
  </w:style>
  <w:style w:type="character" w:customStyle="1" w:styleId="80">
    <w:name w:val="Заголовок 8 Знак"/>
    <w:basedOn w:val="a0"/>
    <w:link w:val="8"/>
    <w:semiHidden/>
    <w:rsid w:val="005D443D"/>
    <w:rPr>
      <w:rFonts w:eastAsiaTheme="majorEastAsia" w:cstheme="majorBidi"/>
      <w:i/>
      <w:iCs/>
      <w:color w:val="272727" w:themeColor="text1" w:themeTint="D8"/>
    </w:rPr>
  </w:style>
  <w:style w:type="character" w:customStyle="1" w:styleId="90">
    <w:name w:val="Заголовок 9 Знак"/>
    <w:basedOn w:val="a0"/>
    <w:link w:val="9"/>
    <w:semiHidden/>
    <w:rsid w:val="005D443D"/>
    <w:rPr>
      <w:rFonts w:eastAsiaTheme="majorEastAsia" w:cstheme="majorBidi"/>
      <w:color w:val="272727" w:themeColor="text1" w:themeTint="D8"/>
    </w:rPr>
  </w:style>
  <w:style w:type="paragraph" w:styleId="a3">
    <w:name w:val="Title"/>
    <w:basedOn w:val="a"/>
    <w:next w:val="a"/>
    <w:link w:val="a4"/>
    <w:uiPriority w:val="10"/>
    <w:qFormat/>
    <w:rsid w:val="005D443D"/>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D443D"/>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5D443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5D443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D443D"/>
    <w:pPr>
      <w:spacing w:before="160"/>
      <w:jc w:val="center"/>
    </w:pPr>
    <w:rPr>
      <w:i/>
      <w:iCs/>
      <w:color w:val="404040" w:themeColor="text1" w:themeTint="BF"/>
    </w:rPr>
  </w:style>
  <w:style w:type="character" w:customStyle="1" w:styleId="22">
    <w:name w:val="Цитата 2 Знак"/>
    <w:basedOn w:val="a0"/>
    <w:link w:val="21"/>
    <w:uiPriority w:val="29"/>
    <w:rsid w:val="005D443D"/>
    <w:rPr>
      <w:i/>
      <w:iCs/>
      <w:color w:val="404040" w:themeColor="text1" w:themeTint="BF"/>
    </w:rPr>
  </w:style>
  <w:style w:type="paragraph" w:styleId="a7">
    <w:name w:val="List Paragraph"/>
    <w:aliases w:val="HotarirePunct1"/>
    <w:basedOn w:val="a"/>
    <w:uiPriority w:val="34"/>
    <w:qFormat/>
    <w:rsid w:val="005D443D"/>
    <w:pPr>
      <w:ind w:left="720"/>
      <w:contextualSpacing/>
    </w:pPr>
  </w:style>
  <w:style w:type="character" w:styleId="a8">
    <w:name w:val="Intense Emphasis"/>
    <w:basedOn w:val="a0"/>
    <w:uiPriority w:val="21"/>
    <w:qFormat/>
    <w:rsid w:val="005D443D"/>
    <w:rPr>
      <w:i/>
      <w:iCs/>
      <w:color w:val="2F5496" w:themeColor="accent1" w:themeShade="BF"/>
    </w:rPr>
  </w:style>
  <w:style w:type="paragraph" w:styleId="a9">
    <w:name w:val="Intense Quote"/>
    <w:basedOn w:val="a"/>
    <w:next w:val="a"/>
    <w:link w:val="aa"/>
    <w:uiPriority w:val="30"/>
    <w:qFormat/>
    <w:rsid w:val="005D44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D443D"/>
    <w:rPr>
      <w:i/>
      <w:iCs/>
      <w:color w:val="2F5496" w:themeColor="accent1" w:themeShade="BF"/>
    </w:rPr>
  </w:style>
  <w:style w:type="character" w:styleId="ab">
    <w:name w:val="Intense Reference"/>
    <w:basedOn w:val="a0"/>
    <w:uiPriority w:val="32"/>
    <w:qFormat/>
    <w:rsid w:val="005D443D"/>
    <w:rPr>
      <w:b/>
      <w:bCs/>
      <w:smallCaps/>
      <w:color w:val="2F5496" w:themeColor="accent1" w:themeShade="BF"/>
      <w:spacing w:val="5"/>
    </w:rPr>
  </w:style>
  <w:style w:type="paragraph" w:styleId="ac">
    <w:name w:val="footer"/>
    <w:basedOn w:val="a"/>
    <w:link w:val="ad"/>
    <w:uiPriority w:val="99"/>
    <w:rsid w:val="00A805E6"/>
    <w:pPr>
      <w:tabs>
        <w:tab w:val="center" w:pos="4536"/>
        <w:tab w:val="right" w:pos="9072"/>
      </w:tabs>
    </w:pPr>
  </w:style>
  <w:style w:type="character" w:customStyle="1" w:styleId="ad">
    <w:name w:val="Нижний колонтитул Знак"/>
    <w:basedOn w:val="a0"/>
    <w:link w:val="ac"/>
    <w:uiPriority w:val="99"/>
    <w:rsid w:val="00A805E6"/>
    <w:rPr>
      <w:rFonts w:ascii="Times New Roman" w:eastAsia="Times New Roman" w:hAnsi="Times New Roman" w:cs="Times New Roman"/>
      <w:noProof/>
      <w:kern w:val="0"/>
      <w:lang w:val="ro-RO"/>
      <w14:ligatures w14:val="none"/>
    </w:rPr>
  </w:style>
  <w:style w:type="character" w:styleId="ae">
    <w:name w:val="page number"/>
    <w:basedOn w:val="a0"/>
    <w:rsid w:val="00A805E6"/>
  </w:style>
  <w:style w:type="paragraph" w:styleId="af">
    <w:name w:val="Body Text"/>
    <w:basedOn w:val="a"/>
    <w:link w:val="af0"/>
    <w:rsid w:val="00A805E6"/>
    <w:rPr>
      <w:rFonts w:ascii="Baltica RR" w:hAnsi="Baltica RR"/>
      <w:noProof w:val="0"/>
      <w:szCs w:val="20"/>
    </w:rPr>
  </w:style>
  <w:style w:type="character" w:customStyle="1" w:styleId="af0">
    <w:name w:val="Основной текст Знак"/>
    <w:basedOn w:val="a0"/>
    <w:link w:val="af"/>
    <w:rsid w:val="00A805E6"/>
    <w:rPr>
      <w:rFonts w:ascii="Baltica RR" w:eastAsia="Times New Roman" w:hAnsi="Baltica RR" w:cs="Times New Roman"/>
      <w:kern w:val="0"/>
      <w:szCs w:val="20"/>
      <w:lang w:val="ro-RO"/>
      <w14:ligatures w14:val="none"/>
    </w:rPr>
  </w:style>
  <w:style w:type="paragraph" w:styleId="af1">
    <w:name w:val="header"/>
    <w:basedOn w:val="a"/>
    <w:link w:val="af2"/>
    <w:rsid w:val="00A805E6"/>
    <w:pPr>
      <w:tabs>
        <w:tab w:val="center" w:pos="4703"/>
        <w:tab w:val="right" w:pos="9406"/>
      </w:tabs>
    </w:pPr>
    <w:rPr>
      <w:noProof w:val="0"/>
      <w:sz w:val="20"/>
      <w:szCs w:val="20"/>
      <w:lang w:val="ru-RU" w:eastAsia="ru-RU"/>
    </w:rPr>
  </w:style>
  <w:style w:type="character" w:customStyle="1" w:styleId="af2">
    <w:name w:val="Верхний колонтитул Знак"/>
    <w:basedOn w:val="a0"/>
    <w:link w:val="af1"/>
    <w:rsid w:val="00A805E6"/>
    <w:rPr>
      <w:rFonts w:ascii="Times New Roman" w:eastAsia="Times New Roman" w:hAnsi="Times New Roman" w:cs="Times New Roman"/>
      <w:kern w:val="0"/>
      <w:sz w:val="20"/>
      <w:szCs w:val="20"/>
      <w:lang w:val="ru-RU" w:eastAsia="ru-RU"/>
      <w14:ligatures w14:val="none"/>
    </w:rPr>
  </w:style>
  <w:style w:type="paragraph" w:styleId="af3">
    <w:name w:val="Body Text Indent"/>
    <w:basedOn w:val="a"/>
    <w:link w:val="af4"/>
    <w:rsid w:val="00A805E6"/>
    <w:pPr>
      <w:ind w:firstLine="720"/>
      <w:jc w:val="both"/>
    </w:pPr>
    <w:rPr>
      <w:noProof w:val="0"/>
      <w:sz w:val="20"/>
      <w:szCs w:val="20"/>
      <w:lang w:eastAsia="ru-RU"/>
    </w:rPr>
  </w:style>
  <w:style w:type="character" w:customStyle="1" w:styleId="af4">
    <w:name w:val="Основной текст с отступом Знак"/>
    <w:basedOn w:val="a0"/>
    <w:link w:val="af3"/>
    <w:rsid w:val="00A805E6"/>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A805E6"/>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A805E6"/>
    <w:rPr>
      <w:rFonts w:ascii="Baltica RR" w:eastAsia="Times New Roman" w:hAnsi="Baltica RR" w:cs="Times New Roman"/>
      <w:kern w:val="0"/>
      <w:szCs w:val="20"/>
      <w:lang w:val="ro-RO" w:eastAsia="ru-RU"/>
      <w14:ligatures w14:val="none"/>
    </w:rPr>
  </w:style>
  <w:style w:type="paragraph" w:styleId="25">
    <w:name w:val="Body Text 2"/>
    <w:basedOn w:val="a"/>
    <w:link w:val="26"/>
    <w:rsid w:val="00A805E6"/>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A805E6"/>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A805E6"/>
    <w:rPr>
      <w:rFonts w:ascii="Tahoma" w:hAnsi="Tahoma" w:cs="Tahoma"/>
      <w:noProof w:val="0"/>
      <w:sz w:val="16"/>
      <w:szCs w:val="16"/>
      <w:lang w:val="ru-RU" w:eastAsia="ru-RU"/>
    </w:rPr>
  </w:style>
  <w:style w:type="character" w:customStyle="1" w:styleId="af6">
    <w:name w:val="Текст выноски Знак"/>
    <w:basedOn w:val="a0"/>
    <w:link w:val="af5"/>
    <w:semiHidden/>
    <w:rsid w:val="00A805E6"/>
    <w:rPr>
      <w:rFonts w:ascii="Tahoma" w:eastAsia="Times New Roman" w:hAnsi="Tahoma" w:cs="Tahoma"/>
      <w:kern w:val="0"/>
      <w:sz w:val="16"/>
      <w:szCs w:val="16"/>
      <w:lang w:val="ru-RU" w:eastAsia="ru-RU"/>
      <w14:ligatures w14:val="none"/>
    </w:rPr>
  </w:style>
  <w:style w:type="table" w:styleId="af7">
    <w:name w:val="Table Grid"/>
    <w:basedOn w:val="a1"/>
    <w:uiPriority w:val="39"/>
    <w:rsid w:val="00A805E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A805E6"/>
    <w:pPr>
      <w:ind w:firstLine="567"/>
      <w:jc w:val="both"/>
    </w:pPr>
    <w:rPr>
      <w:noProof w:val="0"/>
      <w:lang w:val="ru-RU" w:eastAsia="ru-RU"/>
    </w:rPr>
  </w:style>
  <w:style w:type="paragraph" w:customStyle="1" w:styleId="cn">
    <w:name w:val="cn"/>
    <w:basedOn w:val="a"/>
    <w:rsid w:val="00A805E6"/>
    <w:pPr>
      <w:jc w:val="center"/>
    </w:pPr>
    <w:rPr>
      <w:noProof w:val="0"/>
      <w:lang w:val="ru-RU" w:eastAsia="ru-RU"/>
    </w:rPr>
  </w:style>
  <w:style w:type="paragraph" w:customStyle="1" w:styleId="cb">
    <w:name w:val="cb"/>
    <w:basedOn w:val="a"/>
    <w:rsid w:val="00A805E6"/>
    <w:pPr>
      <w:jc w:val="center"/>
    </w:pPr>
    <w:rPr>
      <w:b/>
      <w:bCs/>
      <w:noProof w:val="0"/>
      <w:lang w:val="ru-RU" w:eastAsia="ru-RU"/>
    </w:rPr>
  </w:style>
  <w:style w:type="paragraph" w:styleId="31">
    <w:name w:val="Body Text Indent 3"/>
    <w:basedOn w:val="a"/>
    <w:link w:val="32"/>
    <w:rsid w:val="00A805E6"/>
    <w:pPr>
      <w:spacing w:after="120"/>
      <w:ind w:left="283"/>
    </w:pPr>
    <w:rPr>
      <w:noProof w:val="0"/>
      <w:sz w:val="16"/>
      <w:szCs w:val="16"/>
    </w:rPr>
  </w:style>
  <w:style w:type="character" w:customStyle="1" w:styleId="32">
    <w:name w:val="Основной текст с отступом 3 Знак"/>
    <w:basedOn w:val="a0"/>
    <w:link w:val="31"/>
    <w:rsid w:val="00A805E6"/>
    <w:rPr>
      <w:rFonts w:ascii="Times New Roman" w:eastAsia="Times New Roman" w:hAnsi="Times New Roman" w:cs="Times New Roman"/>
      <w:kern w:val="0"/>
      <w:sz w:val="16"/>
      <w:szCs w:val="16"/>
      <w:lang w:val="ro-RO"/>
      <w14:ligatures w14:val="none"/>
    </w:rPr>
  </w:style>
  <w:style w:type="character" w:styleId="af9">
    <w:name w:val="Hyperlink"/>
    <w:uiPriority w:val="99"/>
    <w:rsid w:val="00A805E6"/>
    <w:rPr>
      <w:color w:val="0000FF"/>
      <w:u w:val="single"/>
    </w:rPr>
  </w:style>
  <w:style w:type="paragraph" w:customStyle="1" w:styleId="cp">
    <w:name w:val="cp"/>
    <w:basedOn w:val="a"/>
    <w:rsid w:val="00A805E6"/>
    <w:pPr>
      <w:jc w:val="center"/>
    </w:pPr>
    <w:rPr>
      <w:b/>
      <w:bCs/>
      <w:noProof w:val="0"/>
      <w:lang w:eastAsia="ru-RU"/>
    </w:rPr>
  </w:style>
  <w:style w:type="paragraph" w:customStyle="1" w:styleId="rg">
    <w:name w:val="rg"/>
    <w:basedOn w:val="a"/>
    <w:rsid w:val="00A805E6"/>
    <w:pPr>
      <w:jc w:val="right"/>
    </w:pPr>
    <w:rPr>
      <w:noProof w:val="0"/>
      <w:lang w:val="ru-RU" w:eastAsia="ru-RU"/>
    </w:rPr>
  </w:style>
  <w:style w:type="paragraph" w:customStyle="1" w:styleId="Listparagraf1">
    <w:name w:val="Listă paragraf1"/>
    <w:basedOn w:val="a"/>
    <w:qFormat/>
    <w:rsid w:val="00A805E6"/>
    <w:pPr>
      <w:ind w:left="708"/>
    </w:pPr>
    <w:rPr>
      <w:noProof w:val="0"/>
      <w:lang w:eastAsia="ru-RU"/>
    </w:rPr>
  </w:style>
  <w:style w:type="paragraph" w:customStyle="1" w:styleId="Sub-ClauseText">
    <w:name w:val="Sub-Clause Text"/>
    <w:basedOn w:val="a"/>
    <w:rsid w:val="00A805E6"/>
    <w:pPr>
      <w:spacing w:before="120" w:after="120"/>
      <w:jc w:val="both"/>
    </w:pPr>
    <w:rPr>
      <w:noProof w:val="0"/>
      <w:spacing w:val="-4"/>
      <w:szCs w:val="20"/>
      <w:lang w:val="en-US"/>
    </w:rPr>
  </w:style>
  <w:style w:type="paragraph" w:customStyle="1" w:styleId="i">
    <w:name w:val="(i)"/>
    <w:basedOn w:val="a"/>
    <w:rsid w:val="00A805E6"/>
    <w:pPr>
      <w:suppressAutoHyphens/>
      <w:jc w:val="both"/>
    </w:pPr>
    <w:rPr>
      <w:rFonts w:ascii="Tms Rmn" w:hAnsi="Tms Rmn"/>
      <w:noProof w:val="0"/>
      <w:szCs w:val="20"/>
      <w:lang w:val="en-US"/>
    </w:rPr>
  </w:style>
  <w:style w:type="paragraph" w:customStyle="1" w:styleId="ListParagraph1">
    <w:name w:val="List Paragraph1"/>
    <w:basedOn w:val="a"/>
    <w:qFormat/>
    <w:rsid w:val="00A805E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805E6"/>
    <w:pPr>
      <w:spacing w:after="240"/>
    </w:pPr>
    <w:rPr>
      <w:noProof w:val="0"/>
      <w:szCs w:val="20"/>
      <w:lang w:val="en-US"/>
    </w:rPr>
  </w:style>
  <w:style w:type="paragraph" w:styleId="afa">
    <w:name w:val="TOC Heading"/>
    <w:basedOn w:val="1"/>
    <w:next w:val="a"/>
    <w:uiPriority w:val="39"/>
    <w:unhideWhenUsed/>
    <w:qFormat/>
    <w:rsid w:val="00A805E6"/>
    <w:pPr>
      <w:spacing w:before="240" w:after="0" w:line="259" w:lineRule="auto"/>
      <w:outlineLvl w:val="9"/>
    </w:pPr>
    <w:rPr>
      <w:rFonts w:ascii="Calibri Light" w:eastAsia="SimSun" w:hAnsi="Calibri Light" w:cs="Times New Roman"/>
      <w:color w:val="2E74B5"/>
      <w:sz w:val="32"/>
      <w:szCs w:val="32"/>
    </w:rPr>
  </w:style>
  <w:style w:type="paragraph" w:styleId="27">
    <w:name w:val="toc 2"/>
    <w:basedOn w:val="a"/>
    <w:next w:val="a"/>
    <w:autoRedefine/>
    <w:uiPriority w:val="39"/>
    <w:unhideWhenUsed/>
    <w:rsid w:val="00A805E6"/>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805E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805E6"/>
    <w:pPr>
      <w:spacing w:after="100" w:line="259" w:lineRule="auto"/>
      <w:ind w:left="440"/>
    </w:pPr>
    <w:rPr>
      <w:rFonts w:ascii="Calibri" w:eastAsia="SimSun" w:hAnsi="Calibri"/>
      <w:noProof w:val="0"/>
      <w:sz w:val="22"/>
      <w:szCs w:val="22"/>
      <w:lang w:val="en-US"/>
    </w:rPr>
  </w:style>
  <w:style w:type="paragraph" w:styleId="afb">
    <w:name w:val="footnote text"/>
    <w:basedOn w:val="a"/>
    <w:link w:val="afc"/>
    <w:rsid w:val="00A805E6"/>
    <w:pPr>
      <w:jc w:val="both"/>
    </w:pPr>
    <w:rPr>
      <w:noProof w:val="0"/>
      <w:sz w:val="20"/>
      <w:szCs w:val="20"/>
      <w:lang w:val="en-US"/>
    </w:rPr>
  </w:style>
  <w:style w:type="character" w:customStyle="1" w:styleId="afc">
    <w:name w:val="Текст сноски Знак"/>
    <w:basedOn w:val="a0"/>
    <w:link w:val="afb"/>
    <w:rsid w:val="00A805E6"/>
    <w:rPr>
      <w:rFonts w:ascii="Times New Roman" w:eastAsia="Times New Roman" w:hAnsi="Times New Roman" w:cs="Times New Roman"/>
      <w:kern w:val="0"/>
      <w:sz w:val="20"/>
      <w:szCs w:val="20"/>
      <w14:ligatures w14:val="none"/>
    </w:rPr>
  </w:style>
  <w:style w:type="character" w:styleId="afd">
    <w:name w:val="footnote reference"/>
    <w:rsid w:val="00A805E6"/>
    <w:rPr>
      <w:vertAlign w:val="superscript"/>
    </w:rPr>
  </w:style>
  <w:style w:type="character" w:styleId="afe">
    <w:name w:val="annotation reference"/>
    <w:uiPriority w:val="99"/>
    <w:rsid w:val="00A805E6"/>
    <w:rPr>
      <w:sz w:val="16"/>
      <w:szCs w:val="16"/>
    </w:rPr>
  </w:style>
  <w:style w:type="paragraph" w:styleId="aff">
    <w:name w:val="annotation text"/>
    <w:basedOn w:val="a"/>
    <w:link w:val="aff0"/>
    <w:uiPriority w:val="99"/>
    <w:rsid w:val="00A805E6"/>
    <w:rPr>
      <w:noProof w:val="0"/>
      <w:sz w:val="20"/>
      <w:szCs w:val="20"/>
      <w:lang w:val="ru-RU" w:eastAsia="ru-RU"/>
    </w:rPr>
  </w:style>
  <w:style w:type="character" w:customStyle="1" w:styleId="aff0">
    <w:name w:val="Текст примечания Знак"/>
    <w:basedOn w:val="a0"/>
    <w:link w:val="aff"/>
    <w:uiPriority w:val="99"/>
    <w:rsid w:val="00A805E6"/>
    <w:rPr>
      <w:rFonts w:ascii="Times New Roman" w:eastAsia="Times New Roman" w:hAnsi="Times New Roman" w:cs="Times New Roman"/>
      <w:kern w:val="0"/>
      <w:sz w:val="20"/>
      <w:szCs w:val="20"/>
      <w:lang w:val="ru-RU" w:eastAsia="ru-RU"/>
      <w14:ligatures w14:val="none"/>
    </w:rPr>
  </w:style>
  <w:style w:type="paragraph" w:styleId="aff1">
    <w:name w:val="annotation subject"/>
    <w:basedOn w:val="aff"/>
    <w:next w:val="aff"/>
    <w:link w:val="aff2"/>
    <w:rsid w:val="00A805E6"/>
    <w:rPr>
      <w:b/>
      <w:bCs/>
    </w:rPr>
  </w:style>
  <w:style w:type="character" w:customStyle="1" w:styleId="aff2">
    <w:name w:val="Тема примечания Знак"/>
    <w:basedOn w:val="aff0"/>
    <w:link w:val="aff1"/>
    <w:rsid w:val="00A805E6"/>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A805E6"/>
    <w:pPr>
      <w:autoSpaceDE w:val="0"/>
      <w:autoSpaceDN w:val="0"/>
      <w:adjustRightInd w:val="0"/>
      <w:spacing w:after="0" w:line="240" w:lineRule="auto"/>
    </w:pPr>
    <w:rPr>
      <w:rFonts w:ascii="EUAlbertina" w:eastAsia="PMingLiU" w:hAnsi="EUAlbertina" w:cs="EUAlbertina"/>
      <w:color w:val="000000"/>
      <w:kern w:val="0"/>
      <w:lang w:eastAsia="zh-CN"/>
      <w14:ligatures w14:val="none"/>
    </w:rPr>
  </w:style>
  <w:style w:type="paragraph" w:customStyle="1" w:styleId="Standard">
    <w:name w:val="Standard"/>
    <w:rsid w:val="00A805E6"/>
    <w:pPr>
      <w:suppressAutoHyphens/>
      <w:autoSpaceDN w:val="0"/>
      <w:spacing w:after="200" w:line="276" w:lineRule="auto"/>
    </w:pPr>
    <w:rPr>
      <w:rFonts w:ascii="Calibri" w:eastAsia="Calibri" w:hAnsi="Calibri" w:cs="Calibri"/>
      <w:kern w:val="3"/>
      <w:sz w:val="22"/>
      <w:szCs w:val="22"/>
      <w14:ligatures w14:val="none"/>
    </w:rPr>
  </w:style>
  <w:style w:type="character" w:customStyle="1" w:styleId="apple-converted-space">
    <w:name w:val="apple-converted-space"/>
    <w:rsid w:val="00A805E6"/>
  </w:style>
  <w:style w:type="paragraph" w:customStyle="1" w:styleId="Style3">
    <w:name w:val="Style3"/>
    <w:basedOn w:val="3"/>
    <w:link w:val="Style3Char"/>
    <w:qFormat/>
    <w:rsid w:val="00A805E6"/>
    <w:pPr>
      <w:keepNext w:val="0"/>
      <w:keepLines w:val="0"/>
      <w:tabs>
        <w:tab w:val="left" w:pos="360"/>
      </w:tabs>
      <w:spacing w:before="100" w:beforeAutospacing="1" w:after="120"/>
      <w:ind w:left="1338" w:hanging="870"/>
    </w:pPr>
    <w:rPr>
      <w:rFonts w:eastAsia="Times New Roman" w:cs="Times New Roman"/>
      <w:b/>
      <w:color w:val="auto"/>
      <w:sz w:val="24"/>
      <w:szCs w:val="24"/>
      <w:lang w:eastAsia="ru-RU"/>
    </w:rPr>
  </w:style>
  <w:style w:type="character" w:customStyle="1" w:styleId="Style3Char">
    <w:name w:val="Style3 Char"/>
    <w:link w:val="Style3"/>
    <w:rsid w:val="00A805E6"/>
    <w:rPr>
      <w:rFonts w:ascii="Times New Roman" w:eastAsia="Times New Roman" w:hAnsi="Times New Roman" w:cs="Times New Roman"/>
      <w:b/>
      <w:kern w:val="0"/>
      <w:lang w:eastAsia="ru-RU"/>
      <w14:ligatures w14:val="none"/>
    </w:rPr>
  </w:style>
  <w:style w:type="paragraph" w:styleId="41">
    <w:name w:val="toc 4"/>
    <w:basedOn w:val="a"/>
    <w:next w:val="a"/>
    <w:autoRedefine/>
    <w:uiPriority w:val="39"/>
    <w:unhideWhenUsed/>
    <w:rsid w:val="00A805E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805E6"/>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A805E6"/>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A805E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805E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805E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805E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805E6"/>
    <w:rPr>
      <w:rFonts w:ascii="Times New Roman" w:hAnsi="Times New Roman" w:cs="Times New Roman"/>
      <w:b/>
      <w:bCs/>
      <w:i/>
      <w:iCs/>
      <w:sz w:val="22"/>
      <w:szCs w:val="22"/>
    </w:rPr>
  </w:style>
  <w:style w:type="paragraph" w:customStyle="1" w:styleId="Style73">
    <w:name w:val="Style73"/>
    <w:basedOn w:val="a"/>
    <w:uiPriority w:val="99"/>
    <w:rsid w:val="00A805E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805E6"/>
    <w:rPr>
      <w:rFonts w:ascii="Times New Roman" w:hAnsi="Times New Roman" w:cs="Times New Roman"/>
      <w:sz w:val="22"/>
      <w:szCs w:val="22"/>
    </w:rPr>
  </w:style>
  <w:style w:type="paragraph" w:styleId="HTML">
    <w:name w:val="HTML Preformatted"/>
    <w:basedOn w:val="a"/>
    <w:link w:val="HTML0"/>
    <w:uiPriority w:val="99"/>
    <w:semiHidden/>
    <w:unhideWhenUsed/>
    <w:rsid w:val="00A805E6"/>
    <w:rPr>
      <w:rFonts w:ascii="Consolas" w:hAnsi="Consolas"/>
      <w:sz w:val="20"/>
      <w:szCs w:val="20"/>
    </w:rPr>
  </w:style>
  <w:style w:type="character" w:customStyle="1" w:styleId="HTML0">
    <w:name w:val="Стандартный HTML Знак"/>
    <w:basedOn w:val="a0"/>
    <w:link w:val="HTML"/>
    <w:uiPriority w:val="99"/>
    <w:semiHidden/>
    <w:rsid w:val="00A805E6"/>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A805E6"/>
    <w:rPr>
      <w:rFonts w:ascii="Times New Roman" w:eastAsia="Calibri" w:hAnsi="Times New Roman" w:cs="Times New Roman"/>
      <w:b/>
      <w:kern w:val="0"/>
      <w:lang w:val="ru-RU" w:eastAsia="ru-RU" w:bidi="ar-SA"/>
      <w14:ligatures w14:val="none"/>
    </w:rPr>
  </w:style>
  <w:style w:type="character" w:customStyle="1" w:styleId="shorttext">
    <w:name w:val="short_text"/>
    <w:rsid w:val="00A805E6"/>
  </w:style>
  <w:style w:type="paragraph" w:styleId="aff3">
    <w:name w:val="caption"/>
    <w:basedOn w:val="a"/>
    <w:qFormat/>
    <w:rsid w:val="00A805E6"/>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A805E6"/>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A805E6"/>
    <w:rPr>
      <w:b/>
      <w:bCs/>
    </w:rPr>
  </w:style>
  <w:style w:type="paragraph" w:styleId="aff6">
    <w:name w:val="Revision"/>
    <w:hidden/>
    <w:uiPriority w:val="99"/>
    <w:semiHidden/>
    <w:rsid w:val="00A805E6"/>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A805E6"/>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A805E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A805E6"/>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A805E6"/>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A805E6"/>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A805E6"/>
    <w:rPr>
      <w:color w:val="808080"/>
    </w:rPr>
  </w:style>
  <w:style w:type="character" w:customStyle="1" w:styleId="ln2paragraf1">
    <w:name w:val="ln2paragraf1"/>
    <w:rsid w:val="00A805E6"/>
    <w:rPr>
      <w:b/>
      <w:bCs/>
    </w:rPr>
  </w:style>
  <w:style w:type="character" w:customStyle="1" w:styleId="ln2tparagraf">
    <w:name w:val="ln2tparagraf"/>
    <w:rsid w:val="00A805E6"/>
  </w:style>
  <w:style w:type="character" w:customStyle="1" w:styleId="ln2tpunct">
    <w:name w:val="ln2tpunct"/>
    <w:rsid w:val="00A805E6"/>
  </w:style>
  <w:style w:type="paragraph" w:customStyle="1" w:styleId="nt">
    <w:name w:val="nt"/>
    <w:basedOn w:val="a"/>
    <w:rsid w:val="00A805E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805E6"/>
    <w:rPr>
      <w:b/>
      <w:bCs/>
      <w:sz w:val="26"/>
      <w:szCs w:val="26"/>
    </w:rPr>
  </w:style>
  <w:style w:type="paragraph" w:customStyle="1" w:styleId="DefaultText">
    <w:name w:val="Default Text"/>
    <w:basedOn w:val="a"/>
    <w:link w:val="DefaultTextChar"/>
    <w:uiPriority w:val="99"/>
    <w:rsid w:val="00A805E6"/>
    <w:rPr>
      <w:szCs w:val="20"/>
      <w:lang w:val="en-US"/>
    </w:rPr>
  </w:style>
  <w:style w:type="character" w:customStyle="1" w:styleId="DefaultTextChar">
    <w:name w:val="Default Text Char"/>
    <w:link w:val="DefaultText"/>
    <w:uiPriority w:val="99"/>
    <w:locked/>
    <w:rsid w:val="00A805E6"/>
    <w:rPr>
      <w:rFonts w:ascii="Times New Roman" w:eastAsia="Times New Roman" w:hAnsi="Times New Roman" w:cs="Times New Roman"/>
      <w:noProof/>
      <w:kern w:val="0"/>
      <w:szCs w:val="20"/>
      <w14:ligatures w14:val="none"/>
    </w:rPr>
  </w:style>
  <w:style w:type="character" w:customStyle="1" w:styleId="aff8">
    <w:name w:val="Основной шрифт"/>
    <w:uiPriority w:val="99"/>
    <w:qFormat/>
    <w:rsid w:val="00A80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81</Pages>
  <Words>26430</Words>
  <Characters>150653</Characters>
  <Application>Microsoft Office Word</Application>
  <DocSecurity>0</DocSecurity>
  <Lines>1255</Lines>
  <Paragraphs>353</Paragraphs>
  <ScaleCrop>false</ScaleCrop>
  <Company/>
  <LinksUpToDate>false</LinksUpToDate>
  <CharactersWithSpaces>176730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2026-02-03T12:55:00Z</dcterms:created>
  <dcterms:modified xsi:type="dcterms:W3CDTF">2026-02-05T14:13:00Z</dcterms:modified>
</cp:coreProperties>
</file>