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w:t>
      </w:r>
      <w:r w:rsidR="008948F0" w:rsidRPr="005D44CE">
        <w:rPr>
          <w:noProof w:val="0"/>
          <w:lang w:eastAsia="ru-RU"/>
        </w:rPr>
        <w:t xml:space="preserve">nr.   </w:t>
      </w:r>
      <w:r w:rsidR="008948F0">
        <w:rPr>
          <w:noProof w:val="0"/>
          <w:lang w:eastAsia="ru-RU"/>
        </w:rPr>
        <w:t>115</w:t>
      </w:r>
      <w:r w:rsidR="008948F0" w:rsidRPr="005D44CE">
        <w:rPr>
          <w:noProof w:val="0"/>
          <w:lang w:eastAsia="ru-RU"/>
        </w:rPr>
        <w:t xml:space="preserve">   din </w:t>
      </w:r>
      <w:r w:rsidR="008948F0">
        <w:rPr>
          <w:noProof w:val="0"/>
          <w:lang w:eastAsia="ru-RU"/>
        </w:rPr>
        <w:t>15.09.</w:t>
      </w:r>
      <w:r w:rsidR="008948F0" w:rsidRPr="005D44CE">
        <w:rPr>
          <w:noProof w:val="0"/>
          <w:lang w:eastAsia="ru-RU"/>
        </w:rPr>
        <w:t>202</w:t>
      </w:r>
      <w:r w:rsidR="008948F0">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310273" w:rsidRDefault="00130D25" w:rsidP="00E120E8">
      <w:pPr>
        <w:tabs>
          <w:tab w:val="left" w:pos="4786"/>
          <w:tab w:val="left" w:pos="10031"/>
        </w:tabs>
        <w:rPr>
          <w:noProof w:val="0"/>
          <w:lang w:eastAsia="ru-RU"/>
        </w:rPr>
      </w:pPr>
      <w:r>
        <w:rPr>
          <w:b/>
          <w:noProof w:val="0"/>
          <w:lang w:eastAsia="ru-RU"/>
        </w:rPr>
        <w:t xml:space="preserve">Obiectul de achiziție: </w:t>
      </w:r>
      <w:r w:rsidR="008948F0" w:rsidRPr="006E2173">
        <w:rPr>
          <w:b/>
          <w:noProof w:val="0"/>
          <w:lang w:val="ro-MO" w:eastAsia="ru-RU"/>
        </w:rPr>
        <w:t xml:space="preserve"> </w:t>
      </w:r>
      <w:r w:rsidR="00310273" w:rsidRPr="004A24BF">
        <w:rPr>
          <w:b/>
          <w:bCs/>
          <w:color w:val="5B9BD5" w:themeColor="accent1"/>
          <w:u w:val="single"/>
          <w:lang w:val="en-US"/>
        </w:rPr>
        <w:t>Construcția gardului din jurul IP LT ,,Ion Inculeț'' din s. Vorniceni, r-ul Straseni</w:t>
      </w:r>
    </w:p>
    <w:p w:rsidR="00130D25" w:rsidRPr="00835531" w:rsidRDefault="00130D25" w:rsidP="00130D25">
      <w:pPr>
        <w:shd w:val="clear" w:color="auto" w:fill="FFFFFF" w:themeFill="background1"/>
        <w:rPr>
          <w:b/>
          <w:noProof w:val="0"/>
          <w:color w:val="5B9BD5" w:themeColor="accent1"/>
          <w:lang w:eastAsia="ru-RU"/>
        </w:rPr>
      </w:pPr>
      <w:r>
        <w:rPr>
          <w:b/>
          <w:noProof w:val="0"/>
          <w:lang w:eastAsia="ru-RU"/>
        </w:rPr>
        <w:t>P</w:t>
      </w:r>
      <w:r w:rsidRPr="00835531">
        <w:rPr>
          <w:b/>
          <w:noProof w:val="0"/>
          <w:lang w:eastAsia="ru-RU"/>
        </w:rPr>
        <w:t xml:space="preserve">rin procedura de achiziție: </w:t>
      </w:r>
      <w:r w:rsidR="00F9442D">
        <w:rPr>
          <w:b/>
          <w:noProof w:val="0"/>
          <w:color w:val="5B9BD5" w:themeColor="accent1"/>
          <w:u w:val="single"/>
          <w:lang w:val="ro-MO" w:eastAsia="ru-RU"/>
        </w:rPr>
        <w:t>Cererea ofertelor de pre</w:t>
      </w:r>
      <w:r w:rsidR="00C80D0A">
        <w:rPr>
          <w:b/>
          <w:noProof w:val="0"/>
          <w:color w:val="5B9BD5" w:themeColor="accent1"/>
          <w:u w:val="single"/>
          <w:lang w:val="ro-MO" w:eastAsia="ru-RU"/>
        </w:rPr>
        <w:t>țuri</w:t>
      </w:r>
    </w:p>
    <w:p w:rsidR="00130D25" w:rsidRPr="00FF430B" w:rsidRDefault="00130D25" w:rsidP="00130D25">
      <w:pPr>
        <w:tabs>
          <w:tab w:val="left" w:pos="5103"/>
          <w:tab w:val="left" w:pos="10348"/>
        </w:tabs>
        <w:rPr>
          <w:noProof w:val="0"/>
          <w:lang w:eastAsia="ru-RU"/>
        </w:rPr>
      </w:pPr>
      <w:r>
        <w:rPr>
          <w:b/>
          <w:noProof w:val="0"/>
          <w:lang w:eastAsia="ru-RU"/>
        </w:rPr>
        <w:t>A</w:t>
      </w:r>
      <w:r w:rsidRPr="00835531">
        <w:rPr>
          <w:b/>
          <w:noProof w:val="0"/>
          <w:lang w:eastAsia="ru-RU"/>
        </w:rPr>
        <w:t>utorit</w:t>
      </w:r>
      <w:r>
        <w:rPr>
          <w:b/>
          <w:noProof w:val="0"/>
          <w:lang w:eastAsia="ru-RU"/>
        </w:rPr>
        <w:t>atea</w:t>
      </w:r>
      <w:r w:rsidRPr="00835531">
        <w:rPr>
          <w:b/>
          <w:noProof w:val="0"/>
          <w:lang w:eastAsia="ru-RU"/>
        </w:rPr>
        <w:t xml:space="preserve"> contractant</w:t>
      </w:r>
      <w:r>
        <w:rPr>
          <w:b/>
          <w:noProof w:val="0"/>
          <w:lang w:eastAsia="ru-RU"/>
        </w:rPr>
        <w:t>ă</w:t>
      </w:r>
      <w:r w:rsidRPr="00835531">
        <w:rPr>
          <w:b/>
          <w:noProof w:val="0"/>
          <w:lang w:eastAsia="ru-RU"/>
        </w:rPr>
        <w:t xml:space="preserve">: </w:t>
      </w:r>
      <w:r w:rsidR="00C80D0A" w:rsidRPr="006E2173">
        <w:rPr>
          <w:rFonts w:eastAsia="Cambria"/>
          <w:b/>
          <w:color w:val="5B9BD5" w:themeColor="accent1"/>
          <w:u w:val="single"/>
          <w:lang w:val="ro-MO"/>
        </w:rPr>
        <w:t>Aparatul președintelui raionului Strășeni</w:t>
      </w: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A0C9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A0C9D">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A0C9D">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A0C9D">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A0C9D">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A0C9D">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A0C9D">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A0C9D">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A0C9D">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w:t>
      </w:r>
      <w:r w:rsidR="00314873">
        <w:t>ii</w:t>
      </w:r>
      <w:r w:rsidR="0072565E" w:rsidRPr="00FF430B">
        <w:t xml:space="preserve"> </w:t>
      </w:r>
      <w:r w:rsidR="00314873">
        <w:t>3 ani</w:t>
      </w:r>
      <w:r w:rsidR="0072565E" w:rsidRPr="00FF430B">
        <w:t xml:space="preserve"> de activitate (anexa nr.</w:t>
      </w:r>
      <w:r w:rsidR="00E322C9" w:rsidRPr="00FF430B">
        <w:t xml:space="preserve"> </w:t>
      </w:r>
      <w:r w:rsidR="0072565E" w:rsidRPr="00FF430B">
        <w:t>13);</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A0C9D">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A0C9D">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A0C9D">
      <w:pPr>
        <w:pStyle w:val="a"/>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A0C9D">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A0C9D">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A0C9D">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Default="0072565E" w:rsidP="00DA0C9D">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6C7B50" w:rsidRPr="006C7B50" w:rsidRDefault="006C7B50" w:rsidP="006C7B50">
      <w:pPr>
        <w:pStyle w:val="a"/>
        <w:numPr>
          <w:ilvl w:val="0"/>
          <w:numId w:val="36"/>
        </w:numPr>
        <w:tabs>
          <w:tab w:val="clear" w:pos="1134"/>
          <w:tab w:val="left" w:pos="-284"/>
          <w:tab w:val="left" w:pos="426"/>
        </w:tabs>
        <w:ind w:left="-284" w:firstLine="284"/>
      </w:pPr>
      <w:r>
        <w:t>Formularul ofertei (F.3.1)</w:t>
      </w:r>
    </w:p>
    <w:p w:rsidR="006C7B50" w:rsidRPr="006C7B50" w:rsidRDefault="006C7B50" w:rsidP="006C7B50">
      <w:pPr>
        <w:pStyle w:val="a"/>
        <w:numPr>
          <w:ilvl w:val="0"/>
          <w:numId w:val="36"/>
        </w:numPr>
        <w:tabs>
          <w:tab w:val="clear" w:pos="1134"/>
          <w:tab w:val="left" w:pos="-284"/>
          <w:tab w:val="left" w:pos="426"/>
        </w:tabs>
        <w:ind w:left="-284" w:firstLine="284"/>
      </w:pPr>
      <w:r w:rsidRPr="006C7B50">
        <w:rPr>
          <w:rFonts w:eastAsia="PMingLiU"/>
          <w:bCs/>
          <w:noProof/>
          <w:lang w:val="ro-RO" w:eastAsia="zh-CN"/>
        </w:rPr>
        <w:t>Declarație privind confirmarea identității beneficiarilor efectivi și neîncadrarea acestora în situația condamnării  pentru participarea la activităţi ale unei organizaţii sau grupări criminale, pentru corupţie, fraudă şi/sau spălare de bani</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A0C9D">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A0C9D">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A0C9D">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DA0C9D">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A0C9D">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8F4388" w:rsidP="00DA0C9D">
      <w:pPr>
        <w:pStyle w:val="a"/>
        <w:numPr>
          <w:ilvl w:val="0"/>
          <w:numId w:val="18"/>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rsidR="00A50D0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A0C9D">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A0C9D">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A0C9D">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A0C9D">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A0C9D">
      <w:pPr>
        <w:pStyle w:val="a"/>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Exclude </w:t>
      </w:r>
      <w:r w:rsidR="001C03B0" w:rsidRPr="00FF430B">
        <w:t xml:space="preserve">ofertantul din procedura respectivă de achiziţie </w:t>
      </w:r>
      <w:r w:rsidR="00D02623" w:rsidRPr="00FF430B">
        <w:t xml:space="preserve">și înaintează solicitarea către Agenția Achiziții Publice privind </w:t>
      </w:r>
      <w:r w:rsidR="001C03B0" w:rsidRPr="00FF430B">
        <w:t>includerea lui în Lista de interdicție, conform prevederilor Regulamentului cu pr</w:t>
      </w:r>
      <w:r>
        <w:t xml:space="preserve">ivire la Lista de interdicție a </w:t>
      </w:r>
      <w:r w:rsidR="001C03B0" w:rsidRPr="00FF430B">
        <w:t>operatorilor economici</w:t>
      </w:r>
      <w:r w:rsidR="00FD1157" w:rsidRPr="00FF430B">
        <w:t xml:space="preserve">, aprobat prin </w:t>
      </w:r>
      <w:r w:rsidR="00DA6115" w:rsidRPr="00FF430B">
        <w:t>Hotărârea Guvernului nr.</w:t>
      </w:r>
      <w:r w:rsidR="00FF430B">
        <w:t xml:space="preserve"> </w:t>
      </w:r>
      <w:r w:rsidR="00FD1157" w:rsidRPr="00FF430B">
        <w:t>1420/2016</w:t>
      </w:r>
      <w:r w:rsidR="001C03B0" w:rsidRPr="00FF430B">
        <w:t>; sau</w:t>
      </w:r>
      <w:bookmarkStart w:id="4" w:name="_Toc392179964"/>
      <w:bookmarkStart w:id="5" w:name="_Toc392180135"/>
      <w:bookmarkStart w:id="6" w:name="_Toc449539025"/>
      <w:bookmarkEnd w:id="1"/>
      <w:bookmarkEnd w:id="2"/>
      <w:bookmarkEnd w:id="3"/>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Întreprinde </w:t>
      </w:r>
      <w:r w:rsidR="001C03B0" w:rsidRPr="00FF430B">
        <w:t>orice alte măsuri prevăzute în art.</w:t>
      </w:r>
      <w:r w:rsidR="00DF4DCF">
        <w:t xml:space="preserve"> </w:t>
      </w:r>
      <w:r w:rsidR="001C03B0" w:rsidRPr="00FF430B">
        <w:t>42 al Legii nr.</w:t>
      </w:r>
      <w:r w:rsidR="00FF430B">
        <w:t xml:space="preserve"> </w:t>
      </w:r>
      <w:r w:rsidR="001C03B0" w:rsidRPr="00FF430B">
        <w:t>131/2015 privind achiziţiile publice</w:t>
      </w:r>
      <w:bookmarkEnd w:id="4"/>
      <w:bookmarkEnd w:id="5"/>
      <w:bookmarkEnd w:id="6"/>
      <w:r w:rsidR="001C03B0" w:rsidRPr="00FF430B">
        <w:t>.</w:t>
      </w:r>
    </w:p>
    <w:p w:rsidR="00D22624" w:rsidRPr="00FF430B" w:rsidRDefault="00B45370" w:rsidP="00DA0C9D">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6C7B50">
      <w:pPr>
        <w:pStyle w:val="2"/>
        <w:keepNext w:val="0"/>
        <w:keepLines w:val="0"/>
        <w:tabs>
          <w:tab w:val="left" w:pos="-284"/>
        </w:tabs>
        <w:spacing w:before="0"/>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55A17">
        <w:rPr>
          <w:b/>
        </w:rPr>
        <w:t>2</w:t>
      </w:r>
      <w:r w:rsidR="00113B5E" w:rsidRPr="00955A17">
        <w:rPr>
          <w:b/>
        </w:rPr>
        <w:t>9</w:t>
      </w:r>
      <w:r w:rsidRPr="00955A17">
        <w:rPr>
          <w:b/>
        </w:rPr>
        <w:t>.</w:t>
      </w:r>
      <w:r w:rsidR="0026663C" w:rsidRPr="00955A17">
        <w:rPr>
          <w:b/>
        </w:rPr>
        <w:t xml:space="preserve"> </w:t>
      </w:r>
      <w:r w:rsidR="00AE3DA3" w:rsidRPr="00955A17">
        <w:t>Se</w:t>
      </w:r>
      <w:r w:rsidR="0026663C" w:rsidRPr="00955A17">
        <w:t xml:space="preserve"> </w:t>
      </w:r>
      <w:r w:rsidR="00AE3DA3" w:rsidRPr="00955A17">
        <w:t xml:space="preserve">exclude </w:t>
      </w:r>
      <w:r w:rsidR="007167E4" w:rsidRPr="00955A17">
        <w:t xml:space="preserve">de la procedura </w:t>
      </w:r>
      <w:r w:rsidR="00113B5E" w:rsidRPr="00955A17">
        <w:t>de</w:t>
      </w:r>
      <w:r w:rsidR="007167E4" w:rsidRPr="00955A17">
        <w:t xml:space="preserve"> atribuire a contractului de achiziţie publică, şi respectiv nu este eligibil, orice ofertant care se află în oricare dintre situaţii</w:t>
      </w:r>
      <w:r w:rsidR="0026663C" w:rsidRPr="00955A17">
        <w:t>le prevăzute la art.</w:t>
      </w:r>
      <w:r w:rsidR="00FF430B" w:rsidRPr="00955A17">
        <w:t xml:space="preserve"> </w:t>
      </w:r>
      <w:r w:rsidR="0026663C" w:rsidRPr="00955A17">
        <w:t>19 alin.</w:t>
      </w:r>
      <w:r w:rsidR="00FF430B" w:rsidRPr="00955A17">
        <w:t xml:space="preserve"> </w:t>
      </w:r>
      <w:r w:rsidR="0026663C" w:rsidRPr="00955A17">
        <w:t>(2) și</w:t>
      </w:r>
      <w:r w:rsidR="00881F14" w:rsidRPr="00955A17">
        <w:t xml:space="preserve"> alin.</w:t>
      </w:r>
      <w:r w:rsidR="00FF430B" w:rsidRPr="00955A17">
        <w:t xml:space="preserve"> </w:t>
      </w:r>
      <w:r w:rsidR="00881F14" w:rsidRPr="00955A17">
        <w:t xml:space="preserve">(3) </w:t>
      </w:r>
      <w:r w:rsidR="00B04EB6" w:rsidRPr="00955A17">
        <w:t xml:space="preserve">și </w:t>
      </w:r>
      <w:r w:rsidR="00B04EB6" w:rsidRPr="00955A17">
        <w:rPr>
          <w:color w:val="FF0000"/>
        </w:rPr>
        <w:t>art.</w:t>
      </w:r>
      <w:r w:rsidR="00FF430B" w:rsidRPr="00955A17">
        <w:rPr>
          <w:color w:val="FF0000"/>
        </w:rPr>
        <w:t xml:space="preserve"> </w:t>
      </w:r>
      <w:r w:rsidR="00B04EB6" w:rsidRPr="00955A17">
        <w:rPr>
          <w:color w:val="FF0000"/>
        </w:rPr>
        <w:t>16 alin.</w:t>
      </w:r>
      <w:r w:rsidR="00FF430B" w:rsidRPr="00955A17">
        <w:rPr>
          <w:color w:val="FF0000"/>
        </w:rPr>
        <w:t xml:space="preserve"> </w:t>
      </w:r>
      <w:r w:rsidR="00B04EB6" w:rsidRPr="00955A17">
        <w:rPr>
          <w:strike/>
          <w:color w:val="FF0000"/>
        </w:rPr>
        <w:t>(6)</w:t>
      </w:r>
      <w:r w:rsidR="00B04EB6" w:rsidRPr="00955A17">
        <w:rPr>
          <w:color w:val="FF0000"/>
        </w:rPr>
        <w:t xml:space="preserve"> </w:t>
      </w:r>
      <w:r w:rsidR="00881F14" w:rsidRPr="00955A17">
        <w:rPr>
          <w:color w:val="FF0000"/>
        </w:rPr>
        <w:t>al Legii nr.</w:t>
      </w:r>
      <w:r w:rsidR="00DF4DCF" w:rsidRPr="00955A17">
        <w:rPr>
          <w:color w:val="FF0000"/>
        </w:rPr>
        <w:t xml:space="preserve"> </w:t>
      </w:r>
      <w:r w:rsidR="00881F14" w:rsidRPr="00955A17">
        <w:rPr>
          <w:color w:val="FF0000"/>
        </w:rPr>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lastRenderedPageBreak/>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w:t>
      </w:r>
      <w:r w:rsidR="00D936E9">
        <w:t>egistrat de organele competente</w:t>
      </w:r>
      <w:r w:rsidR="007167E4" w:rsidRPr="00FF430B">
        <w:t xml:space="preserv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426837">
        <w:t>o</w:t>
      </w:r>
      <w:r w:rsidR="00A20F20" w:rsidRPr="00426837">
        <w:t xml:space="preserve"> </w:t>
      </w:r>
      <w:r w:rsidRPr="00426837">
        <w:t>listă a</w:t>
      </w:r>
      <w:r w:rsidR="00A20F20" w:rsidRPr="00426837">
        <w:t xml:space="preserve"> </w:t>
      </w:r>
      <w:r w:rsidRPr="00426837">
        <w:t>lucrărilor</w:t>
      </w:r>
      <w:r w:rsidR="00A20F20" w:rsidRPr="00426837">
        <w:t xml:space="preserve"> </w:t>
      </w:r>
      <w:r w:rsidRPr="00426837">
        <w:t>executate</w:t>
      </w:r>
      <w:r w:rsidR="00222AFE" w:rsidRPr="00426837">
        <w:t xml:space="preserve"> și finisate</w:t>
      </w:r>
      <w:r w:rsidRPr="00426837">
        <w:t xml:space="preserve"> în</w:t>
      </w:r>
      <w:r w:rsidR="00A20F20" w:rsidRPr="00426837">
        <w:t xml:space="preserve"> </w:t>
      </w:r>
      <w:r w:rsidRPr="00426837">
        <w:t xml:space="preserve">ultimii 5 ani, </w:t>
      </w:r>
      <w:r w:rsidR="004C59A0" w:rsidRPr="00426837">
        <w:t>conform</w:t>
      </w:r>
      <w:r w:rsidR="004C59A0" w:rsidRPr="00FF430B">
        <w:t xml:space="preserve">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426837">
        <w:t xml:space="preserve"> </w:t>
      </w:r>
      <w:r w:rsidRPr="00FF430B">
        <w:t>mai importante lucrări</w:t>
      </w:r>
      <w:r w:rsidR="003E13A7" w:rsidRPr="00FF430B">
        <w:t xml:space="preserve">. </w:t>
      </w:r>
      <w:r w:rsidRPr="00FF430B">
        <w:t>Respectivele</w:t>
      </w:r>
      <w:r w:rsidR="00C80BE8">
        <w:t xml:space="preserve"> </w:t>
      </w:r>
      <w:r w:rsidRPr="00FF430B">
        <w:t>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105250" w:rsidP="00A54239">
      <w:pPr>
        <w:pStyle w:val="a"/>
        <w:numPr>
          <w:ilvl w:val="0"/>
          <w:numId w:val="0"/>
        </w:numPr>
        <w:tabs>
          <w:tab w:val="clear" w:pos="1134"/>
          <w:tab w:val="left" w:pos="142"/>
        </w:tabs>
        <w:spacing w:after="120"/>
        <w:ind w:left="-284" w:firstLine="426"/>
      </w:pPr>
      <w:r>
        <w:t xml:space="preserve">4) o </w:t>
      </w:r>
      <w:r w:rsidR="007167E4" w:rsidRPr="00FF430B">
        <w:t>declaraţie referitoare la efectivele medii anuale al personalului angajat şi al</w:t>
      </w:r>
      <w:r w:rsidR="00113B5E" w:rsidRPr="00FF430B">
        <w:t>e</w:t>
      </w:r>
      <w:r w:rsidR="007167E4"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lastRenderedPageBreak/>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lastRenderedPageBreak/>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 xml:space="preserve">îndeplineşte în totalitate cerinţele corespunzătoare criteriilor de </w:t>
      </w:r>
      <w:r w:rsidR="00F75F0C" w:rsidRPr="00FF430B">
        <w:lastRenderedPageBreak/>
        <w:t>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 xml:space="preserve">cel </w:t>
      </w:r>
      <w:r w:rsidR="0041672A" w:rsidRPr="00FF430B">
        <w:lastRenderedPageBreak/>
        <w:t>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10133" w:rsidRDefault="000E4D7D" w:rsidP="009F1E2C">
      <w:pPr>
        <w:pStyle w:val="af3"/>
        <w:shd w:val="clear" w:color="auto" w:fill="FFFFFF"/>
        <w:tabs>
          <w:tab w:val="left" w:pos="-284"/>
        </w:tabs>
        <w:ind w:left="-284" w:firstLine="284"/>
        <w:rPr>
          <w:color w:val="000000" w:themeColor="text1"/>
          <w:lang w:val="en-TT" w:eastAsia="it-IT"/>
        </w:rPr>
      </w:pPr>
      <w:r w:rsidRPr="00A10133">
        <w:rPr>
          <w:b/>
          <w:color w:val="000000" w:themeColor="text1"/>
          <w:lang w:val="en-TT"/>
        </w:rPr>
        <w:t>9</w:t>
      </w:r>
      <w:r w:rsidR="0024699C" w:rsidRPr="00A10133">
        <w:rPr>
          <w:b/>
          <w:color w:val="000000" w:themeColor="text1"/>
          <w:lang w:val="en-TT"/>
        </w:rPr>
        <w:t>8</w:t>
      </w:r>
      <w:r w:rsidR="00B00190" w:rsidRPr="00A10133">
        <w:rPr>
          <w:b/>
          <w:color w:val="000000" w:themeColor="text1"/>
          <w:lang w:val="en-TT"/>
        </w:rPr>
        <w:t xml:space="preserve">. </w:t>
      </w:r>
      <w:r w:rsidR="009C11B3" w:rsidRPr="00A10133">
        <w:rPr>
          <w:b/>
          <w:color w:val="000000" w:themeColor="text1"/>
          <w:lang w:val="en-TT"/>
        </w:rPr>
        <w:t xml:space="preserve"> </w:t>
      </w:r>
      <w:r w:rsidR="00B00190" w:rsidRPr="00A10133">
        <w:rPr>
          <w:color w:val="000000" w:themeColor="text1"/>
          <w:lang w:val="en-TT"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A82634" w:rsidRPr="00FF430B" w:rsidRDefault="00BA7FF4" w:rsidP="006C7B50">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A0C9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A0C9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Pr="00FF430B" w:rsidRDefault="00A82634"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FC0B65" w:rsidRDefault="00FC0B65" w:rsidP="008E4D43">
      <w:pPr>
        <w:keepNext/>
        <w:keepLines/>
        <w:jc w:val="center"/>
        <w:outlineLvl w:val="1"/>
        <w:rPr>
          <w:rFonts w:eastAsiaTheme="majorEastAsia"/>
          <w:b/>
        </w:rPr>
      </w:pPr>
      <w:r w:rsidRPr="00292B92">
        <w:rPr>
          <w:b/>
          <w:color w:val="FF0000"/>
          <w:highlight w:val="yellow"/>
        </w:rPr>
        <w:t>Conorm anunțului de participare publicat în SIA „RSAP”</w:t>
      </w:r>
      <w:r>
        <w:rPr>
          <w:b/>
          <w:color w:val="FF0000"/>
        </w:rPr>
        <w:t>.</w:t>
      </w:r>
    </w:p>
    <w:p w:rsidR="000E4D7D" w:rsidRPr="00FF430B" w:rsidRDefault="000E4D7D" w:rsidP="008E4D43">
      <w:pPr>
        <w:jc w:val="center"/>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FC5534" w:rsidRDefault="00BE362C" w:rsidP="001A1A16">
      <w:pPr>
        <w:shd w:val="clear" w:color="auto" w:fill="FFFFFF" w:themeFill="background1"/>
        <w:spacing w:before="120"/>
        <w:rPr>
          <w:b/>
          <w:noProof w:val="0"/>
          <w:lang w:eastAsia="ru-RU"/>
        </w:rPr>
      </w:pPr>
      <w:r w:rsidRPr="00FF430B">
        <w:rPr>
          <w:b/>
          <w:noProof w:val="0"/>
          <w:lang w:eastAsia="ru-RU"/>
        </w:rPr>
        <w:t>privind achiziționare</w:t>
      </w:r>
    </w:p>
    <w:p w:rsidR="00BE362C" w:rsidRPr="00FF430B" w:rsidRDefault="00E706C1" w:rsidP="001A1A16">
      <w:pPr>
        <w:shd w:val="clear" w:color="auto" w:fill="FFFFFF" w:themeFill="background1"/>
        <w:spacing w:before="120"/>
        <w:rPr>
          <w:b/>
          <w:noProof w:val="0"/>
          <w:lang w:eastAsia="ru-RU"/>
        </w:rPr>
      </w:pPr>
      <w:r w:rsidRPr="00FF430B">
        <w:rPr>
          <w:noProof w:val="0"/>
          <w:sz w:val="20"/>
          <w:lang w:eastAsia="ru-RU"/>
        </w:rPr>
        <w:t xml:space="preserve">   </w:t>
      </w:r>
      <w:r w:rsidR="00FC5534">
        <w:rPr>
          <w:noProof w:val="0"/>
          <w:sz w:val="20"/>
          <w:lang w:eastAsia="ru-RU"/>
        </w:rPr>
        <w:t xml:space="preserve">                                               </w:t>
      </w:r>
      <w:r w:rsidRPr="00FF430B">
        <w:rPr>
          <w:noProof w:val="0"/>
          <w:sz w:val="20"/>
          <w:lang w:eastAsia="ru-RU"/>
        </w:rPr>
        <w:t xml:space="preserve"> </w:t>
      </w:r>
      <w:r w:rsidR="00BE362C" w:rsidRPr="00FF430B">
        <w:rPr>
          <w:noProof w:val="0"/>
          <w:sz w:val="20"/>
          <w:lang w:eastAsia="ru-RU"/>
        </w:rPr>
        <w:t>(se indică obiectul achiziției)</w:t>
      </w:r>
      <w:r w:rsidR="00BE362C" w:rsidRPr="00FF430B">
        <w:rPr>
          <w:b/>
          <w:noProof w:val="0"/>
          <w:lang w:eastAsia="ru-RU"/>
        </w:rPr>
        <w:br/>
        <w:t xml:space="preserve">prin procedura de </w:t>
      </w:r>
      <w:r w:rsidR="001A1A16" w:rsidRPr="00FF430B">
        <w:rPr>
          <w:b/>
          <w:noProof w:val="0"/>
          <w:lang w:eastAsia="ru-RU"/>
        </w:rPr>
        <w:t>a</w:t>
      </w:r>
      <w:r w:rsidR="00BE362C" w:rsidRPr="00FF430B">
        <w:rPr>
          <w:b/>
          <w:noProof w:val="0"/>
          <w:lang w:eastAsia="ru-RU"/>
        </w:rPr>
        <w:t>chiziție</w:t>
      </w:r>
      <w:r w:rsidR="008E4D43" w:rsidRPr="008E4D43">
        <w:rPr>
          <w:b/>
          <w:noProof w:val="0"/>
          <w:color w:val="5B9BD5" w:themeColor="accent1"/>
          <w:u w:val="single"/>
          <w:lang w:val="ro-MO" w:eastAsia="ru-RU"/>
        </w:rPr>
        <w:t xml:space="preserve"> </w:t>
      </w:r>
      <w:r w:rsidR="00BE362C" w:rsidRPr="00FF430B">
        <w:rPr>
          <w:b/>
          <w:noProof w:val="0"/>
          <w:lang w:eastAsia="ru-RU"/>
        </w:rPr>
        <w:br/>
      </w:r>
      <w:r w:rsidRPr="00FF430B">
        <w:rPr>
          <w:noProof w:val="0"/>
          <w:sz w:val="20"/>
          <w:lang w:eastAsia="ru-RU"/>
        </w:rPr>
        <w:t xml:space="preserve">                                                  </w:t>
      </w:r>
      <w:r w:rsidR="00BE362C" w:rsidRPr="00FF430B">
        <w:rPr>
          <w:noProof w:val="0"/>
          <w:sz w:val="20"/>
          <w:lang w:eastAsia="ru-RU"/>
        </w:rPr>
        <w:t>(tipul procedurii de achiziție)</w:t>
      </w:r>
    </w:p>
    <w:p w:rsidR="00797691" w:rsidRPr="006E2173" w:rsidRDefault="00797691" w:rsidP="00797691">
      <w:pPr>
        <w:shd w:val="clear" w:color="auto" w:fill="FFFFFF" w:themeFill="background1"/>
        <w:outlineLvl w:val="0"/>
        <w:rPr>
          <w:b/>
          <w:noProof w:val="0"/>
          <w:color w:val="5B9BD5" w:themeColor="accent1"/>
          <w:lang w:val="ro-MO" w:eastAsia="ru-RU"/>
        </w:rPr>
      </w:pPr>
      <w:r w:rsidRPr="006E2173">
        <w:rPr>
          <w:b/>
          <w:noProof w:val="0"/>
          <w:lang w:val="ro-MO" w:eastAsia="ru-RU"/>
        </w:rPr>
        <w:t xml:space="preserve">procedura a fost inclusă în planul de achiziții a autorității contractante: </w:t>
      </w:r>
    </w:p>
    <w:p w:rsidR="00797691" w:rsidRPr="006E2173" w:rsidRDefault="00797691" w:rsidP="00797691">
      <w:pPr>
        <w:shd w:val="clear" w:color="auto" w:fill="FFFFFF" w:themeFill="background1"/>
        <w:outlineLvl w:val="0"/>
        <w:rPr>
          <w:b/>
          <w:noProof w:val="0"/>
          <w:color w:val="000000" w:themeColor="text1"/>
          <w:lang w:val="ro-MO" w:eastAsia="ru-RU"/>
        </w:rPr>
      </w:pPr>
      <w:r w:rsidRPr="006E2173">
        <w:rPr>
          <w:b/>
          <w:noProof w:val="0"/>
          <w:color w:val="000000" w:themeColor="text1"/>
          <w:lang w:val="ro-MO" w:eastAsia="ru-RU"/>
        </w:rPr>
        <w:t xml:space="preserve">linkul către planul de achiziții publice:         </w:t>
      </w:r>
    </w:p>
    <w:p w:rsidR="00BE362C" w:rsidRPr="00797691" w:rsidRDefault="00BE362C" w:rsidP="001A1A16">
      <w:pPr>
        <w:shd w:val="clear" w:color="auto" w:fill="FFFFFF" w:themeFill="background1"/>
        <w:spacing w:before="120"/>
        <w:outlineLvl w:val="0"/>
        <w:rPr>
          <w:b/>
          <w:noProof w:val="0"/>
          <w:sz w:val="32"/>
          <w:szCs w:val="32"/>
          <w:lang w:val="ro-MO" w:eastAsia="ru-RU"/>
        </w:rPr>
      </w:pPr>
    </w:p>
    <w:p w:rsidR="00FC5534" w:rsidRPr="00FC5534" w:rsidRDefault="00BE362C" w:rsidP="00FC5534">
      <w:pPr>
        <w:numPr>
          <w:ilvl w:val="0"/>
          <w:numId w:val="23"/>
        </w:numPr>
        <w:shd w:val="clear" w:color="auto" w:fill="FFFFFF" w:themeFill="background1"/>
        <w:tabs>
          <w:tab w:val="left" w:pos="284"/>
          <w:tab w:val="right" w:pos="9531"/>
        </w:tabs>
        <w:spacing w:before="120"/>
        <w:ind w:left="284" w:hanging="284"/>
        <w:rPr>
          <w:b/>
          <w:noProof w:val="0"/>
          <w:lang w:eastAsia="ru-RU"/>
        </w:rPr>
      </w:pPr>
      <w:r w:rsidRPr="00FC5534">
        <w:rPr>
          <w:b/>
          <w:noProof w:val="0"/>
          <w:lang w:eastAsia="ru-RU"/>
        </w:rPr>
        <w:t>Denumirea autorității contractante:</w:t>
      </w:r>
      <w:r w:rsidR="00FC5534" w:rsidRPr="00FC5534">
        <w:rPr>
          <w:b/>
          <w:noProof w:val="0"/>
          <w:shd w:val="clear" w:color="auto" w:fill="FFFFFF" w:themeFill="background1"/>
          <w:lang w:eastAsia="ru-RU"/>
        </w:rPr>
        <w:t xml:space="preserve"> ________________________________________</w:t>
      </w:r>
      <w:r w:rsidR="00FC5534">
        <w:rPr>
          <w:b/>
          <w:noProof w:val="0"/>
          <w:shd w:val="clear" w:color="auto" w:fill="FFFFFF" w:themeFill="background1"/>
          <w:lang w:eastAsia="ru-RU"/>
        </w:rPr>
        <w:t>____</w:t>
      </w:r>
    </w:p>
    <w:p w:rsidR="00BE362C" w:rsidRPr="00FC5534"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C5534">
        <w:rPr>
          <w:b/>
          <w:noProof w:val="0"/>
          <w:lang w:eastAsia="ru-RU"/>
        </w:rPr>
        <w:t xml:space="preserve">IDNO: </w:t>
      </w:r>
      <w:r w:rsidRPr="00FC5534">
        <w:rPr>
          <w:b/>
          <w:noProof w:val="0"/>
          <w:shd w:val="clear" w:color="auto" w:fill="FFFFFF" w:themeFill="background1"/>
          <w:lang w:eastAsia="ru-RU"/>
        </w:rPr>
        <w:t>_____________________________________________________________________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DA0C9D">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DA0C9D">
      <w:pPr>
        <w:numPr>
          <w:ilvl w:val="0"/>
          <w:numId w:val="23"/>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DA0C9D">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DA0C9D">
      <w:pPr>
        <w:numPr>
          <w:ilvl w:val="0"/>
          <w:numId w:val="23"/>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A82634" w:rsidRPr="00FF430B" w:rsidRDefault="00A82634"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A0C9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A0C9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A0C9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A0C9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A0C9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Pr="00FF430B" w:rsidRDefault="00A82634"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lastRenderedPageBreak/>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Pr="00FF430B" w:rsidRDefault="00A82634"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7B4B55" w:rsidRPr="007C2049" w:rsidRDefault="007B4B55" w:rsidP="007B4B55">
      <w:pPr>
        <w:pStyle w:val="Style3"/>
        <w:tabs>
          <w:tab w:val="left" w:pos="567"/>
        </w:tabs>
        <w:spacing w:before="0" w:beforeAutospacing="0" w:after="0"/>
        <w:ind w:left="0" w:firstLine="0"/>
        <w:jc w:val="center"/>
        <w:rPr>
          <w:rFonts w:eastAsia="PMingLiU"/>
          <w:b w:val="0"/>
          <w:lang w:val="ro-RO" w:eastAsia="zh-CN"/>
        </w:rPr>
      </w:pPr>
      <w:bookmarkStart w:id="47" w:name="_Toc449692095"/>
      <w:r w:rsidRPr="007C2049">
        <w:rPr>
          <w:rFonts w:eastAsia="PMingLiU"/>
          <w:lang w:val="ro-RO" w:eastAsia="zh-CN"/>
        </w:rPr>
        <w:t>FORMULARUL</w:t>
      </w:r>
      <w:r>
        <w:rPr>
          <w:rFonts w:eastAsia="PMingLiU"/>
          <w:lang w:val="ro-RO" w:eastAsia="zh-CN"/>
        </w:rPr>
        <w:t xml:space="preserve"> </w:t>
      </w:r>
      <w:r w:rsidRPr="007C2049">
        <w:rPr>
          <w:rFonts w:eastAsia="PMingLiU"/>
          <w:lang w:val="ro-RO" w:eastAsia="zh-CN"/>
        </w:rPr>
        <w:t>F3.1</w:t>
      </w:r>
    </w:p>
    <w:p w:rsidR="007B4B55" w:rsidRPr="007C2049" w:rsidRDefault="007B4B55" w:rsidP="007B4B55">
      <w:pPr>
        <w:pStyle w:val="a8"/>
        <w:tabs>
          <w:tab w:val="left" w:pos="567"/>
        </w:tabs>
        <w:rPr>
          <w:rFonts w:ascii="Times New Roman" w:hAnsi="Times New Roman"/>
          <w:b/>
          <w:szCs w:val="24"/>
        </w:rPr>
      </w:pP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b/>
          <w:szCs w:val="24"/>
        </w:rPr>
        <w:t>OFERTĂ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lastRenderedPageBreak/>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Stimaţi domni,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(denumirea, numele ofertantului)</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(suma în litere şi în cifre)</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(suma în litere şi în cifre)</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7B4B55" w:rsidRPr="007C2049" w:rsidRDefault="007B4B55" w:rsidP="007B4B55">
      <w:pPr>
        <w:pStyle w:val="a8"/>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7B4B55" w:rsidRPr="007C2049" w:rsidRDefault="007B4B55" w:rsidP="007B4B55">
      <w:pPr>
        <w:pStyle w:val="a8"/>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7B4B55" w:rsidRPr="007C2049" w:rsidRDefault="007B4B55" w:rsidP="007B4B55">
      <w:pPr>
        <w:pStyle w:val="a8"/>
        <w:tabs>
          <w:tab w:val="left" w:pos="567"/>
        </w:tabs>
        <w:rPr>
          <w:rFonts w:ascii="Times New Roman" w:hAnsi="Times New Roman"/>
          <w:szCs w:val="24"/>
        </w:rPr>
      </w:pP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Data____________/__________/___________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(denumirea/numele ofertantului)</w:t>
      </w:r>
    </w:p>
    <w:p w:rsidR="007B4B55" w:rsidRPr="007C2049" w:rsidRDefault="007B4B55" w:rsidP="007B4B55">
      <w:pPr>
        <w:pStyle w:val="a8"/>
        <w:tabs>
          <w:tab w:val="left" w:pos="567"/>
        </w:tabs>
        <w:rPr>
          <w:rFonts w:ascii="Times New Roman" w:hAnsi="Times New Roman"/>
          <w:szCs w:val="24"/>
        </w:rPr>
      </w:pP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Ofertant,                                                               </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_______________________  </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(semnătura autorizată)</w:t>
      </w: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D766F6" w:rsidRDefault="00D766F6" w:rsidP="00BA7FF4">
      <w:pPr>
        <w:jc w:val="right"/>
        <w:rPr>
          <w:noProof w:val="0"/>
        </w:rPr>
      </w:pPr>
    </w:p>
    <w:p w:rsidR="00D766F6" w:rsidRDefault="00D766F6" w:rsidP="00BA7FF4">
      <w:pPr>
        <w:jc w:val="right"/>
        <w:rPr>
          <w:noProof w:val="0"/>
        </w:rPr>
      </w:pPr>
    </w:p>
    <w:p w:rsidR="00D766F6" w:rsidRDefault="00D766F6" w:rsidP="00BA7FF4">
      <w:pPr>
        <w:jc w:val="right"/>
        <w:rPr>
          <w:noProof w:val="0"/>
        </w:rPr>
      </w:pPr>
    </w:p>
    <w:p w:rsidR="00D766F6" w:rsidRDefault="00D766F6" w:rsidP="00BA7FF4">
      <w:pPr>
        <w:jc w:val="right"/>
        <w:rPr>
          <w:noProof w:val="0"/>
        </w:rPr>
      </w:pPr>
    </w:p>
    <w:p w:rsidR="00D766F6" w:rsidRDefault="00D766F6" w:rsidP="00BA7FF4">
      <w:pPr>
        <w:jc w:val="right"/>
        <w:rPr>
          <w:noProof w:val="0"/>
        </w:rPr>
      </w:pPr>
    </w:p>
    <w:p w:rsidR="00D766F6" w:rsidRDefault="00D766F6" w:rsidP="00BA7FF4">
      <w:pPr>
        <w:jc w:val="right"/>
        <w:rPr>
          <w:noProof w:val="0"/>
        </w:rPr>
      </w:pPr>
    </w:p>
    <w:p w:rsidR="00D766F6" w:rsidRDefault="00D766F6" w:rsidP="00BA7FF4">
      <w:pPr>
        <w:jc w:val="right"/>
        <w:rPr>
          <w:noProof w:val="0"/>
        </w:rPr>
      </w:pPr>
    </w:p>
    <w:p w:rsidR="00D766F6" w:rsidRDefault="00D766F6"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F9442D" w:rsidRDefault="00F9442D"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F9442D" w:rsidRDefault="00F9442D" w:rsidP="00BE49DD">
      <w:pPr>
        <w:jc w:val="right"/>
        <w:rPr>
          <w:noProof w:val="0"/>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48"/>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A82634" w:rsidRPr="00FF430B" w:rsidRDefault="00A82634"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B95C0A">
        <w:rPr>
          <w:rFonts w:ascii="Times New Roman" w:hAnsi="Times New Roman"/>
          <w:b/>
          <w:szCs w:val="24"/>
        </w:rPr>
        <w:t>ii</w:t>
      </w:r>
      <w:r w:rsidRPr="00FF430B">
        <w:rPr>
          <w:rFonts w:ascii="Times New Roman" w:hAnsi="Times New Roman"/>
          <w:b/>
          <w:szCs w:val="24"/>
        </w:rPr>
        <w:t xml:space="preserve"> </w:t>
      </w:r>
      <w:r w:rsidR="00B95C0A">
        <w:rPr>
          <w:rFonts w:ascii="Times New Roman" w:hAnsi="Times New Roman"/>
          <w:b/>
          <w:szCs w:val="24"/>
        </w:rPr>
        <w:t xml:space="preserve">3 </w:t>
      </w:r>
      <w:r w:rsidRPr="00FF430B">
        <w:rPr>
          <w:rFonts w:ascii="Times New Roman" w:hAnsi="Times New Roman"/>
          <w:b/>
          <w:szCs w:val="24"/>
        </w:rPr>
        <w:t>an</w:t>
      </w:r>
      <w:r w:rsidR="00B95C0A">
        <w:rPr>
          <w:rFonts w:ascii="Times New Roman" w:hAnsi="Times New Roman"/>
          <w:b/>
          <w:szCs w:val="24"/>
        </w:rPr>
        <w:t>i</w:t>
      </w:r>
      <w:r w:rsidRPr="00FF430B">
        <w:rPr>
          <w:rFonts w:ascii="Times New Roman" w:hAnsi="Times New Roman"/>
          <w:b/>
          <w:szCs w:val="24"/>
        </w:rPr>
        <w:t xml:space="preserve">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91"/>
        <w:gridCol w:w="2063"/>
        <w:gridCol w:w="2103"/>
        <w:gridCol w:w="1807"/>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F9442D" w:rsidRDefault="00F9442D"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F9442D" w:rsidRDefault="00F9442D"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A0C9D">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F9442D" w:rsidRDefault="00F9442D"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46D" w:rsidRPr="007C377E" w:rsidRDefault="002D646D" w:rsidP="002D646D">
      <w:pPr>
        <w:tabs>
          <w:tab w:val="left" w:pos="567"/>
        </w:tabs>
        <w:jc w:val="center"/>
        <w:rPr>
          <w:b/>
          <w:color w:val="FF0000"/>
          <w:sz w:val="32"/>
          <w:szCs w:val="32"/>
        </w:rPr>
      </w:pPr>
      <w:r w:rsidRPr="007C377E">
        <w:rPr>
          <w:b/>
          <w:color w:val="FF0000"/>
          <w:sz w:val="32"/>
          <w:szCs w:val="32"/>
        </w:rPr>
        <w:t>SE ANEXEAZĂ</w:t>
      </w:r>
    </w:p>
    <w:p w:rsidR="002D646D" w:rsidRPr="00FF430B" w:rsidRDefault="002D646D" w:rsidP="002D646D">
      <w:pPr>
        <w:tabs>
          <w:tab w:val="left" w:leader="underscore" w:pos="6465"/>
          <w:tab w:val="right" w:leader="underscore" w:pos="9777"/>
        </w:tabs>
        <w:spacing w:line="302" w:lineRule="auto"/>
        <w:rPr>
          <w:rFonts w:eastAsia="PMingLiU"/>
          <w:lang w:eastAsia="zh-CN"/>
        </w:rPr>
      </w:pPr>
    </w:p>
    <w:p w:rsidR="002D646D" w:rsidRDefault="002D646D" w:rsidP="002D646D">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2D646D" w:rsidRPr="00FF430B" w:rsidRDefault="002D646D" w:rsidP="002D646D">
      <w:pPr>
        <w:pStyle w:val="2"/>
        <w:spacing w:before="0"/>
        <w:jc w:val="center"/>
        <w:rPr>
          <w:rFonts w:ascii="Times New Roman" w:hAnsi="Times New Roman" w:cs="Times New Roman"/>
          <w:bCs w:val="0"/>
          <w:i/>
          <w:color w:val="auto"/>
        </w:rPr>
      </w:pPr>
    </w:p>
    <w:p w:rsidR="002D646D" w:rsidRPr="00FF430B" w:rsidRDefault="002D646D" w:rsidP="002D646D">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D646D" w:rsidRPr="00FF430B" w:rsidRDefault="002D646D" w:rsidP="002D646D">
      <w:pPr>
        <w:jc w:val="both"/>
      </w:pPr>
    </w:p>
    <w:p w:rsidR="002D646D" w:rsidRPr="00FF430B" w:rsidRDefault="002D646D" w:rsidP="002D646D">
      <w:pPr>
        <w:pStyle w:val="a"/>
        <w:numPr>
          <w:ilvl w:val="0"/>
          <w:numId w:val="0"/>
        </w:numPr>
      </w:pPr>
    </w:p>
    <w:p w:rsidR="002D646D" w:rsidRPr="00FF430B" w:rsidRDefault="002D646D" w:rsidP="002D646D">
      <w:pPr>
        <w:ind w:firstLine="709"/>
        <w:jc w:val="both"/>
      </w:pPr>
      <w:r w:rsidRPr="00FF430B">
        <w:t>Obiectul_______________________________________________________________</w:t>
      </w:r>
    </w:p>
    <w:p w:rsidR="002D646D" w:rsidRPr="00FF430B" w:rsidRDefault="002D646D" w:rsidP="002D646D">
      <w:pPr>
        <w:ind w:firstLine="709"/>
        <w:jc w:val="center"/>
      </w:pPr>
      <w:r w:rsidRPr="00FF430B">
        <w:rPr>
          <w:i/>
        </w:rPr>
        <w:t>(denumirea, adresa)</w:t>
      </w:r>
    </w:p>
    <w:p w:rsidR="002D646D" w:rsidRPr="00FF430B" w:rsidRDefault="002D646D" w:rsidP="002D646D">
      <w:pPr>
        <w:ind w:firstLine="709"/>
        <w:jc w:val="both"/>
      </w:pPr>
      <w:r w:rsidRPr="00FF430B">
        <w:t>Autoritatea contractantă__________________________________________________</w:t>
      </w:r>
    </w:p>
    <w:p w:rsidR="002D646D" w:rsidRPr="00FF430B" w:rsidRDefault="002D646D" w:rsidP="002D646D">
      <w:pPr>
        <w:ind w:firstLine="709"/>
        <w:jc w:val="center"/>
        <w:rPr>
          <w:i/>
        </w:rPr>
      </w:pPr>
      <w:r w:rsidRPr="00FF430B">
        <w:rPr>
          <w:i/>
        </w:rPr>
        <w:t>(denumirea, adresa)</w:t>
      </w:r>
    </w:p>
    <w:p w:rsidR="002D646D" w:rsidRPr="00FF430B" w:rsidRDefault="002D646D" w:rsidP="002D646D">
      <w:pPr>
        <w:pStyle w:val="cp"/>
        <w:ind w:firstLine="709"/>
        <w:jc w:val="both"/>
      </w:pPr>
      <w:r w:rsidRPr="00FF430B">
        <w:t>1 . Descriere generală</w:t>
      </w:r>
    </w:p>
    <w:p w:rsidR="002D646D" w:rsidRPr="00FF430B" w:rsidRDefault="002D646D" w:rsidP="002D646D">
      <w:pPr>
        <w:ind w:firstLine="709"/>
        <w:jc w:val="both"/>
      </w:pPr>
      <w:r w:rsidRPr="00FF430B">
        <w:t>Se precizează adresa (şantierul) lucrărilor, descrierea generală a obiectelor lucrării, detalii specifice de amplasare etc.</w:t>
      </w:r>
    </w:p>
    <w:p w:rsidR="002D646D" w:rsidRPr="00FF430B" w:rsidRDefault="002D646D" w:rsidP="002D646D">
      <w:pPr>
        <w:ind w:firstLine="709"/>
        <w:jc w:val="both"/>
        <w:rPr>
          <w:b/>
        </w:rPr>
      </w:pPr>
      <w:r w:rsidRPr="00FF430B">
        <w:rPr>
          <w:b/>
        </w:rPr>
        <w:t>2. Informaţii şi proiectare</w:t>
      </w:r>
    </w:p>
    <w:p w:rsidR="002D646D" w:rsidRPr="00FF430B" w:rsidRDefault="002D646D" w:rsidP="002D646D">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D646D" w:rsidRPr="00FF430B" w:rsidRDefault="002D646D" w:rsidP="002D646D">
      <w:pPr>
        <w:ind w:firstLine="709"/>
        <w:jc w:val="both"/>
        <w:rPr>
          <w:b/>
        </w:rPr>
      </w:pPr>
      <w:r w:rsidRPr="00FF430B">
        <w:rPr>
          <w:b/>
        </w:rPr>
        <w:t>3. Materiale, compatibilităţi, reglementări tehnice şi standarde utilizate</w:t>
      </w:r>
    </w:p>
    <w:p w:rsidR="002D646D" w:rsidRPr="00FF430B" w:rsidRDefault="002D646D" w:rsidP="002D646D">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2D646D" w:rsidRPr="00FF430B" w:rsidRDefault="002D646D" w:rsidP="002D646D">
      <w:pPr>
        <w:ind w:firstLine="709"/>
        <w:jc w:val="both"/>
        <w:rPr>
          <w:b/>
        </w:rPr>
      </w:pPr>
      <w:r w:rsidRPr="00FF430B">
        <w:rPr>
          <w:b/>
        </w:rPr>
        <w:t>4. Mostre</w:t>
      </w:r>
    </w:p>
    <w:p w:rsidR="002D646D" w:rsidRPr="00FF430B" w:rsidRDefault="002D646D" w:rsidP="002D646D">
      <w:pPr>
        <w:ind w:firstLine="709"/>
        <w:jc w:val="both"/>
      </w:pPr>
      <w:r w:rsidRPr="00FF430B">
        <w:t>Se precizează modul de prezentare a mostrelor la toate produsele utilizate.</w:t>
      </w:r>
    </w:p>
    <w:p w:rsidR="002D646D" w:rsidRPr="00FF430B" w:rsidRDefault="002D646D" w:rsidP="002D646D">
      <w:pPr>
        <w:ind w:firstLine="709"/>
        <w:jc w:val="both"/>
        <w:rPr>
          <w:b/>
        </w:rPr>
      </w:pPr>
      <w:r w:rsidRPr="00FF430B">
        <w:rPr>
          <w:b/>
        </w:rPr>
        <w:t>5. Furnizarea, păstrarea, protecţia materialelor şi a lucrărilor. Securitatea construcţiilor şi a terenurilor aferente</w:t>
      </w:r>
    </w:p>
    <w:p w:rsidR="002D646D" w:rsidRPr="00FF430B" w:rsidRDefault="002D646D" w:rsidP="002D646D">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D646D" w:rsidRPr="00FF430B" w:rsidRDefault="002D646D" w:rsidP="002D646D">
      <w:pPr>
        <w:ind w:firstLine="709"/>
        <w:jc w:val="both"/>
        <w:rPr>
          <w:b/>
        </w:rPr>
      </w:pPr>
      <w:r w:rsidRPr="00FF430B">
        <w:rPr>
          <w:b/>
        </w:rPr>
        <w:t>6. Încercări, instrucţiuni, garanţii ale furnizorilor, desene şi scheme de execuţie</w:t>
      </w:r>
    </w:p>
    <w:p w:rsidR="002D646D" w:rsidRPr="00FF430B" w:rsidRDefault="002D646D" w:rsidP="002D646D">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D646D" w:rsidRPr="00FF430B" w:rsidRDefault="002D646D" w:rsidP="002D646D">
      <w:pPr>
        <w:ind w:firstLine="709"/>
        <w:jc w:val="both"/>
        <w:rPr>
          <w:b/>
        </w:rPr>
      </w:pPr>
      <w:r w:rsidRPr="00FF430B">
        <w:rPr>
          <w:b/>
        </w:rPr>
        <w:t>7. Remedierea viciilor ascunse şi a defectelor</w:t>
      </w:r>
    </w:p>
    <w:p w:rsidR="002D646D" w:rsidRPr="00FF430B" w:rsidRDefault="002D646D" w:rsidP="002D646D">
      <w:pPr>
        <w:ind w:firstLine="709"/>
        <w:jc w:val="both"/>
      </w:pPr>
      <w:r w:rsidRPr="00FF430B">
        <w:t>Se precizează modalitatea de constatare şi remediere a viciilor ascunse şi a defectelor, responsabilii de remediere.</w:t>
      </w:r>
    </w:p>
    <w:p w:rsidR="002D646D" w:rsidRPr="00FF430B" w:rsidRDefault="002D646D" w:rsidP="002D646D">
      <w:pPr>
        <w:ind w:firstLine="709"/>
        <w:jc w:val="both"/>
        <w:rPr>
          <w:b/>
        </w:rPr>
      </w:pPr>
      <w:r w:rsidRPr="00FF430B">
        <w:rPr>
          <w:b/>
        </w:rPr>
        <w:t>8. Trasarea geodezică a lucrărilor, toleranţe de execuţie</w:t>
      </w:r>
    </w:p>
    <w:p w:rsidR="002D646D" w:rsidRPr="00FF430B" w:rsidRDefault="002D646D" w:rsidP="002D646D">
      <w:pPr>
        <w:ind w:firstLine="709"/>
        <w:jc w:val="both"/>
      </w:pPr>
      <w:r w:rsidRPr="00FF430B">
        <w:t>Se precizează modalităţile de trasare geodezică, bornele, reperele, picheţii, jaloanele, aliniamentele; toleranţele admise la executarea lucrărilor.</w:t>
      </w:r>
    </w:p>
    <w:p w:rsidR="002D646D" w:rsidRPr="00FF430B" w:rsidRDefault="002D646D" w:rsidP="002D646D">
      <w:pPr>
        <w:ind w:firstLine="709"/>
        <w:jc w:val="both"/>
        <w:rPr>
          <w:b/>
        </w:rPr>
      </w:pPr>
      <w:r w:rsidRPr="00FF430B">
        <w:rPr>
          <w:b/>
        </w:rPr>
        <w:t>9. Parametrii de calcul ai elementelor constructive</w:t>
      </w:r>
    </w:p>
    <w:p w:rsidR="002D646D" w:rsidRPr="00FF430B" w:rsidRDefault="002D646D" w:rsidP="002D646D">
      <w:pPr>
        <w:ind w:firstLine="709"/>
        <w:jc w:val="both"/>
      </w:pPr>
      <w:r w:rsidRPr="00FF430B">
        <w:t>Se precizează sarcinile luate în calcul: seismicitatea, acţiunile, alţi parametri.</w:t>
      </w:r>
    </w:p>
    <w:p w:rsidR="002D646D" w:rsidRPr="00FF430B" w:rsidRDefault="002D646D" w:rsidP="002D646D">
      <w:pPr>
        <w:ind w:firstLine="709"/>
        <w:jc w:val="both"/>
        <w:rPr>
          <w:b/>
        </w:rPr>
      </w:pPr>
      <w:r w:rsidRPr="00FF430B">
        <w:rPr>
          <w:b/>
        </w:rPr>
        <w:t>10. Criterii privind calculul sistemelor de încălzire, ventilare şi condiţionare a aerului</w:t>
      </w:r>
    </w:p>
    <w:p w:rsidR="002D646D" w:rsidRPr="00FF430B" w:rsidRDefault="002D646D" w:rsidP="002D646D">
      <w:pPr>
        <w:ind w:firstLine="709"/>
        <w:jc w:val="both"/>
      </w:pPr>
      <w:r w:rsidRPr="00FF430B">
        <w:t>Se precizează parametrii exteriori şi interiori ai aerului, temperaturile interioare. Pentru fiecare încăpere – rezistenţele la transfer termic a construcţiilor învelişului clădirii.</w:t>
      </w:r>
    </w:p>
    <w:p w:rsidR="002D646D" w:rsidRPr="00FF430B" w:rsidRDefault="002D646D" w:rsidP="002D646D">
      <w:pPr>
        <w:ind w:firstLine="709"/>
        <w:jc w:val="both"/>
        <w:rPr>
          <w:b/>
        </w:rPr>
      </w:pPr>
      <w:r w:rsidRPr="00FF430B">
        <w:rPr>
          <w:b/>
        </w:rPr>
        <w:t>11. Nivelul admis al zgomotului şi al vibraţiilor</w:t>
      </w:r>
    </w:p>
    <w:p w:rsidR="002D646D" w:rsidRPr="00FF430B" w:rsidRDefault="002D646D" w:rsidP="002D646D">
      <w:pPr>
        <w:ind w:firstLine="709"/>
        <w:jc w:val="both"/>
      </w:pPr>
      <w:r w:rsidRPr="00FF430B">
        <w:t>Se precizează mărimea acestor niveluri pentru diferite spaţii; măsurile de reducere a zgomotului şi a vibraţiilor.</w:t>
      </w:r>
    </w:p>
    <w:p w:rsidR="002D646D" w:rsidRPr="00FF430B" w:rsidRDefault="002D646D" w:rsidP="002D646D">
      <w:pPr>
        <w:ind w:firstLine="709"/>
        <w:jc w:val="both"/>
        <w:rPr>
          <w:b/>
        </w:rPr>
      </w:pPr>
      <w:r w:rsidRPr="00FF430B">
        <w:rPr>
          <w:b/>
        </w:rPr>
        <w:lastRenderedPageBreak/>
        <w:t>12. Cerinţe privind montarea utilajelor şi a instalaţiilor</w:t>
      </w:r>
    </w:p>
    <w:p w:rsidR="002D646D" w:rsidRPr="00FF430B" w:rsidRDefault="002D646D" w:rsidP="002D646D">
      <w:pPr>
        <w:ind w:firstLine="709"/>
        <w:jc w:val="both"/>
      </w:pPr>
      <w:r w:rsidRPr="00FF430B">
        <w:t>Se precizează amplasarea tuturor instalaţiilor interioare; modul şi locul de fixare; protecţia anticorozivă; materialele şi produsele utilizate.</w:t>
      </w:r>
    </w:p>
    <w:p w:rsidR="002D646D" w:rsidRPr="00FF430B" w:rsidRDefault="002D646D" w:rsidP="002D646D">
      <w:pPr>
        <w:ind w:firstLine="709"/>
        <w:jc w:val="both"/>
        <w:rPr>
          <w:b/>
        </w:rPr>
      </w:pPr>
      <w:r w:rsidRPr="00FF430B">
        <w:rPr>
          <w:b/>
        </w:rPr>
        <w:t>13. Lucrări de construcţii aferente montării instalaţiilor</w:t>
      </w:r>
    </w:p>
    <w:p w:rsidR="002D646D" w:rsidRPr="00FF430B" w:rsidRDefault="002D646D" w:rsidP="002D646D">
      <w:pPr>
        <w:ind w:firstLine="709"/>
        <w:jc w:val="both"/>
      </w:pPr>
      <w:r w:rsidRPr="00FF430B">
        <w:t>Se precizează modalitatea şi tipurile lucrărilor de construcţii aferente montării instalaţiilor; tipurile de materiale; toleranţele admise; cerinţele privind executarea acestor lucrări.</w:t>
      </w:r>
    </w:p>
    <w:p w:rsidR="002D646D" w:rsidRPr="00FF430B" w:rsidRDefault="002D646D" w:rsidP="002D646D">
      <w:pPr>
        <w:ind w:firstLine="709"/>
        <w:jc w:val="both"/>
        <w:rPr>
          <w:b/>
        </w:rPr>
      </w:pPr>
      <w:r w:rsidRPr="00FF430B">
        <w:rPr>
          <w:b/>
        </w:rPr>
        <w:t>14. Articole, produse şi piese necesare instalaţiilor</w:t>
      </w:r>
    </w:p>
    <w:p w:rsidR="002D646D" w:rsidRPr="00FF430B" w:rsidRDefault="002D646D" w:rsidP="002D646D">
      <w:pPr>
        <w:ind w:firstLine="709"/>
        <w:jc w:val="both"/>
      </w:pPr>
      <w:r w:rsidRPr="00FF430B">
        <w:t>Se precizează furnizorul articolelor, produselor şi pieselor necesare instalaţiilor; tipurile şi cantitatea.</w:t>
      </w:r>
    </w:p>
    <w:p w:rsidR="002D646D" w:rsidRPr="00FF430B" w:rsidRDefault="002D646D" w:rsidP="002D646D">
      <w:pPr>
        <w:ind w:firstLine="709"/>
        <w:jc w:val="both"/>
        <w:rPr>
          <w:b/>
        </w:rPr>
      </w:pPr>
      <w:r w:rsidRPr="00FF430B">
        <w:rPr>
          <w:b/>
        </w:rPr>
        <w:t>15. Echipamentele, instalaţiile, utilajele, sculele, instrumentele, dispozitivele şi alte obiecte necesare pentru executarea lucrărilor</w:t>
      </w:r>
    </w:p>
    <w:p w:rsidR="002D646D" w:rsidRPr="00FF430B" w:rsidRDefault="002D646D" w:rsidP="002D646D">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D646D" w:rsidRPr="00FF430B" w:rsidRDefault="002D646D" w:rsidP="002D646D">
      <w:pPr>
        <w:ind w:firstLine="709"/>
        <w:jc w:val="both"/>
        <w:rPr>
          <w:b/>
        </w:rPr>
      </w:pPr>
      <w:r w:rsidRPr="00FF430B">
        <w:rPr>
          <w:b/>
        </w:rPr>
        <w:t>16. Definiţii</w:t>
      </w:r>
    </w:p>
    <w:p w:rsidR="002D646D" w:rsidRPr="00FF430B" w:rsidRDefault="002D646D" w:rsidP="002D646D">
      <w:pPr>
        <w:ind w:firstLine="709"/>
        <w:jc w:val="both"/>
      </w:pPr>
      <w:r w:rsidRPr="00FF430B">
        <w:t>Se precizează termenii şi definiţiile utilizate în caietul de sarcini şi unele caracteristici.</w:t>
      </w:r>
    </w:p>
    <w:p w:rsidR="002D646D" w:rsidRPr="00FF430B" w:rsidRDefault="002D646D" w:rsidP="002D646D">
      <w:pPr>
        <w:ind w:firstLine="709"/>
        <w:jc w:val="both"/>
        <w:rPr>
          <w:b/>
        </w:rPr>
      </w:pPr>
      <w:r w:rsidRPr="00FF430B">
        <w:rPr>
          <w:b/>
        </w:rPr>
        <w:t>17. Cerinţe privind calculul costului</w:t>
      </w:r>
    </w:p>
    <w:p w:rsidR="002D646D" w:rsidRPr="00FF430B" w:rsidRDefault="002D646D" w:rsidP="002D646D">
      <w:pPr>
        <w:ind w:firstLine="709"/>
        <w:jc w:val="both"/>
      </w:pPr>
      <w:r w:rsidRPr="00FF430B">
        <w:t xml:space="preserve">Se precizează modalitatea de calculare a costului ofertei, prin trimitere la actele normative în domeniu. </w:t>
      </w:r>
    </w:p>
    <w:p w:rsidR="002D646D" w:rsidRPr="00FF430B" w:rsidRDefault="002D646D" w:rsidP="002D646D">
      <w:pPr>
        <w:ind w:firstLine="709"/>
        <w:jc w:val="both"/>
        <w:rPr>
          <w:b/>
        </w:rPr>
      </w:pPr>
      <w:r w:rsidRPr="00FF430B">
        <w:rPr>
          <w:b/>
        </w:rPr>
        <w:t>18. Documente obligatorii la depunerea ofertei</w:t>
      </w:r>
    </w:p>
    <w:p w:rsidR="002D646D" w:rsidRPr="00FF430B" w:rsidRDefault="002D646D" w:rsidP="002D646D">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2D646D" w:rsidRPr="00FF430B" w:rsidRDefault="002D646D" w:rsidP="002D646D">
      <w:pPr>
        <w:ind w:firstLine="709"/>
        <w:jc w:val="both"/>
        <w:rPr>
          <w:b/>
        </w:rPr>
      </w:pPr>
      <w:r w:rsidRPr="00FF430B">
        <w:rPr>
          <w:b/>
        </w:rPr>
        <w:t>19. Documente obligatorii la evaluarea ofertelor</w:t>
      </w:r>
    </w:p>
    <w:p w:rsidR="002D646D" w:rsidRPr="00FF430B" w:rsidRDefault="002D646D" w:rsidP="002D646D">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r w:rsidRPr="00FF430B">
        <w:t>------------------------</w:t>
      </w:r>
    </w:p>
    <w:p w:rsidR="002D646D" w:rsidRPr="00FF430B" w:rsidRDefault="002D646D" w:rsidP="002D646D">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2D646D" w:rsidRPr="00FF430B" w:rsidRDefault="002D646D" w:rsidP="002D646D">
      <w:pPr>
        <w:ind w:firstLine="709"/>
        <w:jc w:val="both"/>
      </w:pPr>
      <w:r w:rsidRPr="00FF430B">
        <w:t> </w:t>
      </w:r>
    </w:p>
    <w:p w:rsidR="002D646D" w:rsidRPr="00FF430B" w:rsidRDefault="002D646D" w:rsidP="002D646D">
      <w:pPr>
        <w:ind w:firstLine="709"/>
        <w:jc w:val="both"/>
        <w:rPr>
          <w:bCs/>
        </w:rPr>
      </w:pPr>
      <w:r w:rsidRPr="00FF430B">
        <w:rPr>
          <w:bCs/>
        </w:rPr>
        <w:t xml:space="preserve"> </w:t>
      </w:r>
    </w:p>
    <w:p w:rsidR="002D646D" w:rsidRPr="00FF430B" w:rsidRDefault="002D646D" w:rsidP="002D646D">
      <w:pPr>
        <w:ind w:firstLine="709"/>
        <w:jc w:val="both"/>
        <w:rPr>
          <w:bCs/>
        </w:rPr>
      </w:pPr>
    </w:p>
    <w:p w:rsidR="002D646D" w:rsidRPr="00FF430B" w:rsidRDefault="002D646D" w:rsidP="002D646D">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2D646D" w:rsidRPr="00FF430B" w:rsidRDefault="002D646D" w:rsidP="002D646D">
      <w:pPr>
        <w:jc w:val="both"/>
      </w:pPr>
    </w:p>
    <w:p w:rsidR="006108FC" w:rsidRDefault="006108FC" w:rsidP="006108FC">
      <w:pPr>
        <w:pStyle w:val="af3"/>
        <w:tabs>
          <w:tab w:val="left" w:pos="567"/>
        </w:tabs>
        <w:ind w:firstLine="0"/>
        <w:rPr>
          <w:b/>
          <w:u w:val="single"/>
          <w:lang w:val="en-US"/>
        </w:rPr>
      </w:pPr>
    </w:p>
    <w:p w:rsidR="00E74367" w:rsidRDefault="00E74367" w:rsidP="00E74367">
      <w:pPr>
        <w:pStyle w:val="af3"/>
        <w:tabs>
          <w:tab w:val="left" w:pos="567"/>
        </w:tabs>
        <w:ind w:firstLine="0"/>
        <w:rPr>
          <w:b/>
          <w:u w:val="single"/>
          <w:lang w:val="en-US"/>
        </w:rPr>
      </w:pPr>
    </w:p>
    <w:p w:rsidR="000E4D7D" w:rsidRPr="00E74367" w:rsidRDefault="000E4D7D" w:rsidP="00196AB4">
      <w:pPr>
        <w:jc w:val="both"/>
        <w:rPr>
          <w:b/>
          <w:lang w:val="en-US"/>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E74367" w:rsidRDefault="00E74367" w:rsidP="00196AB4">
      <w:pPr>
        <w:jc w:val="both"/>
        <w:rPr>
          <w:b/>
        </w:rPr>
      </w:pPr>
    </w:p>
    <w:p w:rsidR="00E74367" w:rsidRDefault="00E7436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Pr="00FF430B" w:rsidRDefault="00965747" w:rsidP="00196AB4">
      <w:pPr>
        <w:jc w:val="both"/>
        <w:rPr>
          <w:b/>
        </w:rPr>
      </w:pPr>
    </w:p>
    <w:p w:rsidR="000E4D7D" w:rsidRPr="00FF430B" w:rsidRDefault="000E4D7D" w:rsidP="00196AB4">
      <w:pPr>
        <w:jc w:val="both"/>
        <w:rPr>
          <w:b/>
        </w:rPr>
      </w:pPr>
    </w:p>
    <w:p w:rsidR="002D646D" w:rsidRPr="007C377E" w:rsidRDefault="002D646D" w:rsidP="002D646D">
      <w:pPr>
        <w:tabs>
          <w:tab w:val="left" w:pos="567"/>
        </w:tabs>
        <w:jc w:val="center"/>
        <w:rPr>
          <w:b/>
          <w:color w:val="FF0000"/>
          <w:sz w:val="32"/>
          <w:szCs w:val="32"/>
        </w:rPr>
      </w:pPr>
      <w:r w:rsidRPr="007C377E">
        <w:rPr>
          <w:b/>
          <w:color w:val="FF0000"/>
          <w:sz w:val="32"/>
          <w:szCs w:val="32"/>
        </w:rPr>
        <w:t>SE ANEXEAZĂ</w:t>
      </w:r>
    </w:p>
    <w:p w:rsidR="002D646D" w:rsidRPr="00FF430B" w:rsidRDefault="002D646D" w:rsidP="002D646D">
      <w:pPr>
        <w:jc w:val="both"/>
        <w:rPr>
          <w:b/>
        </w:rPr>
      </w:pPr>
    </w:p>
    <w:p w:rsidR="002D646D" w:rsidRPr="00FF430B" w:rsidRDefault="002D646D" w:rsidP="002D646D">
      <w:pPr>
        <w:jc w:val="both"/>
        <w:rPr>
          <w:b/>
        </w:rPr>
      </w:pPr>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p>
    <w:p w:rsidR="002D646D" w:rsidRPr="00FF430B" w:rsidRDefault="002D646D" w:rsidP="002D646D">
      <w:pPr>
        <w:pStyle w:val="2"/>
        <w:spacing w:before="0"/>
        <w:jc w:val="center"/>
        <w:rPr>
          <w:rFonts w:ascii="Times New Roman" w:hAnsi="Times New Roman" w:cs="Times New Roman"/>
          <w:bCs w:val="0"/>
          <w:i/>
          <w:color w:val="auto"/>
        </w:rPr>
      </w:pPr>
    </w:p>
    <w:p w:rsidR="002D646D" w:rsidRPr="00FF430B" w:rsidRDefault="002D646D" w:rsidP="002D646D">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D646D" w:rsidRPr="00FF430B" w:rsidRDefault="002D646D" w:rsidP="002D646D">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2D646D" w:rsidRDefault="002D646D" w:rsidP="002D646D">
      <w:pPr>
        <w:ind w:firstLine="709"/>
        <w:jc w:val="both"/>
        <w:rPr>
          <w:b/>
        </w:rPr>
      </w:pPr>
    </w:p>
    <w:p w:rsidR="002D646D" w:rsidRPr="007C377E" w:rsidRDefault="002D646D" w:rsidP="002D646D">
      <w:pPr>
        <w:ind w:firstLine="709"/>
        <w:jc w:val="both"/>
        <w:rPr>
          <w:b/>
          <w:sz w:val="28"/>
          <w:szCs w:val="28"/>
        </w:rPr>
      </w:pPr>
    </w:p>
    <w:p w:rsidR="002D646D" w:rsidRDefault="002D646D" w:rsidP="002D646D">
      <w:pPr>
        <w:ind w:firstLine="709"/>
        <w:jc w:val="both"/>
        <w:rPr>
          <w:b/>
        </w:rPr>
      </w:pPr>
    </w:p>
    <w:p w:rsidR="002D646D" w:rsidRPr="00FF430B" w:rsidRDefault="002D646D" w:rsidP="002D646D">
      <w:pPr>
        <w:ind w:firstLine="709"/>
        <w:jc w:val="both"/>
        <w:rPr>
          <w:b/>
        </w:rPr>
      </w:pPr>
    </w:p>
    <w:p w:rsidR="002D646D" w:rsidRPr="00100C7F" w:rsidRDefault="002D646D" w:rsidP="002D646D">
      <w:pPr>
        <w:shd w:val="clear" w:color="auto" w:fill="FFFFFF" w:themeFill="background1"/>
        <w:rPr>
          <w:b/>
          <w:color w:val="5B9BD5" w:themeColor="accent1"/>
          <w:u w:val="single"/>
        </w:rPr>
      </w:pPr>
      <w:r>
        <w:t xml:space="preserve">Obiectul: </w:t>
      </w:r>
    </w:p>
    <w:p w:rsidR="002D646D" w:rsidRPr="00FF430B" w:rsidRDefault="002D646D" w:rsidP="002D646D">
      <w:pPr>
        <w:tabs>
          <w:tab w:val="left" w:pos="567"/>
        </w:tabs>
        <w:jc w:val="both"/>
      </w:pPr>
    </w:p>
    <w:p w:rsidR="002D646D" w:rsidRDefault="002D646D" w:rsidP="002D646D">
      <w:pPr>
        <w:tabs>
          <w:tab w:val="left" w:pos="567"/>
        </w:tabs>
        <w:jc w:val="both"/>
        <w:rPr>
          <w:i/>
        </w:rPr>
      </w:pPr>
      <w:r w:rsidRPr="00FF430B">
        <w:t>Autoritatea contractantă</w:t>
      </w:r>
      <w:r w:rsidRPr="00283DF9">
        <w:rPr>
          <w:u w:val="single"/>
        </w:rPr>
        <w:t xml:space="preserve"> </w:t>
      </w:r>
    </w:p>
    <w:p w:rsidR="002D646D" w:rsidRDefault="002D646D" w:rsidP="002D646D">
      <w:pPr>
        <w:tabs>
          <w:tab w:val="left" w:pos="567"/>
        </w:tabs>
        <w:rPr>
          <w:i/>
        </w:rPr>
      </w:pPr>
    </w:p>
    <w:p w:rsidR="002D646D" w:rsidRDefault="002D646D" w:rsidP="002D646D">
      <w:pPr>
        <w:pStyle w:val="a8"/>
        <w:tabs>
          <w:tab w:val="left" w:pos="567"/>
        </w:tabs>
        <w:rPr>
          <w:rFonts w:ascii="Times New Roman" w:hAnsi="Times New Roman"/>
          <w:i/>
          <w:szCs w:val="24"/>
        </w:rPr>
      </w:pPr>
    </w:p>
    <w:p w:rsidR="002D646D" w:rsidRDefault="002D646D" w:rsidP="002D646D">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A10133">
          <w:footerReference w:type="first" r:id="rId15"/>
          <w:pgSz w:w="11906" w:h="16838" w:code="9"/>
          <w:pgMar w:top="426" w:right="566" w:bottom="851" w:left="1560"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A82634" w:rsidRDefault="00A82634" w:rsidP="000C5DFB">
      <w:pPr>
        <w:jc w:val="right"/>
        <w:rPr>
          <w:noProof w:val="0"/>
        </w:rPr>
      </w:pPr>
    </w:p>
    <w:p w:rsidR="001F7AEE" w:rsidRDefault="001F7AEE" w:rsidP="000C5DFB">
      <w:pPr>
        <w:jc w:val="right"/>
        <w:rPr>
          <w:noProof w:val="0"/>
        </w:rPr>
      </w:pPr>
    </w:p>
    <w:p w:rsidR="00426837" w:rsidRDefault="00426837" w:rsidP="00426837">
      <w:pPr>
        <w:jc w:val="right"/>
        <w:rPr>
          <w:sz w:val="26"/>
          <w:szCs w:val="26"/>
          <w:lang w:val="ro-MO"/>
        </w:rPr>
      </w:pPr>
      <w:r>
        <w:rPr>
          <w:sz w:val="26"/>
          <w:szCs w:val="26"/>
          <w:lang w:val="ro-MO"/>
        </w:rPr>
        <w:lastRenderedPageBreak/>
        <w:t xml:space="preserve">APROBAT </w:t>
      </w:r>
    </w:p>
    <w:p w:rsidR="00426837" w:rsidRDefault="00426837" w:rsidP="00426837">
      <w:pPr>
        <w:jc w:val="right"/>
        <w:rPr>
          <w:sz w:val="26"/>
          <w:szCs w:val="26"/>
          <w:lang w:val="ro-MO"/>
        </w:rPr>
      </w:pPr>
      <w:r>
        <w:rPr>
          <w:sz w:val="26"/>
          <w:szCs w:val="26"/>
          <w:lang w:val="ro-MO"/>
        </w:rPr>
        <w:t xml:space="preserve">prin Ordinul </w:t>
      </w:r>
    </w:p>
    <w:p w:rsidR="00426837" w:rsidRDefault="00426837" w:rsidP="00426837">
      <w:pPr>
        <w:jc w:val="right"/>
        <w:rPr>
          <w:sz w:val="26"/>
          <w:szCs w:val="26"/>
          <w:lang w:val="ro-MO"/>
        </w:rPr>
      </w:pPr>
      <w:r>
        <w:rPr>
          <w:sz w:val="26"/>
          <w:szCs w:val="26"/>
          <w:lang w:val="ro-MO"/>
        </w:rPr>
        <w:t>Ministrului Finanțelor</w:t>
      </w:r>
    </w:p>
    <w:p w:rsidR="00426837" w:rsidRDefault="00426837" w:rsidP="00426837">
      <w:pPr>
        <w:jc w:val="right"/>
        <w:rPr>
          <w:sz w:val="28"/>
          <w:szCs w:val="28"/>
          <w:lang w:val="ro-MO"/>
        </w:rPr>
      </w:pPr>
      <w:r>
        <w:rPr>
          <w:sz w:val="26"/>
          <w:szCs w:val="26"/>
          <w:lang w:val="ro-MO"/>
        </w:rPr>
        <w:t xml:space="preserve">                                               nr. 145  din 24 noiembrie 2020   </w:t>
      </w:r>
      <w:r>
        <w:rPr>
          <w:sz w:val="28"/>
          <w:szCs w:val="28"/>
          <w:lang w:val="ro-MO"/>
        </w:rPr>
        <w:t xml:space="preserve">       </w:t>
      </w:r>
    </w:p>
    <w:p w:rsidR="00426837" w:rsidRDefault="00426837" w:rsidP="00426837">
      <w:pPr>
        <w:tabs>
          <w:tab w:val="left" w:pos="567"/>
        </w:tabs>
        <w:rPr>
          <w:rFonts w:eastAsia="Calibri"/>
          <w:b/>
          <w:lang w:val="ro-MO"/>
        </w:rPr>
      </w:pPr>
    </w:p>
    <w:p w:rsidR="00426837" w:rsidRDefault="00426837" w:rsidP="00426837">
      <w:pPr>
        <w:tabs>
          <w:tab w:val="left" w:pos="567"/>
        </w:tabs>
        <w:rPr>
          <w:rFonts w:eastAsia="Calibri"/>
          <w:b/>
        </w:rPr>
      </w:pPr>
    </w:p>
    <w:p w:rsidR="00426837" w:rsidRDefault="00426837" w:rsidP="00426837">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rsidR="00426837" w:rsidRDefault="00426837" w:rsidP="00426837">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rsidR="00426837" w:rsidRDefault="00426837" w:rsidP="00426837">
      <w:pPr>
        <w:keepNext/>
        <w:spacing w:line="240" w:lineRule="exact"/>
        <w:jc w:val="both"/>
        <w:outlineLvl w:val="0"/>
        <w:rPr>
          <w:rFonts w:eastAsia="Calibri"/>
          <w:b/>
          <w:bCs/>
          <w:sz w:val="26"/>
          <w:szCs w:val="26"/>
          <w:lang w:eastAsia="ro-RO"/>
        </w:rPr>
      </w:pPr>
    </w:p>
    <w:p w:rsidR="00426837" w:rsidRDefault="00426837" w:rsidP="00426837">
      <w:pPr>
        <w:jc w:val="center"/>
        <w:rPr>
          <w:rFonts w:eastAsia="Calibri"/>
          <w:b/>
          <w:sz w:val="26"/>
          <w:szCs w:val="26"/>
        </w:rPr>
      </w:pPr>
    </w:p>
    <w:p w:rsidR="00426837" w:rsidRDefault="00426837" w:rsidP="00426837">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426837" w:rsidTr="00E120E8">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E120E8">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E120E8">
            <w:pPr>
              <w:jc w:val="center"/>
              <w:rPr>
                <w:rFonts w:eastAsia="Calibri"/>
                <w:spacing w:val="-1"/>
                <w:sz w:val="26"/>
                <w:szCs w:val="26"/>
              </w:rPr>
            </w:pPr>
            <w:r>
              <w:rPr>
                <w:rFonts w:eastAsia="Calibri"/>
                <w:spacing w:val="-1"/>
                <w:sz w:val="26"/>
                <w:szCs w:val="26"/>
              </w:rPr>
              <w:t>IDNP al beneficiarului efectiv</w:t>
            </w:r>
          </w:p>
        </w:tc>
      </w:tr>
      <w:tr w:rsidR="00426837" w:rsidTr="00E120E8">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E120E8">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E120E8">
            <w:pPr>
              <w:rPr>
                <w:rFonts w:eastAsia="Calibri"/>
                <w:spacing w:val="-1"/>
                <w:sz w:val="26"/>
                <w:szCs w:val="26"/>
              </w:rPr>
            </w:pPr>
          </w:p>
        </w:tc>
      </w:tr>
      <w:tr w:rsidR="00426837" w:rsidTr="00E120E8">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E120E8">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E120E8">
            <w:pPr>
              <w:rPr>
                <w:rFonts w:eastAsia="Calibri"/>
                <w:spacing w:val="-1"/>
                <w:sz w:val="26"/>
                <w:szCs w:val="26"/>
              </w:rPr>
            </w:pPr>
          </w:p>
        </w:tc>
      </w:tr>
      <w:tr w:rsidR="00426837" w:rsidTr="00E120E8">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E120E8">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E120E8">
            <w:pPr>
              <w:rPr>
                <w:rFonts w:eastAsia="Calibri"/>
                <w:spacing w:val="-1"/>
                <w:sz w:val="26"/>
                <w:szCs w:val="26"/>
              </w:rPr>
            </w:pPr>
          </w:p>
        </w:tc>
      </w:tr>
    </w:tbl>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p w:rsidR="00426837" w:rsidRDefault="00426837" w:rsidP="00426837">
      <w:pPr>
        <w:rPr>
          <w:rFonts w:eastAsia="MS Mincho"/>
          <w:sz w:val="26"/>
          <w:szCs w:val="26"/>
          <w:lang w:eastAsia="zh-CN"/>
        </w:rPr>
      </w:pPr>
    </w:p>
    <w:p w:rsidR="00426837" w:rsidRDefault="00426837" w:rsidP="00426837">
      <w:pPr>
        <w:rPr>
          <w:rFonts w:eastAsia="MS Mincho"/>
          <w:sz w:val="26"/>
          <w:szCs w:val="26"/>
          <w:lang w:eastAsia="zh-CN"/>
        </w:rPr>
      </w:pPr>
      <w:r>
        <w:rPr>
          <w:rFonts w:eastAsia="MS Mincho"/>
          <w:sz w:val="26"/>
          <w:szCs w:val="26"/>
          <w:lang w:eastAsia="zh-CN"/>
        </w:rPr>
        <w:t>Data completării:______________________</w:t>
      </w:r>
    </w:p>
    <w:p w:rsidR="00426837" w:rsidRDefault="00426837" w:rsidP="00426837">
      <w:pPr>
        <w:jc w:val="both"/>
        <w:rPr>
          <w:rFonts w:eastAsia="PMingLiU"/>
          <w:sz w:val="26"/>
          <w:szCs w:val="26"/>
          <w:lang w:eastAsia="zh-CN"/>
        </w:rPr>
      </w:pPr>
      <w:r>
        <w:rPr>
          <w:rFonts w:eastAsia="PMingLiU"/>
          <w:sz w:val="26"/>
          <w:szCs w:val="26"/>
          <w:lang w:eastAsia="zh-CN"/>
        </w:rPr>
        <w:t>Semnat: 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Nume/prenume: __________________________________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Funcţia: ____________________________</w:t>
      </w:r>
    </w:p>
    <w:p w:rsidR="00426837" w:rsidRDefault="00426837" w:rsidP="00426837">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426837" w:rsidRDefault="00426837" w:rsidP="0042683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426837" w:rsidRPr="00FF430B" w:rsidRDefault="00426837" w:rsidP="00426837">
      <w:pPr>
        <w:jc w:val="both"/>
      </w:pPr>
    </w:p>
    <w:p w:rsidR="00211132" w:rsidRDefault="00211132"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C80D0A" w:rsidRDefault="00C80D0A" w:rsidP="00C80D0A">
      <w:pPr>
        <w:jc w:val="right"/>
        <w:rPr>
          <w:lang w:val="en-TT"/>
        </w:rPr>
      </w:pPr>
    </w:p>
    <w:p w:rsidR="00C80D0A" w:rsidRDefault="00C80D0A" w:rsidP="00C80D0A">
      <w:pPr>
        <w:jc w:val="right"/>
        <w:rPr>
          <w:lang w:val="en-TT"/>
        </w:rPr>
      </w:pPr>
    </w:p>
    <w:p w:rsidR="00C80D0A" w:rsidRPr="00683253" w:rsidRDefault="00C80D0A" w:rsidP="00C80D0A">
      <w:pPr>
        <w:jc w:val="right"/>
        <w:rPr>
          <w:lang w:val="en-TT"/>
        </w:rPr>
      </w:pPr>
      <w:r w:rsidRPr="00683253">
        <w:rPr>
          <w:lang w:val="en-TT"/>
        </w:rPr>
        <w:t>Aprobat:</w:t>
      </w:r>
    </w:p>
    <w:p w:rsidR="00C80D0A" w:rsidRPr="00683253" w:rsidRDefault="00C80D0A" w:rsidP="00C80D0A">
      <w:pPr>
        <w:jc w:val="right"/>
        <w:rPr>
          <w:lang w:val="en-TT"/>
        </w:rPr>
      </w:pPr>
      <w:r w:rsidRPr="00683253">
        <w:rPr>
          <w:color w:val="FF0000"/>
          <w:sz w:val="36"/>
          <w:szCs w:val="36"/>
        </w:rPr>
        <w:t xml:space="preserve">MODEL   </w:t>
      </w:r>
      <w:r>
        <w:rPr>
          <w:color w:val="FF0000"/>
          <w:sz w:val="32"/>
          <w:szCs w:val="32"/>
        </w:rPr>
        <w:t xml:space="preserve">                                                             </w:t>
      </w:r>
      <w:r w:rsidRPr="00683253">
        <w:rPr>
          <w:color w:val="FF0000"/>
        </w:rPr>
        <w:t xml:space="preserve"> </w:t>
      </w:r>
      <w:r w:rsidRPr="00683253">
        <w:t xml:space="preserve">                               </w:t>
      </w:r>
      <w:r w:rsidRPr="00683253">
        <w:rPr>
          <w:lang w:val="en-TT"/>
        </w:rPr>
        <w:t xml:space="preserve">Nume prenume: </w:t>
      </w:r>
      <w:r w:rsidRPr="00683253">
        <w:rPr>
          <w:lang w:val="en-TT"/>
        </w:rPr>
        <w:br/>
        <w:t>Funcţia în cadrul firmei: Director</w:t>
      </w:r>
      <w:r w:rsidRPr="00683253">
        <w:rPr>
          <w:lang w:val="en-TT"/>
        </w:rPr>
        <w:br/>
        <w:t xml:space="preserve">Denumirea firmei şi sigiliu: </w:t>
      </w:r>
    </w:p>
    <w:p w:rsidR="00C80D0A" w:rsidRPr="00683253" w:rsidRDefault="00C80D0A" w:rsidP="00C80D0A">
      <w:pPr>
        <w:jc w:val="right"/>
        <w:rPr>
          <w:lang w:val="en-TT"/>
        </w:rPr>
      </w:pPr>
    </w:p>
    <w:p w:rsidR="00C80D0A" w:rsidRPr="005E7BB1" w:rsidRDefault="00C80D0A" w:rsidP="00C80D0A">
      <w:pPr>
        <w:rPr>
          <w:lang w:val="en-US"/>
        </w:rPr>
      </w:pPr>
    </w:p>
    <w:p w:rsidR="00C80D0A" w:rsidRPr="005E7BB1" w:rsidRDefault="00C80D0A" w:rsidP="00C80D0A">
      <w:pPr>
        <w:rPr>
          <w:lang w:val="en-US"/>
        </w:rPr>
      </w:pPr>
    </w:p>
    <w:p w:rsidR="00C80D0A" w:rsidRPr="00683253" w:rsidRDefault="00C80D0A" w:rsidP="00C80D0A">
      <w:pPr>
        <w:jc w:val="center"/>
        <w:rPr>
          <w:rFonts w:ascii="TimesNewRomanPSMT" w:hAnsi="TimesNewRomanPSMT"/>
          <w:b/>
          <w:color w:val="000000"/>
          <w:sz w:val="32"/>
          <w:szCs w:val="32"/>
          <w:lang w:val="en-TT" w:eastAsia="ru-RU"/>
        </w:rPr>
      </w:pPr>
      <w:r w:rsidRPr="00683253">
        <w:rPr>
          <w:rFonts w:ascii="TimesNewRomanPSMT" w:hAnsi="TimesNewRomanPSMT"/>
          <w:b/>
          <w:color w:val="000000"/>
          <w:sz w:val="32"/>
          <w:szCs w:val="32"/>
          <w:lang w:val="en-TT" w:eastAsia="ru-RU"/>
        </w:rPr>
        <w:t>Schema de incadrare si salarizare a personalului angajat</w:t>
      </w:r>
    </w:p>
    <w:p w:rsidR="00C80D0A" w:rsidRPr="00683253" w:rsidRDefault="00C80D0A" w:rsidP="00C80D0A">
      <w:pPr>
        <w:jc w:val="center"/>
        <w:rPr>
          <w:lang w:val="en-TT" w:eastAsia="ru-RU"/>
        </w:rPr>
      </w:pPr>
    </w:p>
    <w:tbl>
      <w:tblPr>
        <w:tblW w:w="9923" w:type="dxa"/>
        <w:tblInd w:w="-2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49"/>
        <w:gridCol w:w="1370"/>
        <w:gridCol w:w="990"/>
        <w:gridCol w:w="990"/>
        <w:gridCol w:w="1461"/>
        <w:gridCol w:w="1449"/>
        <w:gridCol w:w="1161"/>
        <w:gridCol w:w="1278"/>
        <w:gridCol w:w="1016"/>
      </w:tblGrid>
      <w:tr w:rsidR="00C80D0A" w:rsidRPr="005E7BB1" w:rsidTr="00626BEF">
        <w:tc>
          <w:tcPr>
            <w:tcW w:w="528" w:type="dxa"/>
            <w:tcBorders>
              <w:top w:val="single" w:sz="4" w:space="0" w:color="auto"/>
              <w:left w:val="single" w:sz="4" w:space="0" w:color="auto"/>
              <w:bottom w:val="single" w:sz="4" w:space="0" w:color="auto"/>
              <w:right w:val="single" w:sz="4" w:space="0" w:color="auto"/>
            </w:tcBorders>
          </w:tcPr>
          <w:p w:rsidR="00C80D0A" w:rsidRPr="00683253" w:rsidRDefault="00C80D0A" w:rsidP="00626BEF">
            <w:pPr>
              <w:jc w:val="center"/>
              <w:rPr>
                <w:rFonts w:ascii="TimesNewRomanPS-BoldMT" w:hAnsi="TimesNewRomanPS-BoldMT"/>
                <w:b/>
                <w:bCs/>
                <w:color w:val="000000"/>
                <w:lang w:val="en-TT" w:eastAsia="ru-RU"/>
              </w:rPr>
            </w:pPr>
          </w:p>
          <w:p w:rsidR="00C80D0A" w:rsidRDefault="00C80D0A" w:rsidP="00626BEF">
            <w:pPr>
              <w:jc w:val="center"/>
              <w:rPr>
                <w:rFonts w:ascii="TimesNewRomanPS-BoldMT" w:hAnsi="TimesNewRomanPS-BoldMT"/>
                <w:b/>
                <w:bCs/>
                <w:color w:val="000000"/>
                <w:lang w:eastAsia="ru-RU"/>
              </w:rPr>
            </w:pPr>
            <w:r>
              <w:rPr>
                <w:rFonts w:ascii="TimesNewRomanPS-BoldMT" w:hAnsi="TimesNewRomanPS-BoldMT"/>
                <w:b/>
                <w:bCs/>
                <w:color w:val="000000"/>
                <w:lang w:eastAsia="ru-RU"/>
              </w:rPr>
              <w:t xml:space="preserve">Nr. </w:t>
            </w:r>
          </w:p>
          <w:p w:rsidR="00C80D0A" w:rsidRPr="005E7BB1" w:rsidRDefault="00C80D0A" w:rsidP="00626BEF">
            <w:pPr>
              <w:jc w:val="center"/>
              <w:rPr>
                <w:rFonts w:ascii="TimesNewRomanPS-BoldMT" w:hAnsi="TimesNewRomanPS-BoldMT"/>
                <w:b/>
                <w:bCs/>
                <w:color w:val="000000"/>
                <w:lang w:eastAsia="ru-RU"/>
              </w:rPr>
            </w:pPr>
            <w:r>
              <w:rPr>
                <w:rFonts w:ascii="TimesNewRomanPS-BoldMT" w:hAnsi="TimesNewRomanPS-BoldMT"/>
                <w:b/>
                <w:bCs/>
                <w:color w:val="000000"/>
                <w:lang w:eastAsia="ru-RU"/>
              </w:rPr>
              <w:t>d/o</w:t>
            </w:r>
          </w:p>
        </w:tc>
        <w:tc>
          <w:tcPr>
            <w:tcW w:w="1292" w:type="dxa"/>
            <w:tcBorders>
              <w:top w:val="single" w:sz="4" w:space="0" w:color="auto"/>
              <w:left w:val="single" w:sz="4" w:space="0" w:color="auto"/>
              <w:bottom w:val="single" w:sz="4" w:space="0" w:color="auto"/>
              <w:right w:val="single" w:sz="4" w:space="0" w:color="auto"/>
            </w:tcBorders>
            <w:vAlign w:val="center"/>
            <w:hideMark/>
          </w:tcPr>
          <w:p w:rsidR="00C80D0A" w:rsidRPr="005E7BB1" w:rsidRDefault="00C80D0A" w:rsidP="00626BEF">
            <w:pPr>
              <w:jc w:val="center"/>
              <w:rPr>
                <w:lang w:eastAsia="ru-RU"/>
              </w:rPr>
            </w:pPr>
            <w:r w:rsidRPr="005E7BB1">
              <w:rPr>
                <w:rFonts w:ascii="TimesNewRomanPS-BoldMT" w:hAnsi="TimesNewRomanPS-BoldMT"/>
                <w:b/>
                <w:bCs/>
                <w:color w:val="000000"/>
                <w:lang w:eastAsia="ru-RU"/>
              </w:rPr>
              <w:t>Numele,</w:t>
            </w:r>
            <w:r w:rsidRPr="005E7BB1">
              <w:rPr>
                <w:rFonts w:ascii="TimesNewRomanPS-BoldMT" w:hAnsi="TimesNewRomanPS-BoldMT"/>
                <w:b/>
                <w:bCs/>
                <w:color w:val="000000"/>
                <w:lang w:eastAsia="ru-RU"/>
              </w:rPr>
              <w:br/>
              <w:t>prenumele</w:t>
            </w:r>
            <w:r w:rsidRPr="005E7BB1">
              <w:rPr>
                <w:rFonts w:ascii="TimesNewRomanPS-BoldMT" w:hAnsi="TimesNewRomanPS-BoldMT"/>
                <w:b/>
                <w:bCs/>
                <w:color w:val="000000"/>
                <w:lang w:eastAsia="ru-RU"/>
              </w:rPr>
              <w:br/>
              <w:t>angajatului</w:t>
            </w:r>
          </w:p>
        </w:tc>
        <w:tc>
          <w:tcPr>
            <w:tcW w:w="938" w:type="dxa"/>
            <w:tcBorders>
              <w:top w:val="single" w:sz="4" w:space="0" w:color="auto"/>
              <w:left w:val="single" w:sz="4" w:space="0" w:color="auto"/>
              <w:bottom w:val="single" w:sz="4" w:space="0" w:color="auto"/>
              <w:right w:val="single" w:sz="4" w:space="0" w:color="auto"/>
            </w:tcBorders>
          </w:tcPr>
          <w:p w:rsidR="00C80D0A" w:rsidRDefault="00C80D0A" w:rsidP="00626BEF">
            <w:pPr>
              <w:jc w:val="center"/>
              <w:rPr>
                <w:rFonts w:ascii="TimesNewRomanPS-BoldMT" w:hAnsi="TimesNewRomanPS-BoldMT"/>
                <w:b/>
                <w:bCs/>
                <w:color w:val="000000"/>
                <w:lang w:eastAsia="ru-RU"/>
              </w:rPr>
            </w:pPr>
          </w:p>
          <w:p w:rsidR="00C80D0A" w:rsidRDefault="00C80D0A" w:rsidP="00626BEF">
            <w:pPr>
              <w:rPr>
                <w:rFonts w:ascii="TimesNewRomanPS-BoldMT" w:hAnsi="TimesNewRomanPS-BoldMT"/>
                <w:b/>
                <w:bCs/>
                <w:color w:val="000000"/>
                <w:lang w:eastAsia="ru-RU"/>
              </w:rPr>
            </w:pPr>
            <w:r>
              <w:rPr>
                <w:rFonts w:ascii="TimesNewRomanPS-BoldMT" w:hAnsi="TimesNewRomanPS-BoldMT"/>
                <w:b/>
                <w:bCs/>
                <w:color w:val="000000"/>
                <w:lang w:eastAsia="ru-RU"/>
              </w:rPr>
              <w:t>Studiile</w:t>
            </w:r>
          </w:p>
        </w:tc>
        <w:tc>
          <w:tcPr>
            <w:tcW w:w="938" w:type="dxa"/>
            <w:tcBorders>
              <w:top w:val="single" w:sz="4" w:space="0" w:color="auto"/>
              <w:left w:val="single" w:sz="4" w:space="0" w:color="auto"/>
              <w:bottom w:val="single" w:sz="4" w:space="0" w:color="auto"/>
              <w:right w:val="single" w:sz="4" w:space="0" w:color="auto"/>
            </w:tcBorders>
            <w:vAlign w:val="center"/>
            <w:hideMark/>
          </w:tcPr>
          <w:p w:rsidR="00C80D0A" w:rsidRPr="005E7BB1" w:rsidRDefault="00C80D0A" w:rsidP="00626BEF">
            <w:pPr>
              <w:rPr>
                <w:lang w:eastAsia="ru-RU"/>
              </w:rPr>
            </w:pPr>
            <w:r>
              <w:rPr>
                <w:rFonts w:ascii="TimesNewRomanPS-BoldMT" w:hAnsi="TimesNewRomanPS-BoldMT"/>
                <w:b/>
                <w:bCs/>
                <w:color w:val="000000"/>
                <w:lang w:eastAsia="ru-RU"/>
              </w:rPr>
              <w:t xml:space="preserve">Functia </w:t>
            </w:r>
            <w:r w:rsidRPr="005E7BB1">
              <w:rPr>
                <w:rFonts w:ascii="TimesNewRomanPS-BoldMT" w:hAnsi="TimesNewRomanPS-BoldMT"/>
                <w:b/>
                <w:bCs/>
                <w:color w:val="000000"/>
                <w:lang w:eastAsia="ru-RU"/>
              </w:rPr>
              <w:br/>
            </w:r>
          </w:p>
        </w:tc>
        <w:tc>
          <w:tcPr>
            <w:tcW w:w="1378" w:type="dxa"/>
            <w:tcBorders>
              <w:top w:val="single" w:sz="4" w:space="0" w:color="auto"/>
              <w:left w:val="single" w:sz="4" w:space="0" w:color="auto"/>
              <w:bottom w:val="single" w:sz="4" w:space="0" w:color="auto"/>
              <w:right w:val="single" w:sz="4" w:space="0" w:color="auto"/>
            </w:tcBorders>
          </w:tcPr>
          <w:p w:rsidR="00C80D0A" w:rsidRDefault="00C80D0A" w:rsidP="00626BEF">
            <w:pPr>
              <w:jc w:val="center"/>
              <w:rPr>
                <w:rFonts w:ascii="TimesNewRomanPS-BoldMT" w:hAnsi="TimesNewRomanPS-BoldMT"/>
                <w:b/>
                <w:bCs/>
                <w:color w:val="000000"/>
                <w:lang w:eastAsia="ru-RU"/>
              </w:rPr>
            </w:pPr>
          </w:p>
          <w:p w:rsidR="00C80D0A" w:rsidRPr="005E7BB1" w:rsidRDefault="00C80D0A" w:rsidP="00626BEF">
            <w:pPr>
              <w:jc w:val="center"/>
              <w:rPr>
                <w:rFonts w:ascii="TimesNewRomanPS-BoldMT" w:hAnsi="TimesNewRomanPS-BoldMT"/>
                <w:b/>
                <w:bCs/>
                <w:color w:val="000000"/>
                <w:lang w:eastAsia="ru-RU"/>
              </w:rPr>
            </w:pPr>
            <w:r>
              <w:rPr>
                <w:rFonts w:ascii="TimesNewRomanPS-BoldMT" w:hAnsi="TimesNewRomanPS-BoldMT"/>
                <w:b/>
                <w:bCs/>
                <w:color w:val="000000"/>
                <w:lang w:eastAsia="ru-RU"/>
              </w:rPr>
              <w:t>C</w:t>
            </w:r>
            <w:r w:rsidRPr="005E7BB1">
              <w:rPr>
                <w:rFonts w:ascii="TimesNewRomanPS-BoldMT" w:hAnsi="TimesNewRomanPS-BoldMT"/>
                <w:b/>
                <w:bCs/>
                <w:color w:val="000000"/>
                <w:lang w:eastAsia="ru-RU"/>
              </w:rPr>
              <w:t>ategoria</w:t>
            </w:r>
          </w:p>
          <w:p w:rsidR="00C80D0A" w:rsidRPr="005E7BB1" w:rsidRDefault="00C80D0A" w:rsidP="00626BEF">
            <w:pPr>
              <w:jc w:val="center"/>
              <w:rPr>
                <w:rFonts w:ascii="TimesNewRomanPS-BoldMT" w:hAnsi="TimesNewRomanPS-BoldMT"/>
                <w:b/>
                <w:bCs/>
                <w:color w:val="000000"/>
                <w:lang w:eastAsia="ru-RU"/>
              </w:rPr>
            </w:pPr>
            <w:r w:rsidRPr="005E7BB1">
              <w:rPr>
                <w:rFonts w:ascii="TimesNewRomanPS-BoldMT" w:hAnsi="TimesNewRomanPS-BoldMT"/>
                <w:b/>
                <w:bCs/>
                <w:color w:val="000000"/>
                <w:lang w:eastAsia="ru-RU"/>
              </w:rPr>
              <w:t>profesional</w:t>
            </w:r>
            <w:r>
              <w:rPr>
                <w:rFonts w:ascii="TimesNewRomanPS-BoldMT" w:hAnsi="TimesNewRomanPS-BoldMT"/>
                <w:b/>
                <w:bCs/>
                <w:color w:val="000000"/>
                <w:lang w:eastAsia="ru-RU"/>
              </w:rPr>
              <w:t>ă</w:t>
            </w:r>
          </w:p>
        </w:tc>
        <w:tc>
          <w:tcPr>
            <w:tcW w:w="1365" w:type="dxa"/>
            <w:tcBorders>
              <w:top w:val="single" w:sz="4" w:space="0" w:color="auto"/>
              <w:left w:val="single" w:sz="4" w:space="0" w:color="auto"/>
              <w:bottom w:val="single" w:sz="4" w:space="0" w:color="auto"/>
              <w:right w:val="single" w:sz="4" w:space="0" w:color="auto"/>
            </w:tcBorders>
            <w:vAlign w:val="center"/>
            <w:hideMark/>
          </w:tcPr>
          <w:p w:rsidR="00C80D0A" w:rsidRPr="00683253" w:rsidRDefault="00C80D0A" w:rsidP="00626BEF">
            <w:pPr>
              <w:jc w:val="center"/>
              <w:rPr>
                <w:lang w:val="en-TT" w:eastAsia="ru-RU"/>
              </w:rPr>
            </w:pPr>
            <w:r w:rsidRPr="00683253">
              <w:rPr>
                <w:rFonts w:ascii="TimesNewRomanPS-BoldMT" w:hAnsi="TimesNewRomanPS-BoldMT"/>
                <w:b/>
                <w:bCs/>
                <w:color w:val="000000"/>
                <w:lang w:val="en-TT" w:eastAsia="ru-RU"/>
              </w:rPr>
              <w:t>Numarul si data</w:t>
            </w:r>
            <w:r w:rsidRPr="00683253">
              <w:rPr>
                <w:rFonts w:ascii="TimesNewRomanPS-BoldMT" w:hAnsi="TimesNewRomanPS-BoldMT"/>
                <w:b/>
                <w:bCs/>
                <w:color w:val="000000"/>
                <w:lang w:val="en-TT" w:eastAsia="ru-RU"/>
              </w:rPr>
              <w:br/>
              <w:t>contractului de munca</w:t>
            </w:r>
          </w:p>
        </w:tc>
        <w:tc>
          <w:tcPr>
            <w:tcW w:w="1216" w:type="dxa"/>
            <w:tcBorders>
              <w:top w:val="single" w:sz="4" w:space="0" w:color="auto"/>
              <w:left w:val="single" w:sz="4" w:space="0" w:color="auto"/>
              <w:bottom w:val="single" w:sz="4" w:space="0" w:color="auto"/>
              <w:right w:val="single" w:sz="4" w:space="0" w:color="auto"/>
            </w:tcBorders>
          </w:tcPr>
          <w:p w:rsidR="00C80D0A" w:rsidRPr="00683253" w:rsidRDefault="00C80D0A" w:rsidP="00626BEF">
            <w:pPr>
              <w:jc w:val="center"/>
              <w:rPr>
                <w:rFonts w:ascii="TimesNewRomanPS-BoldMT" w:hAnsi="TimesNewRomanPS-BoldMT"/>
                <w:b/>
                <w:bCs/>
                <w:color w:val="000000"/>
                <w:lang w:val="en-TT" w:eastAsia="ru-RU"/>
              </w:rPr>
            </w:pPr>
            <w:r w:rsidRPr="00683253">
              <w:rPr>
                <w:rFonts w:ascii="TimesNewRomanPS-BoldMT" w:hAnsi="TimesNewRomanPS-BoldMT"/>
                <w:b/>
                <w:bCs/>
                <w:color w:val="000000"/>
                <w:lang w:val="en-TT" w:eastAsia="ru-RU"/>
              </w:rPr>
              <w:t>Nr. și data ordinului de angajare</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0A" w:rsidRPr="00683253" w:rsidRDefault="00C80D0A" w:rsidP="00626BEF">
            <w:pPr>
              <w:jc w:val="center"/>
              <w:rPr>
                <w:lang w:val="en-TT" w:eastAsia="ru-RU"/>
              </w:rPr>
            </w:pPr>
            <w:r w:rsidRPr="00683253">
              <w:rPr>
                <w:rFonts w:ascii="TimesNewRomanPS-BoldMT" w:hAnsi="TimesNewRomanPS-BoldMT"/>
                <w:b/>
                <w:bCs/>
                <w:color w:val="000000"/>
                <w:lang w:val="en-TT" w:eastAsia="ru-RU"/>
              </w:rPr>
              <w:t>Anii de</w:t>
            </w:r>
            <w:r w:rsidRPr="00683253">
              <w:rPr>
                <w:rFonts w:ascii="TimesNewRomanPS-BoldMT" w:hAnsi="TimesNewRomanPS-BoldMT"/>
                <w:b/>
                <w:bCs/>
                <w:color w:val="000000"/>
                <w:lang w:val="en-TT" w:eastAsia="ru-RU"/>
              </w:rPr>
              <w:br/>
              <w:t>experienta in domeniu</w:t>
            </w:r>
          </w:p>
        </w:tc>
        <w:tc>
          <w:tcPr>
            <w:tcW w:w="992" w:type="dxa"/>
            <w:tcBorders>
              <w:top w:val="single" w:sz="4" w:space="0" w:color="auto"/>
              <w:left w:val="single" w:sz="4" w:space="0" w:color="auto"/>
              <w:bottom w:val="single" w:sz="4" w:space="0" w:color="auto"/>
              <w:right w:val="single" w:sz="4" w:space="0" w:color="auto"/>
            </w:tcBorders>
            <w:vAlign w:val="center"/>
            <w:hideMark/>
          </w:tcPr>
          <w:p w:rsidR="00C80D0A" w:rsidRDefault="00C80D0A" w:rsidP="00626BEF">
            <w:pPr>
              <w:jc w:val="center"/>
              <w:rPr>
                <w:rFonts w:ascii="TimesNewRomanPS-BoldMT" w:hAnsi="TimesNewRomanPS-BoldMT"/>
                <w:b/>
                <w:bCs/>
                <w:color w:val="000000"/>
                <w:lang w:eastAsia="ru-RU"/>
              </w:rPr>
            </w:pPr>
            <w:r w:rsidRPr="005E7BB1">
              <w:rPr>
                <w:rFonts w:ascii="TimesNewRomanPS-BoldMT" w:hAnsi="TimesNewRomanPS-BoldMT"/>
                <w:b/>
                <w:bCs/>
                <w:color w:val="000000"/>
                <w:lang w:eastAsia="ru-RU"/>
              </w:rPr>
              <w:t>Salariul</w:t>
            </w:r>
            <w:r w:rsidRPr="005E7BB1">
              <w:rPr>
                <w:rFonts w:ascii="TimesNewRomanPS-BoldMT" w:hAnsi="TimesNewRomanPS-BoldMT"/>
                <w:b/>
                <w:bCs/>
                <w:color w:val="000000"/>
                <w:lang w:eastAsia="ru-RU"/>
              </w:rPr>
              <w:br/>
              <w:t>lunar</w:t>
            </w:r>
          </w:p>
          <w:p w:rsidR="00C80D0A" w:rsidRPr="005E7BB1" w:rsidRDefault="00C80D0A" w:rsidP="00626BEF">
            <w:pPr>
              <w:jc w:val="center"/>
              <w:rPr>
                <w:lang w:eastAsia="ru-RU"/>
              </w:rPr>
            </w:pPr>
            <w:r>
              <w:rPr>
                <w:rFonts w:ascii="TimesNewRomanPS-BoldMT" w:hAnsi="TimesNewRomanPS-BoldMT"/>
                <w:b/>
                <w:bCs/>
                <w:color w:val="000000"/>
                <w:lang w:eastAsia="ru-RU"/>
              </w:rPr>
              <w:t>(lei)</w:t>
            </w:r>
          </w:p>
        </w:tc>
      </w:tr>
      <w:tr w:rsidR="00C80D0A" w:rsidRPr="005E7BB1" w:rsidTr="00626BEF">
        <w:trPr>
          <w:trHeight w:val="231"/>
        </w:trPr>
        <w:tc>
          <w:tcPr>
            <w:tcW w:w="528" w:type="dxa"/>
            <w:tcBorders>
              <w:top w:val="single" w:sz="4" w:space="0" w:color="auto"/>
              <w:left w:val="single" w:sz="4" w:space="0" w:color="auto"/>
              <w:bottom w:val="single" w:sz="4" w:space="0" w:color="auto"/>
              <w:right w:val="single" w:sz="4" w:space="0" w:color="auto"/>
            </w:tcBorders>
          </w:tcPr>
          <w:p w:rsidR="00C80D0A" w:rsidRDefault="00C80D0A" w:rsidP="00626BEF">
            <w:pPr>
              <w:jc w:val="center"/>
              <w:rPr>
                <w:lang w:eastAsia="ru-RU"/>
              </w:rPr>
            </w:pPr>
            <w:r>
              <w:rPr>
                <w:lang w:eastAsia="ru-RU"/>
              </w:rPr>
              <w:t>1</w:t>
            </w:r>
          </w:p>
        </w:tc>
        <w:tc>
          <w:tcPr>
            <w:tcW w:w="1292" w:type="dxa"/>
            <w:tcBorders>
              <w:top w:val="single" w:sz="4" w:space="0" w:color="auto"/>
              <w:left w:val="single" w:sz="4" w:space="0" w:color="auto"/>
              <w:bottom w:val="single" w:sz="4" w:space="0" w:color="auto"/>
              <w:right w:val="single" w:sz="4" w:space="0" w:color="auto"/>
            </w:tcBorders>
            <w:vAlign w:val="center"/>
          </w:tcPr>
          <w:p w:rsidR="00C80D0A" w:rsidRPr="005E7BB1" w:rsidRDefault="00C80D0A" w:rsidP="00626BEF">
            <w:pPr>
              <w:jc w:val="center"/>
              <w:rPr>
                <w:lang w:eastAsia="ru-RU"/>
              </w:rPr>
            </w:pPr>
            <w:r>
              <w:rPr>
                <w:lang w:eastAsia="ru-RU"/>
              </w:rPr>
              <w:t>2</w:t>
            </w:r>
          </w:p>
        </w:tc>
        <w:tc>
          <w:tcPr>
            <w:tcW w:w="938" w:type="dxa"/>
            <w:tcBorders>
              <w:top w:val="single" w:sz="4" w:space="0" w:color="auto"/>
              <w:left w:val="single" w:sz="4" w:space="0" w:color="auto"/>
              <w:bottom w:val="single" w:sz="4" w:space="0" w:color="auto"/>
              <w:right w:val="single" w:sz="4" w:space="0" w:color="auto"/>
            </w:tcBorders>
          </w:tcPr>
          <w:p w:rsidR="00C80D0A" w:rsidRPr="005E7BB1" w:rsidRDefault="00C80D0A" w:rsidP="00626BEF">
            <w:pPr>
              <w:jc w:val="center"/>
              <w:rPr>
                <w:lang w:eastAsia="ru-RU"/>
              </w:rPr>
            </w:pPr>
            <w:r>
              <w:rPr>
                <w:lang w:eastAsia="ru-RU"/>
              </w:rPr>
              <w:t>3</w:t>
            </w:r>
          </w:p>
        </w:tc>
        <w:tc>
          <w:tcPr>
            <w:tcW w:w="938" w:type="dxa"/>
            <w:tcBorders>
              <w:top w:val="single" w:sz="4" w:space="0" w:color="auto"/>
              <w:left w:val="single" w:sz="4" w:space="0" w:color="auto"/>
              <w:bottom w:val="single" w:sz="4" w:space="0" w:color="auto"/>
              <w:right w:val="single" w:sz="4" w:space="0" w:color="auto"/>
            </w:tcBorders>
            <w:vAlign w:val="center"/>
          </w:tcPr>
          <w:p w:rsidR="00C80D0A" w:rsidRPr="005E7BB1" w:rsidRDefault="00C80D0A" w:rsidP="00626BEF">
            <w:pPr>
              <w:jc w:val="center"/>
              <w:rPr>
                <w:lang w:eastAsia="ru-RU"/>
              </w:rPr>
            </w:pPr>
            <w:r>
              <w:rPr>
                <w:lang w:eastAsia="ru-RU"/>
              </w:rPr>
              <w:t>4</w:t>
            </w:r>
          </w:p>
        </w:tc>
        <w:tc>
          <w:tcPr>
            <w:tcW w:w="1378" w:type="dxa"/>
            <w:tcBorders>
              <w:top w:val="single" w:sz="4" w:space="0" w:color="auto"/>
              <w:left w:val="single" w:sz="4" w:space="0" w:color="auto"/>
              <w:bottom w:val="single" w:sz="4" w:space="0" w:color="auto"/>
              <w:right w:val="single" w:sz="4" w:space="0" w:color="auto"/>
            </w:tcBorders>
          </w:tcPr>
          <w:p w:rsidR="00C80D0A" w:rsidRPr="005E7BB1" w:rsidRDefault="00C80D0A" w:rsidP="00626BEF">
            <w:pPr>
              <w:jc w:val="center"/>
              <w:rPr>
                <w:rFonts w:ascii="TimesNewRomanPSMT" w:hAnsi="TimesNewRomanPSMT"/>
                <w:color w:val="000000"/>
                <w:lang w:eastAsia="ru-RU"/>
              </w:rPr>
            </w:pPr>
            <w:r>
              <w:rPr>
                <w:rFonts w:ascii="TimesNewRomanPSMT" w:hAnsi="TimesNewRomanPSMT"/>
                <w:color w:val="000000"/>
                <w:lang w:eastAsia="ru-RU"/>
              </w:rPr>
              <w:t>5</w:t>
            </w:r>
          </w:p>
        </w:tc>
        <w:tc>
          <w:tcPr>
            <w:tcW w:w="1365" w:type="dxa"/>
            <w:tcBorders>
              <w:top w:val="single" w:sz="4" w:space="0" w:color="auto"/>
              <w:left w:val="single" w:sz="4" w:space="0" w:color="auto"/>
              <w:bottom w:val="single" w:sz="4" w:space="0" w:color="auto"/>
              <w:right w:val="single" w:sz="4" w:space="0" w:color="auto"/>
            </w:tcBorders>
            <w:vAlign w:val="center"/>
          </w:tcPr>
          <w:p w:rsidR="00C80D0A" w:rsidRPr="005E7BB1" w:rsidRDefault="00C80D0A" w:rsidP="00626BEF">
            <w:pPr>
              <w:jc w:val="center"/>
              <w:rPr>
                <w:lang w:eastAsia="ru-RU"/>
              </w:rPr>
            </w:pPr>
            <w:r>
              <w:rPr>
                <w:lang w:eastAsia="ru-RU"/>
              </w:rPr>
              <w:t>6</w:t>
            </w:r>
          </w:p>
        </w:tc>
        <w:tc>
          <w:tcPr>
            <w:tcW w:w="1216" w:type="dxa"/>
            <w:tcBorders>
              <w:top w:val="single" w:sz="4" w:space="0" w:color="auto"/>
              <w:left w:val="single" w:sz="4" w:space="0" w:color="auto"/>
              <w:bottom w:val="single" w:sz="4" w:space="0" w:color="auto"/>
              <w:right w:val="single" w:sz="4" w:space="0" w:color="auto"/>
            </w:tcBorders>
          </w:tcPr>
          <w:p w:rsidR="00C80D0A" w:rsidRDefault="00C80D0A" w:rsidP="00626BEF">
            <w:pPr>
              <w:jc w:val="center"/>
              <w:rPr>
                <w:lang w:eastAsia="ru-RU"/>
              </w:rPr>
            </w:pPr>
            <w:r>
              <w:rPr>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rsidR="00C80D0A" w:rsidRPr="005E7BB1" w:rsidRDefault="00C80D0A" w:rsidP="00626BEF">
            <w:pPr>
              <w:jc w:val="center"/>
              <w:rPr>
                <w:lang w:eastAsia="ru-RU"/>
              </w:rPr>
            </w:pPr>
            <w:r>
              <w:rPr>
                <w:lang w:eastAsia="ru-RU"/>
              </w:rPr>
              <w:t>8</w:t>
            </w:r>
          </w:p>
        </w:tc>
        <w:tc>
          <w:tcPr>
            <w:tcW w:w="992" w:type="dxa"/>
            <w:tcBorders>
              <w:top w:val="single" w:sz="4" w:space="0" w:color="auto"/>
              <w:left w:val="single" w:sz="4" w:space="0" w:color="auto"/>
              <w:bottom w:val="single" w:sz="4" w:space="0" w:color="auto"/>
              <w:right w:val="single" w:sz="4" w:space="0" w:color="auto"/>
            </w:tcBorders>
            <w:vAlign w:val="center"/>
          </w:tcPr>
          <w:p w:rsidR="00C80D0A" w:rsidRPr="005E7BB1" w:rsidRDefault="00C80D0A" w:rsidP="00626BEF">
            <w:pPr>
              <w:jc w:val="center"/>
              <w:rPr>
                <w:lang w:eastAsia="ru-RU"/>
              </w:rPr>
            </w:pPr>
            <w:r>
              <w:rPr>
                <w:lang w:eastAsia="ru-RU"/>
              </w:rPr>
              <w:t>9</w:t>
            </w:r>
          </w:p>
        </w:tc>
      </w:tr>
      <w:tr w:rsidR="00C80D0A" w:rsidRPr="005E7BB1" w:rsidTr="00626BEF">
        <w:tc>
          <w:tcPr>
            <w:tcW w:w="528" w:type="dxa"/>
            <w:tcBorders>
              <w:top w:val="single" w:sz="4" w:space="0" w:color="auto"/>
              <w:left w:val="single" w:sz="4" w:space="0" w:color="auto"/>
              <w:bottom w:val="single" w:sz="4" w:space="0" w:color="auto"/>
              <w:right w:val="single" w:sz="4" w:space="0" w:color="auto"/>
            </w:tcBorders>
          </w:tcPr>
          <w:p w:rsidR="00C80D0A" w:rsidRDefault="00C80D0A" w:rsidP="00626BEF">
            <w:pPr>
              <w:rPr>
                <w:lang w:eastAsia="ru-RU"/>
              </w:rPr>
            </w:pPr>
          </w:p>
        </w:tc>
        <w:tc>
          <w:tcPr>
            <w:tcW w:w="1292" w:type="dxa"/>
            <w:tcBorders>
              <w:top w:val="single" w:sz="4" w:space="0" w:color="auto"/>
              <w:left w:val="single" w:sz="4" w:space="0" w:color="auto"/>
              <w:bottom w:val="single" w:sz="4" w:space="0" w:color="auto"/>
              <w:right w:val="single" w:sz="4" w:space="0" w:color="auto"/>
            </w:tcBorders>
            <w:vAlign w:val="center"/>
          </w:tcPr>
          <w:p w:rsidR="00C80D0A" w:rsidRDefault="00C80D0A" w:rsidP="00626BEF">
            <w:pPr>
              <w:rPr>
                <w:lang w:eastAsia="ru-RU"/>
              </w:rPr>
            </w:pPr>
          </w:p>
          <w:p w:rsidR="00C80D0A" w:rsidRDefault="00C80D0A" w:rsidP="00626BEF">
            <w:pPr>
              <w:rPr>
                <w:lang w:eastAsia="ru-RU"/>
              </w:rPr>
            </w:pPr>
          </w:p>
          <w:p w:rsidR="00C80D0A" w:rsidRPr="005E7BB1" w:rsidRDefault="00C80D0A" w:rsidP="00626BEF">
            <w:pPr>
              <w:rPr>
                <w:lang w:eastAsia="ru-RU"/>
              </w:rPr>
            </w:pPr>
          </w:p>
        </w:tc>
        <w:tc>
          <w:tcPr>
            <w:tcW w:w="938" w:type="dxa"/>
            <w:tcBorders>
              <w:top w:val="single" w:sz="4" w:space="0" w:color="auto"/>
              <w:left w:val="single" w:sz="4" w:space="0" w:color="auto"/>
              <w:bottom w:val="single" w:sz="4" w:space="0" w:color="auto"/>
              <w:right w:val="single" w:sz="4" w:space="0" w:color="auto"/>
            </w:tcBorders>
          </w:tcPr>
          <w:p w:rsidR="00C80D0A" w:rsidRPr="005E7BB1" w:rsidRDefault="00C80D0A" w:rsidP="00626BEF">
            <w:pPr>
              <w:rPr>
                <w:lang w:eastAsia="ru-RU"/>
              </w:rPr>
            </w:pPr>
          </w:p>
        </w:tc>
        <w:tc>
          <w:tcPr>
            <w:tcW w:w="938" w:type="dxa"/>
            <w:tcBorders>
              <w:top w:val="single" w:sz="4" w:space="0" w:color="auto"/>
              <w:left w:val="single" w:sz="4" w:space="0" w:color="auto"/>
              <w:bottom w:val="single" w:sz="4" w:space="0" w:color="auto"/>
              <w:right w:val="single" w:sz="4" w:space="0" w:color="auto"/>
            </w:tcBorders>
            <w:vAlign w:val="center"/>
          </w:tcPr>
          <w:p w:rsidR="00C80D0A" w:rsidRPr="005E7BB1" w:rsidRDefault="00C80D0A" w:rsidP="00626BEF">
            <w:pPr>
              <w:rPr>
                <w:lang w:eastAsia="ru-RU"/>
              </w:rPr>
            </w:pPr>
          </w:p>
        </w:tc>
        <w:tc>
          <w:tcPr>
            <w:tcW w:w="1378" w:type="dxa"/>
            <w:tcBorders>
              <w:top w:val="single" w:sz="4" w:space="0" w:color="auto"/>
              <w:left w:val="single" w:sz="4" w:space="0" w:color="auto"/>
              <w:bottom w:val="single" w:sz="4" w:space="0" w:color="auto"/>
              <w:right w:val="single" w:sz="4" w:space="0" w:color="auto"/>
            </w:tcBorders>
          </w:tcPr>
          <w:p w:rsidR="00C80D0A" w:rsidRPr="005E7BB1" w:rsidRDefault="00C80D0A" w:rsidP="00626BEF">
            <w:pPr>
              <w:rPr>
                <w:rFonts w:ascii="TimesNewRomanPSMT" w:hAnsi="TimesNewRomanPSMT"/>
                <w:color w:val="000000"/>
                <w:lang w:eastAsia="ru-RU"/>
              </w:rPr>
            </w:pPr>
          </w:p>
        </w:tc>
        <w:tc>
          <w:tcPr>
            <w:tcW w:w="1365" w:type="dxa"/>
            <w:tcBorders>
              <w:top w:val="single" w:sz="4" w:space="0" w:color="auto"/>
              <w:left w:val="single" w:sz="4" w:space="0" w:color="auto"/>
              <w:bottom w:val="single" w:sz="4" w:space="0" w:color="auto"/>
              <w:right w:val="single" w:sz="4" w:space="0" w:color="auto"/>
            </w:tcBorders>
            <w:vAlign w:val="center"/>
          </w:tcPr>
          <w:p w:rsidR="00C80D0A" w:rsidRPr="005E7BB1" w:rsidRDefault="00C80D0A" w:rsidP="00626BEF">
            <w:pPr>
              <w:rPr>
                <w:lang w:eastAsia="ru-RU"/>
              </w:rPr>
            </w:pPr>
          </w:p>
        </w:tc>
        <w:tc>
          <w:tcPr>
            <w:tcW w:w="1216" w:type="dxa"/>
            <w:tcBorders>
              <w:top w:val="single" w:sz="4" w:space="0" w:color="auto"/>
              <w:left w:val="single" w:sz="4" w:space="0" w:color="auto"/>
              <w:bottom w:val="single" w:sz="4" w:space="0" w:color="auto"/>
              <w:right w:val="single" w:sz="4" w:space="0" w:color="auto"/>
            </w:tcBorders>
          </w:tcPr>
          <w:p w:rsidR="00C80D0A" w:rsidRPr="005E7BB1" w:rsidRDefault="00C80D0A" w:rsidP="00626BEF">
            <w:pPr>
              <w:rPr>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C80D0A" w:rsidRPr="005E7BB1" w:rsidRDefault="00C80D0A" w:rsidP="00626BEF">
            <w:pPr>
              <w:rPr>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C80D0A" w:rsidRPr="005E7BB1" w:rsidRDefault="00C80D0A" w:rsidP="00626BEF">
            <w:pPr>
              <w:rPr>
                <w:lang w:eastAsia="ru-RU"/>
              </w:rPr>
            </w:pPr>
          </w:p>
        </w:tc>
      </w:tr>
    </w:tbl>
    <w:p w:rsidR="00C80D0A" w:rsidRDefault="00C80D0A" w:rsidP="00C80D0A">
      <w:r w:rsidRPr="005E7BB1">
        <w:rPr>
          <w:rFonts w:ascii="TimesNewRomanPSMT" w:hAnsi="TimesNewRomanPSMT"/>
          <w:color w:val="000000"/>
          <w:sz w:val="32"/>
          <w:szCs w:val="32"/>
          <w:lang w:eastAsia="ru-RU"/>
        </w:rPr>
        <w:t xml:space="preserve"> </w:t>
      </w:r>
    </w:p>
    <w:p w:rsidR="00C80D0A" w:rsidRDefault="00C80D0A" w:rsidP="00C80D0A">
      <w:pPr>
        <w:tabs>
          <w:tab w:val="left" w:pos="6785"/>
        </w:tabs>
        <w:rPr>
          <w:noProof w:val="0"/>
        </w:rPr>
      </w:pPr>
    </w:p>
    <w:p w:rsidR="00C80D0A" w:rsidRDefault="00C80D0A" w:rsidP="00C80D0A">
      <w:pPr>
        <w:tabs>
          <w:tab w:val="left" w:pos="6785"/>
        </w:tabs>
        <w:rPr>
          <w:noProof w:val="0"/>
        </w:rPr>
      </w:pPr>
    </w:p>
    <w:p w:rsidR="00426837" w:rsidRDefault="00426837"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C80D0A" w:rsidRDefault="00C80D0A" w:rsidP="000C5DFB">
      <w:pPr>
        <w:jc w:val="right"/>
        <w:rPr>
          <w:noProof w:val="0"/>
        </w:rPr>
      </w:pPr>
    </w:p>
    <w:p w:rsidR="00211132" w:rsidRDefault="00211132"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10065" w:type="dxa"/>
        <w:tblInd w:w="-34" w:type="dxa"/>
        <w:tblLayout w:type="fixed"/>
        <w:tblLook w:val="04A0"/>
      </w:tblPr>
      <w:tblGrid>
        <w:gridCol w:w="10065"/>
      </w:tblGrid>
      <w:tr w:rsidR="00A20ACF" w:rsidRPr="00EC30C2" w:rsidTr="00A82634">
        <w:trPr>
          <w:trHeight w:val="697"/>
        </w:trPr>
        <w:tc>
          <w:tcPr>
            <w:tcW w:w="10065"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C7B50">
              <w:rPr>
                <w:b/>
              </w:rPr>
              <w:t xml:space="preserve"> </w:t>
            </w:r>
            <w:r w:rsidR="00C80D0A">
              <w:rPr>
                <w:b/>
              </w:rPr>
              <w:t>Cerere a ofertelor de prețuri</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6C7B50">
            <w:pPr>
              <w:tabs>
                <w:tab w:val="center" w:pos="-6663"/>
                <w:tab w:val="left" w:pos="567"/>
                <w:tab w:val="right" w:pos="10206"/>
              </w:tabs>
            </w:pPr>
            <w:r w:rsidRPr="00FF430B">
              <w:t>„</w:t>
            </w:r>
            <w:r w:rsidR="007B392A" w:rsidRPr="00FF430B">
              <w:t>___”_________20</w:t>
            </w:r>
            <w:r w:rsidR="006C7B50">
              <w:t>2</w:t>
            </w:r>
            <w:r w:rsidR="00423E98">
              <w:t>3</w:t>
            </w:r>
            <w:r w:rsidR="007B392A" w:rsidRPr="00FF430B">
              <w:t xml:space="preserve">                                      </w:t>
            </w:r>
            <w:r w:rsidR="0019071C" w:rsidRPr="00FF430B">
              <w:t xml:space="preserve">                                         </w:t>
            </w:r>
            <w:r w:rsidR="007B392A" w:rsidRPr="00FF430B">
              <w:t xml:space="preserve"> </w:t>
            </w:r>
            <w:r w:rsidR="006C7B50">
              <w:t xml:space="preserve">            </w:t>
            </w:r>
            <w:r w:rsidR="007B392A" w:rsidRPr="00FF430B">
              <w:t xml:space="preserve"> </w:t>
            </w:r>
            <w:r w:rsidR="006C7B50">
              <w:t>mun. Strășeni</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6C7B50">
              <w:rPr>
                <w:kern w:val="28"/>
                <w:sz w:val="20"/>
                <w:szCs w:val="20"/>
              </w:rPr>
              <w:t xml:space="preserve">       </w:t>
            </w:r>
            <w:r w:rsidRPr="00FF430B">
              <w:rPr>
                <w:kern w:val="28"/>
                <w:sz w:val="20"/>
                <w:szCs w:val="20"/>
              </w:rPr>
              <w:t>(</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C7B50" w:rsidRDefault="00460653" w:rsidP="006C7B50">
            <w:pPr>
              <w:pStyle w:val="af3"/>
              <w:tabs>
                <w:tab w:val="left" w:pos="567"/>
                <w:tab w:val="right" w:pos="9531"/>
              </w:tabs>
              <w:ind w:firstLine="0"/>
              <w:rPr>
                <w:lang w:val="en-TT"/>
              </w:rPr>
            </w:pPr>
            <w:r w:rsidRPr="00A10133">
              <w:rPr>
                <w:lang w:val="en-TT"/>
              </w:rPr>
              <w:t xml:space="preserve">Prezentul contract este încheiat în urma procedurii de achiziție nr. </w:t>
            </w:r>
            <w:r w:rsidR="00E74367" w:rsidRPr="00E74367">
              <w:rPr>
                <w:b/>
                <w:color w:val="5B9BD5" w:themeColor="accent1"/>
                <w:u w:val="single"/>
                <w:lang w:val="en-TT"/>
              </w:rPr>
              <w:t>conform informației din</w:t>
            </w:r>
            <w:r w:rsidR="00E74367" w:rsidRPr="00E74367">
              <w:rPr>
                <w:b/>
                <w:i/>
                <w:color w:val="5B9BD5" w:themeColor="accent1"/>
                <w:u w:val="single"/>
                <w:lang w:val="en-TT"/>
              </w:rPr>
              <w:t xml:space="preserve"> </w:t>
            </w:r>
            <w:r w:rsidR="00E74367" w:rsidRPr="00E74367">
              <w:rPr>
                <w:b/>
                <w:color w:val="5B9BD5" w:themeColor="accent1"/>
                <w:u w:val="single"/>
                <w:lang w:val="en-TT"/>
              </w:rPr>
              <w:t>SIA RSAP</w:t>
            </w:r>
            <w:r w:rsidR="00E74367">
              <w:rPr>
                <w:lang w:val="en-TT"/>
              </w:rPr>
              <w:t xml:space="preserve"> </w:t>
            </w:r>
            <w:r w:rsidRPr="00A10133">
              <w:rPr>
                <w:lang w:val="en-TT"/>
              </w:rPr>
              <w:t xml:space="preserve">din data___________________, </w:t>
            </w:r>
            <w:r w:rsidRPr="006C7B50">
              <w:rPr>
                <w:lang w:val="en-TT"/>
              </w:rPr>
              <w:t>între</w:t>
            </w:r>
            <w:r w:rsidR="00310273" w:rsidRPr="006E2173">
              <w:rPr>
                <w:rFonts w:eastAsia="Cambria"/>
                <w:b/>
                <w:color w:val="5B9BD5" w:themeColor="accent1"/>
                <w:u w:val="single"/>
                <w:lang w:val="ro-MO"/>
              </w:rPr>
              <w:t xml:space="preserve"> Aparatul președintelui raionului Strășeni</w:t>
            </w:r>
            <w:r w:rsidR="006C7B50" w:rsidRPr="00167BE2">
              <w:rPr>
                <w:spacing w:val="5"/>
                <w:lang w:val="pt-BR"/>
              </w:rPr>
              <w:t xml:space="preserve">, </w:t>
            </w:r>
            <w:r w:rsidR="006C7B50" w:rsidRPr="00167BE2">
              <w:rPr>
                <w:lang w:val="fr-FR"/>
              </w:rPr>
              <w:t xml:space="preserve">care acţionează în </w:t>
            </w:r>
            <w:r w:rsidR="00C80D0A">
              <w:rPr>
                <w:lang w:val="fr-FR"/>
              </w:rPr>
              <w:t>.......</w:t>
            </w:r>
            <w:r w:rsidR="006C7B50">
              <w:rPr>
                <w:lang w:val="en-TT"/>
              </w:rPr>
              <w:t xml:space="preserve">, </w:t>
            </w:r>
            <w:r w:rsidRPr="006C7B50">
              <w:rPr>
                <w:lang w:val="en-TT"/>
              </w:rPr>
              <w:t>în calitate de</w:t>
            </w:r>
            <w:r w:rsidR="00B51B6E" w:rsidRPr="006C7B50">
              <w:rPr>
                <w:lang w:val="en-TT"/>
              </w:rPr>
              <w:t xml:space="preserve"> Beneficiar, pe de o parte, şi</w:t>
            </w:r>
            <w:r w:rsidRPr="006C7B50">
              <w:rPr>
                <w:lang w:val="en-TT"/>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10133" w:rsidRDefault="00460653" w:rsidP="00385C85">
            <w:pPr>
              <w:pStyle w:val="af3"/>
              <w:tabs>
                <w:tab w:val="left" w:pos="567"/>
              </w:tabs>
              <w:ind w:firstLine="0"/>
              <w:rPr>
                <w:sz w:val="20"/>
                <w:szCs w:val="20"/>
                <w:lang w:val="en-TT"/>
              </w:rPr>
            </w:pPr>
            <w:r w:rsidRPr="00A10133">
              <w:rPr>
                <w:lang w:val="en-TT"/>
              </w:rPr>
              <w:t>telefon: ______________, fax: _____________,</w:t>
            </w:r>
            <w:r w:rsidR="00DF4DCF" w:rsidRPr="00A10133">
              <w:rPr>
                <w:lang w:val="en-TT"/>
              </w:rPr>
              <w:t xml:space="preserve"> </w:t>
            </w:r>
            <w:r w:rsidR="009157BF" w:rsidRPr="00A10133">
              <w:rPr>
                <w:lang w:val="en-TT"/>
              </w:rPr>
              <w:t>IDNO</w:t>
            </w:r>
            <w:r w:rsidRPr="00A10133">
              <w:rPr>
                <w:lang w:val="en-TT"/>
              </w:rPr>
              <w:t xml:space="preserve">________________ autorizat pentru activitatea în construcţii: autorizaţia nr. _______ </w:t>
            </w:r>
            <w:r w:rsidR="0016369C" w:rsidRPr="00A10133">
              <w:rPr>
                <w:lang w:val="en-TT"/>
              </w:rPr>
              <w:t>din „</w:t>
            </w:r>
            <w:r w:rsidRPr="00A10133">
              <w:rPr>
                <w:lang w:val="en-TT"/>
              </w:rPr>
              <w:t>__”______________20__, eliberată de __________________,pe un termen de ____</w:t>
            </w:r>
            <w:r w:rsidR="0016369C" w:rsidRPr="00A10133">
              <w:rPr>
                <w:lang w:val="en-TT"/>
              </w:rPr>
              <w:t xml:space="preserve"> ani, pentru genurile de </w:t>
            </w:r>
            <w:r w:rsidRPr="00A10133">
              <w:rPr>
                <w:lang w:val="en-TT"/>
              </w:rPr>
              <w:t>activitate___________________________________,</w:t>
            </w:r>
            <w:r w:rsidR="00CD0EA7" w:rsidRPr="00A10133">
              <w:rPr>
                <w:lang w:val="en-TT"/>
              </w:rPr>
              <w:t xml:space="preserve"> reprezentat prin </w:t>
            </w:r>
            <w:r w:rsidRPr="00A10133">
              <w:rPr>
                <w:lang w:val="en-TT"/>
              </w:rPr>
              <w:t>__________________</w:t>
            </w:r>
            <w:r w:rsidR="00CD0EA7" w:rsidRPr="00A10133">
              <w:rPr>
                <w:lang w:val="en-TT"/>
              </w:rPr>
              <w:t>__________________</w:t>
            </w:r>
            <w:r w:rsidRPr="00A10133">
              <w:rPr>
                <w:lang w:val="en-TT"/>
              </w:rPr>
              <w:t>_, în calitate</w:t>
            </w:r>
            <w:r w:rsidR="00CD0EA7" w:rsidRPr="00A10133">
              <w:rPr>
                <w:lang w:val="en-TT"/>
              </w:rPr>
              <w:t xml:space="preserve"> de Antreprenor, pe de altă parte.</w:t>
            </w:r>
          </w:p>
          <w:p w:rsidR="001A5517" w:rsidRPr="00A10133" w:rsidRDefault="00460653" w:rsidP="00385C85">
            <w:pPr>
              <w:pStyle w:val="af3"/>
              <w:tabs>
                <w:tab w:val="left" w:pos="567"/>
              </w:tabs>
              <w:ind w:firstLine="0"/>
              <w:rPr>
                <w:sz w:val="20"/>
                <w:szCs w:val="20"/>
                <w:lang w:val="en-TT"/>
              </w:rPr>
            </w:pPr>
            <w:r w:rsidRPr="00A10133">
              <w:rPr>
                <w:sz w:val="20"/>
                <w:szCs w:val="20"/>
                <w:lang w:val="en-TT"/>
              </w:rPr>
              <w:t xml:space="preserve"> (numele şi</w:t>
            </w:r>
            <w:r w:rsidR="005D4B79" w:rsidRPr="00A10133">
              <w:rPr>
                <w:sz w:val="20"/>
                <w:szCs w:val="20"/>
                <w:lang w:val="en-TT"/>
              </w:rPr>
              <w:t xml:space="preserve"> </w:t>
            </w:r>
            <w:r w:rsidRPr="00A10133">
              <w:rPr>
                <w:sz w:val="20"/>
                <w:szCs w:val="20"/>
                <w:lang w:val="en-TT"/>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6108FC" w:rsidRDefault="00A156C0" w:rsidP="00F9442D">
            <w:pPr>
              <w:jc w:val="both"/>
              <w:rPr>
                <w:b/>
                <w:color w:val="5B9BD5" w:themeColor="accent1"/>
                <w:u w:val="single"/>
              </w:rPr>
            </w:pPr>
            <w:r w:rsidRPr="00FF430B">
              <w:t xml:space="preserve">1.1. </w:t>
            </w:r>
            <w:r w:rsidR="00460653" w:rsidRPr="00FF430B">
              <w:t xml:space="preserve">Antreprenorul se obligă să execute </w:t>
            </w:r>
            <w:r w:rsidR="00310273" w:rsidRPr="004A24BF">
              <w:rPr>
                <w:b/>
                <w:bCs/>
                <w:color w:val="5B9BD5" w:themeColor="accent1"/>
                <w:u w:val="single"/>
                <w:lang w:val="en-US"/>
              </w:rPr>
              <w:t>Construcția gardului din jurul IP LT ,,Ion Inculeț'' din s. Vorniceni, r-ul Straseni</w:t>
            </w:r>
            <w:r w:rsidR="00310273" w:rsidRPr="00A320BE">
              <w:rPr>
                <w:u w:val="single"/>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2.1. </w:t>
            </w:r>
            <w:r w:rsidR="00460653" w:rsidRPr="00A10133">
              <w:rPr>
                <w:lang w:val="en-TT"/>
              </w:rPr>
              <w:t xml:space="preserve">Durata de execuţie a lucrărilor contractate este de </w:t>
            </w:r>
            <w:r w:rsidR="009F0FE8" w:rsidRPr="00A10133">
              <w:rPr>
                <w:lang w:val="en-TT"/>
              </w:rPr>
              <w:t>_________ luni</w:t>
            </w:r>
            <w:r w:rsidR="005D4B79" w:rsidRPr="00A10133">
              <w:rPr>
                <w:lang w:val="en-TT"/>
              </w:rPr>
              <w:t xml:space="preserve"> </w:t>
            </w:r>
            <w:r w:rsidR="00EB65F6" w:rsidRPr="00A10133">
              <w:rPr>
                <w:lang w:val="en-TT"/>
              </w:rPr>
              <w:t>și zile___</w:t>
            </w:r>
            <w:r w:rsidR="00460653" w:rsidRPr="00A10133">
              <w:rPr>
                <w:lang w:val="en-TT"/>
              </w:rPr>
              <w:t>după primirea ordinului de începere a execuţiei</w:t>
            </w:r>
            <w:r w:rsidR="005D4B79" w:rsidRPr="00A10133">
              <w:rPr>
                <w:lang w:val="en-TT"/>
              </w:rPr>
              <w:t xml:space="preserve"> </w:t>
            </w:r>
            <w:r w:rsidR="00460653" w:rsidRPr="00A10133">
              <w:rPr>
                <w:lang w:val="en-TT"/>
              </w:rPr>
              <w:t>şi asigurării lucrului ritmic de către beneficiar</w:t>
            </w:r>
            <w:r w:rsidR="005D4B79" w:rsidRPr="00A10133">
              <w:rPr>
                <w:lang w:val="en-TT"/>
              </w:rPr>
              <w:t>-</w:t>
            </w:r>
            <w:r w:rsidR="00460653" w:rsidRPr="00A10133">
              <w:rPr>
                <w:lang w:val="en-TT"/>
              </w:rPr>
              <w:t>ordonatorul de credite.</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2.2. </w:t>
            </w:r>
            <w:r w:rsidR="00460653" w:rsidRPr="00A10133">
              <w:rPr>
                <w:lang w:val="en-TT"/>
              </w:rPr>
              <w:t xml:space="preserve">Graficul de execuţie a lucrărilor se va efectua conform specificaţiei din anexa </w:t>
            </w:r>
            <w:r w:rsidR="009157BF" w:rsidRPr="00A10133">
              <w:rPr>
                <w:lang w:val="en-TT"/>
              </w:rPr>
              <w:t xml:space="preserve">la </w:t>
            </w:r>
            <w:r w:rsidR="00460653" w:rsidRPr="00A10133">
              <w:rPr>
                <w:lang w:val="en-TT"/>
              </w:rPr>
              <w:t xml:space="preserve">prezentul contract.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2.3. </w:t>
            </w:r>
            <w:r w:rsidR="00460653" w:rsidRPr="00A10133">
              <w:rPr>
                <w:lang w:val="en-TT"/>
              </w:rPr>
              <w:t xml:space="preserve">Perioada de execuţie poate fi prelungită </w:t>
            </w:r>
            <w:r w:rsidR="00EB65F6" w:rsidRPr="00A10133">
              <w:rPr>
                <w:lang w:val="en-TT"/>
              </w:rPr>
              <w:t xml:space="preserve">sau suspendată </w:t>
            </w:r>
            <w:r w:rsidR="00460653" w:rsidRPr="00A10133">
              <w:rPr>
                <w:lang w:val="en-TT"/>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lastRenderedPageBreak/>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2.4. </w:t>
            </w:r>
            <w:r w:rsidR="00460653" w:rsidRPr="00A10133">
              <w:rPr>
                <w:lang w:val="en-TT"/>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2.5. </w:t>
            </w:r>
            <w:r w:rsidR="00460653" w:rsidRPr="00A10133">
              <w:rPr>
                <w:lang w:val="en-TT"/>
              </w:rPr>
              <w:t xml:space="preserve">La terminarea lucrărilor, Antreprenorul </w:t>
            </w:r>
            <w:r w:rsidR="00183D79" w:rsidRPr="00A10133">
              <w:rPr>
                <w:lang w:val="en-TT"/>
              </w:rPr>
              <w:t>va notifica Beneficiarul că su</w:t>
            </w:r>
            <w:r w:rsidR="00460653" w:rsidRPr="00A10133">
              <w:rPr>
                <w:lang w:val="en-TT"/>
              </w:rPr>
              <w:t>nt îndeplinite condiţiile de recepţie, solicitând convocarea comisiei. În baza acestei notificări, Bene</w:t>
            </w:r>
            <w:r w:rsidR="007E76DB">
              <w:rPr>
                <w:lang w:val="en-TT"/>
              </w:rPr>
              <w:t xml:space="preserve">ficiarul va convoca comisia de </w:t>
            </w:r>
            <w:r w:rsidR="00460653" w:rsidRPr="00A10133">
              <w:rPr>
                <w:lang w:val="en-TT"/>
              </w:rPr>
              <w:t>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10133" w:rsidRDefault="00E503F9" w:rsidP="00196AB4">
            <w:pPr>
              <w:pStyle w:val="af3"/>
              <w:tabs>
                <w:tab w:val="left" w:pos="321"/>
              </w:tabs>
              <w:spacing w:line="276" w:lineRule="auto"/>
              <w:ind w:firstLine="0"/>
              <w:rPr>
                <w:lang w:val="en-TT"/>
              </w:rPr>
            </w:pPr>
            <w:r w:rsidRPr="00A10133">
              <w:rPr>
                <w:lang w:val="en-TT"/>
              </w:rPr>
              <w:t>3.2</w:t>
            </w:r>
            <w:r w:rsidR="00A156C0" w:rsidRPr="00A10133">
              <w:rPr>
                <w:lang w:val="en-TT"/>
              </w:rPr>
              <w:t>.</w:t>
            </w:r>
            <w:r w:rsidR="006C7B50">
              <w:rPr>
                <w:lang w:val="en-TT"/>
              </w:rPr>
              <w:t xml:space="preserve"> </w:t>
            </w:r>
            <w:r w:rsidR="00460653" w:rsidRPr="00A10133">
              <w:rPr>
                <w:lang w:val="en-TT"/>
              </w:rPr>
              <w:t xml:space="preserve">Achitările vor fi efectuate prin transfer în baza facturilor fiscale, după primirea proceselor </w:t>
            </w:r>
            <w:r w:rsidR="00A156C0" w:rsidRPr="00A10133">
              <w:rPr>
                <w:lang w:val="en-TT"/>
              </w:rPr>
              <w:t>–</w:t>
            </w:r>
            <w:r w:rsidR="00460653" w:rsidRPr="00A10133">
              <w:rPr>
                <w:lang w:val="en-TT"/>
              </w:rPr>
              <w:t xml:space="preserve"> verbale de recepţie a lucrărilor executate, semnate şi</w:t>
            </w:r>
            <w:r w:rsidR="00995AF6" w:rsidRPr="00A10133">
              <w:rPr>
                <w:lang w:val="en-TT"/>
              </w:rPr>
              <w:t xml:space="preserve"> acceptate de către Beneficiar.</w:t>
            </w:r>
          </w:p>
          <w:p w:rsidR="00A946E0" w:rsidRPr="00A10133" w:rsidRDefault="00A156C0" w:rsidP="00196AB4">
            <w:pPr>
              <w:pStyle w:val="af3"/>
              <w:tabs>
                <w:tab w:val="left" w:pos="37"/>
              </w:tabs>
              <w:spacing w:line="276" w:lineRule="auto"/>
              <w:ind w:firstLine="0"/>
              <w:rPr>
                <w:lang w:val="en-TT"/>
              </w:rPr>
            </w:pPr>
            <w:r w:rsidRPr="00A10133">
              <w:rPr>
                <w:lang w:val="en-TT"/>
              </w:rPr>
              <w:t xml:space="preserve">3.3. </w:t>
            </w:r>
            <w:r w:rsidR="00460653" w:rsidRPr="00A10133">
              <w:rPr>
                <w:lang w:val="en-TT"/>
              </w:rPr>
              <w:t>Beneficiarul va verifica procesele</w:t>
            </w:r>
            <w:r w:rsidR="009E719D" w:rsidRPr="00A10133">
              <w:rPr>
                <w:lang w:val="en-TT"/>
              </w:rPr>
              <w:t>-</w:t>
            </w:r>
            <w:r w:rsidR="00460653" w:rsidRPr="00A10133">
              <w:rPr>
                <w:lang w:val="en-TT"/>
              </w:rPr>
              <w:t xml:space="preserve">verbale de recepție a lucrărilor executate în termen de </w:t>
            </w:r>
            <w:r w:rsidR="007E76DB">
              <w:rPr>
                <w:lang w:val="en-TT"/>
              </w:rPr>
              <w:t>15</w:t>
            </w:r>
            <w:r w:rsidR="00460653" w:rsidRPr="00A10133">
              <w:rPr>
                <w:lang w:val="en-TT"/>
              </w:rPr>
              <w:t xml:space="preserve"> zile calendaristice de la primirea acestora de la Antreprenor.</w:t>
            </w:r>
          </w:p>
          <w:p w:rsidR="00A946E0" w:rsidRPr="00A10133" w:rsidRDefault="00316769" w:rsidP="00196AB4">
            <w:pPr>
              <w:pStyle w:val="af3"/>
              <w:tabs>
                <w:tab w:val="left" w:pos="37"/>
              </w:tabs>
              <w:spacing w:line="276" w:lineRule="auto"/>
              <w:ind w:firstLine="0"/>
              <w:rPr>
                <w:lang w:val="en-TT"/>
              </w:rPr>
            </w:pPr>
            <w:r w:rsidRPr="00A10133">
              <w:rPr>
                <w:lang w:val="en-TT"/>
              </w:rPr>
              <w:t>3.4</w:t>
            </w:r>
            <w:r w:rsidR="00A156C0" w:rsidRPr="00A10133">
              <w:rPr>
                <w:lang w:val="en-TT"/>
              </w:rPr>
              <w:t xml:space="preserve">. </w:t>
            </w:r>
            <w:r w:rsidR="00460653" w:rsidRPr="00A10133">
              <w:rPr>
                <w:lang w:val="en-TT"/>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10133">
              <w:rPr>
                <w:lang w:val="en-TT"/>
              </w:rPr>
              <w:t>u su</w:t>
            </w:r>
            <w:r w:rsidR="00460653" w:rsidRPr="00A10133">
              <w:rPr>
                <w:lang w:val="en-TT"/>
              </w:rPr>
              <w:t xml:space="preserve">nt în litigiu va fi plătită imediat. </w:t>
            </w:r>
          </w:p>
          <w:p w:rsidR="00E503F9" w:rsidRPr="00A10133" w:rsidRDefault="00316769" w:rsidP="00196AB4">
            <w:pPr>
              <w:pStyle w:val="af3"/>
              <w:tabs>
                <w:tab w:val="left" w:pos="37"/>
              </w:tabs>
              <w:spacing w:line="276" w:lineRule="auto"/>
              <w:ind w:firstLine="0"/>
              <w:rPr>
                <w:lang w:val="en-TT"/>
              </w:rPr>
            </w:pPr>
            <w:r w:rsidRPr="00A10133">
              <w:rPr>
                <w:lang w:val="en-TT"/>
              </w:rPr>
              <w:t>3.5</w:t>
            </w:r>
            <w:r w:rsidR="00A156C0" w:rsidRPr="00A10133">
              <w:rPr>
                <w:lang w:val="en-TT"/>
              </w:rPr>
              <w:t>.</w:t>
            </w:r>
            <w:r w:rsidR="006C7B50">
              <w:rPr>
                <w:lang w:val="en-TT"/>
              </w:rPr>
              <w:t xml:space="preserve"> </w:t>
            </w:r>
            <w:r w:rsidR="00460653" w:rsidRPr="00A10133">
              <w:rPr>
                <w:lang w:val="en-TT"/>
              </w:rPr>
              <w:t xml:space="preserve">Lucrările nu </w:t>
            </w:r>
            <w:r w:rsidR="00183D79" w:rsidRPr="00A10133">
              <w:rPr>
                <w:lang w:val="en-TT"/>
              </w:rPr>
              <w:t>vor fi considerate finalizate pâ</w:t>
            </w:r>
            <w:r w:rsidR="00460653" w:rsidRPr="00A10133">
              <w:rPr>
                <w:lang w:val="en-TT"/>
              </w:rPr>
              <w:t>nă</w:t>
            </w:r>
            <w:r w:rsidR="00183D79" w:rsidRPr="00A10133">
              <w:rPr>
                <w:lang w:val="en-TT"/>
              </w:rPr>
              <w:t xml:space="preserve"> câ</w:t>
            </w:r>
            <w:r w:rsidR="00460653" w:rsidRPr="00A10133">
              <w:rPr>
                <w:lang w:val="en-TT"/>
              </w:rPr>
              <w:t>nd procesul-verbal de rec</w:t>
            </w:r>
            <w:r w:rsidR="006C7B50">
              <w:rPr>
                <w:lang w:val="en-TT"/>
              </w:rPr>
              <w:t xml:space="preserve">epţie la terminarea lucrărilor </w:t>
            </w:r>
            <w:r w:rsidR="00460653" w:rsidRPr="00A10133">
              <w:rPr>
                <w:lang w:val="en-TT"/>
              </w:rPr>
              <w:t xml:space="preserve">nu va fi semnat de comisia de recepţie, care confirmă că lucrările au fost executate </w:t>
            </w:r>
            <w:r w:rsidR="00A946E0" w:rsidRPr="00A10133">
              <w:rPr>
                <w:lang w:val="en-TT"/>
              </w:rPr>
              <w:t>conform contractului.</w:t>
            </w:r>
          </w:p>
          <w:p w:rsidR="00267805" w:rsidRPr="00A10133" w:rsidRDefault="00316769" w:rsidP="00A101F6">
            <w:pPr>
              <w:pStyle w:val="af3"/>
              <w:tabs>
                <w:tab w:val="left" w:pos="37"/>
              </w:tabs>
              <w:spacing w:line="276" w:lineRule="auto"/>
              <w:ind w:firstLine="0"/>
              <w:rPr>
                <w:lang w:val="en-TT"/>
              </w:rPr>
            </w:pPr>
            <w:r w:rsidRPr="00A10133">
              <w:rPr>
                <w:lang w:val="en-TT"/>
              </w:rPr>
              <w:t>3.6</w:t>
            </w:r>
            <w:r w:rsidR="00A227F2" w:rsidRPr="00A10133">
              <w:rPr>
                <w:lang w:val="en-TT"/>
              </w:rPr>
              <w:t>.</w:t>
            </w:r>
            <w:r w:rsidR="006C7B50">
              <w:rPr>
                <w:lang w:val="en-TT"/>
              </w:rPr>
              <w:t xml:space="preserve"> </w:t>
            </w:r>
            <w:r w:rsidR="00A227F2" w:rsidRPr="00A10133">
              <w:rPr>
                <w:lang w:val="en-TT"/>
              </w:rPr>
              <w:t>Garanţia de bună execuţie se va restitui Antreprenorului în baza notificării Beneficiarului către agentul bancar. Notificarea se va face după semnarea procesului-verbal de recepţie la terminarea lucrărilor în cel mult 15 zile.</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A156C0" w:rsidRPr="00A10133" w:rsidRDefault="00A156C0" w:rsidP="00196AB4">
            <w:pPr>
              <w:pStyle w:val="af3"/>
              <w:tabs>
                <w:tab w:val="left" w:pos="37"/>
              </w:tabs>
              <w:spacing w:line="276" w:lineRule="auto"/>
              <w:ind w:firstLine="0"/>
              <w:rPr>
                <w:lang w:val="en-TT"/>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w:t>
            </w:r>
            <w:r w:rsidR="00460653" w:rsidRPr="00FF430B">
              <w:lastRenderedPageBreak/>
              <w:t xml:space="preserve">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10133" w:rsidRDefault="00A101F6" w:rsidP="00371806">
            <w:pPr>
              <w:pStyle w:val="af3"/>
              <w:tabs>
                <w:tab w:val="left" w:pos="567"/>
              </w:tabs>
              <w:spacing w:line="276" w:lineRule="auto"/>
              <w:ind w:firstLine="0"/>
              <w:rPr>
                <w:lang w:val="en-TT"/>
              </w:rPr>
            </w:pPr>
            <w:r w:rsidRPr="00A10133">
              <w:rPr>
                <w:lang w:val="en-TT"/>
              </w:rPr>
              <w:t xml:space="preserve">4.3. </w:t>
            </w:r>
            <w:r w:rsidR="00D7570D" w:rsidRPr="00A10133">
              <w:rPr>
                <w:lang w:val="en-TT"/>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4.4. </w:t>
            </w:r>
            <w:r w:rsidR="00460653" w:rsidRPr="00A10133">
              <w:rPr>
                <w:lang w:val="en-TT"/>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10133" w:rsidRDefault="00A101F6" w:rsidP="00196AB4">
            <w:pPr>
              <w:pStyle w:val="af3"/>
              <w:tabs>
                <w:tab w:val="left" w:pos="567"/>
              </w:tabs>
              <w:spacing w:line="276" w:lineRule="auto"/>
              <w:ind w:firstLine="0"/>
              <w:rPr>
                <w:lang w:val="en-TT"/>
              </w:rPr>
            </w:pPr>
            <w:r w:rsidRPr="00A10133">
              <w:rPr>
                <w:lang w:val="en-TT"/>
              </w:rPr>
              <w:t xml:space="preserve">4.5. </w:t>
            </w:r>
            <w:r w:rsidR="00460653" w:rsidRPr="00A10133">
              <w:rPr>
                <w:lang w:val="en-TT"/>
              </w:rPr>
              <w:t>Desenele, calculele, verificările calculelor, caietele de măsurări (ataşamentele) şi alte documente, pe care Beneficiarul sau Antreprenorul trebuie să le întocmească şi</w:t>
            </w:r>
            <w:r w:rsidR="005D4B79" w:rsidRPr="00A10133">
              <w:rPr>
                <w:lang w:val="en-TT"/>
              </w:rPr>
              <w:t xml:space="preserve"> </w:t>
            </w:r>
            <w:r w:rsidR="00460653" w:rsidRPr="00A10133">
              <w:rPr>
                <w:lang w:val="en-TT"/>
              </w:rPr>
              <w:t>s</w:t>
            </w:r>
            <w:r w:rsidR="00183D79" w:rsidRPr="00A10133">
              <w:rPr>
                <w:lang w:val="en-TT"/>
              </w:rPr>
              <w:t>u</w:t>
            </w:r>
            <w:r w:rsidR="00460653" w:rsidRPr="00A10133">
              <w:rPr>
                <w:lang w:val="en-TT"/>
              </w:rPr>
              <w:t xml:space="preserve">nt cerute de subantreprenorul proiectant, vor fi puse la dispoziţia acestuia de către Antreprenor.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4.6. </w:t>
            </w:r>
            <w:r w:rsidR="00460653" w:rsidRPr="00A10133">
              <w:rPr>
                <w:lang w:val="en-TT"/>
              </w:rPr>
              <w:t>Oferta adjudecată face parte integrantă din contract. Ea trebuie să fie corectă şi completă. Preţurile stabilite vor acoperi toate obligaţiunile din contract şi toate operaţiunile pentru terminarea şi</w:t>
            </w:r>
            <w:r w:rsidR="005D4B79" w:rsidRPr="00A10133">
              <w:rPr>
                <w:lang w:val="en-TT"/>
              </w:rPr>
              <w:t xml:space="preserve"> </w:t>
            </w:r>
            <w:r w:rsidR="00460653" w:rsidRPr="00A10133">
              <w:rPr>
                <w:lang w:val="en-TT"/>
              </w:rPr>
              <w:t xml:space="preserve">întreţinerea corespunzătoare a lucrărilor.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4.7. </w:t>
            </w:r>
            <w:r w:rsidR="00460653" w:rsidRPr="00A10133">
              <w:rPr>
                <w:lang w:val="en-TT"/>
              </w:rPr>
              <w:t>Dacă Beneficiarul nu emite în timp util dispoziţii suplimentare care să conţină</w:t>
            </w:r>
            <w:r w:rsidR="005D4B79" w:rsidRPr="00A10133">
              <w:rPr>
                <w:lang w:val="en-TT"/>
              </w:rPr>
              <w:t xml:space="preserve"> </w:t>
            </w:r>
            <w:r w:rsidR="00460653" w:rsidRPr="00A10133">
              <w:rPr>
                <w:lang w:val="en-TT"/>
              </w:rPr>
              <w:t>instrucţiuni sau aprobări, ordine, directive, sau detalii, Antreprenorul va notifica Beneficiarul prin scrisori, de c</w:t>
            </w:r>
            <w:r w:rsidR="00183D79" w:rsidRPr="00A10133">
              <w:rPr>
                <w:lang w:val="en-TT"/>
              </w:rPr>
              <w:t>â</w:t>
            </w:r>
            <w:r w:rsidR="00460653" w:rsidRPr="00A10133">
              <w:rPr>
                <w:lang w:val="en-TT"/>
              </w:rPr>
              <w:t>te ori este posibil, că acestea pot să provoace înt</w:t>
            </w:r>
            <w:r w:rsidR="00183D79" w:rsidRPr="00A10133">
              <w:rPr>
                <w:lang w:val="en-TT"/>
              </w:rPr>
              <w:t>â</w:t>
            </w:r>
            <w:r w:rsidR="00460653" w:rsidRPr="00A10133">
              <w:rPr>
                <w:lang w:val="en-T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4.8. </w:t>
            </w:r>
            <w:r w:rsidR="00460653" w:rsidRPr="00A10133">
              <w:rPr>
                <w:lang w:val="en-T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4.9. </w:t>
            </w:r>
            <w:r w:rsidR="00460653" w:rsidRPr="00A10133">
              <w:rPr>
                <w:lang w:val="en-T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10133">
              <w:rPr>
                <w:lang w:val="en-TT"/>
              </w:rPr>
              <w:t xml:space="preserve"> </w:t>
            </w:r>
            <w:r w:rsidR="00460653" w:rsidRPr="00A10133">
              <w:rPr>
                <w:lang w:val="en-TT"/>
              </w:rPr>
              <w:t xml:space="preserve">şi pentru procedeele de execuţie utilizate.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4.10. </w:t>
            </w:r>
            <w:r w:rsidR="00460653" w:rsidRPr="00A10133">
              <w:rPr>
                <w:lang w:val="en-TT"/>
              </w:rPr>
              <w:t xml:space="preserve">Antreprenorul, prin </w:t>
            </w:r>
            <w:r w:rsidR="002F6A1E" w:rsidRPr="00A10133">
              <w:rPr>
                <w:lang w:val="en-TT"/>
              </w:rPr>
              <w:t xml:space="preserve">atribuirea </w:t>
            </w:r>
            <w:r w:rsidR="00460653" w:rsidRPr="00A10133">
              <w:rPr>
                <w:lang w:val="en-TT"/>
              </w:rPr>
              <w:t>ofertei în favoarea sa, se angajează să</w:t>
            </w:r>
            <w:r w:rsidR="00BC46B3" w:rsidRPr="00A10133">
              <w:rPr>
                <w:lang w:val="en-TT"/>
              </w:rPr>
              <w:t xml:space="preserve"> prezinte</w:t>
            </w:r>
            <w:r w:rsidR="005D4B79" w:rsidRPr="00A10133">
              <w:rPr>
                <w:lang w:val="en-TT"/>
              </w:rPr>
              <w:t xml:space="preserve"> </w:t>
            </w:r>
            <w:r w:rsidR="00EA64B0" w:rsidRPr="00A10133">
              <w:rPr>
                <w:lang w:val="en-TT"/>
              </w:rPr>
              <w:t xml:space="preserve">garanţia de bună execuţie </w:t>
            </w:r>
            <w:r w:rsidR="001830C5">
              <w:rPr>
                <w:lang w:val="en-TT"/>
              </w:rPr>
              <w:t>a contractului</w:t>
            </w:r>
            <w:r w:rsidR="00E74367">
              <w:rPr>
                <w:lang w:val="en-TT"/>
              </w:rPr>
              <w:t xml:space="preserve"> </w:t>
            </w:r>
            <w:r w:rsidR="00E74367" w:rsidRPr="00E74367">
              <w:rPr>
                <w:rFonts w:eastAsia="PMingLiU"/>
                <w:bCs/>
                <w:sz w:val="22"/>
                <w:szCs w:val="22"/>
                <w:lang w:val="en-TT" w:eastAsia="zh-CN"/>
              </w:rPr>
              <w:t>(</w:t>
            </w:r>
            <w:r w:rsidR="00E74367" w:rsidRPr="00E74367">
              <w:rPr>
                <w:rFonts w:eastAsia="PMingLiU"/>
                <w:bCs/>
                <w:i/>
                <w:sz w:val="22"/>
                <w:szCs w:val="22"/>
                <w:lang w:val="en-TT" w:eastAsia="zh-CN"/>
              </w:rPr>
              <w:t>Contract de cont bancar de depozit - garanţie de bună execuție a contractului de antrepriză</w:t>
            </w:r>
            <w:r w:rsidR="00E74367" w:rsidRPr="00E74367">
              <w:rPr>
                <w:rFonts w:eastAsia="PMingLiU"/>
                <w:bCs/>
                <w:lang w:val="en-TT" w:eastAsia="zh-CN"/>
              </w:rPr>
              <w:t>)</w:t>
            </w:r>
            <w:r w:rsidR="001830C5">
              <w:rPr>
                <w:lang w:val="en-TT"/>
              </w:rPr>
              <w:t xml:space="preserve">, </w:t>
            </w:r>
            <w:r w:rsidR="001830C5" w:rsidRPr="001830C5">
              <w:rPr>
                <w:lang w:val="en-TT"/>
              </w:rPr>
              <w:t>obținută de la banca unde se deservește, pentru o sumă în cuantum de 10 % din valoarea contractului atribuit, constituindu-se prin reţineri succesive din plăţile facturilor de achitare a lucrărilor executate.</w:t>
            </w:r>
          </w:p>
          <w:p w:rsidR="00267805" w:rsidRPr="00A10133" w:rsidRDefault="00A156C0" w:rsidP="00684D44">
            <w:pPr>
              <w:pStyle w:val="af3"/>
              <w:tabs>
                <w:tab w:val="left" w:pos="567"/>
              </w:tabs>
              <w:spacing w:line="276" w:lineRule="auto"/>
              <w:ind w:firstLine="0"/>
              <w:rPr>
                <w:lang w:val="en-TT"/>
              </w:rPr>
            </w:pPr>
            <w:r w:rsidRPr="00A10133">
              <w:rPr>
                <w:lang w:val="en-TT"/>
              </w:rPr>
              <w:t>4.11.</w:t>
            </w:r>
            <w:r w:rsidR="00A109E6" w:rsidRPr="00A10133">
              <w:rPr>
                <w:lang w:val="en-TT"/>
              </w:rPr>
              <w:t xml:space="preserve"> Autoritatea contractantă eliberează/restituie</w:t>
            </w:r>
            <w:r w:rsidR="005D4B79" w:rsidRPr="00A10133">
              <w:rPr>
                <w:lang w:val="en-TT"/>
              </w:rPr>
              <w:t xml:space="preserve"> </w:t>
            </w:r>
            <w:r w:rsidR="00A109E6" w:rsidRPr="00A10133">
              <w:rPr>
                <w:lang w:val="en-TT"/>
              </w:rPr>
              <w:t>g</w:t>
            </w:r>
            <w:r w:rsidR="00460653" w:rsidRPr="00A10133">
              <w:rPr>
                <w:lang w:val="en-TT"/>
              </w:rPr>
              <w:t>aranţia de bună execuţie Antreprenorului după semnarea procesului-verbal de recepţie finală</w:t>
            </w:r>
            <w:r w:rsidR="00A109E6" w:rsidRPr="00A10133">
              <w:rPr>
                <w:lang w:val="en-TT"/>
              </w:rPr>
              <w:t>/ procesului-verbal la terminarea lucrărilor</w:t>
            </w:r>
            <w:r w:rsidR="00460653" w:rsidRPr="00A10133">
              <w:rPr>
                <w:lang w:val="en-TT"/>
              </w:rPr>
              <w:t xml:space="preserve"> în cel mult 15 zile</w:t>
            </w:r>
            <w:r w:rsidR="00E838F8" w:rsidRPr="00A10133">
              <w:rPr>
                <w:lang w:val="en-TT"/>
              </w:rPr>
              <w:t>.</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460653" w:rsidRPr="00A10133" w:rsidRDefault="00A156C0" w:rsidP="00196AB4">
            <w:pPr>
              <w:pStyle w:val="af3"/>
              <w:tabs>
                <w:tab w:val="left" w:pos="567"/>
              </w:tabs>
              <w:spacing w:line="276" w:lineRule="auto"/>
              <w:ind w:firstLine="0"/>
              <w:rPr>
                <w:lang w:val="en-TT"/>
              </w:rPr>
            </w:pPr>
            <w:r w:rsidRPr="00A10133">
              <w:rPr>
                <w:lang w:val="en-TT"/>
              </w:rPr>
              <w:t>4.12.</w:t>
            </w:r>
            <w:r w:rsidR="001830C5">
              <w:rPr>
                <w:lang w:val="en-TT"/>
              </w:rPr>
              <w:t xml:space="preserve"> </w:t>
            </w:r>
            <w:r w:rsidR="00460653" w:rsidRPr="00A10133">
              <w:rPr>
                <w:lang w:val="en-TT"/>
              </w:rPr>
              <w:t>Antreprenorul trebuie să constituie garanţia de bună execuţie după primirea scris</w:t>
            </w:r>
            <w:r w:rsidR="00404C0D" w:rsidRPr="00A10133">
              <w:rPr>
                <w:lang w:val="en-TT"/>
              </w:rPr>
              <w:t>orii de acceptare, dar nu mai târ</w:t>
            </w:r>
            <w:r w:rsidR="00460653" w:rsidRPr="00A10133">
              <w:rPr>
                <w:lang w:val="en-TT"/>
              </w:rPr>
              <w:t>ziu de dat</w:t>
            </w:r>
            <w:r w:rsidR="00404C0D" w:rsidRPr="00A10133">
              <w:rPr>
                <w:lang w:val="en-TT"/>
              </w:rPr>
              <w:t>a încheierii contractului. Atât</w:t>
            </w:r>
            <w:r w:rsidR="00460653" w:rsidRPr="00A10133">
              <w:rPr>
                <w:lang w:val="en-TT"/>
              </w:rPr>
              <w:t xml:space="preserve"> timp c</w:t>
            </w:r>
            <w:r w:rsidR="00404C0D" w:rsidRPr="00A10133">
              <w:rPr>
                <w:lang w:val="en-TT"/>
              </w:rPr>
              <w:t>â</w:t>
            </w:r>
            <w:r w:rsidR="00460653" w:rsidRPr="00A10133">
              <w:rPr>
                <w:lang w:val="en-TT"/>
              </w:rPr>
              <w:t>t el nu şi-a îndeplinit această obligaţiune, Beneficiarul poate să reţină garanţia</w:t>
            </w:r>
            <w:r w:rsidR="005D4B79" w:rsidRPr="00A10133">
              <w:rPr>
                <w:lang w:val="en-TT"/>
              </w:rPr>
              <w:t xml:space="preserve"> </w:t>
            </w:r>
            <w:r w:rsidR="00E364D5" w:rsidRPr="00A10133">
              <w:rPr>
                <w:lang w:val="en-TT"/>
              </w:rPr>
              <w:t>Antreprenorului</w:t>
            </w:r>
            <w:r w:rsidR="00460653" w:rsidRPr="00A10133">
              <w:rPr>
                <w:lang w:val="en-TT"/>
              </w:rPr>
              <w:t xml:space="preserve"> pentru ofertă.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3</w:t>
            </w:r>
            <w:r w:rsidRPr="00A10133">
              <w:rPr>
                <w:lang w:val="en-TT"/>
              </w:rPr>
              <w:t xml:space="preserve">. </w:t>
            </w:r>
            <w:r w:rsidR="00460653" w:rsidRPr="00A10133">
              <w:rPr>
                <w:lang w:val="en-TT"/>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4</w:t>
            </w:r>
            <w:r w:rsidRPr="00A10133">
              <w:rPr>
                <w:lang w:val="en-TT"/>
              </w:rPr>
              <w:t xml:space="preserve">. </w:t>
            </w:r>
            <w:r w:rsidR="00460653" w:rsidRPr="00A10133">
              <w:rPr>
                <w:lang w:val="en-TT"/>
              </w:rPr>
              <w:t>La lucrările la care se fac încercări, se consideră calitatea probei îndeplinită at</w:t>
            </w:r>
            <w:r w:rsidR="00E171D4" w:rsidRPr="00A10133">
              <w:rPr>
                <w:lang w:val="en-TT"/>
              </w:rPr>
              <w:t>â</w:t>
            </w:r>
            <w:r w:rsidR="00460653" w:rsidRPr="00A10133">
              <w:rPr>
                <w:lang w:val="en-TT"/>
              </w:rPr>
              <w:t>ta timp c</w:t>
            </w:r>
            <w:r w:rsidR="00E171D4" w:rsidRPr="00A10133">
              <w:rPr>
                <w:lang w:val="en-TT"/>
              </w:rPr>
              <w:t>â</w:t>
            </w:r>
            <w:r w:rsidR="00460653" w:rsidRPr="00A10133">
              <w:rPr>
                <w:lang w:val="en-TT"/>
              </w:rPr>
              <w:t xml:space="preserve">t </w:t>
            </w:r>
            <w:r w:rsidR="00460653" w:rsidRPr="00A10133">
              <w:rPr>
                <w:lang w:val="en-TT"/>
              </w:rPr>
              <w:lastRenderedPageBreak/>
              <w:t xml:space="preserve">rezultatele se înscriu în limitele admise prin reglementările tehnice. </w:t>
            </w:r>
          </w:p>
          <w:p w:rsidR="00460653" w:rsidRPr="00A10133" w:rsidRDefault="00A156C0" w:rsidP="00196AB4">
            <w:pPr>
              <w:pStyle w:val="af3"/>
              <w:tabs>
                <w:tab w:val="left" w:pos="567"/>
              </w:tabs>
              <w:spacing w:line="276" w:lineRule="auto"/>
              <w:ind w:firstLine="0"/>
              <w:rPr>
                <w:lang w:val="en-TT"/>
              </w:rPr>
            </w:pPr>
            <w:r w:rsidRPr="00A10133">
              <w:rPr>
                <w:lang w:val="en-TT"/>
              </w:rPr>
              <w:t>4.</w:t>
            </w:r>
            <w:r w:rsidR="00603AB4" w:rsidRPr="00A10133">
              <w:rPr>
                <w:lang w:val="en-T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040EA0" w:rsidRPr="00A10133">
              <w:rPr>
                <w:lang w:val="en-T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7</w:t>
            </w:r>
            <w:r w:rsidRPr="00A10133">
              <w:rPr>
                <w:lang w:val="en-TT"/>
              </w:rPr>
              <w:t xml:space="preserve">. </w:t>
            </w:r>
            <w:r w:rsidR="00460653" w:rsidRPr="00A10133">
              <w:rPr>
                <w:lang w:val="en-TT"/>
              </w:rPr>
              <w:t>Dacă Antreprenorul consideră că dispoziţiile Beneficiarului s</w:t>
            </w:r>
            <w:r w:rsidR="00183D79" w:rsidRPr="00A10133">
              <w:rPr>
                <w:lang w:val="en-TT"/>
              </w:rPr>
              <w:t>u</w:t>
            </w:r>
            <w:r w:rsidR="00460653" w:rsidRPr="00A10133">
              <w:rPr>
                <w:lang w:val="en-TT"/>
              </w:rPr>
              <w:t xml:space="preserve">nt nejustificate sau inoportune, el poate </w:t>
            </w:r>
            <w:r w:rsidR="00E171D4" w:rsidRPr="00A10133">
              <w:rPr>
                <w:lang w:val="en-TT"/>
              </w:rPr>
              <w:t>înainta</w:t>
            </w:r>
            <w:r w:rsidR="005D4B79" w:rsidRPr="00A10133">
              <w:rPr>
                <w:lang w:val="en-TT"/>
              </w:rPr>
              <w:t xml:space="preserve"> </w:t>
            </w:r>
            <w:r w:rsidR="00460653" w:rsidRPr="00A10133">
              <w:rPr>
                <w:lang w:val="en-TT"/>
              </w:rPr>
              <w:t xml:space="preserve">obiecţii, dar acestea nu îl </w:t>
            </w:r>
            <w:r w:rsidR="00E171D4" w:rsidRPr="00A10133">
              <w:rPr>
                <w:lang w:val="en-TT"/>
              </w:rPr>
              <w:t>scutește</w:t>
            </w:r>
            <w:r w:rsidR="005D4B79" w:rsidRPr="00A10133">
              <w:rPr>
                <w:lang w:val="en-TT"/>
              </w:rPr>
              <w:t xml:space="preserve"> </w:t>
            </w:r>
            <w:r w:rsidR="00460653" w:rsidRPr="00A10133">
              <w:rPr>
                <w:lang w:val="en-TT"/>
              </w:rPr>
              <w:t xml:space="preserve">de </w:t>
            </w:r>
            <w:r w:rsidR="00E364D5" w:rsidRPr="00A10133">
              <w:rPr>
                <w:lang w:val="en-TT"/>
              </w:rPr>
              <w:t xml:space="preserve">obligația de </w:t>
            </w:r>
            <w:r w:rsidR="00460653" w:rsidRPr="00A10133">
              <w:rPr>
                <w:lang w:val="en-T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8</w:t>
            </w:r>
            <w:r w:rsidRPr="00A10133">
              <w:rPr>
                <w:lang w:val="en-TT"/>
              </w:rPr>
              <w:t xml:space="preserve">. </w:t>
            </w:r>
            <w:r w:rsidR="00460653" w:rsidRPr="00A10133">
              <w:rPr>
                <w:lang w:val="en-TT"/>
              </w:rPr>
              <w:t>Trasarea axelor principale, bornelor de referinţă, căilor de circulaţieşi limitelor terenului pus la dispoziţia Antreprenorului, precum şi materializarea cotelor de nivel în i</w:t>
            </w:r>
            <w:r w:rsidR="00183D79" w:rsidRPr="00A10133">
              <w:rPr>
                <w:lang w:val="en-TT"/>
              </w:rPr>
              <w:t>mediata apropiere a terenului, su</w:t>
            </w:r>
            <w:r w:rsidR="00460653" w:rsidRPr="00A10133">
              <w:rPr>
                <w:lang w:val="en-TT"/>
              </w:rPr>
              <w:t>nt</w:t>
            </w:r>
            <w:r w:rsidR="005D4B79" w:rsidRPr="00A10133">
              <w:rPr>
                <w:lang w:val="en-TT"/>
              </w:rPr>
              <w:t xml:space="preserve"> </w:t>
            </w:r>
            <w:r w:rsidR="00460653" w:rsidRPr="00A10133">
              <w:rPr>
                <w:lang w:val="en-TT"/>
              </w:rPr>
              <w:t xml:space="preserve">obligaţiuni ale Antreprenorului. </w:t>
            </w:r>
          </w:p>
          <w:p w:rsidR="00460653" w:rsidRPr="00A10133" w:rsidRDefault="00A156C0" w:rsidP="00196AB4">
            <w:pPr>
              <w:pStyle w:val="af3"/>
              <w:tabs>
                <w:tab w:val="left" w:pos="567"/>
              </w:tabs>
              <w:spacing w:line="276" w:lineRule="auto"/>
              <w:ind w:firstLine="0"/>
              <w:rPr>
                <w:lang w:val="en-TT"/>
              </w:rPr>
            </w:pPr>
            <w:r w:rsidRPr="00A10133">
              <w:rPr>
                <w:lang w:val="en-TT"/>
              </w:rPr>
              <w:t>4.</w:t>
            </w:r>
            <w:r w:rsidR="00893327" w:rsidRPr="00A10133">
              <w:rPr>
                <w:lang w:val="en-TT"/>
              </w:rPr>
              <w:t>19</w:t>
            </w:r>
            <w:r w:rsidRPr="00A10133">
              <w:rPr>
                <w:lang w:val="en-TT"/>
              </w:rPr>
              <w:t xml:space="preserve">. </w:t>
            </w:r>
            <w:r w:rsidR="00460653" w:rsidRPr="00A10133">
              <w:rPr>
                <w:lang w:val="en-TT"/>
              </w:rPr>
              <w:t xml:space="preserve">Pentru verificarea trasării de către Beneficiar sau proiectant, Antreprenorul este obligat să protejeze şi să păstreze toate reperele, bornele sau alte obiecte folosite la trasarea lucrărilor.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0</w:t>
            </w:r>
            <w:r w:rsidRPr="00A10133">
              <w:rPr>
                <w:lang w:val="en-TT"/>
              </w:rPr>
              <w:t xml:space="preserve">. </w:t>
            </w:r>
            <w:r w:rsidR="00460653" w:rsidRPr="00A10133">
              <w:rPr>
                <w:lang w:val="en-TT"/>
              </w:rPr>
              <w:t>Ridicările de teren, trasările şi cotele de nivel, precum şi alte documente puse la dispoziţia Antreprenorului de către Beneficiar pentru executarea contractului s</w:t>
            </w:r>
            <w:r w:rsidR="00E10C0A" w:rsidRPr="00A10133">
              <w:rPr>
                <w:lang w:val="en-TT"/>
              </w:rPr>
              <w:t>u</w:t>
            </w:r>
            <w:r w:rsidR="00460653" w:rsidRPr="00A10133">
              <w:rPr>
                <w:lang w:val="en-TT"/>
              </w:rPr>
              <w:t>nt hotărâtoare. Antreprenorul este obligat să verifice documentele primite şi să înştiinţeze Beneficiarul cu privire la erorile şi</w:t>
            </w:r>
            <w:r w:rsidR="005D4B79" w:rsidRPr="00A10133">
              <w:rPr>
                <w:lang w:val="en-TT"/>
              </w:rPr>
              <w:t xml:space="preserve"> </w:t>
            </w:r>
            <w:r w:rsidR="00460653" w:rsidRPr="00A10133">
              <w:rPr>
                <w:lang w:val="en-TT"/>
              </w:rPr>
              <w:t xml:space="preserve">inexactităţile constatate sau presupuse.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1</w:t>
            </w:r>
            <w:r w:rsidRPr="00A10133">
              <w:rPr>
                <w:lang w:val="en-TT"/>
              </w:rPr>
              <w:t xml:space="preserve">. </w:t>
            </w:r>
            <w:r w:rsidR="00460653" w:rsidRPr="00A10133">
              <w:rPr>
                <w:lang w:val="en-TT"/>
              </w:rPr>
              <w:t xml:space="preserve">Antreprenorul are obligaţia să stabilească toate relaţiile care reglementează raporturile cu subantreprenorii şi este răspunzător faţă de Beneficiar pentru respectarea de către subantreprenorii a </w:t>
            </w:r>
            <w:r w:rsidR="00AB7AE2" w:rsidRPr="00A10133">
              <w:rPr>
                <w:lang w:val="en-TT"/>
              </w:rPr>
              <w:t>prevederilor legale și obligațiunilor contractuale și profesionale</w:t>
            </w:r>
            <w:r w:rsidR="00460653" w:rsidRPr="00A10133">
              <w:rPr>
                <w:lang w:val="en-TT"/>
              </w:rPr>
              <w:t xml:space="preserve">.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2</w:t>
            </w:r>
            <w:r w:rsidRPr="00A10133">
              <w:rPr>
                <w:lang w:val="en-TT"/>
              </w:rPr>
              <w:t xml:space="preserve">. </w:t>
            </w:r>
            <w:r w:rsidR="00460653" w:rsidRPr="00A10133">
              <w:rPr>
                <w:lang w:val="en-TT"/>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3</w:t>
            </w:r>
            <w:r w:rsidRPr="00A10133">
              <w:rPr>
                <w:lang w:val="en-TT"/>
              </w:rPr>
              <w:t xml:space="preserve">. </w:t>
            </w:r>
            <w:r w:rsidR="00460653" w:rsidRPr="00A10133">
              <w:rPr>
                <w:lang w:val="en-TT"/>
              </w:rPr>
              <w:t xml:space="preserve">În cazul neexecutării de către Antreprenor a dispoziţiilor din punctul 2.1., Beneficiarul poate opri lucrările, </w:t>
            </w:r>
            <w:r w:rsidR="00F53F69" w:rsidRPr="00A10133">
              <w:rPr>
                <w:lang w:val="en-TT"/>
              </w:rPr>
              <w:t xml:space="preserve">prin </w:t>
            </w:r>
            <w:r w:rsidR="00E364D5" w:rsidRPr="00A10133">
              <w:rPr>
                <w:lang w:val="en-TT"/>
              </w:rPr>
              <w:t xml:space="preserve">rezoluțiunea </w:t>
            </w:r>
            <w:r w:rsidR="00F53F69" w:rsidRPr="00A10133">
              <w:rPr>
                <w:lang w:val="en-TT"/>
              </w:rPr>
              <w:t>contractului</w:t>
            </w:r>
            <w:r w:rsidR="00460653" w:rsidRPr="00A10133">
              <w:rPr>
                <w:lang w:val="en-TT"/>
              </w:rPr>
              <w:t xml:space="preserve">, în condiţiile legii, </w:t>
            </w:r>
            <w:r w:rsidR="00F53F69" w:rsidRPr="00A10133">
              <w:rPr>
                <w:lang w:val="en-TT"/>
              </w:rPr>
              <w:t>totodată A</w:t>
            </w:r>
            <w:r w:rsidR="00316769" w:rsidRPr="00A10133">
              <w:rPr>
                <w:lang w:val="en-TT"/>
              </w:rPr>
              <w:t xml:space="preserve">ntreprenorul </w:t>
            </w:r>
            <w:r w:rsidR="00460653" w:rsidRPr="00A10133">
              <w:rPr>
                <w:lang w:val="en-TT"/>
              </w:rPr>
              <w:t>compense</w:t>
            </w:r>
            <w:r w:rsidR="00316769" w:rsidRPr="00A10133">
              <w:rPr>
                <w:lang w:val="en-TT"/>
              </w:rPr>
              <w:t>ază</w:t>
            </w:r>
            <w:r w:rsidR="00460653" w:rsidRPr="00A10133">
              <w:rPr>
                <w:lang w:val="en-TT"/>
              </w:rPr>
              <w:t xml:space="preserve"> cheltuielile aferente suportate de Beneficiar în legătură cu faptul neexecutării. </w:t>
            </w:r>
          </w:p>
          <w:p w:rsidR="00460653" w:rsidRPr="00A10133" w:rsidRDefault="00BE5A1E" w:rsidP="00196AB4">
            <w:pPr>
              <w:pStyle w:val="af3"/>
              <w:tabs>
                <w:tab w:val="left" w:pos="567"/>
              </w:tabs>
              <w:spacing w:line="276" w:lineRule="auto"/>
              <w:ind w:firstLine="0"/>
              <w:rPr>
                <w:lang w:val="en-TT"/>
              </w:rPr>
            </w:pPr>
            <w:r w:rsidRPr="00A10133">
              <w:rPr>
                <w:lang w:val="en-TT"/>
              </w:rPr>
              <w:t>4.2</w:t>
            </w:r>
            <w:r w:rsidR="00893327" w:rsidRPr="00A10133">
              <w:rPr>
                <w:lang w:val="en-TT"/>
              </w:rPr>
              <w:t>4</w:t>
            </w:r>
            <w:r w:rsidRPr="00A10133">
              <w:rPr>
                <w:lang w:val="en-TT"/>
              </w:rPr>
              <w:t xml:space="preserve">. </w:t>
            </w:r>
            <w:r w:rsidR="00460653" w:rsidRPr="00A10133">
              <w:rPr>
                <w:lang w:val="en-TT"/>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10133" w:rsidRDefault="00BE5A1E" w:rsidP="00196AB4">
            <w:pPr>
              <w:pStyle w:val="af3"/>
              <w:tabs>
                <w:tab w:val="left" w:pos="567"/>
              </w:tabs>
              <w:spacing w:line="276" w:lineRule="auto"/>
              <w:ind w:firstLine="0"/>
              <w:rPr>
                <w:lang w:val="en-TT"/>
              </w:rPr>
            </w:pPr>
            <w:r w:rsidRPr="00A10133">
              <w:rPr>
                <w:lang w:val="en-TT"/>
              </w:rPr>
              <w:t>4.2</w:t>
            </w:r>
            <w:r w:rsidR="00893327" w:rsidRPr="00A10133">
              <w:rPr>
                <w:lang w:val="en-TT"/>
              </w:rPr>
              <w:t>5</w:t>
            </w:r>
            <w:r w:rsidRPr="00A10133">
              <w:rPr>
                <w:lang w:val="en-TT"/>
              </w:rPr>
              <w:t xml:space="preserve">. </w:t>
            </w:r>
            <w:r w:rsidR="00460653" w:rsidRPr="00A10133">
              <w:rPr>
                <w:lang w:val="en-TT"/>
              </w:rPr>
              <w:t>În timpul desfăşurării lucrărilor, Antreprenorul are obligaţia să menţină căile de acces libere, să retragă utilajele, să îndepărteze surplusurile de materiale, deşeuri</w:t>
            </w:r>
            <w:r w:rsidR="005D4B79" w:rsidRPr="00A10133">
              <w:rPr>
                <w:lang w:val="en-TT"/>
              </w:rPr>
              <w:t xml:space="preserve"> </w:t>
            </w:r>
            <w:r w:rsidR="00460653" w:rsidRPr="00A10133">
              <w:rPr>
                <w:lang w:val="en-TT"/>
              </w:rPr>
              <w:t>şi lucrări provizorii de orice fel, care nu s</w:t>
            </w:r>
            <w:r w:rsidR="00183D79" w:rsidRPr="00A10133">
              <w:rPr>
                <w:lang w:val="en-TT"/>
              </w:rPr>
              <w:t>u</w:t>
            </w:r>
            <w:r w:rsidR="00460653" w:rsidRPr="00A10133">
              <w:rPr>
                <w:lang w:val="en-TT"/>
              </w:rPr>
              <w:t>nt necesare, iar la terminarea lucrărilor, Antreprenorul va evacua de pe şantier toate utilajele de construcţie, surplusurile de materiale, deşeurile</w:t>
            </w:r>
            <w:r w:rsidR="005D4B79" w:rsidRPr="00A10133">
              <w:rPr>
                <w:lang w:val="en-TT"/>
              </w:rPr>
              <w:t xml:space="preserve"> </w:t>
            </w:r>
            <w:r w:rsidR="00460653" w:rsidRPr="00A10133">
              <w:rPr>
                <w:lang w:val="en-TT"/>
              </w:rPr>
              <w:t xml:space="preserve">şi lucrările provizorii. </w:t>
            </w:r>
          </w:p>
          <w:p w:rsidR="00B96242" w:rsidRPr="00A10133" w:rsidRDefault="00BE5A1E" w:rsidP="00196AB4">
            <w:pPr>
              <w:pStyle w:val="af3"/>
              <w:tabs>
                <w:tab w:val="left" w:pos="426"/>
                <w:tab w:val="left" w:pos="3645"/>
              </w:tabs>
              <w:spacing w:line="276" w:lineRule="auto"/>
              <w:ind w:firstLine="0"/>
              <w:rPr>
                <w:lang w:val="en-TT"/>
              </w:rPr>
            </w:pPr>
            <w:r w:rsidRPr="00A10133">
              <w:rPr>
                <w:lang w:val="en-TT"/>
              </w:rPr>
              <w:t>4.2</w:t>
            </w:r>
            <w:r w:rsidR="00893327" w:rsidRPr="00A10133">
              <w:rPr>
                <w:lang w:val="en-TT"/>
              </w:rPr>
              <w:t>6</w:t>
            </w:r>
            <w:r w:rsidRPr="00A10133">
              <w:rPr>
                <w:lang w:val="en-TT"/>
              </w:rPr>
              <w:t xml:space="preserve">. </w:t>
            </w:r>
            <w:r w:rsidR="00460653" w:rsidRPr="00A10133">
              <w:rPr>
                <w:lang w:val="en-TT"/>
              </w:rPr>
              <w:t>Beneficiarul trebuie să obţină, pe propria cheltuială, toate avizele, autorizaţiile</w:t>
            </w:r>
            <w:r w:rsidR="005D4B79" w:rsidRPr="00A10133">
              <w:rPr>
                <w:lang w:val="en-TT"/>
              </w:rPr>
              <w:t xml:space="preserve"> </w:t>
            </w:r>
            <w:r w:rsidR="00460653" w:rsidRPr="00A10133">
              <w:rPr>
                <w:lang w:val="en-TT"/>
              </w:rPr>
              <w:t xml:space="preserve">şi aprobările, să </w:t>
            </w:r>
            <w:r w:rsidR="00460653" w:rsidRPr="00A10133">
              <w:rPr>
                <w:lang w:val="en-TT"/>
              </w:rPr>
              <w:lastRenderedPageBreak/>
              <w:t xml:space="preserve">plătească toate taxele necesare legate de execuţia lucrărilor, precum şi pentru bunuri sau drepturi afectate sau care pot fi afectate de execuţia lucrărilor. </w:t>
            </w:r>
          </w:p>
          <w:p w:rsidR="00460653" w:rsidRPr="00A10133" w:rsidRDefault="00460653" w:rsidP="00196AB4">
            <w:pPr>
              <w:pStyle w:val="af3"/>
              <w:tabs>
                <w:tab w:val="left" w:pos="426"/>
                <w:tab w:val="left" w:pos="3645"/>
              </w:tabs>
              <w:spacing w:line="276" w:lineRule="auto"/>
              <w:ind w:firstLine="0"/>
              <w:rPr>
                <w:lang w:val="en-TT"/>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6.1. </w:t>
            </w:r>
            <w:r w:rsidR="005B666D" w:rsidRPr="00A10133">
              <w:rPr>
                <w:lang w:val="en-TT"/>
              </w:rPr>
              <w:t>Antreprenorul este obligat să execute toate lucrările, prevăzute în contract, în termenele stabilite prin graficul general de realizare a lucrărilor şi graficul de execuţie</w:t>
            </w:r>
            <w:r w:rsidR="005D4B79" w:rsidRPr="00A10133">
              <w:rPr>
                <w:lang w:val="en-TT"/>
              </w:rPr>
              <w:t xml:space="preserve"> </w:t>
            </w:r>
            <w:r w:rsidR="005B666D" w:rsidRPr="00A10133">
              <w:rPr>
                <w:lang w:val="en-TT"/>
              </w:rPr>
              <w:t>şi de o calitate corespunzătoare pre</w:t>
            </w:r>
            <w:r w:rsidR="007C5E2B">
              <w:rPr>
                <w:lang w:val="en-TT"/>
              </w:rPr>
              <w:t xml:space="preserve">vederilor actelor normative şi </w:t>
            </w:r>
            <w:r w:rsidR="005B666D" w:rsidRPr="00A10133">
              <w:rPr>
                <w:lang w:val="en-TT"/>
              </w:rPr>
              <w:t>prezentului contract.</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6.2. </w:t>
            </w:r>
            <w:r w:rsidR="005B666D" w:rsidRPr="00A10133">
              <w:rPr>
                <w:lang w:val="en-TT"/>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6.3. </w:t>
            </w:r>
            <w:r w:rsidR="005B666D" w:rsidRPr="00A10133">
              <w:rPr>
                <w:lang w:val="en-TT"/>
              </w:rPr>
              <w:t xml:space="preserve">Pe parcursul execuţiei lucrărilor, Antreprenorul este obligat să comunice, la cererea Beneficiarului, datele de </w:t>
            </w:r>
            <w:r w:rsidR="00E364D5" w:rsidRPr="00A10133">
              <w:rPr>
                <w:lang w:val="en-TT"/>
              </w:rPr>
              <w:t>identificare</w:t>
            </w:r>
            <w:r w:rsidR="005D4B79" w:rsidRPr="00A10133">
              <w:rPr>
                <w:lang w:val="en-TT"/>
              </w:rPr>
              <w:t xml:space="preserve"> </w:t>
            </w:r>
            <w:r w:rsidR="005B666D" w:rsidRPr="00A10133">
              <w:rPr>
                <w:lang w:val="en-TT"/>
              </w:rPr>
              <w:t xml:space="preserve">ale subantreprenorilor. </w:t>
            </w:r>
          </w:p>
          <w:p w:rsidR="005B666D" w:rsidRPr="00A10133" w:rsidRDefault="00BE5A1E" w:rsidP="00196AB4">
            <w:pPr>
              <w:pStyle w:val="af3"/>
              <w:tabs>
                <w:tab w:val="left" w:pos="142"/>
                <w:tab w:val="left" w:pos="284"/>
              </w:tabs>
              <w:spacing w:line="276" w:lineRule="auto"/>
              <w:ind w:firstLine="0"/>
              <w:rPr>
                <w:lang w:val="en-TT"/>
              </w:rPr>
            </w:pPr>
            <w:r w:rsidRPr="00A10133">
              <w:rPr>
                <w:lang w:val="en-TT"/>
              </w:rPr>
              <w:t xml:space="preserve">6.4. </w:t>
            </w:r>
            <w:r w:rsidR="005B666D" w:rsidRPr="00A10133">
              <w:rPr>
                <w:lang w:val="en-TT"/>
              </w:rPr>
              <w:t>Angajarea forţei de muncă pe bază de a</w:t>
            </w:r>
            <w:r w:rsidR="003D06D0" w:rsidRPr="00A10133">
              <w:rPr>
                <w:lang w:val="en-TT"/>
              </w:rPr>
              <w:t>cord nu este considerată</w:t>
            </w:r>
            <w:r w:rsidR="005B666D" w:rsidRPr="00A10133">
              <w:rPr>
                <w:lang w:val="en-TT"/>
              </w:rPr>
              <w:t xml:space="preserve"> obiectul unei subcontractări.</w:t>
            </w:r>
          </w:p>
          <w:p w:rsidR="00684D44" w:rsidRPr="00A10133" w:rsidRDefault="00684D44" w:rsidP="00196AB4">
            <w:pPr>
              <w:pStyle w:val="af3"/>
              <w:tabs>
                <w:tab w:val="left" w:pos="142"/>
                <w:tab w:val="left" w:pos="284"/>
              </w:tabs>
              <w:spacing w:line="276" w:lineRule="auto"/>
              <w:ind w:firstLine="0"/>
              <w:rPr>
                <w:lang w:val="en-TT"/>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10133" w:rsidRDefault="00BE5A1E" w:rsidP="00196AB4">
            <w:pPr>
              <w:pStyle w:val="af3"/>
              <w:tabs>
                <w:tab w:val="left" w:pos="0"/>
              </w:tabs>
              <w:spacing w:line="276" w:lineRule="auto"/>
              <w:ind w:firstLine="0"/>
              <w:rPr>
                <w:lang w:val="en-TT"/>
              </w:rPr>
            </w:pPr>
            <w:r w:rsidRPr="00A10133">
              <w:rPr>
                <w:lang w:val="en-TT"/>
              </w:rPr>
              <w:t xml:space="preserve">8.1. </w:t>
            </w:r>
            <w:r w:rsidR="00460653" w:rsidRPr="00A10133">
              <w:rPr>
                <w:lang w:val="en-TT"/>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10133" w:rsidRDefault="00BE5A1E" w:rsidP="00196AB4">
            <w:pPr>
              <w:pStyle w:val="af3"/>
              <w:tabs>
                <w:tab w:val="left" w:pos="284"/>
              </w:tabs>
              <w:spacing w:line="276" w:lineRule="auto"/>
              <w:ind w:firstLine="0"/>
              <w:rPr>
                <w:lang w:val="en-TT"/>
              </w:rPr>
            </w:pPr>
            <w:r w:rsidRPr="00A10133">
              <w:rPr>
                <w:lang w:val="en-TT"/>
              </w:rPr>
              <w:t>8.2</w:t>
            </w:r>
            <w:r w:rsidR="00D05A94" w:rsidRPr="00A10133">
              <w:rPr>
                <w:lang w:val="en-TT"/>
              </w:rPr>
              <w:t>.</w:t>
            </w:r>
            <w:r w:rsidR="001830C5">
              <w:rPr>
                <w:lang w:val="en-TT"/>
              </w:rPr>
              <w:t xml:space="preserve"> </w:t>
            </w:r>
            <w:r w:rsidR="00460653" w:rsidRPr="00A10133">
              <w:rPr>
                <w:lang w:val="en-TT"/>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3"/>
              <w:tabs>
                <w:tab w:val="left" w:pos="284"/>
              </w:tabs>
              <w:spacing w:line="276" w:lineRule="auto"/>
              <w:ind w:firstLine="0"/>
            </w:pPr>
            <w:r w:rsidRPr="00A10133">
              <w:rPr>
                <w:lang w:val="en-TT"/>
              </w:rPr>
              <w:t xml:space="preserve">8.3. </w:t>
            </w:r>
            <w:r w:rsidR="00460653" w:rsidRPr="00A10133">
              <w:rPr>
                <w:lang w:val="en-TT"/>
              </w:rPr>
              <w:t>Probele neprevăzute şi comandate de Beneficiar pentru verificarea unor lucrări sau materiale puse în</w:t>
            </w:r>
            <w:r w:rsidR="005D4B79" w:rsidRPr="00A10133">
              <w:rPr>
                <w:lang w:val="en-TT"/>
              </w:rPr>
              <w:t xml:space="preserve"> </w:t>
            </w:r>
            <w:r w:rsidR="00460653" w:rsidRPr="00A10133">
              <w:rPr>
                <w:lang w:val="en-TT"/>
              </w:rPr>
              <w:t>operă vor fi suportate de Antreprenor, dacă s</w:t>
            </w:r>
            <w:r w:rsidR="003D06D0" w:rsidRPr="00A10133">
              <w:rPr>
                <w:lang w:val="en-TT"/>
              </w:rPr>
              <w:t>e dovedeşte că materialele nu su</w:t>
            </w:r>
            <w:r w:rsidR="00460653" w:rsidRPr="00A10133">
              <w:rPr>
                <w:lang w:val="en-TT"/>
              </w:rPr>
              <w:t xml:space="preserve">nt corespunzător calitative sau manopera nu este în conformitate cu prevederile contractului. </w:t>
            </w:r>
            <w:r w:rsidR="00460653" w:rsidRPr="00FF430B">
              <w:t xml:space="preserve">În caz contrar, Beneficiarul va suporta aceste cheltuieli.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8.4. </w:t>
            </w:r>
            <w:r w:rsidR="00460653" w:rsidRPr="00A10133">
              <w:rPr>
                <w:lang w:val="en-TT"/>
              </w:rPr>
              <w:t>Beneficiarul, proiectantul sau orice altă persoană autorizată de aceştia au acces tot timpul la lucrări pe şantier</w:t>
            </w:r>
            <w:r w:rsidR="005D4B79" w:rsidRPr="00A10133">
              <w:rPr>
                <w:lang w:val="en-TT"/>
              </w:rPr>
              <w:t xml:space="preserve"> </w:t>
            </w:r>
            <w:r w:rsidR="00460653" w:rsidRPr="00A10133">
              <w:rPr>
                <w:lang w:val="en-TT"/>
              </w:rPr>
              <w:t xml:space="preserve">şi în locurile unde se pregăteşte lucrarea, în depozite de materiale prefabricate etc.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8.5. </w:t>
            </w:r>
            <w:r w:rsidR="001830C5">
              <w:rPr>
                <w:lang w:val="en-TT"/>
              </w:rPr>
              <w:t xml:space="preserve">Lucrările care devin </w:t>
            </w:r>
            <w:r w:rsidR="00460653" w:rsidRPr="00A10133">
              <w:rPr>
                <w:lang w:val="en-TT"/>
              </w:rPr>
              <w:t>ascunse nu vor fi acoperite fără aprobarea responsabilului tehnic atestat şi, după caz, a proiectantului, Antreprenorul asigurând posibilitatea acestora să examineze şi să urmărească orice lucrare care urmează să fie ascunsă. Antreprenorul v</w:t>
            </w:r>
            <w:r w:rsidRPr="00A10133">
              <w:rPr>
                <w:lang w:val="en-TT"/>
              </w:rPr>
              <w:t>a</w:t>
            </w:r>
            <w:r w:rsidR="00460653" w:rsidRPr="00A10133">
              <w:rPr>
                <w:lang w:val="en-TT"/>
              </w:rPr>
              <w:t xml:space="preserve"> anunţa</w:t>
            </w:r>
            <w:r w:rsidR="00C33344" w:rsidRPr="00A10133">
              <w:rPr>
                <w:lang w:val="en-TT"/>
              </w:rPr>
              <w:t xml:space="preserve"> </w:t>
            </w:r>
            <w:r w:rsidR="00460653" w:rsidRPr="00A10133">
              <w:rPr>
                <w:lang w:val="en-TT"/>
              </w:rPr>
              <w:t>responsabilul tehnic</w:t>
            </w:r>
            <w:r w:rsidR="00183D79" w:rsidRPr="00A10133">
              <w:rPr>
                <w:lang w:val="en-TT"/>
              </w:rPr>
              <w:t xml:space="preserve"> atestat, proiectantul ori de câ</w:t>
            </w:r>
            <w:r w:rsidR="00460653" w:rsidRPr="00A10133">
              <w:rPr>
                <w:lang w:val="en-TT"/>
              </w:rPr>
              <w:t xml:space="preserve">te ori astfel de lucrări, </w:t>
            </w:r>
            <w:r w:rsidR="00183D79" w:rsidRPr="00A10133">
              <w:rPr>
                <w:lang w:val="en-TT"/>
              </w:rPr>
              <w:t>inclusiv fundaţiile clădirii, su</w:t>
            </w:r>
            <w:r w:rsidR="00460653" w:rsidRPr="00A10133">
              <w:rPr>
                <w:lang w:val="en-TT"/>
              </w:rPr>
              <w:t xml:space="preserve">nt gata pentru a fi examinate. Responsabilul tehnic atestat şi proiectantul vor participa la examinarea şi măsurarea lucrărilor.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8.6. </w:t>
            </w:r>
            <w:r w:rsidR="00460653" w:rsidRPr="00A10133">
              <w:rPr>
                <w:lang w:val="en-TT"/>
              </w:rPr>
              <w:t xml:space="preserve">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w:t>
            </w:r>
            <w:r w:rsidR="00460653" w:rsidRPr="00A10133">
              <w:rPr>
                <w:lang w:val="en-TT"/>
              </w:rPr>
              <w:lastRenderedPageBreak/>
              <w:t>vor</w:t>
            </w:r>
            <w:r w:rsidR="0001066E" w:rsidRPr="00A10133">
              <w:rPr>
                <w:lang w:val="en-TT"/>
              </w:rPr>
              <w:t xml:space="preserve"> fi suportate de Beneficiar,</w:t>
            </w:r>
            <w:r w:rsidR="00460653" w:rsidRPr="00A10133">
              <w:rPr>
                <w:lang w:val="en-TT"/>
              </w:rPr>
              <w:t xml:space="preserve"> în caz contrar, de Antreprenor.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8.7. </w:t>
            </w:r>
            <w:r w:rsidR="00460653" w:rsidRPr="00A10133">
              <w:rPr>
                <w:lang w:val="en-TT"/>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8.8. </w:t>
            </w:r>
            <w:r w:rsidR="00460653" w:rsidRPr="00A10133">
              <w:rPr>
                <w:lang w:val="en-TT"/>
              </w:rPr>
              <w:t>Lucrările executate de Antreprenor în afara celor prevăzute în contract sau fără dis</w:t>
            </w:r>
            <w:r w:rsidR="00183D79" w:rsidRPr="00A10133">
              <w:rPr>
                <w:lang w:val="en-TT"/>
              </w:rPr>
              <w:t>poziţia Beneficiarului, precum ș</w:t>
            </w:r>
            <w:r w:rsidR="00460653" w:rsidRPr="00A10133">
              <w:rPr>
                <w:lang w:val="en-TT"/>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10133" w:rsidRDefault="00D05A94" w:rsidP="00DA0C9D">
            <w:pPr>
              <w:pStyle w:val="af3"/>
              <w:numPr>
                <w:ilvl w:val="1"/>
                <w:numId w:val="16"/>
              </w:numPr>
              <w:tabs>
                <w:tab w:val="left" w:pos="284"/>
                <w:tab w:val="left" w:pos="426"/>
              </w:tabs>
              <w:spacing w:line="276" w:lineRule="auto"/>
              <w:ind w:left="0" w:hanging="425"/>
              <w:rPr>
                <w:lang w:val="en-TT"/>
              </w:rPr>
            </w:pPr>
            <w:r w:rsidRPr="00A10133">
              <w:rPr>
                <w:lang w:val="en-TT"/>
              </w:rPr>
              <w:t xml:space="preserve">8.9. </w:t>
            </w:r>
            <w:r w:rsidR="00460653" w:rsidRPr="00A10133">
              <w:rPr>
                <w:lang w:val="en-TT"/>
              </w:rPr>
              <w:t xml:space="preserve">Lucrările încep după </w:t>
            </w:r>
            <w:r w:rsidR="001830C5">
              <w:rPr>
                <w:lang w:val="en-TT"/>
              </w:rPr>
              <w:t xml:space="preserve">3 </w:t>
            </w:r>
            <w:r w:rsidR="00460653" w:rsidRPr="00A10133">
              <w:rPr>
                <w:lang w:val="en-TT"/>
              </w:rPr>
              <w:t>zile de la semnarea şi înregistrarea contractului în modul corespunzător şi primirea ordinului de execuţie.</w:t>
            </w:r>
          </w:p>
          <w:p w:rsidR="00460653" w:rsidRPr="00A10133" w:rsidRDefault="00460653" w:rsidP="00196AB4">
            <w:pPr>
              <w:pStyle w:val="af3"/>
              <w:tabs>
                <w:tab w:val="left" w:pos="284"/>
                <w:tab w:val="left" w:pos="426"/>
              </w:tabs>
              <w:spacing w:line="276" w:lineRule="auto"/>
              <w:ind w:firstLine="0"/>
              <w:rPr>
                <w:lang w:val="en-TT"/>
              </w:rPr>
            </w:pPr>
          </w:p>
          <w:p w:rsidR="00460653" w:rsidRPr="00FF430B" w:rsidRDefault="00D83EE1" w:rsidP="00DA0C9D">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9.1. </w:t>
            </w:r>
            <w:r w:rsidR="00460653" w:rsidRPr="00A10133">
              <w:rPr>
                <w:lang w:val="en-TT"/>
              </w:rPr>
              <w:t xml:space="preserve">Perioada de garanţie pentru lucrărieste de  </w:t>
            </w:r>
            <w:r w:rsidR="00D379F6" w:rsidRPr="00A10133">
              <w:rPr>
                <w:b/>
                <w:lang w:val="en-TT"/>
              </w:rPr>
              <w:t>___</w:t>
            </w:r>
            <w:r w:rsidR="00460653" w:rsidRPr="00A10133">
              <w:rPr>
                <w:lang w:val="en-TT"/>
              </w:rPr>
              <w:t xml:space="preserve"> ani. </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9.2. </w:t>
            </w:r>
            <w:r w:rsidR="00460653" w:rsidRPr="00A10133">
              <w:rPr>
                <w:lang w:val="en-TT"/>
              </w:rPr>
              <w:t xml:space="preserve">Perioada de garanţie </w:t>
            </w:r>
            <w:r w:rsidRPr="00A10133">
              <w:rPr>
                <w:lang w:val="en-TT"/>
              </w:rPr>
              <w:t>începe</w:t>
            </w:r>
            <w:r w:rsidR="00460653" w:rsidRPr="00A10133">
              <w:rPr>
                <w:lang w:val="en-TT"/>
              </w:rPr>
              <w:t xml:space="preserve"> de la data recepţiei la terminarea lucrărilor şip</w:t>
            </w:r>
            <w:r w:rsidRPr="00A10133">
              <w:rPr>
                <w:lang w:val="en-TT"/>
              </w:rPr>
              <w:t>â</w:t>
            </w:r>
            <w:r w:rsidR="00460653" w:rsidRPr="00A10133">
              <w:rPr>
                <w:lang w:val="en-TT"/>
              </w:rPr>
              <w:t xml:space="preserve">nă la expirarea </w:t>
            </w:r>
            <w:r w:rsidR="00D379F6" w:rsidRPr="00A10133">
              <w:rPr>
                <w:lang w:val="en-TT"/>
              </w:rPr>
              <w:t>termenului prevăzut la punctul 9</w:t>
            </w:r>
            <w:r w:rsidR="00460653" w:rsidRPr="00A10133">
              <w:rPr>
                <w:lang w:val="en-TT"/>
              </w:rPr>
              <w:t xml:space="preserve">.1 din prezentul </w:t>
            </w:r>
            <w:r w:rsidR="0001066E" w:rsidRPr="00A10133">
              <w:rPr>
                <w:lang w:val="en-TT"/>
              </w:rPr>
              <w:t>capitol</w:t>
            </w:r>
            <w:r w:rsidR="00460653" w:rsidRPr="00A10133">
              <w:rPr>
                <w:lang w:val="en-TT"/>
              </w:rPr>
              <w:t xml:space="preserve">. </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9.3. </w:t>
            </w:r>
            <w:r w:rsidR="001830C5">
              <w:rPr>
                <w:lang w:val="en-TT"/>
              </w:rPr>
              <w:t xml:space="preserve">Antreprenorul </w:t>
            </w:r>
            <w:r w:rsidR="00460653" w:rsidRPr="00A10133">
              <w:rPr>
                <w:lang w:val="en-TT"/>
              </w:rPr>
              <w:t xml:space="preserve">are obligaţia ca în perioada de garanţie să înlăture toate defecţiunile ce ţin de nerespectarea clauzelor contractului </w:t>
            </w:r>
            <w:r w:rsidRPr="00A10133">
              <w:rPr>
                <w:lang w:val="en-TT"/>
              </w:rPr>
              <w:t xml:space="preserve">din cont propriu, </w:t>
            </w:r>
            <w:r w:rsidR="00460653" w:rsidRPr="00A10133">
              <w:rPr>
                <w:lang w:val="en-TT"/>
              </w:rPr>
              <w:t xml:space="preserve">în urma unei notificări transmise de către Beneficiar. </w:t>
            </w:r>
          </w:p>
          <w:p w:rsidR="00460653" w:rsidRPr="00A10133" w:rsidRDefault="00460653" w:rsidP="00196AB4">
            <w:pPr>
              <w:pStyle w:val="af3"/>
              <w:tabs>
                <w:tab w:val="left" w:pos="567"/>
              </w:tabs>
              <w:spacing w:line="276" w:lineRule="auto"/>
              <w:ind w:firstLine="0"/>
              <w:rPr>
                <w:lang w:val="en-TT"/>
              </w:rPr>
            </w:pPr>
          </w:p>
          <w:p w:rsidR="00460653" w:rsidRPr="00FF430B" w:rsidRDefault="00D53233" w:rsidP="00DA0C9D">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10.1. </w:t>
            </w:r>
            <w:r w:rsidR="001830C5">
              <w:rPr>
                <w:lang w:val="en-TT"/>
              </w:rPr>
              <w:t xml:space="preserve">Părţile </w:t>
            </w:r>
            <w:r w:rsidR="00460653" w:rsidRPr="00A10133">
              <w:rPr>
                <w:lang w:val="en-TT"/>
              </w:rPr>
              <w:t>poartă răspundere pentru neexecutarea sau executarea ne</w:t>
            </w:r>
            <w:r w:rsidR="001830C5">
              <w:rPr>
                <w:lang w:val="en-TT"/>
              </w:rPr>
              <w:t xml:space="preserve">corespunzătoare a obligaţiilor </w:t>
            </w:r>
            <w:r w:rsidR="00460653" w:rsidRPr="00A10133">
              <w:rPr>
                <w:lang w:val="en-TT"/>
              </w:rPr>
              <w:t>prevăzute de prezentul contract</w:t>
            </w:r>
            <w:r w:rsidR="001830C5">
              <w:rPr>
                <w:lang w:val="en-TT"/>
              </w:rPr>
              <w:t xml:space="preserve"> în conformitate cu legislaţia </w:t>
            </w:r>
            <w:r w:rsidR="00460653" w:rsidRPr="00A10133">
              <w:rPr>
                <w:lang w:val="en-TT"/>
              </w:rPr>
              <w:t>Republicii Moldova.</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10.2. </w:t>
            </w:r>
            <w:r w:rsidR="00460653" w:rsidRPr="00A10133">
              <w:rPr>
                <w:lang w:val="en-TT"/>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10.3. </w:t>
            </w:r>
            <w:r w:rsidR="00460653" w:rsidRPr="00A10133">
              <w:rPr>
                <w:lang w:val="en-TT"/>
              </w:rPr>
              <w:t>Membrii asocierii își păstrează individualitatea ca subiecți de drept, însă sunt obligați să răspundă solidar față de autoritate</w:t>
            </w:r>
            <w:r w:rsidRPr="00A10133">
              <w:rPr>
                <w:lang w:val="en-TT"/>
              </w:rPr>
              <w:t>a</w:t>
            </w:r>
            <w:r w:rsidR="00460653" w:rsidRPr="00A10133">
              <w:rPr>
                <w:lang w:val="en-TT"/>
              </w:rPr>
              <w:t xml:space="preserve"> contractantă pentru modul de îndeplinire a obligațiilor contractuale.</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10.4. </w:t>
            </w:r>
            <w:r w:rsidR="00460653" w:rsidRPr="00A10133">
              <w:rPr>
                <w:lang w:val="en-TT"/>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10.5. </w:t>
            </w:r>
            <w:r w:rsidR="00460653" w:rsidRPr="00A10133">
              <w:rPr>
                <w:lang w:val="en-TT"/>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10.6. </w:t>
            </w:r>
            <w:r w:rsidR="00460653" w:rsidRPr="00A10133">
              <w:rPr>
                <w:lang w:val="en-TT"/>
              </w:rPr>
              <w:t>Antreprenorul trebuie să asigure lucrările executate şi dotările pe care le are la dispoziţie împotriva degradări</w:t>
            </w:r>
            <w:r w:rsidR="00183D79" w:rsidRPr="00A10133">
              <w:rPr>
                <w:lang w:val="en-TT"/>
              </w:rPr>
              <w:t>i şi furturilor pâ</w:t>
            </w:r>
            <w:r w:rsidR="00460653" w:rsidRPr="00A10133">
              <w:rPr>
                <w:lang w:val="en-TT"/>
              </w:rPr>
              <w:t>nă la predarea lucrărilor către Beneficiar. El trebuie să ia măsuri de protecţie contra degradării lucrării datorită acţiunilor atmosferice şi a apei şi să îndepărteze zăpada şi</w:t>
            </w:r>
            <w:r w:rsidR="00C33344" w:rsidRPr="00A10133">
              <w:rPr>
                <w:lang w:val="en-TT"/>
              </w:rPr>
              <w:t xml:space="preserve"> </w:t>
            </w:r>
            <w:r w:rsidR="00460653" w:rsidRPr="00A10133">
              <w:rPr>
                <w:lang w:val="en-TT"/>
              </w:rPr>
              <w:t xml:space="preserve">gheaţa.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10.7. </w:t>
            </w:r>
            <w:r w:rsidR="00460653" w:rsidRPr="00A10133">
              <w:rPr>
                <w:lang w:val="en-TT"/>
              </w:rPr>
              <w:t>Dacă nerespectarea de către Antreprenorul a prevederilor oricărui regulament sau hotărâri ale autorităţilor</w:t>
            </w:r>
            <w:r w:rsidR="00C33344" w:rsidRPr="00A10133">
              <w:rPr>
                <w:lang w:val="en-TT"/>
              </w:rPr>
              <w:t xml:space="preserve"> </w:t>
            </w:r>
            <w:r w:rsidR="00460653" w:rsidRPr="00A10133">
              <w:rPr>
                <w:lang w:val="en-TT"/>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lastRenderedPageBreak/>
              <w:t xml:space="preserve">10.8. </w:t>
            </w:r>
            <w:r w:rsidR="00460653" w:rsidRPr="00A10133">
              <w:rPr>
                <w:lang w:val="en-TT"/>
              </w:rPr>
              <w:t>Dacă motivele const</w:t>
            </w:r>
            <w:r w:rsidR="00183D79" w:rsidRPr="00A10133">
              <w:rPr>
                <w:lang w:val="en-TT"/>
              </w:rPr>
              <w:t>rângerii sau ale întreruperii su</w:t>
            </w:r>
            <w:r w:rsidR="00460653" w:rsidRPr="00A10133">
              <w:rPr>
                <w:lang w:val="en-TT"/>
              </w:rPr>
              <w:t xml:space="preserve">nt imputabile uneia dintre părţile contractante, atunci cealaltă parte poate emite pretenţii privind despăgubirea pentru daunele intervenite şi care pot fi dovedite.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10.9. </w:t>
            </w:r>
            <w:r w:rsidR="00460653" w:rsidRPr="00A10133">
              <w:rPr>
                <w:lang w:val="en-TT"/>
              </w:rPr>
              <w:t>Dacă întârzierea în execu</w:t>
            </w:r>
            <w:r w:rsidR="0001066E" w:rsidRPr="00A10133">
              <w:rPr>
                <w:lang w:val="en-TT"/>
              </w:rPr>
              <w:t xml:space="preserve">ţia lucrărilor este </w:t>
            </w:r>
            <w:r w:rsidR="001278C6" w:rsidRPr="00A10133">
              <w:rPr>
                <w:lang w:val="en-TT"/>
              </w:rPr>
              <w:t>din</w:t>
            </w:r>
            <w:r w:rsidR="0001066E" w:rsidRPr="00A10133">
              <w:rPr>
                <w:lang w:val="en-TT"/>
              </w:rPr>
              <w:t xml:space="preserve"> culpa uneia</w:t>
            </w:r>
            <w:r w:rsidR="00460653" w:rsidRPr="00A10133">
              <w:rPr>
                <w:lang w:val="en-TT"/>
              </w:rPr>
              <w:t xml:space="preserve"> din</w:t>
            </w:r>
            <w:r w:rsidR="0001066E" w:rsidRPr="00A10133">
              <w:rPr>
                <w:lang w:val="en-TT"/>
              </w:rPr>
              <w:t>tre</w:t>
            </w:r>
            <w:r w:rsidR="00460653" w:rsidRPr="00A10133">
              <w:rPr>
                <w:lang w:val="en-TT"/>
              </w:rPr>
              <w:t xml:space="preserve"> părţi</w:t>
            </w:r>
            <w:r w:rsidR="0001066E" w:rsidRPr="00A10133">
              <w:rPr>
                <w:lang w:val="en-TT"/>
              </w:rPr>
              <w:t>le contractante</w:t>
            </w:r>
            <w:r w:rsidR="00460653" w:rsidRPr="00A10133">
              <w:rPr>
                <w:lang w:val="en-TT"/>
              </w:rPr>
              <w:t>, partea culpabilă va plăti celeilalte părţi penalizări</w:t>
            </w:r>
            <w:r w:rsidR="0001066E" w:rsidRPr="00A10133">
              <w:rPr>
                <w:lang w:val="en-TT"/>
              </w:rPr>
              <w:t xml:space="preserve"> şi/sau despăgubiri în cuantum de 0,1%</w:t>
            </w:r>
            <w:r w:rsidR="00460653" w:rsidRPr="00A10133">
              <w:rPr>
                <w:lang w:val="en-TT"/>
              </w:rPr>
              <w:t xml:space="preserve"> din valoarea lucrărilor </w:t>
            </w:r>
            <w:r w:rsidR="00D74B95" w:rsidRPr="00A10133">
              <w:rPr>
                <w:lang w:val="en-TT"/>
              </w:rPr>
              <w:t>rămase</w:t>
            </w:r>
            <w:r w:rsidR="007C5E2B">
              <w:rPr>
                <w:lang w:val="en-TT"/>
              </w:rPr>
              <w:t xml:space="preserve"> </w:t>
            </w:r>
            <w:r w:rsidR="00460653" w:rsidRPr="00A10133">
              <w:rPr>
                <w:lang w:val="en-TT"/>
              </w:rPr>
              <w:t xml:space="preserve">de executat/neonorate pentru fiecare zi de întârziere. Penalizarea devine operantă în momentul în care partea </w:t>
            </w:r>
            <w:r w:rsidR="00BB2CB2" w:rsidRPr="00A10133">
              <w:rPr>
                <w:lang w:val="en-TT"/>
              </w:rPr>
              <w:t>î</w:t>
            </w:r>
            <w:r w:rsidR="00460653" w:rsidRPr="00A10133">
              <w:rPr>
                <w:lang w:val="en-TT"/>
              </w:rPr>
              <w:t xml:space="preserve">nculpă a intrat în întârziere. </w:t>
            </w:r>
          </w:p>
          <w:p w:rsidR="00460653" w:rsidRPr="00A10133" w:rsidRDefault="00D53233" w:rsidP="00DA0C9D">
            <w:pPr>
              <w:pStyle w:val="af3"/>
              <w:numPr>
                <w:ilvl w:val="1"/>
                <w:numId w:val="16"/>
              </w:numPr>
              <w:tabs>
                <w:tab w:val="left" w:pos="567"/>
                <w:tab w:val="left" w:pos="1890"/>
              </w:tabs>
              <w:spacing w:line="276" w:lineRule="auto"/>
              <w:ind w:left="0" w:hanging="567"/>
              <w:rPr>
                <w:lang w:val="en-TT"/>
              </w:rPr>
            </w:pPr>
            <w:r w:rsidRPr="00A10133">
              <w:rPr>
                <w:lang w:val="en-TT"/>
              </w:rPr>
              <w:t xml:space="preserve">10.10. </w:t>
            </w:r>
            <w:r w:rsidR="00460653" w:rsidRPr="00A10133">
              <w:rPr>
                <w:lang w:val="en-TT"/>
              </w:rPr>
              <w:t>Beneficiarul nu va fi responsabil pentru nici un fel de daune</w:t>
            </w:r>
            <w:r w:rsidR="00C33344" w:rsidRPr="00A10133">
              <w:rPr>
                <w:lang w:val="en-TT"/>
              </w:rPr>
              <w:t>-</w:t>
            </w:r>
            <w:r w:rsidR="00460653" w:rsidRPr="00A10133">
              <w:rPr>
                <w:lang w:val="en-TT"/>
              </w:rPr>
              <w:t>interese, compensaţii plătibile conform prevederilor legale, în privinţa sau ca urmare a unui accident sau prejudiciu adus unui muncitor sau altei persoane angajate de Antreprenor, cu excepţia unui accident sau prejudiciu rezult</w:t>
            </w:r>
            <w:r w:rsidR="00D74B95" w:rsidRPr="00A10133">
              <w:rPr>
                <w:lang w:val="en-TT"/>
              </w:rPr>
              <w:t>î</w:t>
            </w:r>
            <w:r w:rsidR="00460653" w:rsidRPr="00A10133">
              <w:rPr>
                <w:lang w:val="en-TT"/>
              </w:rPr>
              <w:t>nd din vina Beneficiarului, a agenţilor sau a angajaţilor acestora.</w:t>
            </w:r>
          </w:p>
          <w:p w:rsidR="00460653" w:rsidRPr="00A10133" w:rsidRDefault="00D53233" w:rsidP="00DA0C9D">
            <w:pPr>
              <w:pStyle w:val="af3"/>
              <w:numPr>
                <w:ilvl w:val="1"/>
                <w:numId w:val="16"/>
              </w:numPr>
              <w:tabs>
                <w:tab w:val="left" w:pos="567"/>
                <w:tab w:val="left" w:pos="1890"/>
              </w:tabs>
              <w:spacing w:line="276" w:lineRule="auto"/>
              <w:ind w:left="0" w:hanging="567"/>
              <w:rPr>
                <w:lang w:val="en-TT"/>
              </w:rPr>
            </w:pPr>
            <w:r w:rsidRPr="00A10133">
              <w:rPr>
                <w:lang w:val="en-TT"/>
              </w:rPr>
              <w:t xml:space="preserve">10.11. </w:t>
            </w:r>
            <w:r w:rsidR="00460653" w:rsidRPr="00A10133">
              <w:rPr>
                <w:lang w:val="en-TT"/>
              </w:rPr>
              <w:t>Antreprenorul şi subantreprenorii răspund soli</w:t>
            </w:r>
            <w:r w:rsidR="00DA1062" w:rsidRPr="00A10133">
              <w:rPr>
                <w:lang w:val="en-TT"/>
              </w:rPr>
              <w:t>dar pentru neexecutarea obligaț</w:t>
            </w:r>
            <w:r w:rsidR="00460653" w:rsidRPr="00A10133">
              <w:rPr>
                <w:lang w:val="en-TT"/>
              </w:rPr>
              <w:t>iil</w:t>
            </w:r>
            <w:r w:rsidR="00BB2CB2" w:rsidRPr="00A10133">
              <w:rPr>
                <w:lang w:val="en-TT"/>
              </w:rPr>
              <w:t>or</w:t>
            </w:r>
            <w:r w:rsidR="00460653" w:rsidRPr="00A10133">
              <w:rPr>
                <w:lang w:val="en-TT"/>
              </w:rPr>
              <w:t xml:space="preserve"> contractuale.</w:t>
            </w:r>
          </w:p>
          <w:p w:rsidR="00460653" w:rsidRPr="00A10133" w:rsidRDefault="00460653" w:rsidP="00196AB4">
            <w:pPr>
              <w:pStyle w:val="af3"/>
              <w:tabs>
                <w:tab w:val="left" w:pos="567"/>
                <w:tab w:val="left" w:pos="1890"/>
              </w:tabs>
              <w:spacing w:line="276" w:lineRule="auto"/>
              <w:ind w:firstLine="0"/>
              <w:rPr>
                <w:lang w:val="en-TT"/>
              </w:rPr>
            </w:pPr>
          </w:p>
          <w:p w:rsidR="00460653" w:rsidRPr="00FF430B" w:rsidRDefault="00D53233" w:rsidP="00DA0C9D">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DA0C9D">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DA0C9D">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10133" w:rsidRDefault="00D53233" w:rsidP="00D53233">
            <w:pPr>
              <w:pStyle w:val="af3"/>
              <w:tabs>
                <w:tab w:val="left" w:pos="567"/>
              </w:tabs>
              <w:spacing w:line="276" w:lineRule="auto"/>
              <w:ind w:firstLine="0"/>
              <w:rPr>
                <w:lang w:val="en-TT"/>
              </w:rPr>
            </w:pPr>
            <w:r w:rsidRPr="00A10133">
              <w:rPr>
                <w:lang w:val="en-TT"/>
              </w:rPr>
              <w:t xml:space="preserve">12.1. </w:t>
            </w:r>
            <w:r w:rsidR="00460653" w:rsidRPr="00A10133">
              <w:rPr>
                <w:lang w:val="en-TT"/>
              </w:rPr>
              <w:t xml:space="preserve">Antreprenorul poate cere </w:t>
            </w:r>
            <w:r w:rsidR="00BB2CB2" w:rsidRPr="00A10133">
              <w:rPr>
                <w:lang w:val="en-TT"/>
              </w:rPr>
              <w:t>rezoluțiunea</w:t>
            </w:r>
            <w:r w:rsidR="0001066E" w:rsidRPr="00A10133">
              <w:rPr>
                <w:lang w:val="en-TT"/>
              </w:rPr>
              <w:t xml:space="preserve"> </w:t>
            </w:r>
            <w:r w:rsidR="00460653" w:rsidRPr="00A10133">
              <w:rPr>
                <w:lang w:val="en-TT"/>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12.2. </w:t>
            </w:r>
            <w:r w:rsidR="00460653" w:rsidRPr="00A10133">
              <w:rPr>
                <w:lang w:val="en-TT"/>
              </w:rPr>
              <w:t xml:space="preserve">Beneficiarul poate cere </w:t>
            </w:r>
            <w:r w:rsidR="00BB2CB2" w:rsidRPr="00A10133">
              <w:rPr>
                <w:lang w:val="en-TT"/>
              </w:rPr>
              <w:t>rezoluțiunea</w:t>
            </w:r>
            <w:r w:rsidR="00C33344" w:rsidRPr="00A10133">
              <w:rPr>
                <w:lang w:val="en-TT"/>
              </w:rPr>
              <w:t xml:space="preserve"> </w:t>
            </w:r>
            <w:r w:rsidR="00460653" w:rsidRPr="00A10133">
              <w:rPr>
                <w:lang w:val="en-TT"/>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12.3. </w:t>
            </w:r>
            <w:r w:rsidR="00460653" w:rsidRPr="00A10133">
              <w:rPr>
                <w:lang w:val="en-TT"/>
              </w:rPr>
              <w:t xml:space="preserve">Contractul se consideră </w:t>
            </w:r>
            <w:r w:rsidR="00BB2CB2" w:rsidRPr="00A10133">
              <w:rPr>
                <w:lang w:val="en-TT"/>
              </w:rPr>
              <w:t>rezolvit</w:t>
            </w:r>
            <w:r w:rsidR="00460653" w:rsidRPr="00A10133">
              <w:rPr>
                <w:lang w:val="en-TT"/>
              </w:rPr>
              <w:t>, dacă partea contractantă va comunica în scris cele</w:t>
            </w:r>
            <w:r w:rsidRPr="00A10133">
              <w:rPr>
                <w:lang w:val="en-TT"/>
              </w:rPr>
              <w:t>i</w:t>
            </w:r>
            <w:r w:rsidR="00460653" w:rsidRPr="00A10133">
              <w:rPr>
                <w:lang w:val="en-TT"/>
              </w:rPr>
              <w:t>lalte părţi contractante în termen de 15 zile motivele indicate la punctele 1</w:t>
            </w:r>
            <w:r w:rsidR="00D379F6" w:rsidRPr="00A10133">
              <w:rPr>
                <w:lang w:val="en-TT"/>
              </w:rPr>
              <w:t>2</w:t>
            </w:r>
            <w:r w:rsidR="00460653" w:rsidRPr="00A10133">
              <w:rPr>
                <w:lang w:val="en-TT"/>
              </w:rPr>
              <w:t>.1 şi 1</w:t>
            </w:r>
            <w:r w:rsidR="00D379F6" w:rsidRPr="00A10133">
              <w:rPr>
                <w:lang w:val="en-TT"/>
              </w:rPr>
              <w:t>2</w:t>
            </w:r>
            <w:r w:rsidR="00460653" w:rsidRPr="00A10133">
              <w:rPr>
                <w:lang w:val="en-TT"/>
              </w:rPr>
              <w:t xml:space="preserve">.2 din prezentul contract.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12.4. </w:t>
            </w:r>
            <w:r w:rsidR="00460653" w:rsidRPr="00A10133">
              <w:rPr>
                <w:lang w:val="en-TT"/>
              </w:rPr>
              <w:t xml:space="preserve">Beneficiarul, în caz de </w:t>
            </w:r>
            <w:r w:rsidR="00BB2CB2" w:rsidRPr="00A10133">
              <w:rPr>
                <w:lang w:val="en-TT"/>
              </w:rPr>
              <w:t>rezoluțiune</w:t>
            </w:r>
            <w:r w:rsidR="00460653" w:rsidRPr="00A10133">
              <w:rPr>
                <w:lang w:val="en-TT"/>
              </w:rPr>
              <w:t>a contractului, va convoca comisia de recepţie care va efectua recepţia cantitativă şi calitativ</w:t>
            </w:r>
            <w:r w:rsidR="00D74B95" w:rsidRPr="00A10133">
              <w:rPr>
                <w:lang w:val="en-TT"/>
              </w:rPr>
              <w:t>ă</w:t>
            </w:r>
            <w:r w:rsidR="00460653" w:rsidRPr="00A10133">
              <w:rPr>
                <w:lang w:val="en-TT"/>
              </w:rPr>
              <w:t xml:space="preserve"> a lucrărilor executate</w:t>
            </w:r>
            <w:r w:rsidR="00D74B95" w:rsidRPr="00A10133">
              <w:rPr>
                <w:lang w:val="en-TT"/>
              </w:rPr>
              <w:t>,</w:t>
            </w:r>
            <w:r w:rsidR="00C33344" w:rsidRPr="00A10133">
              <w:rPr>
                <w:lang w:val="en-TT"/>
              </w:rPr>
              <w:t xml:space="preserve"> </w:t>
            </w:r>
            <w:r w:rsidR="00D74B95" w:rsidRPr="00A10133">
              <w:rPr>
                <w:lang w:val="en-TT"/>
              </w:rPr>
              <w:t xml:space="preserve">în maximum 15 zile de la data </w:t>
            </w:r>
            <w:r w:rsidR="00BB2CB2" w:rsidRPr="00A10133">
              <w:rPr>
                <w:lang w:val="en-TT"/>
              </w:rPr>
              <w:t>rezoluțiunii</w:t>
            </w:r>
            <w:r w:rsidR="00C33344" w:rsidRPr="00A10133">
              <w:rPr>
                <w:lang w:val="en-TT"/>
              </w:rPr>
              <w:t xml:space="preserve"> </w:t>
            </w:r>
            <w:r w:rsidR="00D74B95" w:rsidRPr="00A10133">
              <w:rPr>
                <w:lang w:val="en-TT"/>
              </w:rPr>
              <w:t>contractului.</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12.5. </w:t>
            </w:r>
            <w:r w:rsidR="00460653" w:rsidRPr="00A10133">
              <w:rPr>
                <w:lang w:val="en-TT"/>
              </w:rPr>
              <w:t xml:space="preserve">În cazul </w:t>
            </w:r>
            <w:r w:rsidR="00BB2CB2" w:rsidRPr="00A10133">
              <w:rPr>
                <w:lang w:val="en-TT"/>
              </w:rPr>
              <w:t>rezoluțiunii</w:t>
            </w:r>
            <w:r w:rsidR="00C33344" w:rsidRPr="00A10133">
              <w:rPr>
                <w:lang w:val="en-TT"/>
              </w:rPr>
              <w:t xml:space="preserve"> </w:t>
            </w:r>
            <w:r w:rsidR="00460653" w:rsidRPr="00A10133">
              <w:rPr>
                <w:lang w:val="en-TT"/>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10133">
              <w:rPr>
                <w:lang w:val="en-TT"/>
              </w:rPr>
              <w:t>rezolvit</w:t>
            </w:r>
            <w:r w:rsidR="00C33344" w:rsidRPr="00A10133">
              <w:rPr>
                <w:lang w:val="en-TT"/>
              </w:rPr>
              <w:t xml:space="preserve"> </w:t>
            </w:r>
            <w:r w:rsidR="00460653" w:rsidRPr="00A10133">
              <w:rPr>
                <w:lang w:val="en-TT"/>
              </w:rPr>
              <w:t xml:space="preserve">contractul.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12.6. </w:t>
            </w:r>
            <w:r w:rsidR="00460653" w:rsidRPr="00A10133">
              <w:rPr>
                <w:lang w:val="en-TT"/>
              </w:rPr>
              <w:t>După rez</w:t>
            </w:r>
            <w:r w:rsidR="00892A6D" w:rsidRPr="00A10133">
              <w:rPr>
                <w:lang w:val="en-TT"/>
              </w:rPr>
              <w:t>oluțiunea</w:t>
            </w:r>
            <w:r w:rsidR="00460653" w:rsidRPr="00A10133">
              <w:rPr>
                <w:lang w:val="en-TT"/>
              </w:rPr>
              <w:t xml:space="preserve"> contractului, Beneficiarul poate continua execuţia lucrărilor cu respectarea prevederilor legale. </w:t>
            </w:r>
          </w:p>
          <w:p w:rsidR="00E22640" w:rsidRPr="00A10133" w:rsidRDefault="00E22640" w:rsidP="00E22640">
            <w:pPr>
              <w:pStyle w:val="af3"/>
              <w:tabs>
                <w:tab w:val="left" w:pos="567"/>
                <w:tab w:val="left" w:pos="2070"/>
              </w:tabs>
              <w:ind w:firstLine="0"/>
              <w:rPr>
                <w:lang w:val="en-TT"/>
              </w:rPr>
            </w:pPr>
            <w:r w:rsidRPr="00A10133">
              <w:rPr>
                <w:lang w:val="en-TT"/>
              </w:rPr>
              <w:t>12.7. Cazuri specifice de încetare a contractului de achiziţii publice:</w:t>
            </w:r>
          </w:p>
          <w:p w:rsidR="00E22640" w:rsidRPr="00A10133" w:rsidRDefault="00E22640" w:rsidP="00E22640">
            <w:pPr>
              <w:pStyle w:val="af3"/>
              <w:tabs>
                <w:tab w:val="left" w:pos="567"/>
                <w:tab w:val="left" w:pos="2070"/>
              </w:tabs>
              <w:ind w:firstLine="284"/>
              <w:rPr>
                <w:lang w:val="en-TT"/>
              </w:rPr>
            </w:pPr>
            <w:r w:rsidRPr="00A10133">
              <w:rPr>
                <w:lang w:val="en-TT"/>
              </w:rPr>
              <w:t xml:space="preserve">     </w:t>
            </w:r>
            <w:r w:rsidR="00F168DC" w:rsidRPr="00A10133">
              <w:rPr>
                <w:lang w:val="en-TT"/>
              </w:rPr>
              <w:t>Beneficiarul</w:t>
            </w:r>
            <w:r w:rsidRPr="00A10133">
              <w:rPr>
                <w:lang w:val="en-TT"/>
              </w:rPr>
              <w:t xml:space="preserve"> are dreptul de a </w:t>
            </w:r>
            <w:r w:rsidR="0060188C" w:rsidRPr="00A10133">
              <w:rPr>
                <w:lang w:val="en-TT"/>
              </w:rPr>
              <w:t>rezolvi</w:t>
            </w:r>
            <w:r w:rsidR="00C33344" w:rsidRPr="00A10133">
              <w:rPr>
                <w:lang w:val="en-TT"/>
              </w:rPr>
              <w:t xml:space="preserve"> </w:t>
            </w:r>
            <w:r w:rsidRPr="00A10133">
              <w:rPr>
                <w:lang w:val="en-TT"/>
              </w:rPr>
              <w:t>unilateral un contract de achiziţii publice în perioada de valabilitate a acestuia în una dintre următoarele situaţii:</w:t>
            </w:r>
          </w:p>
          <w:p w:rsidR="00E22640" w:rsidRPr="00A10133" w:rsidRDefault="00E22640" w:rsidP="00E22640">
            <w:pPr>
              <w:pStyle w:val="af3"/>
              <w:tabs>
                <w:tab w:val="left" w:pos="567"/>
                <w:tab w:val="left" w:pos="2070"/>
              </w:tabs>
              <w:rPr>
                <w:lang w:val="en-TT"/>
              </w:rPr>
            </w:pPr>
            <w:r w:rsidRPr="00A10133">
              <w:rPr>
                <w:lang w:val="en-TT"/>
              </w:rPr>
              <w:t xml:space="preserve">    a) contractantul se afla, la momentul atribuirii lui, în una dintre situaţiile care ar fi determinat </w:t>
            </w:r>
            <w:r w:rsidRPr="00A10133">
              <w:rPr>
                <w:lang w:val="en-TT"/>
              </w:rPr>
              <w:lastRenderedPageBreak/>
              <w:t>excluderea sa din proce</w:t>
            </w:r>
            <w:r w:rsidR="00C33344" w:rsidRPr="00A10133">
              <w:rPr>
                <w:lang w:val="en-TT"/>
              </w:rPr>
              <w:t>dura de atribuire potrivit art.</w:t>
            </w:r>
            <w:r w:rsidR="00DF4DCF" w:rsidRPr="00A10133">
              <w:rPr>
                <w:lang w:val="en-TT"/>
              </w:rPr>
              <w:t xml:space="preserve"> </w:t>
            </w:r>
            <w:r w:rsidRPr="00A10133">
              <w:rPr>
                <w:lang w:val="en-TT"/>
              </w:rPr>
              <w:t>19</w:t>
            </w:r>
            <w:r w:rsidR="00802287" w:rsidRPr="00A10133">
              <w:rPr>
                <w:lang w:val="en-TT"/>
              </w:rPr>
              <w:t xml:space="preserve"> al Legii </w:t>
            </w:r>
            <w:r w:rsidR="0060188C" w:rsidRPr="00A10133">
              <w:rPr>
                <w:lang w:val="en-TT"/>
              </w:rPr>
              <w:t>nr.</w:t>
            </w:r>
            <w:r w:rsidR="00FF5CB2"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3"/>
              <w:tabs>
                <w:tab w:val="left" w:pos="567"/>
                <w:tab w:val="left" w:pos="2070"/>
              </w:tabs>
              <w:rPr>
                <w:lang w:val="en-TT"/>
              </w:rPr>
            </w:pPr>
            <w:r w:rsidRPr="00A10133">
              <w:rPr>
                <w:lang w:val="en-TT"/>
              </w:rPr>
              <w:t xml:space="preserve">    b) contractul a făcut obiectul unei modificări substanțiale care necesita o nouă procedură de achiziție publică în conformitate cu art. 76</w:t>
            </w:r>
            <w:r w:rsidR="00802287" w:rsidRPr="00A10133">
              <w:rPr>
                <w:lang w:val="en-TT"/>
              </w:rPr>
              <w:t xml:space="preserve"> al Legii </w:t>
            </w:r>
            <w:r w:rsidR="0060188C" w:rsidRPr="00A10133">
              <w:rPr>
                <w:lang w:val="en-TT"/>
              </w:rPr>
              <w:t>nr.</w:t>
            </w:r>
            <w:r w:rsidR="00DF4DCF"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3"/>
              <w:tabs>
                <w:tab w:val="left" w:pos="567"/>
                <w:tab w:val="left" w:pos="2070"/>
              </w:tabs>
              <w:rPr>
                <w:lang w:val="en-TT"/>
              </w:rPr>
            </w:pPr>
            <w:r w:rsidRPr="00A10133">
              <w:rPr>
                <w:lang w:val="en-TT"/>
              </w:rPr>
              <w:t xml:space="preserve">    c) contractul nu ar fi trebuit să fie atribui</w:t>
            </w:r>
            <w:r w:rsidR="00C33344" w:rsidRPr="00A10133">
              <w:rPr>
                <w:lang w:val="en-TT"/>
              </w:rPr>
              <w:t>t contractantului respectiv, avâ</w:t>
            </w:r>
            <w:r w:rsidRPr="00A10133">
              <w:rPr>
                <w:lang w:val="en-TT"/>
              </w:rPr>
              <w:t xml:space="preserve">nd în vedere o încălcare gravă a obligaţiilor ce rezultă din </w:t>
            </w:r>
            <w:r w:rsidR="00802287" w:rsidRPr="00A10133">
              <w:rPr>
                <w:lang w:val="en-TT"/>
              </w:rPr>
              <w:t xml:space="preserve">Legea </w:t>
            </w:r>
            <w:r w:rsidR="0060188C" w:rsidRPr="00A10133">
              <w:rPr>
                <w:lang w:val="en-TT"/>
              </w:rPr>
              <w:t>nr.</w:t>
            </w:r>
            <w:r w:rsidR="00DF4DCF" w:rsidRPr="00A10133">
              <w:rPr>
                <w:lang w:val="en-TT"/>
              </w:rPr>
              <w:t xml:space="preserve"> </w:t>
            </w:r>
            <w:r w:rsidR="00802287" w:rsidRPr="00A10133">
              <w:rPr>
                <w:lang w:val="en-TT"/>
              </w:rPr>
              <w:t>131/2015 priviind achizițiile publice</w:t>
            </w:r>
            <w:r w:rsidRPr="00A10133">
              <w:rPr>
                <w:lang w:val="en-TT"/>
              </w:rPr>
              <w:t xml:space="preserve"> și/sau tratatele internaţionale la care Republica Moldova este parte, care a fost constatată printr-o decizie a unei instanțe judecătorești naționale sau, după caz, internaționale.</w:t>
            </w:r>
          </w:p>
          <w:p w:rsidR="00E22640" w:rsidRPr="00A10133" w:rsidRDefault="00E22640" w:rsidP="00802287">
            <w:pPr>
              <w:pStyle w:val="af3"/>
              <w:tabs>
                <w:tab w:val="left" w:pos="567"/>
                <w:tab w:val="left" w:pos="2070"/>
              </w:tabs>
              <w:ind w:firstLine="0"/>
              <w:rPr>
                <w:lang w:val="en-TT"/>
              </w:rPr>
            </w:pPr>
          </w:p>
          <w:p w:rsidR="00460653" w:rsidRPr="00FF430B" w:rsidRDefault="007323B6" w:rsidP="00DA0C9D">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13.1. </w:t>
            </w:r>
            <w:r w:rsidR="00460653" w:rsidRPr="00A10133">
              <w:rPr>
                <w:lang w:val="en-TT"/>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13.2. </w:t>
            </w:r>
            <w:r w:rsidR="00460653" w:rsidRPr="00A10133">
              <w:rPr>
                <w:lang w:val="en-TT"/>
              </w:rPr>
              <w:t>Documentele contractului vor fi întocmite în limba română.</w:t>
            </w:r>
          </w:p>
          <w:p w:rsidR="00D379F6" w:rsidRPr="00A10133" w:rsidRDefault="007323B6" w:rsidP="00DA0C9D">
            <w:pPr>
              <w:pStyle w:val="af3"/>
              <w:numPr>
                <w:ilvl w:val="1"/>
                <w:numId w:val="16"/>
              </w:numPr>
              <w:tabs>
                <w:tab w:val="left" w:pos="567"/>
              </w:tabs>
              <w:ind w:left="0" w:hanging="567"/>
              <w:rPr>
                <w:lang w:val="en-TT"/>
              </w:rPr>
            </w:pPr>
            <w:r w:rsidRPr="00A10133">
              <w:rPr>
                <w:lang w:val="en-TT"/>
              </w:rPr>
              <w:t>13.</w:t>
            </w:r>
            <w:r w:rsidR="001873A6" w:rsidRPr="00A10133">
              <w:rPr>
                <w:lang w:val="en-TT"/>
              </w:rPr>
              <w:t>3</w:t>
            </w:r>
            <w:r w:rsidRPr="00A10133">
              <w:rPr>
                <w:lang w:val="en-TT"/>
              </w:rPr>
              <w:t xml:space="preserve">. </w:t>
            </w:r>
            <w:r w:rsidR="00D379F6" w:rsidRPr="00A10133">
              <w:rPr>
                <w:lang w:val="en-TT"/>
              </w:rPr>
              <w:t>Prezentul Contract reprezintă acordul de voinţă al părţilor</w:t>
            </w:r>
            <w:r w:rsidR="00C33344" w:rsidRPr="00A10133">
              <w:rPr>
                <w:lang w:val="en-TT"/>
              </w:rPr>
              <w:t xml:space="preserve"> </w:t>
            </w:r>
            <w:r w:rsidR="00D379F6" w:rsidRPr="00A10133">
              <w:rPr>
                <w:lang w:val="en-TT"/>
              </w:rPr>
              <w:t>şi se consideră semnat la data aplicării ultimei semnături de către una dintre părți.</w:t>
            </w:r>
          </w:p>
          <w:p w:rsidR="00460653" w:rsidRPr="00A10133" w:rsidRDefault="007323B6" w:rsidP="00DA0C9D">
            <w:pPr>
              <w:pStyle w:val="af3"/>
              <w:numPr>
                <w:ilvl w:val="1"/>
                <w:numId w:val="16"/>
              </w:numPr>
              <w:tabs>
                <w:tab w:val="left" w:pos="567"/>
                <w:tab w:val="left" w:pos="4005"/>
              </w:tabs>
              <w:ind w:left="0" w:hanging="567"/>
              <w:contextualSpacing/>
              <w:rPr>
                <w:lang w:val="en-TT"/>
              </w:rPr>
            </w:pPr>
            <w:r w:rsidRPr="00A10133">
              <w:rPr>
                <w:lang w:val="en-TT"/>
              </w:rPr>
              <w:t>13.</w:t>
            </w:r>
            <w:r w:rsidR="001873A6" w:rsidRPr="00A10133">
              <w:rPr>
                <w:lang w:val="en-TT"/>
              </w:rPr>
              <w:t>4</w:t>
            </w:r>
            <w:r w:rsidRPr="00A10133">
              <w:rPr>
                <w:lang w:val="en-TT"/>
              </w:rPr>
              <w:t xml:space="preserve">. </w:t>
            </w:r>
            <w:r w:rsidR="00D379F6" w:rsidRPr="00A10133">
              <w:rPr>
                <w:lang w:val="en-TT"/>
              </w:rPr>
              <w:t xml:space="preserve">Pentru confirmarea celor menţionate, </w:t>
            </w:r>
            <w:r w:rsidR="009D3792" w:rsidRPr="00A10133">
              <w:rPr>
                <w:lang w:val="en-TT"/>
              </w:rPr>
              <w:t>p</w:t>
            </w:r>
            <w:r w:rsidR="00D379F6" w:rsidRPr="00A10133">
              <w:rPr>
                <w:lang w:val="en-TT"/>
              </w:rPr>
              <w:t xml:space="preserve">ărţile au semnat prezentul Contract în conformitate cu legislaţia Republicii Moldova, la data şi anul indicate, </w:t>
            </w:r>
            <w:r w:rsidR="00460653" w:rsidRPr="00A10133">
              <w:rPr>
                <w:lang w:val="en-TT"/>
              </w:rPr>
              <w:t xml:space="preserve">fiind valabil până la </w:t>
            </w:r>
            <w:r w:rsidR="00283DF9">
              <w:rPr>
                <w:lang w:val="en-TT"/>
              </w:rPr>
              <w:t>20.12.202</w:t>
            </w:r>
            <w:r w:rsidR="000D7BE6">
              <w:rPr>
                <w:lang w:val="en-TT"/>
              </w:rPr>
              <w:t>3</w:t>
            </w:r>
            <w:r w:rsidR="00460653" w:rsidRPr="00A10133">
              <w:rPr>
                <w:lang w:val="en-TT"/>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DA0C9D">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240" w:type="dxa"/>
              <w:tblLayout w:type="fixed"/>
              <w:tblCellMar>
                <w:top w:w="15" w:type="dxa"/>
                <w:left w:w="15" w:type="dxa"/>
                <w:bottom w:w="15" w:type="dxa"/>
                <w:right w:w="15" w:type="dxa"/>
              </w:tblCellMar>
              <w:tblLook w:val="04A0"/>
            </w:tblPr>
            <w:tblGrid>
              <w:gridCol w:w="436"/>
              <w:gridCol w:w="2000"/>
              <w:gridCol w:w="851"/>
              <w:gridCol w:w="1476"/>
              <w:gridCol w:w="50"/>
              <w:gridCol w:w="2409"/>
              <w:gridCol w:w="2018"/>
            </w:tblGrid>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0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5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0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A82634">
                  <w:pPr>
                    <w:ind w:right="-48"/>
                    <w:jc w:val="center"/>
                    <w:rPr>
                      <w:b/>
                      <w:bCs/>
                      <w:noProof w:val="0"/>
                    </w:rPr>
                  </w:pPr>
                  <w:r w:rsidRPr="00FF430B">
                    <w:rPr>
                      <w:b/>
                      <w:bCs/>
                      <w:noProof w:val="0"/>
                    </w:rPr>
                    <w:t>Standarde de</w:t>
                  </w:r>
                </w:p>
                <w:p w:rsidR="007E709D" w:rsidRPr="00FF430B" w:rsidRDefault="007E709D" w:rsidP="00A82634">
                  <w:pPr>
                    <w:jc w:val="center"/>
                    <w:rPr>
                      <w:b/>
                      <w:bCs/>
                      <w:noProof w:val="0"/>
                    </w:rPr>
                  </w:pPr>
                  <w:r w:rsidRPr="00FF430B">
                    <w:rPr>
                      <w:b/>
                      <w:bCs/>
                      <w:noProof w:val="0"/>
                    </w:rPr>
                    <w:t>referinţă</w:t>
                  </w: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00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9442D" w:rsidRPr="00A320BE" w:rsidRDefault="009A61AA" w:rsidP="00F9442D">
                  <w:pPr>
                    <w:jc w:val="both"/>
                    <w:rPr>
                      <w:u w:val="single"/>
                    </w:rPr>
                  </w:pPr>
                  <w:r w:rsidRPr="004A24BF">
                    <w:rPr>
                      <w:b/>
                      <w:bCs/>
                      <w:color w:val="5B9BD5" w:themeColor="accent1"/>
                      <w:u w:val="single"/>
                      <w:lang w:val="en-US"/>
                    </w:rPr>
                    <w:t>Construcția gardului din jurul IP LT ,,Ion Inculeț'' din s. Vorniceni, r-ul Straseni</w:t>
                  </w:r>
                  <w:r w:rsidR="00F9442D" w:rsidRPr="00A320BE">
                    <w:t>”</w:t>
                  </w:r>
                  <w:r w:rsidR="00F9442D" w:rsidRPr="00A320BE">
                    <w:rPr>
                      <w:u w:val="single"/>
                    </w:rPr>
                    <w:t xml:space="preserve"> </w:t>
                  </w:r>
                </w:p>
                <w:p w:rsidR="007E709D" w:rsidRPr="0093336B" w:rsidRDefault="007E709D" w:rsidP="007E76DB">
                  <w:pPr>
                    <w:rPr>
                      <w:noProof w:val="0"/>
                      <w:color w:val="5B9BD5" w:themeColor="accent1"/>
                    </w:rPr>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E74367" w:rsidP="004D7C86">
                  <w:pPr>
                    <w:jc w:val="both"/>
                    <w:rPr>
                      <w:noProof w:val="0"/>
                    </w:rPr>
                  </w:pPr>
                  <w:r w:rsidRPr="00EF5556">
                    <w:rPr>
                      <w:sz w:val="22"/>
                      <w:szCs w:val="22"/>
                      <w:lang w:val="en-TT"/>
                    </w:rPr>
                    <w:t>4</w:t>
                  </w:r>
                  <w:r w:rsidRPr="00EF5556">
                    <w:rPr>
                      <w:sz w:val="22"/>
                      <w:szCs w:val="22"/>
                    </w:rPr>
                    <w:t>5200</w:t>
                  </w:r>
                  <w:r w:rsidRPr="00EF5556">
                    <w:rPr>
                      <w:sz w:val="22"/>
                      <w:szCs w:val="22"/>
                      <w:lang w:val="en-TT"/>
                    </w:rPr>
                    <w:t>000-</w:t>
                  </w:r>
                  <w:r w:rsidRPr="00EF5556">
                    <w:rPr>
                      <w:sz w:val="22"/>
                      <w:szCs w:val="22"/>
                    </w:rPr>
                    <w:t>9</w:t>
                  </w: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E74367" w:rsidP="00F2379C">
                  <w:pPr>
                    <w:jc w:val="both"/>
                    <w:rPr>
                      <w:noProof w:val="0"/>
                    </w:rPr>
                  </w:pPr>
                  <w:r w:rsidRPr="00BF6F1E">
                    <w:rPr>
                      <w:rFonts w:eastAsia="PMingLiU"/>
                      <w:bCs/>
                      <w:sz w:val="22"/>
                      <w:szCs w:val="22"/>
                      <w:lang w:val="en-US" w:eastAsia="zh-CN"/>
                    </w:rPr>
                    <w:t xml:space="preserve">Conform </w:t>
                  </w:r>
                  <w:r w:rsidRPr="00BF6F1E">
                    <w:rPr>
                      <w:sz w:val="22"/>
                      <w:szCs w:val="22"/>
                      <w:lang w:val="en-US"/>
                    </w:rPr>
                    <w:t>Documentației standard lucrări</w:t>
                  </w:r>
                  <w:r w:rsidRPr="00EF5556">
                    <w:rPr>
                      <w:noProof w:val="0"/>
                      <w:color w:val="000000" w:themeColor="text1"/>
                      <w:sz w:val="22"/>
                      <w:szCs w:val="22"/>
                      <w:lang w:eastAsia="ru-RU"/>
                    </w:rPr>
                    <w:t xml:space="preserve"> </w:t>
                  </w:r>
                  <w:r>
                    <w:rPr>
                      <w:noProof w:val="0"/>
                      <w:color w:val="000000" w:themeColor="text1"/>
                      <w:sz w:val="22"/>
                      <w:szCs w:val="22"/>
                      <w:lang w:eastAsia="ru-RU"/>
                    </w:rPr>
                    <w:t>(</w:t>
                  </w:r>
                  <w:r w:rsidRPr="00EF5556">
                    <w:rPr>
                      <w:noProof w:val="0"/>
                      <w:color w:val="000000" w:themeColor="text1"/>
                      <w:sz w:val="22"/>
                      <w:szCs w:val="22"/>
                      <w:lang w:eastAsia="ru-RU"/>
                    </w:rPr>
                    <w:t>anexei nr. 23</w:t>
                  </w:r>
                  <w:r>
                    <w:rPr>
                      <w:noProof w:val="0"/>
                      <w:color w:val="000000" w:themeColor="text1"/>
                      <w:sz w:val="22"/>
                      <w:szCs w:val="22"/>
                      <w:lang w:eastAsia="ru-RU"/>
                    </w:rPr>
                    <w:t>)</w:t>
                  </w:r>
                  <w:r w:rsidRPr="00EF5556">
                    <w:rPr>
                      <w:noProof w:val="0"/>
                      <w:color w:val="000000" w:themeColor="text1"/>
                      <w:sz w:val="22"/>
                      <w:szCs w:val="22"/>
                      <w:lang w:eastAsia="ru-RU"/>
                    </w:rPr>
                    <w:t>, Formularul de deviz nr. 1- Lista cu cantități de lucrări</w:t>
                  </w:r>
                  <w:r>
                    <w:rPr>
                      <w:noProof w:val="0"/>
                      <w:color w:val="000000" w:themeColor="text1"/>
                      <w:sz w:val="22"/>
                      <w:szCs w:val="22"/>
                      <w:lang w:eastAsia="ru-RU"/>
                    </w:rPr>
                    <w:t xml:space="preserve"> </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2436"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680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A82634">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427"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93336B" w:rsidP="006A7C1C">
            <w:pPr>
              <w:keepNext/>
              <w:keepLines/>
              <w:spacing w:before="200"/>
              <w:jc w:val="both"/>
              <w:outlineLvl w:val="2"/>
              <w:rPr>
                <w:noProof w:val="0"/>
              </w:rPr>
            </w:pPr>
            <w:r w:rsidRPr="00FF430B">
              <w:rPr>
                <w:b/>
                <w:noProof w:val="0"/>
              </w:rPr>
              <w:t>SPECIFICAŢII DE PREŢ</w:t>
            </w:r>
          </w:p>
          <w:p w:rsidR="00803E7E" w:rsidRPr="00426837" w:rsidRDefault="00803E7E" w:rsidP="00426837">
            <w:pPr>
              <w:ind w:firstLine="567"/>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2126"/>
              <w:gridCol w:w="1276"/>
              <w:gridCol w:w="992"/>
              <w:gridCol w:w="491"/>
              <w:gridCol w:w="1068"/>
              <w:gridCol w:w="992"/>
              <w:gridCol w:w="993"/>
              <w:gridCol w:w="1154"/>
            </w:tblGrid>
            <w:tr w:rsidR="0093336B" w:rsidRPr="00EC30C2" w:rsidTr="0093336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9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93336B" w:rsidRPr="00EC30C2" w:rsidTr="0093336B">
              <w:trPr>
                <w:trHeight w:val="2348"/>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9A61AA" w:rsidP="00926D73">
                  <w:pPr>
                    <w:keepNext/>
                    <w:keepLines/>
                    <w:spacing w:before="200"/>
                    <w:outlineLvl w:val="2"/>
                    <w:rPr>
                      <w:noProof w:val="0"/>
                    </w:rPr>
                  </w:pPr>
                  <w:r w:rsidRPr="004A24BF">
                    <w:rPr>
                      <w:b/>
                      <w:bCs/>
                      <w:color w:val="5B9BD5" w:themeColor="accent1"/>
                      <w:u w:val="single"/>
                      <w:lang w:val="en-US"/>
                    </w:rPr>
                    <w:t>Construcția gardului din jurul IP LT ,,Ion Inculeț'' din s. Vorniceni, r-ul Straseni</w:t>
                  </w:r>
                  <w:r w:rsidRPr="00A320BE">
                    <w:rPr>
                      <w:u w:val="single"/>
                    </w:rPr>
                    <w:t xml:space="preserve"> </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74367" w:rsidP="004D7C86">
                  <w:pPr>
                    <w:keepNext/>
                    <w:keepLines/>
                    <w:spacing w:before="200"/>
                    <w:jc w:val="both"/>
                    <w:outlineLvl w:val="2"/>
                    <w:rPr>
                      <w:noProof w:val="0"/>
                    </w:rPr>
                  </w:pPr>
                  <w:r w:rsidRPr="00EF5556">
                    <w:rPr>
                      <w:sz w:val="22"/>
                      <w:szCs w:val="22"/>
                      <w:lang w:val="en-TT"/>
                    </w:rPr>
                    <w:t>4</w:t>
                  </w:r>
                  <w:r w:rsidRPr="00EF5556">
                    <w:rPr>
                      <w:sz w:val="22"/>
                      <w:szCs w:val="22"/>
                    </w:rPr>
                    <w:t>5200</w:t>
                  </w:r>
                  <w:r w:rsidRPr="00EF5556">
                    <w:rPr>
                      <w:sz w:val="22"/>
                      <w:szCs w:val="22"/>
                      <w:lang w:val="en-TT"/>
                    </w:rPr>
                    <w:t>000-</w:t>
                  </w:r>
                  <w:r w:rsidRPr="00EF5556">
                    <w:rPr>
                      <w:sz w:val="22"/>
                      <w:szCs w:val="22"/>
                    </w:rPr>
                    <w:t>9</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E74367" w:rsidP="004D7C86">
                  <w:pPr>
                    <w:keepNext/>
                    <w:keepLines/>
                    <w:spacing w:before="200"/>
                    <w:jc w:val="both"/>
                    <w:outlineLvl w:val="2"/>
                    <w:rPr>
                      <w:noProof w:val="0"/>
                    </w:rPr>
                  </w:pPr>
                  <w:r>
                    <w:rPr>
                      <w:noProof w:val="0"/>
                    </w:rPr>
                    <w:t>m</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E74367" w:rsidP="0093336B">
                  <w:pPr>
                    <w:keepNext/>
                    <w:keepLines/>
                    <w:spacing w:before="200"/>
                    <w:outlineLvl w:val="2"/>
                    <w:rPr>
                      <w:noProof w:val="0"/>
                    </w:rPr>
                  </w:pPr>
                  <w:r w:rsidRPr="00BF6F1E">
                    <w:rPr>
                      <w:rFonts w:eastAsia="PMingLiU"/>
                      <w:bCs/>
                      <w:sz w:val="22"/>
                      <w:szCs w:val="22"/>
                      <w:lang w:val="en-US" w:eastAsia="zh-CN"/>
                    </w:rPr>
                    <w:t xml:space="preserve">Conform </w:t>
                  </w:r>
                  <w:r w:rsidRPr="00BF6F1E">
                    <w:rPr>
                      <w:sz w:val="22"/>
                      <w:szCs w:val="22"/>
                      <w:lang w:val="en-US"/>
                    </w:rPr>
                    <w:t>Documentației standard lucrări</w:t>
                  </w:r>
                  <w:r w:rsidRPr="00EF5556">
                    <w:rPr>
                      <w:noProof w:val="0"/>
                      <w:color w:val="000000" w:themeColor="text1"/>
                      <w:sz w:val="22"/>
                      <w:szCs w:val="22"/>
                      <w:lang w:eastAsia="ru-RU"/>
                    </w:rPr>
                    <w:t xml:space="preserve"> </w:t>
                  </w:r>
                  <w:r>
                    <w:rPr>
                      <w:noProof w:val="0"/>
                      <w:color w:val="000000" w:themeColor="text1"/>
                      <w:sz w:val="22"/>
                      <w:szCs w:val="22"/>
                      <w:lang w:eastAsia="ru-RU"/>
                    </w:rPr>
                    <w:t>(</w:t>
                  </w:r>
                  <w:r w:rsidRPr="00EF5556">
                    <w:rPr>
                      <w:noProof w:val="0"/>
                      <w:color w:val="000000" w:themeColor="text1"/>
                      <w:sz w:val="22"/>
                      <w:szCs w:val="22"/>
                      <w:lang w:eastAsia="ru-RU"/>
                    </w:rPr>
                    <w:t>anexei nr.23</w:t>
                  </w:r>
                  <w:r>
                    <w:rPr>
                      <w:noProof w:val="0"/>
                      <w:color w:val="000000" w:themeColor="text1"/>
                      <w:sz w:val="22"/>
                      <w:szCs w:val="22"/>
                      <w:lang w:eastAsia="ru-RU"/>
                    </w:rPr>
                    <w:t>)</w:t>
                  </w:r>
                  <w:r w:rsidRPr="00EF5556">
                    <w:rPr>
                      <w:noProof w:val="0"/>
                      <w:color w:val="000000" w:themeColor="text1"/>
                      <w:sz w:val="22"/>
                      <w:szCs w:val="22"/>
                      <w:lang w:eastAsia="ru-RU"/>
                    </w:rPr>
                    <w:t>, Formularul de deviz nr. 1- Lista</w:t>
                  </w:r>
                  <w:r w:rsidR="0093336B">
                    <w:rPr>
                      <w:noProof w:val="0"/>
                      <w:color w:val="000000" w:themeColor="text1"/>
                      <w:sz w:val="22"/>
                      <w:szCs w:val="22"/>
                      <w:lang w:eastAsia="ru-RU"/>
                    </w:rPr>
                    <w:t xml:space="preserve"> </w:t>
                  </w:r>
                  <w:r w:rsidRPr="00EF5556">
                    <w:rPr>
                      <w:noProof w:val="0"/>
                      <w:color w:val="000000" w:themeColor="text1"/>
                      <w:sz w:val="22"/>
                      <w:szCs w:val="22"/>
                      <w:lang w:eastAsia="ru-RU"/>
                    </w:rPr>
                    <w:t>cu cantități de lucrări</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C80D0A" w:rsidP="004D7C86">
                  <w:pPr>
                    <w:keepNext/>
                    <w:keepLines/>
                    <w:spacing w:before="200"/>
                    <w:jc w:val="both"/>
                    <w:outlineLvl w:val="2"/>
                    <w:rPr>
                      <w:noProof w:val="0"/>
                    </w:rPr>
                  </w:pPr>
                  <w:r>
                    <w:rPr>
                      <w:noProof w:val="0"/>
                    </w:rPr>
                    <w:t>75</w:t>
                  </w:r>
                  <w:r w:rsidR="00E74367">
                    <w:rPr>
                      <w:noProof w:val="0"/>
                    </w:rPr>
                    <w:t xml:space="preserve"> zile</w:t>
                  </w:r>
                </w:p>
              </w:tc>
            </w:tr>
            <w:tr w:rsidR="0093336B" w:rsidRPr="00EC30C2" w:rsidTr="0093336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5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9"/>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4"/>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6A7C1C" w:rsidRDefault="006A7C1C" w:rsidP="00196AB4">
            <w:pPr>
              <w:tabs>
                <w:tab w:val="left" w:pos="2295"/>
              </w:tabs>
              <w:jc w:val="both"/>
            </w:pPr>
          </w:p>
          <w:p w:rsidR="007E76DB" w:rsidRDefault="007E76DB" w:rsidP="00196AB4">
            <w:pPr>
              <w:tabs>
                <w:tab w:val="left" w:pos="2295"/>
              </w:tabs>
              <w:jc w:val="both"/>
            </w:pPr>
          </w:p>
          <w:p w:rsidR="007E76DB" w:rsidRPr="00FF430B" w:rsidRDefault="007E76DB" w:rsidP="00196AB4">
            <w:pPr>
              <w:tabs>
                <w:tab w:val="left" w:pos="2295"/>
              </w:tabs>
              <w:jc w:val="both"/>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965747" w:rsidRDefault="00965747" w:rsidP="000C5DFB">
            <w:pPr>
              <w:jc w:val="right"/>
              <w:rPr>
                <w:noProof w:val="0"/>
              </w:rPr>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lastRenderedPageBreak/>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7E76DB" w:rsidP="00196AB4">
            <w:pPr>
              <w:tabs>
                <w:tab w:val="left" w:pos="2295"/>
              </w:tabs>
              <w:jc w:val="both"/>
            </w:pPr>
            <w:r>
              <w:t>Nu este cazul</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25FC2">
              <w:rPr>
                <w:b/>
              </w:rPr>
              <w:t xml:space="preserve"> </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DA0C9D">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99"/>
              <w:gridCol w:w="4610"/>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DA0C9D">
            <w:pPr>
              <w:numPr>
                <w:ilvl w:val="0"/>
                <w:numId w:val="30"/>
              </w:numPr>
              <w:suppressAutoHyphens/>
              <w:ind w:left="0" w:firstLine="720"/>
              <w:jc w:val="both"/>
            </w:pPr>
            <w:r w:rsidRPr="00FF430B">
              <w:t>Formularul Contractului;</w:t>
            </w:r>
          </w:p>
          <w:p w:rsidR="00AD32DD" w:rsidRPr="00FF430B" w:rsidRDefault="004C7DFB" w:rsidP="00DA0C9D">
            <w:pPr>
              <w:numPr>
                <w:ilvl w:val="0"/>
                <w:numId w:val="30"/>
              </w:numPr>
              <w:suppressAutoHyphens/>
              <w:ind w:left="0" w:firstLine="720"/>
              <w:jc w:val="both"/>
              <w:rPr>
                <w:i/>
              </w:rPr>
            </w:pPr>
            <w:r w:rsidRPr="00FF430B">
              <w:t>Formularul ofertei;</w:t>
            </w:r>
          </w:p>
          <w:p w:rsidR="00AD32DD" w:rsidRPr="00FF430B" w:rsidRDefault="004C7DFB" w:rsidP="00DA0C9D">
            <w:pPr>
              <w:numPr>
                <w:ilvl w:val="0"/>
                <w:numId w:val="30"/>
              </w:numPr>
              <w:suppressAutoHyphens/>
              <w:ind w:left="0" w:firstLine="720"/>
              <w:jc w:val="both"/>
              <w:rPr>
                <w:i/>
              </w:rPr>
            </w:pPr>
            <w:r w:rsidRPr="00FF430B">
              <w:t>Caietul de sarcini;</w:t>
            </w:r>
          </w:p>
          <w:p w:rsidR="00AD32DD" w:rsidRPr="00FF430B" w:rsidRDefault="004C7DFB" w:rsidP="00DA0C9D">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 xml:space="preserve">Serviciul de Stat pentru Verificarea </w:t>
            </w:r>
            <w:r w:rsidRPr="00FF430B">
              <w:lastRenderedPageBreak/>
              <w:t>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DA0C9D">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DA0C9D">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DA0C9D">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DA0C9D">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DA0C9D">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DA0C9D">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DA0C9D">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DA0C9D">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A10133" w:rsidRDefault="008A2F19" w:rsidP="00DA0C9D">
            <w:pPr>
              <w:pStyle w:val="af3"/>
              <w:numPr>
                <w:ilvl w:val="0"/>
                <w:numId w:val="34"/>
              </w:numPr>
              <w:tabs>
                <w:tab w:val="clear" w:pos="1854"/>
                <w:tab w:val="left" w:pos="0"/>
                <w:tab w:val="num" w:pos="1135"/>
                <w:tab w:val="left" w:pos="2070"/>
              </w:tabs>
              <w:ind w:left="0" w:firstLine="710"/>
              <w:rPr>
                <w:lang w:val="en-TT"/>
              </w:rPr>
            </w:pPr>
            <w:r w:rsidRPr="00A10133">
              <w:rPr>
                <w:lang w:val="en-TT"/>
              </w:rPr>
              <w:t>contractul a făcut obiectul unei modificări substanțiale care necesita o nouă procedură de achiziție publi</w:t>
            </w:r>
            <w:r w:rsidR="00283820" w:rsidRPr="00A10133">
              <w:rPr>
                <w:lang w:val="en-TT"/>
              </w:rPr>
              <w:t>că în conformitate cu art.</w:t>
            </w:r>
            <w:r w:rsidR="003B210E" w:rsidRPr="00A10133">
              <w:rPr>
                <w:lang w:val="en-TT"/>
              </w:rPr>
              <w:t xml:space="preserve"> </w:t>
            </w:r>
            <w:r w:rsidRPr="00A10133">
              <w:rPr>
                <w:lang w:val="en-TT"/>
              </w:rPr>
              <w:t xml:space="preserve">76 al Legii </w:t>
            </w:r>
            <w:r w:rsidR="00E10240" w:rsidRPr="00A10133">
              <w:rPr>
                <w:lang w:val="en-TT"/>
              </w:rPr>
              <w:t>nr.</w:t>
            </w:r>
            <w:r w:rsidR="003B210E" w:rsidRPr="00A10133">
              <w:rPr>
                <w:lang w:val="en-TT"/>
              </w:rPr>
              <w:t xml:space="preserve"> </w:t>
            </w:r>
            <w:r w:rsidRPr="00A10133">
              <w:rPr>
                <w:lang w:val="en-TT"/>
              </w:rPr>
              <w:t>131/2015 privind achizițiile publice;</w:t>
            </w:r>
          </w:p>
          <w:p w:rsidR="00AD32DD" w:rsidRPr="00A10133" w:rsidRDefault="008A2F19" w:rsidP="00DA0C9D">
            <w:pPr>
              <w:pStyle w:val="af3"/>
              <w:numPr>
                <w:ilvl w:val="0"/>
                <w:numId w:val="34"/>
              </w:numPr>
              <w:tabs>
                <w:tab w:val="clear" w:pos="1854"/>
                <w:tab w:val="left" w:pos="0"/>
                <w:tab w:val="num" w:pos="1135"/>
                <w:tab w:val="left" w:pos="2070"/>
              </w:tabs>
              <w:ind w:left="0" w:firstLine="710"/>
              <w:rPr>
                <w:lang w:val="en-TT"/>
              </w:rPr>
            </w:pPr>
            <w:r w:rsidRPr="00A10133">
              <w:rPr>
                <w:lang w:val="en-TT"/>
              </w:rPr>
              <w:t xml:space="preserve">contractul nu </w:t>
            </w:r>
            <w:r w:rsidR="00073EB7" w:rsidRPr="00A10133">
              <w:rPr>
                <w:lang w:val="en-TT"/>
              </w:rPr>
              <w:t>urma</w:t>
            </w:r>
            <w:r w:rsidRPr="00A10133">
              <w:rPr>
                <w:lang w:val="en-TT"/>
              </w:rPr>
              <w:t xml:space="preserve"> să fie atribuit contractantului respectiv, avînd în vedere o încălcare gravă a obligaţiilor ce rezultă din Legea </w:t>
            </w:r>
            <w:r w:rsidR="00E10240" w:rsidRPr="00A10133">
              <w:rPr>
                <w:lang w:val="en-TT"/>
              </w:rPr>
              <w:t>nr.</w:t>
            </w:r>
            <w:r w:rsidR="00FF5CB2" w:rsidRPr="00A10133">
              <w:rPr>
                <w:lang w:val="en-TT"/>
              </w:rPr>
              <w:t xml:space="preserve"> </w:t>
            </w:r>
            <w:r w:rsidRPr="00A10133">
              <w:rPr>
                <w:lang w:val="en-TT"/>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 xml:space="preserve">9.3. Antreprenorul este obligat să examineze pretenţiile înaintate în termen de ….. zile lucrătoare de la </w:t>
            </w:r>
            <w:r w:rsidRPr="00FF430B">
              <w:lastRenderedPageBreak/>
              <w:t>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DA0C9D">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A0C9D">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Default="006537B3"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Pr="00FF430B" w:rsidRDefault="006C70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lastRenderedPageBreak/>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lastRenderedPageBreak/>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6C7086" w:rsidRDefault="006C708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e"/>
                    <w:ind w:firstLine="0"/>
                    <w:rPr>
                      <w:sz w:val="24"/>
                      <w:szCs w:val="24"/>
                    </w:rPr>
                  </w:pPr>
                </w:p>
                <w:p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e"/>
                    <w:ind w:firstLine="0"/>
                    <w:rPr>
                      <w:sz w:val="24"/>
                      <w:szCs w:val="24"/>
                    </w:rPr>
                  </w:pPr>
                </w:p>
                <w:p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10133" w:rsidRDefault="00F94BAD" w:rsidP="00F94BAD">
                  <w:pPr>
                    <w:pStyle w:val="af3"/>
                    <w:tabs>
                      <w:tab w:val="right" w:pos="10205"/>
                    </w:tabs>
                    <w:ind w:firstLine="0"/>
                    <w:jc w:val="left"/>
                    <w:rPr>
                      <w:lang w:val="en-TT"/>
                    </w:rPr>
                  </w:pPr>
                </w:p>
                <w:p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211132">
            <w:pPr>
              <w:autoSpaceDE w:val="0"/>
              <w:autoSpaceDN w:val="0"/>
              <w:adjustRightInd w:val="0"/>
              <w:ind w:right="23"/>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lastRenderedPageBreak/>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lastRenderedPageBreak/>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DA0C9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DA0C9D">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DA0C9D">
            <w:pPr>
              <w:pStyle w:val="a"/>
              <w:numPr>
                <w:ilvl w:val="0"/>
                <w:numId w:val="37"/>
              </w:numPr>
            </w:pPr>
            <w:r w:rsidRPr="00FF430B">
              <w:t>prin acordul de voinţă al părţilor ;</w:t>
            </w:r>
          </w:p>
          <w:p w:rsidR="0063773E" w:rsidRPr="00FF430B" w:rsidRDefault="0063773E" w:rsidP="00DA0C9D">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DA0C9D">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Default="00233538"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Pr="00FF430B" w:rsidRDefault="00211132"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426837">
      <w:pPr>
        <w:jc w:val="right"/>
      </w:pPr>
    </w:p>
    <w:sectPr w:rsidR="001F6E5A" w:rsidRPr="00FF430B" w:rsidSect="00A82634">
      <w:footerReference w:type="default" r:id="rId16"/>
      <w:pgSz w:w="11906" w:h="16838"/>
      <w:pgMar w:top="709"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6F31" w:rsidRDefault="00CE6F31" w:rsidP="00A20ACF">
      <w:r>
        <w:separator/>
      </w:r>
    </w:p>
  </w:endnote>
  <w:endnote w:type="continuationSeparator" w:id="1">
    <w:p w:rsidR="00CE6F31" w:rsidRDefault="00CE6F3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0E8" w:rsidRDefault="00E120E8"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E120E8" w:rsidRDefault="008F4388">
        <w:pPr>
          <w:pStyle w:val="a4"/>
          <w:jc w:val="right"/>
        </w:pPr>
        <w:fldSimple w:instr=" PAGE   \* MERGEFORMAT ">
          <w:r w:rsidR="009A61AA">
            <w:t>62</w:t>
          </w:r>
        </w:fldSimple>
      </w:p>
    </w:sdtContent>
  </w:sdt>
  <w:p w:rsidR="00E120E8" w:rsidRDefault="00E120E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6F31" w:rsidRDefault="00CE6F31" w:rsidP="00A20ACF">
      <w:r>
        <w:separator/>
      </w:r>
    </w:p>
  </w:footnote>
  <w:footnote w:type="continuationSeparator" w:id="1">
    <w:p w:rsidR="00CE6F31" w:rsidRDefault="00CE6F3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397AE9"/>
    <w:multiLevelType w:val="hybridMultilevel"/>
    <w:tmpl w:val="C7046F14"/>
    <w:lvl w:ilvl="0" w:tplc="8D047CB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8">
    <w:nsid w:val="495F7B9C"/>
    <w:multiLevelType w:val="hybridMultilevel"/>
    <w:tmpl w:val="6FA2F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425972"/>
    <w:multiLevelType w:val="hybridMultilevel"/>
    <w:tmpl w:val="1338B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2"/>
  </w:num>
  <w:num w:numId="3">
    <w:abstractNumId w:val="30"/>
  </w:num>
  <w:num w:numId="4">
    <w:abstractNumId w:val="29"/>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7"/>
  </w:num>
  <w:num w:numId="14">
    <w:abstractNumId w:val="25"/>
  </w:num>
  <w:num w:numId="15">
    <w:abstractNumId w:val="6"/>
  </w:num>
  <w:num w:numId="16">
    <w:abstractNumId w:val="23"/>
  </w:num>
  <w:num w:numId="17">
    <w:abstractNumId w:val="9"/>
  </w:num>
  <w:num w:numId="18">
    <w:abstractNumId w:val="39"/>
  </w:num>
  <w:num w:numId="19">
    <w:abstractNumId w:val="34"/>
  </w:num>
  <w:num w:numId="20">
    <w:abstractNumId w:val="10"/>
  </w:num>
  <w:num w:numId="21">
    <w:abstractNumId w:val="31"/>
  </w:num>
  <w:num w:numId="22">
    <w:abstractNumId w:val="17"/>
  </w:num>
  <w:num w:numId="23">
    <w:abstractNumId w:val="24"/>
  </w:num>
  <w:num w:numId="24">
    <w:abstractNumId w:val="19"/>
  </w:num>
  <w:num w:numId="25">
    <w:abstractNumId w:val="38"/>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6"/>
  </w:num>
  <w:num w:numId="36">
    <w:abstractNumId w:val="15"/>
  </w:num>
  <w:num w:numId="37">
    <w:abstractNumId w:val="40"/>
  </w:num>
  <w:num w:numId="38">
    <w:abstractNumId w:val="41"/>
  </w:num>
  <w:num w:numId="39">
    <w:abstractNumId w:val="32"/>
  </w:num>
  <w:num w:numId="40">
    <w:abstractNumId w:val="27"/>
  </w:num>
  <w:num w:numId="41">
    <w:abstractNumId w:val="20"/>
  </w:num>
  <w:num w:numId="42">
    <w:abstractNumId w:val="33"/>
  </w:num>
  <w:num w:numId="43">
    <w:abstractNumId w:val="2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00"/>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D60"/>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BE6"/>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25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0D25"/>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3D0B"/>
    <w:rsid w:val="00154B34"/>
    <w:rsid w:val="00156CFC"/>
    <w:rsid w:val="0015743D"/>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0C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8"/>
    <w:rsid w:val="001B630A"/>
    <w:rsid w:val="001C03B0"/>
    <w:rsid w:val="001C32E9"/>
    <w:rsid w:val="001C3DC4"/>
    <w:rsid w:val="001C439F"/>
    <w:rsid w:val="001C4B99"/>
    <w:rsid w:val="001C4DFD"/>
    <w:rsid w:val="001C5A47"/>
    <w:rsid w:val="001C6D83"/>
    <w:rsid w:val="001D0242"/>
    <w:rsid w:val="001D0651"/>
    <w:rsid w:val="001D161F"/>
    <w:rsid w:val="001D3039"/>
    <w:rsid w:val="001D5966"/>
    <w:rsid w:val="001D5BBA"/>
    <w:rsid w:val="001D7219"/>
    <w:rsid w:val="001E29F8"/>
    <w:rsid w:val="001E7956"/>
    <w:rsid w:val="001F1E25"/>
    <w:rsid w:val="001F2101"/>
    <w:rsid w:val="001F24FD"/>
    <w:rsid w:val="001F309E"/>
    <w:rsid w:val="001F420F"/>
    <w:rsid w:val="001F489D"/>
    <w:rsid w:val="001F57D0"/>
    <w:rsid w:val="001F6E5A"/>
    <w:rsid w:val="001F7AEE"/>
    <w:rsid w:val="00200047"/>
    <w:rsid w:val="00200D35"/>
    <w:rsid w:val="00201387"/>
    <w:rsid w:val="00202B93"/>
    <w:rsid w:val="00202DAD"/>
    <w:rsid w:val="00202DF1"/>
    <w:rsid w:val="00204F07"/>
    <w:rsid w:val="00205404"/>
    <w:rsid w:val="00207416"/>
    <w:rsid w:val="002076FA"/>
    <w:rsid w:val="00207FF4"/>
    <w:rsid w:val="00211132"/>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378BC"/>
    <w:rsid w:val="00240751"/>
    <w:rsid w:val="002439D3"/>
    <w:rsid w:val="00244A30"/>
    <w:rsid w:val="0024699C"/>
    <w:rsid w:val="002477E2"/>
    <w:rsid w:val="00247A37"/>
    <w:rsid w:val="002514C3"/>
    <w:rsid w:val="00251B8A"/>
    <w:rsid w:val="00252D6E"/>
    <w:rsid w:val="00256B76"/>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DF9"/>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46D"/>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273"/>
    <w:rsid w:val="00311239"/>
    <w:rsid w:val="0031215E"/>
    <w:rsid w:val="003129A3"/>
    <w:rsid w:val="00313025"/>
    <w:rsid w:val="00314873"/>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D1"/>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D7F"/>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0C7"/>
    <w:rsid w:val="003D312E"/>
    <w:rsid w:val="003D3529"/>
    <w:rsid w:val="003D3631"/>
    <w:rsid w:val="003D3EF4"/>
    <w:rsid w:val="003D4085"/>
    <w:rsid w:val="003D58B1"/>
    <w:rsid w:val="003D5FF1"/>
    <w:rsid w:val="003D62DB"/>
    <w:rsid w:val="003E13A7"/>
    <w:rsid w:val="003E1F1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98"/>
    <w:rsid w:val="00424AE2"/>
    <w:rsid w:val="00425938"/>
    <w:rsid w:val="00426837"/>
    <w:rsid w:val="00426FF4"/>
    <w:rsid w:val="0042741C"/>
    <w:rsid w:val="00427553"/>
    <w:rsid w:val="004331E5"/>
    <w:rsid w:val="004334FF"/>
    <w:rsid w:val="00433E07"/>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D08"/>
    <w:rsid w:val="00553EE6"/>
    <w:rsid w:val="00554549"/>
    <w:rsid w:val="00554651"/>
    <w:rsid w:val="00556DDC"/>
    <w:rsid w:val="005605BF"/>
    <w:rsid w:val="00560712"/>
    <w:rsid w:val="00561A1F"/>
    <w:rsid w:val="0056297D"/>
    <w:rsid w:val="00563A9C"/>
    <w:rsid w:val="00563E78"/>
    <w:rsid w:val="00563F24"/>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2BD"/>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0C3"/>
    <w:rsid w:val="005C7A97"/>
    <w:rsid w:val="005D0C3F"/>
    <w:rsid w:val="005D3D45"/>
    <w:rsid w:val="005D44CE"/>
    <w:rsid w:val="005D4B79"/>
    <w:rsid w:val="005D5589"/>
    <w:rsid w:val="005D5702"/>
    <w:rsid w:val="005D5FE4"/>
    <w:rsid w:val="005D672E"/>
    <w:rsid w:val="005D708F"/>
    <w:rsid w:val="005D7DFD"/>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8FC"/>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15A"/>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086"/>
    <w:rsid w:val="006C7B50"/>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7F2"/>
    <w:rsid w:val="006E67CA"/>
    <w:rsid w:val="006F0166"/>
    <w:rsid w:val="006F164C"/>
    <w:rsid w:val="006F24A8"/>
    <w:rsid w:val="006F2895"/>
    <w:rsid w:val="006F3B8E"/>
    <w:rsid w:val="006F4A02"/>
    <w:rsid w:val="006F4DC3"/>
    <w:rsid w:val="007001BE"/>
    <w:rsid w:val="00700318"/>
    <w:rsid w:val="00702D98"/>
    <w:rsid w:val="007041C8"/>
    <w:rsid w:val="00706557"/>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3B2"/>
    <w:rsid w:val="007252D3"/>
    <w:rsid w:val="0072565E"/>
    <w:rsid w:val="007316BD"/>
    <w:rsid w:val="007323B6"/>
    <w:rsid w:val="00734AAD"/>
    <w:rsid w:val="00736134"/>
    <w:rsid w:val="00736B8F"/>
    <w:rsid w:val="00737322"/>
    <w:rsid w:val="00740BE4"/>
    <w:rsid w:val="00744C5B"/>
    <w:rsid w:val="0074736A"/>
    <w:rsid w:val="00752AC5"/>
    <w:rsid w:val="0075322C"/>
    <w:rsid w:val="00753976"/>
    <w:rsid w:val="0075524C"/>
    <w:rsid w:val="007554AE"/>
    <w:rsid w:val="0075550B"/>
    <w:rsid w:val="00755D56"/>
    <w:rsid w:val="00756466"/>
    <w:rsid w:val="00760F7F"/>
    <w:rsid w:val="00761938"/>
    <w:rsid w:val="00761F11"/>
    <w:rsid w:val="00761F51"/>
    <w:rsid w:val="00762C15"/>
    <w:rsid w:val="00762C66"/>
    <w:rsid w:val="00764172"/>
    <w:rsid w:val="00765423"/>
    <w:rsid w:val="00765605"/>
    <w:rsid w:val="00767F39"/>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91"/>
    <w:rsid w:val="007A1DFA"/>
    <w:rsid w:val="007A2F41"/>
    <w:rsid w:val="007A3336"/>
    <w:rsid w:val="007A3B63"/>
    <w:rsid w:val="007A3EAB"/>
    <w:rsid w:val="007A410B"/>
    <w:rsid w:val="007A6D74"/>
    <w:rsid w:val="007A75D0"/>
    <w:rsid w:val="007B1E26"/>
    <w:rsid w:val="007B392A"/>
    <w:rsid w:val="007B4B55"/>
    <w:rsid w:val="007B53EA"/>
    <w:rsid w:val="007B66A1"/>
    <w:rsid w:val="007C193B"/>
    <w:rsid w:val="007C5E2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6DB"/>
    <w:rsid w:val="007E79C1"/>
    <w:rsid w:val="007F137E"/>
    <w:rsid w:val="007F38A0"/>
    <w:rsid w:val="007F3964"/>
    <w:rsid w:val="007F5842"/>
    <w:rsid w:val="007F6365"/>
    <w:rsid w:val="007F6835"/>
    <w:rsid w:val="007F6980"/>
    <w:rsid w:val="007F739F"/>
    <w:rsid w:val="007F7A81"/>
    <w:rsid w:val="007F7AF9"/>
    <w:rsid w:val="0080011C"/>
    <w:rsid w:val="00800D00"/>
    <w:rsid w:val="00800DD5"/>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4D"/>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8F0"/>
    <w:rsid w:val="0089513B"/>
    <w:rsid w:val="00895A89"/>
    <w:rsid w:val="00896119"/>
    <w:rsid w:val="008967F0"/>
    <w:rsid w:val="008A1F83"/>
    <w:rsid w:val="008A2F19"/>
    <w:rsid w:val="008A3177"/>
    <w:rsid w:val="008A42E8"/>
    <w:rsid w:val="008A54A7"/>
    <w:rsid w:val="008A613D"/>
    <w:rsid w:val="008A639F"/>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93D"/>
    <w:rsid w:val="008D1439"/>
    <w:rsid w:val="008D1A41"/>
    <w:rsid w:val="008D1ADB"/>
    <w:rsid w:val="008D1DA6"/>
    <w:rsid w:val="008D1E68"/>
    <w:rsid w:val="008D2C5A"/>
    <w:rsid w:val="008D4C0D"/>
    <w:rsid w:val="008D52DF"/>
    <w:rsid w:val="008D59EE"/>
    <w:rsid w:val="008E005E"/>
    <w:rsid w:val="008E0651"/>
    <w:rsid w:val="008E1222"/>
    <w:rsid w:val="008E1D02"/>
    <w:rsid w:val="008E304B"/>
    <w:rsid w:val="008E394E"/>
    <w:rsid w:val="008E4D43"/>
    <w:rsid w:val="008E672B"/>
    <w:rsid w:val="008E7D0D"/>
    <w:rsid w:val="008E7F52"/>
    <w:rsid w:val="008F0E99"/>
    <w:rsid w:val="008F1D40"/>
    <w:rsid w:val="008F2FC3"/>
    <w:rsid w:val="008F30CF"/>
    <w:rsid w:val="008F42C5"/>
    <w:rsid w:val="008F4388"/>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6D73"/>
    <w:rsid w:val="00927F7D"/>
    <w:rsid w:val="00931029"/>
    <w:rsid w:val="009324DC"/>
    <w:rsid w:val="0093336B"/>
    <w:rsid w:val="009337E1"/>
    <w:rsid w:val="00933B42"/>
    <w:rsid w:val="009357DB"/>
    <w:rsid w:val="0093664D"/>
    <w:rsid w:val="00940C9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A17"/>
    <w:rsid w:val="00955F6F"/>
    <w:rsid w:val="009561E1"/>
    <w:rsid w:val="00960B07"/>
    <w:rsid w:val="0096256E"/>
    <w:rsid w:val="009626BA"/>
    <w:rsid w:val="00962A3C"/>
    <w:rsid w:val="00962C56"/>
    <w:rsid w:val="00964783"/>
    <w:rsid w:val="00964B0B"/>
    <w:rsid w:val="00965747"/>
    <w:rsid w:val="009666F7"/>
    <w:rsid w:val="00966FD0"/>
    <w:rsid w:val="009700A7"/>
    <w:rsid w:val="0097083F"/>
    <w:rsid w:val="0097477A"/>
    <w:rsid w:val="009747EF"/>
    <w:rsid w:val="00974C17"/>
    <w:rsid w:val="00977FDF"/>
    <w:rsid w:val="00980A78"/>
    <w:rsid w:val="00980FD6"/>
    <w:rsid w:val="00981529"/>
    <w:rsid w:val="00981C6E"/>
    <w:rsid w:val="00983C29"/>
    <w:rsid w:val="0098449C"/>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1A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3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FC2"/>
    <w:rsid w:val="00A26B23"/>
    <w:rsid w:val="00A27B5D"/>
    <w:rsid w:val="00A30B00"/>
    <w:rsid w:val="00A3296C"/>
    <w:rsid w:val="00A33F25"/>
    <w:rsid w:val="00A366B8"/>
    <w:rsid w:val="00A3681E"/>
    <w:rsid w:val="00A42299"/>
    <w:rsid w:val="00A43B10"/>
    <w:rsid w:val="00A441E3"/>
    <w:rsid w:val="00A4474E"/>
    <w:rsid w:val="00A45123"/>
    <w:rsid w:val="00A50D0A"/>
    <w:rsid w:val="00A52736"/>
    <w:rsid w:val="00A527D3"/>
    <w:rsid w:val="00A53EBF"/>
    <w:rsid w:val="00A54239"/>
    <w:rsid w:val="00A55E28"/>
    <w:rsid w:val="00A561E1"/>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634"/>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55E"/>
    <w:rsid w:val="00B14173"/>
    <w:rsid w:val="00B16D7C"/>
    <w:rsid w:val="00B16FE4"/>
    <w:rsid w:val="00B20484"/>
    <w:rsid w:val="00B204B0"/>
    <w:rsid w:val="00B22105"/>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A"/>
    <w:rsid w:val="00B41CA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5C0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318"/>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019"/>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26"/>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B7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BE8"/>
    <w:rsid w:val="00C80D0A"/>
    <w:rsid w:val="00C810A8"/>
    <w:rsid w:val="00C81911"/>
    <w:rsid w:val="00C823BC"/>
    <w:rsid w:val="00C824CC"/>
    <w:rsid w:val="00C84982"/>
    <w:rsid w:val="00C84FEC"/>
    <w:rsid w:val="00C8761B"/>
    <w:rsid w:val="00C879A4"/>
    <w:rsid w:val="00C91030"/>
    <w:rsid w:val="00C94014"/>
    <w:rsid w:val="00C94CF3"/>
    <w:rsid w:val="00C96BE2"/>
    <w:rsid w:val="00C974C7"/>
    <w:rsid w:val="00C9771C"/>
    <w:rsid w:val="00C97B51"/>
    <w:rsid w:val="00CA027D"/>
    <w:rsid w:val="00CA0469"/>
    <w:rsid w:val="00CA08C6"/>
    <w:rsid w:val="00CA1E86"/>
    <w:rsid w:val="00CA2D6F"/>
    <w:rsid w:val="00CA4A17"/>
    <w:rsid w:val="00CA55D4"/>
    <w:rsid w:val="00CA5AF4"/>
    <w:rsid w:val="00CA6004"/>
    <w:rsid w:val="00CA60CC"/>
    <w:rsid w:val="00CA628C"/>
    <w:rsid w:val="00CA7EF1"/>
    <w:rsid w:val="00CB0AEA"/>
    <w:rsid w:val="00CB0CC6"/>
    <w:rsid w:val="00CB0DDA"/>
    <w:rsid w:val="00CB392C"/>
    <w:rsid w:val="00CB4A20"/>
    <w:rsid w:val="00CB5DEC"/>
    <w:rsid w:val="00CB71A4"/>
    <w:rsid w:val="00CC114D"/>
    <w:rsid w:val="00CC2334"/>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F31"/>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61F"/>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04C"/>
    <w:rsid w:val="00D53233"/>
    <w:rsid w:val="00D53648"/>
    <w:rsid w:val="00D553E7"/>
    <w:rsid w:val="00D55CC9"/>
    <w:rsid w:val="00D56452"/>
    <w:rsid w:val="00D63592"/>
    <w:rsid w:val="00D64B6C"/>
    <w:rsid w:val="00D66812"/>
    <w:rsid w:val="00D67335"/>
    <w:rsid w:val="00D71A68"/>
    <w:rsid w:val="00D74B95"/>
    <w:rsid w:val="00D7570D"/>
    <w:rsid w:val="00D766F6"/>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6E9"/>
    <w:rsid w:val="00DA0C9D"/>
    <w:rsid w:val="00DA1062"/>
    <w:rsid w:val="00DA1153"/>
    <w:rsid w:val="00DA2348"/>
    <w:rsid w:val="00DA331F"/>
    <w:rsid w:val="00DA3C87"/>
    <w:rsid w:val="00DA5198"/>
    <w:rsid w:val="00DA6115"/>
    <w:rsid w:val="00DA661D"/>
    <w:rsid w:val="00DA6C33"/>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20E8"/>
    <w:rsid w:val="00E13118"/>
    <w:rsid w:val="00E133BB"/>
    <w:rsid w:val="00E136F0"/>
    <w:rsid w:val="00E171D4"/>
    <w:rsid w:val="00E17AFF"/>
    <w:rsid w:val="00E214F2"/>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367"/>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0F1"/>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79C"/>
    <w:rsid w:val="00F23E62"/>
    <w:rsid w:val="00F24A96"/>
    <w:rsid w:val="00F257CF"/>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4E3"/>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42D"/>
    <w:rsid w:val="00F94BAD"/>
    <w:rsid w:val="00F954EF"/>
    <w:rsid w:val="00FA0A8D"/>
    <w:rsid w:val="00FA12D0"/>
    <w:rsid w:val="00FA1DBA"/>
    <w:rsid w:val="00FA2195"/>
    <w:rsid w:val="00FA3420"/>
    <w:rsid w:val="00FA3E26"/>
    <w:rsid w:val="00FA4A7C"/>
    <w:rsid w:val="00FA66D8"/>
    <w:rsid w:val="00FA6B1F"/>
    <w:rsid w:val="00FB1667"/>
    <w:rsid w:val="00FB21E6"/>
    <w:rsid w:val="00FB2F32"/>
    <w:rsid w:val="00FB2FFC"/>
    <w:rsid w:val="00FB4DDC"/>
    <w:rsid w:val="00FB6D29"/>
    <w:rsid w:val="00FC07E1"/>
    <w:rsid w:val="00FC0B65"/>
    <w:rsid w:val="00FC1922"/>
    <w:rsid w:val="00FC360A"/>
    <w:rsid w:val="00FC5534"/>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Exact">
    <w:name w:val="Основной текст (2) Exact"/>
    <w:basedOn w:val="a1"/>
    <w:rsid w:val="007E76DB"/>
    <w:rPr>
      <w:rFonts w:ascii="Times New Roman" w:eastAsia="Times New Roman" w:hAnsi="Times New Roman" w:cs="Times New Roman"/>
      <w:b w:val="0"/>
      <w:bCs w:val="0"/>
      <w:i w:val="0"/>
      <w:iCs w:val="0"/>
      <w:smallCaps w:val="0"/>
      <w:strike w:val="0"/>
      <w:sz w:val="22"/>
      <w:szCs w:val="22"/>
      <w:u w:val="none"/>
    </w:rPr>
  </w:style>
  <w:style w:type="character" w:customStyle="1" w:styleId="a7">
    <w:name w:val="Абзац списка Знак"/>
    <w:aliases w:val="HotarirePunct1 Знак"/>
    <w:link w:val="a"/>
    <w:uiPriority w:val="34"/>
    <w:locked/>
    <w:rsid w:val="008C593D"/>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935454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71852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A2EC1-C8D2-446B-8EE9-9AC44DDFB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71</Pages>
  <Words>25369</Words>
  <Characters>144609</Characters>
  <Application>Microsoft Office Word</Application>
  <DocSecurity>0</DocSecurity>
  <Lines>1205</Lines>
  <Paragraphs>339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7</cp:revision>
  <cp:lastPrinted>2022-04-08T11:36:00Z</cp:lastPrinted>
  <dcterms:created xsi:type="dcterms:W3CDTF">2023-06-22T11:01:00Z</dcterms:created>
  <dcterms:modified xsi:type="dcterms:W3CDTF">2023-11-02T08:12:00Z</dcterms:modified>
</cp:coreProperties>
</file>