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Look w:val="04A0" w:firstRow="1" w:lastRow="0" w:firstColumn="1" w:lastColumn="0" w:noHBand="0" w:noVBand="1"/>
      </w:tblPr>
      <w:tblGrid>
        <w:gridCol w:w="9072"/>
      </w:tblGrid>
      <w:tr w:rsidR="000A40E8" w:rsidRPr="0030652C" w14:paraId="28870C28" w14:textId="77777777" w:rsidTr="00033C97">
        <w:trPr>
          <w:trHeight w:val="14310"/>
        </w:trPr>
        <w:tc>
          <w:tcPr>
            <w:tcW w:w="9072" w:type="dxa"/>
          </w:tcPr>
          <w:p w14:paraId="253A9C8C" w14:textId="77777777" w:rsidR="000A40E8" w:rsidRPr="0030652C" w:rsidRDefault="000A40E8" w:rsidP="00317F71">
            <w:pPr>
              <w:jc w:val="right"/>
              <w:rPr>
                <w:b/>
                <w:caps/>
              </w:rPr>
            </w:pPr>
            <w:r w:rsidRPr="0030652C">
              <w:rPr>
                <w:b/>
                <w:caps/>
              </w:rPr>
              <w:t>APROBAT:</w:t>
            </w:r>
          </w:p>
          <w:p w14:paraId="60A69E0F" w14:textId="77777777" w:rsidR="000A40E8" w:rsidRDefault="000A40E8" w:rsidP="00ED485C">
            <w:pPr>
              <w:tabs>
                <w:tab w:val="left" w:pos="5103"/>
                <w:tab w:val="left" w:pos="10348"/>
              </w:tabs>
              <w:ind w:firstLine="4710"/>
              <w:jc w:val="right"/>
              <w:rPr>
                <w:noProof w:val="0"/>
                <w:lang w:val="ro-MD" w:eastAsia="ru-RU"/>
              </w:rPr>
            </w:pPr>
            <w:r w:rsidRPr="00FF430B">
              <w:rPr>
                <w:noProof w:val="0"/>
                <w:lang w:val="ro-MD" w:eastAsia="ru-RU"/>
              </w:rPr>
              <w:t>prin</w:t>
            </w:r>
            <w:r>
              <w:rPr>
                <w:noProof w:val="0"/>
                <w:lang w:val="ro-MD" w:eastAsia="ru-RU"/>
              </w:rPr>
              <w:t xml:space="preserve"> </w:t>
            </w:r>
            <w:r w:rsidRPr="002B779A">
              <w:t xml:space="preserve">Ordinul  </w:t>
            </w:r>
            <w:r>
              <w:t xml:space="preserve">nr. </w:t>
            </w:r>
            <w:r w:rsidRPr="002B779A">
              <w:rPr>
                <w:color w:val="0070C0"/>
              </w:rPr>
              <w:t>69</w:t>
            </w:r>
            <w:r w:rsidRPr="002B779A">
              <w:t xml:space="preserve"> din </w:t>
            </w:r>
            <w:r>
              <w:t>0</w:t>
            </w:r>
            <w:r w:rsidRPr="002B779A">
              <w:t>7.05.2021</w:t>
            </w:r>
          </w:p>
          <w:p w14:paraId="766D03FE" w14:textId="77777777" w:rsidR="000A40E8" w:rsidRPr="0030652C" w:rsidRDefault="000A40E8" w:rsidP="00317F71">
            <w:pPr>
              <w:jc w:val="right"/>
            </w:pPr>
            <w:r w:rsidRPr="0030652C">
              <w:t>Ministerul Finanțelor</w:t>
            </w:r>
          </w:p>
          <w:p w14:paraId="4F3F2DB2" w14:textId="77777777" w:rsidR="000A40E8" w:rsidRPr="0030652C" w:rsidRDefault="000A40E8" w:rsidP="00317F71">
            <w:pPr>
              <w:jc w:val="right"/>
              <w:rPr>
                <w:caps/>
              </w:rPr>
            </w:pPr>
          </w:p>
          <w:p w14:paraId="45C8DA68" w14:textId="77777777" w:rsidR="000A40E8" w:rsidRPr="0030652C" w:rsidRDefault="000A40E8" w:rsidP="00317F71">
            <w:pPr>
              <w:jc w:val="center"/>
              <w:rPr>
                <w:b/>
                <w:caps/>
                <w:sz w:val="60"/>
                <w:szCs w:val="60"/>
              </w:rPr>
            </w:pPr>
          </w:p>
          <w:p w14:paraId="456FB254" w14:textId="77777777" w:rsidR="000A40E8" w:rsidRPr="0030652C" w:rsidRDefault="000A40E8" w:rsidP="00317F71">
            <w:pPr>
              <w:rPr>
                <w:rFonts w:asciiTheme="majorHAnsi" w:hAnsiTheme="majorHAnsi" w:cstheme="majorHAnsi"/>
                <w:b/>
                <w:caps/>
                <w:sz w:val="32"/>
                <w:szCs w:val="32"/>
              </w:rPr>
            </w:pPr>
          </w:p>
          <w:p w14:paraId="69192597" w14:textId="77777777" w:rsidR="000A40E8" w:rsidRPr="0030652C" w:rsidRDefault="000A40E8" w:rsidP="00317F71">
            <w:pPr>
              <w:rPr>
                <w:rFonts w:asciiTheme="majorHAnsi" w:hAnsiTheme="majorHAnsi" w:cstheme="majorHAnsi"/>
                <w:b/>
                <w:caps/>
                <w:sz w:val="32"/>
                <w:szCs w:val="32"/>
              </w:rPr>
            </w:pPr>
          </w:p>
          <w:p w14:paraId="04C41356" w14:textId="77777777" w:rsidR="000A40E8" w:rsidRPr="00C60D06" w:rsidRDefault="000A40E8" w:rsidP="00317F71">
            <w:pPr>
              <w:jc w:val="center"/>
              <w:rPr>
                <w:b/>
                <w:caps/>
                <w:sz w:val="60"/>
                <w:szCs w:val="60"/>
              </w:rPr>
            </w:pPr>
            <w:r w:rsidRPr="00C60D06">
              <w:rPr>
                <w:b/>
                <w:caps/>
                <w:sz w:val="60"/>
                <w:szCs w:val="60"/>
              </w:rPr>
              <w:t>DOCUMENTAŢIA STANDARD</w:t>
            </w:r>
          </w:p>
          <w:p w14:paraId="712678EB" w14:textId="77777777" w:rsidR="000A40E8" w:rsidRPr="00C60D06" w:rsidRDefault="000A40E8" w:rsidP="00317F71">
            <w:pPr>
              <w:jc w:val="center"/>
              <w:rPr>
                <w:b/>
                <w:sz w:val="40"/>
                <w:szCs w:val="40"/>
              </w:rPr>
            </w:pPr>
            <w:r w:rsidRPr="00C60D06">
              <w:rPr>
                <w:b/>
                <w:sz w:val="40"/>
                <w:szCs w:val="40"/>
              </w:rPr>
              <w:t>pentru realizarea achiziţiilor publice</w:t>
            </w:r>
          </w:p>
          <w:p w14:paraId="6BF9D5CA" w14:textId="77777777" w:rsidR="000A40E8" w:rsidRPr="00C60D06" w:rsidRDefault="000A40E8" w:rsidP="00317F71">
            <w:pPr>
              <w:jc w:val="center"/>
              <w:rPr>
                <w:b/>
                <w:sz w:val="40"/>
                <w:szCs w:val="40"/>
              </w:rPr>
            </w:pPr>
            <w:r>
              <w:rPr>
                <w:b/>
                <w:sz w:val="40"/>
                <w:szCs w:val="40"/>
              </w:rPr>
              <w:t>de lucrări</w:t>
            </w:r>
          </w:p>
          <w:p w14:paraId="6A8BA17D" w14:textId="77777777" w:rsidR="000A40E8" w:rsidRPr="0030652C" w:rsidRDefault="000A40E8" w:rsidP="00317F71">
            <w:pPr>
              <w:jc w:val="center"/>
              <w:rPr>
                <w:rFonts w:asciiTheme="majorHAnsi" w:hAnsiTheme="majorHAnsi" w:cstheme="majorHAnsi"/>
                <w:b/>
                <w:sz w:val="32"/>
                <w:szCs w:val="32"/>
              </w:rPr>
            </w:pPr>
          </w:p>
          <w:p w14:paraId="09BF2309" w14:textId="77777777" w:rsidR="000A40E8" w:rsidRPr="0030652C" w:rsidRDefault="000A40E8" w:rsidP="00317F71">
            <w:pPr>
              <w:ind w:firstLine="709"/>
              <w:jc w:val="both"/>
              <w:rPr>
                <w:rFonts w:asciiTheme="majorHAnsi" w:hAnsiTheme="majorHAnsi" w:cstheme="majorHAnsi"/>
                <w:b/>
                <w:sz w:val="32"/>
                <w:szCs w:val="32"/>
              </w:rPr>
            </w:pPr>
          </w:p>
          <w:p w14:paraId="04AFD5F5" w14:textId="77777777" w:rsidR="000A40E8" w:rsidRPr="0030652C" w:rsidRDefault="000A40E8" w:rsidP="00317F71">
            <w:pPr>
              <w:ind w:firstLine="709"/>
              <w:jc w:val="both"/>
              <w:rPr>
                <w:rFonts w:asciiTheme="majorHAnsi" w:hAnsiTheme="majorHAnsi" w:cstheme="majorHAnsi"/>
                <w:b/>
                <w:sz w:val="32"/>
                <w:szCs w:val="32"/>
              </w:rPr>
            </w:pPr>
          </w:p>
          <w:p w14:paraId="68AFC8A1" w14:textId="77777777" w:rsidR="000A40E8" w:rsidRPr="0030652C" w:rsidRDefault="000A40E8" w:rsidP="00317F71">
            <w:pPr>
              <w:ind w:firstLine="709"/>
              <w:jc w:val="both"/>
              <w:rPr>
                <w:rFonts w:asciiTheme="majorHAnsi" w:hAnsiTheme="majorHAnsi" w:cstheme="majorHAnsi"/>
                <w:b/>
                <w:sz w:val="32"/>
                <w:szCs w:val="32"/>
              </w:rPr>
            </w:pPr>
          </w:p>
          <w:p w14:paraId="3AB0C445" w14:textId="77777777" w:rsidR="000A40E8" w:rsidRPr="0030652C" w:rsidRDefault="000A40E8" w:rsidP="00317F71">
            <w:pPr>
              <w:ind w:firstLine="709"/>
              <w:jc w:val="both"/>
              <w:rPr>
                <w:rFonts w:asciiTheme="majorHAnsi" w:hAnsiTheme="majorHAnsi" w:cstheme="majorHAnsi"/>
                <w:b/>
                <w:sz w:val="32"/>
                <w:szCs w:val="32"/>
              </w:rPr>
            </w:pPr>
          </w:p>
          <w:p w14:paraId="35A1654C" w14:textId="4CF3F1CA" w:rsidR="000A40E8" w:rsidRPr="00464878" w:rsidRDefault="000A40E8" w:rsidP="00317F71">
            <w:pPr>
              <w:tabs>
                <w:tab w:val="left" w:pos="2730"/>
              </w:tabs>
              <w:spacing w:line="360" w:lineRule="auto"/>
              <w:ind w:left="3014" w:hanging="2977"/>
              <w:rPr>
                <w:b/>
                <w:sz w:val="28"/>
                <w:szCs w:val="28"/>
              </w:rPr>
            </w:pPr>
            <w:r w:rsidRPr="00EB1FF8">
              <w:rPr>
                <w:sz w:val="32"/>
                <w:szCs w:val="32"/>
              </w:rPr>
              <w:t>Obiectul achiziţiei:</w:t>
            </w:r>
            <w:r w:rsidRPr="00EB1FF8">
              <w:rPr>
                <w:b/>
                <w:sz w:val="32"/>
                <w:szCs w:val="32"/>
              </w:rPr>
              <w:tab/>
            </w:r>
            <w:r w:rsidRPr="00EB1FF8">
              <w:rPr>
                <w:b/>
                <w:sz w:val="32"/>
                <w:szCs w:val="32"/>
              </w:rPr>
              <w:tab/>
            </w:r>
            <w:r w:rsidRPr="00464878">
              <w:rPr>
                <w:b/>
                <w:sz w:val="28"/>
                <w:szCs w:val="28"/>
              </w:rPr>
              <w:t xml:space="preserve">Constructia </w:t>
            </w:r>
            <w:r w:rsidR="00317F71">
              <w:rPr>
                <w:b/>
                <w:sz w:val="28"/>
                <w:szCs w:val="28"/>
              </w:rPr>
              <w:t>drumurilor în or. Vadul lui Vodă, mun. Chișinău</w:t>
            </w:r>
          </w:p>
          <w:p w14:paraId="0BB7F319" w14:textId="77777777" w:rsidR="000A40E8" w:rsidRPr="00EB1FF8" w:rsidRDefault="000A40E8" w:rsidP="00317F71">
            <w:pPr>
              <w:spacing w:line="360" w:lineRule="auto"/>
              <w:ind w:left="2552" w:hanging="2410"/>
              <w:jc w:val="both"/>
              <w:rPr>
                <w:sz w:val="32"/>
                <w:szCs w:val="32"/>
              </w:rPr>
            </w:pPr>
          </w:p>
          <w:p w14:paraId="2AF5BB6F" w14:textId="2597DD41" w:rsidR="000A40E8" w:rsidRPr="00EB1FF8" w:rsidRDefault="000A40E8" w:rsidP="00317F71">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A7B28">
              <w:rPr>
                <w:b/>
                <w:sz w:val="32"/>
                <w:szCs w:val="32"/>
              </w:rPr>
              <w:t>45233142-6</w:t>
            </w:r>
            <w:r w:rsidRPr="00EB1FF8">
              <w:rPr>
                <w:b/>
                <w:sz w:val="32"/>
                <w:szCs w:val="32"/>
              </w:rPr>
              <w:tab/>
            </w:r>
            <w:r w:rsidRPr="00EB1FF8">
              <w:rPr>
                <w:b/>
                <w:sz w:val="32"/>
                <w:szCs w:val="32"/>
              </w:rPr>
              <w:tab/>
            </w:r>
          </w:p>
          <w:p w14:paraId="30245164" w14:textId="77777777" w:rsidR="000A40E8" w:rsidRPr="00EB1FF8" w:rsidRDefault="000A40E8" w:rsidP="00317F71">
            <w:pPr>
              <w:spacing w:line="360" w:lineRule="auto"/>
              <w:jc w:val="both"/>
              <w:rPr>
                <w:sz w:val="32"/>
                <w:szCs w:val="32"/>
              </w:rPr>
            </w:pPr>
          </w:p>
          <w:p w14:paraId="7C53286A" w14:textId="77777777" w:rsidR="000A40E8" w:rsidRPr="00EB1FF8" w:rsidRDefault="000A40E8" w:rsidP="00317F71">
            <w:pPr>
              <w:spacing w:line="360" w:lineRule="auto"/>
              <w:jc w:val="both"/>
              <w:rPr>
                <w:sz w:val="32"/>
                <w:szCs w:val="32"/>
              </w:rPr>
            </w:pPr>
            <w:r w:rsidRPr="00EB1FF8">
              <w:rPr>
                <w:sz w:val="32"/>
                <w:szCs w:val="32"/>
              </w:rPr>
              <w:t>Autoritat</w:t>
            </w:r>
            <w:r>
              <w:rPr>
                <w:sz w:val="32"/>
                <w:szCs w:val="32"/>
              </w:rPr>
              <w:t>ea c</w:t>
            </w:r>
            <w:r w:rsidRPr="00EB1FF8">
              <w:rPr>
                <w:sz w:val="32"/>
                <w:szCs w:val="32"/>
              </w:rPr>
              <w:t>ontractantă:</w:t>
            </w:r>
            <w:r w:rsidRPr="00EB1FF8">
              <w:rPr>
                <w:sz w:val="32"/>
                <w:szCs w:val="32"/>
              </w:rPr>
              <w:tab/>
            </w:r>
            <w:r w:rsidRPr="00274F0D">
              <w:rPr>
                <w:sz w:val="32"/>
                <w:szCs w:val="32"/>
                <w:u w:val="single"/>
              </w:rPr>
              <w:t>Primăria or. Vadul lui Vodă</w:t>
            </w:r>
          </w:p>
          <w:p w14:paraId="1D426877" w14:textId="77777777" w:rsidR="000A40E8" w:rsidRPr="00EB1FF8" w:rsidRDefault="000A40E8" w:rsidP="00317F71">
            <w:pPr>
              <w:spacing w:line="360" w:lineRule="auto"/>
              <w:jc w:val="both"/>
              <w:rPr>
                <w:sz w:val="32"/>
                <w:szCs w:val="32"/>
              </w:rPr>
            </w:pPr>
          </w:p>
          <w:p w14:paraId="17AE5DBF" w14:textId="77777777" w:rsidR="000A40E8" w:rsidRPr="00EB1FF8" w:rsidRDefault="000A40E8" w:rsidP="00317F71">
            <w:pPr>
              <w:spacing w:line="360" w:lineRule="auto"/>
              <w:jc w:val="both"/>
              <w:rPr>
                <w:sz w:val="32"/>
                <w:szCs w:val="32"/>
              </w:rPr>
            </w:pPr>
          </w:p>
          <w:p w14:paraId="174F2AED" w14:textId="5B32AD93" w:rsidR="000A40E8" w:rsidRPr="0030652C" w:rsidRDefault="000A40E8" w:rsidP="00317F71">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317F71">
              <w:rPr>
                <w:sz w:val="32"/>
                <w:szCs w:val="32"/>
                <w:u w:val="single"/>
              </w:rPr>
              <w:t>COP</w:t>
            </w:r>
          </w:p>
          <w:p w14:paraId="532E84F6" w14:textId="77777777" w:rsidR="000A40E8" w:rsidRPr="0030652C" w:rsidRDefault="000A40E8" w:rsidP="00317F71">
            <w:pPr>
              <w:ind w:firstLine="709"/>
              <w:jc w:val="both"/>
              <w:rPr>
                <w:b/>
                <w:sz w:val="28"/>
                <w:szCs w:val="28"/>
              </w:rPr>
            </w:pPr>
          </w:p>
          <w:p w14:paraId="3AAFBA6B" w14:textId="77777777" w:rsidR="000A40E8" w:rsidRPr="0030652C" w:rsidRDefault="000A40E8" w:rsidP="00317F71">
            <w:pPr>
              <w:ind w:firstLine="709"/>
              <w:jc w:val="both"/>
              <w:rPr>
                <w:b/>
                <w:sz w:val="28"/>
                <w:szCs w:val="28"/>
              </w:rPr>
            </w:pPr>
          </w:p>
          <w:p w14:paraId="028F67AD" w14:textId="77777777" w:rsidR="000A40E8" w:rsidRDefault="000A40E8" w:rsidP="00317F71">
            <w:pPr>
              <w:jc w:val="center"/>
              <w:rPr>
                <w:b/>
                <w:caps/>
                <w:sz w:val="40"/>
                <w:szCs w:val="40"/>
              </w:rPr>
            </w:pPr>
          </w:p>
          <w:p w14:paraId="5289124A" w14:textId="77777777" w:rsidR="000A40E8" w:rsidRDefault="000A40E8" w:rsidP="00317F71">
            <w:pPr>
              <w:jc w:val="center"/>
              <w:rPr>
                <w:b/>
                <w:caps/>
                <w:sz w:val="40"/>
                <w:szCs w:val="40"/>
              </w:rPr>
            </w:pPr>
          </w:p>
          <w:p w14:paraId="6F8F94CC" w14:textId="77777777" w:rsidR="000A40E8" w:rsidRDefault="000A40E8" w:rsidP="00317F71">
            <w:pPr>
              <w:jc w:val="center"/>
              <w:rPr>
                <w:b/>
                <w:caps/>
                <w:sz w:val="40"/>
                <w:szCs w:val="40"/>
              </w:rPr>
            </w:pPr>
          </w:p>
          <w:p w14:paraId="7347E773" w14:textId="0E659CAF" w:rsidR="000A40E8" w:rsidRPr="00E7169F" w:rsidRDefault="000A40E8" w:rsidP="00317F71">
            <w:pPr>
              <w:jc w:val="center"/>
              <w:rPr>
                <w:b/>
                <w:caps/>
                <w:sz w:val="40"/>
                <w:szCs w:val="40"/>
              </w:rPr>
            </w:pPr>
          </w:p>
        </w:tc>
      </w:tr>
    </w:tbl>
    <w:p w14:paraId="49A2A71F" w14:textId="72475B39" w:rsidR="008F1D40" w:rsidRPr="00FF430B" w:rsidRDefault="008F1D40" w:rsidP="000A40E8">
      <w:pPr>
        <w:tabs>
          <w:tab w:val="left" w:pos="5103"/>
          <w:tab w:val="left" w:pos="10348"/>
        </w:tabs>
        <w:ind w:firstLine="5529"/>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3FC771B2"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212C9"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0A40E8">
        <w:rPr>
          <w:b/>
          <w:noProof w:val="0"/>
          <w:lang w:val="ro-MD" w:eastAsia="ru-RU"/>
        </w:rPr>
        <w:br/>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B2E11">
      <w:pPr>
        <w:pStyle w:val="a"/>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B2E11">
      <w:pPr>
        <w:pStyle w:val="a"/>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B2E11">
      <w:pPr>
        <w:pStyle w:val="a"/>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B2E11">
      <w:pPr>
        <w:pStyle w:val="a"/>
        <w:numPr>
          <w:ilvl w:val="0"/>
          <w:numId w:val="1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B2E11">
      <w:pPr>
        <w:pStyle w:val="a"/>
        <w:numPr>
          <w:ilvl w:val="0"/>
          <w:numId w:val="1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B2E11">
      <w:pPr>
        <w:pStyle w:val="a"/>
        <w:numPr>
          <w:ilvl w:val="0"/>
          <w:numId w:val="14"/>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B2E11">
      <w:pPr>
        <w:pStyle w:val="a"/>
        <w:numPr>
          <w:ilvl w:val="0"/>
          <w:numId w:val="14"/>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B2E11">
      <w:pPr>
        <w:pStyle w:val="a"/>
        <w:numPr>
          <w:ilvl w:val="0"/>
          <w:numId w:val="14"/>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B2E11">
      <w:pPr>
        <w:pStyle w:val="a"/>
        <w:numPr>
          <w:ilvl w:val="0"/>
          <w:numId w:val="14"/>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B2E11">
      <w:pPr>
        <w:pStyle w:val="a"/>
        <w:numPr>
          <w:ilvl w:val="0"/>
          <w:numId w:val="15"/>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35836" w:rsidP="005B2E11">
      <w:pPr>
        <w:pStyle w:val="a"/>
        <w:numPr>
          <w:ilvl w:val="0"/>
          <w:numId w:val="15"/>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B2E11">
      <w:pPr>
        <w:pStyle w:val="a"/>
        <w:numPr>
          <w:ilvl w:val="0"/>
          <w:numId w:val="14"/>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B2E11">
      <w:pPr>
        <w:pStyle w:val="a"/>
        <w:numPr>
          <w:ilvl w:val="0"/>
          <w:numId w:val="14"/>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3C3BBB" w:rsidRDefault="00946421" w:rsidP="005B2E11">
      <w:pPr>
        <w:pStyle w:val="a"/>
        <w:numPr>
          <w:ilvl w:val="0"/>
          <w:numId w:val="14"/>
        </w:numPr>
        <w:tabs>
          <w:tab w:val="clear" w:pos="1134"/>
          <w:tab w:val="left" w:pos="-284"/>
          <w:tab w:val="left" w:pos="196"/>
          <w:tab w:val="left" w:pos="426"/>
        </w:tabs>
        <w:spacing w:after="120"/>
        <w:ind w:left="-284" w:firstLine="284"/>
        <w:rPr>
          <w:lang w:val="ro-MD"/>
        </w:rPr>
      </w:pPr>
      <w:r w:rsidRPr="003C3BB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3C3BBB" w:rsidRDefault="00862010" w:rsidP="005B2E11">
      <w:pPr>
        <w:pStyle w:val="a"/>
        <w:numPr>
          <w:ilvl w:val="0"/>
          <w:numId w:val="14"/>
        </w:numPr>
        <w:tabs>
          <w:tab w:val="clear" w:pos="1134"/>
          <w:tab w:val="left" w:pos="-284"/>
          <w:tab w:val="left" w:pos="196"/>
          <w:tab w:val="left" w:pos="426"/>
        </w:tabs>
        <w:spacing w:after="120"/>
        <w:ind w:left="-284" w:firstLine="284"/>
        <w:rPr>
          <w:lang w:val="ro-MD"/>
        </w:rPr>
      </w:pPr>
      <w:r w:rsidRPr="003C3BBB">
        <w:rPr>
          <w:lang w:val="ro-MD"/>
        </w:rPr>
        <w:t>În cazul achizițiilor de servicii de proiectare,</w:t>
      </w:r>
      <w:r w:rsidR="00482E77" w:rsidRPr="003C3BBB">
        <w:rPr>
          <w:lang w:val="ro-MD"/>
        </w:rPr>
        <w:t xml:space="preserve"> </w:t>
      </w:r>
      <w:r w:rsidRPr="003C3BBB">
        <w:rPr>
          <w:lang w:val="ro-MD"/>
        </w:rPr>
        <w:t>proiectanţii de construcţii sunt obligaţi</w:t>
      </w:r>
      <w:r w:rsidR="00482E77" w:rsidRPr="003C3BBB">
        <w:rPr>
          <w:lang w:val="ro-MD"/>
        </w:rPr>
        <w:t xml:space="preserve"> </w:t>
      </w:r>
      <w:r w:rsidRPr="003C3BBB">
        <w:rPr>
          <w:lang w:val="ro-MD"/>
        </w:rPr>
        <w:t xml:space="preserve">să exercite supravegherea de autor </w:t>
      </w:r>
      <w:r w:rsidR="00FE14A2" w:rsidRPr="003C3BBB">
        <w:rPr>
          <w:lang w:val="ro-MD"/>
        </w:rPr>
        <w:t>pe tot parcursul execuției lucrărilor.</w:t>
      </w:r>
    </w:p>
    <w:p w14:paraId="34F644C4"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B2E11">
      <w:pPr>
        <w:pStyle w:val="a"/>
        <w:numPr>
          <w:ilvl w:val="0"/>
          <w:numId w:val="16"/>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B2E11">
      <w:pPr>
        <w:pStyle w:val="a"/>
        <w:numPr>
          <w:ilvl w:val="0"/>
          <w:numId w:val="16"/>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rPr>
          <w:lang w:val="ro-MD"/>
        </w:rPr>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 xml:space="preserve">cifra de afaceri anuală </w:t>
      </w:r>
      <w:r w:rsidR="007167E4" w:rsidRPr="00FF430B">
        <w:rPr>
          <w:lang w:val="ro-MD"/>
        </w:rPr>
        <w:lastRenderedPageBreak/>
        <w:t>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w:t>
      </w:r>
      <w:r w:rsidR="007167E4" w:rsidRPr="00FF430B">
        <w:rPr>
          <w:lang w:val="ro-MD"/>
        </w:rPr>
        <w:lastRenderedPageBreak/>
        <w:t>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lastRenderedPageBreak/>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w:t>
      </w:r>
      <w:r w:rsidR="00F75F0C" w:rsidRPr="00FF430B">
        <w:rPr>
          <w:lang w:val="ro-MD"/>
        </w:rPr>
        <w:lastRenderedPageBreak/>
        <w:t>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49E7E91D" w:rsidR="00BA7FF4" w:rsidRPr="00FF430B" w:rsidRDefault="00285D3F" w:rsidP="00BA7FF4">
      <w:pPr>
        <w:jc w:val="right"/>
        <w:rPr>
          <w:noProof w:val="0"/>
          <w:sz w:val="22"/>
          <w:szCs w:val="22"/>
          <w:lang w:val="ro-MD"/>
        </w:rPr>
      </w:pPr>
      <w:bookmarkStart w:id="45" w:name="_Toc449692095"/>
      <w:r>
        <w:rPr>
          <w:noProof w:val="0"/>
          <w:lang w:val="ro-MD"/>
        </w:rPr>
        <w:lastRenderedPageBreak/>
        <w:br/>
      </w:r>
      <w:r w:rsidR="00BA7FF4" w:rsidRPr="00ED485C">
        <w:rPr>
          <w:noProof w:val="0"/>
          <w:highlight w:val="yellow"/>
          <w:lang w:val="ro-MD"/>
        </w:rPr>
        <w:t>Anexa nr.</w:t>
      </w:r>
      <w:r w:rsidR="00FF430B" w:rsidRPr="00ED485C">
        <w:rPr>
          <w:noProof w:val="0"/>
          <w:highlight w:val="yellow"/>
          <w:lang w:val="ro-MD"/>
        </w:rPr>
        <w:t xml:space="preserve"> </w:t>
      </w:r>
      <w:r w:rsidR="00BA7FF4" w:rsidRPr="00ED485C">
        <w:rPr>
          <w:noProof w:val="0"/>
          <w:highlight w:val="yellow"/>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E51EC5E" w:rsidR="00BA7FF4" w:rsidRPr="00FF430B" w:rsidRDefault="00BA7FF4" w:rsidP="00BA7FF4">
      <w:pPr>
        <w:jc w:val="right"/>
        <w:rPr>
          <w:noProof w:val="0"/>
          <w:sz w:val="22"/>
          <w:szCs w:val="22"/>
          <w:lang w:val="ro-MD"/>
        </w:rPr>
      </w:pPr>
      <w:r w:rsidRPr="00ED485C">
        <w:rPr>
          <w:noProof w:val="0"/>
          <w:highlight w:val="yellow"/>
          <w:lang w:val="ro-MD"/>
        </w:rPr>
        <w:lastRenderedPageBreak/>
        <w:t>Anexa nr.</w:t>
      </w:r>
      <w:r w:rsidR="00FF430B" w:rsidRPr="00ED485C">
        <w:rPr>
          <w:noProof w:val="0"/>
          <w:highlight w:val="yellow"/>
          <w:lang w:val="ro-MD"/>
        </w:rPr>
        <w:t xml:space="preserve"> </w:t>
      </w:r>
      <w:r w:rsidRPr="00ED485C">
        <w:rPr>
          <w:noProof w:val="0"/>
          <w:highlight w:val="yellow"/>
          <w:lang w:val="ro-MD"/>
        </w:rPr>
        <w:t>8</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135E5128"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85D3F">
      <w:pPr>
        <w:pStyle w:val="a8"/>
        <w:tabs>
          <w:tab w:val="left" w:pos="567"/>
        </w:tabs>
        <w:spacing w:line="276"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285D3F">
      <w:pPr>
        <w:pStyle w:val="a8"/>
        <w:tabs>
          <w:tab w:val="left" w:pos="567"/>
        </w:tabs>
        <w:spacing w:line="276" w:lineRule="auto"/>
        <w:rPr>
          <w:rFonts w:ascii="Times New Roman" w:hAnsi="Times New Roman"/>
          <w:szCs w:val="24"/>
          <w:lang w:val="ro-MD"/>
        </w:rPr>
      </w:pPr>
    </w:p>
    <w:p w14:paraId="360BECF4" w14:textId="2334223F" w:rsidR="00211C74" w:rsidRDefault="00211C74" w:rsidP="00285D3F">
      <w:pPr>
        <w:shd w:val="clear" w:color="auto" w:fill="FFFFFF" w:themeFill="background1"/>
        <w:spacing w:before="120" w:line="276" w:lineRule="auto"/>
        <w:rPr>
          <w:noProof w:val="0"/>
          <w:sz w:val="2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00546AFF">
        <w:rPr>
          <w:b/>
          <w:noProof w:val="0"/>
          <w:lang w:val="ro-MD" w:eastAsia="ru-RU"/>
        </w:rPr>
        <w:t xml:space="preserve"> în sumă </w:t>
      </w:r>
      <w:r w:rsidR="00285D3F">
        <w:rPr>
          <w:b/>
          <w:noProof w:val="0"/>
          <w:lang w:val="ro-MD" w:eastAsia="ru-RU"/>
        </w:rPr>
        <w:t xml:space="preserve">totală </w:t>
      </w:r>
      <w:r w:rsidR="00546AFF">
        <w:rPr>
          <w:b/>
          <w:noProof w:val="0"/>
          <w:lang w:val="ro-MD" w:eastAsia="ru-RU"/>
        </w:rPr>
        <w:t>de</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3FFD216F" w:rsidR="00BB1EC7" w:rsidRPr="00FF430B" w:rsidRDefault="00546AFF" w:rsidP="00285D3F">
      <w:pPr>
        <w:shd w:val="clear" w:color="auto" w:fill="FFFFFF" w:themeFill="background1"/>
        <w:spacing w:before="120" w:line="276" w:lineRule="auto"/>
        <w:rPr>
          <w:rFonts w:eastAsia="Calibri"/>
          <w:lang w:val="ro-MD"/>
        </w:rPr>
      </w:pPr>
      <w:r w:rsidRPr="00285D3F">
        <w:rPr>
          <w:b/>
          <w:noProof w:val="0"/>
          <w:sz w:val="20"/>
          <w:lang w:val="ro-MD" w:eastAsia="ru-RU"/>
        </w:rPr>
        <w:t>______</w:t>
      </w:r>
      <w:r w:rsidR="00285D3F">
        <w:rPr>
          <w:b/>
          <w:noProof w:val="0"/>
          <w:sz w:val="20"/>
          <w:lang w:val="ro-MD" w:eastAsia="ru-RU"/>
        </w:rPr>
        <w:t>______</w:t>
      </w:r>
      <w:r w:rsidRPr="00285D3F">
        <w:rPr>
          <w:b/>
          <w:noProof w:val="0"/>
          <w:sz w:val="20"/>
          <w:lang w:val="ro-MD" w:eastAsia="ru-RU"/>
        </w:rPr>
        <w:t>_</w:t>
      </w:r>
      <w:r w:rsidRPr="00546AFF">
        <w:rPr>
          <w:b/>
          <w:noProof w:val="0"/>
          <w:sz w:val="20"/>
          <w:lang w:val="ro-MD" w:eastAsia="ru-RU"/>
        </w:rPr>
        <w:t>lei</w:t>
      </w:r>
      <w:r>
        <w:rPr>
          <w:noProof w:val="0"/>
          <w:sz w:val="20"/>
          <w:lang w:val="ro-MD" w:eastAsia="ru-RU"/>
        </w:rPr>
        <w:t xml:space="preserve"> (fără TVA), </w:t>
      </w:r>
      <w:r w:rsidR="00BB1EC7"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00BB1EC7" w:rsidRPr="00FF430B">
        <w:rPr>
          <w:rFonts w:eastAsia="Calibri"/>
          <w:lang w:val="ro-MD"/>
        </w:rPr>
        <w:t>i cifre), respectiv p</w:t>
      </w:r>
      <w:r w:rsidR="00211C74" w:rsidRPr="00FF430B">
        <w:rPr>
          <w:rFonts w:eastAsia="Calibri"/>
          <w:lang w:val="ro-MD"/>
        </w:rPr>
        <w:t>ână</w:t>
      </w:r>
      <w:r w:rsidR="00BB1EC7"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00BB1EC7" w:rsidRPr="00FF430B">
        <w:rPr>
          <w:rFonts w:eastAsia="Calibri"/>
          <w:lang w:val="ro-MD"/>
        </w:rPr>
        <w:t>i poate fi acceptat</w:t>
      </w:r>
      <w:r w:rsidR="00211C74" w:rsidRPr="00FF430B">
        <w:rPr>
          <w:rFonts w:eastAsia="Calibri"/>
          <w:lang w:val="ro-MD"/>
        </w:rPr>
        <w:t>ă</w:t>
      </w:r>
      <w:r w:rsidR="00BB1EC7" w:rsidRPr="00FF430B">
        <w:rPr>
          <w:rFonts w:eastAsia="Calibri"/>
          <w:lang w:val="ro-MD"/>
        </w:rPr>
        <w:t xml:space="preserve"> oric</w:t>
      </w:r>
      <w:r w:rsidR="00211C74"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2BB52B" w14:textId="77777777" w:rsidR="00285D3F" w:rsidRDefault="00285D3F" w:rsidP="00BE49DD">
      <w:pPr>
        <w:jc w:val="right"/>
        <w:rPr>
          <w:noProof w:val="0"/>
          <w:lang w:val="ro-MD"/>
        </w:rPr>
      </w:pPr>
    </w:p>
    <w:p w14:paraId="2FE154B9" w14:textId="60E6E6A8" w:rsidR="00BE49DD" w:rsidRPr="00FF430B" w:rsidRDefault="00BE49DD" w:rsidP="00BE49DD">
      <w:pPr>
        <w:jc w:val="right"/>
        <w:rPr>
          <w:noProof w:val="0"/>
          <w:sz w:val="22"/>
          <w:szCs w:val="22"/>
          <w:lang w:val="ro-MD"/>
        </w:rPr>
      </w:pPr>
      <w:r w:rsidRPr="00ED485C">
        <w:rPr>
          <w:noProof w:val="0"/>
          <w:highlight w:val="yellow"/>
          <w:lang w:val="ro-MD"/>
        </w:rPr>
        <w:lastRenderedPageBreak/>
        <w:t>Anexa nr.</w:t>
      </w:r>
      <w:r w:rsidR="00FF430B" w:rsidRPr="00ED485C">
        <w:rPr>
          <w:noProof w:val="0"/>
          <w:highlight w:val="yellow"/>
          <w:lang w:val="ro-MD"/>
        </w:rPr>
        <w:t xml:space="preserve"> </w:t>
      </w:r>
      <w:r w:rsidRPr="00ED485C">
        <w:rPr>
          <w:noProof w:val="0"/>
          <w:highlight w:val="yellow"/>
          <w:lang w:val="ro-MD"/>
        </w:rPr>
        <w:t>9</w:t>
      </w:r>
    </w:p>
    <w:p w14:paraId="643D3CC8" w14:textId="754DA765" w:rsidR="00BB1EC7" w:rsidRDefault="00BB1EC7" w:rsidP="00950D18">
      <w:pPr>
        <w:pStyle w:val="a8"/>
        <w:tabs>
          <w:tab w:val="left" w:pos="567"/>
        </w:tabs>
        <w:spacing w:line="360" w:lineRule="auto"/>
        <w:rPr>
          <w:rFonts w:ascii="Times New Roman" w:hAnsi="Times New Roman"/>
          <w:szCs w:val="24"/>
          <w:lang w:val="ro-MD"/>
        </w:rPr>
      </w:pPr>
    </w:p>
    <w:p w14:paraId="3F1BC068" w14:textId="77777777" w:rsidR="00B16B7B" w:rsidRPr="00FF430B" w:rsidRDefault="00B16B7B"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B2E11">
      <w:pPr>
        <w:pStyle w:val="a8"/>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B2E11">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B2E11">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54002888" w14:textId="6136D6BB" w:rsidR="00BA7FF4" w:rsidRPr="00FF430B" w:rsidRDefault="00BA7FF4" w:rsidP="00BA7FF4">
      <w:pPr>
        <w:jc w:val="right"/>
        <w:rPr>
          <w:noProof w:val="0"/>
          <w:sz w:val="22"/>
          <w:szCs w:val="22"/>
          <w:lang w:val="ro-MD"/>
        </w:rPr>
      </w:pPr>
      <w:r w:rsidRPr="00ED485C">
        <w:rPr>
          <w:noProof w:val="0"/>
          <w:highlight w:val="yellow"/>
          <w:lang w:val="ro-MD"/>
        </w:rPr>
        <w:lastRenderedPageBreak/>
        <w:t>Anexa nr.</w:t>
      </w:r>
      <w:r w:rsidR="00FF430B" w:rsidRPr="00ED485C">
        <w:rPr>
          <w:noProof w:val="0"/>
          <w:highlight w:val="yellow"/>
          <w:lang w:val="ro-MD"/>
        </w:rPr>
        <w:t xml:space="preserve"> </w:t>
      </w:r>
      <w:r w:rsidR="00BE49DD" w:rsidRPr="00ED485C">
        <w:rPr>
          <w:noProof w:val="0"/>
          <w:highlight w:val="yellow"/>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ED485C">
        <w:rPr>
          <w:noProof w:val="0"/>
          <w:highlight w:val="yellow"/>
          <w:lang w:val="ro-MD"/>
        </w:rPr>
        <w:lastRenderedPageBreak/>
        <w:t>Anexa nr.</w:t>
      </w:r>
      <w:r w:rsidR="00FF430B" w:rsidRPr="00ED485C">
        <w:rPr>
          <w:noProof w:val="0"/>
          <w:highlight w:val="yellow"/>
          <w:lang w:val="ro-MD"/>
        </w:rPr>
        <w:t xml:space="preserve"> </w:t>
      </w:r>
      <w:r w:rsidRPr="00ED485C">
        <w:rPr>
          <w:noProof w:val="0"/>
          <w:highlight w:val="yellow"/>
          <w:lang w:val="ro-MD"/>
        </w:rPr>
        <w:t>1</w:t>
      </w:r>
      <w:r w:rsidR="00BE49DD" w:rsidRPr="00ED485C">
        <w:rPr>
          <w:noProof w:val="0"/>
          <w:highlight w:val="yellow"/>
          <w:lang w:val="ro-MD"/>
        </w:rPr>
        <w:t>2</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5B2E11">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B2E11">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B2E11">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8A97B34" w14:textId="77777777" w:rsidR="00285D3F" w:rsidRDefault="00285D3F" w:rsidP="00BA7FF4">
      <w:pPr>
        <w:jc w:val="right"/>
        <w:rPr>
          <w:rFonts w:eastAsia="PMingLiU"/>
          <w:b/>
          <w:lang w:val="ro-MD" w:eastAsia="zh-CN"/>
        </w:rPr>
      </w:pPr>
      <w:bookmarkStart w:id="50" w:name="_Toc449692110"/>
      <w:bookmarkEnd w:id="49"/>
    </w:p>
    <w:p w14:paraId="40DAFFC2" w14:textId="50B55C79" w:rsidR="00BA7FF4" w:rsidRPr="00FF430B" w:rsidRDefault="00BA7FF4" w:rsidP="00BA7FF4">
      <w:pPr>
        <w:jc w:val="right"/>
        <w:rPr>
          <w:noProof w:val="0"/>
          <w:sz w:val="22"/>
          <w:szCs w:val="22"/>
          <w:lang w:val="ro-MD"/>
        </w:rPr>
      </w:pPr>
      <w:r w:rsidRPr="00ED485C">
        <w:rPr>
          <w:noProof w:val="0"/>
          <w:highlight w:val="yellow"/>
          <w:lang w:val="ro-MD"/>
        </w:rPr>
        <w:lastRenderedPageBreak/>
        <w:t>Anexa nr.</w:t>
      </w:r>
      <w:r w:rsidR="00FF430B" w:rsidRPr="00ED485C">
        <w:rPr>
          <w:noProof w:val="0"/>
          <w:highlight w:val="yellow"/>
          <w:lang w:val="ro-MD"/>
        </w:rPr>
        <w:t xml:space="preserve"> </w:t>
      </w:r>
      <w:r w:rsidRPr="00ED485C">
        <w:rPr>
          <w:noProof w:val="0"/>
          <w:highlight w:val="yellow"/>
          <w:lang w:val="ro-MD"/>
        </w:rPr>
        <w:t>1</w:t>
      </w:r>
      <w:r w:rsidR="00EF4276" w:rsidRPr="00ED485C">
        <w:rPr>
          <w:noProof w:val="0"/>
          <w:highlight w:val="yellow"/>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ED485C">
        <w:rPr>
          <w:noProof w:val="0"/>
          <w:highlight w:val="yellow"/>
          <w:lang w:val="ro-MD"/>
        </w:rPr>
        <w:t>Anexa nr.</w:t>
      </w:r>
      <w:r w:rsidR="00FF430B" w:rsidRPr="00ED485C">
        <w:rPr>
          <w:noProof w:val="0"/>
          <w:highlight w:val="yellow"/>
          <w:lang w:val="ro-MD"/>
        </w:rPr>
        <w:t xml:space="preserve"> </w:t>
      </w:r>
      <w:r w:rsidRPr="00ED485C">
        <w:rPr>
          <w:noProof w:val="0"/>
          <w:highlight w:val="yellow"/>
          <w:lang w:val="ro-MD"/>
        </w:rPr>
        <w:t>1</w:t>
      </w:r>
      <w:r w:rsidR="00EF4276" w:rsidRPr="00ED485C">
        <w:rPr>
          <w:noProof w:val="0"/>
          <w:highlight w:val="yellow"/>
          <w:lang w:val="ro-MD"/>
        </w:rPr>
        <w:t>5</w:t>
      </w: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bookmarkEnd w:id="58"/>
    <w:p w14:paraId="245A3897" w14:textId="77777777" w:rsidR="00ED485C" w:rsidRDefault="00ED485C" w:rsidP="00BA7FF4">
      <w:pPr>
        <w:jc w:val="right"/>
        <w:rPr>
          <w:noProof w:val="0"/>
          <w:lang w:val="ro-MD"/>
        </w:rPr>
      </w:pPr>
    </w:p>
    <w:p w14:paraId="2674E972" w14:textId="77777777" w:rsidR="00ED485C" w:rsidRDefault="00ED485C" w:rsidP="00BA7FF4">
      <w:pPr>
        <w:jc w:val="right"/>
        <w:rPr>
          <w:noProof w:val="0"/>
          <w:lang w:val="ro-MD"/>
        </w:rPr>
      </w:pPr>
    </w:p>
    <w:p w14:paraId="3C4F352B" w14:textId="77777777" w:rsidR="00ED485C" w:rsidRDefault="00ED485C" w:rsidP="00BA7FF4">
      <w:pPr>
        <w:jc w:val="right"/>
        <w:rPr>
          <w:noProof w:val="0"/>
          <w:lang w:val="ro-MD"/>
        </w:rPr>
      </w:pPr>
    </w:p>
    <w:p w14:paraId="74AE0F9D" w14:textId="6E2C809F" w:rsidR="00BA7FF4" w:rsidRPr="00FF430B" w:rsidRDefault="00BA7FF4" w:rsidP="00BA7FF4">
      <w:pPr>
        <w:jc w:val="right"/>
        <w:rPr>
          <w:noProof w:val="0"/>
          <w:sz w:val="22"/>
          <w:szCs w:val="22"/>
          <w:lang w:val="ro-MD"/>
        </w:rPr>
      </w:pPr>
      <w:r w:rsidRPr="00ED485C">
        <w:rPr>
          <w:noProof w:val="0"/>
          <w:highlight w:val="yellow"/>
          <w:lang w:val="ro-MD"/>
        </w:rPr>
        <w:lastRenderedPageBreak/>
        <w:t>Anexa nr.</w:t>
      </w:r>
      <w:r w:rsidR="00FF5CB2" w:rsidRPr="00ED485C">
        <w:rPr>
          <w:noProof w:val="0"/>
          <w:highlight w:val="yellow"/>
          <w:lang w:val="ro-MD"/>
        </w:rPr>
        <w:t xml:space="preserve"> </w:t>
      </w:r>
      <w:r w:rsidRPr="00ED485C">
        <w:rPr>
          <w:noProof w:val="0"/>
          <w:highlight w:val="yellow"/>
          <w:lang w:val="ro-MD"/>
        </w:rPr>
        <w:t>2</w:t>
      </w:r>
      <w:r w:rsidR="00EF4276" w:rsidRPr="00ED485C">
        <w:rPr>
          <w:noProof w:val="0"/>
          <w:highlight w:val="yellow"/>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B2E11">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ED485C">
        <w:rPr>
          <w:noProof w:val="0"/>
          <w:highlight w:val="yellow"/>
          <w:lang w:val="ro-MD"/>
        </w:rPr>
        <w:lastRenderedPageBreak/>
        <w:t>Anexa nr.</w:t>
      </w:r>
      <w:r w:rsidR="00FF5CB2" w:rsidRPr="00ED485C">
        <w:rPr>
          <w:noProof w:val="0"/>
          <w:highlight w:val="yellow"/>
          <w:lang w:val="ro-MD"/>
        </w:rPr>
        <w:t xml:space="preserve"> </w:t>
      </w:r>
      <w:r w:rsidR="00D8130E" w:rsidRPr="00ED485C">
        <w:rPr>
          <w:noProof w:val="0"/>
          <w:highlight w:val="yellow"/>
          <w:lang w:val="ro-MD"/>
        </w:rPr>
        <w:t>23</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39449A60" w:rsidR="006C4C0E" w:rsidRPr="00FF430B"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3EF4A3D" w14:textId="1B4678EF" w:rsidR="006C4C0E" w:rsidRPr="00317F71"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397E45A0" w:rsidR="00E71F7B" w:rsidRPr="00FF430B" w:rsidRDefault="00E71F7B" w:rsidP="00196AB4">
      <w:pPr>
        <w:pStyle w:val="a"/>
        <w:numPr>
          <w:ilvl w:val="0"/>
          <w:numId w:val="0"/>
        </w:numPr>
        <w:rPr>
          <w:lang w:val="ro-MD"/>
        </w:rPr>
      </w:pPr>
    </w:p>
    <w:p w14:paraId="5D497592" w14:textId="0E4AC599" w:rsidR="00BD57C6" w:rsidRPr="00317F71" w:rsidRDefault="004922CB" w:rsidP="004922CB">
      <w:pPr>
        <w:rPr>
          <w:b/>
          <w:i/>
          <w:color w:val="FF0000"/>
          <w:u w:val="single"/>
        </w:rPr>
      </w:pPr>
      <w:r>
        <w:tab/>
      </w:r>
      <w:r w:rsidR="0003591A" w:rsidRPr="00317F71">
        <w:rPr>
          <w:b/>
          <w:i/>
          <w:u w:val="single"/>
        </w:rPr>
        <w:t>Obiectul</w:t>
      </w:r>
      <w:r w:rsidR="00BD57C6" w:rsidRPr="00317F71">
        <w:rPr>
          <w:b/>
          <w:i/>
          <w:u w:val="single"/>
        </w:rPr>
        <w:t>: ”</w:t>
      </w:r>
      <w:r w:rsidR="00317F71" w:rsidRPr="00317F71">
        <w:rPr>
          <w:b/>
          <w:i/>
          <w:u w:val="single"/>
        </w:rPr>
        <w:t>Construcția drumurilor în or. Vadul lui Vodă, mun. Chișinău</w:t>
      </w:r>
      <w:r w:rsidR="00BD57C6" w:rsidRPr="00317F71">
        <w:rPr>
          <w:b/>
          <w:i/>
          <w:u w:val="single"/>
        </w:rPr>
        <w:t>”</w:t>
      </w:r>
    </w:p>
    <w:p w14:paraId="5A76009E" w14:textId="74BC88E6" w:rsidR="000E4D7D" w:rsidRPr="00317F71" w:rsidRDefault="000E4D7D" w:rsidP="00196AB4">
      <w:pPr>
        <w:jc w:val="both"/>
        <w:rPr>
          <w:b/>
          <w:color w:val="FF0000"/>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tbl>
      <w:tblPr>
        <w:tblW w:w="10031" w:type="dxa"/>
        <w:tblInd w:w="-109" w:type="dxa"/>
        <w:tblLayout w:type="fixed"/>
        <w:tblLook w:val="04A0" w:firstRow="1" w:lastRow="0" w:firstColumn="1" w:lastColumn="0" w:noHBand="0" w:noVBand="1"/>
      </w:tblPr>
      <w:tblGrid>
        <w:gridCol w:w="4785"/>
        <w:gridCol w:w="5246"/>
      </w:tblGrid>
      <w:tr w:rsidR="00317F71" w:rsidRPr="00D96E45" w14:paraId="357F4A53" w14:textId="77777777" w:rsidTr="00317F71">
        <w:tc>
          <w:tcPr>
            <w:tcW w:w="4785" w:type="dxa"/>
            <w:tcBorders>
              <w:bottom w:val="single" w:sz="6" w:space="0" w:color="000000"/>
            </w:tcBorders>
          </w:tcPr>
          <w:p w14:paraId="69E868D8" w14:textId="77777777" w:rsidR="00317F71" w:rsidRDefault="00317F71" w:rsidP="00317F71">
            <w:pPr>
              <w:jc w:val="center"/>
              <w:rPr>
                <w:lang w:val="en-US"/>
              </w:rPr>
            </w:pPr>
            <w:r>
              <w:rPr>
                <w:b/>
                <w:bCs/>
                <w:sz w:val="32"/>
                <w:szCs w:val="32"/>
                <w:lang w:val="en-US"/>
              </w:rPr>
              <w:t xml:space="preserve">Constructia drumului pe stradela S.Lazo din or. </w:t>
            </w:r>
            <w:r>
              <w:rPr>
                <w:b/>
                <w:bCs/>
                <w:sz w:val="32"/>
                <w:szCs w:val="32"/>
              </w:rPr>
              <w:t>Vadul lui Voda</w:t>
            </w:r>
          </w:p>
        </w:tc>
        <w:tc>
          <w:tcPr>
            <w:tcW w:w="5245" w:type="dxa"/>
          </w:tcPr>
          <w:p w14:paraId="6AE38557" w14:textId="77777777" w:rsidR="00317F71" w:rsidRDefault="00317F71" w:rsidP="00317F71">
            <w:pPr>
              <w:jc w:val="right"/>
              <w:rPr>
                <w:lang w:val="en-US"/>
              </w:rPr>
            </w:pPr>
          </w:p>
        </w:tc>
      </w:tr>
      <w:tr w:rsidR="00317F71" w14:paraId="05EA3714" w14:textId="77777777" w:rsidTr="00317F71">
        <w:tc>
          <w:tcPr>
            <w:tcW w:w="4785" w:type="dxa"/>
          </w:tcPr>
          <w:p w14:paraId="6F532565" w14:textId="77777777" w:rsidR="00317F71" w:rsidRDefault="00317F71" w:rsidP="00317F71">
            <w:pPr>
              <w:jc w:val="center"/>
            </w:pPr>
            <w:r>
              <w:t>(</w:t>
            </w:r>
            <w:r>
              <w:rPr>
                <w:lang w:val="en-US"/>
              </w:rPr>
              <w:t>denumirea obiectivului)</w:t>
            </w:r>
          </w:p>
        </w:tc>
        <w:tc>
          <w:tcPr>
            <w:tcW w:w="5245" w:type="dxa"/>
          </w:tcPr>
          <w:p w14:paraId="63CE8C53" w14:textId="77777777" w:rsidR="00317F71" w:rsidRDefault="00317F71" w:rsidP="00317F71">
            <w:pPr>
              <w:jc w:val="center"/>
            </w:pPr>
          </w:p>
        </w:tc>
      </w:tr>
    </w:tbl>
    <w:p w14:paraId="054FB576" w14:textId="77777777" w:rsidR="00317F71" w:rsidRDefault="00317F71" w:rsidP="00317F71"/>
    <w:p w14:paraId="5DF13660" w14:textId="77777777" w:rsidR="00317F71" w:rsidRDefault="00317F71" w:rsidP="00317F71"/>
    <w:p w14:paraId="09BFD7CC"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1</w:t>
      </w:r>
    </w:p>
    <w:p w14:paraId="1FC65533" w14:textId="77777777" w:rsidR="00317F71" w:rsidRDefault="00317F71" w:rsidP="00317F71">
      <w:pPr>
        <w:rPr>
          <w:lang w:val="en-US"/>
        </w:rPr>
      </w:pPr>
      <w:r>
        <w:rPr>
          <w:b/>
          <w:bCs/>
          <w:sz w:val="28"/>
          <w:szCs w:val="28"/>
          <w:lang w:val="en-US"/>
        </w:rPr>
        <w:t>Constructia drumului pe stradela S.Lazo din or. Vadul lui Voda</w:t>
      </w:r>
    </w:p>
    <w:p w14:paraId="16BF3FD3"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D96E45" w14:paraId="158A0BA6"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42004144" w14:textId="77777777" w:rsidR="00317F71" w:rsidRDefault="00317F71" w:rsidP="00317F71">
            <w:pPr>
              <w:ind w:right="-108"/>
              <w:jc w:val="center"/>
            </w:pPr>
            <w:r>
              <w:rPr>
                <w:sz w:val="22"/>
                <w:szCs w:val="22"/>
              </w:rPr>
              <w:t>№</w:t>
            </w:r>
          </w:p>
          <w:p w14:paraId="1ED4AFB6"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6065A312"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362DCE18" w14:textId="77777777" w:rsidR="00317F71" w:rsidRDefault="00317F71" w:rsidP="00317F71">
            <w:pPr>
              <w:jc w:val="center"/>
              <w:rPr>
                <w:sz w:val="22"/>
                <w:szCs w:val="22"/>
              </w:rPr>
            </w:pPr>
          </w:p>
          <w:p w14:paraId="16483F6B"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6CB5B765" w14:textId="77777777" w:rsidR="00317F71" w:rsidRDefault="00317F71" w:rsidP="00317F71">
            <w:pPr>
              <w:ind w:left="-108" w:right="-108"/>
              <w:jc w:val="center"/>
              <w:rPr>
                <w:sz w:val="22"/>
                <w:szCs w:val="22"/>
              </w:rPr>
            </w:pPr>
          </w:p>
          <w:p w14:paraId="1249A17E"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2DC525BB"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7F45514B"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214CACB3" w14:textId="77777777" w:rsidR="00317F71" w:rsidRDefault="00317F71" w:rsidP="00317F71">
            <w:pPr>
              <w:ind w:left="-108" w:right="-108"/>
              <w:jc w:val="center"/>
              <w:rPr>
                <w:lang w:val="en-US"/>
              </w:rPr>
            </w:pPr>
            <w:r>
              <w:rPr>
                <w:sz w:val="22"/>
                <w:szCs w:val="22"/>
                <w:lang w:val="en-US"/>
              </w:rPr>
              <w:t>Total, lei (col.5 x col.6)</w:t>
            </w:r>
          </w:p>
        </w:tc>
      </w:tr>
      <w:tr w:rsidR="00317F71" w:rsidRPr="00D96E45" w14:paraId="4E77F5CB"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6BED90C1"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13D737D3"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428548EF"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E4BC3E8"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BA74EE9"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2C8AF9E4"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6AA170F9" w14:textId="77777777" w:rsidR="00317F71" w:rsidRDefault="00317F71" w:rsidP="00317F71">
            <w:pPr>
              <w:jc w:val="center"/>
              <w:rPr>
                <w:sz w:val="22"/>
                <w:szCs w:val="22"/>
                <w:lang w:val="en-US"/>
              </w:rPr>
            </w:pPr>
          </w:p>
        </w:tc>
      </w:tr>
    </w:tbl>
    <w:p w14:paraId="6B1D57D1"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0831E85C"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5FBEDC6B"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381AD980"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7916DB2A"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7CE2C806"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2320926E"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339E505E"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5B7DE7C9" w14:textId="77777777" w:rsidR="00317F71" w:rsidRDefault="00317F71" w:rsidP="00317F71">
            <w:pPr>
              <w:jc w:val="center"/>
            </w:pPr>
            <w:r>
              <w:rPr>
                <w:sz w:val="22"/>
                <w:szCs w:val="22"/>
              </w:rPr>
              <w:t>7</w:t>
            </w:r>
          </w:p>
        </w:tc>
      </w:tr>
      <w:tr w:rsidR="00317F71" w:rsidRPr="00D96E45" w14:paraId="759B3A73" w14:textId="77777777" w:rsidTr="00317F71">
        <w:tc>
          <w:tcPr>
            <w:tcW w:w="709" w:type="dxa"/>
            <w:tcBorders>
              <w:left w:val="single" w:sz="6" w:space="0" w:color="000000"/>
            </w:tcBorders>
          </w:tcPr>
          <w:p w14:paraId="7DABB8D5" w14:textId="77777777" w:rsidR="00317F71" w:rsidRDefault="00317F71" w:rsidP="00317F71">
            <w:pPr>
              <w:jc w:val="center"/>
            </w:pPr>
          </w:p>
        </w:tc>
        <w:tc>
          <w:tcPr>
            <w:tcW w:w="1134" w:type="dxa"/>
            <w:tcBorders>
              <w:left w:val="single" w:sz="6" w:space="0" w:color="000000"/>
            </w:tcBorders>
          </w:tcPr>
          <w:p w14:paraId="3FDEB20C" w14:textId="77777777" w:rsidR="00317F71" w:rsidRDefault="00317F71" w:rsidP="00317F71"/>
        </w:tc>
        <w:tc>
          <w:tcPr>
            <w:tcW w:w="3543" w:type="dxa"/>
            <w:tcBorders>
              <w:left w:val="single" w:sz="6" w:space="0" w:color="000000"/>
            </w:tcBorders>
          </w:tcPr>
          <w:p w14:paraId="5D615B23" w14:textId="77777777" w:rsidR="00317F71" w:rsidRDefault="00317F71" w:rsidP="00317F71">
            <w:pPr>
              <w:rPr>
                <w:lang w:val="en-US"/>
              </w:rPr>
            </w:pPr>
            <w:r>
              <w:rPr>
                <w:b/>
                <w:bCs/>
                <w:sz w:val="22"/>
                <w:szCs w:val="22"/>
                <w:lang w:val="en-US"/>
              </w:rPr>
              <w:t>Capitolul 1. Constructia drumului pe str-la S.Lazo. L=120 m, latimea 3,0 m</w:t>
            </w:r>
          </w:p>
        </w:tc>
        <w:tc>
          <w:tcPr>
            <w:tcW w:w="1134" w:type="dxa"/>
            <w:tcBorders>
              <w:left w:val="single" w:sz="6" w:space="0" w:color="000000"/>
            </w:tcBorders>
          </w:tcPr>
          <w:p w14:paraId="7AF23350" w14:textId="77777777" w:rsidR="00317F71" w:rsidRDefault="00317F71" w:rsidP="00317F71">
            <w:pPr>
              <w:rPr>
                <w:lang w:val="en-US"/>
              </w:rPr>
            </w:pPr>
          </w:p>
        </w:tc>
        <w:tc>
          <w:tcPr>
            <w:tcW w:w="1134" w:type="dxa"/>
            <w:tcBorders>
              <w:left w:val="single" w:sz="6" w:space="0" w:color="000000"/>
            </w:tcBorders>
          </w:tcPr>
          <w:p w14:paraId="38A78FF4" w14:textId="77777777" w:rsidR="00317F71" w:rsidRDefault="00317F71" w:rsidP="00317F71">
            <w:pPr>
              <w:rPr>
                <w:lang w:val="en-US"/>
              </w:rPr>
            </w:pPr>
          </w:p>
        </w:tc>
        <w:tc>
          <w:tcPr>
            <w:tcW w:w="1418" w:type="dxa"/>
            <w:tcBorders>
              <w:left w:val="single" w:sz="6" w:space="0" w:color="000000"/>
            </w:tcBorders>
          </w:tcPr>
          <w:p w14:paraId="0F4A6247" w14:textId="77777777" w:rsidR="00317F71" w:rsidRDefault="00317F71" w:rsidP="00317F71">
            <w:pPr>
              <w:rPr>
                <w:lang w:val="en-US"/>
              </w:rPr>
            </w:pPr>
          </w:p>
        </w:tc>
        <w:tc>
          <w:tcPr>
            <w:tcW w:w="1419" w:type="dxa"/>
            <w:tcBorders>
              <w:left w:val="single" w:sz="6" w:space="0" w:color="000000"/>
              <w:right w:val="single" w:sz="6" w:space="0" w:color="000000"/>
            </w:tcBorders>
          </w:tcPr>
          <w:p w14:paraId="33A90114" w14:textId="77777777" w:rsidR="00317F71" w:rsidRDefault="00317F71" w:rsidP="00317F71">
            <w:pPr>
              <w:rPr>
                <w:lang w:val="en-US"/>
              </w:rPr>
            </w:pPr>
          </w:p>
        </w:tc>
      </w:tr>
      <w:tr w:rsidR="00317F71" w14:paraId="12E69358" w14:textId="77777777" w:rsidTr="00317F71">
        <w:tc>
          <w:tcPr>
            <w:tcW w:w="709" w:type="dxa"/>
            <w:tcBorders>
              <w:left w:val="single" w:sz="6" w:space="0" w:color="000000"/>
            </w:tcBorders>
          </w:tcPr>
          <w:p w14:paraId="5F1E33FA" w14:textId="77777777" w:rsidR="00317F71" w:rsidRDefault="00317F71" w:rsidP="00317F71">
            <w:pPr>
              <w:jc w:val="center"/>
              <w:rPr>
                <w:lang w:val="en-US"/>
              </w:rPr>
            </w:pPr>
          </w:p>
        </w:tc>
        <w:tc>
          <w:tcPr>
            <w:tcW w:w="1134" w:type="dxa"/>
            <w:tcBorders>
              <w:left w:val="single" w:sz="6" w:space="0" w:color="000000"/>
            </w:tcBorders>
          </w:tcPr>
          <w:p w14:paraId="24BCF4BC" w14:textId="77777777" w:rsidR="00317F71" w:rsidRDefault="00317F71" w:rsidP="00317F71">
            <w:pPr>
              <w:rPr>
                <w:lang w:val="en-US"/>
              </w:rPr>
            </w:pPr>
          </w:p>
        </w:tc>
        <w:tc>
          <w:tcPr>
            <w:tcW w:w="3543" w:type="dxa"/>
            <w:tcBorders>
              <w:left w:val="single" w:sz="6" w:space="0" w:color="000000"/>
            </w:tcBorders>
          </w:tcPr>
          <w:p w14:paraId="00058DE4"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70212324" w14:textId="77777777" w:rsidR="00317F71" w:rsidRDefault="00317F71" w:rsidP="00317F71"/>
        </w:tc>
        <w:tc>
          <w:tcPr>
            <w:tcW w:w="1134" w:type="dxa"/>
            <w:tcBorders>
              <w:left w:val="single" w:sz="6" w:space="0" w:color="000000"/>
            </w:tcBorders>
          </w:tcPr>
          <w:p w14:paraId="424E0893" w14:textId="77777777" w:rsidR="00317F71" w:rsidRDefault="00317F71" w:rsidP="00317F71"/>
        </w:tc>
        <w:tc>
          <w:tcPr>
            <w:tcW w:w="1418" w:type="dxa"/>
            <w:tcBorders>
              <w:left w:val="single" w:sz="6" w:space="0" w:color="000000"/>
            </w:tcBorders>
          </w:tcPr>
          <w:p w14:paraId="46ABD7C7" w14:textId="77777777" w:rsidR="00317F71" w:rsidRDefault="00317F71" w:rsidP="00317F71"/>
        </w:tc>
        <w:tc>
          <w:tcPr>
            <w:tcW w:w="1419" w:type="dxa"/>
            <w:tcBorders>
              <w:left w:val="single" w:sz="6" w:space="0" w:color="000000"/>
              <w:right w:val="single" w:sz="6" w:space="0" w:color="000000"/>
            </w:tcBorders>
          </w:tcPr>
          <w:p w14:paraId="4981C81B" w14:textId="77777777" w:rsidR="00317F71" w:rsidRDefault="00317F71" w:rsidP="00317F71"/>
        </w:tc>
      </w:tr>
      <w:tr w:rsidR="00317F71" w14:paraId="3AAEC2D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2AF6126"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0D2EC1E7" w14:textId="77777777" w:rsidR="00317F71" w:rsidRDefault="00317F71" w:rsidP="00317F71">
            <w:pPr>
              <w:rPr>
                <w:lang w:val="en-US"/>
              </w:rPr>
            </w:pPr>
            <w:r>
              <w:rPr>
                <w:lang w:val="en-US"/>
              </w:rPr>
              <w:t>TsC03F1</w:t>
            </w:r>
          </w:p>
          <w:p w14:paraId="55D17F4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10BAD43"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1802DC94"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40D4C932" w14:textId="77777777" w:rsidR="00317F71" w:rsidRDefault="00317F71" w:rsidP="00317F71">
            <w:pPr>
              <w:jc w:val="center"/>
            </w:pPr>
            <w:r>
              <w:t>0,840</w:t>
            </w:r>
          </w:p>
        </w:tc>
        <w:tc>
          <w:tcPr>
            <w:tcW w:w="1418" w:type="dxa"/>
            <w:tcBorders>
              <w:top w:val="single" w:sz="4" w:space="0" w:color="000000"/>
              <w:left w:val="single" w:sz="6" w:space="0" w:color="000000"/>
              <w:bottom w:val="single" w:sz="4" w:space="0" w:color="000000"/>
              <w:right w:val="single" w:sz="6" w:space="0" w:color="000000"/>
            </w:tcBorders>
            <w:vAlign w:val="center"/>
          </w:tcPr>
          <w:p w14:paraId="3E375C2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CD82275" w14:textId="77777777" w:rsidR="00317F71" w:rsidRDefault="00317F71" w:rsidP="00317F71">
            <w:pPr>
              <w:jc w:val="center"/>
            </w:pPr>
          </w:p>
        </w:tc>
      </w:tr>
      <w:tr w:rsidR="00317F71" w14:paraId="6778D499"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D76628A"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21AF2233" w14:textId="77777777" w:rsidR="00317F71" w:rsidRDefault="00317F71" w:rsidP="00317F71">
            <w:pPr>
              <w:rPr>
                <w:lang w:val="en-US"/>
              </w:rPr>
            </w:pPr>
            <w:r>
              <w:rPr>
                <w:lang w:val="en-US"/>
              </w:rPr>
              <w:t>TsI50A3</w:t>
            </w:r>
          </w:p>
          <w:p w14:paraId="56BFBEB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5054C0D"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07435E13"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3E7CC017" w14:textId="77777777" w:rsidR="00317F71" w:rsidRDefault="00317F71" w:rsidP="00317F71">
            <w:pPr>
              <w:jc w:val="center"/>
            </w:pPr>
            <w:r>
              <w:t>134,400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2E20D3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522EA06" w14:textId="77777777" w:rsidR="00317F71" w:rsidRDefault="00317F71" w:rsidP="00317F71">
            <w:pPr>
              <w:jc w:val="center"/>
            </w:pPr>
          </w:p>
        </w:tc>
      </w:tr>
      <w:tr w:rsidR="00317F71" w14:paraId="1B2D1F0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180EB6B"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69D428AF" w14:textId="77777777" w:rsidR="00317F71" w:rsidRDefault="00317F71" w:rsidP="00317F71">
            <w:pPr>
              <w:rPr>
                <w:lang w:val="en-US"/>
              </w:rPr>
            </w:pPr>
            <w:r>
              <w:rPr>
                <w:lang w:val="en-US"/>
              </w:rPr>
              <w:t>TsC51B</w:t>
            </w:r>
          </w:p>
          <w:p w14:paraId="0B299FF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6EB5B4A"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1E1A106F"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68F53109" w14:textId="77777777" w:rsidR="00317F71" w:rsidRDefault="00317F71" w:rsidP="00317F71">
            <w:pPr>
              <w:jc w:val="center"/>
            </w:pPr>
            <w:r>
              <w:t>0,840</w:t>
            </w:r>
          </w:p>
        </w:tc>
        <w:tc>
          <w:tcPr>
            <w:tcW w:w="1418" w:type="dxa"/>
            <w:tcBorders>
              <w:top w:val="single" w:sz="4" w:space="0" w:color="000000"/>
              <w:left w:val="single" w:sz="6" w:space="0" w:color="000000"/>
              <w:bottom w:val="single" w:sz="4" w:space="0" w:color="000000"/>
              <w:right w:val="single" w:sz="6" w:space="0" w:color="000000"/>
            </w:tcBorders>
            <w:vAlign w:val="center"/>
          </w:tcPr>
          <w:p w14:paraId="216727BF"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D6C9F6F" w14:textId="77777777" w:rsidR="00317F71" w:rsidRDefault="00317F71" w:rsidP="00317F71">
            <w:pPr>
              <w:jc w:val="center"/>
            </w:pPr>
          </w:p>
        </w:tc>
      </w:tr>
      <w:tr w:rsidR="00317F71" w14:paraId="29AF743C"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D0BD769"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3A53B3C2" w14:textId="77777777" w:rsidR="00317F71" w:rsidRDefault="00317F71" w:rsidP="00317F71">
            <w:pPr>
              <w:rPr>
                <w:lang w:val="en-US"/>
              </w:rPr>
            </w:pPr>
            <w:r>
              <w:rPr>
                <w:lang w:val="en-US"/>
              </w:rPr>
              <w:t>TsE06B</w:t>
            </w:r>
          </w:p>
          <w:p w14:paraId="3823E06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365DCB0" w14:textId="77777777" w:rsidR="00317F71" w:rsidRDefault="00317F71" w:rsidP="00317F71">
            <w:pPr>
              <w:rPr>
                <w:lang w:val="en-US"/>
              </w:rPr>
            </w:pPr>
            <w:r>
              <w:rPr>
                <w:lang w:val="en-US"/>
              </w:rPr>
              <w:t>Pregatirea platformei de pamint in vederea asternerii unui strat izolator sau de reparatie din nisip sau balast, prin nivelare manuala si compactare cu rulou compresor static autopropulsat, de 10-12 t, in teren coeziv</w:t>
            </w:r>
          </w:p>
        </w:tc>
        <w:tc>
          <w:tcPr>
            <w:tcW w:w="1134" w:type="dxa"/>
            <w:tcBorders>
              <w:top w:val="single" w:sz="4" w:space="0" w:color="000000"/>
              <w:left w:val="single" w:sz="6" w:space="0" w:color="000000"/>
              <w:bottom w:val="single" w:sz="4" w:space="0" w:color="000000"/>
              <w:right w:val="single" w:sz="6" w:space="0" w:color="000000"/>
            </w:tcBorders>
            <w:vAlign w:val="center"/>
          </w:tcPr>
          <w:p w14:paraId="05D02807"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D9C5116" w14:textId="77777777" w:rsidR="00317F71" w:rsidRDefault="00317F71" w:rsidP="00317F71">
            <w:pPr>
              <w:jc w:val="center"/>
            </w:pPr>
            <w:r>
              <w:t>4,200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0DF89D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AB7D691" w14:textId="77777777" w:rsidR="00317F71" w:rsidRDefault="00317F71" w:rsidP="00317F71">
            <w:pPr>
              <w:jc w:val="center"/>
            </w:pPr>
          </w:p>
        </w:tc>
      </w:tr>
      <w:tr w:rsidR="00317F71" w14:paraId="0D8DF2E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B0AE96E"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7CA9ED4F" w14:textId="77777777" w:rsidR="00317F71" w:rsidRDefault="00317F71" w:rsidP="00317F71">
            <w:pPr>
              <w:rPr>
                <w:lang w:val="en-US"/>
              </w:rPr>
            </w:pPr>
            <w:r>
              <w:rPr>
                <w:lang w:val="en-US"/>
              </w:rPr>
              <w:t>TsE05B</w:t>
            </w:r>
          </w:p>
          <w:p w14:paraId="1E01F36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BE45CA9" w14:textId="77777777" w:rsidR="00317F71" w:rsidRDefault="00317F71" w:rsidP="00317F71">
            <w:pPr>
              <w:rPr>
                <w:lang w:val="en-US"/>
              </w:rPr>
            </w:pPr>
            <w:r>
              <w:rPr>
                <w:lang w:val="en-US"/>
              </w:rPr>
              <w:t xml:space="preserve">Nivelarea cu autogreder de pina la 175 CP a suprafetei terenului </w:t>
            </w:r>
            <w:r>
              <w:rPr>
                <w:lang w:val="en-US"/>
              </w:rPr>
              <w:lastRenderedPageBreak/>
              <w:t xml:space="preserve">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12C3A4DA" w14:textId="77777777" w:rsidR="00317F71" w:rsidRDefault="00317F71" w:rsidP="00317F71">
            <w:pPr>
              <w:jc w:val="center"/>
            </w:pPr>
            <w:r>
              <w:lastRenderedPageBreak/>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7697F06C" w14:textId="77777777" w:rsidR="00317F71" w:rsidRDefault="00317F71" w:rsidP="00317F71">
            <w:pPr>
              <w:jc w:val="center"/>
            </w:pPr>
            <w:r>
              <w:t>4,800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DEF4609"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F5EA934" w14:textId="77777777" w:rsidR="00317F71" w:rsidRDefault="00317F71" w:rsidP="00317F71">
            <w:pPr>
              <w:jc w:val="center"/>
            </w:pPr>
          </w:p>
        </w:tc>
      </w:tr>
      <w:tr w:rsidR="00317F71" w14:paraId="50EC2EB9"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9AB640D" w14:textId="77777777" w:rsidR="00317F71" w:rsidRDefault="00317F71" w:rsidP="00317F71">
            <w:r>
              <w:lastRenderedPageBreak/>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5F2A170B" w14:textId="77777777" w:rsidR="00317F71" w:rsidRDefault="00317F71" w:rsidP="00317F71">
            <w:pPr>
              <w:rPr>
                <w:lang w:val="en-US"/>
              </w:rPr>
            </w:pPr>
            <w:r>
              <w:rPr>
                <w:lang w:val="en-US"/>
              </w:rPr>
              <w:t>DA06B2</w:t>
            </w:r>
          </w:p>
          <w:p w14:paraId="6CC2F668"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E73E5D3"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0F4494D1"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550DBC23" w14:textId="77777777" w:rsidR="00317F71" w:rsidRDefault="00317F71" w:rsidP="00317F71">
            <w:pPr>
              <w:jc w:val="center"/>
            </w:pPr>
            <w:r>
              <w:t>42,000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AF77CF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3828319" w14:textId="77777777" w:rsidR="00317F71" w:rsidRDefault="00317F71" w:rsidP="00317F71">
            <w:pPr>
              <w:jc w:val="center"/>
            </w:pPr>
          </w:p>
        </w:tc>
      </w:tr>
      <w:tr w:rsidR="00317F71" w14:paraId="3C4D136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FC9447B" w14:textId="77777777" w:rsidR="00317F71" w:rsidRDefault="00317F71" w:rsidP="00317F71">
            <w:r>
              <w:t xml:space="preserve"> 7</w:t>
            </w:r>
          </w:p>
        </w:tc>
        <w:tc>
          <w:tcPr>
            <w:tcW w:w="1134" w:type="dxa"/>
            <w:tcBorders>
              <w:top w:val="single" w:sz="4" w:space="0" w:color="000000"/>
              <w:left w:val="single" w:sz="6" w:space="0" w:color="000000"/>
              <w:bottom w:val="single" w:sz="4" w:space="0" w:color="000000"/>
              <w:right w:val="single" w:sz="6" w:space="0" w:color="000000"/>
            </w:tcBorders>
            <w:vAlign w:val="center"/>
          </w:tcPr>
          <w:p w14:paraId="3754CAEC" w14:textId="77777777" w:rsidR="00317F71" w:rsidRDefault="00317F71" w:rsidP="00317F71">
            <w:pPr>
              <w:rPr>
                <w:lang w:val="en-US"/>
              </w:rPr>
            </w:pPr>
            <w:r>
              <w:rPr>
                <w:lang w:val="en-US"/>
              </w:rPr>
              <w:t>DA12B</w:t>
            </w:r>
          </w:p>
          <w:p w14:paraId="4AF987F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1E1EC77"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333973FD"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3E2373D2" w14:textId="77777777" w:rsidR="00317F71" w:rsidRDefault="00317F71" w:rsidP="00317F71">
            <w:pPr>
              <w:jc w:val="center"/>
            </w:pPr>
            <w:r>
              <w:t>50,400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11F20F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241AB15" w14:textId="77777777" w:rsidR="00317F71" w:rsidRDefault="00317F71" w:rsidP="00317F71">
            <w:pPr>
              <w:jc w:val="center"/>
            </w:pPr>
          </w:p>
        </w:tc>
      </w:tr>
      <w:tr w:rsidR="00317F71" w14:paraId="454A6E3D" w14:textId="77777777" w:rsidTr="00317F71">
        <w:tc>
          <w:tcPr>
            <w:tcW w:w="709" w:type="dxa"/>
            <w:tcBorders>
              <w:left w:val="single" w:sz="6" w:space="0" w:color="000000"/>
            </w:tcBorders>
          </w:tcPr>
          <w:p w14:paraId="73ED4667" w14:textId="77777777" w:rsidR="00317F71" w:rsidRDefault="00317F71" w:rsidP="00317F71">
            <w:pPr>
              <w:jc w:val="center"/>
            </w:pPr>
            <w:r>
              <w:t xml:space="preserve">   </w:t>
            </w:r>
          </w:p>
        </w:tc>
        <w:tc>
          <w:tcPr>
            <w:tcW w:w="1134" w:type="dxa"/>
            <w:tcBorders>
              <w:left w:val="single" w:sz="6" w:space="0" w:color="000000"/>
            </w:tcBorders>
          </w:tcPr>
          <w:p w14:paraId="70B2D946" w14:textId="77777777" w:rsidR="00317F71" w:rsidRDefault="00317F71" w:rsidP="00317F71"/>
        </w:tc>
        <w:tc>
          <w:tcPr>
            <w:tcW w:w="3543" w:type="dxa"/>
            <w:tcBorders>
              <w:left w:val="single" w:sz="6" w:space="0" w:color="000000"/>
            </w:tcBorders>
          </w:tcPr>
          <w:p w14:paraId="18463603"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5892D400" w14:textId="77777777" w:rsidR="00317F71" w:rsidRDefault="00317F71" w:rsidP="00317F71"/>
        </w:tc>
        <w:tc>
          <w:tcPr>
            <w:tcW w:w="1134" w:type="dxa"/>
            <w:tcBorders>
              <w:left w:val="single" w:sz="6" w:space="0" w:color="000000"/>
            </w:tcBorders>
          </w:tcPr>
          <w:p w14:paraId="13DBE5B6" w14:textId="77777777" w:rsidR="00317F71" w:rsidRDefault="00317F71" w:rsidP="00317F71"/>
        </w:tc>
        <w:tc>
          <w:tcPr>
            <w:tcW w:w="1418" w:type="dxa"/>
            <w:tcBorders>
              <w:left w:val="single" w:sz="6" w:space="0" w:color="000000"/>
            </w:tcBorders>
          </w:tcPr>
          <w:p w14:paraId="76082532" w14:textId="77777777" w:rsidR="00317F71" w:rsidRDefault="00317F71" w:rsidP="00317F71"/>
        </w:tc>
        <w:tc>
          <w:tcPr>
            <w:tcW w:w="1419" w:type="dxa"/>
            <w:tcBorders>
              <w:left w:val="single" w:sz="6" w:space="0" w:color="000000"/>
              <w:right w:val="single" w:sz="6" w:space="0" w:color="000000"/>
            </w:tcBorders>
          </w:tcPr>
          <w:p w14:paraId="3187E434" w14:textId="77777777" w:rsidR="00317F71" w:rsidRDefault="00317F71" w:rsidP="00317F71"/>
        </w:tc>
      </w:tr>
      <w:tr w:rsidR="00317F71" w14:paraId="7E3F7D6C"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37401B6" w14:textId="77777777" w:rsidR="00317F71" w:rsidRDefault="00317F71" w:rsidP="00317F71">
            <w:r>
              <w:t>8</w:t>
            </w:r>
          </w:p>
        </w:tc>
        <w:tc>
          <w:tcPr>
            <w:tcW w:w="1134" w:type="dxa"/>
            <w:tcBorders>
              <w:top w:val="single" w:sz="4" w:space="0" w:color="000000"/>
              <w:left w:val="single" w:sz="6" w:space="0" w:color="000000"/>
              <w:bottom w:val="single" w:sz="4" w:space="0" w:color="000000"/>
              <w:right w:val="single" w:sz="6" w:space="0" w:color="000000"/>
            </w:tcBorders>
            <w:vAlign w:val="center"/>
          </w:tcPr>
          <w:p w14:paraId="24727E02" w14:textId="77777777" w:rsidR="00317F71" w:rsidRDefault="00317F71" w:rsidP="00317F71">
            <w:pPr>
              <w:rPr>
                <w:lang w:val="en-US"/>
              </w:rPr>
            </w:pPr>
            <w:r>
              <w:rPr>
                <w:lang w:val="en-US"/>
              </w:rPr>
              <w:t>RpAcF01A</w:t>
            </w:r>
          </w:p>
          <w:p w14:paraId="5758D2D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59E54B6" w14:textId="77777777" w:rsidR="00317F71" w:rsidRDefault="00317F71" w:rsidP="00317F71">
            <w:pPr>
              <w:rPr>
                <w:lang w:val="en-US"/>
              </w:rPr>
            </w:pPr>
            <w:r>
              <w:rPr>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2624773A" w14:textId="77777777" w:rsidR="00317F71" w:rsidRDefault="00317F71" w:rsidP="00317F71">
            <w:pPr>
              <w:jc w:val="center"/>
            </w:pPr>
            <w:r>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5FFEACE2" w14:textId="77777777" w:rsidR="00317F71" w:rsidRDefault="00317F71" w:rsidP="00317F71">
            <w:pPr>
              <w:jc w:val="center"/>
            </w:pPr>
            <w:r>
              <w:t>4,000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83B388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2F3CE56" w14:textId="77777777" w:rsidR="00317F71" w:rsidRDefault="00317F71" w:rsidP="00317F71">
            <w:pPr>
              <w:jc w:val="center"/>
            </w:pPr>
          </w:p>
        </w:tc>
      </w:tr>
      <w:tr w:rsidR="00317F71" w14:paraId="37B34CD4"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4BBA3AD"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0D82FF0A" w14:textId="77777777" w:rsidR="00317F71" w:rsidRDefault="00317F71" w:rsidP="00317F71">
            <w:pPr>
              <w:rPr>
                <w:lang w:val="en-US"/>
              </w:rPr>
            </w:pPr>
            <w:r>
              <w:rPr>
                <w:lang w:val="en-US"/>
              </w:rPr>
              <w:t>DE10C</w:t>
            </w:r>
          </w:p>
          <w:p w14:paraId="757ED84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E3C1E18"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035B53C4"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61A93FE5" w14:textId="77777777" w:rsidR="00317F71" w:rsidRDefault="00317F71" w:rsidP="00317F71">
            <w:pPr>
              <w:jc w:val="center"/>
            </w:pPr>
            <w:r>
              <w:t>120,000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5052F2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2EEA16B" w14:textId="77777777" w:rsidR="00317F71" w:rsidRDefault="00317F71" w:rsidP="00317F71">
            <w:pPr>
              <w:jc w:val="center"/>
            </w:pPr>
          </w:p>
        </w:tc>
      </w:tr>
      <w:tr w:rsidR="00317F71" w14:paraId="7B9478C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4973B60"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68CDD453" w14:textId="77777777" w:rsidR="00317F71" w:rsidRDefault="00317F71" w:rsidP="00317F71">
            <w:pPr>
              <w:rPr>
                <w:lang w:val="en-US"/>
              </w:rPr>
            </w:pPr>
            <w:r>
              <w:rPr>
                <w:lang w:val="en-US"/>
              </w:rPr>
              <w:t>Dl107</w:t>
            </w:r>
          </w:p>
          <w:p w14:paraId="3B57572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0B68B2B"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605C5F8"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76886A4C" w14:textId="77777777" w:rsidR="00317F71" w:rsidRDefault="00317F71" w:rsidP="00317F71">
            <w:pPr>
              <w:jc w:val="center"/>
            </w:pPr>
            <w:r>
              <w:t>0,234</w:t>
            </w:r>
          </w:p>
        </w:tc>
        <w:tc>
          <w:tcPr>
            <w:tcW w:w="1418" w:type="dxa"/>
            <w:tcBorders>
              <w:top w:val="single" w:sz="4" w:space="0" w:color="000000"/>
              <w:left w:val="single" w:sz="6" w:space="0" w:color="000000"/>
              <w:bottom w:val="single" w:sz="4" w:space="0" w:color="000000"/>
              <w:right w:val="single" w:sz="6" w:space="0" w:color="000000"/>
            </w:tcBorders>
            <w:vAlign w:val="center"/>
          </w:tcPr>
          <w:p w14:paraId="6A62D01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BD593D0" w14:textId="77777777" w:rsidR="00317F71" w:rsidRDefault="00317F71" w:rsidP="00317F71">
            <w:pPr>
              <w:jc w:val="center"/>
            </w:pPr>
          </w:p>
        </w:tc>
      </w:tr>
      <w:tr w:rsidR="00317F71" w14:paraId="66E01095"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9E9C7C1"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68A0F4C7" w14:textId="77777777" w:rsidR="00317F71" w:rsidRDefault="00317F71" w:rsidP="00317F71">
            <w:pPr>
              <w:rPr>
                <w:lang w:val="en-US"/>
              </w:rPr>
            </w:pPr>
            <w:r>
              <w:rPr>
                <w:lang w:val="en-US"/>
              </w:rPr>
              <w:t>DB19G</w:t>
            </w:r>
          </w:p>
          <w:p w14:paraId="01DB62F1"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86F7990"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47976421"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5E9162A" w14:textId="77777777" w:rsidR="00317F71" w:rsidRDefault="00317F71" w:rsidP="00317F71">
            <w:pPr>
              <w:jc w:val="center"/>
            </w:pPr>
            <w:r>
              <w:t>360,000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A040A5F"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80EB26E" w14:textId="77777777" w:rsidR="00317F71" w:rsidRDefault="00317F71" w:rsidP="00317F71">
            <w:pPr>
              <w:jc w:val="center"/>
            </w:pPr>
          </w:p>
        </w:tc>
      </w:tr>
      <w:tr w:rsidR="00317F71" w14:paraId="5EA1A3EF"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CE91040"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54214536" w14:textId="77777777" w:rsidR="00317F71" w:rsidRDefault="00317F71" w:rsidP="00317F71">
            <w:pPr>
              <w:rPr>
                <w:lang w:val="en-US"/>
              </w:rPr>
            </w:pPr>
            <w:r>
              <w:rPr>
                <w:lang w:val="en-US"/>
              </w:rPr>
              <w:t>Dl107</w:t>
            </w:r>
          </w:p>
          <w:p w14:paraId="1B68F9EB"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54862EC" w14:textId="77777777" w:rsidR="00317F71" w:rsidRDefault="00317F71" w:rsidP="00317F71">
            <w:pPr>
              <w:rPr>
                <w:lang w:val="en-US"/>
              </w:rPr>
            </w:pPr>
            <w:r>
              <w:rPr>
                <w:lang w:val="en-US"/>
              </w:rPr>
              <w:t>Amorsarea suprafetelor straturilor de baza in vederea aplicarii unui strat de beton asfaltic  (0,30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507B433"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7398F8C4" w14:textId="77777777" w:rsidR="00317F71" w:rsidRDefault="00317F71" w:rsidP="00317F71">
            <w:pPr>
              <w:jc w:val="center"/>
            </w:pPr>
            <w:r>
              <w:t>0,110</w:t>
            </w:r>
          </w:p>
        </w:tc>
        <w:tc>
          <w:tcPr>
            <w:tcW w:w="1418" w:type="dxa"/>
            <w:tcBorders>
              <w:top w:val="single" w:sz="4" w:space="0" w:color="000000"/>
              <w:left w:val="single" w:sz="6" w:space="0" w:color="000000"/>
              <w:bottom w:val="single" w:sz="4" w:space="0" w:color="000000"/>
              <w:right w:val="single" w:sz="6" w:space="0" w:color="000000"/>
            </w:tcBorders>
            <w:vAlign w:val="center"/>
          </w:tcPr>
          <w:p w14:paraId="4E8C7B2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E5D5C0F" w14:textId="77777777" w:rsidR="00317F71" w:rsidRDefault="00317F71" w:rsidP="00317F71">
            <w:pPr>
              <w:jc w:val="center"/>
            </w:pPr>
          </w:p>
        </w:tc>
      </w:tr>
      <w:tr w:rsidR="00317F71" w14:paraId="06E62EC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A1AE4A8" w14:textId="77777777" w:rsidR="00317F71" w:rsidRDefault="00317F71" w:rsidP="00317F71">
            <w:r>
              <w:t xml:space="preserve"> 13</w:t>
            </w:r>
          </w:p>
        </w:tc>
        <w:tc>
          <w:tcPr>
            <w:tcW w:w="1134" w:type="dxa"/>
            <w:tcBorders>
              <w:top w:val="single" w:sz="4" w:space="0" w:color="000000"/>
              <w:left w:val="single" w:sz="6" w:space="0" w:color="000000"/>
              <w:bottom w:val="single" w:sz="4" w:space="0" w:color="000000"/>
              <w:right w:val="single" w:sz="6" w:space="0" w:color="000000"/>
            </w:tcBorders>
            <w:vAlign w:val="center"/>
          </w:tcPr>
          <w:p w14:paraId="74C30341" w14:textId="77777777" w:rsidR="00317F71" w:rsidRDefault="00317F71" w:rsidP="00317F71">
            <w:pPr>
              <w:rPr>
                <w:lang w:val="en-US"/>
              </w:rPr>
            </w:pPr>
            <w:r>
              <w:rPr>
                <w:lang w:val="en-US"/>
              </w:rPr>
              <w:t>DB16H</w:t>
            </w:r>
          </w:p>
          <w:p w14:paraId="7860C92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410BBD9"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01034AFA"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766015CF" w14:textId="77777777" w:rsidR="00317F71" w:rsidRDefault="00317F71" w:rsidP="00317F71">
            <w:pPr>
              <w:jc w:val="center"/>
            </w:pPr>
            <w:r>
              <w:t>360,000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F31A0D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DF4E447" w14:textId="77777777" w:rsidR="00317F71" w:rsidRDefault="00317F71" w:rsidP="00317F71">
            <w:pPr>
              <w:jc w:val="center"/>
            </w:pPr>
          </w:p>
        </w:tc>
      </w:tr>
    </w:tbl>
    <w:p w14:paraId="479DE1A9"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58596EEE" w14:textId="77777777" w:rsidTr="00317F71">
        <w:trPr>
          <w:cantSplit/>
        </w:trPr>
        <w:tc>
          <w:tcPr>
            <w:tcW w:w="709" w:type="dxa"/>
          </w:tcPr>
          <w:p w14:paraId="0EE6E7EA" w14:textId="77777777" w:rsidR="00317F71" w:rsidRDefault="00317F71" w:rsidP="00317F71"/>
        </w:tc>
        <w:tc>
          <w:tcPr>
            <w:tcW w:w="4677" w:type="dxa"/>
            <w:vAlign w:val="center"/>
          </w:tcPr>
          <w:p w14:paraId="4B5BB57A" w14:textId="77777777" w:rsidR="00317F71" w:rsidRDefault="00317F71" w:rsidP="00317F71">
            <w:pPr>
              <w:rPr>
                <w:lang w:val="en-US"/>
              </w:rPr>
            </w:pPr>
            <w:r>
              <w:rPr>
                <w:b/>
                <w:bCs/>
                <w:lang w:val="en-US"/>
              </w:rPr>
              <w:t>Total</w:t>
            </w:r>
            <w:r>
              <w:rPr>
                <w:b/>
                <w:bCs/>
              </w:rPr>
              <w:t>:</w:t>
            </w:r>
          </w:p>
        </w:tc>
        <w:tc>
          <w:tcPr>
            <w:tcW w:w="1134" w:type="dxa"/>
          </w:tcPr>
          <w:p w14:paraId="184DEF60" w14:textId="77777777" w:rsidR="00317F71" w:rsidRDefault="00317F71" w:rsidP="00317F71"/>
        </w:tc>
        <w:tc>
          <w:tcPr>
            <w:tcW w:w="1134" w:type="dxa"/>
          </w:tcPr>
          <w:p w14:paraId="00E4F87E" w14:textId="77777777" w:rsidR="00317F71" w:rsidRDefault="00317F71" w:rsidP="00317F71"/>
        </w:tc>
        <w:tc>
          <w:tcPr>
            <w:tcW w:w="1418" w:type="dxa"/>
          </w:tcPr>
          <w:p w14:paraId="6B1D993E" w14:textId="77777777" w:rsidR="00317F71" w:rsidRDefault="00317F71" w:rsidP="00317F71"/>
        </w:tc>
        <w:tc>
          <w:tcPr>
            <w:tcW w:w="1419" w:type="dxa"/>
          </w:tcPr>
          <w:p w14:paraId="698CC473" w14:textId="77777777" w:rsidR="00317F71" w:rsidRDefault="00317F71" w:rsidP="00317F71"/>
        </w:tc>
      </w:tr>
      <w:tr w:rsidR="00317F71" w14:paraId="4F1A3471" w14:textId="77777777" w:rsidTr="00317F71">
        <w:trPr>
          <w:cantSplit/>
          <w:trHeight w:val="394"/>
        </w:trPr>
        <w:tc>
          <w:tcPr>
            <w:tcW w:w="709" w:type="dxa"/>
          </w:tcPr>
          <w:p w14:paraId="7A0183AA" w14:textId="77777777" w:rsidR="00317F71" w:rsidRDefault="00317F71" w:rsidP="00317F71"/>
        </w:tc>
        <w:tc>
          <w:tcPr>
            <w:tcW w:w="4677" w:type="dxa"/>
            <w:vAlign w:val="center"/>
          </w:tcPr>
          <w:p w14:paraId="2724FD7B" w14:textId="77777777" w:rsidR="00317F71" w:rsidRDefault="00317F71" w:rsidP="00317F71">
            <w:pPr>
              <w:rPr>
                <w:lang w:val="en-US"/>
              </w:rPr>
            </w:pPr>
            <w:r>
              <w:rPr>
                <w:lang w:val="en-US"/>
              </w:rPr>
              <w:t>Total</w:t>
            </w:r>
          </w:p>
        </w:tc>
        <w:tc>
          <w:tcPr>
            <w:tcW w:w="1134" w:type="dxa"/>
            <w:vAlign w:val="center"/>
          </w:tcPr>
          <w:p w14:paraId="511D20BD" w14:textId="77777777" w:rsidR="00317F71" w:rsidRDefault="00317F71" w:rsidP="00317F71">
            <w:r>
              <w:t xml:space="preserve"> lei</w:t>
            </w:r>
          </w:p>
        </w:tc>
        <w:tc>
          <w:tcPr>
            <w:tcW w:w="1134" w:type="dxa"/>
          </w:tcPr>
          <w:p w14:paraId="657DD052" w14:textId="77777777" w:rsidR="00317F71" w:rsidRDefault="00317F71" w:rsidP="00317F71"/>
        </w:tc>
        <w:tc>
          <w:tcPr>
            <w:tcW w:w="1418" w:type="dxa"/>
          </w:tcPr>
          <w:p w14:paraId="26ADB594" w14:textId="77777777" w:rsidR="00317F71" w:rsidRDefault="00317F71" w:rsidP="00317F71"/>
        </w:tc>
        <w:tc>
          <w:tcPr>
            <w:tcW w:w="1419" w:type="dxa"/>
          </w:tcPr>
          <w:p w14:paraId="711BB5CC" w14:textId="77777777" w:rsidR="00317F71" w:rsidRDefault="00317F71" w:rsidP="00317F71"/>
        </w:tc>
      </w:tr>
      <w:tr w:rsidR="00317F71" w14:paraId="1CA926CF" w14:textId="77777777" w:rsidTr="00317F71">
        <w:trPr>
          <w:cantSplit/>
          <w:trHeight w:val="394"/>
        </w:trPr>
        <w:tc>
          <w:tcPr>
            <w:tcW w:w="709" w:type="dxa"/>
          </w:tcPr>
          <w:p w14:paraId="3B5AAB18" w14:textId="77777777" w:rsidR="00317F71" w:rsidRDefault="00317F71" w:rsidP="00317F71"/>
        </w:tc>
        <w:tc>
          <w:tcPr>
            <w:tcW w:w="4677" w:type="dxa"/>
            <w:vAlign w:val="center"/>
          </w:tcPr>
          <w:p w14:paraId="20627B9B" w14:textId="77777777" w:rsidR="00317F71" w:rsidRDefault="00317F71" w:rsidP="00317F71">
            <w:pPr>
              <w:rPr>
                <w:lang w:val="en-US"/>
              </w:rPr>
            </w:pPr>
            <w:r>
              <w:rPr>
                <w:lang w:val="en-US"/>
              </w:rPr>
              <w:t>Asigurarea sociala si medicala</w:t>
            </w:r>
          </w:p>
        </w:tc>
        <w:tc>
          <w:tcPr>
            <w:tcW w:w="1134" w:type="dxa"/>
            <w:vAlign w:val="center"/>
          </w:tcPr>
          <w:p w14:paraId="7D2CB283" w14:textId="77777777" w:rsidR="00317F71" w:rsidRDefault="00317F71" w:rsidP="00317F71">
            <w:r>
              <w:t>24,00 %</w:t>
            </w:r>
          </w:p>
        </w:tc>
        <w:tc>
          <w:tcPr>
            <w:tcW w:w="1134" w:type="dxa"/>
          </w:tcPr>
          <w:p w14:paraId="36C93730" w14:textId="77777777" w:rsidR="00317F71" w:rsidRDefault="00317F71" w:rsidP="00317F71"/>
        </w:tc>
        <w:tc>
          <w:tcPr>
            <w:tcW w:w="1418" w:type="dxa"/>
          </w:tcPr>
          <w:p w14:paraId="6056FFFB" w14:textId="77777777" w:rsidR="00317F71" w:rsidRDefault="00317F71" w:rsidP="00317F71"/>
        </w:tc>
        <w:tc>
          <w:tcPr>
            <w:tcW w:w="1419" w:type="dxa"/>
          </w:tcPr>
          <w:p w14:paraId="04A72E55" w14:textId="77777777" w:rsidR="00317F71" w:rsidRDefault="00317F71" w:rsidP="00317F71"/>
        </w:tc>
      </w:tr>
      <w:tr w:rsidR="00317F71" w14:paraId="6BAC5CA7" w14:textId="77777777" w:rsidTr="00317F71">
        <w:trPr>
          <w:cantSplit/>
          <w:trHeight w:val="394"/>
        </w:trPr>
        <w:tc>
          <w:tcPr>
            <w:tcW w:w="709" w:type="dxa"/>
          </w:tcPr>
          <w:p w14:paraId="204281F5" w14:textId="77777777" w:rsidR="00317F71" w:rsidRDefault="00317F71" w:rsidP="00317F71"/>
        </w:tc>
        <w:tc>
          <w:tcPr>
            <w:tcW w:w="4677" w:type="dxa"/>
            <w:vAlign w:val="center"/>
          </w:tcPr>
          <w:p w14:paraId="328054AB" w14:textId="77777777" w:rsidR="00317F71" w:rsidRDefault="00317F71" w:rsidP="00317F71">
            <w:pPr>
              <w:rPr>
                <w:lang w:val="en-US"/>
              </w:rPr>
            </w:pPr>
            <w:r>
              <w:rPr>
                <w:lang w:val="en-US"/>
              </w:rPr>
              <w:t>Total</w:t>
            </w:r>
          </w:p>
        </w:tc>
        <w:tc>
          <w:tcPr>
            <w:tcW w:w="1134" w:type="dxa"/>
            <w:vAlign w:val="center"/>
          </w:tcPr>
          <w:p w14:paraId="003CF499" w14:textId="77777777" w:rsidR="00317F71" w:rsidRDefault="00317F71" w:rsidP="00317F71">
            <w:r>
              <w:t>100,00 +</w:t>
            </w:r>
          </w:p>
        </w:tc>
        <w:tc>
          <w:tcPr>
            <w:tcW w:w="1134" w:type="dxa"/>
          </w:tcPr>
          <w:p w14:paraId="3D804835" w14:textId="77777777" w:rsidR="00317F71" w:rsidRDefault="00317F71" w:rsidP="00317F71"/>
        </w:tc>
        <w:tc>
          <w:tcPr>
            <w:tcW w:w="1418" w:type="dxa"/>
          </w:tcPr>
          <w:p w14:paraId="7D5EDCB0" w14:textId="77777777" w:rsidR="00317F71" w:rsidRDefault="00317F71" w:rsidP="00317F71"/>
        </w:tc>
        <w:tc>
          <w:tcPr>
            <w:tcW w:w="1419" w:type="dxa"/>
          </w:tcPr>
          <w:p w14:paraId="3B454672" w14:textId="77777777" w:rsidR="00317F71" w:rsidRDefault="00317F71" w:rsidP="00317F71"/>
        </w:tc>
      </w:tr>
      <w:tr w:rsidR="00317F71" w14:paraId="21AA012B" w14:textId="77777777" w:rsidTr="00317F71">
        <w:trPr>
          <w:cantSplit/>
          <w:trHeight w:val="394"/>
        </w:trPr>
        <w:tc>
          <w:tcPr>
            <w:tcW w:w="709" w:type="dxa"/>
          </w:tcPr>
          <w:p w14:paraId="4E6B5952" w14:textId="77777777" w:rsidR="00317F71" w:rsidRDefault="00317F71" w:rsidP="00317F71"/>
        </w:tc>
        <w:tc>
          <w:tcPr>
            <w:tcW w:w="4677" w:type="dxa"/>
            <w:vAlign w:val="center"/>
          </w:tcPr>
          <w:p w14:paraId="074E72F0" w14:textId="77777777" w:rsidR="00317F71" w:rsidRDefault="00317F71" w:rsidP="00317F71">
            <w:pPr>
              <w:rPr>
                <w:lang w:val="en-US"/>
              </w:rPr>
            </w:pPr>
            <w:r>
              <w:rPr>
                <w:lang w:val="en-US"/>
              </w:rPr>
              <w:t>Cheltuieli de regie</w:t>
            </w:r>
          </w:p>
        </w:tc>
        <w:tc>
          <w:tcPr>
            <w:tcW w:w="1134" w:type="dxa"/>
            <w:vAlign w:val="center"/>
          </w:tcPr>
          <w:p w14:paraId="679C13FD" w14:textId="77777777" w:rsidR="00317F71" w:rsidRDefault="00317F71" w:rsidP="00317F71">
            <w:r>
              <w:t>14,50 %</w:t>
            </w:r>
          </w:p>
        </w:tc>
        <w:tc>
          <w:tcPr>
            <w:tcW w:w="1134" w:type="dxa"/>
          </w:tcPr>
          <w:p w14:paraId="69B7B097" w14:textId="77777777" w:rsidR="00317F71" w:rsidRDefault="00317F71" w:rsidP="00317F71"/>
        </w:tc>
        <w:tc>
          <w:tcPr>
            <w:tcW w:w="1418" w:type="dxa"/>
          </w:tcPr>
          <w:p w14:paraId="46FE8F56" w14:textId="77777777" w:rsidR="00317F71" w:rsidRDefault="00317F71" w:rsidP="00317F71"/>
        </w:tc>
        <w:tc>
          <w:tcPr>
            <w:tcW w:w="1419" w:type="dxa"/>
          </w:tcPr>
          <w:p w14:paraId="2ECDA119" w14:textId="77777777" w:rsidR="00317F71" w:rsidRDefault="00317F71" w:rsidP="00317F71"/>
        </w:tc>
      </w:tr>
      <w:tr w:rsidR="00317F71" w14:paraId="15446C50" w14:textId="77777777" w:rsidTr="00317F71">
        <w:trPr>
          <w:cantSplit/>
          <w:trHeight w:val="394"/>
        </w:trPr>
        <w:tc>
          <w:tcPr>
            <w:tcW w:w="709" w:type="dxa"/>
          </w:tcPr>
          <w:p w14:paraId="11FB943C" w14:textId="77777777" w:rsidR="00317F71" w:rsidRDefault="00317F71" w:rsidP="00317F71"/>
        </w:tc>
        <w:tc>
          <w:tcPr>
            <w:tcW w:w="4677" w:type="dxa"/>
            <w:vAlign w:val="center"/>
          </w:tcPr>
          <w:p w14:paraId="7B726B74" w14:textId="77777777" w:rsidR="00317F71" w:rsidRDefault="00317F71" w:rsidP="00317F71">
            <w:pPr>
              <w:rPr>
                <w:lang w:val="en-US"/>
              </w:rPr>
            </w:pPr>
            <w:r>
              <w:rPr>
                <w:lang w:val="en-US"/>
              </w:rPr>
              <w:t>Total</w:t>
            </w:r>
          </w:p>
        </w:tc>
        <w:tc>
          <w:tcPr>
            <w:tcW w:w="1134" w:type="dxa"/>
            <w:vAlign w:val="center"/>
          </w:tcPr>
          <w:p w14:paraId="6F91410A" w14:textId="77777777" w:rsidR="00317F71" w:rsidRDefault="00317F71" w:rsidP="00317F71">
            <w:r>
              <w:t>100,00 +</w:t>
            </w:r>
          </w:p>
        </w:tc>
        <w:tc>
          <w:tcPr>
            <w:tcW w:w="1134" w:type="dxa"/>
          </w:tcPr>
          <w:p w14:paraId="32791F3C" w14:textId="77777777" w:rsidR="00317F71" w:rsidRDefault="00317F71" w:rsidP="00317F71"/>
        </w:tc>
        <w:tc>
          <w:tcPr>
            <w:tcW w:w="1418" w:type="dxa"/>
          </w:tcPr>
          <w:p w14:paraId="6BB00B59" w14:textId="77777777" w:rsidR="00317F71" w:rsidRDefault="00317F71" w:rsidP="00317F71"/>
        </w:tc>
        <w:tc>
          <w:tcPr>
            <w:tcW w:w="1419" w:type="dxa"/>
          </w:tcPr>
          <w:p w14:paraId="5BB04B45" w14:textId="77777777" w:rsidR="00317F71" w:rsidRDefault="00317F71" w:rsidP="00317F71"/>
        </w:tc>
      </w:tr>
      <w:tr w:rsidR="00317F71" w14:paraId="46C93E5E" w14:textId="77777777" w:rsidTr="00317F71">
        <w:trPr>
          <w:cantSplit/>
          <w:trHeight w:val="394"/>
        </w:trPr>
        <w:tc>
          <w:tcPr>
            <w:tcW w:w="709" w:type="dxa"/>
          </w:tcPr>
          <w:p w14:paraId="7CFBEF28" w14:textId="77777777" w:rsidR="00317F71" w:rsidRDefault="00317F71" w:rsidP="00317F71"/>
        </w:tc>
        <w:tc>
          <w:tcPr>
            <w:tcW w:w="4677" w:type="dxa"/>
            <w:vAlign w:val="center"/>
          </w:tcPr>
          <w:p w14:paraId="6812D747" w14:textId="77777777" w:rsidR="00317F71" w:rsidRDefault="00317F71" w:rsidP="00317F71">
            <w:pPr>
              <w:rPr>
                <w:lang w:val="en-US"/>
              </w:rPr>
            </w:pPr>
            <w:r>
              <w:rPr>
                <w:lang w:val="en-US"/>
              </w:rPr>
              <w:t>Beneficiu de deviz</w:t>
            </w:r>
          </w:p>
        </w:tc>
        <w:tc>
          <w:tcPr>
            <w:tcW w:w="1134" w:type="dxa"/>
            <w:vAlign w:val="center"/>
          </w:tcPr>
          <w:p w14:paraId="35D9A179" w14:textId="77777777" w:rsidR="00317F71" w:rsidRDefault="00317F71" w:rsidP="00317F71">
            <w:r>
              <w:t>6,00 %</w:t>
            </w:r>
          </w:p>
        </w:tc>
        <w:tc>
          <w:tcPr>
            <w:tcW w:w="1134" w:type="dxa"/>
          </w:tcPr>
          <w:p w14:paraId="79148143" w14:textId="77777777" w:rsidR="00317F71" w:rsidRDefault="00317F71" w:rsidP="00317F71"/>
        </w:tc>
        <w:tc>
          <w:tcPr>
            <w:tcW w:w="1418" w:type="dxa"/>
          </w:tcPr>
          <w:p w14:paraId="22AFCD2B" w14:textId="77777777" w:rsidR="00317F71" w:rsidRDefault="00317F71" w:rsidP="00317F71"/>
        </w:tc>
        <w:tc>
          <w:tcPr>
            <w:tcW w:w="1419" w:type="dxa"/>
          </w:tcPr>
          <w:p w14:paraId="4D5EBEC4" w14:textId="77777777" w:rsidR="00317F71" w:rsidRDefault="00317F71" w:rsidP="00317F71"/>
        </w:tc>
      </w:tr>
      <w:tr w:rsidR="00317F71" w14:paraId="67D9AA00" w14:textId="77777777" w:rsidTr="00317F71">
        <w:trPr>
          <w:cantSplit/>
          <w:trHeight w:val="394"/>
        </w:trPr>
        <w:tc>
          <w:tcPr>
            <w:tcW w:w="709" w:type="dxa"/>
          </w:tcPr>
          <w:p w14:paraId="316A7BD5" w14:textId="77777777" w:rsidR="00317F71" w:rsidRDefault="00317F71" w:rsidP="00317F71"/>
        </w:tc>
        <w:tc>
          <w:tcPr>
            <w:tcW w:w="4677" w:type="dxa"/>
            <w:vAlign w:val="center"/>
          </w:tcPr>
          <w:p w14:paraId="5D1D727E" w14:textId="77777777" w:rsidR="00317F71" w:rsidRDefault="00317F71" w:rsidP="00317F71">
            <w:pPr>
              <w:rPr>
                <w:lang w:val="en-US"/>
              </w:rPr>
            </w:pPr>
            <w:r>
              <w:rPr>
                <w:lang w:val="en-US"/>
              </w:rPr>
              <w:t>Total</w:t>
            </w:r>
          </w:p>
        </w:tc>
        <w:tc>
          <w:tcPr>
            <w:tcW w:w="1134" w:type="dxa"/>
            <w:vAlign w:val="center"/>
          </w:tcPr>
          <w:p w14:paraId="4DBE3CFD" w14:textId="77777777" w:rsidR="00317F71" w:rsidRDefault="00317F71" w:rsidP="00317F71">
            <w:r>
              <w:t>100,00 +</w:t>
            </w:r>
          </w:p>
        </w:tc>
        <w:tc>
          <w:tcPr>
            <w:tcW w:w="1134" w:type="dxa"/>
          </w:tcPr>
          <w:p w14:paraId="1636A15C" w14:textId="77777777" w:rsidR="00317F71" w:rsidRDefault="00317F71" w:rsidP="00317F71"/>
        </w:tc>
        <w:tc>
          <w:tcPr>
            <w:tcW w:w="1418" w:type="dxa"/>
          </w:tcPr>
          <w:p w14:paraId="48D90C08" w14:textId="77777777" w:rsidR="00317F71" w:rsidRDefault="00317F71" w:rsidP="00317F71"/>
        </w:tc>
        <w:tc>
          <w:tcPr>
            <w:tcW w:w="1419" w:type="dxa"/>
          </w:tcPr>
          <w:p w14:paraId="49AF5EEE" w14:textId="77777777" w:rsidR="00317F71" w:rsidRDefault="00317F71" w:rsidP="00317F71"/>
        </w:tc>
      </w:tr>
      <w:tr w:rsidR="00317F71" w14:paraId="599A3507" w14:textId="77777777" w:rsidTr="00317F71">
        <w:trPr>
          <w:cantSplit/>
          <w:trHeight w:val="394"/>
        </w:trPr>
        <w:tc>
          <w:tcPr>
            <w:tcW w:w="709" w:type="dxa"/>
          </w:tcPr>
          <w:p w14:paraId="245B9E2A" w14:textId="77777777" w:rsidR="00317F71" w:rsidRDefault="00317F71" w:rsidP="00317F71"/>
        </w:tc>
        <w:tc>
          <w:tcPr>
            <w:tcW w:w="4677" w:type="dxa"/>
            <w:vAlign w:val="center"/>
          </w:tcPr>
          <w:p w14:paraId="69CF74C4" w14:textId="77777777" w:rsidR="00317F71" w:rsidRDefault="00317F71" w:rsidP="00317F71">
            <w:pPr>
              <w:rPr>
                <w:lang w:val="en-US"/>
              </w:rPr>
            </w:pPr>
            <w:r>
              <w:rPr>
                <w:lang w:val="en-US"/>
              </w:rPr>
              <w:t>TVA</w:t>
            </w:r>
          </w:p>
        </w:tc>
        <w:tc>
          <w:tcPr>
            <w:tcW w:w="1134" w:type="dxa"/>
            <w:vAlign w:val="center"/>
          </w:tcPr>
          <w:p w14:paraId="56BF764B" w14:textId="77777777" w:rsidR="00317F71" w:rsidRDefault="00317F71" w:rsidP="00317F71">
            <w:r>
              <w:t>20,00 %</w:t>
            </w:r>
          </w:p>
        </w:tc>
        <w:tc>
          <w:tcPr>
            <w:tcW w:w="1134" w:type="dxa"/>
          </w:tcPr>
          <w:p w14:paraId="0A29F517" w14:textId="77777777" w:rsidR="00317F71" w:rsidRDefault="00317F71" w:rsidP="00317F71"/>
        </w:tc>
        <w:tc>
          <w:tcPr>
            <w:tcW w:w="1418" w:type="dxa"/>
          </w:tcPr>
          <w:p w14:paraId="06AC1EAB" w14:textId="77777777" w:rsidR="00317F71" w:rsidRDefault="00317F71" w:rsidP="00317F71"/>
        </w:tc>
        <w:tc>
          <w:tcPr>
            <w:tcW w:w="1419" w:type="dxa"/>
          </w:tcPr>
          <w:p w14:paraId="14213926" w14:textId="77777777" w:rsidR="00317F71" w:rsidRDefault="00317F71" w:rsidP="00317F71"/>
        </w:tc>
      </w:tr>
      <w:tr w:rsidR="00317F71" w14:paraId="1A8CB2DD" w14:textId="77777777" w:rsidTr="00317F71">
        <w:trPr>
          <w:cantSplit/>
          <w:trHeight w:val="466"/>
        </w:trPr>
        <w:tc>
          <w:tcPr>
            <w:tcW w:w="709" w:type="dxa"/>
            <w:vAlign w:val="bottom"/>
          </w:tcPr>
          <w:p w14:paraId="0BF13FAA" w14:textId="77777777" w:rsidR="00317F71" w:rsidRDefault="00317F71" w:rsidP="00317F71"/>
        </w:tc>
        <w:tc>
          <w:tcPr>
            <w:tcW w:w="4677" w:type="dxa"/>
            <w:vAlign w:val="center"/>
          </w:tcPr>
          <w:p w14:paraId="4124025F"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1D7BD765" w14:textId="77777777" w:rsidR="00317F71" w:rsidRDefault="00317F71" w:rsidP="00317F71"/>
        </w:tc>
        <w:tc>
          <w:tcPr>
            <w:tcW w:w="1134" w:type="dxa"/>
            <w:vAlign w:val="bottom"/>
          </w:tcPr>
          <w:p w14:paraId="33031236" w14:textId="77777777" w:rsidR="00317F71" w:rsidRDefault="00317F71" w:rsidP="00317F71"/>
        </w:tc>
        <w:tc>
          <w:tcPr>
            <w:tcW w:w="1418" w:type="dxa"/>
            <w:vAlign w:val="bottom"/>
          </w:tcPr>
          <w:p w14:paraId="17DE7743" w14:textId="77777777" w:rsidR="00317F71" w:rsidRDefault="00317F71" w:rsidP="00317F71"/>
        </w:tc>
        <w:tc>
          <w:tcPr>
            <w:tcW w:w="1419" w:type="dxa"/>
            <w:vAlign w:val="bottom"/>
          </w:tcPr>
          <w:p w14:paraId="4C92106B" w14:textId="77777777" w:rsidR="00317F71" w:rsidRDefault="00317F71" w:rsidP="00317F71">
            <w:pPr>
              <w:rPr>
                <w:b/>
                <w:bCs/>
              </w:rPr>
            </w:pPr>
          </w:p>
        </w:tc>
      </w:tr>
    </w:tbl>
    <w:p w14:paraId="22B68188"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4E940F8E" w14:textId="77777777" w:rsidR="00317F71" w:rsidRDefault="00317F71" w:rsidP="00317F71">
      <w:pPr>
        <w:rPr>
          <w:lang w:val="en-US"/>
        </w:rPr>
      </w:pPr>
      <w:r>
        <w:rPr>
          <w:lang w:val="en-US"/>
        </w:rPr>
        <w:tab/>
      </w:r>
      <w:r>
        <w:rPr>
          <w:sz w:val="28"/>
          <w:szCs w:val="28"/>
          <w:lang w:val="en-US"/>
        </w:rPr>
        <w:t xml:space="preserve">L.S.                                                                                                 L.S.        </w:t>
      </w:r>
    </w:p>
    <w:p w14:paraId="21258990"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6B7BDC53" w14:textId="77777777" w:rsidTr="00317F71">
        <w:tc>
          <w:tcPr>
            <w:tcW w:w="4678" w:type="dxa"/>
          </w:tcPr>
          <w:p w14:paraId="381B1E06" w14:textId="77777777" w:rsidR="00317F71" w:rsidRDefault="00317F71" w:rsidP="00317F71">
            <w:r>
              <w:t>Proiectant</w:t>
            </w:r>
            <w:r>
              <w:rPr>
                <w:lang w:val="en-US"/>
              </w:rPr>
              <w:t xml:space="preserve"> </w:t>
            </w:r>
          </w:p>
        </w:tc>
        <w:tc>
          <w:tcPr>
            <w:tcW w:w="5102" w:type="dxa"/>
          </w:tcPr>
          <w:p w14:paraId="035B9550" w14:textId="77777777" w:rsidR="00317F71" w:rsidRDefault="00317F71" w:rsidP="00317F71">
            <w:pPr>
              <w:ind w:right="176"/>
              <w:rPr>
                <w:lang w:val="en-US"/>
              </w:rPr>
            </w:pPr>
            <w:r>
              <w:rPr>
                <w:lang w:val="en-US"/>
              </w:rPr>
              <w:t>Ofertant</w:t>
            </w:r>
          </w:p>
        </w:tc>
      </w:tr>
      <w:tr w:rsidR="00317F71" w14:paraId="32FD003C" w14:textId="77777777" w:rsidTr="00317F71">
        <w:tc>
          <w:tcPr>
            <w:tcW w:w="4678" w:type="dxa"/>
            <w:tcBorders>
              <w:bottom w:val="single" w:sz="6" w:space="0" w:color="000000"/>
            </w:tcBorders>
          </w:tcPr>
          <w:p w14:paraId="09C05A2F" w14:textId="77777777" w:rsidR="00317F71" w:rsidRDefault="00317F71" w:rsidP="00317F71">
            <w:pPr>
              <w:jc w:val="right"/>
              <w:rPr>
                <w:lang w:val="en-US"/>
              </w:rPr>
            </w:pPr>
          </w:p>
        </w:tc>
        <w:tc>
          <w:tcPr>
            <w:tcW w:w="5102" w:type="dxa"/>
            <w:tcBorders>
              <w:bottom w:val="single" w:sz="6" w:space="0" w:color="000000"/>
            </w:tcBorders>
          </w:tcPr>
          <w:p w14:paraId="335084A2" w14:textId="77777777" w:rsidR="00317F71" w:rsidRDefault="00317F71" w:rsidP="00317F71">
            <w:pPr>
              <w:ind w:right="176"/>
              <w:jc w:val="right"/>
              <w:rPr>
                <w:lang w:val="en-US"/>
              </w:rPr>
            </w:pPr>
          </w:p>
        </w:tc>
      </w:tr>
      <w:tr w:rsidR="00317F71" w:rsidRPr="00D96E45" w14:paraId="02C88CB3" w14:textId="77777777" w:rsidTr="00317F71">
        <w:trPr>
          <w:trHeight w:val="355"/>
        </w:trPr>
        <w:tc>
          <w:tcPr>
            <w:tcW w:w="9780" w:type="dxa"/>
            <w:gridSpan w:val="2"/>
          </w:tcPr>
          <w:p w14:paraId="2EFEDF48"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62CA63B3" w14:textId="77777777" w:rsidR="00317F71" w:rsidRDefault="00317F71" w:rsidP="00317F71">
      <w:pPr>
        <w:rPr>
          <w:lang w:val="en-US"/>
        </w:rPr>
      </w:pPr>
      <w:r>
        <w:rPr>
          <w:sz w:val="28"/>
          <w:szCs w:val="28"/>
          <w:lang w:val="en-US"/>
        </w:rPr>
        <w:t xml:space="preserve">APROBAT:    </w:t>
      </w:r>
    </w:p>
    <w:p w14:paraId="095FBE79" w14:textId="77777777" w:rsidR="00317F71" w:rsidRDefault="00317F71" w:rsidP="00317F71">
      <w:pPr>
        <w:rPr>
          <w:lang w:val="en-US"/>
        </w:rPr>
      </w:pPr>
      <w:r>
        <w:rPr>
          <w:sz w:val="28"/>
          <w:szCs w:val="28"/>
          <w:lang w:val="en-US"/>
        </w:rPr>
        <w:t>L.S.</w:t>
      </w:r>
    </w:p>
    <w:tbl>
      <w:tblPr>
        <w:tblW w:w="6237" w:type="dxa"/>
        <w:tblInd w:w="1985" w:type="dxa"/>
        <w:tblLayout w:type="fixed"/>
        <w:tblLook w:val="04A0" w:firstRow="1" w:lastRow="0" w:firstColumn="1" w:lastColumn="0" w:noHBand="0" w:noVBand="1"/>
      </w:tblPr>
      <w:tblGrid>
        <w:gridCol w:w="6237"/>
      </w:tblGrid>
      <w:tr w:rsidR="00317F71" w14:paraId="55A06BA9" w14:textId="77777777" w:rsidTr="00317F71">
        <w:tc>
          <w:tcPr>
            <w:tcW w:w="6237" w:type="dxa"/>
            <w:tcBorders>
              <w:bottom w:val="single" w:sz="6" w:space="0" w:color="000000"/>
            </w:tcBorders>
          </w:tcPr>
          <w:p w14:paraId="391AD66A" w14:textId="77777777" w:rsidR="00317F71" w:rsidRDefault="00317F71" w:rsidP="00317F71">
            <w:pPr>
              <w:ind w:right="176"/>
              <w:rPr>
                <w:lang w:val="en-US"/>
              </w:rPr>
            </w:pPr>
            <w:r>
              <w:rPr>
                <w:lang w:val="en-US"/>
              </w:rPr>
              <w:t>Investitor</w:t>
            </w:r>
          </w:p>
        </w:tc>
      </w:tr>
      <w:tr w:rsidR="00317F71" w14:paraId="22A63F2F" w14:textId="77777777" w:rsidTr="00317F71">
        <w:tc>
          <w:tcPr>
            <w:tcW w:w="6237" w:type="dxa"/>
            <w:tcBorders>
              <w:bottom w:val="single" w:sz="6" w:space="0" w:color="000000"/>
            </w:tcBorders>
          </w:tcPr>
          <w:p w14:paraId="064F135B" w14:textId="77777777" w:rsidR="00317F71" w:rsidRDefault="00317F71" w:rsidP="00317F71">
            <w:pPr>
              <w:ind w:right="176"/>
              <w:jc w:val="right"/>
              <w:rPr>
                <w:lang w:val="en-US"/>
              </w:rPr>
            </w:pPr>
            <w:r>
              <w:rPr>
                <w:lang w:val="en-US"/>
              </w:rPr>
              <w:t>()</w:t>
            </w:r>
          </w:p>
        </w:tc>
      </w:tr>
    </w:tbl>
    <w:p w14:paraId="62CB0A54" w14:textId="1D1E87D4" w:rsidR="00AA7E9A" w:rsidRDefault="00317F71" w:rsidP="00317F71">
      <w:pPr>
        <w:tabs>
          <w:tab w:val="left" w:pos="4786"/>
          <w:tab w:val="left" w:pos="10031"/>
        </w:tabs>
      </w:pPr>
      <w:r>
        <w:t xml:space="preserve"> </w:t>
      </w:r>
    </w:p>
    <w:p w14:paraId="374D994C" w14:textId="36FEC4D0" w:rsidR="00317F71" w:rsidRDefault="00317F71" w:rsidP="00317F71">
      <w:pPr>
        <w:tabs>
          <w:tab w:val="left" w:pos="4786"/>
          <w:tab w:val="left" w:pos="10031"/>
        </w:tabs>
      </w:pPr>
    </w:p>
    <w:p w14:paraId="66D12EFC" w14:textId="77777777" w:rsidR="00317F71" w:rsidRPr="00317F71" w:rsidRDefault="00317F71" w:rsidP="00317F71">
      <w:pPr>
        <w:tabs>
          <w:tab w:val="left" w:pos="4786"/>
          <w:tab w:val="left" w:pos="10031"/>
        </w:tabs>
      </w:pPr>
    </w:p>
    <w:p w14:paraId="2258319A" w14:textId="77777777" w:rsidR="00AA7E9A" w:rsidRPr="00FF430B" w:rsidRDefault="00AA7E9A" w:rsidP="009E2657">
      <w:pPr>
        <w:pStyle w:val="a8"/>
        <w:tabs>
          <w:tab w:val="left" w:pos="567"/>
        </w:tabs>
        <w:rPr>
          <w:rFonts w:ascii="Times New Roman" w:hAnsi="Times New Roman"/>
          <w:szCs w:val="24"/>
          <w:lang w:val="ro-MD"/>
        </w:rPr>
      </w:pPr>
    </w:p>
    <w:tbl>
      <w:tblPr>
        <w:tblW w:w="10031" w:type="dxa"/>
        <w:tblInd w:w="-109" w:type="dxa"/>
        <w:tblLayout w:type="fixed"/>
        <w:tblLook w:val="04A0" w:firstRow="1" w:lastRow="0" w:firstColumn="1" w:lastColumn="0" w:noHBand="0" w:noVBand="1"/>
      </w:tblPr>
      <w:tblGrid>
        <w:gridCol w:w="4785"/>
        <w:gridCol w:w="5246"/>
      </w:tblGrid>
      <w:tr w:rsidR="00317F71" w:rsidRPr="00FF116E" w14:paraId="258B9A22" w14:textId="77777777" w:rsidTr="00317F71">
        <w:tc>
          <w:tcPr>
            <w:tcW w:w="4785" w:type="dxa"/>
            <w:tcBorders>
              <w:bottom w:val="single" w:sz="6" w:space="0" w:color="000000"/>
            </w:tcBorders>
          </w:tcPr>
          <w:p w14:paraId="220318D6" w14:textId="77777777" w:rsidR="00317F71" w:rsidRDefault="00317F71" w:rsidP="00317F71">
            <w:pPr>
              <w:rPr>
                <w:b/>
                <w:bCs/>
                <w:sz w:val="32"/>
                <w:szCs w:val="32"/>
                <w:lang w:val="en-US"/>
              </w:rPr>
            </w:pPr>
          </w:p>
          <w:p w14:paraId="084EB5E5" w14:textId="77777777" w:rsidR="00317F71" w:rsidRDefault="00317F71" w:rsidP="00317F71">
            <w:pPr>
              <w:rPr>
                <w:b/>
                <w:bCs/>
                <w:sz w:val="32"/>
                <w:szCs w:val="32"/>
                <w:lang w:val="en-US"/>
              </w:rPr>
            </w:pPr>
          </w:p>
          <w:p w14:paraId="21430E2D" w14:textId="77777777" w:rsidR="00317F71" w:rsidRDefault="00317F71" w:rsidP="00317F71">
            <w:pPr>
              <w:rPr>
                <w:b/>
                <w:bCs/>
                <w:sz w:val="32"/>
                <w:szCs w:val="32"/>
                <w:lang w:val="en-US"/>
              </w:rPr>
            </w:pPr>
          </w:p>
          <w:p w14:paraId="67881E18" w14:textId="77777777" w:rsidR="00317F71" w:rsidRDefault="00317F71" w:rsidP="00317F71">
            <w:pPr>
              <w:rPr>
                <w:b/>
                <w:bCs/>
                <w:sz w:val="32"/>
                <w:szCs w:val="32"/>
                <w:lang w:val="en-US"/>
              </w:rPr>
            </w:pPr>
          </w:p>
          <w:p w14:paraId="0F23888D" w14:textId="77777777" w:rsidR="00317F71" w:rsidRDefault="00317F71" w:rsidP="00317F71">
            <w:pPr>
              <w:rPr>
                <w:b/>
                <w:bCs/>
                <w:sz w:val="32"/>
                <w:szCs w:val="32"/>
                <w:lang w:val="en-US"/>
              </w:rPr>
            </w:pPr>
          </w:p>
          <w:p w14:paraId="119677F2" w14:textId="77777777" w:rsidR="00317F71" w:rsidRDefault="00317F71" w:rsidP="00317F71">
            <w:pPr>
              <w:rPr>
                <w:b/>
                <w:bCs/>
                <w:sz w:val="32"/>
                <w:szCs w:val="32"/>
                <w:lang w:val="en-US"/>
              </w:rPr>
            </w:pPr>
          </w:p>
          <w:p w14:paraId="6E93B7BD" w14:textId="77777777" w:rsidR="00317F71" w:rsidRDefault="00317F71" w:rsidP="00317F71">
            <w:pPr>
              <w:rPr>
                <w:b/>
                <w:bCs/>
                <w:sz w:val="32"/>
                <w:szCs w:val="32"/>
                <w:lang w:val="en-US"/>
              </w:rPr>
            </w:pPr>
          </w:p>
          <w:p w14:paraId="0324F80A" w14:textId="77777777" w:rsidR="00317F71" w:rsidRDefault="00317F71" w:rsidP="00317F71">
            <w:pPr>
              <w:rPr>
                <w:b/>
                <w:bCs/>
                <w:sz w:val="32"/>
                <w:szCs w:val="32"/>
                <w:lang w:val="en-US"/>
              </w:rPr>
            </w:pPr>
          </w:p>
          <w:p w14:paraId="53CAFB4A" w14:textId="77777777" w:rsidR="00317F71" w:rsidRDefault="00317F71" w:rsidP="00317F71">
            <w:pPr>
              <w:rPr>
                <w:b/>
                <w:bCs/>
                <w:sz w:val="32"/>
                <w:szCs w:val="32"/>
                <w:lang w:val="en-US"/>
              </w:rPr>
            </w:pPr>
          </w:p>
          <w:p w14:paraId="6A87D51E" w14:textId="77777777" w:rsidR="00317F71" w:rsidRDefault="00317F71" w:rsidP="00317F71">
            <w:pPr>
              <w:rPr>
                <w:b/>
                <w:bCs/>
                <w:sz w:val="32"/>
                <w:szCs w:val="32"/>
                <w:lang w:val="en-US"/>
              </w:rPr>
            </w:pPr>
          </w:p>
          <w:p w14:paraId="6132D6DB" w14:textId="77777777" w:rsidR="00317F71" w:rsidRDefault="00317F71" w:rsidP="00317F71">
            <w:pPr>
              <w:rPr>
                <w:b/>
                <w:bCs/>
                <w:sz w:val="32"/>
                <w:szCs w:val="32"/>
                <w:lang w:val="en-US"/>
              </w:rPr>
            </w:pPr>
          </w:p>
          <w:p w14:paraId="496F8C83" w14:textId="77777777" w:rsidR="00317F71" w:rsidRDefault="00317F71" w:rsidP="00317F71">
            <w:pPr>
              <w:rPr>
                <w:b/>
                <w:bCs/>
                <w:sz w:val="32"/>
                <w:szCs w:val="32"/>
                <w:lang w:val="en-US"/>
              </w:rPr>
            </w:pPr>
          </w:p>
          <w:p w14:paraId="41B7CAA1" w14:textId="77777777" w:rsidR="00317F71" w:rsidRDefault="00317F71" w:rsidP="00317F71">
            <w:pPr>
              <w:rPr>
                <w:b/>
                <w:bCs/>
                <w:sz w:val="32"/>
                <w:szCs w:val="32"/>
                <w:lang w:val="en-US"/>
              </w:rPr>
            </w:pPr>
          </w:p>
          <w:p w14:paraId="74758FCA" w14:textId="77777777" w:rsidR="00317F71" w:rsidRDefault="00317F71" w:rsidP="00317F71">
            <w:pPr>
              <w:rPr>
                <w:b/>
                <w:bCs/>
                <w:sz w:val="32"/>
                <w:szCs w:val="32"/>
                <w:lang w:val="en-US"/>
              </w:rPr>
            </w:pPr>
          </w:p>
          <w:p w14:paraId="39C8DA04" w14:textId="77777777" w:rsidR="00317F71" w:rsidRDefault="00317F71" w:rsidP="00317F71">
            <w:pPr>
              <w:rPr>
                <w:b/>
                <w:bCs/>
                <w:sz w:val="32"/>
                <w:szCs w:val="32"/>
                <w:lang w:val="en-US"/>
              </w:rPr>
            </w:pPr>
          </w:p>
          <w:p w14:paraId="3842677E" w14:textId="77777777" w:rsidR="00317F71" w:rsidRDefault="00317F71" w:rsidP="00317F71">
            <w:pPr>
              <w:rPr>
                <w:b/>
                <w:bCs/>
                <w:sz w:val="32"/>
                <w:szCs w:val="32"/>
                <w:lang w:val="en-US"/>
              </w:rPr>
            </w:pPr>
          </w:p>
          <w:p w14:paraId="35CC3005" w14:textId="77777777" w:rsidR="00317F71" w:rsidRDefault="00317F71" w:rsidP="00317F71">
            <w:pPr>
              <w:rPr>
                <w:b/>
                <w:bCs/>
                <w:sz w:val="32"/>
                <w:szCs w:val="32"/>
                <w:lang w:val="en-US"/>
              </w:rPr>
            </w:pPr>
          </w:p>
          <w:p w14:paraId="3EF61611" w14:textId="77777777" w:rsidR="00317F71" w:rsidRDefault="00317F71" w:rsidP="00317F71">
            <w:pPr>
              <w:rPr>
                <w:b/>
                <w:bCs/>
                <w:sz w:val="32"/>
                <w:szCs w:val="32"/>
                <w:lang w:val="en-US"/>
              </w:rPr>
            </w:pPr>
          </w:p>
          <w:p w14:paraId="41A32F17" w14:textId="77777777" w:rsidR="00317F71" w:rsidRDefault="00317F71" w:rsidP="00317F71">
            <w:pPr>
              <w:rPr>
                <w:b/>
                <w:bCs/>
                <w:sz w:val="32"/>
                <w:szCs w:val="32"/>
                <w:lang w:val="en-US"/>
              </w:rPr>
            </w:pPr>
          </w:p>
          <w:p w14:paraId="6D323FD2" w14:textId="77777777" w:rsidR="00317F71" w:rsidRDefault="00317F71" w:rsidP="00317F71">
            <w:pPr>
              <w:rPr>
                <w:b/>
                <w:bCs/>
                <w:sz w:val="32"/>
                <w:szCs w:val="32"/>
                <w:lang w:val="en-US"/>
              </w:rPr>
            </w:pPr>
          </w:p>
          <w:p w14:paraId="05097A44" w14:textId="77777777" w:rsidR="00317F71" w:rsidRDefault="00317F71" w:rsidP="00317F71">
            <w:pPr>
              <w:rPr>
                <w:b/>
                <w:bCs/>
                <w:sz w:val="32"/>
                <w:szCs w:val="32"/>
                <w:lang w:val="en-US"/>
              </w:rPr>
            </w:pPr>
          </w:p>
          <w:p w14:paraId="096C8896" w14:textId="30DC0DC8" w:rsidR="00317F71" w:rsidRDefault="00317F71" w:rsidP="00317F71">
            <w:pPr>
              <w:rPr>
                <w:lang w:val="en-US"/>
              </w:rPr>
            </w:pPr>
            <w:r>
              <w:rPr>
                <w:b/>
                <w:bCs/>
                <w:sz w:val="32"/>
                <w:szCs w:val="32"/>
                <w:lang w:val="en-US"/>
              </w:rPr>
              <w:lastRenderedPageBreak/>
              <w:t xml:space="preserve">Constructia drumului pe  str. M.Eminescu, 2a, 4a,4b,4v din or. </w:t>
            </w:r>
            <w:r>
              <w:rPr>
                <w:b/>
                <w:bCs/>
                <w:sz w:val="32"/>
                <w:szCs w:val="32"/>
              </w:rPr>
              <w:t>Vadul lui Voda</w:t>
            </w:r>
          </w:p>
        </w:tc>
        <w:tc>
          <w:tcPr>
            <w:tcW w:w="5245" w:type="dxa"/>
          </w:tcPr>
          <w:p w14:paraId="056F9AA0" w14:textId="6961B2A4" w:rsidR="00317F71" w:rsidRDefault="00317F71" w:rsidP="00317F71">
            <w:pPr>
              <w:jc w:val="right"/>
              <w:rPr>
                <w:lang w:val="en-US"/>
              </w:rPr>
            </w:pPr>
          </w:p>
        </w:tc>
      </w:tr>
      <w:tr w:rsidR="00317F71" w14:paraId="79C2CACE" w14:textId="77777777" w:rsidTr="00317F71">
        <w:tc>
          <w:tcPr>
            <w:tcW w:w="4785" w:type="dxa"/>
          </w:tcPr>
          <w:p w14:paraId="77A4D20E" w14:textId="77777777" w:rsidR="00317F71" w:rsidRDefault="00317F71" w:rsidP="00317F71">
            <w:pPr>
              <w:jc w:val="center"/>
            </w:pPr>
            <w:r>
              <w:lastRenderedPageBreak/>
              <w:t>(</w:t>
            </w:r>
            <w:r>
              <w:rPr>
                <w:lang w:val="en-US"/>
              </w:rPr>
              <w:t>denumirea obiectivului)</w:t>
            </w:r>
          </w:p>
        </w:tc>
        <w:tc>
          <w:tcPr>
            <w:tcW w:w="5245" w:type="dxa"/>
          </w:tcPr>
          <w:p w14:paraId="091B5CC6" w14:textId="77777777" w:rsidR="00317F71" w:rsidRDefault="00317F71" w:rsidP="00317F71">
            <w:pPr>
              <w:jc w:val="center"/>
            </w:pPr>
          </w:p>
        </w:tc>
      </w:tr>
    </w:tbl>
    <w:p w14:paraId="40EB277D" w14:textId="77777777" w:rsidR="00317F71" w:rsidRDefault="00317F71" w:rsidP="00317F71"/>
    <w:p w14:paraId="1856BA8F" w14:textId="77777777" w:rsidR="00317F71" w:rsidRDefault="00317F71" w:rsidP="00317F71"/>
    <w:p w14:paraId="523FB2C0"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2</w:t>
      </w:r>
    </w:p>
    <w:p w14:paraId="70B94F6E" w14:textId="77777777" w:rsidR="00317F71" w:rsidRDefault="00317F71" w:rsidP="00317F71">
      <w:pPr>
        <w:rPr>
          <w:lang w:val="en-US"/>
        </w:rPr>
      </w:pPr>
      <w:r>
        <w:rPr>
          <w:b/>
          <w:bCs/>
          <w:sz w:val="28"/>
          <w:szCs w:val="28"/>
          <w:lang w:val="en-US"/>
        </w:rPr>
        <w:t>Constructia drumului pe  str. M.Eminescu, 2a, 4a,4b,4v din or. Vadul lui Voda</w:t>
      </w:r>
    </w:p>
    <w:p w14:paraId="10292D71"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14:paraId="00481421"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16C112E8" w14:textId="77777777" w:rsidR="00317F71" w:rsidRDefault="00317F71" w:rsidP="00317F71">
            <w:pPr>
              <w:ind w:right="-108"/>
              <w:jc w:val="center"/>
            </w:pPr>
            <w:r>
              <w:rPr>
                <w:sz w:val="22"/>
                <w:szCs w:val="22"/>
              </w:rPr>
              <w:t>№</w:t>
            </w:r>
          </w:p>
          <w:p w14:paraId="07FF135E"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5F96C2C1"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35BA5C80" w14:textId="77777777" w:rsidR="00317F71" w:rsidRDefault="00317F71" w:rsidP="00317F71">
            <w:pPr>
              <w:jc w:val="center"/>
              <w:rPr>
                <w:sz w:val="22"/>
                <w:szCs w:val="22"/>
              </w:rPr>
            </w:pPr>
          </w:p>
          <w:p w14:paraId="497B740A"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201F7FCC" w14:textId="77777777" w:rsidR="00317F71" w:rsidRDefault="00317F71" w:rsidP="00317F71">
            <w:pPr>
              <w:ind w:left="-108" w:right="-108"/>
              <w:jc w:val="center"/>
              <w:rPr>
                <w:sz w:val="22"/>
                <w:szCs w:val="22"/>
              </w:rPr>
            </w:pPr>
          </w:p>
          <w:p w14:paraId="7376789E"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22FE387E"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0DC9ED41"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169F81ED" w14:textId="77777777" w:rsidR="00317F71" w:rsidRDefault="00317F71" w:rsidP="00317F71">
            <w:pPr>
              <w:ind w:left="-108" w:right="-108"/>
              <w:jc w:val="center"/>
              <w:rPr>
                <w:lang w:val="en-US"/>
              </w:rPr>
            </w:pPr>
            <w:r>
              <w:rPr>
                <w:sz w:val="22"/>
                <w:szCs w:val="22"/>
                <w:lang w:val="en-US"/>
              </w:rPr>
              <w:t>Total, lei (col.5 x col.6)</w:t>
            </w:r>
          </w:p>
        </w:tc>
      </w:tr>
      <w:tr w:rsidR="00317F71" w14:paraId="1EA7D854"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6838DDD9"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68A3BFF2"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6D07A7A3"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59B71AAA"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6086CEBD"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2EB6007A"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173D1DAB" w14:textId="77777777" w:rsidR="00317F71" w:rsidRDefault="00317F71" w:rsidP="00317F71">
            <w:pPr>
              <w:jc w:val="center"/>
              <w:rPr>
                <w:sz w:val="22"/>
                <w:szCs w:val="22"/>
                <w:lang w:val="en-US"/>
              </w:rPr>
            </w:pPr>
          </w:p>
        </w:tc>
      </w:tr>
    </w:tbl>
    <w:p w14:paraId="2822D2A1"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56BEAC7C"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5AF7223C"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55E93708"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6EF10293"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2EFCA4FC"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2D521A76"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41CDDC36"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1185D811" w14:textId="77777777" w:rsidR="00317F71" w:rsidRDefault="00317F71" w:rsidP="00317F71">
            <w:pPr>
              <w:jc w:val="center"/>
            </w:pPr>
            <w:r>
              <w:rPr>
                <w:sz w:val="22"/>
                <w:szCs w:val="22"/>
              </w:rPr>
              <w:t>7</w:t>
            </w:r>
          </w:p>
        </w:tc>
      </w:tr>
      <w:tr w:rsidR="00317F71" w14:paraId="4AEE6CA6" w14:textId="77777777" w:rsidTr="00317F71">
        <w:tc>
          <w:tcPr>
            <w:tcW w:w="709" w:type="dxa"/>
            <w:tcBorders>
              <w:left w:val="single" w:sz="6" w:space="0" w:color="000000"/>
            </w:tcBorders>
          </w:tcPr>
          <w:p w14:paraId="6BEC069B" w14:textId="77777777" w:rsidR="00317F71" w:rsidRDefault="00317F71" w:rsidP="00317F71">
            <w:pPr>
              <w:jc w:val="center"/>
            </w:pPr>
          </w:p>
        </w:tc>
        <w:tc>
          <w:tcPr>
            <w:tcW w:w="1134" w:type="dxa"/>
            <w:tcBorders>
              <w:left w:val="single" w:sz="6" w:space="0" w:color="000000"/>
            </w:tcBorders>
          </w:tcPr>
          <w:p w14:paraId="58C66849" w14:textId="77777777" w:rsidR="00317F71" w:rsidRDefault="00317F71" w:rsidP="00317F71"/>
        </w:tc>
        <w:tc>
          <w:tcPr>
            <w:tcW w:w="3543" w:type="dxa"/>
            <w:tcBorders>
              <w:left w:val="single" w:sz="6" w:space="0" w:color="000000"/>
            </w:tcBorders>
          </w:tcPr>
          <w:p w14:paraId="4E9B9BA6" w14:textId="77777777" w:rsidR="00317F71" w:rsidRDefault="00317F71" w:rsidP="00317F71">
            <w:pPr>
              <w:rPr>
                <w:lang w:val="en-US"/>
              </w:rPr>
            </w:pPr>
            <w:r>
              <w:rPr>
                <w:b/>
                <w:bCs/>
                <w:sz w:val="22"/>
                <w:szCs w:val="22"/>
                <w:lang w:val="en-US"/>
              </w:rPr>
              <w:t xml:space="preserve">Capitolul 1. Constructia  drumului pe strr. M.Eminescu, 2a, 4a,4b, 4v. </w:t>
            </w:r>
            <w:r>
              <w:rPr>
                <w:b/>
                <w:bCs/>
                <w:sz w:val="22"/>
                <w:szCs w:val="22"/>
              </w:rPr>
              <w:t>L=82 m, latimea 3,0 m</w:t>
            </w:r>
          </w:p>
        </w:tc>
        <w:tc>
          <w:tcPr>
            <w:tcW w:w="1134" w:type="dxa"/>
            <w:tcBorders>
              <w:left w:val="single" w:sz="6" w:space="0" w:color="000000"/>
            </w:tcBorders>
          </w:tcPr>
          <w:p w14:paraId="42AF150F" w14:textId="77777777" w:rsidR="00317F71" w:rsidRDefault="00317F71" w:rsidP="00317F71"/>
        </w:tc>
        <w:tc>
          <w:tcPr>
            <w:tcW w:w="1134" w:type="dxa"/>
            <w:tcBorders>
              <w:left w:val="single" w:sz="6" w:space="0" w:color="000000"/>
            </w:tcBorders>
          </w:tcPr>
          <w:p w14:paraId="51C7AD8D" w14:textId="77777777" w:rsidR="00317F71" w:rsidRDefault="00317F71" w:rsidP="00317F71"/>
        </w:tc>
        <w:tc>
          <w:tcPr>
            <w:tcW w:w="1418" w:type="dxa"/>
            <w:tcBorders>
              <w:left w:val="single" w:sz="6" w:space="0" w:color="000000"/>
            </w:tcBorders>
          </w:tcPr>
          <w:p w14:paraId="7459D08A" w14:textId="77777777" w:rsidR="00317F71" w:rsidRDefault="00317F71" w:rsidP="00317F71"/>
        </w:tc>
        <w:tc>
          <w:tcPr>
            <w:tcW w:w="1419" w:type="dxa"/>
            <w:tcBorders>
              <w:left w:val="single" w:sz="6" w:space="0" w:color="000000"/>
              <w:right w:val="single" w:sz="6" w:space="0" w:color="000000"/>
            </w:tcBorders>
          </w:tcPr>
          <w:p w14:paraId="34A22190" w14:textId="77777777" w:rsidR="00317F71" w:rsidRDefault="00317F71" w:rsidP="00317F71"/>
        </w:tc>
      </w:tr>
      <w:tr w:rsidR="00317F71" w14:paraId="0DBA3229" w14:textId="77777777" w:rsidTr="00317F71">
        <w:tc>
          <w:tcPr>
            <w:tcW w:w="709" w:type="dxa"/>
            <w:tcBorders>
              <w:left w:val="single" w:sz="6" w:space="0" w:color="000000"/>
            </w:tcBorders>
          </w:tcPr>
          <w:p w14:paraId="37CB0641" w14:textId="77777777" w:rsidR="00317F71" w:rsidRDefault="00317F71" w:rsidP="00317F71">
            <w:pPr>
              <w:jc w:val="center"/>
            </w:pPr>
          </w:p>
        </w:tc>
        <w:tc>
          <w:tcPr>
            <w:tcW w:w="1134" w:type="dxa"/>
            <w:tcBorders>
              <w:left w:val="single" w:sz="6" w:space="0" w:color="000000"/>
            </w:tcBorders>
          </w:tcPr>
          <w:p w14:paraId="02BBBF50" w14:textId="77777777" w:rsidR="00317F71" w:rsidRDefault="00317F71" w:rsidP="00317F71"/>
        </w:tc>
        <w:tc>
          <w:tcPr>
            <w:tcW w:w="3543" w:type="dxa"/>
            <w:tcBorders>
              <w:left w:val="single" w:sz="6" w:space="0" w:color="000000"/>
            </w:tcBorders>
          </w:tcPr>
          <w:p w14:paraId="77A70F6A"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5F074DEB" w14:textId="77777777" w:rsidR="00317F71" w:rsidRDefault="00317F71" w:rsidP="00317F71"/>
        </w:tc>
        <w:tc>
          <w:tcPr>
            <w:tcW w:w="1134" w:type="dxa"/>
            <w:tcBorders>
              <w:left w:val="single" w:sz="6" w:space="0" w:color="000000"/>
            </w:tcBorders>
          </w:tcPr>
          <w:p w14:paraId="36451D3E" w14:textId="77777777" w:rsidR="00317F71" w:rsidRDefault="00317F71" w:rsidP="00317F71"/>
        </w:tc>
        <w:tc>
          <w:tcPr>
            <w:tcW w:w="1418" w:type="dxa"/>
            <w:tcBorders>
              <w:left w:val="single" w:sz="6" w:space="0" w:color="000000"/>
            </w:tcBorders>
          </w:tcPr>
          <w:p w14:paraId="147FAA71" w14:textId="77777777" w:rsidR="00317F71" w:rsidRDefault="00317F71" w:rsidP="00317F71"/>
        </w:tc>
        <w:tc>
          <w:tcPr>
            <w:tcW w:w="1419" w:type="dxa"/>
            <w:tcBorders>
              <w:left w:val="single" w:sz="6" w:space="0" w:color="000000"/>
              <w:right w:val="single" w:sz="6" w:space="0" w:color="000000"/>
            </w:tcBorders>
          </w:tcPr>
          <w:p w14:paraId="00BA7F81" w14:textId="77777777" w:rsidR="00317F71" w:rsidRDefault="00317F71" w:rsidP="00317F71"/>
        </w:tc>
      </w:tr>
      <w:tr w:rsidR="00317F71" w14:paraId="6C3BA509"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B230E83"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4AF07EBC" w14:textId="77777777" w:rsidR="00317F71" w:rsidRDefault="00317F71" w:rsidP="00317F71">
            <w:pPr>
              <w:rPr>
                <w:lang w:val="en-US"/>
              </w:rPr>
            </w:pPr>
            <w:r>
              <w:rPr>
                <w:lang w:val="en-US"/>
              </w:rPr>
              <w:t>TsC03F1</w:t>
            </w:r>
          </w:p>
          <w:p w14:paraId="073ACAD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5854E95"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1624A337"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16963CD7" w14:textId="77777777" w:rsidR="00317F71" w:rsidRDefault="00317F71" w:rsidP="00317F71">
            <w:pPr>
              <w:jc w:val="center"/>
            </w:pPr>
            <w:r>
              <w:t>0,490</w:t>
            </w:r>
          </w:p>
        </w:tc>
        <w:tc>
          <w:tcPr>
            <w:tcW w:w="1418" w:type="dxa"/>
            <w:tcBorders>
              <w:top w:val="single" w:sz="4" w:space="0" w:color="000000"/>
              <w:left w:val="single" w:sz="6" w:space="0" w:color="000000"/>
              <w:bottom w:val="single" w:sz="4" w:space="0" w:color="000000"/>
              <w:right w:val="single" w:sz="6" w:space="0" w:color="000000"/>
            </w:tcBorders>
            <w:vAlign w:val="center"/>
          </w:tcPr>
          <w:p w14:paraId="1CA8BF00"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0B43400" w14:textId="77777777" w:rsidR="00317F71" w:rsidRDefault="00317F71" w:rsidP="00317F71">
            <w:pPr>
              <w:jc w:val="center"/>
            </w:pPr>
          </w:p>
        </w:tc>
      </w:tr>
      <w:tr w:rsidR="00317F71" w14:paraId="44A3641C"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7373D96"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2D426BF3" w14:textId="77777777" w:rsidR="00317F71" w:rsidRDefault="00317F71" w:rsidP="00317F71">
            <w:pPr>
              <w:rPr>
                <w:lang w:val="en-US"/>
              </w:rPr>
            </w:pPr>
            <w:r>
              <w:rPr>
                <w:lang w:val="en-US"/>
              </w:rPr>
              <w:t>TsI50A3</w:t>
            </w:r>
          </w:p>
          <w:p w14:paraId="6834158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12BBEFB"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764A6737"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1F66A67D" w14:textId="77777777" w:rsidR="00317F71" w:rsidRDefault="00317F71" w:rsidP="00317F71">
            <w:pPr>
              <w:jc w:val="center"/>
            </w:pPr>
            <w:r>
              <w:t>78,500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00DC67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B841195" w14:textId="77777777" w:rsidR="00317F71" w:rsidRDefault="00317F71" w:rsidP="00317F71">
            <w:pPr>
              <w:jc w:val="center"/>
            </w:pPr>
          </w:p>
        </w:tc>
      </w:tr>
      <w:tr w:rsidR="00317F71" w14:paraId="39AC377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B445E10"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18D96820" w14:textId="77777777" w:rsidR="00317F71" w:rsidRDefault="00317F71" w:rsidP="00317F71">
            <w:pPr>
              <w:rPr>
                <w:lang w:val="en-US"/>
              </w:rPr>
            </w:pPr>
            <w:r>
              <w:rPr>
                <w:lang w:val="en-US"/>
              </w:rPr>
              <w:t>TsC51B</w:t>
            </w:r>
          </w:p>
          <w:p w14:paraId="677C651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A3E4E63"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3352068E"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6CD24036" w14:textId="77777777" w:rsidR="00317F71" w:rsidRDefault="00317F71" w:rsidP="00317F71">
            <w:pPr>
              <w:jc w:val="center"/>
            </w:pPr>
            <w:r>
              <w:t>0,490</w:t>
            </w:r>
          </w:p>
        </w:tc>
        <w:tc>
          <w:tcPr>
            <w:tcW w:w="1418" w:type="dxa"/>
            <w:tcBorders>
              <w:top w:val="single" w:sz="4" w:space="0" w:color="000000"/>
              <w:left w:val="single" w:sz="6" w:space="0" w:color="000000"/>
              <w:bottom w:val="single" w:sz="4" w:space="0" w:color="000000"/>
              <w:right w:val="single" w:sz="6" w:space="0" w:color="000000"/>
            </w:tcBorders>
            <w:vAlign w:val="center"/>
          </w:tcPr>
          <w:p w14:paraId="58F6548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D156AB9" w14:textId="77777777" w:rsidR="00317F71" w:rsidRDefault="00317F71" w:rsidP="00317F71">
            <w:pPr>
              <w:jc w:val="center"/>
            </w:pPr>
          </w:p>
        </w:tc>
      </w:tr>
      <w:tr w:rsidR="00317F71" w14:paraId="5BF9255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ED7A3D3"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51B48ADA" w14:textId="77777777" w:rsidR="00317F71" w:rsidRDefault="00317F71" w:rsidP="00317F71">
            <w:pPr>
              <w:rPr>
                <w:lang w:val="en-US"/>
              </w:rPr>
            </w:pPr>
            <w:r>
              <w:rPr>
                <w:lang w:val="en-US"/>
              </w:rPr>
              <w:t>TsE05B</w:t>
            </w:r>
          </w:p>
          <w:p w14:paraId="163FA5B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2C41845"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57E3E5E8"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CF7E320" w14:textId="77777777" w:rsidR="00317F71" w:rsidRDefault="00317F71" w:rsidP="00317F71">
            <w:pPr>
              <w:jc w:val="center"/>
            </w:pPr>
            <w:r>
              <w:t>2,460</w:t>
            </w:r>
          </w:p>
        </w:tc>
        <w:tc>
          <w:tcPr>
            <w:tcW w:w="1418" w:type="dxa"/>
            <w:tcBorders>
              <w:top w:val="single" w:sz="4" w:space="0" w:color="000000"/>
              <w:left w:val="single" w:sz="6" w:space="0" w:color="000000"/>
              <w:bottom w:val="single" w:sz="4" w:space="0" w:color="000000"/>
              <w:right w:val="single" w:sz="6" w:space="0" w:color="000000"/>
            </w:tcBorders>
            <w:vAlign w:val="center"/>
          </w:tcPr>
          <w:p w14:paraId="2CD1276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EE18005" w14:textId="77777777" w:rsidR="00317F71" w:rsidRDefault="00317F71" w:rsidP="00317F71">
            <w:pPr>
              <w:jc w:val="center"/>
            </w:pPr>
          </w:p>
        </w:tc>
      </w:tr>
      <w:tr w:rsidR="00317F71" w14:paraId="6CC1EED2"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01A7F9B"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139E2099" w14:textId="77777777" w:rsidR="00317F71" w:rsidRDefault="00317F71" w:rsidP="00317F71">
            <w:pPr>
              <w:rPr>
                <w:lang w:val="en-US"/>
              </w:rPr>
            </w:pPr>
            <w:r>
              <w:rPr>
                <w:lang w:val="en-US"/>
              </w:rPr>
              <w:t>DA06B2</w:t>
            </w:r>
          </w:p>
          <w:p w14:paraId="34554568"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65474FD"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3118E188"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2290ED28" w14:textId="77777777" w:rsidR="00317F71" w:rsidRDefault="00317F71" w:rsidP="00317F71">
            <w:pPr>
              <w:jc w:val="center"/>
            </w:pPr>
            <w:r>
              <w:t>28,700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CE6EDB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239C186" w14:textId="77777777" w:rsidR="00317F71" w:rsidRDefault="00317F71" w:rsidP="00317F71">
            <w:pPr>
              <w:jc w:val="center"/>
            </w:pPr>
          </w:p>
        </w:tc>
      </w:tr>
      <w:tr w:rsidR="00317F71" w14:paraId="6464AF75"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6F3D085"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32935D40" w14:textId="77777777" w:rsidR="00317F71" w:rsidRDefault="00317F71" w:rsidP="00317F71">
            <w:pPr>
              <w:rPr>
                <w:lang w:val="en-US"/>
              </w:rPr>
            </w:pPr>
            <w:r>
              <w:rPr>
                <w:lang w:val="en-US"/>
              </w:rPr>
              <w:t>DA12B</w:t>
            </w:r>
          </w:p>
          <w:p w14:paraId="5A6D3F68"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C266CD9"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592A822B"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4ED09472" w14:textId="77777777" w:rsidR="00317F71" w:rsidRDefault="00317F71" w:rsidP="00317F71">
            <w:pPr>
              <w:jc w:val="center"/>
            </w:pPr>
            <w:r>
              <w:t>34,440</w:t>
            </w:r>
          </w:p>
        </w:tc>
        <w:tc>
          <w:tcPr>
            <w:tcW w:w="1418" w:type="dxa"/>
            <w:tcBorders>
              <w:top w:val="single" w:sz="4" w:space="0" w:color="000000"/>
              <w:left w:val="single" w:sz="6" w:space="0" w:color="000000"/>
              <w:bottom w:val="single" w:sz="4" w:space="0" w:color="000000"/>
              <w:right w:val="single" w:sz="6" w:space="0" w:color="000000"/>
            </w:tcBorders>
            <w:vAlign w:val="center"/>
          </w:tcPr>
          <w:p w14:paraId="32DBB7A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2222EA8" w14:textId="77777777" w:rsidR="00317F71" w:rsidRDefault="00317F71" w:rsidP="00317F71">
            <w:pPr>
              <w:jc w:val="center"/>
            </w:pPr>
          </w:p>
        </w:tc>
      </w:tr>
      <w:tr w:rsidR="00317F71" w14:paraId="209A70C1" w14:textId="77777777" w:rsidTr="00317F71">
        <w:tc>
          <w:tcPr>
            <w:tcW w:w="709" w:type="dxa"/>
            <w:tcBorders>
              <w:left w:val="single" w:sz="6" w:space="0" w:color="000000"/>
            </w:tcBorders>
          </w:tcPr>
          <w:p w14:paraId="05ABFFD6" w14:textId="77777777" w:rsidR="00317F71" w:rsidRDefault="00317F71" w:rsidP="00317F71">
            <w:pPr>
              <w:jc w:val="center"/>
            </w:pPr>
            <w:r>
              <w:t xml:space="preserve">   </w:t>
            </w:r>
          </w:p>
        </w:tc>
        <w:tc>
          <w:tcPr>
            <w:tcW w:w="1134" w:type="dxa"/>
            <w:tcBorders>
              <w:left w:val="single" w:sz="6" w:space="0" w:color="000000"/>
            </w:tcBorders>
          </w:tcPr>
          <w:p w14:paraId="32827089" w14:textId="77777777" w:rsidR="00317F71" w:rsidRDefault="00317F71" w:rsidP="00317F71"/>
        </w:tc>
        <w:tc>
          <w:tcPr>
            <w:tcW w:w="3543" w:type="dxa"/>
            <w:tcBorders>
              <w:left w:val="single" w:sz="6" w:space="0" w:color="000000"/>
            </w:tcBorders>
          </w:tcPr>
          <w:p w14:paraId="51240FA9"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6F79A2B4" w14:textId="77777777" w:rsidR="00317F71" w:rsidRDefault="00317F71" w:rsidP="00317F71"/>
        </w:tc>
        <w:tc>
          <w:tcPr>
            <w:tcW w:w="1134" w:type="dxa"/>
            <w:tcBorders>
              <w:left w:val="single" w:sz="6" w:space="0" w:color="000000"/>
            </w:tcBorders>
          </w:tcPr>
          <w:p w14:paraId="2863CB34" w14:textId="77777777" w:rsidR="00317F71" w:rsidRDefault="00317F71" w:rsidP="00317F71"/>
        </w:tc>
        <w:tc>
          <w:tcPr>
            <w:tcW w:w="1418" w:type="dxa"/>
            <w:tcBorders>
              <w:left w:val="single" w:sz="6" w:space="0" w:color="000000"/>
            </w:tcBorders>
          </w:tcPr>
          <w:p w14:paraId="17774E74" w14:textId="77777777" w:rsidR="00317F71" w:rsidRDefault="00317F71" w:rsidP="00317F71"/>
        </w:tc>
        <w:tc>
          <w:tcPr>
            <w:tcW w:w="1419" w:type="dxa"/>
            <w:tcBorders>
              <w:left w:val="single" w:sz="6" w:space="0" w:color="000000"/>
              <w:right w:val="single" w:sz="6" w:space="0" w:color="000000"/>
            </w:tcBorders>
          </w:tcPr>
          <w:p w14:paraId="57097355" w14:textId="77777777" w:rsidR="00317F71" w:rsidRDefault="00317F71" w:rsidP="00317F71"/>
        </w:tc>
      </w:tr>
      <w:tr w:rsidR="00317F71" w14:paraId="1E20385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FE44CAA" w14:textId="77777777" w:rsidR="00317F71" w:rsidRDefault="00317F71" w:rsidP="00317F71">
            <w:r>
              <w:lastRenderedPageBreak/>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545E0A92" w14:textId="77777777" w:rsidR="00317F71" w:rsidRDefault="00317F71" w:rsidP="00317F71">
            <w:pPr>
              <w:rPr>
                <w:lang w:val="en-US"/>
              </w:rPr>
            </w:pPr>
            <w:r>
              <w:rPr>
                <w:lang w:val="en-US"/>
              </w:rPr>
              <w:t>RpAcF01A</w:t>
            </w:r>
          </w:p>
          <w:p w14:paraId="36C863B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0A589A4" w14:textId="77777777" w:rsidR="00317F71" w:rsidRDefault="00317F71" w:rsidP="00317F71">
            <w:pPr>
              <w:rPr>
                <w:lang w:val="en-US"/>
              </w:rPr>
            </w:pPr>
            <w:r>
              <w:rPr>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299E3A96" w14:textId="77777777" w:rsidR="00317F71" w:rsidRDefault="00317F71" w:rsidP="00317F71">
            <w:pPr>
              <w:jc w:val="center"/>
            </w:pPr>
            <w:r>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363A5673" w14:textId="77777777" w:rsidR="00317F71" w:rsidRDefault="00317F71" w:rsidP="00317F71">
            <w:pPr>
              <w:jc w:val="center"/>
            </w:pPr>
            <w:r>
              <w:t>2,000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71337F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756F5CB" w14:textId="77777777" w:rsidR="00317F71" w:rsidRDefault="00317F71" w:rsidP="00317F71">
            <w:pPr>
              <w:jc w:val="center"/>
            </w:pPr>
          </w:p>
        </w:tc>
      </w:tr>
      <w:tr w:rsidR="00317F71" w14:paraId="4F9A199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51E92BC" w14:textId="77777777" w:rsidR="00317F71" w:rsidRDefault="00317F71" w:rsidP="00317F71">
            <w:r>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10F01F6D" w14:textId="77777777" w:rsidR="00317F71" w:rsidRDefault="00317F71" w:rsidP="00317F71">
            <w:pPr>
              <w:rPr>
                <w:lang w:val="en-US"/>
              </w:rPr>
            </w:pPr>
            <w:r>
              <w:rPr>
                <w:lang w:val="en-US"/>
              </w:rPr>
              <w:t>DE10C</w:t>
            </w:r>
          </w:p>
          <w:p w14:paraId="66F24601"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774710C"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4921CDA6"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30DB2F8C" w14:textId="77777777" w:rsidR="00317F71" w:rsidRDefault="00317F71" w:rsidP="00317F71">
            <w:pPr>
              <w:jc w:val="center"/>
            </w:pPr>
            <w:r>
              <w:t>82,000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3BBEA52"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B192B2C" w14:textId="77777777" w:rsidR="00317F71" w:rsidRDefault="00317F71" w:rsidP="00317F71">
            <w:pPr>
              <w:jc w:val="center"/>
            </w:pPr>
          </w:p>
        </w:tc>
      </w:tr>
      <w:tr w:rsidR="00317F71" w14:paraId="3F67979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5D49131"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26D2EEC0" w14:textId="77777777" w:rsidR="00317F71" w:rsidRDefault="00317F71" w:rsidP="00317F71">
            <w:pPr>
              <w:rPr>
                <w:lang w:val="en-US"/>
              </w:rPr>
            </w:pPr>
            <w:r>
              <w:rPr>
                <w:lang w:val="en-US"/>
              </w:rPr>
              <w:t>Dl107</w:t>
            </w:r>
          </w:p>
          <w:p w14:paraId="051E0F7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D435E21"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4C7F1066"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41A4EEFF" w14:textId="77777777" w:rsidR="00317F71" w:rsidRDefault="00317F71" w:rsidP="00317F71">
            <w:pPr>
              <w:jc w:val="center"/>
            </w:pPr>
            <w:r>
              <w:t>0,150</w:t>
            </w:r>
          </w:p>
        </w:tc>
        <w:tc>
          <w:tcPr>
            <w:tcW w:w="1418" w:type="dxa"/>
            <w:tcBorders>
              <w:top w:val="single" w:sz="4" w:space="0" w:color="000000"/>
              <w:left w:val="single" w:sz="6" w:space="0" w:color="000000"/>
              <w:bottom w:val="single" w:sz="4" w:space="0" w:color="000000"/>
              <w:right w:val="single" w:sz="6" w:space="0" w:color="000000"/>
            </w:tcBorders>
            <w:vAlign w:val="center"/>
          </w:tcPr>
          <w:p w14:paraId="6F71939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337D15B" w14:textId="77777777" w:rsidR="00317F71" w:rsidRDefault="00317F71" w:rsidP="00317F71">
            <w:pPr>
              <w:jc w:val="center"/>
            </w:pPr>
          </w:p>
        </w:tc>
      </w:tr>
      <w:tr w:rsidR="00317F71" w14:paraId="43F9B9C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42FDF6B"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3B9AB1A3" w14:textId="77777777" w:rsidR="00317F71" w:rsidRDefault="00317F71" w:rsidP="00317F71">
            <w:pPr>
              <w:rPr>
                <w:lang w:val="en-US"/>
              </w:rPr>
            </w:pPr>
            <w:r>
              <w:rPr>
                <w:lang w:val="en-US"/>
              </w:rPr>
              <w:t>DB19G</w:t>
            </w:r>
          </w:p>
          <w:p w14:paraId="389D82AC"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DAACCC4"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6C7E2B3B"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F4D60D5" w14:textId="77777777" w:rsidR="00317F71" w:rsidRDefault="00317F71" w:rsidP="00317F71">
            <w:pPr>
              <w:jc w:val="center"/>
            </w:pPr>
            <w:r>
              <w:t>246,000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688A28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2CFABAD" w14:textId="77777777" w:rsidR="00317F71" w:rsidRDefault="00317F71" w:rsidP="00317F71">
            <w:pPr>
              <w:jc w:val="center"/>
            </w:pPr>
          </w:p>
        </w:tc>
      </w:tr>
      <w:tr w:rsidR="00317F71" w14:paraId="7CF1ED05"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E58EE65"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14BE7023" w14:textId="77777777" w:rsidR="00317F71" w:rsidRDefault="00317F71" w:rsidP="00317F71">
            <w:pPr>
              <w:rPr>
                <w:lang w:val="en-US"/>
              </w:rPr>
            </w:pPr>
            <w:r>
              <w:rPr>
                <w:lang w:val="en-US"/>
              </w:rPr>
              <w:t>Dl107</w:t>
            </w:r>
          </w:p>
          <w:p w14:paraId="68E0A13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C95A528" w14:textId="77777777" w:rsidR="00317F71" w:rsidRDefault="00317F71" w:rsidP="00317F71">
            <w:pPr>
              <w:rPr>
                <w:lang w:val="en-US"/>
              </w:rPr>
            </w:pPr>
            <w:r>
              <w:rPr>
                <w:lang w:val="en-US"/>
              </w:rPr>
              <w:t>Amorsarea suprafetelor straturilor de baza in vederea aplicarii unui strat de beton asfaltic  (0,3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3EDB1C4"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30C99BEC" w14:textId="77777777" w:rsidR="00317F71" w:rsidRDefault="00317F71" w:rsidP="00317F71">
            <w:pPr>
              <w:jc w:val="center"/>
            </w:pPr>
            <w:r>
              <w:t>0,074</w:t>
            </w:r>
          </w:p>
        </w:tc>
        <w:tc>
          <w:tcPr>
            <w:tcW w:w="1418" w:type="dxa"/>
            <w:tcBorders>
              <w:top w:val="single" w:sz="4" w:space="0" w:color="000000"/>
              <w:left w:val="single" w:sz="6" w:space="0" w:color="000000"/>
              <w:bottom w:val="single" w:sz="4" w:space="0" w:color="000000"/>
              <w:right w:val="single" w:sz="6" w:space="0" w:color="000000"/>
            </w:tcBorders>
            <w:vAlign w:val="center"/>
          </w:tcPr>
          <w:p w14:paraId="416F7FE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D8AB295" w14:textId="77777777" w:rsidR="00317F71" w:rsidRDefault="00317F71" w:rsidP="00317F71">
            <w:pPr>
              <w:jc w:val="center"/>
            </w:pPr>
          </w:p>
        </w:tc>
      </w:tr>
      <w:tr w:rsidR="00317F71" w14:paraId="6CCD8D7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81ED26C"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017B71F3" w14:textId="77777777" w:rsidR="00317F71" w:rsidRDefault="00317F71" w:rsidP="00317F71">
            <w:pPr>
              <w:rPr>
                <w:lang w:val="en-US"/>
              </w:rPr>
            </w:pPr>
            <w:r>
              <w:rPr>
                <w:lang w:val="en-US"/>
              </w:rPr>
              <w:t>DB16H</w:t>
            </w:r>
          </w:p>
          <w:p w14:paraId="77CF1C4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F7D38BF"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61F6D220"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4E7EE30" w14:textId="77777777" w:rsidR="00317F71" w:rsidRDefault="00317F71" w:rsidP="00317F71">
            <w:pPr>
              <w:jc w:val="center"/>
            </w:pPr>
            <w:r>
              <w:t>246,000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0A99C19"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5D6642A" w14:textId="77777777" w:rsidR="00317F71" w:rsidRDefault="00317F71" w:rsidP="00317F71">
            <w:pPr>
              <w:jc w:val="center"/>
            </w:pPr>
          </w:p>
        </w:tc>
      </w:tr>
    </w:tbl>
    <w:p w14:paraId="24B96294"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438DAD68" w14:textId="77777777" w:rsidTr="00317F71">
        <w:trPr>
          <w:cantSplit/>
        </w:trPr>
        <w:tc>
          <w:tcPr>
            <w:tcW w:w="709" w:type="dxa"/>
          </w:tcPr>
          <w:p w14:paraId="770798E9" w14:textId="77777777" w:rsidR="00317F71" w:rsidRDefault="00317F71" w:rsidP="00317F71"/>
        </w:tc>
        <w:tc>
          <w:tcPr>
            <w:tcW w:w="4677" w:type="dxa"/>
            <w:vAlign w:val="center"/>
          </w:tcPr>
          <w:p w14:paraId="798217FB" w14:textId="77777777" w:rsidR="00317F71" w:rsidRDefault="00317F71" w:rsidP="00317F71">
            <w:pPr>
              <w:rPr>
                <w:lang w:val="en-US"/>
              </w:rPr>
            </w:pPr>
            <w:r>
              <w:rPr>
                <w:b/>
                <w:bCs/>
                <w:lang w:val="en-US"/>
              </w:rPr>
              <w:t>Total</w:t>
            </w:r>
            <w:r>
              <w:rPr>
                <w:b/>
                <w:bCs/>
              </w:rPr>
              <w:t>:</w:t>
            </w:r>
          </w:p>
        </w:tc>
        <w:tc>
          <w:tcPr>
            <w:tcW w:w="1134" w:type="dxa"/>
          </w:tcPr>
          <w:p w14:paraId="0EDEE369" w14:textId="77777777" w:rsidR="00317F71" w:rsidRDefault="00317F71" w:rsidP="00317F71"/>
        </w:tc>
        <w:tc>
          <w:tcPr>
            <w:tcW w:w="1134" w:type="dxa"/>
          </w:tcPr>
          <w:p w14:paraId="17C6E3ED" w14:textId="77777777" w:rsidR="00317F71" w:rsidRDefault="00317F71" w:rsidP="00317F71"/>
        </w:tc>
        <w:tc>
          <w:tcPr>
            <w:tcW w:w="1418" w:type="dxa"/>
          </w:tcPr>
          <w:p w14:paraId="4422B817" w14:textId="77777777" w:rsidR="00317F71" w:rsidRDefault="00317F71" w:rsidP="00317F71"/>
        </w:tc>
        <w:tc>
          <w:tcPr>
            <w:tcW w:w="1419" w:type="dxa"/>
          </w:tcPr>
          <w:p w14:paraId="02FD1EA7" w14:textId="77777777" w:rsidR="00317F71" w:rsidRDefault="00317F71" w:rsidP="00317F71"/>
        </w:tc>
      </w:tr>
      <w:tr w:rsidR="00317F71" w14:paraId="50F2871B" w14:textId="77777777" w:rsidTr="00317F71">
        <w:trPr>
          <w:cantSplit/>
          <w:trHeight w:val="394"/>
        </w:trPr>
        <w:tc>
          <w:tcPr>
            <w:tcW w:w="709" w:type="dxa"/>
          </w:tcPr>
          <w:p w14:paraId="2D42463A" w14:textId="77777777" w:rsidR="00317F71" w:rsidRDefault="00317F71" w:rsidP="00317F71"/>
        </w:tc>
        <w:tc>
          <w:tcPr>
            <w:tcW w:w="4677" w:type="dxa"/>
            <w:vAlign w:val="center"/>
          </w:tcPr>
          <w:p w14:paraId="628CE893" w14:textId="77777777" w:rsidR="00317F71" w:rsidRDefault="00317F71" w:rsidP="00317F71">
            <w:pPr>
              <w:rPr>
                <w:lang w:val="en-US"/>
              </w:rPr>
            </w:pPr>
            <w:r>
              <w:rPr>
                <w:lang w:val="en-US"/>
              </w:rPr>
              <w:t>Total</w:t>
            </w:r>
          </w:p>
        </w:tc>
        <w:tc>
          <w:tcPr>
            <w:tcW w:w="1134" w:type="dxa"/>
            <w:vAlign w:val="center"/>
          </w:tcPr>
          <w:p w14:paraId="52C33082" w14:textId="77777777" w:rsidR="00317F71" w:rsidRDefault="00317F71" w:rsidP="00317F71">
            <w:r>
              <w:t xml:space="preserve"> lei</w:t>
            </w:r>
          </w:p>
        </w:tc>
        <w:tc>
          <w:tcPr>
            <w:tcW w:w="1134" w:type="dxa"/>
          </w:tcPr>
          <w:p w14:paraId="2528D4A7" w14:textId="77777777" w:rsidR="00317F71" w:rsidRDefault="00317F71" w:rsidP="00317F71"/>
        </w:tc>
        <w:tc>
          <w:tcPr>
            <w:tcW w:w="1418" w:type="dxa"/>
          </w:tcPr>
          <w:p w14:paraId="2A72D3F3" w14:textId="77777777" w:rsidR="00317F71" w:rsidRDefault="00317F71" w:rsidP="00317F71"/>
        </w:tc>
        <w:tc>
          <w:tcPr>
            <w:tcW w:w="1419" w:type="dxa"/>
          </w:tcPr>
          <w:p w14:paraId="1239DD7C" w14:textId="77777777" w:rsidR="00317F71" w:rsidRDefault="00317F71" w:rsidP="00317F71"/>
        </w:tc>
      </w:tr>
      <w:tr w:rsidR="00317F71" w14:paraId="44BFC156" w14:textId="77777777" w:rsidTr="00317F71">
        <w:trPr>
          <w:cantSplit/>
          <w:trHeight w:val="394"/>
        </w:trPr>
        <w:tc>
          <w:tcPr>
            <w:tcW w:w="709" w:type="dxa"/>
          </w:tcPr>
          <w:p w14:paraId="03360555" w14:textId="77777777" w:rsidR="00317F71" w:rsidRDefault="00317F71" w:rsidP="00317F71"/>
        </w:tc>
        <w:tc>
          <w:tcPr>
            <w:tcW w:w="4677" w:type="dxa"/>
            <w:vAlign w:val="center"/>
          </w:tcPr>
          <w:p w14:paraId="4A773E48" w14:textId="77777777" w:rsidR="00317F71" w:rsidRDefault="00317F71" w:rsidP="00317F71">
            <w:pPr>
              <w:rPr>
                <w:lang w:val="en-US"/>
              </w:rPr>
            </w:pPr>
            <w:r>
              <w:rPr>
                <w:lang w:val="en-US"/>
              </w:rPr>
              <w:t>Asigurarea sociala si medicala</w:t>
            </w:r>
          </w:p>
        </w:tc>
        <w:tc>
          <w:tcPr>
            <w:tcW w:w="1134" w:type="dxa"/>
            <w:vAlign w:val="center"/>
          </w:tcPr>
          <w:p w14:paraId="5B9D3709" w14:textId="77777777" w:rsidR="00317F71" w:rsidRDefault="00317F71" w:rsidP="00317F71">
            <w:r>
              <w:t>24,00 %</w:t>
            </w:r>
          </w:p>
        </w:tc>
        <w:tc>
          <w:tcPr>
            <w:tcW w:w="1134" w:type="dxa"/>
          </w:tcPr>
          <w:p w14:paraId="39552DCF" w14:textId="77777777" w:rsidR="00317F71" w:rsidRDefault="00317F71" w:rsidP="00317F71"/>
        </w:tc>
        <w:tc>
          <w:tcPr>
            <w:tcW w:w="1418" w:type="dxa"/>
          </w:tcPr>
          <w:p w14:paraId="13CB3A5D" w14:textId="77777777" w:rsidR="00317F71" w:rsidRDefault="00317F71" w:rsidP="00317F71"/>
        </w:tc>
        <w:tc>
          <w:tcPr>
            <w:tcW w:w="1419" w:type="dxa"/>
          </w:tcPr>
          <w:p w14:paraId="768AC54B" w14:textId="77777777" w:rsidR="00317F71" w:rsidRDefault="00317F71" w:rsidP="00317F71"/>
        </w:tc>
      </w:tr>
      <w:tr w:rsidR="00317F71" w14:paraId="032A644D" w14:textId="77777777" w:rsidTr="00317F71">
        <w:trPr>
          <w:cantSplit/>
          <w:trHeight w:val="394"/>
        </w:trPr>
        <w:tc>
          <w:tcPr>
            <w:tcW w:w="709" w:type="dxa"/>
          </w:tcPr>
          <w:p w14:paraId="0B68DA16" w14:textId="77777777" w:rsidR="00317F71" w:rsidRDefault="00317F71" w:rsidP="00317F71"/>
        </w:tc>
        <w:tc>
          <w:tcPr>
            <w:tcW w:w="4677" w:type="dxa"/>
            <w:vAlign w:val="center"/>
          </w:tcPr>
          <w:p w14:paraId="5083294D" w14:textId="77777777" w:rsidR="00317F71" w:rsidRDefault="00317F71" w:rsidP="00317F71">
            <w:pPr>
              <w:rPr>
                <w:lang w:val="en-US"/>
              </w:rPr>
            </w:pPr>
            <w:r>
              <w:rPr>
                <w:lang w:val="en-US"/>
              </w:rPr>
              <w:t>Total</w:t>
            </w:r>
          </w:p>
        </w:tc>
        <w:tc>
          <w:tcPr>
            <w:tcW w:w="1134" w:type="dxa"/>
            <w:vAlign w:val="center"/>
          </w:tcPr>
          <w:p w14:paraId="52D4485C" w14:textId="77777777" w:rsidR="00317F71" w:rsidRDefault="00317F71" w:rsidP="00317F71">
            <w:r>
              <w:t>100,00 +</w:t>
            </w:r>
          </w:p>
        </w:tc>
        <w:tc>
          <w:tcPr>
            <w:tcW w:w="1134" w:type="dxa"/>
          </w:tcPr>
          <w:p w14:paraId="34E8E603" w14:textId="77777777" w:rsidR="00317F71" w:rsidRDefault="00317F71" w:rsidP="00317F71"/>
        </w:tc>
        <w:tc>
          <w:tcPr>
            <w:tcW w:w="1418" w:type="dxa"/>
          </w:tcPr>
          <w:p w14:paraId="65CCCCD7" w14:textId="77777777" w:rsidR="00317F71" w:rsidRDefault="00317F71" w:rsidP="00317F71"/>
        </w:tc>
        <w:tc>
          <w:tcPr>
            <w:tcW w:w="1419" w:type="dxa"/>
          </w:tcPr>
          <w:p w14:paraId="7CDB4671" w14:textId="77777777" w:rsidR="00317F71" w:rsidRDefault="00317F71" w:rsidP="00317F71"/>
        </w:tc>
      </w:tr>
      <w:tr w:rsidR="00317F71" w14:paraId="6AF14F5A" w14:textId="77777777" w:rsidTr="00317F71">
        <w:trPr>
          <w:cantSplit/>
          <w:trHeight w:val="394"/>
        </w:trPr>
        <w:tc>
          <w:tcPr>
            <w:tcW w:w="709" w:type="dxa"/>
          </w:tcPr>
          <w:p w14:paraId="0C568C35" w14:textId="77777777" w:rsidR="00317F71" w:rsidRDefault="00317F71" w:rsidP="00317F71"/>
        </w:tc>
        <w:tc>
          <w:tcPr>
            <w:tcW w:w="4677" w:type="dxa"/>
            <w:vAlign w:val="center"/>
          </w:tcPr>
          <w:p w14:paraId="6F4D8380" w14:textId="77777777" w:rsidR="00317F71" w:rsidRDefault="00317F71" w:rsidP="00317F71">
            <w:pPr>
              <w:rPr>
                <w:lang w:val="en-US"/>
              </w:rPr>
            </w:pPr>
            <w:r>
              <w:rPr>
                <w:lang w:val="en-US"/>
              </w:rPr>
              <w:t>Cheltuieli de regie</w:t>
            </w:r>
          </w:p>
        </w:tc>
        <w:tc>
          <w:tcPr>
            <w:tcW w:w="1134" w:type="dxa"/>
            <w:vAlign w:val="center"/>
          </w:tcPr>
          <w:p w14:paraId="0BBAC9D1" w14:textId="77777777" w:rsidR="00317F71" w:rsidRDefault="00317F71" w:rsidP="00317F71">
            <w:r>
              <w:t>14,50 %</w:t>
            </w:r>
          </w:p>
        </w:tc>
        <w:tc>
          <w:tcPr>
            <w:tcW w:w="1134" w:type="dxa"/>
          </w:tcPr>
          <w:p w14:paraId="17DD1917" w14:textId="77777777" w:rsidR="00317F71" w:rsidRDefault="00317F71" w:rsidP="00317F71"/>
        </w:tc>
        <w:tc>
          <w:tcPr>
            <w:tcW w:w="1418" w:type="dxa"/>
          </w:tcPr>
          <w:p w14:paraId="181849BF" w14:textId="77777777" w:rsidR="00317F71" w:rsidRDefault="00317F71" w:rsidP="00317F71"/>
        </w:tc>
        <w:tc>
          <w:tcPr>
            <w:tcW w:w="1419" w:type="dxa"/>
          </w:tcPr>
          <w:p w14:paraId="76D1D550" w14:textId="77777777" w:rsidR="00317F71" w:rsidRDefault="00317F71" w:rsidP="00317F71"/>
        </w:tc>
      </w:tr>
      <w:tr w:rsidR="00317F71" w14:paraId="17A35C9A" w14:textId="77777777" w:rsidTr="00317F71">
        <w:trPr>
          <w:cantSplit/>
          <w:trHeight w:val="394"/>
        </w:trPr>
        <w:tc>
          <w:tcPr>
            <w:tcW w:w="709" w:type="dxa"/>
          </w:tcPr>
          <w:p w14:paraId="467E221C" w14:textId="77777777" w:rsidR="00317F71" w:rsidRDefault="00317F71" w:rsidP="00317F71"/>
        </w:tc>
        <w:tc>
          <w:tcPr>
            <w:tcW w:w="4677" w:type="dxa"/>
            <w:vAlign w:val="center"/>
          </w:tcPr>
          <w:p w14:paraId="6FEF7418" w14:textId="77777777" w:rsidR="00317F71" w:rsidRDefault="00317F71" w:rsidP="00317F71">
            <w:pPr>
              <w:rPr>
                <w:lang w:val="en-US"/>
              </w:rPr>
            </w:pPr>
            <w:r>
              <w:rPr>
                <w:lang w:val="en-US"/>
              </w:rPr>
              <w:t>Total</w:t>
            </w:r>
          </w:p>
        </w:tc>
        <w:tc>
          <w:tcPr>
            <w:tcW w:w="1134" w:type="dxa"/>
            <w:vAlign w:val="center"/>
          </w:tcPr>
          <w:p w14:paraId="5045BA73" w14:textId="77777777" w:rsidR="00317F71" w:rsidRDefault="00317F71" w:rsidP="00317F71">
            <w:r>
              <w:t>100,00 +</w:t>
            </w:r>
          </w:p>
        </w:tc>
        <w:tc>
          <w:tcPr>
            <w:tcW w:w="1134" w:type="dxa"/>
          </w:tcPr>
          <w:p w14:paraId="1E0E9FD4" w14:textId="77777777" w:rsidR="00317F71" w:rsidRDefault="00317F71" w:rsidP="00317F71"/>
        </w:tc>
        <w:tc>
          <w:tcPr>
            <w:tcW w:w="1418" w:type="dxa"/>
          </w:tcPr>
          <w:p w14:paraId="32163785" w14:textId="77777777" w:rsidR="00317F71" w:rsidRDefault="00317F71" w:rsidP="00317F71"/>
        </w:tc>
        <w:tc>
          <w:tcPr>
            <w:tcW w:w="1419" w:type="dxa"/>
          </w:tcPr>
          <w:p w14:paraId="195CC94D" w14:textId="77777777" w:rsidR="00317F71" w:rsidRDefault="00317F71" w:rsidP="00317F71"/>
        </w:tc>
      </w:tr>
      <w:tr w:rsidR="00317F71" w14:paraId="34049313" w14:textId="77777777" w:rsidTr="00317F71">
        <w:trPr>
          <w:cantSplit/>
          <w:trHeight w:val="394"/>
        </w:trPr>
        <w:tc>
          <w:tcPr>
            <w:tcW w:w="709" w:type="dxa"/>
          </w:tcPr>
          <w:p w14:paraId="71243A50" w14:textId="77777777" w:rsidR="00317F71" w:rsidRDefault="00317F71" w:rsidP="00317F71"/>
        </w:tc>
        <w:tc>
          <w:tcPr>
            <w:tcW w:w="4677" w:type="dxa"/>
            <w:vAlign w:val="center"/>
          </w:tcPr>
          <w:p w14:paraId="15DDFC03" w14:textId="77777777" w:rsidR="00317F71" w:rsidRDefault="00317F71" w:rsidP="00317F71">
            <w:pPr>
              <w:rPr>
                <w:lang w:val="en-US"/>
              </w:rPr>
            </w:pPr>
            <w:r>
              <w:rPr>
                <w:lang w:val="en-US"/>
              </w:rPr>
              <w:t>Beneficiu de deviz</w:t>
            </w:r>
          </w:p>
        </w:tc>
        <w:tc>
          <w:tcPr>
            <w:tcW w:w="1134" w:type="dxa"/>
            <w:vAlign w:val="center"/>
          </w:tcPr>
          <w:p w14:paraId="0019B6C4" w14:textId="77777777" w:rsidR="00317F71" w:rsidRDefault="00317F71" w:rsidP="00317F71">
            <w:r>
              <w:t>6,00 %</w:t>
            </w:r>
          </w:p>
        </w:tc>
        <w:tc>
          <w:tcPr>
            <w:tcW w:w="1134" w:type="dxa"/>
          </w:tcPr>
          <w:p w14:paraId="75852F1A" w14:textId="77777777" w:rsidR="00317F71" w:rsidRDefault="00317F71" w:rsidP="00317F71"/>
        </w:tc>
        <w:tc>
          <w:tcPr>
            <w:tcW w:w="1418" w:type="dxa"/>
          </w:tcPr>
          <w:p w14:paraId="116CF79A" w14:textId="77777777" w:rsidR="00317F71" w:rsidRDefault="00317F71" w:rsidP="00317F71"/>
        </w:tc>
        <w:tc>
          <w:tcPr>
            <w:tcW w:w="1419" w:type="dxa"/>
          </w:tcPr>
          <w:p w14:paraId="1C639980" w14:textId="77777777" w:rsidR="00317F71" w:rsidRDefault="00317F71" w:rsidP="00317F71"/>
        </w:tc>
      </w:tr>
      <w:tr w:rsidR="00317F71" w14:paraId="568837DC" w14:textId="77777777" w:rsidTr="00317F71">
        <w:trPr>
          <w:cantSplit/>
          <w:trHeight w:val="394"/>
        </w:trPr>
        <w:tc>
          <w:tcPr>
            <w:tcW w:w="709" w:type="dxa"/>
          </w:tcPr>
          <w:p w14:paraId="2E8B15FF" w14:textId="77777777" w:rsidR="00317F71" w:rsidRDefault="00317F71" w:rsidP="00317F71"/>
        </w:tc>
        <w:tc>
          <w:tcPr>
            <w:tcW w:w="4677" w:type="dxa"/>
            <w:vAlign w:val="center"/>
          </w:tcPr>
          <w:p w14:paraId="28D7A62A" w14:textId="77777777" w:rsidR="00317F71" w:rsidRDefault="00317F71" w:rsidP="00317F71">
            <w:pPr>
              <w:rPr>
                <w:lang w:val="en-US"/>
              </w:rPr>
            </w:pPr>
            <w:r>
              <w:rPr>
                <w:lang w:val="en-US"/>
              </w:rPr>
              <w:t>Total</w:t>
            </w:r>
          </w:p>
        </w:tc>
        <w:tc>
          <w:tcPr>
            <w:tcW w:w="1134" w:type="dxa"/>
            <w:vAlign w:val="center"/>
          </w:tcPr>
          <w:p w14:paraId="740E5A84" w14:textId="77777777" w:rsidR="00317F71" w:rsidRDefault="00317F71" w:rsidP="00317F71">
            <w:r>
              <w:t>100,00 +</w:t>
            </w:r>
          </w:p>
        </w:tc>
        <w:tc>
          <w:tcPr>
            <w:tcW w:w="1134" w:type="dxa"/>
          </w:tcPr>
          <w:p w14:paraId="65B3822C" w14:textId="77777777" w:rsidR="00317F71" w:rsidRDefault="00317F71" w:rsidP="00317F71"/>
        </w:tc>
        <w:tc>
          <w:tcPr>
            <w:tcW w:w="1418" w:type="dxa"/>
          </w:tcPr>
          <w:p w14:paraId="3295B484" w14:textId="77777777" w:rsidR="00317F71" w:rsidRDefault="00317F71" w:rsidP="00317F71"/>
        </w:tc>
        <w:tc>
          <w:tcPr>
            <w:tcW w:w="1419" w:type="dxa"/>
          </w:tcPr>
          <w:p w14:paraId="343B0053" w14:textId="77777777" w:rsidR="00317F71" w:rsidRDefault="00317F71" w:rsidP="00317F71"/>
        </w:tc>
      </w:tr>
      <w:tr w:rsidR="00317F71" w14:paraId="3A2229DA" w14:textId="77777777" w:rsidTr="00317F71">
        <w:trPr>
          <w:cantSplit/>
          <w:trHeight w:val="394"/>
        </w:trPr>
        <w:tc>
          <w:tcPr>
            <w:tcW w:w="709" w:type="dxa"/>
          </w:tcPr>
          <w:p w14:paraId="42D3C63E" w14:textId="77777777" w:rsidR="00317F71" w:rsidRDefault="00317F71" w:rsidP="00317F71"/>
        </w:tc>
        <w:tc>
          <w:tcPr>
            <w:tcW w:w="4677" w:type="dxa"/>
            <w:vAlign w:val="center"/>
          </w:tcPr>
          <w:p w14:paraId="516911C3" w14:textId="77777777" w:rsidR="00317F71" w:rsidRDefault="00317F71" w:rsidP="00317F71">
            <w:pPr>
              <w:rPr>
                <w:lang w:val="en-US"/>
              </w:rPr>
            </w:pPr>
            <w:r>
              <w:rPr>
                <w:lang w:val="en-US"/>
              </w:rPr>
              <w:t>TVA</w:t>
            </w:r>
          </w:p>
        </w:tc>
        <w:tc>
          <w:tcPr>
            <w:tcW w:w="1134" w:type="dxa"/>
            <w:vAlign w:val="center"/>
          </w:tcPr>
          <w:p w14:paraId="46DB4C7E" w14:textId="77777777" w:rsidR="00317F71" w:rsidRDefault="00317F71" w:rsidP="00317F71">
            <w:r>
              <w:t>20,00 %</w:t>
            </w:r>
          </w:p>
        </w:tc>
        <w:tc>
          <w:tcPr>
            <w:tcW w:w="1134" w:type="dxa"/>
          </w:tcPr>
          <w:p w14:paraId="661251C4" w14:textId="77777777" w:rsidR="00317F71" w:rsidRDefault="00317F71" w:rsidP="00317F71"/>
        </w:tc>
        <w:tc>
          <w:tcPr>
            <w:tcW w:w="1418" w:type="dxa"/>
          </w:tcPr>
          <w:p w14:paraId="67D7BDCB" w14:textId="77777777" w:rsidR="00317F71" w:rsidRDefault="00317F71" w:rsidP="00317F71"/>
        </w:tc>
        <w:tc>
          <w:tcPr>
            <w:tcW w:w="1419" w:type="dxa"/>
          </w:tcPr>
          <w:p w14:paraId="5A98FCAC" w14:textId="77777777" w:rsidR="00317F71" w:rsidRDefault="00317F71" w:rsidP="00317F71"/>
        </w:tc>
      </w:tr>
      <w:tr w:rsidR="00317F71" w14:paraId="71E9029F" w14:textId="77777777" w:rsidTr="00317F71">
        <w:trPr>
          <w:cantSplit/>
          <w:trHeight w:val="466"/>
        </w:trPr>
        <w:tc>
          <w:tcPr>
            <w:tcW w:w="709" w:type="dxa"/>
            <w:vAlign w:val="bottom"/>
          </w:tcPr>
          <w:p w14:paraId="4BAC6217" w14:textId="77777777" w:rsidR="00317F71" w:rsidRDefault="00317F71" w:rsidP="00317F71"/>
        </w:tc>
        <w:tc>
          <w:tcPr>
            <w:tcW w:w="4677" w:type="dxa"/>
            <w:vAlign w:val="center"/>
          </w:tcPr>
          <w:p w14:paraId="2F3BFAA7"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2B0B9A88" w14:textId="77777777" w:rsidR="00317F71" w:rsidRDefault="00317F71" w:rsidP="00317F71"/>
        </w:tc>
        <w:tc>
          <w:tcPr>
            <w:tcW w:w="1134" w:type="dxa"/>
            <w:vAlign w:val="bottom"/>
          </w:tcPr>
          <w:p w14:paraId="77342048" w14:textId="77777777" w:rsidR="00317F71" w:rsidRDefault="00317F71" w:rsidP="00317F71"/>
        </w:tc>
        <w:tc>
          <w:tcPr>
            <w:tcW w:w="1418" w:type="dxa"/>
            <w:vAlign w:val="bottom"/>
          </w:tcPr>
          <w:p w14:paraId="25C751EF" w14:textId="77777777" w:rsidR="00317F71" w:rsidRDefault="00317F71" w:rsidP="00317F71"/>
        </w:tc>
        <w:tc>
          <w:tcPr>
            <w:tcW w:w="1419" w:type="dxa"/>
            <w:vAlign w:val="bottom"/>
          </w:tcPr>
          <w:p w14:paraId="6A9F0754" w14:textId="77777777" w:rsidR="00317F71" w:rsidRDefault="00317F71" w:rsidP="00317F71">
            <w:pPr>
              <w:rPr>
                <w:b/>
                <w:bCs/>
              </w:rPr>
            </w:pPr>
          </w:p>
        </w:tc>
      </w:tr>
    </w:tbl>
    <w:p w14:paraId="13167730"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5FE735CA" w14:textId="77777777" w:rsidR="00317F71" w:rsidRDefault="00317F71" w:rsidP="00317F71">
      <w:pPr>
        <w:rPr>
          <w:lang w:val="en-US"/>
        </w:rPr>
      </w:pPr>
      <w:r>
        <w:rPr>
          <w:lang w:val="en-US"/>
        </w:rPr>
        <w:tab/>
      </w:r>
      <w:r>
        <w:rPr>
          <w:sz w:val="28"/>
          <w:szCs w:val="28"/>
          <w:lang w:val="en-US"/>
        </w:rPr>
        <w:t xml:space="preserve">L.S.                                                                                                 L.S.        </w:t>
      </w:r>
    </w:p>
    <w:p w14:paraId="44077FEB"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5B922A7B" w14:textId="77777777" w:rsidTr="00317F71">
        <w:tc>
          <w:tcPr>
            <w:tcW w:w="4678" w:type="dxa"/>
          </w:tcPr>
          <w:p w14:paraId="6EC325AC" w14:textId="77777777" w:rsidR="00317F71" w:rsidRDefault="00317F71" w:rsidP="00317F71">
            <w:r>
              <w:t>Proiectant</w:t>
            </w:r>
            <w:r>
              <w:rPr>
                <w:lang w:val="en-US"/>
              </w:rPr>
              <w:t xml:space="preserve"> </w:t>
            </w:r>
          </w:p>
        </w:tc>
        <w:tc>
          <w:tcPr>
            <w:tcW w:w="5102" w:type="dxa"/>
          </w:tcPr>
          <w:p w14:paraId="4F892661" w14:textId="77777777" w:rsidR="00317F71" w:rsidRDefault="00317F71" w:rsidP="00317F71">
            <w:pPr>
              <w:ind w:right="176"/>
              <w:rPr>
                <w:lang w:val="en-US"/>
              </w:rPr>
            </w:pPr>
            <w:r>
              <w:rPr>
                <w:lang w:val="en-US"/>
              </w:rPr>
              <w:t>Ofertant</w:t>
            </w:r>
          </w:p>
        </w:tc>
      </w:tr>
      <w:tr w:rsidR="00317F71" w14:paraId="17A03F26" w14:textId="77777777" w:rsidTr="00317F71">
        <w:tc>
          <w:tcPr>
            <w:tcW w:w="4678" w:type="dxa"/>
            <w:tcBorders>
              <w:bottom w:val="single" w:sz="6" w:space="0" w:color="000000"/>
            </w:tcBorders>
          </w:tcPr>
          <w:p w14:paraId="1174A952" w14:textId="77777777" w:rsidR="00317F71" w:rsidRDefault="00317F71" w:rsidP="00317F71">
            <w:pPr>
              <w:jc w:val="right"/>
              <w:rPr>
                <w:lang w:val="en-US"/>
              </w:rPr>
            </w:pPr>
          </w:p>
        </w:tc>
        <w:tc>
          <w:tcPr>
            <w:tcW w:w="5102" w:type="dxa"/>
            <w:tcBorders>
              <w:bottom w:val="single" w:sz="6" w:space="0" w:color="000000"/>
            </w:tcBorders>
          </w:tcPr>
          <w:p w14:paraId="43907333" w14:textId="77777777" w:rsidR="00317F71" w:rsidRDefault="00317F71" w:rsidP="00317F71">
            <w:pPr>
              <w:ind w:right="176"/>
              <w:jc w:val="right"/>
              <w:rPr>
                <w:lang w:val="en-US"/>
              </w:rPr>
            </w:pPr>
          </w:p>
        </w:tc>
      </w:tr>
      <w:tr w:rsidR="00317F71" w14:paraId="0C2F14C2" w14:textId="77777777" w:rsidTr="00317F71">
        <w:trPr>
          <w:trHeight w:val="355"/>
        </w:trPr>
        <w:tc>
          <w:tcPr>
            <w:tcW w:w="9780" w:type="dxa"/>
            <w:gridSpan w:val="2"/>
          </w:tcPr>
          <w:p w14:paraId="79A3638D"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053C05C3" w14:textId="77777777" w:rsidR="00317F71" w:rsidRDefault="00317F71" w:rsidP="00317F71">
      <w:pPr>
        <w:rPr>
          <w:lang w:val="en-US"/>
        </w:rPr>
      </w:pPr>
      <w:r>
        <w:rPr>
          <w:sz w:val="28"/>
          <w:szCs w:val="28"/>
          <w:lang w:val="en-US"/>
        </w:rPr>
        <w:t xml:space="preserve">APROBAT:    </w:t>
      </w:r>
    </w:p>
    <w:p w14:paraId="6AB5AE8D" w14:textId="77777777" w:rsidR="00317F71" w:rsidRDefault="00317F71" w:rsidP="00317F71">
      <w:pPr>
        <w:rPr>
          <w:lang w:val="en-US"/>
        </w:rPr>
      </w:pPr>
      <w:r>
        <w:rPr>
          <w:sz w:val="28"/>
          <w:szCs w:val="28"/>
          <w:lang w:val="en-US"/>
        </w:rPr>
        <w:t>L.S.</w:t>
      </w:r>
    </w:p>
    <w:tbl>
      <w:tblPr>
        <w:tblW w:w="10031" w:type="dxa"/>
        <w:tblInd w:w="-109" w:type="dxa"/>
        <w:tblLayout w:type="fixed"/>
        <w:tblLook w:val="04A0" w:firstRow="1" w:lastRow="0" w:firstColumn="1" w:lastColumn="0" w:noHBand="0" w:noVBand="1"/>
      </w:tblPr>
      <w:tblGrid>
        <w:gridCol w:w="2094"/>
        <w:gridCol w:w="2691"/>
        <w:gridCol w:w="3546"/>
        <w:gridCol w:w="1700"/>
      </w:tblGrid>
      <w:tr w:rsidR="00317F71" w14:paraId="438A8203" w14:textId="77777777" w:rsidTr="00317F71">
        <w:trPr>
          <w:gridBefore w:val="1"/>
          <w:gridAfter w:val="1"/>
          <w:wBefore w:w="2094" w:type="dxa"/>
          <w:wAfter w:w="1700" w:type="dxa"/>
        </w:trPr>
        <w:tc>
          <w:tcPr>
            <w:tcW w:w="6237" w:type="dxa"/>
            <w:gridSpan w:val="2"/>
            <w:tcBorders>
              <w:bottom w:val="single" w:sz="6" w:space="0" w:color="000000"/>
            </w:tcBorders>
          </w:tcPr>
          <w:p w14:paraId="56F65793" w14:textId="77777777" w:rsidR="00317F71" w:rsidRDefault="00317F71" w:rsidP="00317F71">
            <w:pPr>
              <w:ind w:right="176"/>
              <w:rPr>
                <w:lang w:val="en-US"/>
              </w:rPr>
            </w:pPr>
            <w:r>
              <w:rPr>
                <w:lang w:val="en-US"/>
              </w:rPr>
              <w:t>Investitor</w:t>
            </w:r>
          </w:p>
        </w:tc>
      </w:tr>
      <w:tr w:rsidR="00317F71" w14:paraId="2EB9B923" w14:textId="77777777" w:rsidTr="00317F71">
        <w:trPr>
          <w:gridBefore w:val="1"/>
          <w:gridAfter w:val="1"/>
          <w:wBefore w:w="2094" w:type="dxa"/>
          <w:wAfter w:w="1700" w:type="dxa"/>
        </w:trPr>
        <w:tc>
          <w:tcPr>
            <w:tcW w:w="6237" w:type="dxa"/>
            <w:gridSpan w:val="2"/>
            <w:tcBorders>
              <w:bottom w:val="single" w:sz="6" w:space="0" w:color="000000"/>
            </w:tcBorders>
          </w:tcPr>
          <w:p w14:paraId="33AA7E3D" w14:textId="77777777" w:rsidR="00317F71" w:rsidRDefault="00317F71" w:rsidP="00317F71">
            <w:pPr>
              <w:ind w:right="176"/>
              <w:jc w:val="right"/>
              <w:rPr>
                <w:lang w:val="en-US"/>
              </w:rPr>
            </w:pPr>
            <w:r>
              <w:rPr>
                <w:lang w:val="en-US"/>
              </w:rPr>
              <w:t>()</w:t>
            </w:r>
          </w:p>
        </w:tc>
      </w:tr>
      <w:tr w:rsidR="00317F71" w:rsidRPr="00027E70" w14:paraId="3710FFFF" w14:textId="77777777" w:rsidTr="00317F71">
        <w:tc>
          <w:tcPr>
            <w:tcW w:w="4785" w:type="dxa"/>
            <w:gridSpan w:val="2"/>
            <w:tcBorders>
              <w:bottom w:val="single" w:sz="6" w:space="0" w:color="000000"/>
            </w:tcBorders>
          </w:tcPr>
          <w:p w14:paraId="2D1A881D" w14:textId="0D15411A" w:rsidR="00317F71" w:rsidRDefault="00317F71" w:rsidP="00317F71">
            <w:pPr>
              <w:jc w:val="center"/>
              <w:rPr>
                <w:lang w:val="en-US"/>
              </w:rPr>
            </w:pPr>
            <w:r>
              <w:lastRenderedPageBreak/>
              <w:t xml:space="preserve"> </w:t>
            </w:r>
            <w:r>
              <w:rPr>
                <w:b/>
                <w:bCs/>
                <w:sz w:val="32"/>
                <w:szCs w:val="32"/>
                <w:lang w:val="en-US"/>
              </w:rPr>
              <w:t xml:space="preserve">Constructia drumului pe str. M.Eminescu,  15, Sf.Dumitru 1,3,7  din or. </w:t>
            </w:r>
            <w:r>
              <w:rPr>
                <w:b/>
                <w:bCs/>
                <w:sz w:val="32"/>
                <w:szCs w:val="32"/>
              </w:rPr>
              <w:t>Vadul lui Voda</w:t>
            </w:r>
          </w:p>
        </w:tc>
        <w:tc>
          <w:tcPr>
            <w:tcW w:w="5246" w:type="dxa"/>
            <w:gridSpan w:val="2"/>
          </w:tcPr>
          <w:p w14:paraId="18C77645" w14:textId="7209AA85" w:rsidR="00317F71" w:rsidRDefault="00317F71" w:rsidP="00317F71">
            <w:pPr>
              <w:jc w:val="right"/>
              <w:rPr>
                <w:lang w:val="en-US"/>
              </w:rPr>
            </w:pPr>
          </w:p>
        </w:tc>
      </w:tr>
      <w:tr w:rsidR="00317F71" w14:paraId="560D6DC8" w14:textId="77777777" w:rsidTr="00317F71">
        <w:tc>
          <w:tcPr>
            <w:tcW w:w="4785" w:type="dxa"/>
            <w:gridSpan w:val="2"/>
          </w:tcPr>
          <w:p w14:paraId="2239A5B1" w14:textId="77777777" w:rsidR="00317F71" w:rsidRDefault="00317F71" w:rsidP="00317F71">
            <w:pPr>
              <w:jc w:val="center"/>
            </w:pPr>
            <w:r>
              <w:t>(</w:t>
            </w:r>
            <w:r>
              <w:rPr>
                <w:lang w:val="en-US"/>
              </w:rPr>
              <w:t>denumirea obiectivului)</w:t>
            </w:r>
          </w:p>
        </w:tc>
        <w:tc>
          <w:tcPr>
            <w:tcW w:w="5246" w:type="dxa"/>
            <w:gridSpan w:val="2"/>
          </w:tcPr>
          <w:p w14:paraId="189638CA" w14:textId="77777777" w:rsidR="00317F71" w:rsidRDefault="00317F71" w:rsidP="00317F71">
            <w:pPr>
              <w:jc w:val="center"/>
            </w:pPr>
          </w:p>
        </w:tc>
      </w:tr>
    </w:tbl>
    <w:p w14:paraId="5C3967AC" w14:textId="77777777" w:rsidR="00317F71" w:rsidRDefault="00317F71" w:rsidP="00317F71"/>
    <w:p w14:paraId="214B1F68" w14:textId="77777777" w:rsidR="00317F71" w:rsidRDefault="00317F71" w:rsidP="00317F71"/>
    <w:p w14:paraId="5A009E2A"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3</w:t>
      </w:r>
    </w:p>
    <w:p w14:paraId="64C092BD" w14:textId="77777777" w:rsidR="00317F71" w:rsidRDefault="00317F71" w:rsidP="00317F71">
      <w:pPr>
        <w:rPr>
          <w:lang w:val="en-US"/>
        </w:rPr>
      </w:pPr>
      <w:r>
        <w:rPr>
          <w:b/>
          <w:bCs/>
          <w:sz w:val="28"/>
          <w:szCs w:val="28"/>
          <w:lang w:val="en-US"/>
        </w:rPr>
        <w:t>Constructia drumului pe str. M.Eminescu,  15, Sf.Dumitru 1,3,7  din or. Vadul lui Voda</w:t>
      </w:r>
    </w:p>
    <w:p w14:paraId="4ACA4290"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027E70" w14:paraId="7CFCE821"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4C68695A" w14:textId="77777777" w:rsidR="00317F71" w:rsidRDefault="00317F71" w:rsidP="00317F71">
            <w:pPr>
              <w:ind w:right="-108"/>
              <w:jc w:val="center"/>
            </w:pPr>
            <w:r>
              <w:rPr>
                <w:sz w:val="22"/>
                <w:szCs w:val="22"/>
              </w:rPr>
              <w:t>№</w:t>
            </w:r>
          </w:p>
          <w:p w14:paraId="5C9E6FC5"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4532BCBF"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467FBF9B" w14:textId="77777777" w:rsidR="00317F71" w:rsidRDefault="00317F71" w:rsidP="00317F71">
            <w:pPr>
              <w:jc w:val="center"/>
              <w:rPr>
                <w:sz w:val="22"/>
                <w:szCs w:val="22"/>
              </w:rPr>
            </w:pPr>
          </w:p>
          <w:p w14:paraId="2DE67D71"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7E67339C" w14:textId="77777777" w:rsidR="00317F71" w:rsidRDefault="00317F71" w:rsidP="00317F71">
            <w:pPr>
              <w:ind w:left="-108" w:right="-108"/>
              <w:jc w:val="center"/>
              <w:rPr>
                <w:sz w:val="22"/>
                <w:szCs w:val="22"/>
              </w:rPr>
            </w:pPr>
          </w:p>
          <w:p w14:paraId="5833E686"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5A1F9073"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07F56997"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6CE08937" w14:textId="77777777" w:rsidR="00317F71" w:rsidRDefault="00317F71" w:rsidP="00317F71">
            <w:pPr>
              <w:ind w:left="-108" w:right="-108"/>
              <w:jc w:val="center"/>
              <w:rPr>
                <w:lang w:val="en-US"/>
              </w:rPr>
            </w:pPr>
            <w:r>
              <w:rPr>
                <w:sz w:val="22"/>
                <w:szCs w:val="22"/>
                <w:lang w:val="en-US"/>
              </w:rPr>
              <w:t>Total, lei (col.5 x col.6)</w:t>
            </w:r>
          </w:p>
        </w:tc>
      </w:tr>
      <w:tr w:rsidR="00317F71" w:rsidRPr="00027E70" w14:paraId="77FA13EE"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0D624296"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DA12D11"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7B4A9DF8"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789B2728"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733A114E"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15B6CD35"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20EB2513" w14:textId="77777777" w:rsidR="00317F71" w:rsidRDefault="00317F71" w:rsidP="00317F71">
            <w:pPr>
              <w:jc w:val="center"/>
              <w:rPr>
                <w:sz w:val="22"/>
                <w:szCs w:val="22"/>
                <w:lang w:val="en-US"/>
              </w:rPr>
            </w:pPr>
          </w:p>
        </w:tc>
      </w:tr>
    </w:tbl>
    <w:p w14:paraId="4FDB7CFB"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2E7D355C"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32569C33"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3FB32366"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5661D5D9"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0255BEDA"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2E875C95"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19F77A21"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4614FEBB" w14:textId="77777777" w:rsidR="00317F71" w:rsidRDefault="00317F71" w:rsidP="00317F71">
            <w:pPr>
              <w:jc w:val="center"/>
            </w:pPr>
            <w:r>
              <w:rPr>
                <w:sz w:val="22"/>
                <w:szCs w:val="22"/>
              </w:rPr>
              <w:t>7</w:t>
            </w:r>
          </w:p>
        </w:tc>
      </w:tr>
      <w:tr w:rsidR="00317F71" w14:paraId="067C1FAE" w14:textId="77777777" w:rsidTr="00317F71">
        <w:tc>
          <w:tcPr>
            <w:tcW w:w="709" w:type="dxa"/>
            <w:tcBorders>
              <w:left w:val="single" w:sz="6" w:space="0" w:color="000000"/>
            </w:tcBorders>
          </w:tcPr>
          <w:p w14:paraId="1474D3B4" w14:textId="77777777" w:rsidR="00317F71" w:rsidRDefault="00317F71" w:rsidP="00317F71">
            <w:pPr>
              <w:jc w:val="center"/>
            </w:pPr>
          </w:p>
        </w:tc>
        <w:tc>
          <w:tcPr>
            <w:tcW w:w="1134" w:type="dxa"/>
            <w:tcBorders>
              <w:left w:val="single" w:sz="6" w:space="0" w:color="000000"/>
            </w:tcBorders>
          </w:tcPr>
          <w:p w14:paraId="60EA6C97" w14:textId="77777777" w:rsidR="00317F71" w:rsidRDefault="00317F71" w:rsidP="00317F71"/>
        </w:tc>
        <w:tc>
          <w:tcPr>
            <w:tcW w:w="3543" w:type="dxa"/>
            <w:tcBorders>
              <w:left w:val="single" w:sz="6" w:space="0" w:color="000000"/>
            </w:tcBorders>
          </w:tcPr>
          <w:p w14:paraId="1C54D2A5" w14:textId="77777777" w:rsidR="00317F71" w:rsidRDefault="00317F71" w:rsidP="00317F71">
            <w:pPr>
              <w:rPr>
                <w:lang w:val="en-US"/>
              </w:rPr>
            </w:pPr>
            <w:r>
              <w:rPr>
                <w:b/>
                <w:bCs/>
                <w:sz w:val="22"/>
                <w:szCs w:val="22"/>
                <w:lang w:val="en-US"/>
              </w:rPr>
              <w:t>Capitolul 1. Constructia drumului pe strada M.Eminescu, 15. Sf. Dumitru, 1,3, 7 L=85 m, latimea 3,0 m</w:t>
            </w:r>
          </w:p>
        </w:tc>
        <w:tc>
          <w:tcPr>
            <w:tcW w:w="1134" w:type="dxa"/>
            <w:tcBorders>
              <w:left w:val="single" w:sz="6" w:space="0" w:color="000000"/>
            </w:tcBorders>
          </w:tcPr>
          <w:p w14:paraId="7D21CC18" w14:textId="77777777" w:rsidR="00317F71" w:rsidRDefault="00317F71" w:rsidP="00317F71">
            <w:pPr>
              <w:rPr>
                <w:lang w:val="en-US"/>
              </w:rPr>
            </w:pPr>
          </w:p>
        </w:tc>
        <w:tc>
          <w:tcPr>
            <w:tcW w:w="1134" w:type="dxa"/>
            <w:tcBorders>
              <w:left w:val="single" w:sz="6" w:space="0" w:color="000000"/>
            </w:tcBorders>
          </w:tcPr>
          <w:p w14:paraId="149FB1DA" w14:textId="77777777" w:rsidR="00317F71" w:rsidRDefault="00317F71" w:rsidP="00317F71">
            <w:pPr>
              <w:rPr>
                <w:lang w:val="en-US"/>
              </w:rPr>
            </w:pPr>
          </w:p>
        </w:tc>
        <w:tc>
          <w:tcPr>
            <w:tcW w:w="1418" w:type="dxa"/>
            <w:tcBorders>
              <w:left w:val="single" w:sz="6" w:space="0" w:color="000000"/>
            </w:tcBorders>
          </w:tcPr>
          <w:p w14:paraId="4D76B8DC" w14:textId="77777777" w:rsidR="00317F71" w:rsidRDefault="00317F71" w:rsidP="00317F71">
            <w:pPr>
              <w:rPr>
                <w:lang w:val="en-US"/>
              </w:rPr>
            </w:pPr>
          </w:p>
        </w:tc>
        <w:tc>
          <w:tcPr>
            <w:tcW w:w="1419" w:type="dxa"/>
            <w:tcBorders>
              <w:left w:val="single" w:sz="6" w:space="0" w:color="000000"/>
              <w:right w:val="single" w:sz="6" w:space="0" w:color="000000"/>
            </w:tcBorders>
          </w:tcPr>
          <w:p w14:paraId="5E9EA065" w14:textId="77777777" w:rsidR="00317F71" w:rsidRDefault="00317F71" w:rsidP="00317F71">
            <w:pPr>
              <w:rPr>
                <w:lang w:val="en-US"/>
              </w:rPr>
            </w:pPr>
          </w:p>
        </w:tc>
      </w:tr>
      <w:tr w:rsidR="00317F71" w14:paraId="1CB12978" w14:textId="77777777" w:rsidTr="00317F71">
        <w:tc>
          <w:tcPr>
            <w:tcW w:w="709" w:type="dxa"/>
            <w:tcBorders>
              <w:left w:val="single" w:sz="6" w:space="0" w:color="000000"/>
            </w:tcBorders>
          </w:tcPr>
          <w:p w14:paraId="62D819A5" w14:textId="77777777" w:rsidR="00317F71" w:rsidRDefault="00317F71" w:rsidP="00317F71">
            <w:pPr>
              <w:jc w:val="center"/>
              <w:rPr>
                <w:lang w:val="en-US"/>
              </w:rPr>
            </w:pPr>
          </w:p>
        </w:tc>
        <w:tc>
          <w:tcPr>
            <w:tcW w:w="1134" w:type="dxa"/>
            <w:tcBorders>
              <w:left w:val="single" w:sz="6" w:space="0" w:color="000000"/>
            </w:tcBorders>
          </w:tcPr>
          <w:p w14:paraId="175CBB11" w14:textId="77777777" w:rsidR="00317F71" w:rsidRDefault="00317F71" w:rsidP="00317F71">
            <w:pPr>
              <w:rPr>
                <w:lang w:val="en-US"/>
              </w:rPr>
            </w:pPr>
          </w:p>
        </w:tc>
        <w:tc>
          <w:tcPr>
            <w:tcW w:w="3543" w:type="dxa"/>
            <w:tcBorders>
              <w:left w:val="single" w:sz="6" w:space="0" w:color="000000"/>
            </w:tcBorders>
          </w:tcPr>
          <w:p w14:paraId="5B8132C5"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0685A73B" w14:textId="77777777" w:rsidR="00317F71" w:rsidRDefault="00317F71" w:rsidP="00317F71"/>
        </w:tc>
        <w:tc>
          <w:tcPr>
            <w:tcW w:w="1134" w:type="dxa"/>
            <w:tcBorders>
              <w:left w:val="single" w:sz="6" w:space="0" w:color="000000"/>
            </w:tcBorders>
          </w:tcPr>
          <w:p w14:paraId="506D38FB" w14:textId="77777777" w:rsidR="00317F71" w:rsidRDefault="00317F71" w:rsidP="00317F71"/>
        </w:tc>
        <w:tc>
          <w:tcPr>
            <w:tcW w:w="1418" w:type="dxa"/>
            <w:tcBorders>
              <w:left w:val="single" w:sz="6" w:space="0" w:color="000000"/>
            </w:tcBorders>
          </w:tcPr>
          <w:p w14:paraId="092FD805" w14:textId="77777777" w:rsidR="00317F71" w:rsidRDefault="00317F71" w:rsidP="00317F71"/>
        </w:tc>
        <w:tc>
          <w:tcPr>
            <w:tcW w:w="1419" w:type="dxa"/>
            <w:tcBorders>
              <w:left w:val="single" w:sz="6" w:space="0" w:color="000000"/>
              <w:right w:val="single" w:sz="6" w:space="0" w:color="000000"/>
            </w:tcBorders>
          </w:tcPr>
          <w:p w14:paraId="0B7EDB56" w14:textId="77777777" w:rsidR="00317F71" w:rsidRDefault="00317F71" w:rsidP="00317F71"/>
        </w:tc>
      </w:tr>
      <w:tr w:rsidR="00317F71" w14:paraId="583E1582"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3908F0C"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6BCCB0E0" w14:textId="77777777" w:rsidR="00317F71" w:rsidRDefault="00317F71" w:rsidP="00317F71">
            <w:pPr>
              <w:rPr>
                <w:lang w:val="en-US"/>
              </w:rPr>
            </w:pPr>
            <w:r>
              <w:rPr>
                <w:lang w:val="en-US"/>
              </w:rPr>
              <w:t>TsC03F1</w:t>
            </w:r>
          </w:p>
          <w:p w14:paraId="26AA625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18B3283"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041DD16A"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6F792DF" w14:textId="77777777" w:rsidR="00317F71" w:rsidRDefault="00317F71" w:rsidP="00317F71">
            <w:pPr>
              <w:jc w:val="center"/>
            </w:pPr>
            <w:r>
              <w:t>0,510</w:t>
            </w:r>
          </w:p>
        </w:tc>
        <w:tc>
          <w:tcPr>
            <w:tcW w:w="1418" w:type="dxa"/>
            <w:tcBorders>
              <w:top w:val="single" w:sz="4" w:space="0" w:color="000000"/>
              <w:left w:val="single" w:sz="6" w:space="0" w:color="000000"/>
              <w:bottom w:val="single" w:sz="4" w:space="0" w:color="000000"/>
              <w:right w:val="single" w:sz="6" w:space="0" w:color="000000"/>
            </w:tcBorders>
            <w:vAlign w:val="center"/>
          </w:tcPr>
          <w:p w14:paraId="62CA33C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232218F" w14:textId="77777777" w:rsidR="00317F71" w:rsidRDefault="00317F71" w:rsidP="00317F71">
            <w:pPr>
              <w:jc w:val="center"/>
            </w:pPr>
          </w:p>
        </w:tc>
      </w:tr>
      <w:tr w:rsidR="00317F71" w14:paraId="64933AB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0CBFCA9"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0CA8C779" w14:textId="77777777" w:rsidR="00317F71" w:rsidRDefault="00317F71" w:rsidP="00317F71">
            <w:pPr>
              <w:rPr>
                <w:lang w:val="en-US"/>
              </w:rPr>
            </w:pPr>
            <w:r>
              <w:rPr>
                <w:lang w:val="en-US"/>
              </w:rPr>
              <w:t>TsI50A3</w:t>
            </w:r>
          </w:p>
          <w:p w14:paraId="41F92BE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F15E036"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5547404C"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297A84CB" w14:textId="77777777" w:rsidR="00317F71" w:rsidRDefault="00317F71" w:rsidP="00317F71">
            <w:pPr>
              <w:jc w:val="center"/>
            </w:pPr>
            <w:r>
              <w:t>81,600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C4529C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4607C73" w14:textId="77777777" w:rsidR="00317F71" w:rsidRDefault="00317F71" w:rsidP="00317F71">
            <w:pPr>
              <w:jc w:val="center"/>
            </w:pPr>
          </w:p>
        </w:tc>
      </w:tr>
      <w:tr w:rsidR="00317F71" w14:paraId="6C22724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F4070BE"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6632294C" w14:textId="77777777" w:rsidR="00317F71" w:rsidRDefault="00317F71" w:rsidP="00317F71">
            <w:pPr>
              <w:rPr>
                <w:lang w:val="en-US"/>
              </w:rPr>
            </w:pPr>
            <w:r>
              <w:rPr>
                <w:lang w:val="en-US"/>
              </w:rPr>
              <w:t>TsC51B</w:t>
            </w:r>
          </w:p>
          <w:p w14:paraId="2D67479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E33274D"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3B77A9F0"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78BF247D" w14:textId="77777777" w:rsidR="00317F71" w:rsidRDefault="00317F71" w:rsidP="00317F71">
            <w:pPr>
              <w:jc w:val="center"/>
            </w:pPr>
            <w:r>
              <w:t>0,510</w:t>
            </w:r>
          </w:p>
        </w:tc>
        <w:tc>
          <w:tcPr>
            <w:tcW w:w="1418" w:type="dxa"/>
            <w:tcBorders>
              <w:top w:val="single" w:sz="4" w:space="0" w:color="000000"/>
              <w:left w:val="single" w:sz="6" w:space="0" w:color="000000"/>
              <w:bottom w:val="single" w:sz="4" w:space="0" w:color="000000"/>
              <w:right w:val="single" w:sz="6" w:space="0" w:color="000000"/>
            </w:tcBorders>
            <w:vAlign w:val="center"/>
          </w:tcPr>
          <w:p w14:paraId="57E7DA7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4B558F4" w14:textId="77777777" w:rsidR="00317F71" w:rsidRDefault="00317F71" w:rsidP="00317F71">
            <w:pPr>
              <w:jc w:val="center"/>
            </w:pPr>
          </w:p>
        </w:tc>
      </w:tr>
      <w:tr w:rsidR="00317F71" w14:paraId="2EFB704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0875F39"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645CB531" w14:textId="77777777" w:rsidR="00317F71" w:rsidRDefault="00317F71" w:rsidP="00317F71">
            <w:pPr>
              <w:rPr>
                <w:lang w:val="en-US"/>
              </w:rPr>
            </w:pPr>
            <w:r>
              <w:rPr>
                <w:lang w:val="en-US"/>
              </w:rPr>
              <w:t>TsE05B</w:t>
            </w:r>
          </w:p>
          <w:p w14:paraId="53A00E7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E56CABC"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22AC654A"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4AB69D4D" w14:textId="77777777" w:rsidR="00317F71" w:rsidRDefault="00317F71" w:rsidP="00317F71">
            <w:pPr>
              <w:jc w:val="center"/>
            </w:pPr>
            <w:r>
              <w:t>2,970</w:t>
            </w:r>
          </w:p>
        </w:tc>
        <w:tc>
          <w:tcPr>
            <w:tcW w:w="1418" w:type="dxa"/>
            <w:tcBorders>
              <w:top w:val="single" w:sz="4" w:space="0" w:color="000000"/>
              <w:left w:val="single" w:sz="6" w:space="0" w:color="000000"/>
              <w:bottom w:val="single" w:sz="4" w:space="0" w:color="000000"/>
              <w:right w:val="single" w:sz="6" w:space="0" w:color="000000"/>
            </w:tcBorders>
            <w:vAlign w:val="center"/>
          </w:tcPr>
          <w:p w14:paraId="5ABD6F82"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06BB494" w14:textId="77777777" w:rsidR="00317F71" w:rsidRDefault="00317F71" w:rsidP="00317F71">
            <w:pPr>
              <w:jc w:val="center"/>
            </w:pPr>
          </w:p>
        </w:tc>
      </w:tr>
      <w:tr w:rsidR="00317F71" w14:paraId="51CDAFA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F0E22F5"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5C601DCB" w14:textId="77777777" w:rsidR="00317F71" w:rsidRDefault="00317F71" w:rsidP="00317F71">
            <w:pPr>
              <w:rPr>
                <w:lang w:val="en-US"/>
              </w:rPr>
            </w:pPr>
            <w:r>
              <w:rPr>
                <w:lang w:val="en-US"/>
              </w:rPr>
              <w:t>DA06B2</w:t>
            </w:r>
          </w:p>
          <w:p w14:paraId="6E63DA45"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7B98DFE"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748905BD"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47AE13E7" w14:textId="77777777" w:rsidR="00317F71" w:rsidRDefault="00317F71" w:rsidP="00317F71">
            <w:pPr>
              <w:jc w:val="center"/>
            </w:pPr>
            <w:r>
              <w:t>29,750</w:t>
            </w:r>
          </w:p>
        </w:tc>
        <w:tc>
          <w:tcPr>
            <w:tcW w:w="1418" w:type="dxa"/>
            <w:tcBorders>
              <w:top w:val="single" w:sz="4" w:space="0" w:color="000000"/>
              <w:left w:val="single" w:sz="6" w:space="0" w:color="000000"/>
              <w:bottom w:val="single" w:sz="4" w:space="0" w:color="000000"/>
              <w:right w:val="single" w:sz="6" w:space="0" w:color="000000"/>
            </w:tcBorders>
            <w:vAlign w:val="center"/>
          </w:tcPr>
          <w:p w14:paraId="7C3E62A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05B836D" w14:textId="77777777" w:rsidR="00317F71" w:rsidRDefault="00317F71" w:rsidP="00317F71">
            <w:pPr>
              <w:jc w:val="center"/>
            </w:pPr>
          </w:p>
        </w:tc>
      </w:tr>
      <w:tr w:rsidR="00317F71" w14:paraId="4EF9B114"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AD8AFAD"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45D85A70" w14:textId="77777777" w:rsidR="00317F71" w:rsidRDefault="00317F71" w:rsidP="00317F71">
            <w:pPr>
              <w:rPr>
                <w:lang w:val="en-US"/>
              </w:rPr>
            </w:pPr>
            <w:r>
              <w:rPr>
                <w:lang w:val="en-US"/>
              </w:rPr>
              <w:t>DA12B</w:t>
            </w:r>
          </w:p>
          <w:p w14:paraId="1812455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FFA0AF9"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06839E12"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253C114" w14:textId="77777777" w:rsidR="00317F71" w:rsidRDefault="00317F71" w:rsidP="00317F71">
            <w:pPr>
              <w:jc w:val="center"/>
            </w:pPr>
            <w:r>
              <w:t>35,700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222DA0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E124BFA" w14:textId="77777777" w:rsidR="00317F71" w:rsidRDefault="00317F71" w:rsidP="00317F71">
            <w:pPr>
              <w:jc w:val="center"/>
            </w:pPr>
          </w:p>
        </w:tc>
      </w:tr>
      <w:tr w:rsidR="00317F71" w14:paraId="4FDDBC77" w14:textId="77777777" w:rsidTr="00317F71">
        <w:tc>
          <w:tcPr>
            <w:tcW w:w="709" w:type="dxa"/>
            <w:tcBorders>
              <w:left w:val="single" w:sz="6" w:space="0" w:color="000000"/>
            </w:tcBorders>
          </w:tcPr>
          <w:p w14:paraId="5C0B1E76" w14:textId="77777777" w:rsidR="00317F71" w:rsidRDefault="00317F71" w:rsidP="00317F71">
            <w:pPr>
              <w:jc w:val="center"/>
            </w:pPr>
            <w:r>
              <w:lastRenderedPageBreak/>
              <w:t xml:space="preserve">   </w:t>
            </w:r>
          </w:p>
        </w:tc>
        <w:tc>
          <w:tcPr>
            <w:tcW w:w="1134" w:type="dxa"/>
            <w:tcBorders>
              <w:left w:val="single" w:sz="6" w:space="0" w:color="000000"/>
            </w:tcBorders>
          </w:tcPr>
          <w:p w14:paraId="319C78AC" w14:textId="77777777" w:rsidR="00317F71" w:rsidRDefault="00317F71" w:rsidP="00317F71"/>
        </w:tc>
        <w:tc>
          <w:tcPr>
            <w:tcW w:w="3543" w:type="dxa"/>
            <w:tcBorders>
              <w:left w:val="single" w:sz="6" w:space="0" w:color="000000"/>
            </w:tcBorders>
          </w:tcPr>
          <w:p w14:paraId="5ACE3639"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34031D72" w14:textId="77777777" w:rsidR="00317F71" w:rsidRDefault="00317F71" w:rsidP="00317F71"/>
        </w:tc>
        <w:tc>
          <w:tcPr>
            <w:tcW w:w="1134" w:type="dxa"/>
            <w:tcBorders>
              <w:left w:val="single" w:sz="6" w:space="0" w:color="000000"/>
            </w:tcBorders>
          </w:tcPr>
          <w:p w14:paraId="768D781A" w14:textId="77777777" w:rsidR="00317F71" w:rsidRDefault="00317F71" w:rsidP="00317F71"/>
        </w:tc>
        <w:tc>
          <w:tcPr>
            <w:tcW w:w="1418" w:type="dxa"/>
            <w:tcBorders>
              <w:left w:val="single" w:sz="6" w:space="0" w:color="000000"/>
            </w:tcBorders>
          </w:tcPr>
          <w:p w14:paraId="2C45678C" w14:textId="77777777" w:rsidR="00317F71" w:rsidRDefault="00317F71" w:rsidP="00317F71"/>
        </w:tc>
        <w:tc>
          <w:tcPr>
            <w:tcW w:w="1419" w:type="dxa"/>
            <w:tcBorders>
              <w:left w:val="single" w:sz="6" w:space="0" w:color="000000"/>
              <w:right w:val="single" w:sz="6" w:space="0" w:color="000000"/>
            </w:tcBorders>
          </w:tcPr>
          <w:p w14:paraId="7DA22120" w14:textId="77777777" w:rsidR="00317F71" w:rsidRDefault="00317F71" w:rsidP="00317F71"/>
        </w:tc>
      </w:tr>
      <w:tr w:rsidR="00317F71" w14:paraId="64D2455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893F42E" w14:textId="77777777" w:rsidR="00317F71" w:rsidRDefault="00317F71" w:rsidP="00317F71">
            <w:r>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2F0B3F1C" w14:textId="77777777" w:rsidR="00317F71" w:rsidRDefault="00317F71" w:rsidP="00317F71">
            <w:pPr>
              <w:rPr>
                <w:lang w:val="en-US"/>
              </w:rPr>
            </w:pPr>
            <w:r>
              <w:rPr>
                <w:lang w:val="en-US"/>
              </w:rPr>
              <w:t>RpAcF01A</w:t>
            </w:r>
          </w:p>
          <w:p w14:paraId="5D80EA1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5A0604C" w14:textId="77777777" w:rsidR="00317F71" w:rsidRDefault="00317F71" w:rsidP="00317F71">
            <w:pPr>
              <w:rPr>
                <w:lang w:val="en-US"/>
              </w:rPr>
            </w:pPr>
            <w:r>
              <w:rPr>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649B2072" w14:textId="77777777" w:rsidR="00317F71" w:rsidRDefault="00317F71" w:rsidP="00317F71">
            <w:pPr>
              <w:jc w:val="center"/>
            </w:pPr>
            <w:r>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2E389147" w14:textId="77777777" w:rsidR="00317F71" w:rsidRDefault="00317F71" w:rsidP="00317F71">
            <w:pPr>
              <w:jc w:val="center"/>
            </w:pPr>
            <w:r>
              <w:t>3,000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B2A1EC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9EC2EF5" w14:textId="77777777" w:rsidR="00317F71" w:rsidRDefault="00317F71" w:rsidP="00317F71">
            <w:pPr>
              <w:jc w:val="center"/>
            </w:pPr>
          </w:p>
        </w:tc>
      </w:tr>
      <w:tr w:rsidR="00317F71" w14:paraId="360BF2C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1BB20B9" w14:textId="77777777" w:rsidR="00317F71" w:rsidRDefault="00317F71" w:rsidP="00317F71">
            <w:r>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32E35EA8" w14:textId="77777777" w:rsidR="00317F71" w:rsidRDefault="00317F71" w:rsidP="00317F71">
            <w:pPr>
              <w:rPr>
                <w:lang w:val="en-US"/>
              </w:rPr>
            </w:pPr>
            <w:r>
              <w:rPr>
                <w:lang w:val="en-US"/>
              </w:rPr>
              <w:t>DE10C</w:t>
            </w:r>
          </w:p>
          <w:p w14:paraId="57B319D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CF31989"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65275ABC"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31D0C074" w14:textId="77777777" w:rsidR="00317F71" w:rsidRDefault="00317F71" w:rsidP="00317F71">
            <w:pPr>
              <w:jc w:val="center"/>
            </w:pPr>
            <w:r>
              <w:t>85,000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073FA0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C4BE137" w14:textId="77777777" w:rsidR="00317F71" w:rsidRDefault="00317F71" w:rsidP="00317F71">
            <w:pPr>
              <w:jc w:val="center"/>
            </w:pPr>
          </w:p>
        </w:tc>
      </w:tr>
      <w:tr w:rsidR="00317F71" w14:paraId="3C94532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36E1A4F"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31F403E5" w14:textId="77777777" w:rsidR="00317F71" w:rsidRDefault="00317F71" w:rsidP="00317F71">
            <w:pPr>
              <w:rPr>
                <w:lang w:val="en-US"/>
              </w:rPr>
            </w:pPr>
            <w:r>
              <w:rPr>
                <w:lang w:val="en-US"/>
              </w:rPr>
              <w:t>Dl107</w:t>
            </w:r>
          </w:p>
          <w:p w14:paraId="79462EB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47A5FF2"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5BF955D"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11D1F172" w14:textId="77777777" w:rsidR="00317F71" w:rsidRDefault="00317F71" w:rsidP="00317F71">
            <w:pPr>
              <w:jc w:val="center"/>
            </w:pPr>
            <w:r>
              <w:t>0,160</w:t>
            </w:r>
          </w:p>
        </w:tc>
        <w:tc>
          <w:tcPr>
            <w:tcW w:w="1418" w:type="dxa"/>
            <w:tcBorders>
              <w:top w:val="single" w:sz="4" w:space="0" w:color="000000"/>
              <w:left w:val="single" w:sz="6" w:space="0" w:color="000000"/>
              <w:bottom w:val="single" w:sz="4" w:space="0" w:color="000000"/>
              <w:right w:val="single" w:sz="6" w:space="0" w:color="000000"/>
            </w:tcBorders>
            <w:vAlign w:val="center"/>
          </w:tcPr>
          <w:p w14:paraId="3E28620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E45888D" w14:textId="77777777" w:rsidR="00317F71" w:rsidRDefault="00317F71" w:rsidP="00317F71">
            <w:pPr>
              <w:jc w:val="center"/>
            </w:pPr>
          </w:p>
        </w:tc>
      </w:tr>
      <w:tr w:rsidR="00317F71" w14:paraId="490EDEB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147C9E7"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5A19739D" w14:textId="77777777" w:rsidR="00317F71" w:rsidRDefault="00317F71" w:rsidP="00317F71">
            <w:pPr>
              <w:rPr>
                <w:lang w:val="en-US"/>
              </w:rPr>
            </w:pPr>
            <w:r>
              <w:rPr>
                <w:lang w:val="en-US"/>
              </w:rPr>
              <w:t>DB19G</w:t>
            </w:r>
          </w:p>
          <w:p w14:paraId="1D753FE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6224489"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5BAC02A6"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70EE940F" w14:textId="77777777" w:rsidR="00317F71" w:rsidRDefault="00317F71" w:rsidP="00317F71">
            <w:pPr>
              <w:jc w:val="center"/>
            </w:pPr>
            <w:r>
              <w:t>255,000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BB30A0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E944458" w14:textId="77777777" w:rsidR="00317F71" w:rsidRDefault="00317F71" w:rsidP="00317F71">
            <w:pPr>
              <w:jc w:val="center"/>
            </w:pPr>
          </w:p>
        </w:tc>
      </w:tr>
      <w:tr w:rsidR="00317F71" w14:paraId="63D13AE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A82673F"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57BFBD24" w14:textId="77777777" w:rsidR="00317F71" w:rsidRDefault="00317F71" w:rsidP="00317F71">
            <w:pPr>
              <w:rPr>
                <w:lang w:val="en-US"/>
              </w:rPr>
            </w:pPr>
            <w:r>
              <w:rPr>
                <w:lang w:val="en-US"/>
              </w:rPr>
              <w:t>Dl107</w:t>
            </w:r>
          </w:p>
          <w:p w14:paraId="71C8057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1858117" w14:textId="77777777" w:rsidR="00317F71" w:rsidRDefault="00317F71" w:rsidP="00317F71">
            <w:pPr>
              <w:rPr>
                <w:lang w:val="en-US"/>
              </w:rPr>
            </w:pPr>
            <w:r>
              <w:rPr>
                <w:lang w:val="en-US"/>
              </w:rPr>
              <w:t>Amorsarea suprafetelor straturilor de baza in vederea aplicarii unui strat de beton asfaltic  (0,3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9B61C4F"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7A68CB14" w14:textId="77777777" w:rsidR="00317F71" w:rsidRDefault="00317F71" w:rsidP="00317F71">
            <w:pPr>
              <w:jc w:val="center"/>
            </w:pPr>
            <w:r>
              <w:t>0,076</w:t>
            </w:r>
          </w:p>
        </w:tc>
        <w:tc>
          <w:tcPr>
            <w:tcW w:w="1418" w:type="dxa"/>
            <w:tcBorders>
              <w:top w:val="single" w:sz="4" w:space="0" w:color="000000"/>
              <w:left w:val="single" w:sz="6" w:space="0" w:color="000000"/>
              <w:bottom w:val="single" w:sz="4" w:space="0" w:color="000000"/>
              <w:right w:val="single" w:sz="6" w:space="0" w:color="000000"/>
            </w:tcBorders>
            <w:vAlign w:val="center"/>
          </w:tcPr>
          <w:p w14:paraId="2143A9F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BDB36C7" w14:textId="77777777" w:rsidR="00317F71" w:rsidRDefault="00317F71" w:rsidP="00317F71">
            <w:pPr>
              <w:jc w:val="center"/>
            </w:pPr>
          </w:p>
        </w:tc>
      </w:tr>
      <w:tr w:rsidR="00317F71" w14:paraId="1128217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CCE4646"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406AE3C4" w14:textId="77777777" w:rsidR="00317F71" w:rsidRDefault="00317F71" w:rsidP="00317F71">
            <w:pPr>
              <w:rPr>
                <w:lang w:val="en-US"/>
              </w:rPr>
            </w:pPr>
            <w:r>
              <w:rPr>
                <w:lang w:val="en-US"/>
              </w:rPr>
              <w:t>DB16H</w:t>
            </w:r>
          </w:p>
          <w:p w14:paraId="5FB0A54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6C07A4B"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71205441"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004D269F" w14:textId="77777777" w:rsidR="00317F71" w:rsidRDefault="00317F71" w:rsidP="00317F71">
            <w:pPr>
              <w:jc w:val="center"/>
            </w:pPr>
            <w:r>
              <w:t>255,000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ACF4F8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E2B60A9" w14:textId="77777777" w:rsidR="00317F71" w:rsidRDefault="00317F71" w:rsidP="00317F71">
            <w:pPr>
              <w:jc w:val="center"/>
            </w:pPr>
          </w:p>
        </w:tc>
      </w:tr>
    </w:tbl>
    <w:p w14:paraId="4B98A5A0"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5E4BC17E" w14:textId="77777777" w:rsidTr="00317F71">
        <w:trPr>
          <w:cantSplit/>
        </w:trPr>
        <w:tc>
          <w:tcPr>
            <w:tcW w:w="709" w:type="dxa"/>
          </w:tcPr>
          <w:p w14:paraId="3A16CB55" w14:textId="77777777" w:rsidR="00317F71" w:rsidRDefault="00317F71" w:rsidP="00317F71"/>
        </w:tc>
        <w:tc>
          <w:tcPr>
            <w:tcW w:w="4677" w:type="dxa"/>
            <w:vAlign w:val="center"/>
          </w:tcPr>
          <w:p w14:paraId="17835E6A" w14:textId="77777777" w:rsidR="00317F71" w:rsidRDefault="00317F71" w:rsidP="00317F71">
            <w:pPr>
              <w:rPr>
                <w:lang w:val="en-US"/>
              </w:rPr>
            </w:pPr>
            <w:r>
              <w:rPr>
                <w:b/>
                <w:bCs/>
                <w:lang w:val="en-US"/>
              </w:rPr>
              <w:t>Total</w:t>
            </w:r>
            <w:r>
              <w:rPr>
                <w:b/>
                <w:bCs/>
              </w:rPr>
              <w:t>:</w:t>
            </w:r>
          </w:p>
        </w:tc>
        <w:tc>
          <w:tcPr>
            <w:tcW w:w="1134" w:type="dxa"/>
          </w:tcPr>
          <w:p w14:paraId="25C9B684" w14:textId="77777777" w:rsidR="00317F71" w:rsidRDefault="00317F71" w:rsidP="00317F71"/>
        </w:tc>
        <w:tc>
          <w:tcPr>
            <w:tcW w:w="1134" w:type="dxa"/>
          </w:tcPr>
          <w:p w14:paraId="466BADA9" w14:textId="77777777" w:rsidR="00317F71" w:rsidRDefault="00317F71" w:rsidP="00317F71"/>
        </w:tc>
        <w:tc>
          <w:tcPr>
            <w:tcW w:w="1418" w:type="dxa"/>
          </w:tcPr>
          <w:p w14:paraId="2BF1FFB7" w14:textId="77777777" w:rsidR="00317F71" w:rsidRDefault="00317F71" w:rsidP="00317F71"/>
        </w:tc>
        <w:tc>
          <w:tcPr>
            <w:tcW w:w="1419" w:type="dxa"/>
          </w:tcPr>
          <w:p w14:paraId="7DEBE8B7" w14:textId="77777777" w:rsidR="00317F71" w:rsidRDefault="00317F71" w:rsidP="00317F71"/>
        </w:tc>
      </w:tr>
      <w:tr w:rsidR="00317F71" w14:paraId="6B0A02EB" w14:textId="77777777" w:rsidTr="00317F71">
        <w:trPr>
          <w:cantSplit/>
          <w:trHeight w:val="394"/>
        </w:trPr>
        <w:tc>
          <w:tcPr>
            <w:tcW w:w="709" w:type="dxa"/>
          </w:tcPr>
          <w:p w14:paraId="1B4AF949" w14:textId="77777777" w:rsidR="00317F71" w:rsidRDefault="00317F71" w:rsidP="00317F71"/>
        </w:tc>
        <w:tc>
          <w:tcPr>
            <w:tcW w:w="4677" w:type="dxa"/>
            <w:vAlign w:val="center"/>
          </w:tcPr>
          <w:p w14:paraId="264A1853" w14:textId="77777777" w:rsidR="00317F71" w:rsidRDefault="00317F71" w:rsidP="00317F71">
            <w:pPr>
              <w:rPr>
                <w:lang w:val="en-US"/>
              </w:rPr>
            </w:pPr>
            <w:r>
              <w:rPr>
                <w:lang w:val="en-US"/>
              </w:rPr>
              <w:t>Total</w:t>
            </w:r>
          </w:p>
        </w:tc>
        <w:tc>
          <w:tcPr>
            <w:tcW w:w="1134" w:type="dxa"/>
            <w:vAlign w:val="center"/>
          </w:tcPr>
          <w:p w14:paraId="0393E17A" w14:textId="77777777" w:rsidR="00317F71" w:rsidRDefault="00317F71" w:rsidP="00317F71">
            <w:r>
              <w:t xml:space="preserve"> lei</w:t>
            </w:r>
          </w:p>
        </w:tc>
        <w:tc>
          <w:tcPr>
            <w:tcW w:w="1134" w:type="dxa"/>
          </w:tcPr>
          <w:p w14:paraId="5B3DB712" w14:textId="77777777" w:rsidR="00317F71" w:rsidRDefault="00317F71" w:rsidP="00317F71"/>
        </w:tc>
        <w:tc>
          <w:tcPr>
            <w:tcW w:w="1418" w:type="dxa"/>
          </w:tcPr>
          <w:p w14:paraId="69A51EC1" w14:textId="77777777" w:rsidR="00317F71" w:rsidRDefault="00317F71" w:rsidP="00317F71"/>
        </w:tc>
        <w:tc>
          <w:tcPr>
            <w:tcW w:w="1419" w:type="dxa"/>
          </w:tcPr>
          <w:p w14:paraId="7E99BD8F" w14:textId="77777777" w:rsidR="00317F71" w:rsidRDefault="00317F71" w:rsidP="00317F71"/>
        </w:tc>
      </w:tr>
      <w:tr w:rsidR="00317F71" w14:paraId="30FC95CC" w14:textId="77777777" w:rsidTr="00317F71">
        <w:trPr>
          <w:cantSplit/>
          <w:trHeight w:val="394"/>
        </w:trPr>
        <w:tc>
          <w:tcPr>
            <w:tcW w:w="709" w:type="dxa"/>
          </w:tcPr>
          <w:p w14:paraId="7A1EE7D4" w14:textId="77777777" w:rsidR="00317F71" w:rsidRDefault="00317F71" w:rsidP="00317F71"/>
        </w:tc>
        <w:tc>
          <w:tcPr>
            <w:tcW w:w="4677" w:type="dxa"/>
            <w:vAlign w:val="center"/>
          </w:tcPr>
          <w:p w14:paraId="0EB0B6F7" w14:textId="77777777" w:rsidR="00317F71" w:rsidRDefault="00317F71" w:rsidP="00317F71">
            <w:pPr>
              <w:rPr>
                <w:lang w:val="en-US"/>
              </w:rPr>
            </w:pPr>
            <w:r>
              <w:rPr>
                <w:lang w:val="en-US"/>
              </w:rPr>
              <w:t>Asigurarea sociala si medicala</w:t>
            </w:r>
          </w:p>
        </w:tc>
        <w:tc>
          <w:tcPr>
            <w:tcW w:w="1134" w:type="dxa"/>
            <w:vAlign w:val="center"/>
          </w:tcPr>
          <w:p w14:paraId="2C67DA74" w14:textId="77777777" w:rsidR="00317F71" w:rsidRDefault="00317F71" w:rsidP="00317F71">
            <w:r>
              <w:t>24,00 %</w:t>
            </w:r>
          </w:p>
        </w:tc>
        <w:tc>
          <w:tcPr>
            <w:tcW w:w="1134" w:type="dxa"/>
          </w:tcPr>
          <w:p w14:paraId="27345AE0" w14:textId="77777777" w:rsidR="00317F71" w:rsidRDefault="00317F71" w:rsidP="00317F71"/>
        </w:tc>
        <w:tc>
          <w:tcPr>
            <w:tcW w:w="1418" w:type="dxa"/>
          </w:tcPr>
          <w:p w14:paraId="1E8F08D6" w14:textId="77777777" w:rsidR="00317F71" w:rsidRDefault="00317F71" w:rsidP="00317F71"/>
        </w:tc>
        <w:tc>
          <w:tcPr>
            <w:tcW w:w="1419" w:type="dxa"/>
          </w:tcPr>
          <w:p w14:paraId="7052BBD4" w14:textId="77777777" w:rsidR="00317F71" w:rsidRDefault="00317F71" w:rsidP="00317F71"/>
        </w:tc>
      </w:tr>
      <w:tr w:rsidR="00317F71" w14:paraId="5E80BF5F" w14:textId="77777777" w:rsidTr="00317F71">
        <w:trPr>
          <w:cantSplit/>
          <w:trHeight w:val="394"/>
        </w:trPr>
        <w:tc>
          <w:tcPr>
            <w:tcW w:w="709" w:type="dxa"/>
          </w:tcPr>
          <w:p w14:paraId="650B8E98" w14:textId="77777777" w:rsidR="00317F71" w:rsidRDefault="00317F71" w:rsidP="00317F71"/>
        </w:tc>
        <w:tc>
          <w:tcPr>
            <w:tcW w:w="4677" w:type="dxa"/>
            <w:vAlign w:val="center"/>
          </w:tcPr>
          <w:p w14:paraId="076A551C" w14:textId="77777777" w:rsidR="00317F71" w:rsidRDefault="00317F71" w:rsidP="00317F71">
            <w:pPr>
              <w:rPr>
                <w:lang w:val="en-US"/>
              </w:rPr>
            </w:pPr>
            <w:r>
              <w:rPr>
                <w:lang w:val="en-US"/>
              </w:rPr>
              <w:t>Total</w:t>
            </w:r>
          </w:p>
        </w:tc>
        <w:tc>
          <w:tcPr>
            <w:tcW w:w="1134" w:type="dxa"/>
            <w:vAlign w:val="center"/>
          </w:tcPr>
          <w:p w14:paraId="154FB844" w14:textId="77777777" w:rsidR="00317F71" w:rsidRDefault="00317F71" w:rsidP="00317F71">
            <w:r>
              <w:t>100,00 +</w:t>
            </w:r>
          </w:p>
        </w:tc>
        <w:tc>
          <w:tcPr>
            <w:tcW w:w="1134" w:type="dxa"/>
          </w:tcPr>
          <w:p w14:paraId="2E5CB8CF" w14:textId="77777777" w:rsidR="00317F71" w:rsidRDefault="00317F71" w:rsidP="00317F71"/>
        </w:tc>
        <w:tc>
          <w:tcPr>
            <w:tcW w:w="1418" w:type="dxa"/>
          </w:tcPr>
          <w:p w14:paraId="362AA834" w14:textId="77777777" w:rsidR="00317F71" w:rsidRDefault="00317F71" w:rsidP="00317F71"/>
        </w:tc>
        <w:tc>
          <w:tcPr>
            <w:tcW w:w="1419" w:type="dxa"/>
          </w:tcPr>
          <w:p w14:paraId="1D83A5EA" w14:textId="77777777" w:rsidR="00317F71" w:rsidRDefault="00317F71" w:rsidP="00317F71"/>
        </w:tc>
      </w:tr>
      <w:tr w:rsidR="00317F71" w14:paraId="20957E6E" w14:textId="77777777" w:rsidTr="00317F71">
        <w:trPr>
          <w:cantSplit/>
          <w:trHeight w:val="394"/>
        </w:trPr>
        <w:tc>
          <w:tcPr>
            <w:tcW w:w="709" w:type="dxa"/>
          </w:tcPr>
          <w:p w14:paraId="0C3A96A7" w14:textId="77777777" w:rsidR="00317F71" w:rsidRDefault="00317F71" w:rsidP="00317F71"/>
        </w:tc>
        <w:tc>
          <w:tcPr>
            <w:tcW w:w="4677" w:type="dxa"/>
            <w:vAlign w:val="center"/>
          </w:tcPr>
          <w:p w14:paraId="3EB230CD" w14:textId="77777777" w:rsidR="00317F71" w:rsidRDefault="00317F71" w:rsidP="00317F71">
            <w:pPr>
              <w:rPr>
                <w:lang w:val="en-US"/>
              </w:rPr>
            </w:pPr>
            <w:r>
              <w:rPr>
                <w:lang w:val="en-US"/>
              </w:rPr>
              <w:t>Cheltuieli de regie</w:t>
            </w:r>
          </w:p>
        </w:tc>
        <w:tc>
          <w:tcPr>
            <w:tcW w:w="1134" w:type="dxa"/>
            <w:vAlign w:val="center"/>
          </w:tcPr>
          <w:p w14:paraId="550701C9" w14:textId="77777777" w:rsidR="00317F71" w:rsidRDefault="00317F71" w:rsidP="00317F71">
            <w:r>
              <w:t>14,50 %</w:t>
            </w:r>
          </w:p>
        </w:tc>
        <w:tc>
          <w:tcPr>
            <w:tcW w:w="1134" w:type="dxa"/>
          </w:tcPr>
          <w:p w14:paraId="08DC69A5" w14:textId="77777777" w:rsidR="00317F71" w:rsidRDefault="00317F71" w:rsidP="00317F71"/>
        </w:tc>
        <w:tc>
          <w:tcPr>
            <w:tcW w:w="1418" w:type="dxa"/>
          </w:tcPr>
          <w:p w14:paraId="0ACD8875" w14:textId="77777777" w:rsidR="00317F71" w:rsidRDefault="00317F71" w:rsidP="00317F71"/>
        </w:tc>
        <w:tc>
          <w:tcPr>
            <w:tcW w:w="1419" w:type="dxa"/>
          </w:tcPr>
          <w:p w14:paraId="09F895BF" w14:textId="77777777" w:rsidR="00317F71" w:rsidRDefault="00317F71" w:rsidP="00317F71"/>
        </w:tc>
      </w:tr>
      <w:tr w:rsidR="00317F71" w14:paraId="50161FB1" w14:textId="77777777" w:rsidTr="00317F71">
        <w:trPr>
          <w:cantSplit/>
          <w:trHeight w:val="394"/>
        </w:trPr>
        <w:tc>
          <w:tcPr>
            <w:tcW w:w="709" w:type="dxa"/>
          </w:tcPr>
          <w:p w14:paraId="222004B9" w14:textId="77777777" w:rsidR="00317F71" w:rsidRDefault="00317F71" w:rsidP="00317F71"/>
        </w:tc>
        <w:tc>
          <w:tcPr>
            <w:tcW w:w="4677" w:type="dxa"/>
            <w:vAlign w:val="center"/>
          </w:tcPr>
          <w:p w14:paraId="416200FA" w14:textId="77777777" w:rsidR="00317F71" w:rsidRDefault="00317F71" w:rsidP="00317F71">
            <w:pPr>
              <w:rPr>
                <w:lang w:val="en-US"/>
              </w:rPr>
            </w:pPr>
            <w:r>
              <w:rPr>
                <w:lang w:val="en-US"/>
              </w:rPr>
              <w:t>Total</w:t>
            </w:r>
          </w:p>
        </w:tc>
        <w:tc>
          <w:tcPr>
            <w:tcW w:w="1134" w:type="dxa"/>
            <w:vAlign w:val="center"/>
          </w:tcPr>
          <w:p w14:paraId="67CC5381" w14:textId="77777777" w:rsidR="00317F71" w:rsidRDefault="00317F71" w:rsidP="00317F71">
            <w:r>
              <w:t>100,00 +</w:t>
            </w:r>
          </w:p>
        </w:tc>
        <w:tc>
          <w:tcPr>
            <w:tcW w:w="1134" w:type="dxa"/>
          </w:tcPr>
          <w:p w14:paraId="24AC7027" w14:textId="77777777" w:rsidR="00317F71" w:rsidRDefault="00317F71" w:rsidP="00317F71"/>
        </w:tc>
        <w:tc>
          <w:tcPr>
            <w:tcW w:w="1418" w:type="dxa"/>
          </w:tcPr>
          <w:p w14:paraId="06575E6A" w14:textId="77777777" w:rsidR="00317F71" w:rsidRDefault="00317F71" w:rsidP="00317F71"/>
        </w:tc>
        <w:tc>
          <w:tcPr>
            <w:tcW w:w="1419" w:type="dxa"/>
          </w:tcPr>
          <w:p w14:paraId="60CDBE9B" w14:textId="77777777" w:rsidR="00317F71" w:rsidRDefault="00317F71" w:rsidP="00317F71"/>
        </w:tc>
      </w:tr>
      <w:tr w:rsidR="00317F71" w14:paraId="7C87B3FB" w14:textId="77777777" w:rsidTr="00317F71">
        <w:trPr>
          <w:cantSplit/>
          <w:trHeight w:val="394"/>
        </w:trPr>
        <w:tc>
          <w:tcPr>
            <w:tcW w:w="709" w:type="dxa"/>
          </w:tcPr>
          <w:p w14:paraId="7BCAABE7" w14:textId="77777777" w:rsidR="00317F71" w:rsidRDefault="00317F71" w:rsidP="00317F71"/>
        </w:tc>
        <w:tc>
          <w:tcPr>
            <w:tcW w:w="4677" w:type="dxa"/>
            <w:vAlign w:val="center"/>
          </w:tcPr>
          <w:p w14:paraId="2931BE9F" w14:textId="77777777" w:rsidR="00317F71" w:rsidRDefault="00317F71" w:rsidP="00317F71">
            <w:pPr>
              <w:rPr>
                <w:lang w:val="en-US"/>
              </w:rPr>
            </w:pPr>
            <w:r>
              <w:rPr>
                <w:lang w:val="en-US"/>
              </w:rPr>
              <w:t>Beneficiu de deviz</w:t>
            </w:r>
          </w:p>
        </w:tc>
        <w:tc>
          <w:tcPr>
            <w:tcW w:w="1134" w:type="dxa"/>
            <w:vAlign w:val="center"/>
          </w:tcPr>
          <w:p w14:paraId="746A9D6B" w14:textId="77777777" w:rsidR="00317F71" w:rsidRDefault="00317F71" w:rsidP="00317F71">
            <w:r>
              <w:t>6,00 %</w:t>
            </w:r>
          </w:p>
        </w:tc>
        <w:tc>
          <w:tcPr>
            <w:tcW w:w="1134" w:type="dxa"/>
          </w:tcPr>
          <w:p w14:paraId="392612E6" w14:textId="77777777" w:rsidR="00317F71" w:rsidRDefault="00317F71" w:rsidP="00317F71"/>
        </w:tc>
        <w:tc>
          <w:tcPr>
            <w:tcW w:w="1418" w:type="dxa"/>
          </w:tcPr>
          <w:p w14:paraId="04AFD34E" w14:textId="77777777" w:rsidR="00317F71" w:rsidRDefault="00317F71" w:rsidP="00317F71"/>
        </w:tc>
        <w:tc>
          <w:tcPr>
            <w:tcW w:w="1419" w:type="dxa"/>
          </w:tcPr>
          <w:p w14:paraId="684A1154" w14:textId="77777777" w:rsidR="00317F71" w:rsidRDefault="00317F71" w:rsidP="00317F71"/>
        </w:tc>
      </w:tr>
      <w:tr w:rsidR="00317F71" w14:paraId="5D767F3B" w14:textId="77777777" w:rsidTr="00317F71">
        <w:trPr>
          <w:cantSplit/>
          <w:trHeight w:val="394"/>
        </w:trPr>
        <w:tc>
          <w:tcPr>
            <w:tcW w:w="709" w:type="dxa"/>
          </w:tcPr>
          <w:p w14:paraId="7D1096AC" w14:textId="77777777" w:rsidR="00317F71" w:rsidRDefault="00317F71" w:rsidP="00317F71"/>
        </w:tc>
        <w:tc>
          <w:tcPr>
            <w:tcW w:w="4677" w:type="dxa"/>
            <w:vAlign w:val="center"/>
          </w:tcPr>
          <w:p w14:paraId="0071334F" w14:textId="77777777" w:rsidR="00317F71" w:rsidRDefault="00317F71" w:rsidP="00317F71">
            <w:pPr>
              <w:rPr>
                <w:lang w:val="en-US"/>
              </w:rPr>
            </w:pPr>
            <w:r>
              <w:rPr>
                <w:lang w:val="en-US"/>
              </w:rPr>
              <w:t>Total</w:t>
            </w:r>
          </w:p>
        </w:tc>
        <w:tc>
          <w:tcPr>
            <w:tcW w:w="1134" w:type="dxa"/>
            <w:vAlign w:val="center"/>
          </w:tcPr>
          <w:p w14:paraId="11CA03B1" w14:textId="77777777" w:rsidR="00317F71" w:rsidRDefault="00317F71" w:rsidP="00317F71">
            <w:r>
              <w:t>100,00 +</w:t>
            </w:r>
          </w:p>
        </w:tc>
        <w:tc>
          <w:tcPr>
            <w:tcW w:w="1134" w:type="dxa"/>
          </w:tcPr>
          <w:p w14:paraId="0DFC544D" w14:textId="77777777" w:rsidR="00317F71" w:rsidRDefault="00317F71" w:rsidP="00317F71"/>
        </w:tc>
        <w:tc>
          <w:tcPr>
            <w:tcW w:w="1418" w:type="dxa"/>
          </w:tcPr>
          <w:p w14:paraId="243AD964" w14:textId="77777777" w:rsidR="00317F71" w:rsidRDefault="00317F71" w:rsidP="00317F71"/>
        </w:tc>
        <w:tc>
          <w:tcPr>
            <w:tcW w:w="1419" w:type="dxa"/>
          </w:tcPr>
          <w:p w14:paraId="00B29122" w14:textId="77777777" w:rsidR="00317F71" w:rsidRDefault="00317F71" w:rsidP="00317F71"/>
        </w:tc>
      </w:tr>
      <w:tr w:rsidR="00317F71" w14:paraId="2CFEE1DD" w14:textId="77777777" w:rsidTr="00317F71">
        <w:trPr>
          <w:cantSplit/>
          <w:trHeight w:val="394"/>
        </w:trPr>
        <w:tc>
          <w:tcPr>
            <w:tcW w:w="709" w:type="dxa"/>
          </w:tcPr>
          <w:p w14:paraId="25FBF3A2" w14:textId="77777777" w:rsidR="00317F71" w:rsidRDefault="00317F71" w:rsidP="00317F71"/>
        </w:tc>
        <w:tc>
          <w:tcPr>
            <w:tcW w:w="4677" w:type="dxa"/>
            <w:vAlign w:val="center"/>
          </w:tcPr>
          <w:p w14:paraId="4DBE587B" w14:textId="77777777" w:rsidR="00317F71" w:rsidRDefault="00317F71" w:rsidP="00317F71">
            <w:pPr>
              <w:rPr>
                <w:lang w:val="en-US"/>
              </w:rPr>
            </w:pPr>
            <w:r>
              <w:rPr>
                <w:lang w:val="en-US"/>
              </w:rPr>
              <w:t>TVA</w:t>
            </w:r>
          </w:p>
        </w:tc>
        <w:tc>
          <w:tcPr>
            <w:tcW w:w="1134" w:type="dxa"/>
            <w:vAlign w:val="center"/>
          </w:tcPr>
          <w:p w14:paraId="1A553D3A" w14:textId="77777777" w:rsidR="00317F71" w:rsidRDefault="00317F71" w:rsidP="00317F71">
            <w:r>
              <w:t>20,00 %</w:t>
            </w:r>
          </w:p>
        </w:tc>
        <w:tc>
          <w:tcPr>
            <w:tcW w:w="1134" w:type="dxa"/>
          </w:tcPr>
          <w:p w14:paraId="531AAC0B" w14:textId="77777777" w:rsidR="00317F71" w:rsidRDefault="00317F71" w:rsidP="00317F71"/>
        </w:tc>
        <w:tc>
          <w:tcPr>
            <w:tcW w:w="1418" w:type="dxa"/>
          </w:tcPr>
          <w:p w14:paraId="4146F0E5" w14:textId="77777777" w:rsidR="00317F71" w:rsidRDefault="00317F71" w:rsidP="00317F71"/>
        </w:tc>
        <w:tc>
          <w:tcPr>
            <w:tcW w:w="1419" w:type="dxa"/>
          </w:tcPr>
          <w:p w14:paraId="5994654B" w14:textId="77777777" w:rsidR="00317F71" w:rsidRDefault="00317F71" w:rsidP="00317F71"/>
        </w:tc>
      </w:tr>
      <w:tr w:rsidR="00317F71" w14:paraId="18A5BED6" w14:textId="77777777" w:rsidTr="00317F71">
        <w:trPr>
          <w:cantSplit/>
          <w:trHeight w:val="466"/>
        </w:trPr>
        <w:tc>
          <w:tcPr>
            <w:tcW w:w="709" w:type="dxa"/>
            <w:vAlign w:val="bottom"/>
          </w:tcPr>
          <w:p w14:paraId="492B992D" w14:textId="77777777" w:rsidR="00317F71" w:rsidRDefault="00317F71" w:rsidP="00317F71"/>
        </w:tc>
        <w:tc>
          <w:tcPr>
            <w:tcW w:w="4677" w:type="dxa"/>
            <w:vAlign w:val="center"/>
          </w:tcPr>
          <w:p w14:paraId="28A02E8A"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242619C9" w14:textId="77777777" w:rsidR="00317F71" w:rsidRDefault="00317F71" w:rsidP="00317F71"/>
        </w:tc>
        <w:tc>
          <w:tcPr>
            <w:tcW w:w="1134" w:type="dxa"/>
            <w:vAlign w:val="bottom"/>
          </w:tcPr>
          <w:p w14:paraId="64B7E997" w14:textId="77777777" w:rsidR="00317F71" w:rsidRDefault="00317F71" w:rsidP="00317F71"/>
        </w:tc>
        <w:tc>
          <w:tcPr>
            <w:tcW w:w="1418" w:type="dxa"/>
            <w:vAlign w:val="bottom"/>
          </w:tcPr>
          <w:p w14:paraId="7E89412F" w14:textId="77777777" w:rsidR="00317F71" w:rsidRDefault="00317F71" w:rsidP="00317F71"/>
        </w:tc>
        <w:tc>
          <w:tcPr>
            <w:tcW w:w="1419" w:type="dxa"/>
            <w:vAlign w:val="bottom"/>
          </w:tcPr>
          <w:p w14:paraId="7296A786" w14:textId="77777777" w:rsidR="00317F71" w:rsidRDefault="00317F71" w:rsidP="00317F71">
            <w:pPr>
              <w:rPr>
                <w:b/>
                <w:bCs/>
              </w:rPr>
            </w:pPr>
          </w:p>
        </w:tc>
      </w:tr>
    </w:tbl>
    <w:p w14:paraId="2996D4A9"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1A6924B9" w14:textId="77777777" w:rsidR="00317F71" w:rsidRDefault="00317F71" w:rsidP="00317F71">
      <w:pPr>
        <w:rPr>
          <w:lang w:val="en-US"/>
        </w:rPr>
      </w:pPr>
      <w:r>
        <w:rPr>
          <w:lang w:val="en-US"/>
        </w:rPr>
        <w:tab/>
      </w:r>
      <w:r>
        <w:rPr>
          <w:sz w:val="28"/>
          <w:szCs w:val="28"/>
          <w:lang w:val="en-US"/>
        </w:rPr>
        <w:t xml:space="preserve">L.S.                                                                                                 L.S.        </w:t>
      </w:r>
    </w:p>
    <w:p w14:paraId="4EB29211"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15982610" w14:textId="77777777" w:rsidTr="00317F71">
        <w:tc>
          <w:tcPr>
            <w:tcW w:w="4678" w:type="dxa"/>
          </w:tcPr>
          <w:p w14:paraId="339A6D3E" w14:textId="77777777" w:rsidR="00317F71" w:rsidRDefault="00317F71" w:rsidP="00317F71">
            <w:r>
              <w:t>Proiectant</w:t>
            </w:r>
            <w:r>
              <w:rPr>
                <w:lang w:val="en-US"/>
              </w:rPr>
              <w:t xml:space="preserve"> </w:t>
            </w:r>
          </w:p>
        </w:tc>
        <w:tc>
          <w:tcPr>
            <w:tcW w:w="5102" w:type="dxa"/>
          </w:tcPr>
          <w:p w14:paraId="465DBFE9" w14:textId="77777777" w:rsidR="00317F71" w:rsidRDefault="00317F71" w:rsidP="00317F71">
            <w:pPr>
              <w:ind w:right="176"/>
              <w:rPr>
                <w:lang w:val="en-US"/>
              </w:rPr>
            </w:pPr>
            <w:r>
              <w:rPr>
                <w:lang w:val="en-US"/>
              </w:rPr>
              <w:t>Ofertant</w:t>
            </w:r>
          </w:p>
        </w:tc>
      </w:tr>
      <w:tr w:rsidR="00317F71" w14:paraId="3D88ED2C" w14:textId="77777777" w:rsidTr="00317F71">
        <w:tc>
          <w:tcPr>
            <w:tcW w:w="4678" w:type="dxa"/>
            <w:tcBorders>
              <w:bottom w:val="single" w:sz="6" w:space="0" w:color="000000"/>
            </w:tcBorders>
          </w:tcPr>
          <w:p w14:paraId="08F8F42E" w14:textId="77777777" w:rsidR="00317F71" w:rsidRDefault="00317F71" w:rsidP="00317F71">
            <w:pPr>
              <w:jc w:val="right"/>
              <w:rPr>
                <w:lang w:val="en-US"/>
              </w:rPr>
            </w:pPr>
          </w:p>
        </w:tc>
        <w:tc>
          <w:tcPr>
            <w:tcW w:w="5102" w:type="dxa"/>
            <w:tcBorders>
              <w:bottom w:val="single" w:sz="6" w:space="0" w:color="000000"/>
            </w:tcBorders>
          </w:tcPr>
          <w:p w14:paraId="51BC3D4F" w14:textId="77777777" w:rsidR="00317F71" w:rsidRDefault="00317F71" w:rsidP="00317F71">
            <w:pPr>
              <w:ind w:right="176"/>
              <w:jc w:val="right"/>
              <w:rPr>
                <w:lang w:val="en-US"/>
              </w:rPr>
            </w:pPr>
          </w:p>
        </w:tc>
      </w:tr>
      <w:tr w:rsidR="00317F71" w:rsidRPr="00027E70" w14:paraId="0AE89B95" w14:textId="77777777" w:rsidTr="00317F71">
        <w:trPr>
          <w:trHeight w:val="355"/>
        </w:trPr>
        <w:tc>
          <w:tcPr>
            <w:tcW w:w="9780" w:type="dxa"/>
            <w:gridSpan w:val="2"/>
          </w:tcPr>
          <w:p w14:paraId="48FF72EC"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18A5606C" w14:textId="77777777" w:rsidR="00317F71" w:rsidRDefault="00317F71" w:rsidP="00317F71">
      <w:pPr>
        <w:rPr>
          <w:lang w:val="en-US"/>
        </w:rPr>
      </w:pPr>
      <w:r>
        <w:rPr>
          <w:sz w:val="28"/>
          <w:szCs w:val="28"/>
          <w:lang w:val="en-US"/>
        </w:rPr>
        <w:t xml:space="preserve">APROBAT:    </w:t>
      </w:r>
    </w:p>
    <w:p w14:paraId="1B70D90B" w14:textId="77777777" w:rsidR="00317F71" w:rsidRDefault="00317F71" w:rsidP="00317F71">
      <w:pPr>
        <w:rPr>
          <w:lang w:val="en-US"/>
        </w:rPr>
      </w:pPr>
      <w:r>
        <w:rPr>
          <w:sz w:val="28"/>
          <w:szCs w:val="28"/>
          <w:lang w:val="en-US"/>
        </w:rPr>
        <w:t>L.S.</w:t>
      </w:r>
    </w:p>
    <w:tbl>
      <w:tblPr>
        <w:tblW w:w="10031" w:type="dxa"/>
        <w:tblInd w:w="-109" w:type="dxa"/>
        <w:tblLayout w:type="fixed"/>
        <w:tblLook w:val="04A0" w:firstRow="1" w:lastRow="0" w:firstColumn="1" w:lastColumn="0" w:noHBand="0" w:noVBand="1"/>
      </w:tblPr>
      <w:tblGrid>
        <w:gridCol w:w="4785"/>
        <w:gridCol w:w="5246"/>
      </w:tblGrid>
      <w:tr w:rsidR="00317F71" w:rsidRPr="00C36E00" w14:paraId="06338877" w14:textId="77777777" w:rsidTr="006F5C2E">
        <w:tc>
          <w:tcPr>
            <w:tcW w:w="4785" w:type="dxa"/>
            <w:tcBorders>
              <w:bottom w:val="single" w:sz="6" w:space="0" w:color="000000"/>
            </w:tcBorders>
          </w:tcPr>
          <w:p w14:paraId="3600F9F7" w14:textId="77777777" w:rsidR="00317F71" w:rsidRDefault="00317F71" w:rsidP="00317F71">
            <w:pPr>
              <w:rPr>
                <w:lang w:val="en-US"/>
              </w:rPr>
            </w:pPr>
            <w:r>
              <w:rPr>
                <w:b/>
                <w:bCs/>
                <w:sz w:val="32"/>
                <w:szCs w:val="32"/>
                <w:lang w:val="en-US"/>
              </w:rPr>
              <w:lastRenderedPageBreak/>
              <w:t xml:space="preserve">Constructia drumului pe str. M.Eminescu, 17a, 17g, 17b, 21a din or. </w:t>
            </w:r>
            <w:r>
              <w:rPr>
                <w:b/>
                <w:bCs/>
                <w:sz w:val="32"/>
                <w:szCs w:val="32"/>
              </w:rPr>
              <w:t>Vadul lui Voda</w:t>
            </w:r>
          </w:p>
        </w:tc>
        <w:tc>
          <w:tcPr>
            <w:tcW w:w="5246" w:type="dxa"/>
          </w:tcPr>
          <w:p w14:paraId="0540135D" w14:textId="0CCEE816" w:rsidR="00317F71" w:rsidRDefault="00317F71" w:rsidP="00317F71">
            <w:pPr>
              <w:jc w:val="right"/>
              <w:rPr>
                <w:lang w:val="en-US"/>
              </w:rPr>
            </w:pPr>
          </w:p>
        </w:tc>
      </w:tr>
      <w:tr w:rsidR="00317F71" w14:paraId="0344C20C" w14:textId="77777777" w:rsidTr="006F5C2E">
        <w:tc>
          <w:tcPr>
            <w:tcW w:w="4785" w:type="dxa"/>
          </w:tcPr>
          <w:p w14:paraId="0207011F" w14:textId="77777777" w:rsidR="00317F71" w:rsidRDefault="00317F71" w:rsidP="00317F71">
            <w:pPr>
              <w:jc w:val="center"/>
            </w:pPr>
            <w:r>
              <w:t>(</w:t>
            </w:r>
            <w:r>
              <w:rPr>
                <w:lang w:val="en-US"/>
              </w:rPr>
              <w:t>denumirea obiectivului)</w:t>
            </w:r>
          </w:p>
        </w:tc>
        <w:tc>
          <w:tcPr>
            <w:tcW w:w="5246" w:type="dxa"/>
          </w:tcPr>
          <w:p w14:paraId="61C2A51A" w14:textId="77777777" w:rsidR="00317F71" w:rsidRDefault="00317F71" w:rsidP="00317F71">
            <w:pPr>
              <w:jc w:val="center"/>
            </w:pPr>
          </w:p>
        </w:tc>
      </w:tr>
    </w:tbl>
    <w:p w14:paraId="7FD50A8A" w14:textId="77777777" w:rsidR="00317F71" w:rsidRDefault="00317F71" w:rsidP="00317F71"/>
    <w:p w14:paraId="2B025B94" w14:textId="77777777" w:rsidR="00317F71" w:rsidRDefault="00317F71" w:rsidP="00317F71"/>
    <w:p w14:paraId="14800885"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4</w:t>
      </w:r>
    </w:p>
    <w:p w14:paraId="0ED3A24C" w14:textId="77777777" w:rsidR="00317F71" w:rsidRDefault="00317F71" w:rsidP="00317F71">
      <w:pPr>
        <w:rPr>
          <w:lang w:val="en-US"/>
        </w:rPr>
      </w:pPr>
      <w:r>
        <w:rPr>
          <w:b/>
          <w:bCs/>
          <w:sz w:val="28"/>
          <w:szCs w:val="28"/>
          <w:lang w:val="en-US"/>
        </w:rPr>
        <w:t>Constructia drumului pe str. M.Eminescu, 17a, 17g, 17b, 21a din or. Vadul lui Voda</w:t>
      </w:r>
    </w:p>
    <w:p w14:paraId="6805F820"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C36E00" w14:paraId="13E60983"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480CDE82" w14:textId="77777777" w:rsidR="00317F71" w:rsidRDefault="00317F71" w:rsidP="00317F71">
            <w:pPr>
              <w:ind w:right="-108"/>
              <w:jc w:val="center"/>
            </w:pPr>
            <w:r>
              <w:rPr>
                <w:sz w:val="22"/>
                <w:szCs w:val="22"/>
              </w:rPr>
              <w:t>№</w:t>
            </w:r>
          </w:p>
          <w:p w14:paraId="30C0F6DF"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75CB9416"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1DFD1059" w14:textId="77777777" w:rsidR="00317F71" w:rsidRDefault="00317F71" w:rsidP="00317F71">
            <w:pPr>
              <w:jc w:val="center"/>
              <w:rPr>
                <w:sz w:val="22"/>
                <w:szCs w:val="22"/>
              </w:rPr>
            </w:pPr>
          </w:p>
          <w:p w14:paraId="1068DFA8" w14:textId="77777777" w:rsidR="00317F71" w:rsidRDefault="00317F71" w:rsidP="00317F71">
            <w:pPr>
              <w:jc w:val="center"/>
            </w:pPr>
            <w:r>
              <w:rPr>
                <w:rFonts w:ascii="Times New Roman CE" w:hAnsi="Times New Roman CE" w:cs="Times New Roman CE"/>
                <w:sz w:val="22"/>
                <w:szCs w:val="22"/>
              </w:rPr>
              <w:t>Denumire lucră</w:t>
            </w:r>
            <w:r>
              <w:rPr>
                <w:sz w:val="22"/>
                <w:szCs w:val="22"/>
              </w:rPr>
              <w:t xml:space="preserve">ri       </w:t>
            </w:r>
          </w:p>
        </w:tc>
        <w:tc>
          <w:tcPr>
            <w:tcW w:w="1134" w:type="dxa"/>
            <w:vMerge w:val="restart"/>
            <w:tcBorders>
              <w:top w:val="single" w:sz="6" w:space="0" w:color="000000"/>
              <w:left w:val="single" w:sz="6" w:space="0" w:color="000000"/>
              <w:bottom w:val="single" w:sz="6" w:space="0" w:color="000000"/>
            </w:tcBorders>
            <w:shd w:val="pct5" w:color="auto" w:fill="auto"/>
          </w:tcPr>
          <w:p w14:paraId="2258E1C9" w14:textId="77777777" w:rsidR="00317F71" w:rsidRDefault="00317F71" w:rsidP="00317F71">
            <w:pPr>
              <w:ind w:left="-108" w:right="-108"/>
              <w:jc w:val="center"/>
              <w:rPr>
                <w:sz w:val="22"/>
                <w:szCs w:val="22"/>
              </w:rPr>
            </w:pPr>
          </w:p>
          <w:p w14:paraId="46DAA6DF"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4D40A475"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43F2087A"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373C0058" w14:textId="77777777" w:rsidR="00317F71" w:rsidRDefault="00317F71" w:rsidP="00317F71">
            <w:pPr>
              <w:ind w:left="-108" w:right="-108"/>
              <w:jc w:val="center"/>
              <w:rPr>
                <w:lang w:val="en-US"/>
              </w:rPr>
            </w:pPr>
            <w:r>
              <w:rPr>
                <w:sz w:val="22"/>
                <w:szCs w:val="22"/>
                <w:lang w:val="en-US"/>
              </w:rPr>
              <w:t>Total, lei (col.5 x col.6)</w:t>
            </w:r>
          </w:p>
        </w:tc>
      </w:tr>
      <w:tr w:rsidR="00317F71" w:rsidRPr="00C36E00" w14:paraId="71881AB0"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7B079C63"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6E076BD6"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2DC0E3E9"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5BF41C2A"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3EE94BC7"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170CE6F0"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65045044" w14:textId="77777777" w:rsidR="00317F71" w:rsidRDefault="00317F71" w:rsidP="00317F71">
            <w:pPr>
              <w:jc w:val="center"/>
              <w:rPr>
                <w:sz w:val="22"/>
                <w:szCs w:val="22"/>
                <w:lang w:val="en-US"/>
              </w:rPr>
            </w:pPr>
          </w:p>
        </w:tc>
      </w:tr>
    </w:tbl>
    <w:p w14:paraId="0D74D7EA"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34466B80"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568BD6CA"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4DBBF8B8"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3F4195EB"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52212180"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5C0F1021"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48EA99A7"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6B158970" w14:textId="77777777" w:rsidR="00317F71" w:rsidRDefault="00317F71" w:rsidP="00317F71">
            <w:pPr>
              <w:jc w:val="center"/>
            </w:pPr>
            <w:r>
              <w:rPr>
                <w:sz w:val="22"/>
                <w:szCs w:val="22"/>
              </w:rPr>
              <w:t>7</w:t>
            </w:r>
          </w:p>
        </w:tc>
      </w:tr>
      <w:tr w:rsidR="00317F71" w14:paraId="17D65B9D" w14:textId="77777777" w:rsidTr="00317F71">
        <w:tc>
          <w:tcPr>
            <w:tcW w:w="709" w:type="dxa"/>
            <w:tcBorders>
              <w:left w:val="single" w:sz="6" w:space="0" w:color="000000"/>
            </w:tcBorders>
          </w:tcPr>
          <w:p w14:paraId="0C96D0DD" w14:textId="77777777" w:rsidR="00317F71" w:rsidRDefault="00317F71" w:rsidP="00317F71">
            <w:pPr>
              <w:jc w:val="center"/>
            </w:pPr>
          </w:p>
        </w:tc>
        <w:tc>
          <w:tcPr>
            <w:tcW w:w="1134" w:type="dxa"/>
            <w:tcBorders>
              <w:left w:val="single" w:sz="6" w:space="0" w:color="000000"/>
            </w:tcBorders>
          </w:tcPr>
          <w:p w14:paraId="10D76D14" w14:textId="77777777" w:rsidR="00317F71" w:rsidRDefault="00317F71" w:rsidP="00317F71"/>
        </w:tc>
        <w:tc>
          <w:tcPr>
            <w:tcW w:w="3543" w:type="dxa"/>
            <w:tcBorders>
              <w:left w:val="single" w:sz="6" w:space="0" w:color="000000"/>
            </w:tcBorders>
          </w:tcPr>
          <w:p w14:paraId="338053FC" w14:textId="77777777" w:rsidR="00317F71" w:rsidRDefault="00317F71" w:rsidP="00317F71">
            <w:pPr>
              <w:rPr>
                <w:lang w:val="en-US"/>
              </w:rPr>
            </w:pPr>
            <w:r>
              <w:rPr>
                <w:b/>
                <w:bCs/>
                <w:sz w:val="22"/>
                <w:szCs w:val="22"/>
                <w:lang w:val="en-US"/>
              </w:rPr>
              <w:t xml:space="preserve">Capitolul 1. Constructia drumului pe strada Eminescu, 17a, 17g, 17b, 21a. </w:t>
            </w:r>
            <w:r>
              <w:rPr>
                <w:b/>
                <w:bCs/>
                <w:sz w:val="22"/>
                <w:szCs w:val="22"/>
              </w:rPr>
              <w:t>L=88 m, latimea 3,0 m</w:t>
            </w:r>
          </w:p>
        </w:tc>
        <w:tc>
          <w:tcPr>
            <w:tcW w:w="1134" w:type="dxa"/>
            <w:tcBorders>
              <w:left w:val="single" w:sz="6" w:space="0" w:color="000000"/>
            </w:tcBorders>
          </w:tcPr>
          <w:p w14:paraId="5D22BB78" w14:textId="77777777" w:rsidR="00317F71" w:rsidRDefault="00317F71" w:rsidP="00317F71"/>
        </w:tc>
        <w:tc>
          <w:tcPr>
            <w:tcW w:w="1134" w:type="dxa"/>
            <w:tcBorders>
              <w:left w:val="single" w:sz="6" w:space="0" w:color="000000"/>
            </w:tcBorders>
          </w:tcPr>
          <w:p w14:paraId="187ECB07" w14:textId="77777777" w:rsidR="00317F71" w:rsidRDefault="00317F71" w:rsidP="00317F71"/>
        </w:tc>
        <w:tc>
          <w:tcPr>
            <w:tcW w:w="1418" w:type="dxa"/>
            <w:tcBorders>
              <w:left w:val="single" w:sz="6" w:space="0" w:color="000000"/>
            </w:tcBorders>
          </w:tcPr>
          <w:p w14:paraId="533F9C9D" w14:textId="77777777" w:rsidR="00317F71" w:rsidRDefault="00317F71" w:rsidP="00317F71"/>
        </w:tc>
        <w:tc>
          <w:tcPr>
            <w:tcW w:w="1419" w:type="dxa"/>
            <w:tcBorders>
              <w:left w:val="single" w:sz="6" w:space="0" w:color="000000"/>
              <w:right w:val="single" w:sz="6" w:space="0" w:color="000000"/>
            </w:tcBorders>
          </w:tcPr>
          <w:p w14:paraId="4A682167" w14:textId="77777777" w:rsidR="00317F71" w:rsidRDefault="00317F71" w:rsidP="00317F71"/>
        </w:tc>
      </w:tr>
      <w:tr w:rsidR="00317F71" w14:paraId="41727850" w14:textId="77777777" w:rsidTr="00317F71">
        <w:tc>
          <w:tcPr>
            <w:tcW w:w="709" w:type="dxa"/>
            <w:tcBorders>
              <w:left w:val="single" w:sz="6" w:space="0" w:color="000000"/>
            </w:tcBorders>
          </w:tcPr>
          <w:p w14:paraId="15855ECB" w14:textId="77777777" w:rsidR="00317F71" w:rsidRDefault="00317F71" w:rsidP="00317F71">
            <w:pPr>
              <w:jc w:val="center"/>
            </w:pPr>
          </w:p>
        </w:tc>
        <w:tc>
          <w:tcPr>
            <w:tcW w:w="1134" w:type="dxa"/>
            <w:tcBorders>
              <w:left w:val="single" w:sz="6" w:space="0" w:color="000000"/>
            </w:tcBorders>
          </w:tcPr>
          <w:p w14:paraId="38925389" w14:textId="77777777" w:rsidR="00317F71" w:rsidRDefault="00317F71" w:rsidP="00317F71"/>
        </w:tc>
        <w:tc>
          <w:tcPr>
            <w:tcW w:w="3543" w:type="dxa"/>
            <w:tcBorders>
              <w:left w:val="single" w:sz="6" w:space="0" w:color="000000"/>
            </w:tcBorders>
          </w:tcPr>
          <w:p w14:paraId="609B74AD"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46D7FCBF" w14:textId="77777777" w:rsidR="00317F71" w:rsidRDefault="00317F71" w:rsidP="00317F71"/>
        </w:tc>
        <w:tc>
          <w:tcPr>
            <w:tcW w:w="1134" w:type="dxa"/>
            <w:tcBorders>
              <w:left w:val="single" w:sz="6" w:space="0" w:color="000000"/>
            </w:tcBorders>
          </w:tcPr>
          <w:p w14:paraId="6707F471" w14:textId="77777777" w:rsidR="00317F71" w:rsidRDefault="00317F71" w:rsidP="00317F71"/>
        </w:tc>
        <w:tc>
          <w:tcPr>
            <w:tcW w:w="1418" w:type="dxa"/>
            <w:tcBorders>
              <w:left w:val="single" w:sz="6" w:space="0" w:color="000000"/>
            </w:tcBorders>
          </w:tcPr>
          <w:p w14:paraId="373970B6" w14:textId="77777777" w:rsidR="00317F71" w:rsidRDefault="00317F71" w:rsidP="00317F71"/>
        </w:tc>
        <w:tc>
          <w:tcPr>
            <w:tcW w:w="1419" w:type="dxa"/>
            <w:tcBorders>
              <w:left w:val="single" w:sz="6" w:space="0" w:color="000000"/>
              <w:right w:val="single" w:sz="6" w:space="0" w:color="000000"/>
            </w:tcBorders>
          </w:tcPr>
          <w:p w14:paraId="31A5D1E8" w14:textId="77777777" w:rsidR="00317F71" w:rsidRDefault="00317F71" w:rsidP="00317F71"/>
        </w:tc>
      </w:tr>
      <w:tr w:rsidR="00317F71" w14:paraId="4E120CF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F7E7665"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1190D8A9" w14:textId="77777777" w:rsidR="00317F71" w:rsidRDefault="00317F71" w:rsidP="00317F71">
            <w:pPr>
              <w:rPr>
                <w:lang w:val="en-US"/>
              </w:rPr>
            </w:pPr>
            <w:r>
              <w:rPr>
                <w:lang w:val="en-US"/>
              </w:rPr>
              <w:t>TsC03F1</w:t>
            </w:r>
          </w:p>
          <w:p w14:paraId="7CD4884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07E3265"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045FEB31"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6ECE6781" w14:textId="77777777" w:rsidR="00317F71" w:rsidRDefault="00317F71" w:rsidP="00317F71">
            <w:pPr>
              <w:jc w:val="center"/>
            </w:pPr>
            <w:r>
              <w:t>0,620</w:t>
            </w:r>
          </w:p>
        </w:tc>
        <w:tc>
          <w:tcPr>
            <w:tcW w:w="1418" w:type="dxa"/>
            <w:tcBorders>
              <w:top w:val="single" w:sz="4" w:space="0" w:color="000000"/>
              <w:left w:val="single" w:sz="6" w:space="0" w:color="000000"/>
              <w:bottom w:val="single" w:sz="4" w:space="0" w:color="000000"/>
              <w:right w:val="single" w:sz="6" w:space="0" w:color="000000"/>
            </w:tcBorders>
            <w:vAlign w:val="center"/>
          </w:tcPr>
          <w:p w14:paraId="7F65A7B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9E129EB" w14:textId="77777777" w:rsidR="00317F71" w:rsidRDefault="00317F71" w:rsidP="00317F71">
            <w:pPr>
              <w:jc w:val="center"/>
            </w:pPr>
          </w:p>
        </w:tc>
      </w:tr>
      <w:tr w:rsidR="00317F71" w14:paraId="6A91A39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589200D"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189F59E8" w14:textId="77777777" w:rsidR="00317F71" w:rsidRDefault="00317F71" w:rsidP="00317F71">
            <w:pPr>
              <w:rPr>
                <w:lang w:val="en-US"/>
              </w:rPr>
            </w:pPr>
            <w:r>
              <w:rPr>
                <w:lang w:val="en-US"/>
              </w:rPr>
              <w:t>TsI50A3</w:t>
            </w:r>
          </w:p>
          <w:p w14:paraId="3448E23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B1A1B29"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6390D7EC"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46B86575" w14:textId="77777777" w:rsidR="00317F71" w:rsidRDefault="00317F71" w:rsidP="00317F71">
            <w:pPr>
              <w:jc w:val="center"/>
            </w:pPr>
            <w:r>
              <w:t>99,200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B19027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98125BC" w14:textId="77777777" w:rsidR="00317F71" w:rsidRDefault="00317F71" w:rsidP="00317F71">
            <w:pPr>
              <w:jc w:val="center"/>
            </w:pPr>
          </w:p>
        </w:tc>
      </w:tr>
      <w:tr w:rsidR="00317F71" w14:paraId="5FF16EFE"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03CDEB2"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6A383784" w14:textId="77777777" w:rsidR="00317F71" w:rsidRDefault="00317F71" w:rsidP="00317F71">
            <w:pPr>
              <w:rPr>
                <w:lang w:val="en-US"/>
              </w:rPr>
            </w:pPr>
            <w:r>
              <w:rPr>
                <w:lang w:val="en-US"/>
              </w:rPr>
              <w:t>TsC51B</w:t>
            </w:r>
          </w:p>
          <w:p w14:paraId="09B6AFA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07E48D4"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47BCC3B5"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2FACD6AA" w14:textId="77777777" w:rsidR="00317F71" w:rsidRDefault="00317F71" w:rsidP="00317F71">
            <w:pPr>
              <w:jc w:val="center"/>
            </w:pPr>
            <w:r>
              <w:t>0,620</w:t>
            </w:r>
          </w:p>
        </w:tc>
        <w:tc>
          <w:tcPr>
            <w:tcW w:w="1418" w:type="dxa"/>
            <w:tcBorders>
              <w:top w:val="single" w:sz="4" w:space="0" w:color="000000"/>
              <w:left w:val="single" w:sz="6" w:space="0" w:color="000000"/>
              <w:bottom w:val="single" w:sz="4" w:space="0" w:color="000000"/>
              <w:right w:val="single" w:sz="6" w:space="0" w:color="000000"/>
            </w:tcBorders>
            <w:vAlign w:val="center"/>
          </w:tcPr>
          <w:p w14:paraId="14B3FE6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8340D5C" w14:textId="77777777" w:rsidR="00317F71" w:rsidRDefault="00317F71" w:rsidP="00317F71">
            <w:pPr>
              <w:jc w:val="center"/>
            </w:pPr>
          </w:p>
        </w:tc>
      </w:tr>
      <w:tr w:rsidR="00317F71" w14:paraId="6E86D83E"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C3BE7AE"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3133DD25" w14:textId="77777777" w:rsidR="00317F71" w:rsidRDefault="00317F71" w:rsidP="00317F71">
            <w:pPr>
              <w:rPr>
                <w:lang w:val="en-US"/>
              </w:rPr>
            </w:pPr>
            <w:r>
              <w:rPr>
                <w:lang w:val="en-US"/>
              </w:rPr>
              <w:t>TsE05B</w:t>
            </w:r>
          </w:p>
          <w:p w14:paraId="2DB7B39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B71E8A5"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5BF6E9A4"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2A6E2168" w14:textId="77777777" w:rsidR="00317F71" w:rsidRDefault="00317F71" w:rsidP="00317F71">
            <w:pPr>
              <w:jc w:val="center"/>
            </w:pPr>
            <w:r>
              <w:t>3,520</w:t>
            </w:r>
          </w:p>
        </w:tc>
        <w:tc>
          <w:tcPr>
            <w:tcW w:w="1418" w:type="dxa"/>
            <w:tcBorders>
              <w:top w:val="single" w:sz="4" w:space="0" w:color="000000"/>
              <w:left w:val="single" w:sz="6" w:space="0" w:color="000000"/>
              <w:bottom w:val="single" w:sz="4" w:space="0" w:color="000000"/>
              <w:right w:val="single" w:sz="6" w:space="0" w:color="000000"/>
            </w:tcBorders>
            <w:vAlign w:val="center"/>
          </w:tcPr>
          <w:p w14:paraId="5E044AA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5B1BC04" w14:textId="77777777" w:rsidR="00317F71" w:rsidRDefault="00317F71" w:rsidP="00317F71">
            <w:pPr>
              <w:jc w:val="center"/>
            </w:pPr>
          </w:p>
        </w:tc>
      </w:tr>
      <w:tr w:rsidR="00317F71" w14:paraId="7AEFEB8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622A6DA"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3A67DB6D" w14:textId="77777777" w:rsidR="00317F71" w:rsidRDefault="00317F71" w:rsidP="00317F71">
            <w:pPr>
              <w:rPr>
                <w:lang w:val="en-US"/>
              </w:rPr>
            </w:pPr>
            <w:r>
              <w:rPr>
                <w:lang w:val="en-US"/>
              </w:rPr>
              <w:t>DA06B2</w:t>
            </w:r>
          </w:p>
          <w:p w14:paraId="3D59C375"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7AC37B2"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64E1797C"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38FE7160" w14:textId="77777777" w:rsidR="00317F71" w:rsidRDefault="00317F71" w:rsidP="00317F71">
            <w:pPr>
              <w:jc w:val="center"/>
            </w:pPr>
            <w:r>
              <w:t>30,800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45035D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42F056C" w14:textId="77777777" w:rsidR="00317F71" w:rsidRDefault="00317F71" w:rsidP="00317F71">
            <w:pPr>
              <w:jc w:val="center"/>
            </w:pPr>
          </w:p>
        </w:tc>
      </w:tr>
      <w:tr w:rsidR="00317F71" w14:paraId="34E4DFA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12B9E71"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616A2D64" w14:textId="77777777" w:rsidR="00317F71" w:rsidRDefault="00317F71" w:rsidP="00317F71">
            <w:pPr>
              <w:rPr>
                <w:lang w:val="en-US"/>
              </w:rPr>
            </w:pPr>
            <w:r>
              <w:rPr>
                <w:lang w:val="en-US"/>
              </w:rPr>
              <w:t>DA12B</w:t>
            </w:r>
          </w:p>
          <w:p w14:paraId="415C351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96D6C14"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45D801FF"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AD17F76" w14:textId="77777777" w:rsidR="00317F71" w:rsidRDefault="00317F71" w:rsidP="00317F71">
            <w:pPr>
              <w:jc w:val="center"/>
            </w:pPr>
            <w:r>
              <w:t>36,960</w:t>
            </w:r>
          </w:p>
        </w:tc>
        <w:tc>
          <w:tcPr>
            <w:tcW w:w="1418" w:type="dxa"/>
            <w:tcBorders>
              <w:top w:val="single" w:sz="4" w:space="0" w:color="000000"/>
              <w:left w:val="single" w:sz="6" w:space="0" w:color="000000"/>
              <w:bottom w:val="single" w:sz="4" w:space="0" w:color="000000"/>
              <w:right w:val="single" w:sz="6" w:space="0" w:color="000000"/>
            </w:tcBorders>
            <w:vAlign w:val="center"/>
          </w:tcPr>
          <w:p w14:paraId="221393F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41FD96C" w14:textId="77777777" w:rsidR="00317F71" w:rsidRDefault="00317F71" w:rsidP="00317F71">
            <w:pPr>
              <w:jc w:val="center"/>
            </w:pPr>
          </w:p>
        </w:tc>
      </w:tr>
      <w:tr w:rsidR="00317F71" w14:paraId="5535277F" w14:textId="77777777" w:rsidTr="00317F71">
        <w:tc>
          <w:tcPr>
            <w:tcW w:w="709" w:type="dxa"/>
            <w:tcBorders>
              <w:left w:val="single" w:sz="6" w:space="0" w:color="000000"/>
            </w:tcBorders>
          </w:tcPr>
          <w:p w14:paraId="4B64ADDC" w14:textId="77777777" w:rsidR="00317F71" w:rsidRDefault="00317F71" w:rsidP="00317F71">
            <w:pPr>
              <w:jc w:val="center"/>
            </w:pPr>
            <w:r>
              <w:t xml:space="preserve">   </w:t>
            </w:r>
          </w:p>
        </w:tc>
        <w:tc>
          <w:tcPr>
            <w:tcW w:w="1134" w:type="dxa"/>
            <w:tcBorders>
              <w:left w:val="single" w:sz="6" w:space="0" w:color="000000"/>
            </w:tcBorders>
          </w:tcPr>
          <w:p w14:paraId="706EA07E" w14:textId="77777777" w:rsidR="00317F71" w:rsidRDefault="00317F71" w:rsidP="00317F71"/>
        </w:tc>
        <w:tc>
          <w:tcPr>
            <w:tcW w:w="3543" w:type="dxa"/>
            <w:tcBorders>
              <w:left w:val="single" w:sz="6" w:space="0" w:color="000000"/>
            </w:tcBorders>
          </w:tcPr>
          <w:p w14:paraId="5F0FFE3A"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0398EC0A" w14:textId="77777777" w:rsidR="00317F71" w:rsidRDefault="00317F71" w:rsidP="00317F71"/>
        </w:tc>
        <w:tc>
          <w:tcPr>
            <w:tcW w:w="1134" w:type="dxa"/>
            <w:tcBorders>
              <w:left w:val="single" w:sz="6" w:space="0" w:color="000000"/>
            </w:tcBorders>
          </w:tcPr>
          <w:p w14:paraId="1CA3DD81" w14:textId="77777777" w:rsidR="00317F71" w:rsidRDefault="00317F71" w:rsidP="00317F71"/>
        </w:tc>
        <w:tc>
          <w:tcPr>
            <w:tcW w:w="1418" w:type="dxa"/>
            <w:tcBorders>
              <w:left w:val="single" w:sz="6" w:space="0" w:color="000000"/>
            </w:tcBorders>
          </w:tcPr>
          <w:p w14:paraId="5575553C" w14:textId="77777777" w:rsidR="00317F71" w:rsidRDefault="00317F71" w:rsidP="00317F71"/>
        </w:tc>
        <w:tc>
          <w:tcPr>
            <w:tcW w:w="1419" w:type="dxa"/>
            <w:tcBorders>
              <w:left w:val="single" w:sz="6" w:space="0" w:color="000000"/>
              <w:right w:val="single" w:sz="6" w:space="0" w:color="000000"/>
            </w:tcBorders>
          </w:tcPr>
          <w:p w14:paraId="1153C18E" w14:textId="77777777" w:rsidR="00317F71" w:rsidRDefault="00317F71" w:rsidP="00317F71"/>
        </w:tc>
      </w:tr>
      <w:tr w:rsidR="00317F71" w14:paraId="18F6C1E4"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33914D7" w14:textId="77777777" w:rsidR="00317F71" w:rsidRDefault="00317F71" w:rsidP="00317F71">
            <w:r>
              <w:lastRenderedPageBreak/>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6FE176E9" w14:textId="77777777" w:rsidR="00317F71" w:rsidRDefault="00317F71" w:rsidP="00317F71">
            <w:pPr>
              <w:rPr>
                <w:lang w:val="en-US"/>
              </w:rPr>
            </w:pPr>
            <w:r>
              <w:rPr>
                <w:lang w:val="en-US"/>
              </w:rPr>
              <w:t>RpAcF01A</w:t>
            </w:r>
          </w:p>
          <w:p w14:paraId="379BBDC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CCB91B7" w14:textId="77777777" w:rsidR="00317F71" w:rsidRDefault="00317F71" w:rsidP="00317F71">
            <w:pPr>
              <w:rPr>
                <w:lang w:val="en-US"/>
              </w:rPr>
            </w:pPr>
            <w:r>
              <w:rPr>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58A21C4E" w14:textId="77777777" w:rsidR="00317F71" w:rsidRDefault="00317F71" w:rsidP="00317F71">
            <w:pPr>
              <w:jc w:val="center"/>
            </w:pPr>
            <w:r>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5E24BBDE" w14:textId="77777777" w:rsidR="00317F71" w:rsidRDefault="00317F71" w:rsidP="00317F71">
            <w:pPr>
              <w:jc w:val="center"/>
            </w:pPr>
            <w:r>
              <w:t>4,000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248243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4A13EE5" w14:textId="77777777" w:rsidR="00317F71" w:rsidRDefault="00317F71" w:rsidP="00317F71">
            <w:pPr>
              <w:jc w:val="center"/>
            </w:pPr>
          </w:p>
        </w:tc>
      </w:tr>
      <w:tr w:rsidR="00317F71" w14:paraId="08828CC2"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D79147B" w14:textId="77777777" w:rsidR="00317F71" w:rsidRDefault="00317F71" w:rsidP="00317F71">
            <w:r>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3913858E" w14:textId="77777777" w:rsidR="00317F71" w:rsidRDefault="00317F71" w:rsidP="00317F71">
            <w:pPr>
              <w:rPr>
                <w:lang w:val="en-US"/>
              </w:rPr>
            </w:pPr>
            <w:r>
              <w:rPr>
                <w:lang w:val="en-US"/>
              </w:rPr>
              <w:t>DE10C</w:t>
            </w:r>
          </w:p>
          <w:p w14:paraId="3CF76E61"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B525840"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2110875D"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1225B4DC" w14:textId="77777777" w:rsidR="00317F71" w:rsidRDefault="00317F71" w:rsidP="00317F71">
            <w:pPr>
              <w:jc w:val="center"/>
            </w:pPr>
            <w:r>
              <w:t>88,000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B9806A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2433CDC" w14:textId="77777777" w:rsidR="00317F71" w:rsidRDefault="00317F71" w:rsidP="00317F71">
            <w:pPr>
              <w:jc w:val="center"/>
            </w:pPr>
          </w:p>
        </w:tc>
      </w:tr>
      <w:tr w:rsidR="00317F71" w14:paraId="1C4BD4F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35E90DF"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2DE87CCD" w14:textId="77777777" w:rsidR="00317F71" w:rsidRDefault="00317F71" w:rsidP="00317F71">
            <w:pPr>
              <w:rPr>
                <w:lang w:val="en-US"/>
              </w:rPr>
            </w:pPr>
            <w:r>
              <w:rPr>
                <w:lang w:val="en-US"/>
              </w:rPr>
              <w:t>Dl107</w:t>
            </w:r>
          </w:p>
          <w:p w14:paraId="4B088A61"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1B19723"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4FFE2C5"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57AB7D3A" w14:textId="77777777" w:rsidR="00317F71" w:rsidRDefault="00317F71" w:rsidP="00317F71">
            <w:pPr>
              <w:jc w:val="center"/>
            </w:pPr>
            <w:r>
              <w:t>0,172</w:t>
            </w:r>
          </w:p>
        </w:tc>
        <w:tc>
          <w:tcPr>
            <w:tcW w:w="1418" w:type="dxa"/>
            <w:tcBorders>
              <w:top w:val="single" w:sz="4" w:space="0" w:color="000000"/>
              <w:left w:val="single" w:sz="6" w:space="0" w:color="000000"/>
              <w:bottom w:val="single" w:sz="4" w:space="0" w:color="000000"/>
              <w:right w:val="single" w:sz="6" w:space="0" w:color="000000"/>
            </w:tcBorders>
            <w:vAlign w:val="center"/>
          </w:tcPr>
          <w:p w14:paraId="68EFF5D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8B7BFF4" w14:textId="77777777" w:rsidR="00317F71" w:rsidRDefault="00317F71" w:rsidP="00317F71">
            <w:pPr>
              <w:jc w:val="center"/>
            </w:pPr>
          </w:p>
        </w:tc>
      </w:tr>
      <w:tr w:rsidR="00317F71" w14:paraId="5687914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4362C6D"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4D530E84" w14:textId="77777777" w:rsidR="00317F71" w:rsidRDefault="00317F71" w:rsidP="00317F71">
            <w:pPr>
              <w:rPr>
                <w:lang w:val="en-US"/>
              </w:rPr>
            </w:pPr>
            <w:r>
              <w:rPr>
                <w:lang w:val="en-US"/>
              </w:rPr>
              <w:t>DB19G</w:t>
            </w:r>
          </w:p>
          <w:p w14:paraId="0660AB48"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597AE04"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66FBA685"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F3018B4" w14:textId="77777777" w:rsidR="00317F71" w:rsidRDefault="00317F71" w:rsidP="00317F71">
            <w:pPr>
              <w:jc w:val="center"/>
            </w:pPr>
            <w:r>
              <w:t>264,000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33089C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8238A91" w14:textId="77777777" w:rsidR="00317F71" w:rsidRDefault="00317F71" w:rsidP="00317F71">
            <w:pPr>
              <w:jc w:val="center"/>
            </w:pPr>
          </w:p>
        </w:tc>
      </w:tr>
      <w:tr w:rsidR="00317F71" w14:paraId="07012B0F"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9DD17E7"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21EABADB" w14:textId="77777777" w:rsidR="00317F71" w:rsidRDefault="00317F71" w:rsidP="00317F71">
            <w:pPr>
              <w:rPr>
                <w:lang w:val="en-US"/>
              </w:rPr>
            </w:pPr>
            <w:r>
              <w:rPr>
                <w:lang w:val="en-US"/>
              </w:rPr>
              <w:t>Dl107</w:t>
            </w:r>
          </w:p>
          <w:p w14:paraId="450F376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3CD4E12" w14:textId="77777777" w:rsidR="00317F71" w:rsidRDefault="00317F71" w:rsidP="00317F71">
            <w:pPr>
              <w:rPr>
                <w:lang w:val="en-US"/>
              </w:rPr>
            </w:pPr>
            <w:r>
              <w:rPr>
                <w:lang w:val="en-US"/>
              </w:rPr>
              <w:t>Amorsarea suprafetelor straturilor de baza in vederea aplicarii unui strat de beton asfaltic  (0,3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2638F8B5"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72AA0E71" w14:textId="77777777" w:rsidR="00317F71" w:rsidRDefault="00317F71" w:rsidP="00317F71">
            <w:pPr>
              <w:jc w:val="center"/>
            </w:pPr>
            <w:r>
              <w:t>0,079</w:t>
            </w:r>
          </w:p>
        </w:tc>
        <w:tc>
          <w:tcPr>
            <w:tcW w:w="1418" w:type="dxa"/>
            <w:tcBorders>
              <w:top w:val="single" w:sz="4" w:space="0" w:color="000000"/>
              <w:left w:val="single" w:sz="6" w:space="0" w:color="000000"/>
              <w:bottom w:val="single" w:sz="4" w:space="0" w:color="000000"/>
              <w:right w:val="single" w:sz="6" w:space="0" w:color="000000"/>
            </w:tcBorders>
            <w:vAlign w:val="center"/>
          </w:tcPr>
          <w:p w14:paraId="00F90B5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D3435CF" w14:textId="77777777" w:rsidR="00317F71" w:rsidRDefault="00317F71" w:rsidP="00317F71">
            <w:pPr>
              <w:jc w:val="center"/>
            </w:pPr>
          </w:p>
        </w:tc>
      </w:tr>
      <w:tr w:rsidR="00317F71" w14:paraId="25B7905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2DD89D5"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17FD90BD" w14:textId="77777777" w:rsidR="00317F71" w:rsidRDefault="00317F71" w:rsidP="00317F71">
            <w:pPr>
              <w:rPr>
                <w:lang w:val="en-US"/>
              </w:rPr>
            </w:pPr>
            <w:r>
              <w:rPr>
                <w:lang w:val="en-US"/>
              </w:rPr>
              <w:t>DB16H</w:t>
            </w:r>
          </w:p>
          <w:p w14:paraId="75A66CC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CA76755"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0D33F057"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C97DF86" w14:textId="77777777" w:rsidR="00317F71" w:rsidRDefault="00317F71" w:rsidP="00317F71">
            <w:pPr>
              <w:jc w:val="center"/>
            </w:pPr>
            <w:r>
              <w:t>264,000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966C7B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7085527" w14:textId="77777777" w:rsidR="00317F71" w:rsidRDefault="00317F71" w:rsidP="00317F71">
            <w:pPr>
              <w:jc w:val="center"/>
            </w:pPr>
          </w:p>
        </w:tc>
      </w:tr>
      <w:tr w:rsidR="00317F71" w14:paraId="772997F5" w14:textId="77777777" w:rsidTr="00317F71">
        <w:tc>
          <w:tcPr>
            <w:tcW w:w="709" w:type="dxa"/>
            <w:tcBorders>
              <w:left w:val="single" w:sz="6" w:space="0" w:color="000000"/>
            </w:tcBorders>
          </w:tcPr>
          <w:p w14:paraId="0E280A0F" w14:textId="77777777" w:rsidR="00317F71" w:rsidRDefault="00317F71" w:rsidP="00317F71">
            <w:pPr>
              <w:jc w:val="center"/>
            </w:pPr>
            <w:r>
              <w:t xml:space="preserve">   </w:t>
            </w:r>
          </w:p>
        </w:tc>
        <w:tc>
          <w:tcPr>
            <w:tcW w:w="1134" w:type="dxa"/>
            <w:tcBorders>
              <w:left w:val="single" w:sz="6" w:space="0" w:color="000000"/>
            </w:tcBorders>
          </w:tcPr>
          <w:p w14:paraId="31168F62" w14:textId="77777777" w:rsidR="00317F71" w:rsidRDefault="00317F71" w:rsidP="00317F71"/>
        </w:tc>
        <w:tc>
          <w:tcPr>
            <w:tcW w:w="3543" w:type="dxa"/>
            <w:tcBorders>
              <w:left w:val="single" w:sz="6" w:space="0" w:color="000000"/>
            </w:tcBorders>
          </w:tcPr>
          <w:p w14:paraId="49876357" w14:textId="77777777" w:rsidR="00317F71" w:rsidRDefault="00317F71" w:rsidP="00317F71">
            <w:pPr>
              <w:rPr>
                <w:lang w:val="en-US"/>
              </w:rPr>
            </w:pPr>
            <w:r>
              <w:rPr>
                <w:b/>
                <w:bCs/>
                <w:sz w:val="22"/>
                <w:szCs w:val="22"/>
                <w:lang w:val="en-US"/>
              </w:rPr>
              <w:t xml:space="preserve">Capitolul </w:t>
            </w:r>
            <w:r>
              <w:rPr>
                <w:b/>
                <w:bCs/>
                <w:sz w:val="22"/>
                <w:szCs w:val="22"/>
              </w:rPr>
              <w:t>1.3. Constructia drenaj</w:t>
            </w:r>
          </w:p>
        </w:tc>
        <w:tc>
          <w:tcPr>
            <w:tcW w:w="1134" w:type="dxa"/>
            <w:tcBorders>
              <w:left w:val="single" w:sz="6" w:space="0" w:color="000000"/>
            </w:tcBorders>
          </w:tcPr>
          <w:p w14:paraId="69FAD80B" w14:textId="77777777" w:rsidR="00317F71" w:rsidRDefault="00317F71" w:rsidP="00317F71"/>
        </w:tc>
        <w:tc>
          <w:tcPr>
            <w:tcW w:w="1134" w:type="dxa"/>
            <w:tcBorders>
              <w:left w:val="single" w:sz="6" w:space="0" w:color="000000"/>
            </w:tcBorders>
          </w:tcPr>
          <w:p w14:paraId="573F1D39" w14:textId="77777777" w:rsidR="00317F71" w:rsidRDefault="00317F71" w:rsidP="00317F71"/>
        </w:tc>
        <w:tc>
          <w:tcPr>
            <w:tcW w:w="1418" w:type="dxa"/>
            <w:tcBorders>
              <w:left w:val="single" w:sz="6" w:space="0" w:color="000000"/>
            </w:tcBorders>
          </w:tcPr>
          <w:p w14:paraId="2B50FDE2" w14:textId="77777777" w:rsidR="00317F71" w:rsidRDefault="00317F71" w:rsidP="00317F71"/>
        </w:tc>
        <w:tc>
          <w:tcPr>
            <w:tcW w:w="1419" w:type="dxa"/>
            <w:tcBorders>
              <w:left w:val="single" w:sz="6" w:space="0" w:color="000000"/>
              <w:right w:val="single" w:sz="6" w:space="0" w:color="000000"/>
            </w:tcBorders>
          </w:tcPr>
          <w:p w14:paraId="5D288956" w14:textId="77777777" w:rsidR="00317F71" w:rsidRDefault="00317F71" w:rsidP="00317F71"/>
        </w:tc>
      </w:tr>
      <w:tr w:rsidR="00317F71" w14:paraId="531AE59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1B78B8A" w14:textId="77777777" w:rsidR="00317F71" w:rsidRDefault="00317F71" w:rsidP="00317F71">
            <w:r>
              <w:t>13</w:t>
            </w:r>
          </w:p>
        </w:tc>
        <w:tc>
          <w:tcPr>
            <w:tcW w:w="1134" w:type="dxa"/>
            <w:tcBorders>
              <w:top w:val="single" w:sz="4" w:space="0" w:color="000000"/>
              <w:left w:val="single" w:sz="6" w:space="0" w:color="000000"/>
              <w:bottom w:val="single" w:sz="4" w:space="0" w:color="000000"/>
              <w:right w:val="single" w:sz="6" w:space="0" w:color="000000"/>
            </w:tcBorders>
            <w:vAlign w:val="center"/>
          </w:tcPr>
          <w:p w14:paraId="4970F896" w14:textId="77777777" w:rsidR="00317F71" w:rsidRDefault="00317F71" w:rsidP="00317F71">
            <w:pPr>
              <w:rPr>
                <w:lang w:val="en-US"/>
              </w:rPr>
            </w:pPr>
            <w:r>
              <w:rPr>
                <w:lang w:val="en-US"/>
              </w:rPr>
              <w:t>TsC03F1</w:t>
            </w:r>
          </w:p>
          <w:p w14:paraId="0DFD68F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DB0705F"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04D3BF89"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4A67A823" w14:textId="77777777" w:rsidR="00317F71" w:rsidRDefault="00317F71" w:rsidP="00317F71">
            <w:pPr>
              <w:jc w:val="center"/>
            </w:pPr>
            <w:r>
              <w:t>0,320</w:t>
            </w:r>
          </w:p>
        </w:tc>
        <w:tc>
          <w:tcPr>
            <w:tcW w:w="1418" w:type="dxa"/>
            <w:tcBorders>
              <w:top w:val="single" w:sz="4" w:space="0" w:color="000000"/>
              <w:left w:val="single" w:sz="6" w:space="0" w:color="000000"/>
              <w:bottom w:val="single" w:sz="4" w:space="0" w:color="000000"/>
              <w:right w:val="single" w:sz="6" w:space="0" w:color="000000"/>
            </w:tcBorders>
            <w:vAlign w:val="center"/>
          </w:tcPr>
          <w:p w14:paraId="05AA177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953E8E7" w14:textId="77777777" w:rsidR="00317F71" w:rsidRDefault="00317F71" w:rsidP="00317F71">
            <w:pPr>
              <w:jc w:val="center"/>
            </w:pPr>
          </w:p>
        </w:tc>
      </w:tr>
      <w:tr w:rsidR="00317F71" w14:paraId="15F9B0D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9E6E5D7" w14:textId="77777777" w:rsidR="00317F71" w:rsidRDefault="00317F71" w:rsidP="00317F71">
            <w:r>
              <w:t xml:space="preserve"> 14</w:t>
            </w:r>
          </w:p>
        </w:tc>
        <w:tc>
          <w:tcPr>
            <w:tcW w:w="1134" w:type="dxa"/>
            <w:tcBorders>
              <w:top w:val="single" w:sz="4" w:space="0" w:color="000000"/>
              <w:left w:val="single" w:sz="6" w:space="0" w:color="000000"/>
              <w:bottom w:val="single" w:sz="4" w:space="0" w:color="000000"/>
              <w:right w:val="single" w:sz="6" w:space="0" w:color="000000"/>
            </w:tcBorders>
            <w:vAlign w:val="center"/>
          </w:tcPr>
          <w:p w14:paraId="3A0C38FB" w14:textId="77777777" w:rsidR="00317F71" w:rsidRDefault="00317F71" w:rsidP="00317F71">
            <w:pPr>
              <w:rPr>
                <w:lang w:val="en-US"/>
              </w:rPr>
            </w:pPr>
            <w:r>
              <w:rPr>
                <w:lang w:val="en-US"/>
              </w:rPr>
              <w:t>TsA20C</w:t>
            </w:r>
          </w:p>
          <w:p w14:paraId="01F2C0C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8DAC36C" w14:textId="77777777" w:rsidR="00317F71" w:rsidRDefault="00317F71" w:rsidP="00317F71">
            <w:pPr>
              <w:rPr>
                <w:lang w:val="en-US"/>
              </w:rPr>
            </w:pPr>
            <w:r>
              <w:rPr>
                <w:lang w:val="en-US"/>
              </w:rPr>
              <w:t>Sapatura manuala de pamint, in taluzuri, la deblee sapate cu excavator sau screper, pentru completarea sapaturii la profilul taluzului, in teren tare</w:t>
            </w:r>
          </w:p>
        </w:tc>
        <w:tc>
          <w:tcPr>
            <w:tcW w:w="1134" w:type="dxa"/>
            <w:tcBorders>
              <w:top w:val="single" w:sz="4" w:space="0" w:color="000000"/>
              <w:left w:val="single" w:sz="6" w:space="0" w:color="000000"/>
              <w:bottom w:val="single" w:sz="4" w:space="0" w:color="000000"/>
              <w:right w:val="single" w:sz="6" w:space="0" w:color="000000"/>
            </w:tcBorders>
            <w:vAlign w:val="center"/>
          </w:tcPr>
          <w:p w14:paraId="5B87EF5C"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8F68733" w14:textId="77777777" w:rsidR="00317F71" w:rsidRDefault="00317F71" w:rsidP="00317F71">
            <w:pPr>
              <w:jc w:val="center"/>
            </w:pPr>
            <w:r>
              <w:t>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4AD5CC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9CD59C5" w14:textId="77777777" w:rsidR="00317F71" w:rsidRDefault="00317F71" w:rsidP="00317F71">
            <w:pPr>
              <w:jc w:val="center"/>
            </w:pPr>
          </w:p>
        </w:tc>
      </w:tr>
      <w:tr w:rsidR="00317F71" w14:paraId="296AD4B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700D1AA" w14:textId="77777777" w:rsidR="00317F71" w:rsidRDefault="00317F71" w:rsidP="00317F71">
            <w:r>
              <w:t xml:space="preserve"> 15</w:t>
            </w:r>
          </w:p>
        </w:tc>
        <w:tc>
          <w:tcPr>
            <w:tcW w:w="1134" w:type="dxa"/>
            <w:tcBorders>
              <w:top w:val="single" w:sz="4" w:space="0" w:color="000000"/>
              <w:left w:val="single" w:sz="6" w:space="0" w:color="000000"/>
              <w:bottom w:val="single" w:sz="4" w:space="0" w:color="000000"/>
              <w:right w:val="single" w:sz="6" w:space="0" w:color="000000"/>
            </w:tcBorders>
            <w:vAlign w:val="center"/>
          </w:tcPr>
          <w:p w14:paraId="65781FC7" w14:textId="77777777" w:rsidR="00317F71" w:rsidRDefault="00317F71" w:rsidP="00317F71">
            <w:pPr>
              <w:rPr>
                <w:lang w:val="en-US"/>
              </w:rPr>
            </w:pPr>
            <w:r>
              <w:rPr>
                <w:lang w:val="en-US"/>
              </w:rPr>
              <w:t>TsD01C</w:t>
            </w:r>
          </w:p>
          <w:p w14:paraId="4C67F7E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B9E0DE4" w14:textId="77777777" w:rsidR="00317F71" w:rsidRDefault="00317F71" w:rsidP="00317F71">
            <w:pPr>
              <w:rPr>
                <w:lang w:val="en-US"/>
              </w:rPr>
            </w:pPr>
            <w:r>
              <w:rPr>
                <w:lang w:val="en-US"/>
              </w:rPr>
              <w:t>Imprastierea cu lopata a pamintului afinat, in straturi uniforme, de 10-30 cm grosime, printr-o aruncare de pina la 3 m din gramezi, inclusiv sfarimarea bulgarilor, pamintul provenind din teren tare</w:t>
            </w:r>
          </w:p>
        </w:tc>
        <w:tc>
          <w:tcPr>
            <w:tcW w:w="1134" w:type="dxa"/>
            <w:tcBorders>
              <w:top w:val="single" w:sz="4" w:space="0" w:color="000000"/>
              <w:left w:val="single" w:sz="6" w:space="0" w:color="000000"/>
              <w:bottom w:val="single" w:sz="4" w:space="0" w:color="000000"/>
              <w:right w:val="single" w:sz="6" w:space="0" w:color="000000"/>
            </w:tcBorders>
            <w:vAlign w:val="center"/>
          </w:tcPr>
          <w:p w14:paraId="0987CDC8"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39EE1EFD" w14:textId="77777777" w:rsidR="00317F71" w:rsidRDefault="00317F71" w:rsidP="00317F71">
            <w:pPr>
              <w:jc w:val="center"/>
            </w:pPr>
            <w:r>
              <w:t>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F27A5A0"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F09E389" w14:textId="77777777" w:rsidR="00317F71" w:rsidRDefault="00317F71" w:rsidP="00317F71">
            <w:pPr>
              <w:jc w:val="center"/>
            </w:pPr>
          </w:p>
        </w:tc>
      </w:tr>
      <w:tr w:rsidR="00317F71" w14:paraId="29FDAF5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26F3113" w14:textId="77777777" w:rsidR="00317F71" w:rsidRDefault="00317F71" w:rsidP="00317F71">
            <w:r>
              <w:t xml:space="preserve"> 16</w:t>
            </w:r>
          </w:p>
        </w:tc>
        <w:tc>
          <w:tcPr>
            <w:tcW w:w="1134" w:type="dxa"/>
            <w:tcBorders>
              <w:top w:val="single" w:sz="4" w:space="0" w:color="000000"/>
              <w:left w:val="single" w:sz="6" w:space="0" w:color="000000"/>
              <w:bottom w:val="single" w:sz="4" w:space="0" w:color="000000"/>
              <w:right w:val="single" w:sz="6" w:space="0" w:color="000000"/>
            </w:tcBorders>
            <w:vAlign w:val="center"/>
          </w:tcPr>
          <w:p w14:paraId="7EBA490A" w14:textId="77777777" w:rsidR="00317F71" w:rsidRDefault="00317F71" w:rsidP="00317F71">
            <w:pPr>
              <w:rPr>
                <w:lang w:val="en-US"/>
              </w:rPr>
            </w:pPr>
            <w:r>
              <w:rPr>
                <w:lang w:val="en-US"/>
              </w:rPr>
              <w:t>AcA08B</w:t>
            </w:r>
          </w:p>
          <w:p w14:paraId="4B910C1B"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68A41F3" w14:textId="77777777" w:rsidR="00317F71" w:rsidRDefault="00317F71" w:rsidP="00317F71">
            <w:pPr>
              <w:rPr>
                <w:lang w:val="en-US"/>
              </w:rPr>
            </w:pPr>
            <w:r>
              <w:rPr>
                <w:lang w:val="en-US"/>
              </w:rPr>
              <w:t>Montarea in pamint, in exteriorul cladirilor, a tevilor din PVC, de 9 m lungime, etansate cu garnituri de cauciuc, avind diametrul de 200 mm, SN2M</w:t>
            </w:r>
          </w:p>
        </w:tc>
        <w:tc>
          <w:tcPr>
            <w:tcW w:w="1134" w:type="dxa"/>
            <w:tcBorders>
              <w:top w:val="single" w:sz="4" w:space="0" w:color="000000"/>
              <w:left w:val="single" w:sz="6" w:space="0" w:color="000000"/>
              <w:bottom w:val="single" w:sz="4" w:space="0" w:color="000000"/>
              <w:right w:val="single" w:sz="6" w:space="0" w:color="000000"/>
            </w:tcBorders>
            <w:vAlign w:val="center"/>
          </w:tcPr>
          <w:p w14:paraId="5110CE75"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0CCD4DC7" w14:textId="77777777" w:rsidR="00317F71" w:rsidRDefault="00317F71" w:rsidP="00317F71">
            <w:pPr>
              <w:jc w:val="center"/>
            </w:pPr>
            <w:r>
              <w:t>88,000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B2D74A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9E10EB2" w14:textId="77777777" w:rsidR="00317F71" w:rsidRDefault="00317F71" w:rsidP="00317F71">
            <w:pPr>
              <w:jc w:val="center"/>
            </w:pPr>
          </w:p>
        </w:tc>
      </w:tr>
      <w:tr w:rsidR="00317F71" w14:paraId="081315E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43B5214" w14:textId="77777777" w:rsidR="00317F71" w:rsidRDefault="00317F71" w:rsidP="00317F71">
            <w:r>
              <w:t xml:space="preserve"> 17</w:t>
            </w:r>
          </w:p>
        </w:tc>
        <w:tc>
          <w:tcPr>
            <w:tcW w:w="1134" w:type="dxa"/>
            <w:tcBorders>
              <w:top w:val="single" w:sz="4" w:space="0" w:color="000000"/>
              <w:left w:val="single" w:sz="6" w:space="0" w:color="000000"/>
              <w:bottom w:val="single" w:sz="4" w:space="0" w:color="000000"/>
              <w:right w:val="single" w:sz="6" w:space="0" w:color="000000"/>
            </w:tcBorders>
            <w:vAlign w:val="center"/>
          </w:tcPr>
          <w:p w14:paraId="72C87DB6" w14:textId="77777777" w:rsidR="00317F71" w:rsidRDefault="00317F71" w:rsidP="00317F71">
            <w:pPr>
              <w:rPr>
                <w:lang w:val="en-US"/>
              </w:rPr>
            </w:pPr>
            <w:r>
              <w:rPr>
                <w:lang w:val="en-US"/>
              </w:rPr>
              <w:t>DI119</w:t>
            </w:r>
          </w:p>
          <w:p w14:paraId="108BB504"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AAC24B5" w14:textId="77777777" w:rsidR="00317F71" w:rsidRDefault="00317F71" w:rsidP="00317F71">
            <w:pPr>
              <w:rPr>
                <w:lang w:val="en-US"/>
              </w:rPr>
            </w:pPr>
            <w:r>
              <w:rPr>
                <w:lang w:val="en-US"/>
              </w:rPr>
              <w:t>Fundatii monolite din beton B20 la edificiile artificiale</w:t>
            </w:r>
          </w:p>
        </w:tc>
        <w:tc>
          <w:tcPr>
            <w:tcW w:w="1134" w:type="dxa"/>
            <w:tcBorders>
              <w:top w:val="single" w:sz="4" w:space="0" w:color="000000"/>
              <w:left w:val="single" w:sz="6" w:space="0" w:color="000000"/>
              <w:bottom w:val="single" w:sz="4" w:space="0" w:color="000000"/>
              <w:right w:val="single" w:sz="6" w:space="0" w:color="000000"/>
            </w:tcBorders>
            <w:vAlign w:val="center"/>
          </w:tcPr>
          <w:p w14:paraId="19090DD2"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B63F182" w14:textId="77777777" w:rsidR="00317F71" w:rsidRDefault="00317F71" w:rsidP="00317F71">
            <w:pPr>
              <w:jc w:val="center"/>
            </w:pPr>
            <w:r>
              <w:t>2,300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434AEE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426302D" w14:textId="77777777" w:rsidR="00317F71" w:rsidRDefault="00317F71" w:rsidP="00317F71">
            <w:pPr>
              <w:jc w:val="center"/>
            </w:pPr>
          </w:p>
        </w:tc>
      </w:tr>
    </w:tbl>
    <w:p w14:paraId="5F3BF371" w14:textId="77777777" w:rsidR="00317F71" w:rsidRDefault="00317F71" w:rsidP="00317F71">
      <w:r>
        <w:lastRenderedPageBreak/>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2403AF9E" w14:textId="77777777" w:rsidTr="00317F71">
        <w:trPr>
          <w:cantSplit/>
        </w:trPr>
        <w:tc>
          <w:tcPr>
            <w:tcW w:w="709" w:type="dxa"/>
          </w:tcPr>
          <w:p w14:paraId="19F71C8E" w14:textId="77777777" w:rsidR="00317F71" w:rsidRDefault="00317F71" w:rsidP="00317F71"/>
        </w:tc>
        <w:tc>
          <w:tcPr>
            <w:tcW w:w="4677" w:type="dxa"/>
            <w:vAlign w:val="center"/>
          </w:tcPr>
          <w:p w14:paraId="380F39A5" w14:textId="77777777" w:rsidR="00317F71" w:rsidRDefault="00317F71" w:rsidP="00317F71">
            <w:pPr>
              <w:rPr>
                <w:lang w:val="en-US"/>
              </w:rPr>
            </w:pPr>
            <w:r>
              <w:rPr>
                <w:b/>
                <w:bCs/>
                <w:lang w:val="en-US"/>
              </w:rPr>
              <w:t>Total</w:t>
            </w:r>
            <w:r>
              <w:rPr>
                <w:b/>
                <w:bCs/>
              </w:rPr>
              <w:t>:</w:t>
            </w:r>
          </w:p>
        </w:tc>
        <w:tc>
          <w:tcPr>
            <w:tcW w:w="1134" w:type="dxa"/>
          </w:tcPr>
          <w:p w14:paraId="3B23426A" w14:textId="77777777" w:rsidR="00317F71" w:rsidRDefault="00317F71" w:rsidP="00317F71"/>
        </w:tc>
        <w:tc>
          <w:tcPr>
            <w:tcW w:w="1134" w:type="dxa"/>
          </w:tcPr>
          <w:p w14:paraId="52B79D52" w14:textId="77777777" w:rsidR="00317F71" w:rsidRDefault="00317F71" w:rsidP="00317F71"/>
        </w:tc>
        <w:tc>
          <w:tcPr>
            <w:tcW w:w="1418" w:type="dxa"/>
          </w:tcPr>
          <w:p w14:paraId="691B3132" w14:textId="77777777" w:rsidR="00317F71" w:rsidRDefault="00317F71" w:rsidP="00317F71"/>
        </w:tc>
        <w:tc>
          <w:tcPr>
            <w:tcW w:w="1419" w:type="dxa"/>
          </w:tcPr>
          <w:p w14:paraId="533B4645" w14:textId="77777777" w:rsidR="00317F71" w:rsidRDefault="00317F71" w:rsidP="00317F71"/>
        </w:tc>
      </w:tr>
      <w:tr w:rsidR="00317F71" w14:paraId="6E39C07D" w14:textId="77777777" w:rsidTr="00317F71">
        <w:trPr>
          <w:cantSplit/>
          <w:trHeight w:val="394"/>
        </w:trPr>
        <w:tc>
          <w:tcPr>
            <w:tcW w:w="709" w:type="dxa"/>
          </w:tcPr>
          <w:p w14:paraId="3C74FF1D" w14:textId="77777777" w:rsidR="00317F71" w:rsidRDefault="00317F71" w:rsidP="00317F71"/>
        </w:tc>
        <w:tc>
          <w:tcPr>
            <w:tcW w:w="4677" w:type="dxa"/>
            <w:vAlign w:val="center"/>
          </w:tcPr>
          <w:p w14:paraId="6F6BD6A5" w14:textId="77777777" w:rsidR="00317F71" w:rsidRDefault="00317F71" w:rsidP="00317F71">
            <w:pPr>
              <w:rPr>
                <w:lang w:val="en-US"/>
              </w:rPr>
            </w:pPr>
            <w:r>
              <w:rPr>
                <w:lang w:val="en-US"/>
              </w:rPr>
              <w:t>Total</w:t>
            </w:r>
          </w:p>
        </w:tc>
        <w:tc>
          <w:tcPr>
            <w:tcW w:w="1134" w:type="dxa"/>
            <w:vAlign w:val="center"/>
          </w:tcPr>
          <w:p w14:paraId="1716735A" w14:textId="77777777" w:rsidR="00317F71" w:rsidRDefault="00317F71" w:rsidP="00317F71">
            <w:r>
              <w:t xml:space="preserve"> lei</w:t>
            </w:r>
          </w:p>
        </w:tc>
        <w:tc>
          <w:tcPr>
            <w:tcW w:w="1134" w:type="dxa"/>
          </w:tcPr>
          <w:p w14:paraId="5353FD77" w14:textId="77777777" w:rsidR="00317F71" w:rsidRDefault="00317F71" w:rsidP="00317F71"/>
        </w:tc>
        <w:tc>
          <w:tcPr>
            <w:tcW w:w="1418" w:type="dxa"/>
          </w:tcPr>
          <w:p w14:paraId="582F99CB" w14:textId="77777777" w:rsidR="00317F71" w:rsidRDefault="00317F71" w:rsidP="00317F71"/>
        </w:tc>
        <w:tc>
          <w:tcPr>
            <w:tcW w:w="1419" w:type="dxa"/>
          </w:tcPr>
          <w:p w14:paraId="352BD93D" w14:textId="77777777" w:rsidR="00317F71" w:rsidRDefault="00317F71" w:rsidP="00317F71"/>
        </w:tc>
      </w:tr>
      <w:tr w:rsidR="00317F71" w14:paraId="1911E762" w14:textId="77777777" w:rsidTr="00317F71">
        <w:trPr>
          <w:cantSplit/>
          <w:trHeight w:val="394"/>
        </w:trPr>
        <w:tc>
          <w:tcPr>
            <w:tcW w:w="709" w:type="dxa"/>
          </w:tcPr>
          <w:p w14:paraId="389A789E" w14:textId="77777777" w:rsidR="00317F71" w:rsidRDefault="00317F71" w:rsidP="00317F71"/>
        </w:tc>
        <w:tc>
          <w:tcPr>
            <w:tcW w:w="4677" w:type="dxa"/>
            <w:vAlign w:val="center"/>
          </w:tcPr>
          <w:p w14:paraId="19120CF5" w14:textId="77777777" w:rsidR="00317F71" w:rsidRDefault="00317F71" w:rsidP="00317F71">
            <w:pPr>
              <w:rPr>
                <w:lang w:val="en-US"/>
              </w:rPr>
            </w:pPr>
            <w:r>
              <w:rPr>
                <w:lang w:val="en-US"/>
              </w:rPr>
              <w:t>Asigurarea sociala si medicala</w:t>
            </w:r>
          </w:p>
        </w:tc>
        <w:tc>
          <w:tcPr>
            <w:tcW w:w="1134" w:type="dxa"/>
            <w:vAlign w:val="center"/>
          </w:tcPr>
          <w:p w14:paraId="6487D863" w14:textId="77777777" w:rsidR="00317F71" w:rsidRDefault="00317F71" w:rsidP="00317F71">
            <w:r>
              <w:t>24,00 %</w:t>
            </w:r>
          </w:p>
        </w:tc>
        <w:tc>
          <w:tcPr>
            <w:tcW w:w="1134" w:type="dxa"/>
          </w:tcPr>
          <w:p w14:paraId="4A852F72" w14:textId="77777777" w:rsidR="00317F71" w:rsidRDefault="00317F71" w:rsidP="00317F71"/>
        </w:tc>
        <w:tc>
          <w:tcPr>
            <w:tcW w:w="1418" w:type="dxa"/>
          </w:tcPr>
          <w:p w14:paraId="727A0E50" w14:textId="77777777" w:rsidR="00317F71" w:rsidRDefault="00317F71" w:rsidP="00317F71"/>
        </w:tc>
        <w:tc>
          <w:tcPr>
            <w:tcW w:w="1419" w:type="dxa"/>
          </w:tcPr>
          <w:p w14:paraId="4F841477" w14:textId="77777777" w:rsidR="00317F71" w:rsidRDefault="00317F71" w:rsidP="00317F71"/>
        </w:tc>
      </w:tr>
      <w:tr w:rsidR="00317F71" w14:paraId="1FDE4BF5" w14:textId="77777777" w:rsidTr="00317F71">
        <w:trPr>
          <w:cantSplit/>
          <w:trHeight w:val="394"/>
        </w:trPr>
        <w:tc>
          <w:tcPr>
            <w:tcW w:w="709" w:type="dxa"/>
          </w:tcPr>
          <w:p w14:paraId="5EE65F62" w14:textId="77777777" w:rsidR="00317F71" w:rsidRDefault="00317F71" w:rsidP="00317F71"/>
        </w:tc>
        <w:tc>
          <w:tcPr>
            <w:tcW w:w="4677" w:type="dxa"/>
            <w:vAlign w:val="center"/>
          </w:tcPr>
          <w:p w14:paraId="46E62910" w14:textId="77777777" w:rsidR="00317F71" w:rsidRDefault="00317F71" w:rsidP="00317F71">
            <w:pPr>
              <w:rPr>
                <w:lang w:val="en-US"/>
              </w:rPr>
            </w:pPr>
            <w:r>
              <w:rPr>
                <w:lang w:val="en-US"/>
              </w:rPr>
              <w:t>Total</w:t>
            </w:r>
          </w:p>
        </w:tc>
        <w:tc>
          <w:tcPr>
            <w:tcW w:w="1134" w:type="dxa"/>
            <w:vAlign w:val="center"/>
          </w:tcPr>
          <w:p w14:paraId="06C22B53" w14:textId="77777777" w:rsidR="00317F71" w:rsidRDefault="00317F71" w:rsidP="00317F71">
            <w:r>
              <w:t>100,00 +</w:t>
            </w:r>
          </w:p>
        </w:tc>
        <w:tc>
          <w:tcPr>
            <w:tcW w:w="1134" w:type="dxa"/>
          </w:tcPr>
          <w:p w14:paraId="6204C0D4" w14:textId="77777777" w:rsidR="00317F71" w:rsidRDefault="00317F71" w:rsidP="00317F71"/>
        </w:tc>
        <w:tc>
          <w:tcPr>
            <w:tcW w:w="1418" w:type="dxa"/>
          </w:tcPr>
          <w:p w14:paraId="6B666F43" w14:textId="77777777" w:rsidR="00317F71" w:rsidRDefault="00317F71" w:rsidP="00317F71"/>
        </w:tc>
        <w:tc>
          <w:tcPr>
            <w:tcW w:w="1419" w:type="dxa"/>
          </w:tcPr>
          <w:p w14:paraId="53C74CE8" w14:textId="77777777" w:rsidR="00317F71" w:rsidRDefault="00317F71" w:rsidP="00317F71"/>
        </w:tc>
      </w:tr>
      <w:tr w:rsidR="00317F71" w14:paraId="48769069" w14:textId="77777777" w:rsidTr="00317F71">
        <w:trPr>
          <w:cantSplit/>
          <w:trHeight w:val="394"/>
        </w:trPr>
        <w:tc>
          <w:tcPr>
            <w:tcW w:w="709" w:type="dxa"/>
          </w:tcPr>
          <w:p w14:paraId="2E14AA28" w14:textId="77777777" w:rsidR="00317F71" w:rsidRDefault="00317F71" w:rsidP="00317F71"/>
        </w:tc>
        <w:tc>
          <w:tcPr>
            <w:tcW w:w="4677" w:type="dxa"/>
            <w:vAlign w:val="center"/>
          </w:tcPr>
          <w:p w14:paraId="69D08430" w14:textId="77777777" w:rsidR="00317F71" w:rsidRDefault="00317F71" w:rsidP="00317F71">
            <w:pPr>
              <w:rPr>
                <w:lang w:val="en-US"/>
              </w:rPr>
            </w:pPr>
            <w:r>
              <w:rPr>
                <w:lang w:val="en-US"/>
              </w:rPr>
              <w:t>Cheltuieli de regie</w:t>
            </w:r>
          </w:p>
        </w:tc>
        <w:tc>
          <w:tcPr>
            <w:tcW w:w="1134" w:type="dxa"/>
            <w:vAlign w:val="center"/>
          </w:tcPr>
          <w:p w14:paraId="7F6C2676" w14:textId="77777777" w:rsidR="00317F71" w:rsidRDefault="00317F71" w:rsidP="00317F71">
            <w:r>
              <w:t>14,50 %</w:t>
            </w:r>
          </w:p>
        </w:tc>
        <w:tc>
          <w:tcPr>
            <w:tcW w:w="1134" w:type="dxa"/>
          </w:tcPr>
          <w:p w14:paraId="730C74D3" w14:textId="77777777" w:rsidR="00317F71" w:rsidRDefault="00317F71" w:rsidP="00317F71"/>
        </w:tc>
        <w:tc>
          <w:tcPr>
            <w:tcW w:w="1418" w:type="dxa"/>
          </w:tcPr>
          <w:p w14:paraId="3FEABB83" w14:textId="77777777" w:rsidR="00317F71" w:rsidRDefault="00317F71" w:rsidP="00317F71"/>
        </w:tc>
        <w:tc>
          <w:tcPr>
            <w:tcW w:w="1419" w:type="dxa"/>
          </w:tcPr>
          <w:p w14:paraId="2B2869FB" w14:textId="77777777" w:rsidR="00317F71" w:rsidRDefault="00317F71" w:rsidP="00317F71"/>
        </w:tc>
      </w:tr>
      <w:tr w:rsidR="00317F71" w14:paraId="6C5320D1" w14:textId="77777777" w:rsidTr="00317F71">
        <w:trPr>
          <w:cantSplit/>
          <w:trHeight w:val="394"/>
        </w:trPr>
        <w:tc>
          <w:tcPr>
            <w:tcW w:w="709" w:type="dxa"/>
          </w:tcPr>
          <w:p w14:paraId="078ED7E7" w14:textId="77777777" w:rsidR="00317F71" w:rsidRDefault="00317F71" w:rsidP="00317F71"/>
        </w:tc>
        <w:tc>
          <w:tcPr>
            <w:tcW w:w="4677" w:type="dxa"/>
            <w:vAlign w:val="center"/>
          </w:tcPr>
          <w:p w14:paraId="0DFD5E89" w14:textId="77777777" w:rsidR="00317F71" w:rsidRDefault="00317F71" w:rsidP="00317F71">
            <w:pPr>
              <w:rPr>
                <w:lang w:val="en-US"/>
              </w:rPr>
            </w:pPr>
            <w:r>
              <w:rPr>
                <w:lang w:val="en-US"/>
              </w:rPr>
              <w:t>Total</w:t>
            </w:r>
          </w:p>
        </w:tc>
        <w:tc>
          <w:tcPr>
            <w:tcW w:w="1134" w:type="dxa"/>
            <w:vAlign w:val="center"/>
          </w:tcPr>
          <w:p w14:paraId="4C20684A" w14:textId="77777777" w:rsidR="00317F71" w:rsidRDefault="00317F71" w:rsidP="00317F71">
            <w:r>
              <w:t>100,00 +</w:t>
            </w:r>
          </w:p>
        </w:tc>
        <w:tc>
          <w:tcPr>
            <w:tcW w:w="1134" w:type="dxa"/>
          </w:tcPr>
          <w:p w14:paraId="124DB368" w14:textId="77777777" w:rsidR="00317F71" w:rsidRDefault="00317F71" w:rsidP="00317F71"/>
        </w:tc>
        <w:tc>
          <w:tcPr>
            <w:tcW w:w="1418" w:type="dxa"/>
          </w:tcPr>
          <w:p w14:paraId="49E84C10" w14:textId="77777777" w:rsidR="00317F71" w:rsidRDefault="00317F71" w:rsidP="00317F71"/>
        </w:tc>
        <w:tc>
          <w:tcPr>
            <w:tcW w:w="1419" w:type="dxa"/>
          </w:tcPr>
          <w:p w14:paraId="6FBACCE3" w14:textId="77777777" w:rsidR="00317F71" w:rsidRDefault="00317F71" w:rsidP="00317F71"/>
        </w:tc>
      </w:tr>
      <w:tr w:rsidR="00317F71" w14:paraId="75F6BD27" w14:textId="77777777" w:rsidTr="00317F71">
        <w:trPr>
          <w:cantSplit/>
          <w:trHeight w:val="394"/>
        </w:trPr>
        <w:tc>
          <w:tcPr>
            <w:tcW w:w="709" w:type="dxa"/>
          </w:tcPr>
          <w:p w14:paraId="4C1ED19C" w14:textId="77777777" w:rsidR="00317F71" w:rsidRDefault="00317F71" w:rsidP="00317F71"/>
        </w:tc>
        <w:tc>
          <w:tcPr>
            <w:tcW w:w="4677" w:type="dxa"/>
            <w:vAlign w:val="center"/>
          </w:tcPr>
          <w:p w14:paraId="555C25DD" w14:textId="77777777" w:rsidR="00317F71" w:rsidRDefault="00317F71" w:rsidP="00317F71">
            <w:pPr>
              <w:rPr>
                <w:lang w:val="en-US"/>
              </w:rPr>
            </w:pPr>
            <w:r>
              <w:rPr>
                <w:lang w:val="en-US"/>
              </w:rPr>
              <w:t>Beneficiu de deviz</w:t>
            </w:r>
          </w:p>
        </w:tc>
        <w:tc>
          <w:tcPr>
            <w:tcW w:w="1134" w:type="dxa"/>
            <w:vAlign w:val="center"/>
          </w:tcPr>
          <w:p w14:paraId="4B25611B" w14:textId="77777777" w:rsidR="00317F71" w:rsidRDefault="00317F71" w:rsidP="00317F71">
            <w:r>
              <w:t>6,00 %</w:t>
            </w:r>
          </w:p>
        </w:tc>
        <w:tc>
          <w:tcPr>
            <w:tcW w:w="1134" w:type="dxa"/>
          </w:tcPr>
          <w:p w14:paraId="740B3022" w14:textId="77777777" w:rsidR="00317F71" w:rsidRDefault="00317F71" w:rsidP="00317F71"/>
        </w:tc>
        <w:tc>
          <w:tcPr>
            <w:tcW w:w="1418" w:type="dxa"/>
          </w:tcPr>
          <w:p w14:paraId="6C4274B2" w14:textId="77777777" w:rsidR="00317F71" w:rsidRDefault="00317F71" w:rsidP="00317F71"/>
        </w:tc>
        <w:tc>
          <w:tcPr>
            <w:tcW w:w="1419" w:type="dxa"/>
          </w:tcPr>
          <w:p w14:paraId="4C83C3AE" w14:textId="77777777" w:rsidR="00317F71" w:rsidRDefault="00317F71" w:rsidP="00317F71"/>
        </w:tc>
      </w:tr>
      <w:tr w:rsidR="00317F71" w14:paraId="4EA1F01F" w14:textId="77777777" w:rsidTr="00317F71">
        <w:trPr>
          <w:cantSplit/>
          <w:trHeight w:val="394"/>
        </w:trPr>
        <w:tc>
          <w:tcPr>
            <w:tcW w:w="709" w:type="dxa"/>
          </w:tcPr>
          <w:p w14:paraId="15C3844C" w14:textId="77777777" w:rsidR="00317F71" w:rsidRDefault="00317F71" w:rsidP="00317F71"/>
        </w:tc>
        <w:tc>
          <w:tcPr>
            <w:tcW w:w="4677" w:type="dxa"/>
            <w:vAlign w:val="center"/>
          </w:tcPr>
          <w:p w14:paraId="08B7064B" w14:textId="77777777" w:rsidR="00317F71" w:rsidRDefault="00317F71" w:rsidP="00317F71">
            <w:pPr>
              <w:rPr>
                <w:lang w:val="en-US"/>
              </w:rPr>
            </w:pPr>
            <w:r>
              <w:rPr>
                <w:lang w:val="en-US"/>
              </w:rPr>
              <w:t>Total</w:t>
            </w:r>
          </w:p>
        </w:tc>
        <w:tc>
          <w:tcPr>
            <w:tcW w:w="1134" w:type="dxa"/>
            <w:vAlign w:val="center"/>
          </w:tcPr>
          <w:p w14:paraId="707924F0" w14:textId="77777777" w:rsidR="00317F71" w:rsidRDefault="00317F71" w:rsidP="00317F71">
            <w:r>
              <w:t>100,00 +</w:t>
            </w:r>
          </w:p>
        </w:tc>
        <w:tc>
          <w:tcPr>
            <w:tcW w:w="1134" w:type="dxa"/>
          </w:tcPr>
          <w:p w14:paraId="728B0624" w14:textId="77777777" w:rsidR="00317F71" w:rsidRDefault="00317F71" w:rsidP="00317F71"/>
        </w:tc>
        <w:tc>
          <w:tcPr>
            <w:tcW w:w="1418" w:type="dxa"/>
          </w:tcPr>
          <w:p w14:paraId="5A779620" w14:textId="77777777" w:rsidR="00317F71" w:rsidRDefault="00317F71" w:rsidP="00317F71"/>
        </w:tc>
        <w:tc>
          <w:tcPr>
            <w:tcW w:w="1419" w:type="dxa"/>
          </w:tcPr>
          <w:p w14:paraId="38C73DFD" w14:textId="77777777" w:rsidR="00317F71" w:rsidRDefault="00317F71" w:rsidP="00317F71"/>
        </w:tc>
      </w:tr>
      <w:tr w:rsidR="00317F71" w14:paraId="17093ED9" w14:textId="77777777" w:rsidTr="00317F71">
        <w:trPr>
          <w:cantSplit/>
          <w:trHeight w:val="394"/>
        </w:trPr>
        <w:tc>
          <w:tcPr>
            <w:tcW w:w="709" w:type="dxa"/>
          </w:tcPr>
          <w:p w14:paraId="3585AD9A" w14:textId="77777777" w:rsidR="00317F71" w:rsidRDefault="00317F71" w:rsidP="00317F71"/>
        </w:tc>
        <w:tc>
          <w:tcPr>
            <w:tcW w:w="4677" w:type="dxa"/>
            <w:vAlign w:val="center"/>
          </w:tcPr>
          <w:p w14:paraId="6461CCB4" w14:textId="77777777" w:rsidR="00317F71" w:rsidRDefault="00317F71" w:rsidP="00317F71">
            <w:pPr>
              <w:rPr>
                <w:lang w:val="en-US"/>
              </w:rPr>
            </w:pPr>
            <w:r>
              <w:rPr>
                <w:lang w:val="en-US"/>
              </w:rPr>
              <w:t>TVA</w:t>
            </w:r>
          </w:p>
        </w:tc>
        <w:tc>
          <w:tcPr>
            <w:tcW w:w="1134" w:type="dxa"/>
            <w:vAlign w:val="center"/>
          </w:tcPr>
          <w:p w14:paraId="16F6F47A" w14:textId="77777777" w:rsidR="00317F71" w:rsidRDefault="00317F71" w:rsidP="00317F71">
            <w:r>
              <w:t>20,00 %</w:t>
            </w:r>
          </w:p>
        </w:tc>
        <w:tc>
          <w:tcPr>
            <w:tcW w:w="1134" w:type="dxa"/>
          </w:tcPr>
          <w:p w14:paraId="1B0DB30E" w14:textId="77777777" w:rsidR="00317F71" w:rsidRDefault="00317F71" w:rsidP="00317F71"/>
        </w:tc>
        <w:tc>
          <w:tcPr>
            <w:tcW w:w="1418" w:type="dxa"/>
          </w:tcPr>
          <w:p w14:paraId="779AE58B" w14:textId="77777777" w:rsidR="00317F71" w:rsidRDefault="00317F71" w:rsidP="00317F71"/>
        </w:tc>
        <w:tc>
          <w:tcPr>
            <w:tcW w:w="1419" w:type="dxa"/>
          </w:tcPr>
          <w:p w14:paraId="0C64EDF3" w14:textId="77777777" w:rsidR="00317F71" w:rsidRDefault="00317F71" w:rsidP="00317F71"/>
        </w:tc>
      </w:tr>
      <w:tr w:rsidR="00317F71" w14:paraId="09B42DF0" w14:textId="77777777" w:rsidTr="00317F71">
        <w:trPr>
          <w:cantSplit/>
          <w:trHeight w:val="466"/>
        </w:trPr>
        <w:tc>
          <w:tcPr>
            <w:tcW w:w="709" w:type="dxa"/>
            <w:vAlign w:val="bottom"/>
          </w:tcPr>
          <w:p w14:paraId="58BCCDD1" w14:textId="77777777" w:rsidR="00317F71" w:rsidRDefault="00317F71" w:rsidP="00317F71"/>
        </w:tc>
        <w:tc>
          <w:tcPr>
            <w:tcW w:w="4677" w:type="dxa"/>
            <w:vAlign w:val="center"/>
          </w:tcPr>
          <w:p w14:paraId="5E30B399"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0D66EB46" w14:textId="77777777" w:rsidR="00317F71" w:rsidRDefault="00317F71" w:rsidP="00317F71"/>
        </w:tc>
        <w:tc>
          <w:tcPr>
            <w:tcW w:w="1134" w:type="dxa"/>
            <w:vAlign w:val="bottom"/>
          </w:tcPr>
          <w:p w14:paraId="405C851E" w14:textId="77777777" w:rsidR="00317F71" w:rsidRDefault="00317F71" w:rsidP="00317F71"/>
        </w:tc>
        <w:tc>
          <w:tcPr>
            <w:tcW w:w="1418" w:type="dxa"/>
            <w:vAlign w:val="bottom"/>
          </w:tcPr>
          <w:p w14:paraId="386B9B94" w14:textId="77777777" w:rsidR="00317F71" w:rsidRDefault="00317F71" w:rsidP="00317F71"/>
        </w:tc>
        <w:tc>
          <w:tcPr>
            <w:tcW w:w="1419" w:type="dxa"/>
            <w:vAlign w:val="bottom"/>
          </w:tcPr>
          <w:p w14:paraId="133C41C7" w14:textId="77777777" w:rsidR="00317F71" w:rsidRDefault="00317F71" w:rsidP="00317F71">
            <w:pPr>
              <w:rPr>
                <w:b/>
                <w:bCs/>
              </w:rPr>
            </w:pPr>
          </w:p>
        </w:tc>
      </w:tr>
    </w:tbl>
    <w:p w14:paraId="6052FDF8"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6AE5EC42" w14:textId="77777777" w:rsidR="00317F71" w:rsidRDefault="00317F71" w:rsidP="00317F71">
      <w:pPr>
        <w:rPr>
          <w:lang w:val="en-US"/>
        </w:rPr>
      </w:pPr>
      <w:r>
        <w:rPr>
          <w:lang w:val="en-US"/>
        </w:rPr>
        <w:tab/>
      </w:r>
      <w:r>
        <w:rPr>
          <w:sz w:val="28"/>
          <w:szCs w:val="28"/>
          <w:lang w:val="en-US"/>
        </w:rPr>
        <w:t xml:space="preserve">L.S.                                                                                                 L.S.        </w:t>
      </w:r>
    </w:p>
    <w:p w14:paraId="11A57FAA"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185DBE64" w14:textId="77777777" w:rsidTr="00317F71">
        <w:tc>
          <w:tcPr>
            <w:tcW w:w="4678" w:type="dxa"/>
          </w:tcPr>
          <w:p w14:paraId="151F4E97" w14:textId="77777777" w:rsidR="00317F71" w:rsidRDefault="00317F71" w:rsidP="00317F71">
            <w:r>
              <w:t>Proiectant</w:t>
            </w:r>
            <w:r>
              <w:rPr>
                <w:lang w:val="en-US"/>
              </w:rPr>
              <w:t xml:space="preserve"> </w:t>
            </w:r>
          </w:p>
        </w:tc>
        <w:tc>
          <w:tcPr>
            <w:tcW w:w="5102" w:type="dxa"/>
          </w:tcPr>
          <w:p w14:paraId="6D16A250" w14:textId="77777777" w:rsidR="00317F71" w:rsidRDefault="00317F71" w:rsidP="00317F71">
            <w:pPr>
              <w:ind w:right="176"/>
              <w:rPr>
                <w:lang w:val="en-US"/>
              </w:rPr>
            </w:pPr>
            <w:r>
              <w:rPr>
                <w:lang w:val="en-US"/>
              </w:rPr>
              <w:t>Ofertant</w:t>
            </w:r>
          </w:p>
        </w:tc>
      </w:tr>
      <w:tr w:rsidR="00317F71" w14:paraId="6489F680" w14:textId="77777777" w:rsidTr="00317F71">
        <w:tc>
          <w:tcPr>
            <w:tcW w:w="4678" w:type="dxa"/>
            <w:tcBorders>
              <w:bottom w:val="single" w:sz="6" w:space="0" w:color="000000"/>
            </w:tcBorders>
          </w:tcPr>
          <w:p w14:paraId="5F5DC862" w14:textId="77777777" w:rsidR="00317F71" w:rsidRDefault="00317F71" w:rsidP="00317F71">
            <w:pPr>
              <w:jc w:val="right"/>
              <w:rPr>
                <w:lang w:val="en-US"/>
              </w:rPr>
            </w:pPr>
          </w:p>
        </w:tc>
        <w:tc>
          <w:tcPr>
            <w:tcW w:w="5102" w:type="dxa"/>
            <w:tcBorders>
              <w:bottom w:val="single" w:sz="6" w:space="0" w:color="000000"/>
            </w:tcBorders>
          </w:tcPr>
          <w:p w14:paraId="2BDD5170" w14:textId="77777777" w:rsidR="00317F71" w:rsidRDefault="00317F71" w:rsidP="00317F71">
            <w:pPr>
              <w:ind w:right="176"/>
              <w:jc w:val="right"/>
              <w:rPr>
                <w:lang w:val="en-US"/>
              </w:rPr>
            </w:pPr>
          </w:p>
        </w:tc>
      </w:tr>
      <w:tr w:rsidR="00317F71" w14:paraId="0C8C4164" w14:textId="77777777" w:rsidTr="00317F71">
        <w:trPr>
          <w:trHeight w:val="355"/>
        </w:trPr>
        <w:tc>
          <w:tcPr>
            <w:tcW w:w="9780" w:type="dxa"/>
            <w:gridSpan w:val="2"/>
          </w:tcPr>
          <w:p w14:paraId="1BC26AEA"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w:t>
            </w:r>
            <w:r>
              <w:rPr>
                <w:sz w:val="16"/>
                <w:szCs w:val="16"/>
              </w:rPr>
              <w:t>tura, numele, prenumele</w:t>
            </w:r>
            <w:r>
              <w:rPr>
                <w:sz w:val="16"/>
                <w:szCs w:val="16"/>
                <w:lang w:val="en-US"/>
              </w:rPr>
              <w:t>)</w:t>
            </w:r>
          </w:p>
        </w:tc>
      </w:tr>
    </w:tbl>
    <w:p w14:paraId="7BB55D82" w14:textId="77777777" w:rsidR="00317F71" w:rsidRDefault="00317F71" w:rsidP="00317F71">
      <w:pPr>
        <w:rPr>
          <w:lang w:val="en-US"/>
        </w:rPr>
      </w:pPr>
      <w:r>
        <w:rPr>
          <w:sz w:val="28"/>
          <w:szCs w:val="28"/>
          <w:lang w:val="en-US"/>
        </w:rPr>
        <w:t xml:space="preserve">APROBAT:    </w:t>
      </w:r>
    </w:p>
    <w:p w14:paraId="77D14FAA" w14:textId="77777777" w:rsidR="00317F71" w:rsidRDefault="00317F71" w:rsidP="00317F71">
      <w:pPr>
        <w:rPr>
          <w:lang w:val="en-US"/>
        </w:rPr>
      </w:pPr>
      <w:r>
        <w:rPr>
          <w:sz w:val="28"/>
          <w:szCs w:val="28"/>
          <w:lang w:val="en-US"/>
        </w:rPr>
        <w:t>L.S.</w:t>
      </w:r>
    </w:p>
    <w:tbl>
      <w:tblPr>
        <w:tblW w:w="6237" w:type="dxa"/>
        <w:tblInd w:w="1985" w:type="dxa"/>
        <w:tblLayout w:type="fixed"/>
        <w:tblLook w:val="04A0" w:firstRow="1" w:lastRow="0" w:firstColumn="1" w:lastColumn="0" w:noHBand="0" w:noVBand="1"/>
      </w:tblPr>
      <w:tblGrid>
        <w:gridCol w:w="6237"/>
      </w:tblGrid>
      <w:tr w:rsidR="00317F71" w14:paraId="39FF68C9" w14:textId="77777777" w:rsidTr="00317F71">
        <w:tc>
          <w:tcPr>
            <w:tcW w:w="6237" w:type="dxa"/>
            <w:tcBorders>
              <w:bottom w:val="single" w:sz="6" w:space="0" w:color="000000"/>
            </w:tcBorders>
          </w:tcPr>
          <w:p w14:paraId="33EA2E4F" w14:textId="77777777" w:rsidR="00317F71" w:rsidRDefault="00317F71" w:rsidP="00317F71">
            <w:pPr>
              <w:ind w:right="176"/>
              <w:rPr>
                <w:lang w:val="en-US"/>
              </w:rPr>
            </w:pPr>
            <w:r>
              <w:rPr>
                <w:lang w:val="en-US"/>
              </w:rPr>
              <w:t>Investitor</w:t>
            </w:r>
          </w:p>
        </w:tc>
      </w:tr>
      <w:tr w:rsidR="00317F71" w14:paraId="0D4659F3" w14:textId="77777777" w:rsidTr="00317F71">
        <w:tc>
          <w:tcPr>
            <w:tcW w:w="6237" w:type="dxa"/>
            <w:tcBorders>
              <w:bottom w:val="single" w:sz="6" w:space="0" w:color="000000"/>
            </w:tcBorders>
          </w:tcPr>
          <w:p w14:paraId="1663C9EE" w14:textId="77777777" w:rsidR="00317F71" w:rsidRDefault="00317F71" w:rsidP="00317F71">
            <w:pPr>
              <w:ind w:right="176"/>
              <w:jc w:val="right"/>
              <w:rPr>
                <w:lang w:val="en-US"/>
              </w:rPr>
            </w:pPr>
            <w:r>
              <w:rPr>
                <w:lang w:val="en-US"/>
              </w:rPr>
              <w:t>()</w:t>
            </w:r>
          </w:p>
        </w:tc>
      </w:tr>
    </w:tbl>
    <w:p w14:paraId="5EF57260" w14:textId="77777777" w:rsidR="00317F71" w:rsidRDefault="00317F71" w:rsidP="00317F71">
      <w:pPr>
        <w:tabs>
          <w:tab w:val="left" w:pos="4786"/>
          <w:tab w:val="left" w:pos="10031"/>
        </w:tabs>
      </w:pPr>
      <w:r>
        <w:t xml:space="preserve"> </w:t>
      </w:r>
    </w:p>
    <w:p w14:paraId="37CC8EEA" w14:textId="33759677" w:rsidR="00317F71" w:rsidRDefault="00317F71" w:rsidP="009E2657">
      <w:pPr>
        <w:pStyle w:val="a8"/>
        <w:tabs>
          <w:tab w:val="left" w:pos="567"/>
        </w:tabs>
        <w:rPr>
          <w:rFonts w:ascii="Times New Roman" w:hAnsi="Times New Roman"/>
          <w:i/>
          <w:szCs w:val="24"/>
          <w:lang w:val="ro-MD"/>
        </w:rPr>
      </w:pPr>
    </w:p>
    <w:p w14:paraId="411A2700" w14:textId="235707B0" w:rsidR="00317F71" w:rsidRDefault="00317F71" w:rsidP="009E2657">
      <w:pPr>
        <w:pStyle w:val="a8"/>
        <w:tabs>
          <w:tab w:val="left" w:pos="567"/>
        </w:tabs>
        <w:rPr>
          <w:rFonts w:ascii="Times New Roman" w:hAnsi="Times New Roman"/>
          <w:i/>
          <w:szCs w:val="24"/>
          <w:lang w:val="ro-MD"/>
        </w:rPr>
      </w:pPr>
    </w:p>
    <w:p w14:paraId="5CCEB8DD" w14:textId="77777777" w:rsidR="00317F71" w:rsidRDefault="00317F71" w:rsidP="009E2657">
      <w:pPr>
        <w:pStyle w:val="a8"/>
        <w:tabs>
          <w:tab w:val="left" w:pos="567"/>
        </w:tabs>
        <w:rPr>
          <w:rFonts w:ascii="Times New Roman" w:hAnsi="Times New Roman"/>
          <w:i/>
          <w:szCs w:val="24"/>
          <w:lang w:val="ro-MD"/>
        </w:rPr>
      </w:pPr>
    </w:p>
    <w:p w14:paraId="0088E60E" w14:textId="2B9999CD" w:rsidR="00317F71" w:rsidRDefault="00317F71" w:rsidP="009E2657">
      <w:pPr>
        <w:pStyle w:val="a8"/>
        <w:tabs>
          <w:tab w:val="left" w:pos="567"/>
        </w:tabs>
        <w:rPr>
          <w:rFonts w:ascii="Times New Roman" w:hAnsi="Times New Roman"/>
          <w:i/>
          <w:szCs w:val="24"/>
          <w:lang w:val="ro-MD"/>
        </w:rPr>
      </w:pPr>
    </w:p>
    <w:tbl>
      <w:tblPr>
        <w:tblW w:w="10031" w:type="dxa"/>
        <w:tblInd w:w="-109" w:type="dxa"/>
        <w:tblLayout w:type="fixed"/>
        <w:tblLook w:val="04A0" w:firstRow="1" w:lastRow="0" w:firstColumn="1" w:lastColumn="0" w:noHBand="0" w:noVBand="1"/>
      </w:tblPr>
      <w:tblGrid>
        <w:gridCol w:w="4785"/>
        <w:gridCol w:w="5246"/>
      </w:tblGrid>
      <w:tr w:rsidR="00317F71" w:rsidRPr="00C406BE" w14:paraId="57F7A937" w14:textId="77777777" w:rsidTr="00317F71">
        <w:tc>
          <w:tcPr>
            <w:tcW w:w="4785" w:type="dxa"/>
            <w:tcBorders>
              <w:bottom w:val="single" w:sz="6" w:space="0" w:color="000000"/>
            </w:tcBorders>
          </w:tcPr>
          <w:p w14:paraId="2E901325" w14:textId="77777777" w:rsidR="006F5C2E" w:rsidRDefault="006F5C2E" w:rsidP="00317F71">
            <w:pPr>
              <w:jc w:val="center"/>
              <w:rPr>
                <w:b/>
                <w:bCs/>
                <w:sz w:val="32"/>
                <w:szCs w:val="32"/>
                <w:lang w:val="en-US"/>
              </w:rPr>
            </w:pPr>
          </w:p>
          <w:p w14:paraId="7E7CBBCA" w14:textId="77777777" w:rsidR="006F5C2E" w:rsidRDefault="006F5C2E" w:rsidP="00317F71">
            <w:pPr>
              <w:jc w:val="center"/>
              <w:rPr>
                <w:b/>
                <w:bCs/>
                <w:sz w:val="32"/>
                <w:szCs w:val="32"/>
                <w:lang w:val="en-US"/>
              </w:rPr>
            </w:pPr>
          </w:p>
          <w:p w14:paraId="50F79196" w14:textId="77777777" w:rsidR="006F5C2E" w:rsidRDefault="006F5C2E" w:rsidP="00317F71">
            <w:pPr>
              <w:jc w:val="center"/>
              <w:rPr>
                <w:b/>
                <w:bCs/>
                <w:sz w:val="32"/>
                <w:szCs w:val="32"/>
                <w:lang w:val="en-US"/>
              </w:rPr>
            </w:pPr>
          </w:p>
          <w:p w14:paraId="3DCF004D" w14:textId="77777777" w:rsidR="006F5C2E" w:rsidRDefault="006F5C2E" w:rsidP="00317F71">
            <w:pPr>
              <w:jc w:val="center"/>
              <w:rPr>
                <w:b/>
                <w:bCs/>
                <w:sz w:val="32"/>
                <w:szCs w:val="32"/>
                <w:lang w:val="en-US"/>
              </w:rPr>
            </w:pPr>
          </w:p>
          <w:p w14:paraId="6A32EBE6" w14:textId="77777777" w:rsidR="006F5C2E" w:rsidRDefault="006F5C2E" w:rsidP="00317F71">
            <w:pPr>
              <w:jc w:val="center"/>
              <w:rPr>
                <w:b/>
                <w:bCs/>
                <w:sz w:val="32"/>
                <w:szCs w:val="32"/>
                <w:lang w:val="en-US"/>
              </w:rPr>
            </w:pPr>
          </w:p>
          <w:p w14:paraId="5383598E" w14:textId="77777777" w:rsidR="006F5C2E" w:rsidRDefault="006F5C2E" w:rsidP="00317F71">
            <w:pPr>
              <w:jc w:val="center"/>
              <w:rPr>
                <w:b/>
                <w:bCs/>
                <w:sz w:val="32"/>
                <w:szCs w:val="32"/>
                <w:lang w:val="en-US"/>
              </w:rPr>
            </w:pPr>
          </w:p>
          <w:p w14:paraId="7BBA48AF" w14:textId="77777777" w:rsidR="006F5C2E" w:rsidRDefault="006F5C2E" w:rsidP="00317F71">
            <w:pPr>
              <w:jc w:val="center"/>
              <w:rPr>
                <w:b/>
                <w:bCs/>
                <w:sz w:val="32"/>
                <w:szCs w:val="32"/>
                <w:lang w:val="en-US"/>
              </w:rPr>
            </w:pPr>
          </w:p>
          <w:p w14:paraId="30BAD07D" w14:textId="77777777" w:rsidR="006F5C2E" w:rsidRDefault="006F5C2E" w:rsidP="00317F71">
            <w:pPr>
              <w:jc w:val="center"/>
              <w:rPr>
                <w:b/>
                <w:bCs/>
                <w:sz w:val="32"/>
                <w:szCs w:val="32"/>
                <w:lang w:val="en-US"/>
              </w:rPr>
            </w:pPr>
          </w:p>
          <w:p w14:paraId="00952056" w14:textId="77777777" w:rsidR="006F5C2E" w:rsidRDefault="006F5C2E" w:rsidP="00317F71">
            <w:pPr>
              <w:jc w:val="center"/>
              <w:rPr>
                <w:b/>
                <w:bCs/>
                <w:sz w:val="32"/>
                <w:szCs w:val="32"/>
                <w:lang w:val="en-US"/>
              </w:rPr>
            </w:pPr>
          </w:p>
          <w:p w14:paraId="2CCFE9A2" w14:textId="77777777" w:rsidR="006F5C2E" w:rsidRDefault="006F5C2E" w:rsidP="00317F71">
            <w:pPr>
              <w:jc w:val="center"/>
              <w:rPr>
                <w:b/>
                <w:bCs/>
                <w:sz w:val="32"/>
                <w:szCs w:val="32"/>
                <w:lang w:val="en-US"/>
              </w:rPr>
            </w:pPr>
          </w:p>
          <w:p w14:paraId="7B0C5DFE" w14:textId="77777777" w:rsidR="006F5C2E" w:rsidRDefault="006F5C2E" w:rsidP="00317F71">
            <w:pPr>
              <w:jc w:val="center"/>
              <w:rPr>
                <w:b/>
                <w:bCs/>
                <w:sz w:val="32"/>
                <w:szCs w:val="32"/>
                <w:lang w:val="en-US"/>
              </w:rPr>
            </w:pPr>
          </w:p>
          <w:p w14:paraId="3197ED00" w14:textId="77777777" w:rsidR="006F5C2E" w:rsidRDefault="006F5C2E" w:rsidP="00317F71">
            <w:pPr>
              <w:jc w:val="center"/>
              <w:rPr>
                <w:b/>
                <w:bCs/>
                <w:sz w:val="32"/>
                <w:szCs w:val="32"/>
                <w:lang w:val="en-US"/>
              </w:rPr>
            </w:pPr>
          </w:p>
          <w:p w14:paraId="4128381E" w14:textId="77777777" w:rsidR="006F5C2E" w:rsidRDefault="006F5C2E" w:rsidP="00317F71">
            <w:pPr>
              <w:jc w:val="center"/>
              <w:rPr>
                <w:b/>
                <w:bCs/>
                <w:sz w:val="32"/>
                <w:szCs w:val="32"/>
                <w:lang w:val="en-US"/>
              </w:rPr>
            </w:pPr>
          </w:p>
          <w:p w14:paraId="2671E8D3" w14:textId="77777777" w:rsidR="006F5C2E" w:rsidRDefault="006F5C2E" w:rsidP="00317F71">
            <w:pPr>
              <w:jc w:val="center"/>
              <w:rPr>
                <w:b/>
                <w:bCs/>
                <w:sz w:val="32"/>
                <w:szCs w:val="32"/>
                <w:lang w:val="en-US"/>
              </w:rPr>
            </w:pPr>
          </w:p>
          <w:p w14:paraId="70843956" w14:textId="77777777" w:rsidR="006F5C2E" w:rsidRDefault="006F5C2E" w:rsidP="00317F71">
            <w:pPr>
              <w:jc w:val="center"/>
              <w:rPr>
                <w:b/>
                <w:bCs/>
                <w:sz w:val="32"/>
                <w:szCs w:val="32"/>
                <w:lang w:val="en-US"/>
              </w:rPr>
            </w:pPr>
          </w:p>
          <w:p w14:paraId="3A1A22EE" w14:textId="7AFDAA89" w:rsidR="00317F71" w:rsidRDefault="00317F71" w:rsidP="00317F71">
            <w:pPr>
              <w:jc w:val="center"/>
              <w:rPr>
                <w:lang w:val="en-US"/>
              </w:rPr>
            </w:pPr>
            <w:r>
              <w:rPr>
                <w:b/>
                <w:bCs/>
                <w:sz w:val="32"/>
                <w:szCs w:val="32"/>
                <w:lang w:val="en-US"/>
              </w:rPr>
              <w:lastRenderedPageBreak/>
              <w:t xml:space="preserve">Constructia drumului pe  str. A.Donici din or. </w:t>
            </w:r>
            <w:r>
              <w:rPr>
                <w:b/>
                <w:bCs/>
                <w:sz w:val="32"/>
                <w:szCs w:val="32"/>
              </w:rPr>
              <w:t>Vadul lui Voda</w:t>
            </w:r>
          </w:p>
        </w:tc>
        <w:tc>
          <w:tcPr>
            <w:tcW w:w="5245" w:type="dxa"/>
          </w:tcPr>
          <w:p w14:paraId="583081FD" w14:textId="612760A8" w:rsidR="00317F71" w:rsidRDefault="00317F71" w:rsidP="00317F71">
            <w:pPr>
              <w:jc w:val="right"/>
              <w:rPr>
                <w:lang w:val="en-US"/>
              </w:rPr>
            </w:pPr>
          </w:p>
        </w:tc>
      </w:tr>
      <w:tr w:rsidR="00317F71" w14:paraId="7688C642" w14:textId="77777777" w:rsidTr="00317F71">
        <w:tc>
          <w:tcPr>
            <w:tcW w:w="4785" w:type="dxa"/>
          </w:tcPr>
          <w:p w14:paraId="532388CF" w14:textId="77777777" w:rsidR="00317F71" w:rsidRDefault="00317F71" w:rsidP="00317F71">
            <w:pPr>
              <w:jc w:val="center"/>
            </w:pPr>
            <w:r>
              <w:lastRenderedPageBreak/>
              <w:t>(</w:t>
            </w:r>
            <w:r>
              <w:rPr>
                <w:lang w:val="en-US"/>
              </w:rPr>
              <w:t>denumirea obiectivului)</w:t>
            </w:r>
          </w:p>
        </w:tc>
        <w:tc>
          <w:tcPr>
            <w:tcW w:w="5245" w:type="dxa"/>
          </w:tcPr>
          <w:p w14:paraId="15444146" w14:textId="77777777" w:rsidR="00317F71" w:rsidRDefault="00317F71" w:rsidP="00317F71">
            <w:pPr>
              <w:jc w:val="center"/>
            </w:pPr>
          </w:p>
        </w:tc>
      </w:tr>
    </w:tbl>
    <w:p w14:paraId="782ADC24" w14:textId="77777777" w:rsidR="00317F71" w:rsidRDefault="00317F71" w:rsidP="00317F71"/>
    <w:p w14:paraId="1F4C4F2F" w14:textId="77777777" w:rsidR="00317F71" w:rsidRDefault="00317F71" w:rsidP="00317F71"/>
    <w:p w14:paraId="4D868C86"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5</w:t>
      </w:r>
    </w:p>
    <w:p w14:paraId="3DC9D156" w14:textId="77777777" w:rsidR="00317F71" w:rsidRDefault="00317F71" w:rsidP="00317F71">
      <w:pPr>
        <w:rPr>
          <w:lang w:val="en-US"/>
        </w:rPr>
      </w:pPr>
      <w:r>
        <w:rPr>
          <w:b/>
          <w:bCs/>
          <w:sz w:val="28"/>
          <w:szCs w:val="28"/>
          <w:lang w:val="en-US"/>
        </w:rPr>
        <w:t>Constructia drumului pe  str. A.Donici din or. Vadul lui Voda</w:t>
      </w:r>
    </w:p>
    <w:p w14:paraId="0270B639"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C406BE" w14:paraId="105F73A0"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390B645A" w14:textId="77777777" w:rsidR="00317F71" w:rsidRDefault="00317F71" w:rsidP="00317F71">
            <w:pPr>
              <w:ind w:right="-108"/>
              <w:jc w:val="center"/>
            </w:pPr>
            <w:r>
              <w:rPr>
                <w:sz w:val="22"/>
                <w:szCs w:val="22"/>
              </w:rPr>
              <w:t>№</w:t>
            </w:r>
          </w:p>
          <w:p w14:paraId="05159AA8"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28DACDDD"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6D185EEA" w14:textId="77777777" w:rsidR="00317F71" w:rsidRDefault="00317F71" w:rsidP="00317F71">
            <w:pPr>
              <w:jc w:val="center"/>
              <w:rPr>
                <w:sz w:val="22"/>
                <w:szCs w:val="22"/>
              </w:rPr>
            </w:pPr>
          </w:p>
          <w:p w14:paraId="5AFE29B9"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63937BA4" w14:textId="77777777" w:rsidR="00317F71" w:rsidRDefault="00317F71" w:rsidP="00317F71">
            <w:pPr>
              <w:ind w:left="-108" w:right="-108"/>
              <w:jc w:val="center"/>
              <w:rPr>
                <w:sz w:val="22"/>
                <w:szCs w:val="22"/>
              </w:rPr>
            </w:pPr>
          </w:p>
          <w:p w14:paraId="2BFB2FD3"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5E66850C"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1E0AFD92"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26AE8635" w14:textId="77777777" w:rsidR="00317F71" w:rsidRDefault="00317F71" w:rsidP="00317F71">
            <w:pPr>
              <w:ind w:left="-108" w:right="-108"/>
              <w:jc w:val="center"/>
              <w:rPr>
                <w:lang w:val="en-US"/>
              </w:rPr>
            </w:pPr>
            <w:r>
              <w:rPr>
                <w:sz w:val="22"/>
                <w:szCs w:val="22"/>
                <w:lang w:val="en-US"/>
              </w:rPr>
              <w:t>Total, lei (col.5 x col.6)</w:t>
            </w:r>
          </w:p>
        </w:tc>
      </w:tr>
      <w:tr w:rsidR="00317F71" w:rsidRPr="00C406BE" w14:paraId="45630F2B"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38E388D5"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C0526B4"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3CAA7A44"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7321695A"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63D39C0D"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48169064"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24AE14DC" w14:textId="77777777" w:rsidR="00317F71" w:rsidRDefault="00317F71" w:rsidP="00317F71">
            <w:pPr>
              <w:jc w:val="center"/>
              <w:rPr>
                <w:sz w:val="22"/>
                <w:szCs w:val="22"/>
                <w:lang w:val="en-US"/>
              </w:rPr>
            </w:pPr>
          </w:p>
        </w:tc>
      </w:tr>
    </w:tbl>
    <w:p w14:paraId="0449B6E5"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3D7E7321"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1AFA339B"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0B9A6E92"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3E907F6D"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48754EC4"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575B8AB2"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6DE4B22B"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7993FDD9" w14:textId="77777777" w:rsidR="00317F71" w:rsidRDefault="00317F71" w:rsidP="00317F71">
            <w:pPr>
              <w:jc w:val="center"/>
            </w:pPr>
            <w:r>
              <w:rPr>
                <w:sz w:val="22"/>
                <w:szCs w:val="22"/>
              </w:rPr>
              <w:t>7</w:t>
            </w:r>
          </w:p>
        </w:tc>
      </w:tr>
      <w:tr w:rsidR="00317F71" w:rsidRPr="00C406BE" w14:paraId="63490700" w14:textId="77777777" w:rsidTr="00317F71">
        <w:tc>
          <w:tcPr>
            <w:tcW w:w="709" w:type="dxa"/>
            <w:tcBorders>
              <w:left w:val="single" w:sz="6" w:space="0" w:color="000000"/>
            </w:tcBorders>
          </w:tcPr>
          <w:p w14:paraId="37139839" w14:textId="77777777" w:rsidR="00317F71" w:rsidRDefault="00317F71" w:rsidP="00317F71">
            <w:pPr>
              <w:jc w:val="center"/>
            </w:pPr>
          </w:p>
        </w:tc>
        <w:tc>
          <w:tcPr>
            <w:tcW w:w="1134" w:type="dxa"/>
            <w:tcBorders>
              <w:left w:val="single" w:sz="6" w:space="0" w:color="000000"/>
            </w:tcBorders>
          </w:tcPr>
          <w:p w14:paraId="05C39761" w14:textId="77777777" w:rsidR="00317F71" w:rsidRDefault="00317F71" w:rsidP="00317F71"/>
        </w:tc>
        <w:tc>
          <w:tcPr>
            <w:tcW w:w="3543" w:type="dxa"/>
            <w:tcBorders>
              <w:left w:val="single" w:sz="6" w:space="0" w:color="000000"/>
            </w:tcBorders>
          </w:tcPr>
          <w:p w14:paraId="3B932175" w14:textId="77777777" w:rsidR="00317F71" w:rsidRDefault="00317F71" w:rsidP="00317F71">
            <w:pPr>
              <w:rPr>
                <w:lang w:val="en-US"/>
              </w:rPr>
            </w:pPr>
            <w:r>
              <w:rPr>
                <w:b/>
                <w:bCs/>
                <w:sz w:val="22"/>
                <w:szCs w:val="22"/>
                <w:lang w:val="en-US"/>
              </w:rPr>
              <w:t>Capitolul 1. Constructia  drumului pe str. A.Donici. L=235 m, latimea 3,0 m</w:t>
            </w:r>
          </w:p>
        </w:tc>
        <w:tc>
          <w:tcPr>
            <w:tcW w:w="1134" w:type="dxa"/>
            <w:tcBorders>
              <w:left w:val="single" w:sz="6" w:space="0" w:color="000000"/>
            </w:tcBorders>
          </w:tcPr>
          <w:p w14:paraId="16774858" w14:textId="77777777" w:rsidR="00317F71" w:rsidRDefault="00317F71" w:rsidP="00317F71">
            <w:pPr>
              <w:rPr>
                <w:lang w:val="en-US"/>
              </w:rPr>
            </w:pPr>
          </w:p>
        </w:tc>
        <w:tc>
          <w:tcPr>
            <w:tcW w:w="1134" w:type="dxa"/>
            <w:tcBorders>
              <w:left w:val="single" w:sz="6" w:space="0" w:color="000000"/>
            </w:tcBorders>
          </w:tcPr>
          <w:p w14:paraId="791F0C57" w14:textId="77777777" w:rsidR="00317F71" w:rsidRDefault="00317F71" w:rsidP="00317F71">
            <w:pPr>
              <w:rPr>
                <w:lang w:val="en-US"/>
              </w:rPr>
            </w:pPr>
          </w:p>
        </w:tc>
        <w:tc>
          <w:tcPr>
            <w:tcW w:w="1418" w:type="dxa"/>
            <w:tcBorders>
              <w:left w:val="single" w:sz="6" w:space="0" w:color="000000"/>
            </w:tcBorders>
          </w:tcPr>
          <w:p w14:paraId="37296489" w14:textId="77777777" w:rsidR="00317F71" w:rsidRDefault="00317F71" w:rsidP="00317F71">
            <w:pPr>
              <w:rPr>
                <w:lang w:val="en-US"/>
              </w:rPr>
            </w:pPr>
          </w:p>
        </w:tc>
        <w:tc>
          <w:tcPr>
            <w:tcW w:w="1419" w:type="dxa"/>
            <w:tcBorders>
              <w:left w:val="single" w:sz="6" w:space="0" w:color="000000"/>
              <w:right w:val="single" w:sz="6" w:space="0" w:color="000000"/>
            </w:tcBorders>
          </w:tcPr>
          <w:p w14:paraId="4A02AA38" w14:textId="77777777" w:rsidR="00317F71" w:rsidRDefault="00317F71" w:rsidP="00317F71">
            <w:pPr>
              <w:rPr>
                <w:lang w:val="en-US"/>
              </w:rPr>
            </w:pPr>
          </w:p>
        </w:tc>
      </w:tr>
      <w:tr w:rsidR="00317F71" w14:paraId="44A5E4BC" w14:textId="77777777" w:rsidTr="00317F71">
        <w:tc>
          <w:tcPr>
            <w:tcW w:w="709" w:type="dxa"/>
            <w:tcBorders>
              <w:left w:val="single" w:sz="6" w:space="0" w:color="000000"/>
            </w:tcBorders>
          </w:tcPr>
          <w:p w14:paraId="039E70FB" w14:textId="77777777" w:rsidR="00317F71" w:rsidRDefault="00317F71" w:rsidP="00317F71">
            <w:pPr>
              <w:jc w:val="center"/>
              <w:rPr>
                <w:lang w:val="en-US"/>
              </w:rPr>
            </w:pPr>
          </w:p>
        </w:tc>
        <w:tc>
          <w:tcPr>
            <w:tcW w:w="1134" w:type="dxa"/>
            <w:tcBorders>
              <w:left w:val="single" w:sz="6" w:space="0" w:color="000000"/>
            </w:tcBorders>
          </w:tcPr>
          <w:p w14:paraId="706108D3" w14:textId="77777777" w:rsidR="00317F71" w:rsidRDefault="00317F71" w:rsidP="00317F71">
            <w:pPr>
              <w:rPr>
                <w:lang w:val="en-US"/>
              </w:rPr>
            </w:pPr>
          </w:p>
        </w:tc>
        <w:tc>
          <w:tcPr>
            <w:tcW w:w="3543" w:type="dxa"/>
            <w:tcBorders>
              <w:left w:val="single" w:sz="6" w:space="0" w:color="000000"/>
            </w:tcBorders>
          </w:tcPr>
          <w:p w14:paraId="559C76F8"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6E8CECB8" w14:textId="77777777" w:rsidR="00317F71" w:rsidRDefault="00317F71" w:rsidP="00317F71"/>
        </w:tc>
        <w:tc>
          <w:tcPr>
            <w:tcW w:w="1134" w:type="dxa"/>
            <w:tcBorders>
              <w:left w:val="single" w:sz="6" w:space="0" w:color="000000"/>
            </w:tcBorders>
          </w:tcPr>
          <w:p w14:paraId="2F624CE0" w14:textId="77777777" w:rsidR="00317F71" w:rsidRDefault="00317F71" w:rsidP="00317F71"/>
        </w:tc>
        <w:tc>
          <w:tcPr>
            <w:tcW w:w="1418" w:type="dxa"/>
            <w:tcBorders>
              <w:left w:val="single" w:sz="6" w:space="0" w:color="000000"/>
            </w:tcBorders>
          </w:tcPr>
          <w:p w14:paraId="692BF4EE" w14:textId="77777777" w:rsidR="00317F71" w:rsidRDefault="00317F71" w:rsidP="00317F71"/>
        </w:tc>
        <w:tc>
          <w:tcPr>
            <w:tcW w:w="1419" w:type="dxa"/>
            <w:tcBorders>
              <w:left w:val="single" w:sz="6" w:space="0" w:color="000000"/>
              <w:right w:val="single" w:sz="6" w:space="0" w:color="000000"/>
            </w:tcBorders>
          </w:tcPr>
          <w:p w14:paraId="56603A35" w14:textId="77777777" w:rsidR="00317F71" w:rsidRDefault="00317F71" w:rsidP="00317F71"/>
        </w:tc>
      </w:tr>
      <w:tr w:rsidR="00317F71" w14:paraId="1A30935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B44E633"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0D400D92" w14:textId="77777777" w:rsidR="00317F71" w:rsidRDefault="00317F71" w:rsidP="00317F71">
            <w:pPr>
              <w:rPr>
                <w:lang w:val="en-US"/>
              </w:rPr>
            </w:pPr>
            <w:r>
              <w:rPr>
                <w:lang w:val="en-US"/>
              </w:rPr>
              <w:t>TsC03F1</w:t>
            </w:r>
          </w:p>
          <w:p w14:paraId="6D5541C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AC846ED"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7055ECC1"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2B688F4B" w14:textId="77777777" w:rsidR="00317F71" w:rsidRDefault="00317F71" w:rsidP="00317F71">
            <w:pPr>
              <w:jc w:val="center"/>
            </w:pPr>
            <w:r>
              <w:t>1,410</w:t>
            </w:r>
          </w:p>
        </w:tc>
        <w:tc>
          <w:tcPr>
            <w:tcW w:w="1418" w:type="dxa"/>
            <w:tcBorders>
              <w:top w:val="single" w:sz="4" w:space="0" w:color="000000"/>
              <w:left w:val="single" w:sz="6" w:space="0" w:color="000000"/>
              <w:bottom w:val="single" w:sz="4" w:space="0" w:color="000000"/>
              <w:right w:val="single" w:sz="6" w:space="0" w:color="000000"/>
            </w:tcBorders>
            <w:vAlign w:val="center"/>
          </w:tcPr>
          <w:p w14:paraId="654DE85E"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8D839DC" w14:textId="77777777" w:rsidR="00317F71" w:rsidRDefault="00317F71" w:rsidP="00317F71">
            <w:pPr>
              <w:jc w:val="center"/>
            </w:pPr>
          </w:p>
        </w:tc>
      </w:tr>
      <w:tr w:rsidR="00317F71" w14:paraId="7876427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491A2DC"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7221B07B" w14:textId="77777777" w:rsidR="00317F71" w:rsidRDefault="00317F71" w:rsidP="00317F71">
            <w:pPr>
              <w:rPr>
                <w:lang w:val="en-US"/>
              </w:rPr>
            </w:pPr>
            <w:r>
              <w:rPr>
                <w:lang w:val="en-US"/>
              </w:rPr>
              <w:t>TsI50A3</w:t>
            </w:r>
          </w:p>
          <w:p w14:paraId="117C415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6E46F2A"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64898B0D"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0BA8680A" w14:textId="77777777" w:rsidR="00317F71" w:rsidRDefault="00317F71" w:rsidP="00317F71">
            <w:pPr>
              <w:jc w:val="center"/>
            </w:pPr>
            <w:r>
              <w:t>225,600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6ABF3D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DB65F64" w14:textId="77777777" w:rsidR="00317F71" w:rsidRDefault="00317F71" w:rsidP="00317F71">
            <w:pPr>
              <w:jc w:val="center"/>
            </w:pPr>
          </w:p>
        </w:tc>
      </w:tr>
      <w:tr w:rsidR="00317F71" w14:paraId="653C1FE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BE09F7A"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2352F9D7" w14:textId="77777777" w:rsidR="00317F71" w:rsidRDefault="00317F71" w:rsidP="00317F71">
            <w:pPr>
              <w:rPr>
                <w:lang w:val="en-US"/>
              </w:rPr>
            </w:pPr>
            <w:r>
              <w:rPr>
                <w:lang w:val="en-US"/>
              </w:rPr>
              <w:t>TsC51B</w:t>
            </w:r>
          </w:p>
          <w:p w14:paraId="414783F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F9DC8C2"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132B9F42"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B89664B" w14:textId="77777777" w:rsidR="00317F71" w:rsidRDefault="00317F71" w:rsidP="00317F71">
            <w:pPr>
              <w:jc w:val="center"/>
            </w:pPr>
            <w:r>
              <w:t>1,410</w:t>
            </w:r>
          </w:p>
        </w:tc>
        <w:tc>
          <w:tcPr>
            <w:tcW w:w="1418" w:type="dxa"/>
            <w:tcBorders>
              <w:top w:val="single" w:sz="4" w:space="0" w:color="000000"/>
              <w:left w:val="single" w:sz="6" w:space="0" w:color="000000"/>
              <w:bottom w:val="single" w:sz="4" w:space="0" w:color="000000"/>
              <w:right w:val="single" w:sz="6" w:space="0" w:color="000000"/>
            </w:tcBorders>
            <w:vAlign w:val="center"/>
          </w:tcPr>
          <w:p w14:paraId="3126116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C7590AE" w14:textId="77777777" w:rsidR="00317F71" w:rsidRDefault="00317F71" w:rsidP="00317F71">
            <w:pPr>
              <w:jc w:val="center"/>
            </w:pPr>
          </w:p>
        </w:tc>
      </w:tr>
      <w:tr w:rsidR="00317F71" w14:paraId="3219271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EA0BFB4"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07E72D9E" w14:textId="77777777" w:rsidR="00317F71" w:rsidRDefault="00317F71" w:rsidP="00317F71">
            <w:pPr>
              <w:rPr>
                <w:lang w:val="en-US"/>
              </w:rPr>
            </w:pPr>
            <w:r>
              <w:rPr>
                <w:lang w:val="en-US"/>
              </w:rPr>
              <w:t>TsE05B</w:t>
            </w:r>
          </w:p>
          <w:p w14:paraId="4ACDB5F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0CB1EC5"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1B685B70"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0D88926F" w14:textId="77777777" w:rsidR="00317F71" w:rsidRDefault="00317F71" w:rsidP="00317F71">
            <w:pPr>
              <w:jc w:val="center"/>
            </w:pPr>
            <w:r>
              <w:t>9,400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B666F62"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3CBF23F" w14:textId="77777777" w:rsidR="00317F71" w:rsidRDefault="00317F71" w:rsidP="00317F71">
            <w:pPr>
              <w:jc w:val="center"/>
            </w:pPr>
          </w:p>
        </w:tc>
      </w:tr>
      <w:tr w:rsidR="00317F71" w14:paraId="56F624F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9FD6CC8"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5A42FCD0" w14:textId="77777777" w:rsidR="00317F71" w:rsidRDefault="00317F71" w:rsidP="00317F71">
            <w:pPr>
              <w:rPr>
                <w:lang w:val="en-US"/>
              </w:rPr>
            </w:pPr>
            <w:r>
              <w:rPr>
                <w:lang w:val="en-US"/>
              </w:rPr>
              <w:t>DA06B2</w:t>
            </w:r>
          </w:p>
          <w:p w14:paraId="56E98E54"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9061364"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5922CC3A"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2701B24D" w14:textId="77777777" w:rsidR="00317F71" w:rsidRDefault="00317F71" w:rsidP="00317F71">
            <w:pPr>
              <w:jc w:val="center"/>
            </w:pPr>
            <w:r>
              <w:t>82,500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721F6A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D007E32" w14:textId="77777777" w:rsidR="00317F71" w:rsidRDefault="00317F71" w:rsidP="00317F71">
            <w:pPr>
              <w:jc w:val="center"/>
            </w:pPr>
          </w:p>
        </w:tc>
      </w:tr>
      <w:tr w:rsidR="00317F71" w14:paraId="50BFDB6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BF53202"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488C507E" w14:textId="77777777" w:rsidR="00317F71" w:rsidRDefault="00317F71" w:rsidP="00317F71">
            <w:pPr>
              <w:rPr>
                <w:lang w:val="en-US"/>
              </w:rPr>
            </w:pPr>
            <w:r>
              <w:rPr>
                <w:lang w:val="en-US"/>
              </w:rPr>
              <w:t>DA12B</w:t>
            </w:r>
          </w:p>
          <w:p w14:paraId="49F8BC7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66371D4"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1012C63C"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3B4B94B5" w14:textId="77777777" w:rsidR="00317F71" w:rsidRDefault="00317F71" w:rsidP="00317F71">
            <w:pPr>
              <w:jc w:val="center"/>
            </w:pPr>
            <w:r>
              <w:t>98,700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D94C45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F3CF641" w14:textId="77777777" w:rsidR="00317F71" w:rsidRDefault="00317F71" w:rsidP="00317F71">
            <w:pPr>
              <w:jc w:val="center"/>
            </w:pPr>
          </w:p>
        </w:tc>
      </w:tr>
      <w:tr w:rsidR="00317F71" w14:paraId="3FF0BB02" w14:textId="77777777" w:rsidTr="00317F71">
        <w:tc>
          <w:tcPr>
            <w:tcW w:w="709" w:type="dxa"/>
            <w:tcBorders>
              <w:left w:val="single" w:sz="6" w:space="0" w:color="000000"/>
            </w:tcBorders>
          </w:tcPr>
          <w:p w14:paraId="6B4FE1D1" w14:textId="77777777" w:rsidR="00317F71" w:rsidRDefault="00317F71" w:rsidP="00317F71">
            <w:pPr>
              <w:jc w:val="center"/>
            </w:pPr>
            <w:r>
              <w:t xml:space="preserve">   </w:t>
            </w:r>
          </w:p>
        </w:tc>
        <w:tc>
          <w:tcPr>
            <w:tcW w:w="1134" w:type="dxa"/>
            <w:tcBorders>
              <w:left w:val="single" w:sz="6" w:space="0" w:color="000000"/>
            </w:tcBorders>
          </w:tcPr>
          <w:p w14:paraId="7296F700" w14:textId="77777777" w:rsidR="00317F71" w:rsidRDefault="00317F71" w:rsidP="00317F71"/>
        </w:tc>
        <w:tc>
          <w:tcPr>
            <w:tcW w:w="3543" w:type="dxa"/>
            <w:tcBorders>
              <w:left w:val="single" w:sz="6" w:space="0" w:color="000000"/>
            </w:tcBorders>
          </w:tcPr>
          <w:p w14:paraId="248EA061"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0EAB79F0" w14:textId="77777777" w:rsidR="00317F71" w:rsidRDefault="00317F71" w:rsidP="00317F71"/>
        </w:tc>
        <w:tc>
          <w:tcPr>
            <w:tcW w:w="1134" w:type="dxa"/>
            <w:tcBorders>
              <w:left w:val="single" w:sz="6" w:space="0" w:color="000000"/>
            </w:tcBorders>
          </w:tcPr>
          <w:p w14:paraId="6371B7B7" w14:textId="77777777" w:rsidR="00317F71" w:rsidRDefault="00317F71" w:rsidP="00317F71"/>
        </w:tc>
        <w:tc>
          <w:tcPr>
            <w:tcW w:w="1418" w:type="dxa"/>
            <w:tcBorders>
              <w:left w:val="single" w:sz="6" w:space="0" w:color="000000"/>
            </w:tcBorders>
          </w:tcPr>
          <w:p w14:paraId="1CA1C4EB" w14:textId="77777777" w:rsidR="00317F71" w:rsidRDefault="00317F71" w:rsidP="00317F71"/>
        </w:tc>
        <w:tc>
          <w:tcPr>
            <w:tcW w:w="1419" w:type="dxa"/>
            <w:tcBorders>
              <w:left w:val="single" w:sz="6" w:space="0" w:color="000000"/>
              <w:right w:val="single" w:sz="6" w:space="0" w:color="000000"/>
            </w:tcBorders>
          </w:tcPr>
          <w:p w14:paraId="050C3242" w14:textId="77777777" w:rsidR="00317F71" w:rsidRDefault="00317F71" w:rsidP="00317F71"/>
        </w:tc>
      </w:tr>
      <w:tr w:rsidR="00317F71" w14:paraId="0F4FD0CE"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1431BF0" w14:textId="77777777" w:rsidR="00317F71" w:rsidRDefault="00317F71" w:rsidP="00317F71">
            <w:r>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5693825B" w14:textId="77777777" w:rsidR="00317F71" w:rsidRDefault="00317F71" w:rsidP="00317F71">
            <w:pPr>
              <w:rPr>
                <w:lang w:val="en-US"/>
              </w:rPr>
            </w:pPr>
            <w:r>
              <w:rPr>
                <w:lang w:val="en-US"/>
              </w:rPr>
              <w:t>RpAcF01A</w:t>
            </w:r>
          </w:p>
          <w:p w14:paraId="73FCB16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02F90AB" w14:textId="77777777" w:rsidR="00317F71" w:rsidRDefault="00317F71" w:rsidP="00317F71">
            <w:pPr>
              <w:rPr>
                <w:lang w:val="en-US"/>
              </w:rPr>
            </w:pPr>
            <w:r>
              <w:rPr>
                <w:lang w:val="en-US"/>
              </w:rPr>
              <w:lastRenderedPageBreak/>
              <w:t xml:space="preserve">Ridicarea la nivelul strazii a capacelor de la caminele de </w:t>
            </w:r>
            <w:r>
              <w:rPr>
                <w:lang w:val="en-US"/>
              </w:rPr>
              <w:lastRenderedPageBreak/>
              <w:t>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7BCDC383" w14:textId="77777777" w:rsidR="00317F71" w:rsidRDefault="00317F71" w:rsidP="00317F71">
            <w:pPr>
              <w:jc w:val="center"/>
            </w:pPr>
            <w:r>
              <w:lastRenderedPageBreak/>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1FD27F2A" w14:textId="77777777" w:rsidR="00317F71" w:rsidRDefault="00317F71" w:rsidP="00317F71">
            <w:pPr>
              <w:jc w:val="center"/>
            </w:pPr>
            <w:r>
              <w:t>7,000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9652A6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9196BF7" w14:textId="77777777" w:rsidR="00317F71" w:rsidRDefault="00317F71" w:rsidP="00317F71">
            <w:pPr>
              <w:jc w:val="center"/>
            </w:pPr>
          </w:p>
        </w:tc>
      </w:tr>
      <w:tr w:rsidR="00317F71" w14:paraId="5B9BC05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40A1BCC" w14:textId="77777777" w:rsidR="00317F71" w:rsidRDefault="00317F71" w:rsidP="00317F71">
            <w:r>
              <w:lastRenderedPageBreak/>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12D913FD" w14:textId="77777777" w:rsidR="00317F71" w:rsidRDefault="00317F71" w:rsidP="00317F71">
            <w:pPr>
              <w:rPr>
                <w:lang w:val="en-US"/>
              </w:rPr>
            </w:pPr>
            <w:r>
              <w:rPr>
                <w:lang w:val="en-US"/>
              </w:rPr>
              <w:t>DE10C</w:t>
            </w:r>
          </w:p>
          <w:p w14:paraId="2CE0913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E2F2586"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31BF50E9"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138FBC36" w14:textId="77777777" w:rsidR="00317F71" w:rsidRDefault="00317F71" w:rsidP="00317F71">
            <w:pPr>
              <w:jc w:val="center"/>
            </w:pPr>
            <w:r>
              <w:t>235,000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C3414A0"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507E9A9" w14:textId="77777777" w:rsidR="00317F71" w:rsidRDefault="00317F71" w:rsidP="00317F71">
            <w:pPr>
              <w:jc w:val="center"/>
            </w:pPr>
          </w:p>
        </w:tc>
      </w:tr>
      <w:tr w:rsidR="00317F71" w14:paraId="4A85B309"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12E1862"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606A0E1D" w14:textId="77777777" w:rsidR="00317F71" w:rsidRDefault="00317F71" w:rsidP="00317F71">
            <w:pPr>
              <w:rPr>
                <w:lang w:val="en-US"/>
              </w:rPr>
            </w:pPr>
            <w:r>
              <w:rPr>
                <w:lang w:val="en-US"/>
              </w:rPr>
              <w:t>Dl107</w:t>
            </w:r>
          </w:p>
          <w:p w14:paraId="5FAC564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1780FF4"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2608FC21"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41BD3476" w14:textId="77777777" w:rsidR="00317F71" w:rsidRDefault="00317F71" w:rsidP="00317F71">
            <w:pPr>
              <w:jc w:val="center"/>
            </w:pPr>
            <w:r>
              <w:t>0,458</w:t>
            </w:r>
          </w:p>
        </w:tc>
        <w:tc>
          <w:tcPr>
            <w:tcW w:w="1418" w:type="dxa"/>
            <w:tcBorders>
              <w:top w:val="single" w:sz="4" w:space="0" w:color="000000"/>
              <w:left w:val="single" w:sz="6" w:space="0" w:color="000000"/>
              <w:bottom w:val="single" w:sz="4" w:space="0" w:color="000000"/>
              <w:right w:val="single" w:sz="6" w:space="0" w:color="000000"/>
            </w:tcBorders>
            <w:vAlign w:val="center"/>
          </w:tcPr>
          <w:p w14:paraId="12926EB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6AEC9F0" w14:textId="77777777" w:rsidR="00317F71" w:rsidRDefault="00317F71" w:rsidP="00317F71">
            <w:pPr>
              <w:jc w:val="center"/>
            </w:pPr>
          </w:p>
        </w:tc>
      </w:tr>
      <w:tr w:rsidR="00317F71" w14:paraId="6525DC05"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632389D"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4FB2986E" w14:textId="77777777" w:rsidR="00317F71" w:rsidRDefault="00317F71" w:rsidP="00317F71">
            <w:pPr>
              <w:rPr>
                <w:lang w:val="en-US"/>
              </w:rPr>
            </w:pPr>
            <w:r>
              <w:rPr>
                <w:lang w:val="en-US"/>
              </w:rPr>
              <w:t>DB19G</w:t>
            </w:r>
          </w:p>
          <w:p w14:paraId="118E930C"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5ABFA18"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51A6302D"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F9316CC" w14:textId="77777777" w:rsidR="00317F71" w:rsidRDefault="00317F71" w:rsidP="00317F71">
            <w:pPr>
              <w:jc w:val="center"/>
            </w:pPr>
            <w:r>
              <w:t>705,000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8DE71E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8C41352" w14:textId="77777777" w:rsidR="00317F71" w:rsidRDefault="00317F71" w:rsidP="00317F71">
            <w:pPr>
              <w:jc w:val="center"/>
            </w:pPr>
          </w:p>
        </w:tc>
      </w:tr>
      <w:tr w:rsidR="00317F71" w14:paraId="121C50A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876A499"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7A957A4A" w14:textId="77777777" w:rsidR="00317F71" w:rsidRDefault="00317F71" w:rsidP="00317F71">
            <w:pPr>
              <w:rPr>
                <w:lang w:val="en-US"/>
              </w:rPr>
            </w:pPr>
            <w:r>
              <w:rPr>
                <w:lang w:val="en-US"/>
              </w:rPr>
              <w:t>Dl107</w:t>
            </w:r>
          </w:p>
          <w:p w14:paraId="53815AB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4815B92" w14:textId="77777777" w:rsidR="00317F71" w:rsidRDefault="00317F71" w:rsidP="00317F71">
            <w:pPr>
              <w:rPr>
                <w:lang w:val="en-US"/>
              </w:rPr>
            </w:pPr>
            <w:r>
              <w:rPr>
                <w:lang w:val="en-US"/>
              </w:rPr>
              <w:t>Amorsarea suprafetelor straturilor de baza in vederea aplicarii unui strat de beton asfaltic  (0,30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1A2C204"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2BF9BBFE" w14:textId="77777777" w:rsidR="00317F71" w:rsidRDefault="00317F71" w:rsidP="00317F71">
            <w:pPr>
              <w:jc w:val="center"/>
            </w:pPr>
            <w:r>
              <w:t>0,211</w:t>
            </w:r>
          </w:p>
        </w:tc>
        <w:tc>
          <w:tcPr>
            <w:tcW w:w="1418" w:type="dxa"/>
            <w:tcBorders>
              <w:top w:val="single" w:sz="4" w:space="0" w:color="000000"/>
              <w:left w:val="single" w:sz="6" w:space="0" w:color="000000"/>
              <w:bottom w:val="single" w:sz="4" w:space="0" w:color="000000"/>
              <w:right w:val="single" w:sz="6" w:space="0" w:color="000000"/>
            </w:tcBorders>
            <w:vAlign w:val="center"/>
          </w:tcPr>
          <w:p w14:paraId="26ADBD0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2390FB4" w14:textId="77777777" w:rsidR="00317F71" w:rsidRDefault="00317F71" w:rsidP="00317F71">
            <w:pPr>
              <w:jc w:val="center"/>
            </w:pPr>
          </w:p>
        </w:tc>
      </w:tr>
      <w:tr w:rsidR="00317F71" w14:paraId="29074CF2"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34EA547"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5B277EBE" w14:textId="77777777" w:rsidR="00317F71" w:rsidRDefault="00317F71" w:rsidP="00317F71">
            <w:pPr>
              <w:rPr>
                <w:lang w:val="en-US"/>
              </w:rPr>
            </w:pPr>
            <w:r>
              <w:rPr>
                <w:lang w:val="en-US"/>
              </w:rPr>
              <w:t>DB16H</w:t>
            </w:r>
          </w:p>
          <w:p w14:paraId="153612B9"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678F290"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78FE505B"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4F5DAF4A" w14:textId="77777777" w:rsidR="00317F71" w:rsidRDefault="00317F71" w:rsidP="00317F71">
            <w:pPr>
              <w:jc w:val="center"/>
            </w:pPr>
            <w:r>
              <w:t>705,000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81A8A0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D2D9705" w14:textId="77777777" w:rsidR="00317F71" w:rsidRDefault="00317F71" w:rsidP="00317F71">
            <w:pPr>
              <w:jc w:val="center"/>
            </w:pPr>
          </w:p>
        </w:tc>
      </w:tr>
    </w:tbl>
    <w:p w14:paraId="181FA740"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7C3D213A" w14:textId="77777777" w:rsidTr="00317F71">
        <w:trPr>
          <w:cantSplit/>
        </w:trPr>
        <w:tc>
          <w:tcPr>
            <w:tcW w:w="709" w:type="dxa"/>
          </w:tcPr>
          <w:p w14:paraId="115FF2BB" w14:textId="77777777" w:rsidR="00317F71" w:rsidRDefault="00317F71" w:rsidP="00317F71"/>
        </w:tc>
        <w:tc>
          <w:tcPr>
            <w:tcW w:w="4677" w:type="dxa"/>
            <w:vAlign w:val="center"/>
          </w:tcPr>
          <w:p w14:paraId="28EFB76B" w14:textId="77777777" w:rsidR="00317F71" w:rsidRDefault="00317F71" w:rsidP="00317F71">
            <w:pPr>
              <w:rPr>
                <w:lang w:val="en-US"/>
              </w:rPr>
            </w:pPr>
            <w:r>
              <w:rPr>
                <w:b/>
                <w:bCs/>
                <w:lang w:val="en-US"/>
              </w:rPr>
              <w:t>Total</w:t>
            </w:r>
            <w:r>
              <w:rPr>
                <w:b/>
                <w:bCs/>
              </w:rPr>
              <w:t>:</w:t>
            </w:r>
          </w:p>
        </w:tc>
        <w:tc>
          <w:tcPr>
            <w:tcW w:w="1134" w:type="dxa"/>
          </w:tcPr>
          <w:p w14:paraId="0F5C424A" w14:textId="77777777" w:rsidR="00317F71" w:rsidRDefault="00317F71" w:rsidP="00317F71"/>
        </w:tc>
        <w:tc>
          <w:tcPr>
            <w:tcW w:w="1134" w:type="dxa"/>
          </w:tcPr>
          <w:p w14:paraId="6167D01F" w14:textId="77777777" w:rsidR="00317F71" w:rsidRDefault="00317F71" w:rsidP="00317F71"/>
        </w:tc>
        <w:tc>
          <w:tcPr>
            <w:tcW w:w="1418" w:type="dxa"/>
          </w:tcPr>
          <w:p w14:paraId="66A81ACA" w14:textId="77777777" w:rsidR="00317F71" w:rsidRDefault="00317F71" w:rsidP="00317F71"/>
        </w:tc>
        <w:tc>
          <w:tcPr>
            <w:tcW w:w="1419" w:type="dxa"/>
          </w:tcPr>
          <w:p w14:paraId="5A1895F1" w14:textId="77777777" w:rsidR="00317F71" w:rsidRDefault="00317F71" w:rsidP="00317F71"/>
        </w:tc>
      </w:tr>
      <w:tr w:rsidR="00317F71" w14:paraId="3B4C5EF1" w14:textId="77777777" w:rsidTr="00317F71">
        <w:trPr>
          <w:cantSplit/>
          <w:trHeight w:val="394"/>
        </w:trPr>
        <w:tc>
          <w:tcPr>
            <w:tcW w:w="709" w:type="dxa"/>
          </w:tcPr>
          <w:p w14:paraId="5030B6BD" w14:textId="77777777" w:rsidR="00317F71" w:rsidRDefault="00317F71" w:rsidP="00317F71"/>
        </w:tc>
        <w:tc>
          <w:tcPr>
            <w:tcW w:w="4677" w:type="dxa"/>
            <w:vAlign w:val="center"/>
          </w:tcPr>
          <w:p w14:paraId="77DF567C" w14:textId="77777777" w:rsidR="00317F71" w:rsidRDefault="00317F71" w:rsidP="00317F71">
            <w:pPr>
              <w:rPr>
                <w:lang w:val="en-US"/>
              </w:rPr>
            </w:pPr>
            <w:r>
              <w:rPr>
                <w:lang w:val="en-US"/>
              </w:rPr>
              <w:t>Total</w:t>
            </w:r>
          </w:p>
        </w:tc>
        <w:tc>
          <w:tcPr>
            <w:tcW w:w="1134" w:type="dxa"/>
            <w:vAlign w:val="center"/>
          </w:tcPr>
          <w:p w14:paraId="4E05CD7B" w14:textId="77777777" w:rsidR="00317F71" w:rsidRDefault="00317F71" w:rsidP="00317F71">
            <w:r>
              <w:t xml:space="preserve"> lei</w:t>
            </w:r>
          </w:p>
        </w:tc>
        <w:tc>
          <w:tcPr>
            <w:tcW w:w="1134" w:type="dxa"/>
          </w:tcPr>
          <w:p w14:paraId="4FA8BA07" w14:textId="77777777" w:rsidR="00317F71" w:rsidRDefault="00317F71" w:rsidP="00317F71"/>
        </w:tc>
        <w:tc>
          <w:tcPr>
            <w:tcW w:w="1418" w:type="dxa"/>
          </w:tcPr>
          <w:p w14:paraId="16F59049" w14:textId="77777777" w:rsidR="00317F71" w:rsidRDefault="00317F71" w:rsidP="00317F71"/>
        </w:tc>
        <w:tc>
          <w:tcPr>
            <w:tcW w:w="1419" w:type="dxa"/>
          </w:tcPr>
          <w:p w14:paraId="65AD1004" w14:textId="77777777" w:rsidR="00317F71" w:rsidRDefault="00317F71" w:rsidP="00317F71"/>
        </w:tc>
      </w:tr>
      <w:tr w:rsidR="00317F71" w14:paraId="274FC6EC" w14:textId="77777777" w:rsidTr="00317F71">
        <w:trPr>
          <w:cantSplit/>
          <w:trHeight w:val="394"/>
        </w:trPr>
        <w:tc>
          <w:tcPr>
            <w:tcW w:w="709" w:type="dxa"/>
          </w:tcPr>
          <w:p w14:paraId="7BE31631" w14:textId="77777777" w:rsidR="00317F71" w:rsidRDefault="00317F71" w:rsidP="00317F71"/>
        </w:tc>
        <w:tc>
          <w:tcPr>
            <w:tcW w:w="4677" w:type="dxa"/>
            <w:vAlign w:val="center"/>
          </w:tcPr>
          <w:p w14:paraId="51D7636A" w14:textId="77777777" w:rsidR="00317F71" w:rsidRDefault="00317F71" w:rsidP="00317F71">
            <w:pPr>
              <w:rPr>
                <w:lang w:val="en-US"/>
              </w:rPr>
            </w:pPr>
            <w:r>
              <w:rPr>
                <w:lang w:val="en-US"/>
              </w:rPr>
              <w:t>Asigurarea sociala si medicala</w:t>
            </w:r>
          </w:p>
        </w:tc>
        <w:tc>
          <w:tcPr>
            <w:tcW w:w="1134" w:type="dxa"/>
            <w:vAlign w:val="center"/>
          </w:tcPr>
          <w:p w14:paraId="4F0DBF09" w14:textId="77777777" w:rsidR="00317F71" w:rsidRDefault="00317F71" w:rsidP="00317F71">
            <w:r>
              <w:t>24,00 %</w:t>
            </w:r>
          </w:p>
        </w:tc>
        <w:tc>
          <w:tcPr>
            <w:tcW w:w="1134" w:type="dxa"/>
          </w:tcPr>
          <w:p w14:paraId="5D669AD4" w14:textId="77777777" w:rsidR="00317F71" w:rsidRDefault="00317F71" w:rsidP="00317F71"/>
        </w:tc>
        <w:tc>
          <w:tcPr>
            <w:tcW w:w="1418" w:type="dxa"/>
          </w:tcPr>
          <w:p w14:paraId="444E99B2" w14:textId="77777777" w:rsidR="00317F71" w:rsidRDefault="00317F71" w:rsidP="00317F71"/>
        </w:tc>
        <w:tc>
          <w:tcPr>
            <w:tcW w:w="1419" w:type="dxa"/>
          </w:tcPr>
          <w:p w14:paraId="166B23F9" w14:textId="77777777" w:rsidR="00317F71" w:rsidRDefault="00317F71" w:rsidP="00317F71"/>
        </w:tc>
      </w:tr>
      <w:tr w:rsidR="00317F71" w14:paraId="567657B5" w14:textId="77777777" w:rsidTr="00317F71">
        <w:trPr>
          <w:cantSplit/>
          <w:trHeight w:val="394"/>
        </w:trPr>
        <w:tc>
          <w:tcPr>
            <w:tcW w:w="709" w:type="dxa"/>
          </w:tcPr>
          <w:p w14:paraId="3A8F1FCE" w14:textId="77777777" w:rsidR="00317F71" w:rsidRDefault="00317F71" w:rsidP="00317F71"/>
        </w:tc>
        <w:tc>
          <w:tcPr>
            <w:tcW w:w="4677" w:type="dxa"/>
            <w:vAlign w:val="center"/>
          </w:tcPr>
          <w:p w14:paraId="1FC3F409" w14:textId="77777777" w:rsidR="00317F71" w:rsidRDefault="00317F71" w:rsidP="00317F71">
            <w:pPr>
              <w:rPr>
                <w:lang w:val="en-US"/>
              </w:rPr>
            </w:pPr>
            <w:r>
              <w:rPr>
                <w:lang w:val="en-US"/>
              </w:rPr>
              <w:t>Total</w:t>
            </w:r>
          </w:p>
        </w:tc>
        <w:tc>
          <w:tcPr>
            <w:tcW w:w="1134" w:type="dxa"/>
            <w:vAlign w:val="center"/>
          </w:tcPr>
          <w:p w14:paraId="3B75BAB6" w14:textId="77777777" w:rsidR="00317F71" w:rsidRDefault="00317F71" w:rsidP="00317F71">
            <w:r>
              <w:t>100,00 +</w:t>
            </w:r>
          </w:p>
        </w:tc>
        <w:tc>
          <w:tcPr>
            <w:tcW w:w="1134" w:type="dxa"/>
          </w:tcPr>
          <w:p w14:paraId="2E88AFDC" w14:textId="77777777" w:rsidR="00317F71" w:rsidRDefault="00317F71" w:rsidP="00317F71"/>
        </w:tc>
        <w:tc>
          <w:tcPr>
            <w:tcW w:w="1418" w:type="dxa"/>
          </w:tcPr>
          <w:p w14:paraId="4CCF594C" w14:textId="77777777" w:rsidR="00317F71" w:rsidRDefault="00317F71" w:rsidP="00317F71"/>
        </w:tc>
        <w:tc>
          <w:tcPr>
            <w:tcW w:w="1419" w:type="dxa"/>
          </w:tcPr>
          <w:p w14:paraId="49A1924C" w14:textId="77777777" w:rsidR="00317F71" w:rsidRDefault="00317F71" w:rsidP="00317F71"/>
        </w:tc>
      </w:tr>
      <w:tr w:rsidR="00317F71" w14:paraId="39EC9373" w14:textId="77777777" w:rsidTr="00317F71">
        <w:trPr>
          <w:cantSplit/>
          <w:trHeight w:val="394"/>
        </w:trPr>
        <w:tc>
          <w:tcPr>
            <w:tcW w:w="709" w:type="dxa"/>
          </w:tcPr>
          <w:p w14:paraId="150F9C63" w14:textId="77777777" w:rsidR="00317F71" w:rsidRDefault="00317F71" w:rsidP="00317F71"/>
        </w:tc>
        <w:tc>
          <w:tcPr>
            <w:tcW w:w="4677" w:type="dxa"/>
            <w:vAlign w:val="center"/>
          </w:tcPr>
          <w:p w14:paraId="12EF4F72" w14:textId="77777777" w:rsidR="00317F71" w:rsidRDefault="00317F71" w:rsidP="00317F71">
            <w:pPr>
              <w:rPr>
                <w:lang w:val="en-US"/>
              </w:rPr>
            </w:pPr>
            <w:r>
              <w:rPr>
                <w:lang w:val="en-US"/>
              </w:rPr>
              <w:t>Cheltuieli de regie</w:t>
            </w:r>
          </w:p>
        </w:tc>
        <w:tc>
          <w:tcPr>
            <w:tcW w:w="1134" w:type="dxa"/>
            <w:vAlign w:val="center"/>
          </w:tcPr>
          <w:p w14:paraId="01C774DA" w14:textId="77777777" w:rsidR="00317F71" w:rsidRDefault="00317F71" w:rsidP="00317F71">
            <w:r>
              <w:t>14,50 %</w:t>
            </w:r>
          </w:p>
        </w:tc>
        <w:tc>
          <w:tcPr>
            <w:tcW w:w="1134" w:type="dxa"/>
          </w:tcPr>
          <w:p w14:paraId="5BDA77A8" w14:textId="77777777" w:rsidR="00317F71" w:rsidRDefault="00317F71" w:rsidP="00317F71"/>
        </w:tc>
        <w:tc>
          <w:tcPr>
            <w:tcW w:w="1418" w:type="dxa"/>
          </w:tcPr>
          <w:p w14:paraId="672D452B" w14:textId="77777777" w:rsidR="00317F71" w:rsidRDefault="00317F71" w:rsidP="00317F71"/>
        </w:tc>
        <w:tc>
          <w:tcPr>
            <w:tcW w:w="1419" w:type="dxa"/>
          </w:tcPr>
          <w:p w14:paraId="4EC36AFF" w14:textId="77777777" w:rsidR="00317F71" w:rsidRDefault="00317F71" w:rsidP="00317F71"/>
        </w:tc>
      </w:tr>
      <w:tr w:rsidR="00317F71" w14:paraId="325A7F5C" w14:textId="77777777" w:rsidTr="00317F71">
        <w:trPr>
          <w:cantSplit/>
          <w:trHeight w:val="394"/>
        </w:trPr>
        <w:tc>
          <w:tcPr>
            <w:tcW w:w="709" w:type="dxa"/>
          </w:tcPr>
          <w:p w14:paraId="43E18250" w14:textId="77777777" w:rsidR="00317F71" w:rsidRDefault="00317F71" w:rsidP="00317F71"/>
        </w:tc>
        <w:tc>
          <w:tcPr>
            <w:tcW w:w="4677" w:type="dxa"/>
            <w:vAlign w:val="center"/>
          </w:tcPr>
          <w:p w14:paraId="3D51013E" w14:textId="77777777" w:rsidR="00317F71" w:rsidRDefault="00317F71" w:rsidP="00317F71">
            <w:pPr>
              <w:rPr>
                <w:lang w:val="en-US"/>
              </w:rPr>
            </w:pPr>
            <w:r>
              <w:rPr>
                <w:lang w:val="en-US"/>
              </w:rPr>
              <w:t>Total</w:t>
            </w:r>
          </w:p>
        </w:tc>
        <w:tc>
          <w:tcPr>
            <w:tcW w:w="1134" w:type="dxa"/>
            <w:vAlign w:val="center"/>
          </w:tcPr>
          <w:p w14:paraId="67A97A9E" w14:textId="77777777" w:rsidR="00317F71" w:rsidRDefault="00317F71" w:rsidP="00317F71">
            <w:r>
              <w:t>100,00 +</w:t>
            </w:r>
          </w:p>
        </w:tc>
        <w:tc>
          <w:tcPr>
            <w:tcW w:w="1134" w:type="dxa"/>
          </w:tcPr>
          <w:p w14:paraId="6BD1EA18" w14:textId="77777777" w:rsidR="00317F71" w:rsidRDefault="00317F71" w:rsidP="00317F71"/>
        </w:tc>
        <w:tc>
          <w:tcPr>
            <w:tcW w:w="1418" w:type="dxa"/>
          </w:tcPr>
          <w:p w14:paraId="6F0E8DBB" w14:textId="77777777" w:rsidR="00317F71" w:rsidRDefault="00317F71" w:rsidP="00317F71"/>
        </w:tc>
        <w:tc>
          <w:tcPr>
            <w:tcW w:w="1419" w:type="dxa"/>
          </w:tcPr>
          <w:p w14:paraId="1C60383F" w14:textId="77777777" w:rsidR="00317F71" w:rsidRDefault="00317F71" w:rsidP="00317F71"/>
        </w:tc>
      </w:tr>
      <w:tr w:rsidR="00317F71" w14:paraId="74211564" w14:textId="77777777" w:rsidTr="00317F71">
        <w:trPr>
          <w:cantSplit/>
          <w:trHeight w:val="394"/>
        </w:trPr>
        <w:tc>
          <w:tcPr>
            <w:tcW w:w="709" w:type="dxa"/>
          </w:tcPr>
          <w:p w14:paraId="54D4C848" w14:textId="77777777" w:rsidR="00317F71" w:rsidRDefault="00317F71" w:rsidP="00317F71"/>
        </w:tc>
        <w:tc>
          <w:tcPr>
            <w:tcW w:w="4677" w:type="dxa"/>
            <w:vAlign w:val="center"/>
          </w:tcPr>
          <w:p w14:paraId="02146686" w14:textId="77777777" w:rsidR="00317F71" w:rsidRDefault="00317F71" w:rsidP="00317F71">
            <w:pPr>
              <w:rPr>
                <w:lang w:val="en-US"/>
              </w:rPr>
            </w:pPr>
            <w:r>
              <w:rPr>
                <w:lang w:val="en-US"/>
              </w:rPr>
              <w:t>Beneficiu de deviz</w:t>
            </w:r>
          </w:p>
        </w:tc>
        <w:tc>
          <w:tcPr>
            <w:tcW w:w="1134" w:type="dxa"/>
            <w:vAlign w:val="center"/>
          </w:tcPr>
          <w:p w14:paraId="63ADD986" w14:textId="77777777" w:rsidR="00317F71" w:rsidRDefault="00317F71" w:rsidP="00317F71">
            <w:r>
              <w:t>6,00 %</w:t>
            </w:r>
          </w:p>
        </w:tc>
        <w:tc>
          <w:tcPr>
            <w:tcW w:w="1134" w:type="dxa"/>
          </w:tcPr>
          <w:p w14:paraId="1F7EE863" w14:textId="77777777" w:rsidR="00317F71" w:rsidRDefault="00317F71" w:rsidP="00317F71"/>
        </w:tc>
        <w:tc>
          <w:tcPr>
            <w:tcW w:w="1418" w:type="dxa"/>
          </w:tcPr>
          <w:p w14:paraId="62A5EE5C" w14:textId="77777777" w:rsidR="00317F71" w:rsidRDefault="00317F71" w:rsidP="00317F71"/>
        </w:tc>
        <w:tc>
          <w:tcPr>
            <w:tcW w:w="1419" w:type="dxa"/>
          </w:tcPr>
          <w:p w14:paraId="12B63BCE" w14:textId="77777777" w:rsidR="00317F71" w:rsidRDefault="00317F71" w:rsidP="00317F71"/>
        </w:tc>
      </w:tr>
      <w:tr w:rsidR="00317F71" w14:paraId="2D42862D" w14:textId="77777777" w:rsidTr="00317F71">
        <w:trPr>
          <w:cantSplit/>
          <w:trHeight w:val="394"/>
        </w:trPr>
        <w:tc>
          <w:tcPr>
            <w:tcW w:w="709" w:type="dxa"/>
          </w:tcPr>
          <w:p w14:paraId="343E8913" w14:textId="77777777" w:rsidR="00317F71" w:rsidRDefault="00317F71" w:rsidP="00317F71"/>
        </w:tc>
        <w:tc>
          <w:tcPr>
            <w:tcW w:w="4677" w:type="dxa"/>
            <w:vAlign w:val="center"/>
          </w:tcPr>
          <w:p w14:paraId="5E1D7F88" w14:textId="77777777" w:rsidR="00317F71" w:rsidRDefault="00317F71" w:rsidP="00317F71">
            <w:pPr>
              <w:rPr>
                <w:lang w:val="en-US"/>
              </w:rPr>
            </w:pPr>
            <w:r>
              <w:rPr>
                <w:lang w:val="en-US"/>
              </w:rPr>
              <w:t>Total</w:t>
            </w:r>
          </w:p>
        </w:tc>
        <w:tc>
          <w:tcPr>
            <w:tcW w:w="1134" w:type="dxa"/>
            <w:vAlign w:val="center"/>
          </w:tcPr>
          <w:p w14:paraId="2CB2783F" w14:textId="77777777" w:rsidR="00317F71" w:rsidRDefault="00317F71" w:rsidP="00317F71">
            <w:r>
              <w:t>100,00 +</w:t>
            </w:r>
          </w:p>
        </w:tc>
        <w:tc>
          <w:tcPr>
            <w:tcW w:w="1134" w:type="dxa"/>
          </w:tcPr>
          <w:p w14:paraId="55BBDBAE" w14:textId="77777777" w:rsidR="00317F71" w:rsidRDefault="00317F71" w:rsidP="00317F71"/>
        </w:tc>
        <w:tc>
          <w:tcPr>
            <w:tcW w:w="1418" w:type="dxa"/>
          </w:tcPr>
          <w:p w14:paraId="22E79767" w14:textId="77777777" w:rsidR="00317F71" w:rsidRDefault="00317F71" w:rsidP="00317F71"/>
        </w:tc>
        <w:tc>
          <w:tcPr>
            <w:tcW w:w="1419" w:type="dxa"/>
          </w:tcPr>
          <w:p w14:paraId="29A80131" w14:textId="77777777" w:rsidR="00317F71" w:rsidRDefault="00317F71" w:rsidP="00317F71"/>
        </w:tc>
      </w:tr>
      <w:tr w:rsidR="00317F71" w14:paraId="11D1387F" w14:textId="77777777" w:rsidTr="00317F71">
        <w:trPr>
          <w:cantSplit/>
          <w:trHeight w:val="394"/>
        </w:trPr>
        <w:tc>
          <w:tcPr>
            <w:tcW w:w="709" w:type="dxa"/>
          </w:tcPr>
          <w:p w14:paraId="6C2229DD" w14:textId="77777777" w:rsidR="00317F71" w:rsidRDefault="00317F71" w:rsidP="00317F71"/>
        </w:tc>
        <w:tc>
          <w:tcPr>
            <w:tcW w:w="4677" w:type="dxa"/>
            <w:vAlign w:val="center"/>
          </w:tcPr>
          <w:p w14:paraId="75ACE1FE" w14:textId="77777777" w:rsidR="00317F71" w:rsidRDefault="00317F71" w:rsidP="00317F71">
            <w:pPr>
              <w:rPr>
                <w:lang w:val="en-US"/>
              </w:rPr>
            </w:pPr>
            <w:r>
              <w:rPr>
                <w:lang w:val="en-US"/>
              </w:rPr>
              <w:t>TVA</w:t>
            </w:r>
          </w:p>
        </w:tc>
        <w:tc>
          <w:tcPr>
            <w:tcW w:w="1134" w:type="dxa"/>
            <w:vAlign w:val="center"/>
          </w:tcPr>
          <w:p w14:paraId="0466BDE5" w14:textId="77777777" w:rsidR="00317F71" w:rsidRDefault="00317F71" w:rsidP="00317F71">
            <w:r>
              <w:t>20,00 %</w:t>
            </w:r>
          </w:p>
        </w:tc>
        <w:tc>
          <w:tcPr>
            <w:tcW w:w="1134" w:type="dxa"/>
          </w:tcPr>
          <w:p w14:paraId="748FADF7" w14:textId="77777777" w:rsidR="00317F71" w:rsidRDefault="00317F71" w:rsidP="00317F71"/>
        </w:tc>
        <w:tc>
          <w:tcPr>
            <w:tcW w:w="1418" w:type="dxa"/>
          </w:tcPr>
          <w:p w14:paraId="4711CA47" w14:textId="77777777" w:rsidR="00317F71" w:rsidRDefault="00317F71" w:rsidP="00317F71"/>
        </w:tc>
        <w:tc>
          <w:tcPr>
            <w:tcW w:w="1419" w:type="dxa"/>
          </w:tcPr>
          <w:p w14:paraId="1089CEDA" w14:textId="77777777" w:rsidR="00317F71" w:rsidRDefault="00317F71" w:rsidP="00317F71"/>
        </w:tc>
      </w:tr>
      <w:tr w:rsidR="00317F71" w14:paraId="357A0698" w14:textId="77777777" w:rsidTr="00317F71">
        <w:trPr>
          <w:cantSplit/>
          <w:trHeight w:val="466"/>
        </w:trPr>
        <w:tc>
          <w:tcPr>
            <w:tcW w:w="709" w:type="dxa"/>
            <w:vAlign w:val="bottom"/>
          </w:tcPr>
          <w:p w14:paraId="22711590" w14:textId="77777777" w:rsidR="00317F71" w:rsidRDefault="00317F71" w:rsidP="00317F71"/>
        </w:tc>
        <w:tc>
          <w:tcPr>
            <w:tcW w:w="4677" w:type="dxa"/>
            <w:vAlign w:val="center"/>
          </w:tcPr>
          <w:p w14:paraId="6754FC58"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42619D4D" w14:textId="77777777" w:rsidR="00317F71" w:rsidRDefault="00317F71" w:rsidP="00317F71"/>
        </w:tc>
        <w:tc>
          <w:tcPr>
            <w:tcW w:w="1134" w:type="dxa"/>
            <w:vAlign w:val="bottom"/>
          </w:tcPr>
          <w:p w14:paraId="35DC6AF0" w14:textId="77777777" w:rsidR="00317F71" w:rsidRDefault="00317F71" w:rsidP="00317F71"/>
        </w:tc>
        <w:tc>
          <w:tcPr>
            <w:tcW w:w="1418" w:type="dxa"/>
            <w:vAlign w:val="bottom"/>
          </w:tcPr>
          <w:p w14:paraId="63FF5C77" w14:textId="77777777" w:rsidR="00317F71" w:rsidRDefault="00317F71" w:rsidP="00317F71"/>
        </w:tc>
        <w:tc>
          <w:tcPr>
            <w:tcW w:w="1419" w:type="dxa"/>
            <w:vAlign w:val="bottom"/>
          </w:tcPr>
          <w:p w14:paraId="568B34EB" w14:textId="77777777" w:rsidR="00317F71" w:rsidRDefault="00317F71" w:rsidP="00317F71">
            <w:pPr>
              <w:rPr>
                <w:b/>
                <w:bCs/>
              </w:rPr>
            </w:pPr>
          </w:p>
        </w:tc>
      </w:tr>
    </w:tbl>
    <w:p w14:paraId="255BCC4A"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4DB8E8E8" w14:textId="77777777" w:rsidR="00317F71" w:rsidRDefault="00317F71" w:rsidP="00317F71">
      <w:pPr>
        <w:rPr>
          <w:lang w:val="en-US"/>
        </w:rPr>
      </w:pPr>
      <w:r>
        <w:rPr>
          <w:lang w:val="en-US"/>
        </w:rPr>
        <w:tab/>
      </w:r>
      <w:r>
        <w:rPr>
          <w:sz w:val="28"/>
          <w:szCs w:val="28"/>
          <w:lang w:val="en-US"/>
        </w:rPr>
        <w:t xml:space="preserve">L.S.                                                                                                 L.S.        </w:t>
      </w:r>
    </w:p>
    <w:p w14:paraId="49CBE4B2"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73D3FE5A" w14:textId="77777777" w:rsidTr="00317F71">
        <w:tc>
          <w:tcPr>
            <w:tcW w:w="4678" w:type="dxa"/>
          </w:tcPr>
          <w:p w14:paraId="2E116764" w14:textId="77777777" w:rsidR="00317F71" w:rsidRDefault="00317F71" w:rsidP="00317F71">
            <w:r>
              <w:t>Proiectant</w:t>
            </w:r>
            <w:r>
              <w:rPr>
                <w:lang w:val="en-US"/>
              </w:rPr>
              <w:t xml:space="preserve"> </w:t>
            </w:r>
          </w:p>
        </w:tc>
        <w:tc>
          <w:tcPr>
            <w:tcW w:w="5102" w:type="dxa"/>
          </w:tcPr>
          <w:p w14:paraId="6CB8424A" w14:textId="77777777" w:rsidR="00317F71" w:rsidRDefault="00317F71" w:rsidP="00317F71">
            <w:pPr>
              <w:ind w:right="176"/>
              <w:rPr>
                <w:lang w:val="en-US"/>
              </w:rPr>
            </w:pPr>
            <w:r>
              <w:rPr>
                <w:lang w:val="en-US"/>
              </w:rPr>
              <w:t>Ofertant</w:t>
            </w:r>
          </w:p>
        </w:tc>
      </w:tr>
      <w:tr w:rsidR="00317F71" w14:paraId="198FB81A" w14:textId="77777777" w:rsidTr="00317F71">
        <w:tc>
          <w:tcPr>
            <w:tcW w:w="4678" w:type="dxa"/>
            <w:tcBorders>
              <w:bottom w:val="single" w:sz="6" w:space="0" w:color="000000"/>
            </w:tcBorders>
          </w:tcPr>
          <w:p w14:paraId="26D1AB13" w14:textId="77777777" w:rsidR="00317F71" w:rsidRDefault="00317F71" w:rsidP="00317F71">
            <w:pPr>
              <w:jc w:val="right"/>
              <w:rPr>
                <w:lang w:val="en-US"/>
              </w:rPr>
            </w:pPr>
          </w:p>
        </w:tc>
        <w:tc>
          <w:tcPr>
            <w:tcW w:w="5102" w:type="dxa"/>
            <w:tcBorders>
              <w:bottom w:val="single" w:sz="6" w:space="0" w:color="000000"/>
            </w:tcBorders>
          </w:tcPr>
          <w:p w14:paraId="549CAC6D" w14:textId="77777777" w:rsidR="00317F71" w:rsidRDefault="00317F71" w:rsidP="00317F71">
            <w:pPr>
              <w:ind w:right="176"/>
              <w:jc w:val="right"/>
              <w:rPr>
                <w:lang w:val="en-US"/>
              </w:rPr>
            </w:pPr>
          </w:p>
        </w:tc>
      </w:tr>
      <w:tr w:rsidR="00317F71" w14:paraId="5E3FBF55" w14:textId="77777777" w:rsidTr="00317F71">
        <w:trPr>
          <w:trHeight w:val="355"/>
        </w:trPr>
        <w:tc>
          <w:tcPr>
            <w:tcW w:w="9780" w:type="dxa"/>
            <w:gridSpan w:val="2"/>
          </w:tcPr>
          <w:p w14:paraId="39968381"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4E9C070E" w14:textId="77777777" w:rsidR="00317F71" w:rsidRDefault="00317F71" w:rsidP="00317F71">
      <w:pPr>
        <w:rPr>
          <w:lang w:val="en-US"/>
        </w:rPr>
      </w:pPr>
      <w:r>
        <w:rPr>
          <w:sz w:val="28"/>
          <w:szCs w:val="28"/>
          <w:lang w:val="en-US"/>
        </w:rPr>
        <w:t xml:space="preserve">APROBAT:    </w:t>
      </w:r>
    </w:p>
    <w:p w14:paraId="52C7827F" w14:textId="77777777" w:rsidR="00317F71" w:rsidRDefault="00317F71" w:rsidP="00317F71">
      <w:pPr>
        <w:rPr>
          <w:lang w:val="en-US"/>
        </w:rPr>
      </w:pPr>
      <w:r>
        <w:rPr>
          <w:sz w:val="28"/>
          <w:szCs w:val="28"/>
          <w:lang w:val="en-US"/>
        </w:rPr>
        <w:t>L.S.</w:t>
      </w:r>
    </w:p>
    <w:tbl>
      <w:tblPr>
        <w:tblW w:w="6237" w:type="dxa"/>
        <w:tblInd w:w="1985" w:type="dxa"/>
        <w:tblLayout w:type="fixed"/>
        <w:tblLook w:val="04A0" w:firstRow="1" w:lastRow="0" w:firstColumn="1" w:lastColumn="0" w:noHBand="0" w:noVBand="1"/>
      </w:tblPr>
      <w:tblGrid>
        <w:gridCol w:w="6237"/>
      </w:tblGrid>
      <w:tr w:rsidR="00317F71" w14:paraId="7808A049" w14:textId="77777777" w:rsidTr="00317F71">
        <w:tc>
          <w:tcPr>
            <w:tcW w:w="6237" w:type="dxa"/>
            <w:tcBorders>
              <w:bottom w:val="single" w:sz="6" w:space="0" w:color="000000"/>
            </w:tcBorders>
          </w:tcPr>
          <w:p w14:paraId="4AE616E1" w14:textId="77777777" w:rsidR="00317F71" w:rsidRDefault="00317F71" w:rsidP="00317F71">
            <w:pPr>
              <w:ind w:right="176"/>
              <w:rPr>
                <w:lang w:val="en-US"/>
              </w:rPr>
            </w:pPr>
            <w:r>
              <w:rPr>
                <w:lang w:val="en-US"/>
              </w:rPr>
              <w:t>Investitor</w:t>
            </w:r>
          </w:p>
        </w:tc>
      </w:tr>
      <w:tr w:rsidR="00317F71" w14:paraId="794FC9C4" w14:textId="77777777" w:rsidTr="00317F71">
        <w:tc>
          <w:tcPr>
            <w:tcW w:w="6237" w:type="dxa"/>
            <w:tcBorders>
              <w:bottom w:val="single" w:sz="6" w:space="0" w:color="000000"/>
            </w:tcBorders>
          </w:tcPr>
          <w:p w14:paraId="7DF9F598" w14:textId="77777777" w:rsidR="00317F71" w:rsidRDefault="00317F71" w:rsidP="00317F71">
            <w:pPr>
              <w:ind w:right="176"/>
              <w:jc w:val="right"/>
              <w:rPr>
                <w:lang w:val="en-US"/>
              </w:rPr>
            </w:pPr>
            <w:r>
              <w:rPr>
                <w:lang w:val="en-US"/>
              </w:rPr>
              <w:t>()</w:t>
            </w:r>
          </w:p>
        </w:tc>
      </w:tr>
    </w:tbl>
    <w:p w14:paraId="04FC66A8" w14:textId="77777777" w:rsidR="00317F71" w:rsidRDefault="00317F71" w:rsidP="00317F71">
      <w:pPr>
        <w:tabs>
          <w:tab w:val="left" w:pos="4786"/>
          <w:tab w:val="left" w:pos="10031"/>
        </w:tabs>
      </w:pPr>
      <w:r>
        <w:t xml:space="preserve"> </w:t>
      </w:r>
    </w:p>
    <w:p w14:paraId="3EAE2A3C" w14:textId="59694B6B" w:rsidR="00317F71" w:rsidRDefault="00317F71" w:rsidP="009E2657">
      <w:pPr>
        <w:pStyle w:val="a8"/>
        <w:tabs>
          <w:tab w:val="left" w:pos="567"/>
        </w:tabs>
        <w:rPr>
          <w:rFonts w:ascii="Times New Roman" w:hAnsi="Times New Roman"/>
          <w:i/>
          <w:szCs w:val="24"/>
          <w:lang w:val="ro-MD"/>
        </w:rPr>
      </w:pPr>
    </w:p>
    <w:tbl>
      <w:tblPr>
        <w:tblW w:w="10031" w:type="dxa"/>
        <w:tblInd w:w="-109" w:type="dxa"/>
        <w:tblLayout w:type="fixed"/>
        <w:tblLook w:val="04A0" w:firstRow="1" w:lastRow="0" w:firstColumn="1" w:lastColumn="0" w:noHBand="0" w:noVBand="1"/>
      </w:tblPr>
      <w:tblGrid>
        <w:gridCol w:w="4785"/>
        <w:gridCol w:w="5246"/>
      </w:tblGrid>
      <w:tr w:rsidR="00317F71" w14:paraId="0804A6D7" w14:textId="77777777" w:rsidTr="006F5C2E">
        <w:tc>
          <w:tcPr>
            <w:tcW w:w="4785" w:type="dxa"/>
            <w:tcBorders>
              <w:bottom w:val="single" w:sz="6" w:space="0" w:color="000000"/>
            </w:tcBorders>
          </w:tcPr>
          <w:p w14:paraId="58881140" w14:textId="77777777" w:rsidR="00317F71" w:rsidRDefault="00317F71" w:rsidP="00317F71">
            <w:pPr>
              <w:rPr>
                <w:lang w:val="en-US"/>
              </w:rPr>
            </w:pPr>
            <w:r>
              <w:rPr>
                <w:b/>
                <w:bCs/>
                <w:sz w:val="32"/>
                <w:szCs w:val="32"/>
                <w:lang w:val="en-US"/>
              </w:rPr>
              <w:lastRenderedPageBreak/>
              <w:t>Constructia drumului pe  str.Chisinaului din or. Vadul lui Voda</w:t>
            </w:r>
          </w:p>
        </w:tc>
        <w:tc>
          <w:tcPr>
            <w:tcW w:w="5246" w:type="dxa"/>
          </w:tcPr>
          <w:p w14:paraId="6DB30646" w14:textId="5038E6A8" w:rsidR="00317F71" w:rsidRDefault="00317F71" w:rsidP="00317F71">
            <w:pPr>
              <w:jc w:val="right"/>
              <w:rPr>
                <w:lang w:val="en-US"/>
              </w:rPr>
            </w:pPr>
          </w:p>
        </w:tc>
      </w:tr>
      <w:tr w:rsidR="00317F71" w14:paraId="4E1382AD" w14:textId="77777777" w:rsidTr="006F5C2E">
        <w:tc>
          <w:tcPr>
            <w:tcW w:w="4785" w:type="dxa"/>
          </w:tcPr>
          <w:p w14:paraId="35813FE0" w14:textId="77777777" w:rsidR="00317F71" w:rsidRDefault="00317F71" w:rsidP="00317F71">
            <w:pPr>
              <w:jc w:val="center"/>
            </w:pPr>
            <w:r>
              <w:t>(</w:t>
            </w:r>
            <w:r>
              <w:rPr>
                <w:lang w:val="en-US"/>
              </w:rPr>
              <w:t>denumirea obiectivului)</w:t>
            </w:r>
          </w:p>
        </w:tc>
        <w:tc>
          <w:tcPr>
            <w:tcW w:w="5246" w:type="dxa"/>
          </w:tcPr>
          <w:p w14:paraId="3A7C4FF0" w14:textId="77777777" w:rsidR="00317F71" w:rsidRDefault="00317F71" w:rsidP="00317F71">
            <w:pPr>
              <w:jc w:val="center"/>
            </w:pPr>
          </w:p>
        </w:tc>
      </w:tr>
    </w:tbl>
    <w:p w14:paraId="5D89148B" w14:textId="77777777" w:rsidR="00317F71" w:rsidRDefault="00317F71" w:rsidP="00317F71"/>
    <w:p w14:paraId="6EE5EF56" w14:textId="77777777" w:rsidR="00317F71" w:rsidRDefault="00317F71" w:rsidP="00317F71"/>
    <w:p w14:paraId="061BA417"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6</w:t>
      </w:r>
    </w:p>
    <w:p w14:paraId="6D72C4EB"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286DA2" w14:paraId="3526E10C"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66F95EE9" w14:textId="77777777" w:rsidR="00317F71" w:rsidRDefault="00317F71" w:rsidP="00317F71">
            <w:pPr>
              <w:ind w:right="-108"/>
              <w:jc w:val="center"/>
            </w:pPr>
            <w:r>
              <w:rPr>
                <w:sz w:val="22"/>
                <w:szCs w:val="22"/>
              </w:rPr>
              <w:t>№</w:t>
            </w:r>
          </w:p>
          <w:p w14:paraId="07BAEE15"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294C6283"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726C0EFB" w14:textId="77777777" w:rsidR="00317F71" w:rsidRDefault="00317F71" w:rsidP="00317F71">
            <w:pPr>
              <w:jc w:val="center"/>
              <w:rPr>
                <w:sz w:val="22"/>
                <w:szCs w:val="22"/>
              </w:rPr>
            </w:pPr>
          </w:p>
          <w:p w14:paraId="3687B9C1"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0FEE03A6" w14:textId="77777777" w:rsidR="00317F71" w:rsidRDefault="00317F71" w:rsidP="00317F71">
            <w:pPr>
              <w:ind w:left="-108" w:right="-108"/>
              <w:jc w:val="center"/>
              <w:rPr>
                <w:sz w:val="22"/>
                <w:szCs w:val="22"/>
              </w:rPr>
            </w:pPr>
          </w:p>
          <w:p w14:paraId="390EA550"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01E8B5C6"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579219E3"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1AF7F2B6" w14:textId="77777777" w:rsidR="00317F71" w:rsidRDefault="00317F71" w:rsidP="00317F71">
            <w:pPr>
              <w:ind w:left="-108" w:right="-108"/>
              <w:jc w:val="center"/>
              <w:rPr>
                <w:lang w:val="en-US"/>
              </w:rPr>
            </w:pPr>
            <w:r>
              <w:rPr>
                <w:sz w:val="22"/>
                <w:szCs w:val="22"/>
                <w:lang w:val="en-US"/>
              </w:rPr>
              <w:t>Total, lei (col.5 x col.6)</w:t>
            </w:r>
          </w:p>
        </w:tc>
      </w:tr>
      <w:tr w:rsidR="00317F71" w:rsidRPr="00286DA2" w14:paraId="7709A20A"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2F94544A"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687266EF"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07E3C6AE"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4849AB3F"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4D3B65E7"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7AC13CD6"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6247C97D" w14:textId="77777777" w:rsidR="00317F71" w:rsidRDefault="00317F71" w:rsidP="00317F71">
            <w:pPr>
              <w:jc w:val="center"/>
              <w:rPr>
                <w:sz w:val="22"/>
                <w:szCs w:val="22"/>
                <w:lang w:val="en-US"/>
              </w:rPr>
            </w:pPr>
          </w:p>
        </w:tc>
      </w:tr>
    </w:tbl>
    <w:p w14:paraId="479A4D79"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398F1137"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059AEDE8"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23A593AE"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221F4F1B"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262A90EF"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4A06D74C"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037E5A7A"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2161A1F6" w14:textId="77777777" w:rsidR="00317F71" w:rsidRDefault="00317F71" w:rsidP="00317F71">
            <w:pPr>
              <w:jc w:val="center"/>
            </w:pPr>
            <w:r>
              <w:rPr>
                <w:sz w:val="22"/>
                <w:szCs w:val="22"/>
              </w:rPr>
              <w:t>7</w:t>
            </w:r>
          </w:p>
        </w:tc>
      </w:tr>
      <w:tr w:rsidR="00317F71" w14:paraId="151D1E40" w14:textId="77777777" w:rsidTr="00317F71">
        <w:tc>
          <w:tcPr>
            <w:tcW w:w="709" w:type="dxa"/>
            <w:tcBorders>
              <w:left w:val="single" w:sz="6" w:space="0" w:color="000000"/>
            </w:tcBorders>
          </w:tcPr>
          <w:p w14:paraId="40944352" w14:textId="77777777" w:rsidR="00317F71" w:rsidRDefault="00317F71" w:rsidP="00317F71">
            <w:pPr>
              <w:jc w:val="center"/>
            </w:pPr>
          </w:p>
        </w:tc>
        <w:tc>
          <w:tcPr>
            <w:tcW w:w="1134" w:type="dxa"/>
            <w:tcBorders>
              <w:left w:val="single" w:sz="6" w:space="0" w:color="000000"/>
            </w:tcBorders>
          </w:tcPr>
          <w:p w14:paraId="12E7808D" w14:textId="77777777" w:rsidR="00317F71" w:rsidRDefault="00317F71" w:rsidP="00317F71"/>
        </w:tc>
        <w:tc>
          <w:tcPr>
            <w:tcW w:w="3543" w:type="dxa"/>
            <w:tcBorders>
              <w:left w:val="single" w:sz="6" w:space="0" w:color="000000"/>
            </w:tcBorders>
          </w:tcPr>
          <w:p w14:paraId="563B59F1" w14:textId="77777777" w:rsidR="00317F71" w:rsidRDefault="00317F71" w:rsidP="00317F71">
            <w:pPr>
              <w:rPr>
                <w:lang w:val="en-US"/>
              </w:rPr>
            </w:pPr>
            <w:r>
              <w:rPr>
                <w:b/>
                <w:bCs/>
                <w:sz w:val="22"/>
                <w:szCs w:val="22"/>
                <w:lang w:val="en-US"/>
              </w:rPr>
              <w:t>Capitolul 1. Constructia  drumului pe str. Chisinaului L=127 m, latimea 3,0 m</w:t>
            </w:r>
          </w:p>
        </w:tc>
        <w:tc>
          <w:tcPr>
            <w:tcW w:w="1134" w:type="dxa"/>
            <w:tcBorders>
              <w:left w:val="single" w:sz="6" w:space="0" w:color="000000"/>
            </w:tcBorders>
          </w:tcPr>
          <w:p w14:paraId="3DF65FA6" w14:textId="77777777" w:rsidR="00317F71" w:rsidRDefault="00317F71" w:rsidP="00317F71">
            <w:pPr>
              <w:rPr>
                <w:lang w:val="en-US"/>
              </w:rPr>
            </w:pPr>
          </w:p>
        </w:tc>
        <w:tc>
          <w:tcPr>
            <w:tcW w:w="1134" w:type="dxa"/>
            <w:tcBorders>
              <w:left w:val="single" w:sz="6" w:space="0" w:color="000000"/>
            </w:tcBorders>
          </w:tcPr>
          <w:p w14:paraId="2FC028C4" w14:textId="77777777" w:rsidR="00317F71" w:rsidRDefault="00317F71" w:rsidP="00317F71">
            <w:pPr>
              <w:rPr>
                <w:lang w:val="en-US"/>
              </w:rPr>
            </w:pPr>
          </w:p>
        </w:tc>
        <w:tc>
          <w:tcPr>
            <w:tcW w:w="1418" w:type="dxa"/>
            <w:tcBorders>
              <w:left w:val="single" w:sz="6" w:space="0" w:color="000000"/>
            </w:tcBorders>
          </w:tcPr>
          <w:p w14:paraId="79E8A949" w14:textId="77777777" w:rsidR="00317F71" w:rsidRDefault="00317F71" w:rsidP="00317F71">
            <w:pPr>
              <w:rPr>
                <w:lang w:val="en-US"/>
              </w:rPr>
            </w:pPr>
          </w:p>
        </w:tc>
        <w:tc>
          <w:tcPr>
            <w:tcW w:w="1419" w:type="dxa"/>
            <w:tcBorders>
              <w:left w:val="single" w:sz="6" w:space="0" w:color="000000"/>
              <w:right w:val="single" w:sz="6" w:space="0" w:color="000000"/>
            </w:tcBorders>
          </w:tcPr>
          <w:p w14:paraId="6DB35DA9" w14:textId="77777777" w:rsidR="00317F71" w:rsidRDefault="00317F71" w:rsidP="00317F71">
            <w:pPr>
              <w:rPr>
                <w:lang w:val="en-US"/>
              </w:rPr>
            </w:pPr>
          </w:p>
        </w:tc>
      </w:tr>
      <w:tr w:rsidR="00317F71" w14:paraId="274FE588" w14:textId="77777777" w:rsidTr="00317F71">
        <w:tc>
          <w:tcPr>
            <w:tcW w:w="709" w:type="dxa"/>
            <w:tcBorders>
              <w:left w:val="single" w:sz="6" w:space="0" w:color="000000"/>
            </w:tcBorders>
          </w:tcPr>
          <w:p w14:paraId="191E287D" w14:textId="77777777" w:rsidR="00317F71" w:rsidRDefault="00317F71" w:rsidP="00317F71">
            <w:pPr>
              <w:jc w:val="center"/>
              <w:rPr>
                <w:lang w:val="en-US"/>
              </w:rPr>
            </w:pPr>
          </w:p>
        </w:tc>
        <w:tc>
          <w:tcPr>
            <w:tcW w:w="1134" w:type="dxa"/>
            <w:tcBorders>
              <w:left w:val="single" w:sz="6" w:space="0" w:color="000000"/>
            </w:tcBorders>
          </w:tcPr>
          <w:p w14:paraId="3503EF78" w14:textId="77777777" w:rsidR="00317F71" w:rsidRDefault="00317F71" w:rsidP="00317F71">
            <w:pPr>
              <w:rPr>
                <w:lang w:val="en-US"/>
              </w:rPr>
            </w:pPr>
          </w:p>
        </w:tc>
        <w:tc>
          <w:tcPr>
            <w:tcW w:w="3543" w:type="dxa"/>
            <w:tcBorders>
              <w:left w:val="single" w:sz="6" w:space="0" w:color="000000"/>
            </w:tcBorders>
          </w:tcPr>
          <w:p w14:paraId="7306A0F0" w14:textId="77777777" w:rsidR="00317F71" w:rsidRDefault="00317F71" w:rsidP="00317F71">
            <w:pPr>
              <w:rPr>
                <w:lang w:val="en-US"/>
              </w:rPr>
            </w:pPr>
            <w:r>
              <w:rPr>
                <w:b/>
                <w:bCs/>
                <w:sz w:val="22"/>
                <w:szCs w:val="22"/>
                <w:lang w:val="en-US"/>
              </w:rPr>
              <w:t>Capitolul 1.1. Lucrari de terasament</w:t>
            </w:r>
          </w:p>
        </w:tc>
        <w:tc>
          <w:tcPr>
            <w:tcW w:w="1134" w:type="dxa"/>
            <w:tcBorders>
              <w:left w:val="single" w:sz="6" w:space="0" w:color="000000"/>
            </w:tcBorders>
          </w:tcPr>
          <w:p w14:paraId="605908ED" w14:textId="77777777" w:rsidR="00317F71" w:rsidRDefault="00317F71" w:rsidP="00317F71">
            <w:pPr>
              <w:rPr>
                <w:lang w:val="en-US"/>
              </w:rPr>
            </w:pPr>
          </w:p>
        </w:tc>
        <w:tc>
          <w:tcPr>
            <w:tcW w:w="1134" w:type="dxa"/>
            <w:tcBorders>
              <w:left w:val="single" w:sz="6" w:space="0" w:color="000000"/>
            </w:tcBorders>
          </w:tcPr>
          <w:p w14:paraId="52B8621C" w14:textId="77777777" w:rsidR="00317F71" w:rsidRDefault="00317F71" w:rsidP="00317F71">
            <w:pPr>
              <w:rPr>
                <w:lang w:val="en-US"/>
              </w:rPr>
            </w:pPr>
          </w:p>
        </w:tc>
        <w:tc>
          <w:tcPr>
            <w:tcW w:w="1418" w:type="dxa"/>
            <w:tcBorders>
              <w:left w:val="single" w:sz="6" w:space="0" w:color="000000"/>
            </w:tcBorders>
          </w:tcPr>
          <w:p w14:paraId="0698A93D" w14:textId="77777777" w:rsidR="00317F71" w:rsidRDefault="00317F71" w:rsidP="00317F71">
            <w:pPr>
              <w:rPr>
                <w:lang w:val="en-US"/>
              </w:rPr>
            </w:pPr>
          </w:p>
        </w:tc>
        <w:tc>
          <w:tcPr>
            <w:tcW w:w="1419" w:type="dxa"/>
            <w:tcBorders>
              <w:left w:val="single" w:sz="6" w:space="0" w:color="000000"/>
              <w:right w:val="single" w:sz="6" w:space="0" w:color="000000"/>
            </w:tcBorders>
          </w:tcPr>
          <w:p w14:paraId="29A12D34" w14:textId="77777777" w:rsidR="00317F71" w:rsidRDefault="00317F71" w:rsidP="00317F71">
            <w:pPr>
              <w:rPr>
                <w:lang w:val="en-US"/>
              </w:rPr>
            </w:pPr>
          </w:p>
        </w:tc>
      </w:tr>
      <w:tr w:rsidR="00317F71" w14:paraId="76CA436C"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F254A61" w14:textId="77777777" w:rsidR="00317F71" w:rsidRDefault="00317F71" w:rsidP="00317F71">
            <w:pPr>
              <w:rPr>
                <w:lang w:val="en-US"/>
              </w:rPr>
            </w:pPr>
            <w:r>
              <w:rPr>
                <w:lang w:val="en-US"/>
              </w:rP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14A33904" w14:textId="77777777" w:rsidR="00317F71" w:rsidRDefault="00317F71" w:rsidP="00317F71">
            <w:pPr>
              <w:rPr>
                <w:lang w:val="en-US"/>
              </w:rPr>
            </w:pPr>
            <w:r>
              <w:rPr>
                <w:lang w:val="en-US"/>
              </w:rPr>
              <w:t>TsC03F1</w:t>
            </w:r>
          </w:p>
          <w:p w14:paraId="54CF16C2" w14:textId="77777777" w:rsidR="00317F71" w:rsidRDefault="00317F71" w:rsidP="00317F71">
            <w:pPr>
              <w:rPr>
                <w:lang w:val="en-US"/>
              </w:rPr>
            </w:pPr>
          </w:p>
        </w:tc>
        <w:tc>
          <w:tcPr>
            <w:tcW w:w="3543" w:type="dxa"/>
            <w:tcBorders>
              <w:top w:val="single" w:sz="4" w:space="0" w:color="000000"/>
              <w:left w:val="single" w:sz="6" w:space="0" w:color="000000"/>
              <w:bottom w:val="single" w:sz="4" w:space="0" w:color="000000"/>
              <w:right w:val="single" w:sz="6" w:space="0" w:color="000000"/>
            </w:tcBorders>
            <w:vAlign w:val="center"/>
          </w:tcPr>
          <w:p w14:paraId="27A8F52F"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17D2C459"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BC34D9F" w14:textId="77777777" w:rsidR="00317F71" w:rsidRDefault="00317F71" w:rsidP="00317F71">
            <w:pPr>
              <w:jc w:val="center"/>
            </w:pPr>
            <w:r>
              <w:t>0,760</w:t>
            </w:r>
          </w:p>
        </w:tc>
        <w:tc>
          <w:tcPr>
            <w:tcW w:w="1418" w:type="dxa"/>
            <w:tcBorders>
              <w:top w:val="single" w:sz="4" w:space="0" w:color="000000"/>
              <w:left w:val="single" w:sz="6" w:space="0" w:color="000000"/>
              <w:bottom w:val="single" w:sz="4" w:space="0" w:color="000000"/>
              <w:right w:val="single" w:sz="6" w:space="0" w:color="000000"/>
            </w:tcBorders>
            <w:vAlign w:val="center"/>
          </w:tcPr>
          <w:p w14:paraId="5E85849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33C2E55" w14:textId="77777777" w:rsidR="00317F71" w:rsidRDefault="00317F71" w:rsidP="00317F71">
            <w:pPr>
              <w:jc w:val="center"/>
            </w:pPr>
          </w:p>
        </w:tc>
      </w:tr>
      <w:tr w:rsidR="00317F71" w14:paraId="58A430EF"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889908D"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607B570C" w14:textId="77777777" w:rsidR="00317F71" w:rsidRDefault="00317F71" w:rsidP="00317F71">
            <w:pPr>
              <w:rPr>
                <w:lang w:val="en-US"/>
              </w:rPr>
            </w:pPr>
            <w:r>
              <w:rPr>
                <w:lang w:val="en-US"/>
              </w:rPr>
              <w:t>TsI50A3</w:t>
            </w:r>
          </w:p>
          <w:p w14:paraId="76C761C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9FF7AF1"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391C536E"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0EB981AC" w14:textId="77777777" w:rsidR="00317F71" w:rsidRDefault="00317F71" w:rsidP="00317F71">
            <w:pPr>
              <w:jc w:val="center"/>
            </w:pPr>
            <w:r>
              <w:t>121,600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DB06DB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46EC5B9" w14:textId="77777777" w:rsidR="00317F71" w:rsidRDefault="00317F71" w:rsidP="00317F71">
            <w:pPr>
              <w:jc w:val="center"/>
            </w:pPr>
          </w:p>
        </w:tc>
      </w:tr>
      <w:tr w:rsidR="00317F71" w14:paraId="5D3C35F9"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DF61BDD"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5597BB5C" w14:textId="77777777" w:rsidR="00317F71" w:rsidRDefault="00317F71" w:rsidP="00317F71">
            <w:pPr>
              <w:rPr>
                <w:lang w:val="en-US"/>
              </w:rPr>
            </w:pPr>
            <w:r>
              <w:rPr>
                <w:lang w:val="en-US"/>
              </w:rPr>
              <w:t>TsC51B</w:t>
            </w:r>
          </w:p>
          <w:p w14:paraId="38FB9C9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7B3942B"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2F47EF64"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75B7AAE3" w14:textId="77777777" w:rsidR="00317F71" w:rsidRDefault="00317F71" w:rsidP="00317F71">
            <w:pPr>
              <w:jc w:val="center"/>
            </w:pPr>
            <w:r>
              <w:t>0,760</w:t>
            </w:r>
          </w:p>
        </w:tc>
        <w:tc>
          <w:tcPr>
            <w:tcW w:w="1418" w:type="dxa"/>
            <w:tcBorders>
              <w:top w:val="single" w:sz="4" w:space="0" w:color="000000"/>
              <w:left w:val="single" w:sz="6" w:space="0" w:color="000000"/>
              <w:bottom w:val="single" w:sz="4" w:space="0" w:color="000000"/>
              <w:right w:val="single" w:sz="6" w:space="0" w:color="000000"/>
            </w:tcBorders>
            <w:vAlign w:val="center"/>
          </w:tcPr>
          <w:p w14:paraId="2223C552"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155A232" w14:textId="77777777" w:rsidR="00317F71" w:rsidRDefault="00317F71" w:rsidP="00317F71">
            <w:pPr>
              <w:jc w:val="center"/>
            </w:pPr>
          </w:p>
        </w:tc>
      </w:tr>
      <w:tr w:rsidR="00317F71" w14:paraId="3E828C3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9EF7B2E"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235578DE" w14:textId="77777777" w:rsidR="00317F71" w:rsidRDefault="00317F71" w:rsidP="00317F71">
            <w:pPr>
              <w:rPr>
                <w:lang w:val="en-US"/>
              </w:rPr>
            </w:pPr>
            <w:r>
              <w:rPr>
                <w:lang w:val="en-US"/>
              </w:rPr>
              <w:t>TsE05B</w:t>
            </w:r>
          </w:p>
          <w:p w14:paraId="210A985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E841F13"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1DA8D5F9"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71258287" w14:textId="77777777" w:rsidR="00317F71" w:rsidRDefault="00317F71" w:rsidP="00317F71">
            <w:pPr>
              <w:jc w:val="center"/>
            </w:pPr>
            <w:r>
              <w:t>4,440</w:t>
            </w:r>
          </w:p>
        </w:tc>
        <w:tc>
          <w:tcPr>
            <w:tcW w:w="1418" w:type="dxa"/>
            <w:tcBorders>
              <w:top w:val="single" w:sz="4" w:space="0" w:color="000000"/>
              <w:left w:val="single" w:sz="6" w:space="0" w:color="000000"/>
              <w:bottom w:val="single" w:sz="4" w:space="0" w:color="000000"/>
              <w:right w:val="single" w:sz="6" w:space="0" w:color="000000"/>
            </w:tcBorders>
            <w:vAlign w:val="center"/>
          </w:tcPr>
          <w:p w14:paraId="470D636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7ABA269" w14:textId="77777777" w:rsidR="00317F71" w:rsidRDefault="00317F71" w:rsidP="00317F71">
            <w:pPr>
              <w:jc w:val="center"/>
            </w:pPr>
          </w:p>
        </w:tc>
      </w:tr>
      <w:tr w:rsidR="00317F71" w14:paraId="5DD0CD74"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14A9777"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15A17684" w14:textId="77777777" w:rsidR="00317F71" w:rsidRDefault="00317F71" w:rsidP="00317F71">
            <w:pPr>
              <w:rPr>
                <w:lang w:val="en-US"/>
              </w:rPr>
            </w:pPr>
            <w:r>
              <w:rPr>
                <w:lang w:val="en-US"/>
              </w:rPr>
              <w:t>DA06B2</w:t>
            </w:r>
          </w:p>
          <w:p w14:paraId="6E4C67F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43D498C"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3E3B3908"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107B217" w14:textId="77777777" w:rsidR="00317F71" w:rsidRDefault="00317F71" w:rsidP="00317F71">
            <w:pPr>
              <w:jc w:val="center"/>
            </w:pPr>
            <w:r>
              <w:t>44,450</w:t>
            </w:r>
          </w:p>
        </w:tc>
        <w:tc>
          <w:tcPr>
            <w:tcW w:w="1418" w:type="dxa"/>
            <w:tcBorders>
              <w:top w:val="single" w:sz="4" w:space="0" w:color="000000"/>
              <w:left w:val="single" w:sz="6" w:space="0" w:color="000000"/>
              <w:bottom w:val="single" w:sz="4" w:space="0" w:color="000000"/>
              <w:right w:val="single" w:sz="6" w:space="0" w:color="000000"/>
            </w:tcBorders>
            <w:vAlign w:val="center"/>
          </w:tcPr>
          <w:p w14:paraId="1F47C917"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FFA3BB2" w14:textId="77777777" w:rsidR="00317F71" w:rsidRDefault="00317F71" w:rsidP="00317F71">
            <w:pPr>
              <w:jc w:val="center"/>
            </w:pPr>
          </w:p>
        </w:tc>
      </w:tr>
      <w:tr w:rsidR="00317F71" w14:paraId="714669F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E66BCA9"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36607590" w14:textId="77777777" w:rsidR="00317F71" w:rsidRDefault="00317F71" w:rsidP="00317F71">
            <w:pPr>
              <w:rPr>
                <w:lang w:val="en-US"/>
              </w:rPr>
            </w:pPr>
            <w:r>
              <w:rPr>
                <w:lang w:val="en-US"/>
              </w:rPr>
              <w:t>DA12B</w:t>
            </w:r>
          </w:p>
          <w:p w14:paraId="2D8AEAC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55EC457"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5F9F1FD6"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76953399" w14:textId="77777777" w:rsidR="00317F71" w:rsidRDefault="00317F71" w:rsidP="00317F71">
            <w:pPr>
              <w:jc w:val="center"/>
            </w:pPr>
            <w:r>
              <w:t>43,540</w:t>
            </w:r>
          </w:p>
        </w:tc>
        <w:tc>
          <w:tcPr>
            <w:tcW w:w="1418" w:type="dxa"/>
            <w:tcBorders>
              <w:top w:val="single" w:sz="4" w:space="0" w:color="000000"/>
              <w:left w:val="single" w:sz="6" w:space="0" w:color="000000"/>
              <w:bottom w:val="single" w:sz="4" w:space="0" w:color="000000"/>
              <w:right w:val="single" w:sz="6" w:space="0" w:color="000000"/>
            </w:tcBorders>
            <w:vAlign w:val="center"/>
          </w:tcPr>
          <w:p w14:paraId="54E9732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AF2D79D" w14:textId="77777777" w:rsidR="00317F71" w:rsidRDefault="00317F71" w:rsidP="00317F71">
            <w:pPr>
              <w:jc w:val="center"/>
            </w:pPr>
          </w:p>
        </w:tc>
      </w:tr>
      <w:tr w:rsidR="00317F71" w14:paraId="1120C2B9" w14:textId="77777777" w:rsidTr="00317F71">
        <w:tc>
          <w:tcPr>
            <w:tcW w:w="709" w:type="dxa"/>
            <w:tcBorders>
              <w:left w:val="single" w:sz="6" w:space="0" w:color="000000"/>
            </w:tcBorders>
          </w:tcPr>
          <w:p w14:paraId="355C10F5" w14:textId="77777777" w:rsidR="00317F71" w:rsidRDefault="00317F71" w:rsidP="00317F71">
            <w:pPr>
              <w:jc w:val="center"/>
            </w:pPr>
            <w:r>
              <w:t xml:space="preserve">   </w:t>
            </w:r>
          </w:p>
        </w:tc>
        <w:tc>
          <w:tcPr>
            <w:tcW w:w="1134" w:type="dxa"/>
            <w:tcBorders>
              <w:left w:val="single" w:sz="6" w:space="0" w:color="000000"/>
            </w:tcBorders>
          </w:tcPr>
          <w:p w14:paraId="280353F5" w14:textId="77777777" w:rsidR="00317F71" w:rsidRDefault="00317F71" w:rsidP="00317F71"/>
        </w:tc>
        <w:tc>
          <w:tcPr>
            <w:tcW w:w="3543" w:type="dxa"/>
            <w:tcBorders>
              <w:left w:val="single" w:sz="6" w:space="0" w:color="000000"/>
            </w:tcBorders>
          </w:tcPr>
          <w:p w14:paraId="22B8A663"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20D3E947" w14:textId="77777777" w:rsidR="00317F71" w:rsidRDefault="00317F71" w:rsidP="00317F71"/>
        </w:tc>
        <w:tc>
          <w:tcPr>
            <w:tcW w:w="1134" w:type="dxa"/>
            <w:tcBorders>
              <w:left w:val="single" w:sz="6" w:space="0" w:color="000000"/>
            </w:tcBorders>
          </w:tcPr>
          <w:p w14:paraId="7CA8FCF1" w14:textId="77777777" w:rsidR="00317F71" w:rsidRDefault="00317F71" w:rsidP="00317F71"/>
        </w:tc>
        <w:tc>
          <w:tcPr>
            <w:tcW w:w="1418" w:type="dxa"/>
            <w:tcBorders>
              <w:left w:val="single" w:sz="6" w:space="0" w:color="000000"/>
            </w:tcBorders>
          </w:tcPr>
          <w:p w14:paraId="79FC9392" w14:textId="77777777" w:rsidR="00317F71" w:rsidRDefault="00317F71" w:rsidP="00317F71"/>
        </w:tc>
        <w:tc>
          <w:tcPr>
            <w:tcW w:w="1419" w:type="dxa"/>
            <w:tcBorders>
              <w:left w:val="single" w:sz="6" w:space="0" w:color="000000"/>
              <w:right w:val="single" w:sz="6" w:space="0" w:color="000000"/>
            </w:tcBorders>
          </w:tcPr>
          <w:p w14:paraId="69B64923" w14:textId="77777777" w:rsidR="00317F71" w:rsidRDefault="00317F71" w:rsidP="00317F71"/>
        </w:tc>
      </w:tr>
      <w:tr w:rsidR="00317F71" w14:paraId="700DBED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0DAE21D" w14:textId="77777777" w:rsidR="00317F71" w:rsidRDefault="00317F71" w:rsidP="00317F71">
            <w:r>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58214122" w14:textId="77777777" w:rsidR="00317F71" w:rsidRDefault="00317F71" w:rsidP="00317F71">
            <w:pPr>
              <w:rPr>
                <w:lang w:val="en-US"/>
              </w:rPr>
            </w:pPr>
            <w:r>
              <w:rPr>
                <w:lang w:val="en-US"/>
              </w:rPr>
              <w:t>RpAcF01A</w:t>
            </w:r>
          </w:p>
          <w:p w14:paraId="0ECCA3F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BBA58A6" w14:textId="77777777" w:rsidR="00317F71" w:rsidRDefault="00317F71" w:rsidP="00317F71">
            <w:pPr>
              <w:rPr>
                <w:lang w:val="en-US"/>
              </w:rPr>
            </w:pPr>
            <w:r>
              <w:rPr>
                <w:lang w:val="en-US"/>
              </w:rPr>
              <w:lastRenderedPageBreak/>
              <w:t xml:space="preserve">Ridicarea la nivelul strazii a capacelor de la caminele de </w:t>
            </w:r>
            <w:r>
              <w:rPr>
                <w:lang w:val="en-US"/>
              </w:rPr>
              <w:lastRenderedPageBreak/>
              <w:t>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16E7BB10" w14:textId="77777777" w:rsidR="00317F71" w:rsidRDefault="00317F71" w:rsidP="00317F71">
            <w:pPr>
              <w:jc w:val="center"/>
            </w:pPr>
            <w:r>
              <w:lastRenderedPageBreak/>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530017B9" w14:textId="77777777" w:rsidR="00317F71" w:rsidRDefault="00317F71" w:rsidP="00317F71">
            <w:pPr>
              <w:jc w:val="center"/>
            </w:pPr>
            <w:r>
              <w:t>3,000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59AF5E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4D8E673" w14:textId="77777777" w:rsidR="00317F71" w:rsidRDefault="00317F71" w:rsidP="00317F71">
            <w:pPr>
              <w:jc w:val="center"/>
            </w:pPr>
          </w:p>
        </w:tc>
      </w:tr>
      <w:tr w:rsidR="00317F71" w14:paraId="148A46BB"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A5E2720" w14:textId="77777777" w:rsidR="00317F71" w:rsidRDefault="00317F71" w:rsidP="00317F71">
            <w:r>
              <w:lastRenderedPageBreak/>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690FD050" w14:textId="77777777" w:rsidR="00317F71" w:rsidRDefault="00317F71" w:rsidP="00317F71">
            <w:pPr>
              <w:rPr>
                <w:lang w:val="en-US"/>
              </w:rPr>
            </w:pPr>
            <w:r>
              <w:rPr>
                <w:lang w:val="en-US"/>
              </w:rPr>
              <w:t>DE10C</w:t>
            </w:r>
          </w:p>
          <w:p w14:paraId="1EB7772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F634186"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1DD5A585"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283BB244" w14:textId="77777777" w:rsidR="00317F71" w:rsidRDefault="00317F71" w:rsidP="00317F71">
            <w:pPr>
              <w:jc w:val="center"/>
            </w:pPr>
            <w:r>
              <w:t>127,000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532911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FF56757" w14:textId="77777777" w:rsidR="00317F71" w:rsidRDefault="00317F71" w:rsidP="00317F71">
            <w:pPr>
              <w:jc w:val="center"/>
            </w:pPr>
          </w:p>
        </w:tc>
      </w:tr>
      <w:tr w:rsidR="00317F71" w14:paraId="4C3827CC"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7C82A69"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750FB3A4" w14:textId="77777777" w:rsidR="00317F71" w:rsidRDefault="00317F71" w:rsidP="00317F71">
            <w:pPr>
              <w:rPr>
                <w:lang w:val="en-US"/>
              </w:rPr>
            </w:pPr>
            <w:r>
              <w:rPr>
                <w:lang w:val="en-US"/>
              </w:rPr>
              <w:t>Dl107</w:t>
            </w:r>
          </w:p>
          <w:p w14:paraId="766B8EF0"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175790D7"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55C4121"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0F3B4B3C" w14:textId="77777777" w:rsidR="00317F71" w:rsidRDefault="00317F71" w:rsidP="00317F71">
            <w:pPr>
              <w:jc w:val="center"/>
            </w:pPr>
            <w:r>
              <w:t>0,247</w:t>
            </w:r>
          </w:p>
        </w:tc>
        <w:tc>
          <w:tcPr>
            <w:tcW w:w="1418" w:type="dxa"/>
            <w:tcBorders>
              <w:top w:val="single" w:sz="4" w:space="0" w:color="000000"/>
              <w:left w:val="single" w:sz="6" w:space="0" w:color="000000"/>
              <w:bottom w:val="single" w:sz="4" w:space="0" w:color="000000"/>
              <w:right w:val="single" w:sz="6" w:space="0" w:color="000000"/>
            </w:tcBorders>
            <w:vAlign w:val="center"/>
          </w:tcPr>
          <w:p w14:paraId="70C1F1C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B64FC84" w14:textId="77777777" w:rsidR="00317F71" w:rsidRDefault="00317F71" w:rsidP="00317F71">
            <w:pPr>
              <w:jc w:val="center"/>
            </w:pPr>
          </w:p>
        </w:tc>
      </w:tr>
      <w:tr w:rsidR="00317F71" w14:paraId="15A72A2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15BA0C4"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53334902" w14:textId="77777777" w:rsidR="00317F71" w:rsidRDefault="00317F71" w:rsidP="00317F71">
            <w:pPr>
              <w:rPr>
                <w:lang w:val="en-US"/>
              </w:rPr>
            </w:pPr>
            <w:r>
              <w:rPr>
                <w:lang w:val="en-US"/>
              </w:rPr>
              <w:t>DB19G</w:t>
            </w:r>
          </w:p>
          <w:p w14:paraId="7184A85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93B10EA"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3A048580"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A824495" w14:textId="77777777" w:rsidR="00317F71" w:rsidRDefault="00317F71" w:rsidP="00317F71">
            <w:pPr>
              <w:jc w:val="center"/>
            </w:pPr>
            <w:r>
              <w:t>381,000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28DF41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ADA5978" w14:textId="77777777" w:rsidR="00317F71" w:rsidRDefault="00317F71" w:rsidP="00317F71">
            <w:pPr>
              <w:jc w:val="center"/>
            </w:pPr>
          </w:p>
        </w:tc>
      </w:tr>
      <w:tr w:rsidR="00317F71" w14:paraId="56269A5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9083683"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5B202976" w14:textId="77777777" w:rsidR="00317F71" w:rsidRDefault="00317F71" w:rsidP="00317F71">
            <w:pPr>
              <w:rPr>
                <w:lang w:val="en-US"/>
              </w:rPr>
            </w:pPr>
            <w:r>
              <w:rPr>
                <w:lang w:val="en-US"/>
              </w:rPr>
              <w:t>Dl107</w:t>
            </w:r>
          </w:p>
          <w:p w14:paraId="7BE386F4"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2BD3ED7" w14:textId="77777777" w:rsidR="00317F71" w:rsidRDefault="00317F71" w:rsidP="00317F71">
            <w:pPr>
              <w:rPr>
                <w:lang w:val="en-US"/>
              </w:rPr>
            </w:pPr>
            <w:r>
              <w:rPr>
                <w:lang w:val="en-US"/>
              </w:rPr>
              <w:t>Amorsarea suprafetelor straturilor de baza in vederea aplicarii unui strat de beton asfaltic  (0,30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120B638"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2EFB3C57" w14:textId="77777777" w:rsidR="00317F71" w:rsidRDefault="00317F71" w:rsidP="00317F71">
            <w:pPr>
              <w:jc w:val="center"/>
            </w:pPr>
            <w:r>
              <w:t>0,114</w:t>
            </w:r>
          </w:p>
        </w:tc>
        <w:tc>
          <w:tcPr>
            <w:tcW w:w="1418" w:type="dxa"/>
            <w:tcBorders>
              <w:top w:val="single" w:sz="4" w:space="0" w:color="000000"/>
              <w:left w:val="single" w:sz="6" w:space="0" w:color="000000"/>
              <w:bottom w:val="single" w:sz="4" w:space="0" w:color="000000"/>
              <w:right w:val="single" w:sz="6" w:space="0" w:color="000000"/>
            </w:tcBorders>
            <w:vAlign w:val="center"/>
          </w:tcPr>
          <w:p w14:paraId="77469FB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B69D53E" w14:textId="77777777" w:rsidR="00317F71" w:rsidRDefault="00317F71" w:rsidP="00317F71">
            <w:pPr>
              <w:jc w:val="center"/>
            </w:pPr>
          </w:p>
        </w:tc>
      </w:tr>
      <w:tr w:rsidR="00317F71" w14:paraId="64A035FF"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1FBEE53"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58F29D26" w14:textId="77777777" w:rsidR="00317F71" w:rsidRDefault="00317F71" w:rsidP="00317F71">
            <w:pPr>
              <w:rPr>
                <w:lang w:val="en-US"/>
              </w:rPr>
            </w:pPr>
            <w:r>
              <w:rPr>
                <w:lang w:val="en-US"/>
              </w:rPr>
              <w:t>DB16H</w:t>
            </w:r>
          </w:p>
          <w:p w14:paraId="6E83A114"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AC77A25"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61A5BD46"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2E5B0C7C" w14:textId="77777777" w:rsidR="00317F71" w:rsidRDefault="00317F71" w:rsidP="00317F71">
            <w:pPr>
              <w:jc w:val="center"/>
            </w:pPr>
            <w:r>
              <w:t>381,000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5FAB3A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DCB203B" w14:textId="77777777" w:rsidR="00317F71" w:rsidRDefault="00317F71" w:rsidP="00317F71">
            <w:pPr>
              <w:jc w:val="center"/>
            </w:pPr>
          </w:p>
        </w:tc>
      </w:tr>
    </w:tbl>
    <w:p w14:paraId="71446B2C"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5B1675F1" w14:textId="77777777" w:rsidTr="00317F71">
        <w:trPr>
          <w:cantSplit/>
        </w:trPr>
        <w:tc>
          <w:tcPr>
            <w:tcW w:w="709" w:type="dxa"/>
          </w:tcPr>
          <w:p w14:paraId="68D07AA2" w14:textId="77777777" w:rsidR="00317F71" w:rsidRDefault="00317F71" w:rsidP="00317F71"/>
        </w:tc>
        <w:tc>
          <w:tcPr>
            <w:tcW w:w="4677" w:type="dxa"/>
            <w:vAlign w:val="center"/>
          </w:tcPr>
          <w:p w14:paraId="20FD783D" w14:textId="77777777" w:rsidR="00317F71" w:rsidRDefault="00317F71" w:rsidP="00317F71">
            <w:pPr>
              <w:rPr>
                <w:lang w:val="en-US"/>
              </w:rPr>
            </w:pPr>
            <w:r>
              <w:rPr>
                <w:b/>
                <w:bCs/>
                <w:lang w:val="en-US"/>
              </w:rPr>
              <w:t>Total</w:t>
            </w:r>
            <w:r>
              <w:rPr>
                <w:b/>
                <w:bCs/>
              </w:rPr>
              <w:t>:</w:t>
            </w:r>
          </w:p>
        </w:tc>
        <w:tc>
          <w:tcPr>
            <w:tcW w:w="1134" w:type="dxa"/>
          </w:tcPr>
          <w:p w14:paraId="36FA7867" w14:textId="77777777" w:rsidR="00317F71" w:rsidRDefault="00317F71" w:rsidP="00317F71"/>
        </w:tc>
        <w:tc>
          <w:tcPr>
            <w:tcW w:w="1134" w:type="dxa"/>
          </w:tcPr>
          <w:p w14:paraId="41E9E2C1" w14:textId="77777777" w:rsidR="00317F71" w:rsidRDefault="00317F71" w:rsidP="00317F71"/>
        </w:tc>
        <w:tc>
          <w:tcPr>
            <w:tcW w:w="1418" w:type="dxa"/>
          </w:tcPr>
          <w:p w14:paraId="44ACF010" w14:textId="77777777" w:rsidR="00317F71" w:rsidRDefault="00317F71" w:rsidP="00317F71"/>
        </w:tc>
        <w:tc>
          <w:tcPr>
            <w:tcW w:w="1419" w:type="dxa"/>
          </w:tcPr>
          <w:p w14:paraId="39826982" w14:textId="77777777" w:rsidR="00317F71" w:rsidRDefault="00317F71" w:rsidP="00317F71"/>
        </w:tc>
      </w:tr>
      <w:tr w:rsidR="00317F71" w14:paraId="639828F9" w14:textId="77777777" w:rsidTr="00317F71">
        <w:trPr>
          <w:cantSplit/>
          <w:trHeight w:val="394"/>
        </w:trPr>
        <w:tc>
          <w:tcPr>
            <w:tcW w:w="709" w:type="dxa"/>
          </w:tcPr>
          <w:p w14:paraId="07B796F7" w14:textId="77777777" w:rsidR="00317F71" w:rsidRDefault="00317F71" w:rsidP="00317F71"/>
        </w:tc>
        <w:tc>
          <w:tcPr>
            <w:tcW w:w="4677" w:type="dxa"/>
            <w:vAlign w:val="center"/>
          </w:tcPr>
          <w:p w14:paraId="2927313D" w14:textId="77777777" w:rsidR="00317F71" w:rsidRDefault="00317F71" w:rsidP="00317F71">
            <w:pPr>
              <w:rPr>
                <w:lang w:val="en-US"/>
              </w:rPr>
            </w:pPr>
            <w:r>
              <w:rPr>
                <w:lang w:val="en-US"/>
              </w:rPr>
              <w:t>Total</w:t>
            </w:r>
          </w:p>
        </w:tc>
        <w:tc>
          <w:tcPr>
            <w:tcW w:w="1134" w:type="dxa"/>
            <w:vAlign w:val="center"/>
          </w:tcPr>
          <w:p w14:paraId="5F98AAC7" w14:textId="77777777" w:rsidR="00317F71" w:rsidRDefault="00317F71" w:rsidP="00317F71">
            <w:r>
              <w:t xml:space="preserve"> lei</w:t>
            </w:r>
          </w:p>
        </w:tc>
        <w:tc>
          <w:tcPr>
            <w:tcW w:w="1134" w:type="dxa"/>
          </w:tcPr>
          <w:p w14:paraId="7EDC8847" w14:textId="77777777" w:rsidR="00317F71" w:rsidRDefault="00317F71" w:rsidP="00317F71"/>
        </w:tc>
        <w:tc>
          <w:tcPr>
            <w:tcW w:w="1418" w:type="dxa"/>
          </w:tcPr>
          <w:p w14:paraId="6D6512E3" w14:textId="77777777" w:rsidR="00317F71" w:rsidRDefault="00317F71" w:rsidP="00317F71"/>
        </w:tc>
        <w:tc>
          <w:tcPr>
            <w:tcW w:w="1419" w:type="dxa"/>
          </w:tcPr>
          <w:p w14:paraId="59927B7C" w14:textId="77777777" w:rsidR="00317F71" w:rsidRDefault="00317F71" w:rsidP="00317F71"/>
        </w:tc>
      </w:tr>
      <w:tr w:rsidR="00317F71" w14:paraId="28396664" w14:textId="77777777" w:rsidTr="00317F71">
        <w:trPr>
          <w:cantSplit/>
          <w:trHeight w:val="394"/>
        </w:trPr>
        <w:tc>
          <w:tcPr>
            <w:tcW w:w="709" w:type="dxa"/>
          </w:tcPr>
          <w:p w14:paraId="5F68CBFF" w14:textId="77777777" w:rsidR="00317F71" w:rsidRDefault="00317F71" w:rsidP="00317F71"/>
        </w:tc>
        <w:tc>
          <w:tcPr>
            <w:tcW w:w="4677" w:type="dxa"/>
            <w:vAlign w:val="center"/>
          </w:tcPr>
          <w:p w14:paraId="5266D2EC" w14:textId="77777777" w:rsidR="00317F71" w:rsidRDefault="00317F71" w:rsidP="00317F71">
            <w:pPr>
              <w:rPr>
                <w:lang w:val="en-US"/>
              </w:rPr>
            </w:pPr>
            <w:r>
              <w:rPr>
                <w:lang w:val="en-US"/>
              </w:rPr>
              <w:t>Asigurarea sociala si medicala</w:t>
            </w:r>
          </w:p>
        </w:tc>
        <w:tc>
          <w:tcPr>
            <w:tcW w:w="1134" w:type="dxa"/>
            <w:vAlign w:val="center"/>
          </w:tcPr>
          <w:p w14:paraId="4DB6870B" w14:textId="77777777" w:rsidR="00317F71" w:rsidRDefault="00317F71" w:rsidP="00317F71">
            <w:r>
              <w:t>24,00 %</w:t>
            </w:r>
          </w:p>
        </w:tc>
        <w:tc>
          <w:tcPr>
            <w:tcW w:w="1134" w:type="dxa"/>
          </w:tcPr>
          <w:p w14:paraId="6E678CA2" w14:textId="77777777" w:rsidR="00317F71" w:rsidRDefault="00317F71" w:rsidP="00317F71"/>
        </w:tc>
        <w:tc>
          <w:tcPr>
            <w:tcW w:w="1418" w:type="dxa"/>
          </w:tcPr>
          <w:p w14:paraId="158B0250" w14:textId="77777777" w:rsidR="00317F71" w:rsidRDefault="00317F71" w:rsidP="00317F71"/>
        </w:tc>
        <w:tc>
          <w:tcPr>
            <w:tcW w:w="1419" w:type="dxa"/>
          </w:tcPr>
          <w:p w14:paraId="10E47A6D" w14:textId="77777777" w:rsidR="00317F71" w:rsidRDefault="00317F71" w:rsidP="00317F71"/>
        </w:tc>
      </w:tr>
      <w:tr w:rsidR="00317F71" w14:paraId="347E825B" w14:textId="77777777" w:rsidTr="00317F71">
        <w:trPr>
          <w:cantSplit/>
          <w:trHeight w:val="394"/>
        </w:trPr>
        <w:tc>
          <w:tcPr>
            <w:tcW w:w="709" w:type="dxa"/>
          </w:tcPr>
          <w:p w14:paraId="3D19C60C" w14:textId="77777777" w:rsidR="00317F71" w:rsidRDefault="00317F71" w:rsidP="00317F71"/>
        </w:tc>
        <w:tc>
          <w:tcPr>
            <w:tcW w:w="4677" w:type="dxa"/>
            <w:vAlign w:val="center"/>
          </w:tcPr>
          <w:p w14:paraId="20CF8B49" w14:textId="77777777" w:rsidR="00317F71" w:rsidRDefault="00317F71" w:rsidP="00317F71">
            <w:pPr>
              <w:rPr>
                <w:lang w:val="en-US"/>
              </w:rPr>
            </w:pPr>
            <w:r>
              <w:rPr>
                <w:lang w:val="en-US"/>
              </w:rPr>
              <w:t>Total</w:t>
            </w:r>
          </w:p>
        </w:tc>
        <w:tc>
          <w:tcPr>
            <w:tcW w:w="1134" w:type="dxa"/>
            <w:vAlign w:val="center"/>
          </w:tcPr>
          <w:p w14:paraId="551F2997" w14:textId="77777777" w:rsidR="00317F71" w:rsidRDefault="00317F71" w:rsidP="00317F71">
            <w:r>
              <w:t>100,00 +</w:t>
            </w:r>
          </w:p>
        </w:tc>
        <w:tc>
          <w:tcPr>
            <w:tcW w:w="1134" w:type="dxa"/>
          </w:tcPr>
          <w:p w14:paraId="278B56EE" w14:textId="77777777" w:rsidR="00317F71" w:rsidRDefault="00317F71" w:rsidP="00317F71"/>
        </w:tc>
        <w:tc>
          <w:tcPr>
            <w:tcW w:w="1418" w:type="dxa"/>
          </w:tcPr>
          <w:p w14:paraId="2792B078" w14:textId="77777777" w:rsidR="00317F71" w:rsidRDefault="00317F71" w:rsidP="00317F71"/>
        </w:tc>
        <w:tc>
          <w:tcPr>
            <w:tcW w:w="1419" w:type="dxa"/>
          </w:tcPr>
          <w:p w14:paraId="4188B46D" w14:textId="77777777" w:rsidR="00317F71" w:rsidRDefault="00317F71" w:rsidP="00317F71"/>
        </w:tc>
      </w:tr>
      <w:tr w:rsidR="00317F71" w14:paraId="0FC8FAB3" w14:textId="77777777" w:rsidTr="00317F71">
        <w:trPr>
          <w:cantSplit/>
          <w:trHeight w:val="394"/>
        </w:trPr>
        <w:tc>
          <w:tcPr>
            <w:tcW w:w="709" w:type="dxa"/>
          </w:tcPr>
          <w:p w14:paraId="745B9ED8" w14:textId="77777777" w:rsidR="00317F71" w:rsidRDefault="00317F71" w:rsidP="00317F71"/>
        </w:tc>
        <w:tc>
          <w:tcPr>
            <w:tcW w:w="4677" w:type="dxa"/>
            <w:vAlign w:val="center"/>
          </w:tcPr>
          <w:p w14:paraId="79E9B0BD" w14:textId="77777777" w:rsidR="00317F71" w:rsidRDefault="00317F71" w:rsidP="00317F71">
            <w:pPr>
              <w:rPr>
                <w:lang w:val="en-US"/>
              </w:rPr>
            </w:pPr>
            <w:r>
              <w:rPr>
                <w:lang w:val="en-US"/>
              </w:rPr>
              <w:t>Cheltuieli de regie</w:t>
            </w:r>
          </w:p>
        </w:tc>
        <w:tc>
          <w:tcPr>
            <w:tcW w:w="1134" w:type="dxa"/>
            <w:vAlign w:val="center"/>
          </w:tcPr>
          <w:p w14:paraId="152E2EA3" w14:textId="77777777" w:rsidR="00317F71" w:rsidRDefault="00317F71" w:rsidP="00317F71">
            <w:r>
              <w:t>14,50 %</w:t>
            </w:r>
          </w:p>
        </w:tc>
        <w:tc>
          <w:tcPr>
            <w:tcW w:w="1134" w:type="dxa"/>
          </w:tcPr>
          <w:p w14:paraId="27BFCCF4" w14:textId="77777777" w:rsidR="00317F71" w:rsidRDefault="00317F71" w:rsidP="00317F71"/>
        </w:tc>
        <w:tc>
          <w:tcPr>
            <w:tcW w:w="1418" w:type="dxa"/>
          </w:tcPr>
          <w:p w14:paraId="042666CA" w14:textId="77777777" w:rsidR="00317F71" w:rsidRDefault="00317F71" w:rsidP="00317F71"/>
        </w:tc>
        <w:tc>
          <w:tcPr>
            <w:tcW w:w="1419" w:type="dxa"/>
          </w:tcPr>
          <w:p w14:paraId="5042050F" w14:textId="77777777" w:rsidR="00317F71" w:rsidRDefault="00317F71" w:rsidP="00317F71"/>
        </w:tc>
      </w:tr>
      <w:tr w:rsidR="00317F71" w14:paraId="5CD8F5EC" w14:textId="77777777" w:rsidTr="00317F71">
        <w:trPr>
          <w:cantSplit/>
          <w:trHeight w:val="394"/>
        </w:trPr>
        <w:tc>
          <w:tcPr>
            <w:tcW w:w="709" w:type="dxa"/>
          </w:tcPr>
          <w:p w14:paraId="2C466E3C" w14:textId="77777777" w:rsidR="00317F71" w:rsidRDefault="00317F71" w:rsidP="00317F71"/>
        </w:tc>
        <w:tc>
          <w:tcPr>
            <w:tcW w:w="4677" w:type="dxa"/>
            <w:vAlign w:val="center"/>
          </w:tcPr>
          <w:p w14:paraId="24FFB908" w14:textId="77777777" w:rsidR="00317F71" w:rsidRDefault="00317F71" w:rsidP="00317F71">
            <w:pPr>
              <w:rPr>
                <w:lang w:val="en-US"/>
              </w:rPr>
            </w:pPr>
            <w:r>
              <w:rPr>
                <w:lang w:val="en-US"/>
              </w:rPr>
              <w:t>Total</w:t>
            </w:r>
          </w:p>
        </w:tc>
        <w:tc>
          <w:tcPr>
            <w:tcW w:w="1134" w:type="dxa"/>
            <w:vAlign w:val="center"/>
          </w:tcPr>
          <w:p w14:paraId="016A3B75" w14:textId="77777777" w:rsidR="00317F71" w:rsidRDefault="00317F71" w:rsidP="00317F71">
            <w:r>
              <w:t>100,00 +</w:t>
            </w:r>
          </w:p>
        </w:tc>
        <w:tc>
          <w:tcPr>
            <w:tcW w:w="1134" w:type="dxa"/>
          </w:tcPr>
          <w:p w14:paraId="637798EC" w14:textId="77777777" w:rsidR="00317F71" w:rsidRDefault="00317F71" w:rsidP="00317F71"/>
        </w:tc>
        <w:tc>
          <w:tcPr>
            <w:tcW w:w="1418" w:type="dxa"/>
          </w:tcPr>
          <w:p w14:paraId="7E327005" w14:textId="77777777" w:rsidR="00317F71" w:rsidRDefault="00317F71" w:rsidP="00317F71"/>
        </w:tc>
        <w:tc>
          <w:tcPr>
            <w:tcW w:w="1419" w:type="dxa"/>
          </w:tcPr>
          <w:p w14:paraId="700076C2" w14:textId="77777777" w:rsidR="00317F71" w:rsidRDefault="00317F71" w:rsidP="00317F71"/>
        </w:tc>
      </w:tr>
      <w:tr w:rsidR="00317F71" w14:paraId="7CEC7A3B" w14:textId="77777777" w:rsidTr="00317F71">
        <w:trPr>
          <w:cantSplit/>
          <w:trHeight w:val="394"/>
        </w:trPr>
        <w:tc>
          <w:tcPr>
            <w:tcW w:w="709" w:type="dxa"/>
          </w:tcPr>
          <w:p w14:paraId="0A5F4BE9" w14:textId="77777777" w:rsidR="00317F71" w:rsidRDefault="00317F71" w:rsidP="00317F71"/>
        </w:tc>
        <w:tc>
          <w:tcPr>
            <w:tcW w:w="4677" w:type="dxa"/>
            <w:vAlign w:val="center"/>
          </w:tcPr>
          <w:p w14:paraId="04EFCFB6" w14:textId="77777777" w:rsidR="00317F71" w:rsidRDefault="00317F71" w:rsidP="00317F71">
            <w:pPr>
              <w:rPr>
                <w:lang w:val="en-US"/>
              </w:rPr>
            </w:pPr>
            <w:r>
              <w:rPr>
                <w:lang w:val="en-US"/>
              </w:rPr>
              <w:t>Beneficiu de deviz</w:t>
            </w:r>
          </w:p>
        </w:tc>
        <w:tc>
          <w:tcPr>
            <w:tcW w:w="1134" w:type="dxa"/>
            <w:vAlign w:val="center"/>
          </w:tcPr>
          <w:p w14:paraId="7F003714" w14:textId="77777777" w:rsidR="00317F71" w:rsidRDefault="00317F71" w:rsidP="00317F71">
            <w:r>
              <w:t>6,00 %</w:t>
            </w:r>
          </w:p>
        </w:tc>
        <w:tc>
          <w:tcPr>
            <w:tcW w:w="1134" w:type="dxa"/>
          </w:tcPr>
          <w:p w14:paraId="464E02C9" w14:textId="77777777" w:rsidR="00317F71" w:rsidRDefault="00317F71" w:rsidP="00317F71"/>
        </w:tc>
        <w:tc>
          <w:tcPr>
            <w:tcW w:w="1418" w:type="dxa"/>
          </w:tcPr>
          <w:p w14:paraId="39CDB110" w14:textId="77777777" w:rsidR="00317F71" w:rsidRDefault="00317F71" w:rsidP="00317F71"/>
        </w:tc>
        <w:tc>
          <w:tcPr>
            <w:tcW w:w="1419" w:type="dxa"/>
          </w:tcPr>
          <w:p w14:paraId="230E76B3" w14:textId="77777777" w:rsidR="00317F71" w:rsidRDefault="00317F71" w:rsidP="00317F71"/>
        </w:tc>
      </w:tr>
      <w:tr w:rsidR="00317F71" w14:paraId="7D9A1EAF" w14:textId="77777777" w:rsidTr="00317F71">
        <w:trPr>
          <w:cantSplit/>
          <w:trHeight w:val="394"/>
        </w:trPr>
        <w:tc>
          <w:tcPr>
            <w:tcW w:w="709" w:type="dxa"/>
          </w:tcPr>
          <w:p w14:paraId="171A1509" w14:textId="77777777" w:rsidR="00317F71" w:rsidRDefault="00317F71" w:rsidP="00317F71"/>
        </w:tc>
        <w:tc>
          <w:tcPr>
            <w:tcW w:w="4677" w:type="dxa"/>
            <w:vAlign w:val="center"/>
          </w:tcPr>
          <w:p w14:paraId="5EA5A773" w14:textId="77777777" w:rsidR="00317F71" w:rsidRDefault="00317F71" w:rsidP="00317F71">
            <w:pPr>
              <w:rPr>
                <w:lang w:val="en-US"/>
              </w:rPr>
            </w:pPr>
            <w:r>
              <w:rPr>
                <w:lang w:val="en-US"/>
              </w:rPr>
              <w:t>Total</w:t>
            </w:r>
          </w:p>
        </w:tc>
        <w:tc>
          <w:tcPr>
            <w:tcW w:w="1134" w:type="dxa"/>
            <w:vAlign w:val="center"/>
          </w:tcPr>
          <w:p w14:paraId="1415D4ED" w14:textId="77777777" w:rsidR="00317F71" w:rsidRDefault="00317F71" w:rsidP="00317F71">
            <w:r>
              <w:t>100,00 +</w:t>
            </w:r>
          </w:p>
        </w:tc>
        <w:tc>
          <w:tcPr>
            <w:tcW w:w="1134" w:type="dxa"/>
          </w:tcPr>
          <w:p w14:paraId="24963C06" w14:textId="77777777" w:rsidR="00317F71" w:rsidRDefault="00317F71" w:rsidP="00317F71"/>
        </w:tc>
        <w:tc>
          <w:tcPr>
            <w:tcW w:w="1418" w:type="dxa"/>
          </w:tcPr>
          <w:p w14:paraId="3289874D" w14:textId="77777777" w:rsidR="00317F71" w:rsidRDefault="00317F71" w:rsidP="00317F71"/>
        </w:tc>
        <w:tc>
          <w:tcPr>
            <w:tcW w:w="1419" w:type="dxa"/>
          </w:tcPr>
          <w:p w14:paraId="611855A2" w14:textId="77777777" w:rsidR="00317F71" w:rsidRDefault="00317F71" w:rsidP="00317F71"/>
        </w:tc>
      </w:tr>
      <w:tr w:rsidR="00317F71" w14:paraId="20B09C13" w14:textId="77777777" w:rsidTr="00317F71">
        <w:trPr>
          <w:cantSplit/>
          <w:trHeight w:val="394"/>
        </w:trPr>
        <w:tc>
          <w:tcPr>
            <w:tcW w:w="709" w:type="dxa"/>
          </w:tcPr>
          <w:p w14:paraId="1C9822ED" w14:textId="77777777" w:rsidR="00317F71" w:rsidRDefault="00317F71" w:rsidP="00317F71"/>
        </w:tc>
        <w:tc>
          <w:tcPr>
            <w:tcW w:w="4677" w:type="dxa"/>
            <w:vAlign w:val="center"/>
          </w:tcPr>
          <w:p w14:paraId="1380A19C" w14:textId="77777777" w:rsidR="00317F71" w:rsidRDefault="00317F71" w:rsidP="00317F71">
            <w:pPr>
              <w:rPr>
                <w:lang w:val="en-US"/>
              </w:rPr>
            </w:pPr>
            <w:r>
              <w:rPr>
                <w:lang w:val="en-US"/>
              </w:rPr>
              <w:t>TVA</w:t>
            </w:r>
          </w:p>
        </w:tc>
        <w:tc>
          <w:tcPr>
            <w:tcW w:w="1134" w:type="dxa"/>
            <w:vAlign w:val="center"/>
          </w:tcPr>
          <w:p w14:paraId="48C4AA66" w14:textId="77777777" w:rsidR="00317F71" w:rsidRDefault="00317F71" w:rsidP="00317F71">
            <w:r>
              <w:t>20,00 %</w:t>
            </w:r>
          </w:p>
        </w:tc>
        <w:tc>
          <w:tcPr>
            <w:tcW w:w="1134" w:type="dxa"/>
          </w:tcPr>
          <w:p w14:paraId="3BC9E4E5" w14:textId="77777777" w:rsidR="00317F71" w:rsidRDefault="00317F71" w:rsidP="00317F71"/>
        </w:tc>
        <w:tc>
          <w:tcPr>
            <w:tcW w:w="1418" w:type="dxa"/>
          </w:tcPr>
          <w:p w14:paraId="4B5EF6DD" w14:textId="77777777" w:rsidR="00317F71" w:rsidRDefault="00317F71" w:rsidP="00317F71"/>
        </w:tc>
        <w:tc>
          <w:tcPr>
            <w:tcW w:w="1419" w:type="dxa"/>
          </w:tcPr>
          <w:p w14:paraId="153155AD" w14:textId="77777777" w:rsidR="00317F71" w:rsidRDefault="00317F71" w:rsidP="00317F71"/>
        </w:tc>
      </w:tr>
      <w:tr w:rsidR="00317F71" w14:paraId="21AF8BC4" w14:textId="77777777" w:rsidTr="00317F71">
        <w:trPr>
          <w:cantSplit/>
          <w:trHeight w:val="466"/>
        </w:trPr>
        <w:tc>
          <w:tcPr>
            <w:tcW w:w="709" w:type="dxa"/>
            <w:vAlign w:val="bottom"/>
          </w:tcPr>
          <w:p w14:paraId="326050A8" w14:textId="77777777" w:rsidR="00317F71" w:rsidRDefault="00317F71" w:rsidP="00317F71"/>
        </w:tc>
        <w:tc>
          <w:tcPr>
            <w:tcW w:w="4677" w:type="dxa"/>
            <w:vAlign w:val="center"/>
          </w:tcPr>
          <w:p w14:paraId="34030902"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737D729B" w14:textId="77777777" w:rsidR="00317F71" w:rsidRDefault="00317F71" w:rsidP="00317F71"/>
        </w:tc>
        <w:tc>
          <w:tcPr>
            <w:tcW w:w="1134" w:type="dxa"/>
            <w:vAlign w:val="bottom"/>
          </w:tcPr>
          <w:p w14:paraId="2EA29F31" w14:textId="77777777" w:rsidR="00317F71" w:rsidRDefault="00317F71" w:rsidP="00317F71"/>
        </w:tc>
        <w:tc>
          <w:tcPr>
            <w:tcW w:w="1418" w:type="dxa"/>
            <w:vAlign w:val="bottom"/>
          </w:tcPr>
          <w:p w14:paraId="2FC1F072" w14:textId="77777777" w:rsidR="00317F71" w:rsidRDefault="00317F71" w:rsidP="00317F71"/>
        </w:tc>
        <w:tc>
          <w:tcPr>
            <w:tcW w:w="1419" w:type="dxa"/>
            <w:vAlign w:val="bottom"/>
          </w:tcPr>
          <w:p w14:paraId="3E32107E" w14:textId="77777777" w:rsidR="00317F71" w:rsidRDefault="00317F71" w:rsidP="00317F71">
            <w:pPr>
              <w:rPr>
                <w:b/>
                <w:bCs/>
              </w:rPr>
            </w:pPr>
          </w:p>
        </w:tc>
      </w:tr>
    </w:tbl>
    <w:p w14:paraId="66919772"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7A6BE7EC" w14:textId="77777777" w:rsidR="00317F71" w:rsidRDefault="00317F71" w:rsidP="00317F71">
      <w:pPr>
        <w:rPr>
          <w:lang w:val="en-US"/>
        </w:rPr>
      </w:pPr>
      <w:r>
        <w:rPr>
          <w:lang w:val="en-US"/>
        </w:rPr>
        <w:tab/>
      </w:r>
      <w:r>
        <w:rPr>
          <w:sz w:val="28"/>
          <w:szCs w:val="28"/>
          <w:lang w:val="en-US"/>
        </w:rPr>
        <w:t xml:space="preserve">L.S.                                                                                                 L.S.        </w:t>
      </w:r>
    </w:p>
    <w:p w14:paraId="18AD3E13"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0EAE8EAC" w14:textId="77777777" w:rsidTr="00317F71">
        <w:tc>
          <w:tcPr>
            <w:tcW w:w="4678" w:type="dxa"/>
          </w:tcPr>
          <w:p w14:paraId="493323C3" w14:textId="77777777" w:rsidR="00317F71" w:rsidRDefault="00317F71" w:rsidP="00317F71">
            <w:r>
              <w:t>Proiectant</w:t>
            </w:r>
            <w:r>
              <w:rPr>
                <w:lang w:val="en-US"/>
              </w:rPr>
              <w:t xml:space="preserve"> </w:t>
            </w:r>
          </w:p>
        </w:tc>
        <w:tc>
          <w:tcPr>
            <w:tcW w:w="5102" w:type="dxa"/>
          </w:tcPr>
          <w:p w14:paraId="49EFC6E8" w14:textId="77777777" w:rsidR="00317F71" w:rsidRDefault="00317F71" w:rsidP="00317F71">
            <w:pPr>
              <w:ind w:right="176"/>
              <w:rPr>
                <w:lang w:val="en-US"/>
              </w:rPr>
            </w:pPr>
            <w:r>
              <w:rPr>
                <w:lang w:val="en-US"/>
              </w:rPr>
              <w:t>Ofertant</w:t>
            </w:r>
          </w:p>
        </w:tc>
      </w:tr>
      <w:tr w:rsidR="00317F71" w14:paraId="5EBDD719" w14:textId="77777777" w:rsidTr="00317F71">
        <w:tc>
          <w:tcPr>
            <w:tcW w:w="4678" w:type="dxa"/>
            <w:tcBorders>
              <w:bottom w:val="single" w:sz="6" w:space="0" w:color="000000"/>
            </w:tcBorders>
          </w:tcPr>
          <w:p w14:paraId="59A40E89" w14:textId="77777777" w:rsidR="00317F71" w:rsidRDefault="00317F71" w:rsidP="00317F71">
            <w:pPr>
              <w:jc w:val="right"/>
              <w:rPr>
                <w:lang w:val="en-US"/>
              </w:rPr>
            </w:pPr>
          </w:p>
        </w:tc>
        <w:tc>
          <w:tcPr>
            <w:tcW w:w="5102" w:type="dxa"/>
            <w:tcBorders>
              <w:bottom w:val="single" w:sz="6" w:space="0" w:color="000000"/>
            </w:tcBorders>
          </w:tcPr>
          <w:p w14:paraId="05CE8480" w14:textId="77777777" w:rsidR="00317F71" w:rsidRDefault="00317F71" w:rsidP="00317F71">
            <w:pPr>
              <w:ind w:right="176"/>
              <w:jc w:val="right"/>
              <w:rPr>
                <w:lang w:val="en-US"/>
              </w:rPr>
            </w:pPr>
          </w:p>
        </w:tc>
      </w:tr>
      <w:tr w:rsidR="00317F71" w:rsidRPr="00286DA2" w14:paraId="5D815485" w14:textId="77777777" w:rsidTr="00317F71">
        <w:trPr>
          <w:trHeight w:val="355"/>
        </w:trPr>
        <w:tc>
          <w:tcPr>
            <w:tcW w:w="9780" w:type="dxa"/>
            <w:gridSpan w:val="2"/>
          </w:tcPr>
          <w:p w14:paraId="33F1C78E"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45946C86" w14:textId="77777777" w:rsidR="00317F71" w:rsidRDefault="00317F71" w:rsidP="00317F71">
      <w:pPr>
        <w:rPr>
          <w:lang w:val="en-US"/>
        </w:rPr>
      </w:pPr>
      <w:r>
        <w:rPr>
          <w:sz w:val="28"/>
          <w:szCs w:val="28"/>
          <w:lang w:val="en-US"/>
        </w:rPr>
        <w:t xml:space="preserve">APROBAT:    </w:t>
      </w:r>
    </w:p>
    <w:p w14:paraId="6A143455" w14:textId="77777777" w:rsidR="00317F71" w:rsidRDefault="00317F71" w:rsidP="00317F71">
      <w:pPr>
        <w:rPr>
          <w:lang w:val="en-US"/>
        </w:rPr>
      </w:pPr>
      <w:r>
        <w:rPr>
          <w:sz w:val="28"/>
          <w:szCs w:val="28"/>
          <w:lang w:val="en-US"/>
        </w:rPr>
        <w:t>L.S.</w:t>
      </w:r>
    </w:p>
    <w:tbl>
      <w:tblPr>
        <w:tblW w:w="6237" w:type="dxa"/>
        <w:tblInd w:w="1985" w:type="dxa"/>
        <w:tblLayout w:type="fixed"/>
        <w:tblLook w:val="04A0" w:firstRow="1" w:lastRow="0" w:firstColumn="1" w:lastColumn="0" w:noHBand="0" w:noVBand="1"/>
      </w:tblPr>
      <w:tblGrid>
        <w:gridCol w:w="6237"/>
      </w:tblGrid>
      <w:tr w:rsidR="00317F71" w14:paraId="43514FFA" w14:textId="77777777" w:rsidTr="00317F71">
        <w:tc>
          <w:tcPr>
            <w:tcW w:w="6237" w:type="dxa"/>
            <w:tcBorders>
              <w:bottom w:val="single" w:sz="6" w:space="0" w:color="000000"/>
            </w:tcBorders>
          </w:tcPr>
          <w:p w14:paraId="2428910C" w14:textId="77777777" w:rsidR="00317F71" w:rsidRDefault="00317F71" w:rsidP="00317F71">
            <w:pPr>
              <w:ind w:right="176"/>
              <w:rPr>
                <w:lang w:val="en-US"/>
              </w:rPr>
            </w:pPr>
            <w:r>
              <w:rPr>
                <w:lang w:val="en-US"/>
              </w:rPr>
              <w:t>Investitor</w:t>
            </w:r>
          </w:p>
        </w:tc>
      </w:tr>
      <w:tr w:rsidR="00317F71" w14:paraId="4754BD9E" w14:textId="77777777" w:rsidTr="00317F71">
        <w:tc>
          <w:tcPr>
            <w:tcW w:w="6237" w:type="dxa"/>
            <w:tcBorders>
              <w:bottom w:val="single" w:sz="6" w:space="0" w:color="000000"/>
            </w:tcBorders>
          </w:tcPr>
          <w:p w14:paraId="217602C3" w14:textId="77777777" w:rsidR="00317F71" w:rsidRDefault="00317F71" w:rsidP="00317F71">
            <w:pPr>
              <w:ind w:right="176"/>
              <w:jc w:val="right"/>
              <w:rPr>
                <w:lang w:val="en-US"/>
              </w:rPr>
            </w:pPr>
            <w:r>
              <w:rPr>
                <w:lang w:val="en-US"/>
              </w:rPr>
              <w:t>()</w:t>
            </w:r>
          </w:p>
        </w:tc>
      </w:tr>
    </w:tbl>
    <w:p w14:paraId="18FB3AE1" w14:textId="77777777" w:rsidR="00317F71" w:rsidRDefault="00317F71" w:rsidP="00317F71">
      <w:pPr>
        <w:tabs>
          <w:tab w:val="left" w:pos="4786"/>
          <w:tab w:val="left" w:pos="10031"/>
        </w:tabs>
      </w:pPr>
      <w:r>
        <w:t xml:space="preserve"> </w:t>
      </w:r>
    </w:p>
    <w:p w14:paraId="5B4EDF31" w14:textId="77777777" w:rsidR="00317F71" w:rsidRDefault="00317F71" w:rsidP="009E2657">
      <w:pPr>
        <w:pStyle w:val="a8"/>
        <w:tabs>
          <w:tab w:val="left" w:pos="567"/>
        </w:tabs>
        <w:rPr>
          <w:rFonts w:ascii="Times New Roman" w:hAnsi="Times New Roman"/>
          <w:i/>
          <w:szCs w:val="24"/>
          <w:lang w:val="ro-MD"/>
        </w:rPr>
      </w:pPr>
    </w:p>
    <w:tbl>
      <w:tblPr>
        <w:tblW w:w="10031" w:type="dxa"/>
        <w:tblInd w:w="-109" w:type="dxa"/>
        <w:tblLayout w:type="fixed"/>
        <w:tblLook w:val="04A0" w:firstRow="1" w:lastRow="0" w:firstColumn="1" w:lastColumn="0" w:noHBand="0" w:noVBand="1"/>
      </w:tblPr>
      <w:tblGrid>
        <w:gridCol w:w="4785"/>
        <w:gridCol w:w="5246"/>
      </w:tblGrid>
      <w:tr w:rsidR="00317F71" w:rsidRPr="00CE155B" w14:paraId="0C50FD6B" w14:textId="77777777" w:rsidTr="006F5C2E">
        <w:tc>
          <w:tcPr>
            <w:tcW w:w="4785" w:type="dxa"/>
            <w:tcBorders>
              <w:bottom w:val="single" w:sz="6" w:space="0" w:color="000000"/>
            </w:tcBorders>
          </w:tcPr>
          <w:p w14:paraId="2411C45A" w14:textId="77777777" w:rsidR="00317F71" w:rsidRDefault="00317F71" w:rsidP="00317F71">
            <w:pPr>
              <w:rPr>
                <w:lang w:val="en-US"/>
              </w:rPr>
            </w:pPr>
            <w:r>
              <w:rPr>
                <w:b/>
                <w:bCs/>
                <w:sz w:val="32"/>
                <w:szCs w:val="32"/>
                <w:lang w:val="en-US"/>
              </w:rPr>
              <w:lastRenderedPageBreak/>
              <w:t xml:space="preserve">Constructia drumului pe  str.Frunze din or. </w:t>
            </w:r>
            <w:r>
              <w:rPr>
                <w:b/>
                <w:bCs/>
                <w:sz w:val="32"/>
                <w:szCs w:val="32"/>
              </w:rPr>
              <w:t>Vadul lui Voda</w:t>
            </w:r>
          </w:p>
        </w:tc>
        <w:tc>
          <w:tcPr>
            <w:tcW w:w="5246" w:type="dxa"/>
          </w:tcPr>
          <w:p w14:paraId="58A66E49" w14:textId="77777777" w:rsidR="00317F71" w:rsidRDefault="00317F71" w:rsidP="00317F71">
            <w:pPr>
              <w:jc w:val="right"/>
              <w:rPr>
                <w:sz w:val="22"/>
                <w:szCs w:val="22"/>
                <w:lang w:val="en-US"/>
              </w:rPr>
            </w:pPr>
          </w:p>
          <w:p w14:paraId="0849A524" w14:textId="04F5148A" w:rsidR="00317F71" w:rsidRDefault="00317F71" w:rsidP="00317F71">
            <w:pPr>
              <w:jc w:val="right"/>
              <w:rPr>
                <w:lang w:val="en-US"/>
              </w:rPr>
            </w:pPr>
          </w:p>
        </w:tc>
      </w:tr>
      <w:tr w:rsidR="00317F71" w14:paraId="54F89A86" w14:textId="77777777" w:rsidTr="006F5C2E">
        <w:tc>
          <w:tcPr>
            <w:tcW w:w="4785" w:type="dxa"/>
          </w:tcPr>
          <w:p w14:paraId="1A16B336" w14:textId="77777777" w:rsidR="00317F71" w:rsidRDefault="00317F71" w:rsidP="00317F71">
            <w:pPr>
              <w:jc w:val="center"/>
            </w:pPr>
            <w:r>
              <w:t>(</w:t>
            </w:r>
            <w:r>
              <w:rPr>
                <w:lang w:val="en-US"/>
              </w:rPr>
              <w:t>denumirea obiectivului)</w:t>
            </w:r>
          </w:p>
        </w:tc>
        <w:tc>
          <w:tcPr>
            <w:tcW w:w="5246" w:type="dxa"/>
          </w:tcPr>
          <w:p w14:paraId="73E5E113" w14:textId="77777777" w:rsidR="00317F71" w:rsidRDefault="00317F71" w:rsidP="00317F71">
            <w:pPr>
              <w:jc w:val="center"/>
            </w:pPr>
          </w:p>
        </w:tc>
      </w:tr>
    </w:tbl>
    <w:p w14:paraId="604CF400" w14:textId="77777777" w:rsidR="00317F71" w:rsidRDefault="00317F71" w:rsidP="00317F71"/>
    <w:p w14:paraId="03397E5E" w14:textId="77777777" w:rsidR="00317F71" w:rsidRDefault="00317F71" w:rsidP="00317F71"/>
    <w:p w14:paraId="4FB191DF"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7</w:t>
      </w:r>
    </w:p>
    <w:p w14:paraId="6A35FAEB" w14:textId="77777777" w:rsidR="00317F71" w:rsidRDefault="00317F71" w:rsidP="00317F71">
      <w:pPr>
        <w:rPr>
          <w:lang w:val="en-US"/>
        </w:rPr>
      </w:pPr>
      <w:r>
        <w:rPr>
          <w:b/>
          <w:bCs/>
          <w:sz w:val="28"/>
          <w:szCs w:val="28"/>
          <w:lang w:val="en-US"/>
        </w:rPr>
        <w:t>Constructia drumului pe  str.Frunze din or. Vadul lui Voda</w:t>
      </w:r>
    </w:p>
    <w:p w14:paraId="33E7F139"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rsidRPr="00CE155B" w14:paraId="0D0D727D"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641DE81A" w14:textId="77777777" w:rsidR="00317F71" w:rsidRDefault="00317F71" w:rsidP="00317F71">
            <w:pPr>
              <w:ind w:right="-108"/>
              <w:jc w:val="center"/>
            </w:pPr>
            <w:r>
              <w:rPr>
                <w:sz w:val="22"/>
                <w:szCs w:val="22"/>
              </w:rPr>
              <w:t>№</w:t>
            </w:r>
          </w:p>
          <w:p w14:paraId="6A5E29D3"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39777193"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364CD9C9" w14:textId="77777777" w:rsidR="00317F71" w:rsidRDefault="00317F71" w:rsidP="00317F71">
            <w:pPr>
              <w:jc w:val="center"/>
              <w:rPr>
                <w:sz w:val="22"/>
                <w:szCs w:val="22"/>
              </w:rPr>
            </w:pPr>
          </w:p>
          <w:p w14:paraId="3D4BD580"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214A7568" w14:textId="77777777" w:rsidR="00317F71" w:rsidRDefault="00317F71" w:rsidP="00317F71">
            <w:pPr>
              <w:ind w:left="-108" w:right="-108"/>
              <w:jc w:val="center"/>
              <w:rPr>
                <w:sz w:val="22"/>
                <w:szCs w:val="22"/>
              </w:rPr>
            </w:pPr>
          </w:p>
          <w:p w14:paraId="4086CB75"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0E381595"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18A0B2F3"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67FDC222" w14:textId="77777777" w:rsidR="00317F71" w:rsidRDefault="00317F71" w:rsidP="00317F71">
            <w:pPr>
              <w:ind w:left="-108" w:right="-108"/>
              <w:jc w:val="center"/>
              <w:rPr>
                <w:lang w:val="en-US"/>
              </w:rPr>
            </w:pPr>
            <w:r>
              <w:rPr>
                <w:sz w:val="22"/>
                <w:szCs w:val="22"/>
                <w:lang w:val="en-US"/>
              </w:rPr>
              <w:t>Total, lei (col.5 x col.6)</w:t>
            </w:r>
          </w:p>
        </w:tc>
      </w:tr>
      <w:tr w:rsidR="00317F71" w:rsidRPr="00CE155B" w14:paraId="01498E43"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57EDDA9C"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5AE86B29"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2163F197"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123804B3"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A190E83"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7E4E7600"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2311E9F8" w14:textId="77777777" w:rsidR="00317F71" w:rsidRDefault="00317F71" w:rsidP="00317F71">
            <w:pPr>
              <w:jc w:val="center"/>
              <w:rPr>
                <w:sz w:val="22"/>
                <w:szCs w:val="22"/>
                <w:lang w:val="en-US"/>
              </w:rPr>
            </w:pPr>
          </w:p>
        </w:tc>
      </w:tr>
    </w:tbl>
    <w:p w14:paraId="7DE35888"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5FD0B811"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15C86274"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4375C3B2"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17E16F6A"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3E7BF0A0"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33CB1007"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1032B796"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04B99D35" w14:textId="77777777" w:rsidR="00317F71" w:rsidRDefault="00317F71" w:rsidP="00317F71">
            <w:pPr>
              <w:jc w:val="center"/>
            </w:pPr>
            <w:r>
              <w:rPr>
                <w:sz w:val="22"/>
                <w:szCs w:val="22"/>
              </w:rPr>
              <w:t>7</w:t>
            </w:r>
          </w:p>
        </w:tc>
      </w:tr>
      <w:tr w:rsidR="00317F71" w14:paraId="61876939" w14:textId="77777777" w:rsidTr="00317F71">
        <w:tc>
          <w:tcPr>
            <w:tcW w:w="709" w:type="dxa"/>
            <w:tcBorders>
              <w:left w:val="single" w:sz="6" w:space="0" w:color="000000"/>
            </w:tcBorders>
          </w:tcPr>
          <w:p w14:paraId="65325EC2" w14:textId="77777777" w:rsidR="00317F71" w:rsidRDefault="00317F71" w:rsidP="00317F71">
            <w:pPr>
              <w:jc w:val="center"/>
            </w:pPr>
          </w:p>
        </w:tc>
        <w:tc>
          <w:tcPr>
            <w:tcW w:w="1134" w:type="dxa"/>
            <w:tcBorders>
              <w:left w:val="single" w:sz="6" w:space="0" w:color="000000"/>
            </w:tcBorders>
          </w:tcPr>
          <w:p w14:paraId="586A189C" w14:textId="77777777" w:rsidR="00317F71" w:rsidRDefault="00317F71" w:rsidP="00317F71"/>
        </w:tc>
        <w:tc>
          <w:tcPr>
            <w:tcW w:w="3543" w:type="dxa"/>
            <w:tcBorders>
              <w:left w:val="single" w:sz="6" w:space="0" w:color="000000"/>
            </w:tcBorders>
          </w:tcPr>
          <w:p w14:paraId="793EF43B" w14:textId="77777777" w:rsidR="00317F71" w:rsidRDefault="00317F71" w:rsidP="00317F71">
            <w:pPr>
              <w:rPr>
                <w:lang w:val="en-US"/>
              </w:rPr>
            </w:pPr>
            <w:r>
              <w:rPr>
                <w:b/>
                <w:bCs/>
                <w:sz w:val="22"/>
                <w:szCs w:val="22"/>
                <w:lang w:val="en-US"/>
              </w:rPr>
              <w:t xml:space="preserve">Capitolul 1. Constructia drumului pe strada Frunze. </w:t>
            </w:r>
            <w:r>
              <w:rPr>
                <w:b/>
                <w:bCs/>
                <w:sz w:val="22"/>
                <w:szCs w:val="22"/>
              </w:rPr>
              <w:t>L=100 m, latimea 3,0 m</w:t>
            </w:r>
          </w:p>
        </w:tc>
        <w:tc>
          <w:tcPr>
            <w:tcW w:w="1134" w:type="dxa"/>
            <w:tcBorders>
              <w:left w:val="single" w:sz="6" w:space="0" w:color="000000"/>
            </w:tcBorders>
          </w:tcPr>
          <w:p w14:paraId="7F2C7A49" w14:textId="77777777" w:rsidR="00317F71" w:rsidRDefault="00317F71" w:rsidP="00317F71"/>
        </w:tc>
        <w:tc>
          <w:tcPr>
            <w:tcW w:w="1134" w:type="dxa"/>
            <w:tcBorders>
              <w:left w:val="single" w:sz="6" w:space="0" w:color="000000"/>
            </w:tcBorders>
          </w:tcPr>
          <w:p w14:paraId="685C304A" w14:textId="77777777" w:rsidR="00317F71" w:rsidRDefault="00317F71" w:rsidP="00317F71"/>
        </w:tc>
        <w:tc>
          <w:tcPr>
            <w:tcW w:w="1418" w:type="dxa"/>
            <w:tcBorders>
              <w:left w:val="single" w:sz="6" w:space="0" w:color="000000"/>
            </w:tcBorders>
          </w:tcPr>
          <w:p w14:paraId="33B564C5" w14:textId="77777777" w:rsidR="00317F71" w:rsidRDefault="00317F71" w:rsidP="00317F71"/>
        </w:tc>
        <w:tc>
          <w:tcPr>
            <w:tcW w:w="1419" w:type="dxa"/>
            <w:tcBorders>
              <w:left w:val="single" w:sz="6" w:space="0" w:color="000000"/>
              <w:right w:val="single" w:sz="6" w:space="0" w:color="000000"/>
            </w:tcBorders>
          </w:tcPr>
          <w:p w14:paraId="50E7A3E5" w14:textId="77777777" w:rsidR="00317F71" w:rsidRDefault="00317F71" w:rsidP="00317F71"/>
        </w:tc>
      </w:tr>
      <w:tr w:rsidR="00317F71" w14:paraId="2308864C" w14:textId="77777777" w:rsidTr="00317F71">
        <w:tc>
          <w:tcPr>
            <w:tcW w:w="709" w:type="dxa"/>
            <w:tcBorders>
              <w:left w:val="single" w:sz="6" w:space="0" w:color="000000"/>
            </w:tcBorders>
          </w:tcPr>
          <w:p w14:paraId="22DC922A" w14:textId="77777777" w:rsidR="00317F71" w:rsidRDefault="00317F71" w:rsidP="00317F71">
            <w:pPr>
              <w:jc w:val="center"/>
            </w:pPr>
          </w:p>
        </w:tc>
        <w:tc>
          <w:tcPr>
            <w:tcW w:w="1134" w:type="dxa"/>
            <w:tcBorders>
              <w:left w:val="single" w:sz="6" w:space="0" w:color="000000"/>
            </w:tcBorders>
          </w:tcPr>
          <w:p w14:paraId="02E022AA" w14:textId="77777777" w:rsidR="00317F71" w:rsidRDefault="00317F71" w:rsidP="00317F71"/>
        </w:tc>
        <w:tc>
          <w:tcPr>
            <w:tcW w:w="3543" w:type="dxa"/>
            <w:tcBorders>
              <w:left w:val="single" w:sz="6" w:space="0" w:color="000000"/>
            </w:tcBorders>
          </w:tcPr>
          <w:p w14:paraId="6B9E7938" w14:textId="77777777" w:rsidR="00317F71" w:rsidRDefault="00317F71" w:rsidP="00317F71">
            <w:pPr>
              <w:rPr>
                <w:lang w:val="en-US"/>
              </w:rPr>
            </w:pPr>
            <w:r>
              <w:rPr>
                <w:b/>
                <w:bCs/>
                <w:sz w:val="22"/>
                <w:szCs w:val="22"/>
                <w:lang w:val="en-US"/>
              </w:rPr>
              <w:t xml:space="preserve">Capitolul </w:t>
            </w:r>
            <w:r>
              <w:rPr>
                <w:b/>
                <w:bCs/>
                <w:sz w:val="22"/>
                <w:szCs w:val="22"/>
              </w:rPr>
              <w:t>1.1. Lucrari de terasament</w:t>
            </w:r>
          </w:p>
        </w:tc>
        <w:tc>
          <w:tcPr>
            <w:tcW w:w="1134" w:type="dxa"/>
            <w:tcBorders>
              <w:left w:val="single" w:sz="6" w:space="0" w:color="000000"/>
            </w:tcBorders>
          </w:tcPr>
          <w:p w14:paraId="399D52A8" w14:textId="77777777" w:rsidR="00317F71" w:rsidRDefault="00317F71" w:rsidP="00317F71"/>
        </w:tc>
        <w:tc>
          <w:tcPr>
            <w:tcW w:w="1134" w:type="dxa"/>
            <w:tcBorders>
              <w:left w:val="single" w:sz="6" w:space="0" w:color="000000"/>
            </w:tcBorders>
          </w:tcPr>
          <w:p w14:paraId="6378C46E" w14:textId="77777777" w:rsidR="00317F71" w:rsidRDefault="00317F71" w:rsidP="00317F71"/>
        </w:tc>
        <w:tc>
          <w:tcPr>
            <w:tcW w:w="1418" w:type="dxa"/>
            <w:tcBorders>
              <w:left w:val="single" w:sz="6" w:space="0" w:color="000000"/>
            </w:tcBorders>
          </w:tcPr>
          <w:p w14:paraId="2B14A227" w14:textId="77777777" w:rsidR="00317F71" w:rsidRDefault="00317F71" w:rsidP="00317F71"/>
        </w:tc>
        <w:tc>
          <w:tcPr>
            <w:tcW w:w="1419" w:type="dxa"/>
            <w:tcBorders>
              <w:left w:val="single" w:sz="6" w:space="0" w:color="000000"/>
              <w:right w:val="single" w:sz="6" w:space="0" w:color="000000"/>
            </w:tcBorders>
          </w:tcPr>
          <w:p w14:paraId="519D851D" w14:textId="77777777" w:rsidR="00317F71" w:rsidRDefault="00317F71" w:rsidP="00317F71"/>
        </w:tc>
      </w:tr>
      <w:tr w:rsidR="00317F71" w14:paraId="68254FD4"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914E681"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51DBB4FC" w14:textId="77777777" w:rsidR="00317F71" w:rsidRDefault="00317F71" w:rsidP="00317F71">
            <w:pPr>
              <w:rPr>
                <w:lang w:val="en-US"/>
              </w:rPr>
            </w:pPr>
            <w:r>
              <w:rPr>
                <w:lang w:val="en-US"/>
              </w:rPr>
              <w:t>TsC03F1</w:t>
            </w:r>
          </w:p>
          <w:p w14:paraId="74BB0461"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5A3FF77"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  (H=0,2 m)</w:t>
            </w:r>
          </w:p>
        </w:tc>
        <w:tc>
          <w:tcPr>
            <w:tcW w:w="1134" w:type="dxa"/>
            <w:tcBorders>
              <w:top w:val="single" w:sz="4" w:space="0" w:color="000000"/>
              <w:left w:val="single" w:sz="6" w:space="0" w:color="000000"/>
              <w:bottom w:val="single" w:sz="4" w:space="0" w:color="000000"/>
              <w:right w:val="single" w:sz="6" w:space="0" w:color="000000"/>
            </w:tcBorders>
            <w:vAlign w:val="center"/>
          </w:tcPr>
          <w:p w14:paraId="3F8C4662"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0374E264" w14:textId="77777777" w:rsidR="00317F71" w:rsidRDefault="00317F71" w:rsidP="00317F71">
            <w:pPr>
              <w:jc w:val="center"/>
            </w:pPr>
            <w:r>
              <w:t>0,700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61DC010"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E5E0652" w14:textId="77777777" w:rsidR="00317F71" w:rsidRDefault="00317F71" w:rsidP="00317F71">
            <w:pPr>
              <w:jc w:val="center"/>
            </w:pPr>
          </w:p>
        </w:tc>
      </w:tr>
      <w:tr w:rsidR="00317F71" w14:paraId="62F35D0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A746243"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5DEA93E8" w14:textId="77777777" w:rsidR="00317F71" w:rsidRDefault="00317F71" w:rsidP="00317F71">
            <w:pPr>
              <w:rPr>
                <w:lang w:val="en-US"/>
              </w:rPr>
            </w:pPr>
            <w:r>
              <w:rPr>
                <w:lang w:val="en-US"/>
              </w:rPr>
              <w:t>TsI50A3</w:t>
            </w:r>
          </w:p>
          <w:p w14:paraId="0B3916F5"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8326928" w14:textId="77777777" w:rsidR="00317F71" w:rsidRDefault="00317F71" w:rsidP="00317F71">
            <w:pPr>
              <w:rPr>
                <w:lang w:val="en-US"/>
              </w:rPr>
            </w:pPr>
            <w:r>
              <w:rPr>
                <w:lang w:val="en-US"/>
              </w:rPr>
              <w:t>Transportarea pamintului cu autobasculanta  la distanta de 3 km</w:t>
            </w:r>
          </w:p>
        </w:tc>
        <w:tc>
          <w:tcPr>
            <w:tcW w:w="1134" w:type="dxa"/>
            <w:tcBorders>
              <w:top w:val="single" w:sz="4" w:space="0" w:color="000000"/>
              <w:left w:val="single" w:sz="6" w:space="0" w:color="000000"/>
              <w:bottom w:val="single" w:sz="4" w:space="0" w:color="000000"/>
              <w:right w:val="single" w:sz="6" w:space="0" w:color="000000"/>
            </w:tcBorders>
            <w:vAlign w:val="center"/>
          </w:tcPr>
          <w:p w14:paraId="30F8E731"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57CA1D76" w14:textId="77777777" w:rsidR="00317F71" w:rsidRDefault="00317F71" w:rsidP="00317F71">
            <w:pPr>
              <w:jc w:val="center"/>
            </w:pPr>
            <w:r>
              <w:t>112,000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7FD92FD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A0CAA70" w14:textId="77777777" w:rsidR="00317F71" w:rsidRDefault="00317F71" w:rsidP="00317F71">
            <w:pPr>
              <w:jc w:val="center"/>
            </w:pPr>
          </w:p>
        </w:tc>
      </w:tr>
      <w:tr w:rsidR="00317F71" w14:paraId="46D7B30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D44EDA6"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485DC8CE" w14:textId="77777777" w:rsidR="00317F71" w:rsidRDefault="00317F71" w:rsidP="00317F71">
            <w:pPr>
              <w:rPr>
                <w:lang w:val="en-US"/>
              </w:rPr>
            </w:pPr>
            <w:r>
              <w:rPr>
                <w:lang w:val="en-US"/>
              </w:rPr>
              <w:t>TsC51B</w:t>
            </w:r>
          </w:p>
          <w:p w14:paraId="50ED55F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C079103" w14:textId="77777777" w:rsidR="00317F71" w:rsidRDefault="00317F71" w:rsidP="00317F71">
            <w:pPr>
              <w:rPr>
                <w:lang w:val="en-US"/>
              </w:rPr>
            </w:pPr>
            <w:r>
              <w:rPr>
                <w:lang w:val="en-US"/>
              </w:rP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vAlign w:val="center"/>
          </w:tcPr>
          <w:p w14:paraId="09530758"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514D79FC" w14:textId="77777777" w:rsidR="00317F71" w:rsidRDefault="00317F71" w:rsidP="00317F71">
            <w:pPr>
              <w:jc w:val="center"/>
            </w:pPr>
            <w:r>
              <w:t>0,700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44D892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D94218B" w14:textId="77777777" w:rsidR="00317F71" w:rsidRDefault="00317F71" w:rsidP="00317F71">
            <w:pPr>
              <w:jc w:val="center"/>
            </w:pPr>
          </w:p>
        </w:tc>
      </w:tr>
      <w:tr w:rsidR="00317F71" w14:paraId="43C952A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BFCE698" w14:textId="77777777" w:rsidR="00317F71" w:rsidRDefault="00317F71" w:rsidP="00317F71">
            <w:r>
              <w:t xml:space="preserve"> 4</w:t>
            </w:r>
          </w:p>
        </w:tc>
        <w:tc>
          <w:tcPr>
            <w:tcW w:w="1134" w:type="dxa"/>
            <w:tcBorders>
              <w:top w:val="single" w:sz="4" w:space="0" w:color="000000"/>
              <w:left w:val="single" w:sz="6" w:space="0" w:color="000000"/>
              <w:bottom w:val="single" w:sz="4" w:space="0" w:color="000000"/>
              <w:right w:val="single" w:sz="6" w:space="0" w:color="000000"/>
            </w:tcBorders>
            <w:vAlign w:val="center"/>
          </w:tcPr>
          <w:p w14:paraId="10272C24" w14:textId="77777777" w:rsidR="00317F71" w:rsidRDefault="00317F71" w:rsidP="00317F71">
            <w:pPr>
              <w:rPr>
                <w:lang w:val="en-US"/>
              </w:rPr>
            </w:pPr>
            <w:r>
              <w:rPr>
                <w:lang w:val="en-US"/>
              </w:rPr>
              <w:t>TsE05B</w:t>
            </w:r>
          </w:p>
          <w:p w14:paraId="49D5092A"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CCD70EB" w14:textId="77777777" w:rsidR="00317F71" w:rsidRDefault="00317F71" w:rsidP="00317F71">
            <w:pPr>
              <w:rPr>
                <w:lang w:val="en-US"/>
              </w:rPr>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4071A6FC"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31FF38D" w14:textId="77777777" w:rsidR="00317F71" w:rsidRDefault="00317F71" w:rsidP="00317F71">
            <w:pPr>
              <w:jc w:val="center"/>
            </w:pPr>
            <w:r>
              <w:t>3,500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BCF588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C848AB0" w14:textId="77777777" w:rsidR="00317F71" w:rsidRDefault="00317F71" w:rsidP="00317F71">
            <w:pPr>
              <w:jc w:val="center"/>
            </w:pPr>
          </w:p>
        </w:tc>
      </w:tr>
      <w:tr w:rsidR="00317F71" w14:paraId="55019A96"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D7402BF"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069A1076" w14:textId="77777777" w:rsidR="00317F71" w:rsidRDefault="00317F71" w:rsidP="00317F71">
            <w:pPr>
              <w:rPr>
                <w:lang w:val="en-US"/>
              </w:rPr>
            </w:pPr>
            <w:r>
              <w:rPr>
                <w:lang w:val="en-US"/>
              </w:rPr>
              <w:t>DA06B2</w:t>
            </w:r>
          </w:p>
          <w:p w14:paraId="5F7645B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75EAA25" w14:textId="77777777" w:rsidR="00317F71" w:rsidRDefault="00317F71" w:rsidP="00317F71">
            <w:pPr>
              <w:rPr>
                <w:lang w:val="en-US"/>
              </w:rPr>
            </w:pPr>
            <w:r>
              <w:rPr>
                <w:lang w:val="en-US"/>
              </w:rPr>
              <w:t xml:space="preserve">Strat de agregate naturale cilindrate, avind functia de rezistenta filtranta, izolatoare, aerisire, antigeliva si anticapilara, cu asternere mecanica, cu nisip. </w:t>
            </w:r>
            <w:r>
              <w:t>Gr.-10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65B22DA6"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7F8E1BD5" w14:textId="77777777" w:rsidR="00317F71" w:rsidRDefault="00317F71" w:rsidP="00317F71">
            <w:pPr>
              <w:jc w:val="center"/>
            </w:pPr>
            <w:r>
              <w:t>35,000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9CEB51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A06E164" w14:textId="77777777" w:rsidR="00317F71" w:rsidRDefault="00317F71" w:rsidP="00317F71">
            <w:pPr>
              <w:jc w:val="center"/>
            </w:pPr>
          </w:p>
        </w:tc>
      </w:tr>
      <w:tr w:rsidR="00317F71" w14:paraId="435DCBB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9943D7E"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0707CBD1" w14:textId="77777777" w:rsidR="00317F71" w:rsidRDefault="00317F71" w:rsidP="00317F71">
            <w:pPr>
              <w:rPr>
                <w:lang w:val="en-US"/>
              </w:rPr>
            </w:pPr>
            <w:r>
              <w:rPr>
                <w:lang w:val="en-US"/>
              </w:rPr>
              <w:t>DA12B</w:t>
            </w:r>
          </w:p>
          <w:p w14:paraId="5122B78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BE70B56" w14:textId="77777777" w:rsidR="00317F71" w:rsidRDefault="00317F71" w:rsidP="00317F71">
            <w:pPr>
              <w:rPr>
                <w:lang w:val="en-US"/>
              </w:rPr>
            </w:pPr>
            <w:r>
              <w:rPr>
                <w:lang w:val="en-US"/>
              </w:rPr>
              <w:t>Strat de fundatie sau reprofilare din piatra sparta, pentru drumuri, cu asternere mecanica, executat cu impanare fara innororire Gr.-12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29AAA78D"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12EAA6BD" w14:textId="77777777" w:rsidR="00317F71" w:rsidRDefault="00317F71" w:rsidP="00317F71">
            <w:pPr>
              <w:jc w:val="center"/>
            </w:pPr>
            <w:r>
              <w:t>42,000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4F0B6452"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3147875" w14:textId="77777777" w:rsidR="00317F71" w:rsidRDefault="00317F71" w:rsidP="00317F71">
            <w:pPr>
              <w:jc w:val="center"/>
            </w:pPr>
          </w:p>
        </w:tc>
      </w:tr>
      <w:tr w:rsidR="00317F71" w14:paraId="28C515C9" w14:textId="77777777" w:rsidTr="00317F71">
        <w:tc>
          <w:tcPr>
            <w:tcW w:w="709" w:type="dxa"/>
            <w:tcBorders>
              <w:left w:val="single" w:sz="6" w:space="0" w:color="000000"/>
            </w:tcBorders>
          </w:tcPr>
          <w:p w14:paraId="005DE416" w14:textId="77777777" w:rsidR="00317F71" w:rsidRDefault="00317F71" w:rsidP="00317F71">
            <w:pPr>
              <w:jc w:val="center"/>
            </w:pPr>
            <w:r>
              <w:t xml:space="preserve">   </w:t>
            </w:r>
          </w:p>
        </w:tc>
        <w:tc>
          <w:tcPr>
            <w:tcW w:w="1134" w:type="dxa"/>
            <w:tcBorders>
              <w:left w:val="single" w:sz="6" w:space="0" w:color="000000"/>
            </w:tcBorders>
          </w:tcPr>
          <w:p w14:paraId="2D03E2FB" w14:textId="77777777" w:rsidR="00317F71" w:rsidRDefault="00317F71" w:rsidP="00317F71"/>
        </w:tc>
        <w:tc>
          <w:tcPr>
            <w:tcW w:w="3543" w:type="dxa"/>
            <w:tcBorders>
              <w:left w:val="single" w:sz="6" w:space="0" w:color="000000"/>
            </w:tcBorders>
          </w:tcPr>
          <w:p w14:paraId="09277980" w14:textId="77777777" w:rsidR="00317F71" w:rsidRDefault="00317F71" w:rsidP="00317F71">
            <w:pPr>
              <w:rPr>
                <w:lang w:val="en-US"/>
              </w:rPr>
            </w:pPr>
            <w:r>
              <w:rPr>
                <w:b/>
                <w:bCs/>
                <w:sz w:val="22"/>
                <w:szCs w:val="22"/>
                <w:lang w:val="en-US"/>
              </w:rPr>
              <w:t xml:space="preserve">Capitolul </w:t>
            </w:r>
            <w:r>
              <w:rPr>
                <w:b/>
                <w:bCs/>
                <w:sz w:val="22"/>
                <w:szCs w:val="22"/>
              </w:rPr>
              <w:t>1.2. Imbracamintea rutiera</w:t>
            </w:r>
          </w:p>
        </w:tc>
        <w:tc>
          <w:tcPr>
            <w:tcW w:w="1134" w:type="dxa"/>
            <w:tcBorders>
              <w:left w:val="single" w:sz="6" w:space="0" w:color="000000"/>
            </w:tcBorders>
          </w:tcPr>
          <w:p w14:paraId="4A6CDBD9" w14:textId="77777777" w:rsidR="00317F71" w:rsidRDefault="00317F71" w:rsidP="00317F71"/>
        </w:tc>
        <w:tc>
          <w:tcPr>
            <w:tcW w:w="1134" w:type="dxa"/>
            <w:tcBorders>
              <w:left w:val="single" w:sz="6" w:space="0" w:color="000000"/>
            </w:tcBorders>
          </w:tcPr>
          <w:p w14:paraId="4D3ADE16" w14:textId="77777777" w:rsidR="00317F71" w:rsidRDefault="00317F71" w:rsidP="00317F71"/>
        </w:tc>
        <w:tc>
          <w:tcPr>
            <w:tcW w:w="1418" w:type="dxa"/>
            <w:tcBorders>
              <w:left w:val="single" w:sz="6" w:space="0" w:color="000000"/>
            </w:tcBorders>
          </w:tcPr>
          <w:p w14:paraId="6666CC0E" w14:textId="77777777" w:rsidR="00317F71" w:rsidRDefault="00317F71" w:rsidP="00317F71"/>
        </w:tc>
        <w:tc>
          <w:tcPr>
            <w:tcW w:w="1419" w:type="dxa"/>
            <w:tcBorders>
              <w:left w:val="single" w:sz="6" w:space="0" w:color="000000"/>
              <w:right w:val="single" w:sz="6" w:space="0" w:color="000000"/>
            </w:tcBorders>
          </w:tcPr>
          <w:p w14:paraId="10AF1BAA" w14:textId="77777777" w:rsidR="00317F71" w:rsidRDefault="00317F71" w:rsidP="00317F71"/>
        </w:tc>
      </w:tr>
      <w:tr w:rsidR="00317F71" w14:paraId="2F6C931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BE18F5F" w14:textId="77777777" w:rsidR="00317F71" w:rsidRDefault="00317F71" w:rsidP="00317F71">
            <w:r>
              <w:lastRenderedPageBreak/>
              <w:t>7</w:t>
            </w:r>
          </w:p>
        </w:tc>
        <w:tc>
          <w:tcPr>
            <w:tcW w:w="1134" w:type="dxa"/>
            <w:tcBorders>
              <w:top w:val="single" w:sz="4" w:space="0" w:color="000000"/>
              <w:left w:val="single" w:sz="6" w:space="0" w:color="000000"/>
              <w:bottom w:val="single" w:sz="4" w:space="0" w:color="000000"/>
              <w:right w:val="single" w:sz="6" w:space="0" w:color="000000"/>
            </w:tcBorders>
            <w:vAlign w:val="center"/>
          </w:tcPr>
          <w:p w14:paraId="0745F0B4" w14:textId="77777777" w:rsidR="00317F71" w:rsidRDefault="00317F71" w:rsidP="00317F71">
            <w:pPr>
              <w:rPr>
                <w:lang w:val="en-US"/>
              </w:rPr>
            </w:pPr>
            <w:r>
              <w:rPr>
                <w:lang w:val="en-US"/>
              </w:rPr>
              <w:t>RpAcF01A</w:t>
            </w:r>
          </w:p>
          <w:p w14:paraId="212FDDEB"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4614083" w14:textId="77777777" w:rsidR="00317F71" w:rsidRDefault="00317F71" w:rsidP="00317F71">
            <w:pPr>
              <w:rPr>
                <w:lang w:val="en-US"/>
              </w:rPr>
            </w:pPr>
            <w:r>
              <w:rPr>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000000"/>
              <w:left w:val="single" w:sz="6" w:space="0" w:color="000000"/>
              <w:bottom w:val="single" w:sz="4" w:space="0" w:color="000000"/>
              <w:right w:val="single" w:sz="6" w:space="0" w:color="000000"/>
            </w:tcBorders>
            <w:vAlign w:val="center"/>
          </w:tcPr>
          <w:p w14:paraId="61F4A7A5" w14:textId="77777777" w:rsidR="00317F71" w:rsidRDefault="00317F71" w:rsidP="00317F71">
            <w:pPr>
              <w:jc w:val="center"/>
            </w:pPr>
            <w:r>
              <w:t>buc</w:t>
            </w:r>
          </w:p>
        </w:tc>
        <w:tc>
          <w:tcPr>
            <w:tcW w:w="1134" w:type="dxa"/>
            <w:tcBorders>
              <w:top w:val="single" w:sz="4" w:space="0" w:color="000000"/>
              <w:left w:val="single" w:sz="6" w:space="0" w:color="000000"/>
              <w:bottom w:val="single" w:sz="4" w:space="0" w:color="000000"/>
              <w:right w:val="single" w:sz="6" w:space="0" w:color="000000"/>
            </w:tcBorders>
            <w:vAlign w:val="center"/>
          </w:tcPr>
          <w:p w14:paraId="01D05EC7" w14:textId="77777777" w:rsidR="00317F71" w:rsidRDefault="00317F71" w:rsidP="00317F71">
            <w:pPr>
              <w:jc w:val="center"/>
            </w:pPr>
            <w:r>
              <w:t>5,000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1D0B91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F5A1F39" w14:textId="77777777" w:rsidR="00317F71" w:rsidRDefault="00317F71" w:rsidP="00317F71">
            <w:pPr>
              <w:jc w:val="center"/>
            </w:pPr>
          </w:p>
        </w:tc>
      </w:tr>
      <w:tr w:rsidR="00317F71" w14:paraId="6CAC793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353BAD6" w14:textId="77777777" w:rsidR="00317F71" w:rsidRDefault="00317F71" w:rsidP="00317F71">
            <w:r>
              <w:t xml:space="preserve"> 8</w:t>
            </w:r>
          </w:p>
        </w:tc>
        <w:tc>
          <w:tcPr>
            <w:tcW w:w="1134" w:type="dxa"/>
            <w:tcBorders>
              <w:top w:val="single" w:sz="4" w:space="0" w:color="000000"/>
              <w:left w:val="single" w:sz="6" w:space="0" w:color="000000"/>
              <w:bottom w:val="single" w:sz="4" w:space="0" w:color="000000"/>
              <w:right w:val="single" w:sz="6" w:space="0" w:color="000000"/>
            </w:tcBorders>
            <w:vAlign w:val="center"/>
          </w:tcPr>
          <w:p w14:paraId="6E3389A4" w14:textId="77777777" w:rsidR="00317F71" w:rsidRDefault="00317F71" w:rsidP="00317F71">
            <w:pPr>
              <w:rPr>
                <w:lang w:val="en-US"/>
              </w:rPr>
            </w:pPr>
            <w:r>
              <w:rPr>
                <w:lang w:val="en-US"/>
              </w:rPr>
              <w:t>DE10C</w:t>
            </w:r>
          </w:p>
          <w:p w14:paraId="4A3459FB"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56CC055" w14:textId="77777777" w:rsidR="00317F71" w:rsidRDefault="00317F71" w:rsidP="00317F71">
            <w:pPr>
              <w:rPr>
                <w:lang w:val="en-US"/>
              </w:rPr>
            </w:pPr>
            <w:r>
              <w:rPr>
                <w:lang w:val="en-US"/>
              </w:rPr>
              <w:t>Borduri prefabricate din beton, pentru trotuare  100x30x15  cm, pe fundatie de beton 30x15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481B6807"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5E72A4A4" w14:textId="77777777" w:rsidR="00317F71" w:rsidRDefault="00317F71" w:rsidP="00317F71">
            <w:pPr>
              <w:jc w:val="center"/>
            </w:pPr>
            <w:r>
              <w:t>100,000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F230815"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DFA0C09" w14:textId="77777777" w:rsidR="00317F71" w:rsidRDefault="00317F71" w:rsidP="00317F71">
            <w:pPr>
              <w:jc w:val="center"/>
            </w:pPr>
          </w:p>
        </w:tc>
      </w:tr>
      <w:tr w:rsidR="00317F71" w14:paraId="19F6F46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FB39C9C" w14:textId="77777777" w:rsidR="00317F71" w:rsidRDefault="00317F71" w:rsidP="00317F71">
            <w:r>
              <w:t xml:space="preserve"> 9</w:t>
            </w:r>
          </w:p>
        </w:tc>
        <w:tc>
          <w:tcPr>
            <w:tcW w:w="1134" w:type="dxa"/>
            <w:tcBorders>
              <w:top w:val="single" w:sz="4" w:space="0" w:color="000000"/>
              <w:left w:val="single" w:sz="6" w:space="0" w:color="000000"/>
              <w:bottom w:val="single" w:sz="4" w:space="0" w:color="000000"/>
              <w:right w:val="single" w:sz="6" w:space="0" w:color="000000"/>
            </w:tcBorders>
            <w:vAlign w:val="center"/>
          </w:tcPr>
          <w:p w14:paraId="188BCDF0" w14:textId="77777777" w:rsidR="00317F71" w:rsidRDefault="00317F71" w:rsidP="00317F71">
            <w:pPr>
              <w:rPr>
                <w:lang w:val="en-US"/>
              </w:rPr>
            </w:pPr>
            <w:r>
              <w:rPr>
                <w:lang w:val="en-US"/>
              </w:rPr>
              <w:t>Dl107</w:t>
            </w:r>
          </w:p>
          <w:p w14:paraId="46682BA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5609498" w14:textId="77777777" w:rsidR="00317F71" w:rsidRDefault="00317F71" w:rsidP="00317F71">
            <w:pPr>
              <w:rPr>
                <w:lang w:val="en-US"/>
              </w:rPr>
            </w:pPr>
            <w:r>
              <w:rPr>
                <w:lang w:val="en-US"/>
              </w:rPr>
              <w:t>Amorsarea suprafetelor straturilor de baza in vederea aplicarii unui strat de beton asfaltic (0,65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053151A8"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5016439E" w14:textId="77777777" w:rsidR="00317F71" w:rsidRDefault="00317F71" w:rsidP="00317F71">
            <w:pPr>
              <w:jc w:val="center"/>
            </w:pPr>
            <w:r>
              <w:t>0,190</w:t>
            </w:r>
          </w:p>
        </w:tc>
        <w:tc>
          <w:tcPr>
            <w:tcW w:w="1418" w:type="dxa"/>
            <w:tcBorders>
              <w:top w:val="single" w:sz="4" w:space="0" w:color="000000"/>
              <w:left w:val="single" w:sz="6" w:space="0" w:color="000000"/>
              <w:bottom w:val="single" w:sz="4" w:space="0" w:color="000000"/>
              <w:right w:val="single" w:sz="6" w:space="0" w:color="000000"/>
            </w:tcBorders>
            <w:vAlign w:val="center"/>
          </w:tcPr>
          <w:p w14:paraId="012CD6F9"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03FC861" w14:textId="77777777" w:rsidR="00317F71" w:rsidRDefault="00317F71" w:rsidP="00317F71">
            <w:pPr>
              <w:jc w:val="center"/>
            </w:pPr>
          </w:p>
        </w:tc>
      </w:tr>
      <w:tr w:rsidR="00317F71" w14:paraId="15EE84D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209E2A0" w14:textId="77777777" w:rsidR="00317F71" w:rsidRDefault="00317F71" w:rsidP="00317F71">
            <w:r>
              <w:t xml:space="preserve"> 10</w:t>
            </w:r>
          </w:p>
        </w:tc>
        <w:tc>
          <w:tcPr>
            <w:tcW w:w="1134" w:type="dxa"/>
            <w:tcBorders>
              <w:top w:val="single" w:sz="4" w:space="0" w:color="000000"/>
              <w:left w:val="single" w:sz="6" w:space="0" w:color="000000"/>
              <w:bottom w:val="single" w:sz="4" w:space="0" w:color="000000"/>
              <w:right w:val="single" w:sz="6" w:space="0" w:color="000000"/>
            </w:tcBorders>
            <w:vAlign w:val="center"/>
          </w:tcPr>
          <w:p w14:paraId="4047EADB" w14:textId="77777777" w:rsidR="00317F71" w:rsidRDefault="00317F71" w:rsidP="00317F71">
            <w:pPr>
              <w:rPr>
                <w:lang w:val="en-US"/>
              </w:rPr>
            </w:pPr>
            <w:r>
              <w:rPr>
                <w:lang w:val="en-US"/>
              </w:rPr>
              <w:t>DB19G</w:t>
            </w:r>
          </w:p>
          <w:p w14:paraId="2209A3C6"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6DC9461" w14:textId="77777777" w:rsidR="00317F71" w:rsidRDefault="00317F71" w:rsidP="00317F71">
            <w:pPr>
              <w:rPr>
                <w:lang w:val="en-US"/>
              </w:rPr>
            </w:pPr>
            <w:r>
              <w:rPr>
                <w:lang w:val="en-US"/>
              </w:rPr>
              <w:t xml:space="preserve">Imbracaminte de beton asfaltic cu agregat mare,  SKPg-II SM STB 1033:2008 , executata la cald, in grosime de 6,0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373548F2"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123C417C" w14:textId="77777777" w:rsidR="00317F71" w:rsidRDefault="00317F71" w:rsidP="00317F71">
            <w:pPr>
              <w:jc w:val="center"/>
            </w:pPr>
            <w:r>
              <w:t>300,000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2CA8F628"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8F83AA4" w14:textId="77777777" w:rsidR="00317F71" w:rsidRDefault="00317F71" w:rsidP="00317F71">
            <w:pPr>
              <w:jc w:val="center"/>
            </w:pPr>
          </w:p>
        </w:tc>
      </w:tr>
      <w:tr w:rsidR="00317F71" w14:paraId="6CF9564E"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A69F43A" w14:textId="77777777" w:rsidR="00317F71" w:rsidRDefault="00317F71" w:rsidP="00317F71">
            <w:r>
              <w:t xml:space="preserve"> 11</w:t>
            </w:r>
          </w:p>
        </w:tc>
        <w:tc>
          <w:tcPr>
            <w:tcW w:w="1134" w:type="dxa"/>
            <w:tcBorders>
              <w:top w:val="single" w:sz="4" w:space="0" w:color="000000"/>
              <w:left w:val="single" w:sz="6" w:space="0" w:color="000000"/>
              <w:bottom w:val="single" w:sz="4" w:space="0" w:color="000000"/>
              <w:right w:val="single" w:sz="6" w:space="0" w:color="000000"/>
            </w:tcBorders>
            <w:vAlign w:val="center"/>
          </w:tcPr>
          <w:p w14:paraId="4DCB5F03" w14:textId="77777777" w:rsidR="00317F71" w:rsidRDefault="00317F71" w:rsidP="00317F71">
            <w:pPr>
              <w:rPr>
                <w:lang w:val="en-US"/>
              </w:rPr>
            </w:pPr>
            <w:r>
              <w:rPr>
                <w:lang w:val="en-US"/>
              </w:rPr>
              <w:t>Dl107</w:t>
            </w:r>
          </w:p>
          <w:p w14:paraId="0E08DF5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56DD47F" w14:textId="77777777" w:rsidR="00317F71" w:rsidRDefault="00317F71" w:rsidP="00317F71">
            <w:pPr>
              <w:rPr>
                <w:lang w:val="en-US"/>
              </w:rPr>
            </w:pPr>
            <w:r>
              <w:rPr>
                <w:lang w:val="en-US"/>
              </w:rPr>
              <w:t>Amorsarea suprafetelor straturilor de baza in vederea aplicarii unui strat de beton asfaltic  (0,3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17DBA37"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2F5DC505" w14:textId="77777777" w:rsidR="00317F71" w:rsidRDefault="00317F71" w:rsidP="00317F71">
            <w:pPr>
              <w:jc w:val="center"/>
            </w:pPr>
            <w:r>
              <w:t>0,090</w:t>
            </w:r>
          </w:p>
        </w:tc>
        <w:tc>
          <w:tcPr>
            <w:tcW w:w="1418" w:type="dxa"/>
            <w:tcBorders>
              <w:top w:val="single" w:sz="4" w:space="0" w:color="000000"/>
              <w:left w:val="single" w:sz="6" w:space="0" w:color="000000"/>
              <w:bottom w:val="single" w:sz="4" w:space="0" w:color="000000"/>
              <w:right w:val="single" w:sz="6" w:space="0" w:color="000000"/>
            </w:tcBorders>
            <w:vAlign w:val="center"/>
          </w:tcPr>
          <w:p w14:paraId="3B5C200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58451311" w14:textId="77777777" w:rsidR="00317F71" w:rsidRDefault="00317F71" w:rsidP="00317F71">
            <w:pPr>
              <w:jc w:val="center"/>
            </w:pPr>
          </w:p>
        </w:tc>
      </w:tr>
      <w:tr w:rsidR="00317F71" w14:paraId="5E42DBFF"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3470D417" w14:textId="77777777" w:rsidR="00317F71" w:rsidRDefault="00317F71" w:rsidP="00317F71">
            <w:r>
              <w:t xml:space="preserve"> 12</w:t>
            </w:r>
          </w:p>
        </w:tc>
        <w:tc>
          <w:tcPr>
            <w:tcW w:w="1134" w:type="dxa"/>
            <w:tcBorders>
              <w:top w:val="single" w:sz="4" w:space="0" w:color="000000"/>
              <w:left w:val="single" w:sz="6" w:space="0" w:color="000000"/>
              <w:bottom w:val="single" w:sz="4" w:space="0" w:color="000000"/>
              <w:right w:val="single" w:sz="6" w:space="0" w:color="000000"/>
            </w:tcBorders>
            <w:vAlign w:val="center"/>
          </w:tcPr>
          <w:p w14:paraId="6785439B" w14:textId="77777777" w:rsidR="00317F71" w:rsidRDefault="00317F71" w:rsidP="00317F71">
            <w:pPr>
              <w:rPr>
                <w:lang w:val="en-US"/>
              </w:rPr>
            </w:pPr>
            <w:r>
              <w:rPr>
                <w:lang w:val="en-US"/>
              </w:rPr>
              <w:t>DB16H</w:t>
            </w:r>
          </w:p>
          <w:p w14:paraId="7E7F758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ACDF07F" w14:textId="77777777" w:rsidR="00317F71" w:rsidRDefault="00317F71" w:rsidP="00317F71">
            <w:pPr>
              <w:rPr>
                <w:lang w:val="en-US"/>
              </w:rPr>
            </w:pPr>
            <w:r>
              <w:rPr>
                <w:lang w:val="en-US"/>
              </w:rPr>
              <w:t xml:space="preserve">Imbracaminte de beton asfaltic cu agregate marunte, executata la cald, in grosime de 4,0 cm, cu asternere mecanica </w:t>
            </w:r>
          </w:p>
        </w:tc>
        <w:tc>
          <w:tcPr>
            <w:tcW w:w="1134" w:type="dxa"/>
            <w:tcBorders>
              <w:top w:val="single" w:sz="4" w:space="0" w:color="000000"/>
              <w:left w:val="single" w:sz="6" w:space="0" w:color="000000"/>
              <w:bottom w:val="single" w:sz="4" w:space="0" w:color="000000"/>
              <w:right w:val="single" w:sz="6" w:space="0" w:color="000000"/>
            </w:tcBorders>
            <w:vAlign w:val="center"/>
          </w:tcPr>
          <w:p w14:paraId="49903A96"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D246F79" w14:textId="77777777" w:rsidR="00317F71" w:rsidRDefault="00317F71" w:rsidP="00317F71">
            <w:pPr>
              <w:jc w:val="center"/>
            </w:pPr>
            <w:r>
              <w:t>300,000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9D54CC6"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6EF1D46" w14:textId="77777777" w:rsidR="00317F71" w:rsidRDefault="00317F71" w:rsidP="00317F71">
            <w:pPr>
              <w:jc w:val="center"/>
            </w:pPr>
          </w:p>
        </w:tc>
      </w:tr>
      <w:tr w:rsidR="00317F71" w:rsidRPr="00CE155B" w14:paraId="09A1DD59" w14:textId="77777777" w:rsidTr="00317F71">
        <w:tc>
          <w:tcPr>
            <w:tcW w:w="709" w:type="dxa"/>
            <w:tcBorders>
              <w:left w:val="single" w:sz="6" w:space="0" w:color="000000"/>
            </w:tcBorders>
          </w:tcPr>
          <w:p w14:paraId="45FEB01C" w14:textId="77777777" w:rsidR="00317F71" w:rsidRDefault="00317F71" w:rsidP="00317F71">
            <w:pPr>
              <w:jc w:val="center"/>
            </w:pPr>
            <w:r>
              <w:t xml:space="preserve">   </w:t>
            </w:r>
          </w:p>
        </w:tc>
        <w:tc>
          <w:tcPr>
            <w:tcW w:w="1134" w:type="dxa"/>
            <w:tcBorders>
              <w:left w:val="single" w:sz="6" w:space="0" w:color="000000"/>
            </w:tcBorders>
          </w:tcPr>
          <w:p w14:paraId="56B70048" w14:textId="77777777" w:rsidR="00317F71" w:rsidRDefault="00317F71" w:rsidP="00317F71"/>
        </w:tc>
        <w:tc>
          <w:tcPr>
            <w:tcW w:w="3543" w:type="dxa"/>
            <w:tcBorders>
              <w:left w:val="single" w:sz="6" w:space="0" w:color="000000"/>
            </w:tcBorders>
          </w:tcPr>
          <w:p w14:paraId="4592A964" w14:textId="77777777" w:rsidR="00317F71" w:rsidRDefault="00317F71" w:rsidP="00317F71">
            <w:pPr>
              <w:rPr>
                <w:lang w:val="en-US"/>
              </w:rPr>
            </w:pPr>
            <w:r>
              <w:rPr>
                <w:b/>
                <w:bCs/>
                <w:sz w:val="22"/>
                <w:szCs w:val="22"/>
                <w:lang w:val="en-US"/>
              </w:rPr>
              <w:t>Capitolul 1.3. Trotuar 59 m x 1,2 m</w:t>
            </w:r>
          </w:p>
        </w:tc>
        <w:tc>
          <w:tcPr>
            <w:tcW w:w="1134" w:type="dxa"/>
            <w:tcBorders>
              <w:left w:val="single" w:sz="6" w:space="0" w:color="000000"/>
            </w:tcBorders>
          </w:tcPr>
          <w:p w14:paraId="26793600" w14:textId="77777777" w:rsidR="00317F71" w:rsidRDefault="00317F71" w:rsidP="00317F71">
            <w:pPr>
              <w:rPr>
                <w:lang w:val="en-US"/>
              </w:rPr>
            </w:pPr>
          </w:p>
        </w:tc>
        <w:tc>
          <w:tcPr>
            <w:tcW w:w="1134" w:type="dxa"/>
            <w:tcBorders>
              <w:left w:val="single" w:sz="6" w:space="0" w:color="000000"/>
            </w:tcBorders>
          </w:tcPr>
          <w:p w14:paraId="13195B38" w14:textId="77777777" w:rsidR="00317F71" w:rsidRDefault="00317F71" w:rsidP="00317F71">
            <w:pPr>
              <w:rPr>
                <w:lang w:val="en-US"/>
              </w:rPr>
            </w:pPr>
          </w:p>
        </w:tc>
        <w:tc>
          <w:tcPr>
            <w:tcW w:w="1418" w:type="dxa"/>
            <w:tcBorders>
              <w:left w:val="single" w:sz="6" w:space="0" w:color="000000"/>
            </w:tcBorders>
          </w:tcPr>
          <w:p w14:paraId="4ECD362E" w14:textId="77777777" w:rsidR="00317F71" w:rsidRDefault="00317F71" w:rsidP="00317F71">
            <w:pPr>
              <w:rPr>
                <w:lang w:val="en-US"/>
              </w:rPr>
            </w:pPr>
          </w:p>
        </w:tc>
        <w:tc>
          <w:tcPr>
            <w:tcW w:w="1419" w:type="dxa"/>
            <w:tcBorders>
              <w:left w:val="single" w:sz="6" w:space="0" w:color="000000"/>
              <w:right w:val="single" w:sz="6" w:space="0" w:color="000000"/>
            </w:tcBorders>
          </w:tcPr>
          <w:p w14:paraId="31A45D73" w14:textId="77777777" w:rsidR="00317F71" w:rsidRDefault="00317F71" w:rsidP="00317F71">
            <w:pPr>
              <w:rPr>
                <w:lang w:val="en-US"/>
              </w:rPr>
            </w:pPr>
          </w:p>
        </w:tc>
      </w:tr>
      <w:tr w:rsidR="00317F71" w14:paraId="520743BE"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1B54745" w14:textId="77777777" w:rsidR="00317F71" w:rsidRDefault="00317F71" w:rsidP="00317F71">
            <w:r>
              <w:t>13</w:t>
            </w:r>
          </w:p>
        </w:tc>
        <w:tc>
          <w:tcPr>
            <w:tcW w:w="1134" w:type="dxa"/>
            <w:tcBorders>
              <w:top w:val="single" w:sz="4" w:space="0" w:color="000000"/>
              <w:left w:val="single" w:sz="6" w:space="0" w:color="000000"/>
              <w:bottom w:val="single" w:sz="4" w:space="0" w:color="000000"/>
              <w:right w:val="single" w:sz="6" w:space="0" w:color="000000"/>
            </w:tcBorders>
            <w:vAlign w:val="center"/>
          </w:tcPr>
          <w:p w14:paraId="427BF4CA" w14:textId="77777777" w:rsidR="00317F71" w:rsidRDefault="00317F71" w:rsidP="00317F71">
            <w:pPr>
              <w:rPr>
                <w:lang w:val="en-US"/>
              </w:rPr>
            </w:pPr>
            <w:r>
              <w:rPr>
                <w:lang w:val="en-US"/>
              </w:rPr>
              <w:t>CB01A</w:t>
            </w:r>
          </w:p>
          <w:p w14:paraId="286AB13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01E526B" w14:textId="77777777" w:rsidR="00317F71" w:rsidRDefault="00317F71" w:rsidP="00317F71">
            <w:pPr>
              <w:rPr>
                <w:lang w:val="en-US"/>
              </w:rPr>
            </w:pPr>
            <w:r>
              <w:rPr>
                <w:lang w:val="en-US"/>
              </w:rPr>
              <w:t>Cofraje, din scinduri de rasinoase, pentru turnarea betonului de monolitizare intre elementele prefabricate (plansee, grinzi si diafragme) inclusiv sprijinirile</w:t>
            </w:r>
          </w:p>
        </w:tc>
        <w:tc>
          <w:tcPr>
            <w:tcW w:w="1134" w:type="dxa"/>
            <w:tcBorders>
              <w:top w:val="single" w:sz="4" w:space="0" w:color="000000"/>
              <w:left w:val="single" w:sz="6" w:space="0" w:color="000000"/>
              <w:bottom w:val="single" w:sz="4" w:space="0" w:color="000000"/>
              <w:right w:val="single" w:sz="6" w:space="0" w:color="000000"/>
            </w:tcBorders>
            <w:vAlign w:val="center"/>
          </w:tcPr>
          <w:p w14:paraId="464CA3DE"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0537630E" w14:textId="77777777" w:rsidR="00317F71" w:rsidRDefault="00317F71" w:rsidP="00317F71">
            <w:pPr>
              <w:jc w:val="center"/>
            </w:pPr>
            <w:r>
              <w:t>11,900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8DFB6A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96FD33A" w14:textId="77777777" w:rsidR="00317F71" w:rsidRDefault="00317F71" w:rsidP="00317F71">
            <w:pPr>
              <w:jc w:val="center"/>
            </w:pPr>
          </w:p>
        </w:tc>
      </w:tr>
      <w:tr w:rsidR="00317F71" w14:paraId="682E82B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7BBEAA9C" w14:textId="77777777" w:rsidR="00317F71" w:rsidRDefault="00317F71" w:rsidP="00317F71">
            <w:r>
              <w:t xml:space="preserve"> 14</w:t>
            </w:r>
          </w:p>
        </w:tc>
        <w:tc>
          <w:tcPr>
            <w:tcW w:w="1134" w:type="dxa"/>
            <w:tcBorders>
              <w:top w:val="single" w:sz="4" w:space="0" w:color="000000"/>
              <w:left w:val="single" w:sz="6" w:space="0" w:color="000000"/>
              <w:bottom w:val="single" w:sz="4" w:space="0" w:color="000000"/>
              <w:right w:val="single" w:sz="6" w:space="0" w:color="000000"/>
            </w:tcBorders>
            <w:vAlign w:val="center"/>
          </w:tcPr>
          <w:p w14:paraId="5CA413AA" w14:textId="77777777" w:rsidR="00317F71" w:rsidRDefault="00317F71" w:rsidP="00317F71">
            <w:pPr>
              <w:rPr>
                <w:lang w:val="en-US"/>
              </w:rPr>
            </w:pPr>
            <w:r>
              <w:rPr>
                <w:lang w:val="en-US"/>
              </w:rPr>
              <w:t>TsE01C</w:t>
            </w:r>
          </w:p>
          <w:p w14:paraId="1D93374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33BD56F2" w14:textId="77777777" w:rsidR="00317F71" w:rsidRDefault="00317F71" w:rsidP="00317F71">
            <w:pPr>
              <w:rPr>
                <w:lang w:val="en-US"/>
              </w:rPr>
            </w:pPr>
            <w:r>
              <w:rPr>
                <w:lang w:val="en-US"/>
              </w:rPr>
              <w:t>Nivelarea manuala a terenurilor si platformelor, cu denivelari de 10-20 cm, in teren tare</w:t>
            </w:r>
          </w:p>
        </w:tc>
        <w:tc>
          <w:tcPr>
            <w:tcW w:w="1134" w:type="dxa"/>
            <w:tcBorders>
              <w:top w:val="single" w:sz="4" w:space="0" w:color="000000"/>
              <w:left w:val="single" w:sz="6" w:space="0" w:color="000000"/>
              <w:bottom w:val="single" w:sz="4" w:space="0" w:color="000000"/>
              <w:right w:val="single" w:sz="6" w:space="0" w:color="000000"/>
            </w:tcBorders>
            <w:vAlign w:val="center"/>
          </w:tcPr>
          <w:p w14:paraId="01BD50D1" w14:textId="77777777" w:rsidR="00317F71" w:rsidRDefault="00317F71" w:rsidP="00317F71">
            <w:pPr>
              <w:jc w:val="center"/>
            </w:pPr>
            <w:r>
              <w:t>100m2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6D21FAA" w14:textId="77777777" w:rsidR="00317F71" w:rsidRDefault="00317F71" w:rsidP="00317F71">
            <w:pPr>
              <w:jc w:val="center"/>
            </w:pPr>
            <w:r>
              <w:t>1,180</w:t>
            </w:r>
          </w:p>
        </w:tc>
        <w:tc>
          <w:tcPr>
            <w:tcW w:w="1418" w:type="dxa"/>
            <w:tcBorders>
              <w:top w:val="single" w:sz="4" w:space="0" w:color="000000"/>
              <w:left w:val="single" w:sz="6" w:space="0" w:color="000000"/>
              <w:bottom w:val="single" w:sz="4" w:space="0" w:color="000000"/>
              <w:right w:val="single" w:sz="6" w:space="0" w:color="000000"/>
            </w:tcBorders>
            <w:vAlign w:val="center"/>
          </w:tcPr>
          <w:p w14:paraId="5615B060"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91C27C5" w14:textId="77777777" w:rsidR="00317F71" w:rsidRDefault="00317F71" w:rsidP="00317F71">
            <w:pPr>
              <w:jc w:val="center"/>
            </w:pPr>
          </w:p>
        </w:tc>
      </w:tr>
      <w:tr w:rsidR="00317F71" w14:paraId="7274A77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5B5876C6" w14:textId="77777777" w:rsidR="00317F71" w:rsidRDefault="00317F71" w:rsidP="00317F71">
            <w:r>
              <w:t xml:space="preserve"> 15</w:t>
            </w:r>
          </w:p>
        </w:tc>
        <w:tc>
          <w:tcPr>
            <w:tcW w:w="1134" w:type="dxa"/>
            <w:tcBorders>
              <w:top w:val="single" w:sz="4" w:space="0" w:color="000000"/>
              <w:left w:val="single" w:sz="6" w:space="0" w:color="000000"/>
              <w:bottom w:val="single" w:sz="4" w:space="0" w:color="000000"/>
              <w:right w:val="single" w:sz="6" w:space="0" w:color="000000"/>
            </w:tcBorders>
            <w:vAlign w:val="center"/>
          </w:tcPr>
          <w:p w14:paraId="6BD165CA" w14:textId="77777777" w:rsidR="00317F71" w:rsidRDefault="00317F71" w:rsidP="00317F71">
            <w:pPr>
              <w:rPr>
                <w:lang w:val="en-US"/>
              </w:rPr>
            </w:pPr>
            <w:r>
              <w:rPr>
                <w:lang w:val="en-US"/>
              </w:rPr>
              <w:t>TsC54A</w:t>
            </w:r>
          </w:p>
          <w:p w14:paraId="5B3AEAB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E4C7EAB" w14:textId="77777777" w:rsidR="00317F71" w:rsidRDefault="00317F71" w:rsidP="00317F71">
            <w:pPr>
              <w:rPr>
                <w:lang w:val="en-US"/>
              </w:rPr>
            </w:pPr>
            <w:r>
              <w:rPr>
                <w:lang w:val="en-US"/>
              </w:rPr>
              <w:t>Strat de fundatie din nisip, (59x1,3 x 0,1m)</w:t>
            </w:r>
          </w:p>
        </w:tc>
        <w:tc>
          <w:tcPr>
            <w:tcW w:w="1134" w:type="dxa"/>
            <w:tcBorders>
              <w:top w:val="single" w:sz="4" w:space="0" w:color="000000"/>
              <w:left w:val="single" w:sz="6" w:space="0" w:color="000000"/>
              <w:bottom w:val="single" w:sz="4" w:space="0" w:color="000000"/>
              <w:right w:val="single" w:sz="6" w:space="0" w:color="000000"/>
            </w:tcBorders>
            <w:vAlign w:val="center"/>
          </w:tcPr>
          <w:p w14:paraId="57A46BCB"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59C82662" w14:textId="77777777" w:rsidR="00317F71" w:rsidRDefault="00317F71" w:rsidP="00317F71">
            <w:pPr>
              <w:jc w:val="center"/>
            </w:pPr>
            <w:r>
              <w:t>7,670</w:t>
            </w:r>
          </w:p>
        </w:tc>
        <w:tc>
          <w:tcPr>
            <w:tcW w:w="1418" w:type="dxa"/>
            <w:tcBorders>
              <w:top w:val="single" w:sz="4" w:space="0" w:color="000000"/>
              <w:left w:val="single" w:sz="6" w:space="0" w:color="000000"/>
              <w:bottom w:val="single" w:sz="4" w:space="0" w:color="000000"/>
              <w:right w:val="single" w:sz="6" w:space="0" w:color="000000"/>
            </w:tcBorders>
            <w:vAlign w:val="center"/>
          </w:tcPr>
          <w:p w14:paraId="6E755D0F"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77FF206" w14:textId="77777777" w:rsidR="00317F71" w:rsidRDefault="00317F71" w:rsidP="00317F71">
            <w:pPr>
              <w:jc w:val="center"/>
            </w:pPr>
          </w:p>
        </w:tc>
      </w:tr>
      <w:tr w:rsidR="00317F71" w14:paraId="4E8056F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04997E4" w14:textId="77777777" w:rsidR="00317F71" w:rsidRDefault="00317F71" w:rsidP="00317F71">
            <w:r>
              <w:t xml:space="preserve"> 16</w:t>
            </w:r>
          </w:p>
        </w:tc>
        <w:tc>
          <w:tcPr>
            <w:tcW w:w="1134" w:type="dxa"/>
            <w:tcBorders>
              <w:top w:val="single" w:sz="4" w:space="0" w:color="000000"/>
              <w:left w:val="single" w:sz="6" w:space="0" w:color="000000"/>
              <w:bottom w:val="single" w:sz="4" w:space="0" w:color="000000"/>
              <w:right w:val="single" w:sz="6" w:space="0" w:color="000000"/>
            </w:tcBorders>
            <w:vAlign w:val="center"/>
          </w:tcPr>
          <w:p w14:paraId="2254AB85" w14:textId="77777777" w:rsidR="00317F71" w:rsidRDefault="00317F71" w:rsidP="00317F71">
            <w:pPr>
              <w:rPr>
                <w:lang w:val="en-US"/>
              </w:rPr>
            </w:pPr>
            <w:r>
              <w:rPr>
                <w:lang w:val="en-US"/>
              </w:rPr>
              <w:t>DI111</w:t>
            </w:r>
          </w:p>
          <w:p w14:paraId="2544CECF"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BBE939E" w14:textId="77777777" w:rsidR="00317F71" w:rsidRDefault="00317F71" w:rsidP="00317F71">
            <w:pPr>
              <w:rPr>
                <w:lang w:val="en-US"/>
              </w:rPr>
            </w:pPr>
            <w:r>
              <w:rPr>
                <w:lang w:val="en-US"/>
              </w:rPr>
              <w:t xml:space="preserve">Executarea mecanizata a straturilor de fundatie cu h=12 cm din piatra sparta la trotuare </w:t>
            </w:r>
          </w:p>
        </w:tc>
        <w:tc>
          <w:tcPr>
            <w:tcW w:w="1134" w:type="dxa"/>
            <w:tcBorders>
              <w:top w:val="single" w:sz="4" w:space="0" w:color="000000"/>
              <w:left w:val="single" w:sz="6" w:space="0" w:color="000000"/>
              <w:bottom w:val="single" w:sz="4" w:space="0" w:color="000000"/>
              <w:right w:val="single" w:sz="6" w:space="0" w:color="000000"/>
            </w:tcBorders>
            <w:vAlign w:val="center"/>
          </w:tcPr>
          <w:p w14:paraId="39320BFC"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5002987D" w14:textId="77777777" w:rsidR="00317F71" w:rsidRDefault="00317F71" w:rsidP="00317F71">
            <w:pPr>
              <w:jc w:val="center"/>
            </w:pPr>
            <w:r>
              <w:t>76,700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EA0DA5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BE5EB4A" w14:textId="77777777" w:rsidR="00317F71" w:rsidRDefault="00317F71" w:rsidP="00317F71">
            <w:pPr>
              <w:jc w:val="center"/>
            </w:pPr>
          </w:p>
        </w:tc>
      </w:tr>
      <w:tr w:rsidR="00317F71" w14:paraId="3116942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C961156" w14:textId="77777777" w:rsidR="00317F71" w:rsidRDefault="00317F71" w:rsidP="00317F71">
            <w:r>
              <w:t xml:space="preserve"> 17</w:t>
            </w:r>
          </w:p>
        </w:tc>
        <w:tc>
          <w:tcPr>
            <w:tcW w:w="1134" w:type="dxa"/>
            <w:tcBorders>
              <w:top w:val="single" w:sz="4" w:space="0" w:color="000000"/>
              <w:left w:val="single" w:sz="6" w:space="0" w:color="000000"/>
              <w:bottom w:val="single" w:sz="4" w:space="0" w:color="000000"/>
              <w:right w:val="single" w:sz="6" w:space="0" w:color="000000"/>
            </w:tcBorders>
            <w:vAlign w:val="center"/>
          </w:tcPr>
          <w:p w14:paraId="1423D986" w14:textId="77777777" w:rsidR="00317F71" w:rsidRDefault="00317F71" w:rsidP="00317F71">
            <w:pPr>
              <w:rPr>
                <w:lang w:val="en-US"/>
              </w:rPr>
            </w:pPr>
            <w:r>
              <w:rPr>
                <w:lang w:val="en-US"/>
              </w:rPr>
              <w:t>CC03A</w:t>
            </w:r>
          </w:p>
          <w:p w14:paraId="3E5CB5E2"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5BA6E88" w14:textId="77777777" w:rsidR="00317F71" w:rsidRDefault="00317F71" w:rsidP="00317F71">
            <w:pPr>
              <w:rPr>
                <w:lang w:val="en-US"/>
              </w:rPr>
            </w:pPr>
            <w:r>
              <w:rPr>
                <w:lang w:val="en-US"/>
              </w:rPr>
              <w:t>Montare plase sudate Vr-1 pas 100x100x4 mm (1,85 kg/m)  la inaltimi mai mici sau egale cu 35 m, la pereti si diafragme, cu greutatea plaselor pina la 3 kg/mp</w:t>
            </w:r>
          </w:p>
        </w:tc>
        <w:tc>
          <w:tcPr>
            <w:tcW w:w="1134" w:type="dxa"/>
            <w:tcBorders>
              <w:top w:val="single" w:sz="4" w:space="0" w:color="000000"/>
              <w:left w:val="single" w:sz="6" w:space="0" w:color="000000"/>
              <w:bottom w:val="single" w:sz="4" w:space="0" w:color="000000"/>
              <w:right w:val="single" w:sz="6" w:space="0" w:color="000000"/>
            </w:tcBorders>
            <w:vAlign w:val="center"/>
          </w:tcPr>
          <w:p w14:paraId="5C2EF933" w14:textId="77777777" w:rsidR="00317F71" w:rsidRDefault="00317F71" w:rsidP="00317F71">
            <w:pPr>
              <w:jc w:val="center"/>
            </w:pPr>
            <w:r>
              <w:t>kg</w:t>
            </w:r>
          </w:p>
        </w:tc>
        <w:tc>
          <w:tcPr>
            <w:tcW w:w="1134" w:type="dxa"/>
            <w:tcBorders>
              <w:top w:val="single" w:sz="4" w:space="0" w:color="000000"/>
              <w:left w:val="single" w:sz="6" w:space="0" w:color="000000"/>
              <w:bottom w:val="single" w:sz="4" w:space="0" w:color="000000"/>
              <w:right w:val="single" w:sz="6" w:space="0" w:color="000000"/>
            </w:tcBorders>
            <w:vAlign w:val="center"/>
          </w:tcPr>
          <w:p w14:paraId="111AF04C" w14:textId="77777777" w:rsidR="00317F71" w:rsidRDefault="00317F71" w:rsidP="00317F71">
            <w:pPr>
              <w:jc w:val="center"/>
            </w:pPr>
            <w:r>
              <w:t>124,000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5181541F"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69851229" w14:textId="77777777" w:rsidR="00317F71" w:rsidRDefault="00317F71" w:rsidP="00317F71">
            <w:pPr>
              <w:jc w:val="center"/>
            </w:pPr>
          </w:p>
        </w:tc>
      </w:tr>
      <w:tr w:rsidR="00317F71" w14:paraId="1AE420BD"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4A3D5250" w14:textId="77777777" w:rsidR="00317F71" w:rsidRDefault="00317F71" w:rsidP="00317F71">
            <w:r>
              <w:t xml:space="preserve"> 18</w:t>
            </w:r>
          </w:p>
        </w:tc>
        <w:tc>
          <w:tcPr>
            <w:tcW w:w="1134" w:type="dxa"/>
            <w:tcBorders>
              <w:top w:val="single" w:sz="4" w:space="0" w:color="000000"/>
              <w:left w:val="single" w:sz="6" w:space="0" w:color="000000"/>
              <w:bottom w:val="single" w:sz="4" w:space="0" w:color="000000"/>
              <w:right w:val="single" w:sz="6" w:space="0" w:color="000000"/>
            </w:tcBorders>
            <w:vAlign w:val="center"/>
          </w:tcPr>
          <w:p w14:paraId="2D8B93DE" w14:textId="77777777" w:rsidR="00317F71" w:rsidRDefault="00317F71" w:rsidP="00317F71">
            <w:pPr>
              <w:rPr>
                <w:lang w:val="en-US"/>
              </w:rPr>
            </w:pPr>
            <w:r>
              <w:rPr>
                <w:lang w:val="en-US"/>
              </w:rPr>
              <w:t>RpDD04A K=0.7</w:t>
            </w:r>
          </w:p>
          <w:p w14:paraId="5EB4661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9BD7445" w14:textId="77777777" w:rsidR="00317F71" w:rsidRDefault="00317F71" w:rsidP="00317F71">
            <w:pPr>
              <w:rPr>
                <w:lang w:val="en-US"/>
              </w:rPr>
            </w:pPr>
            <w:r>
              <w:rPr>
                <w:lang w:val="en-US"/>
              </w:rPr>
              <w:t>Fundatie din beton de ciment, M 200  de 10 cm grosime, la trotuare, alei de pietoni si de ciclisti, executate direct pe un pat dinainte pregatit</w:t>
            </w:r>
          </w:p>
        </w:tc>
        <w:tc>
          <w:tcPr>
            <w:tcW w:w="1134" w:type="dxa"/>
            <w:tcBorders>
              <w:top w:val="single" w:sz="4" w:space="0" w:color="000000"/>
              <w:left w:val="single" w:sz="6" w:space="0" w:color="000000"/>
              <w:bottom w:val="single" w:sz="4" w:space="0" w:color="000000"/>
              <w:right w:val="single" w:sz="6" w:space="0" w:color="000000"/>
            </w:tcBorders>
            <w:vAlign w:val="center"/>
          </w:tcPr>
          <w:p w14:paraId="042254D6"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41D3A15" w14:textId="77777777" w:rsidR="00317F71" w:rsidRDefault="00317F71" w:rsidP="00317F71">
            <w:pPr>
              <w:jc w:val="center"/>
            </w:pPr>
            <w:r>
              <w:t>70,800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04A1523"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1519D3EE" w14:textId="77777777" w:rsidR="00317F71" w:rsidRDefault="00317F71" w:rsidP="00317F71">
            <w:pPr>
              <w:jc w:val="center"/>
            </w:pPr>
          </w:p>
        </w:tc>
      </w:tr>
    </w:tbl>
    <w:p w14:paraId="3CC8ACE1"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58511D98" w14:textId="77777777" w:rsidTr="00317F71">
        <w:trPr>
          <w:cantSplit/>
        </w:trPr>
        <w:tc>
          <w:tcPr>
            <w:tcW w:w="709" w:type="dxa"/>
          </w:tcPr>
          <w:p w14:paraId="799D12BF" w14:textId="77777777" w:rsidR="00317F71" w:rsidRDefault="00317F71" w:rsidP="00317F71"/>
        </w:tc>
        <w:tc>
          <w:tcPr>
            <w:tcW w:w="4677" w:type="dxa"/>
            <w:vAlign w:val="center"/>
          </w:tcPr>
          <w:p w14:paraId="19E50F84" w14:textId="77777777" w:rsidR="00317F71" w:rsidRDefault="00317F71" w:rsidP="00317F71">
            <w:pPr>
              <w:rPr>
                <w:lang w:val="en-US"/>
              </w:rPr>
            </w:pPr>
            <w:r>
              <w:rPr>
                <w:b/>
                <w:bCs/>
                <w:lang w:val="en-US"/>
              </w:rPr>
              <w:t>Total</w:t>
            </w:r>
            <w:r>
              <w:rPr>
                <w:b/>
                <w:bCs/>
              </w:rPr>
              <w:t>:</w:t>
            </w:r>
          </w:p>
        </w:tc>
        <w:tc>
          <w:tcPr>
            <w:tcW w:w="1134" w:type="dxa"/>
          </w:tcPr>
          <w:p w14:paraId="0391049D" w14:textId="77777777" w:rsidR="00317F71" w:rsidRDefault="00317F71" w:rsidP="00317F71"/>
        </w:tc>
        <w:tc>
          <w:tcPr>
            <w:tcW w:w="1134" w:type="dxa"/>
          </w:tcPr>
          <w:p w14:paraId="6D6A9D5A" w14:textId="77777777" w:rsidR="00317F71" w:rsidRDefault="00317F71" w:rsidP="00317F71"/>
        </w:tc>
        <w:tc>
          <w:tcPr>
            <w:tcW w:w="1418" w:type="dxa"/>
          </w:tcPr>
          <w:p w14:paraId="2E2366E1" w14:textId="77777777" w:rsidR="00317F71" w:rsidRDefault="00317F71" w:rsidP="00317F71"/>
        </w:tc>
        <w:tc>
          <w:tcPr>
            <w:tcW w:w="1419" w:type="dxa"/>
          </w:tcPr>
          <w:p w14:paraId="1F2E8FD8" w14:textId="77777777" w:rsidR="00317F71" w:rsidRDefault="00317F71" w:rsidP="00317F71"/>
        </w:tc>
      </w:tr>
      <w:tr w:rsidR="00317F71" w14:paraId="4B417F1C" w14:textId="77777777" w:rsidTr="00317F71">
        <w:trPr>
          <w:cantSplit/>
          <w:trHeight w:val="394"/>
        </w:trPr>
        <w:tc>
          <w:tcPr>
            <w:tcW w:w="709" w:type="dxa"/>
          </w:tcPr>
          <w:p w14:paraId="3AE93F0A" w14:textId="77777777" w:rsidR="00317F71" w:rsidRDefault="00317F71" w:rsidP="00317F71"/>
        </w:tc>
        <w:tc>
          <w:tcPr>
            <w:tcW w:w="4677" w:type="dxa"/>
            <w:vAlign w:val="center"/>
          </w:tcPr>
          <w:p w14:paraId="21242EE9" w14:textId="77777777" w:rsidR="00317F71" w:rsidRDefault="00317F71" w:rsidP="00317F71">
            <w:pPr>
              <w:rPr>
                <w:lang w:val="en-US"/>
              </w:rPr>
            </w:pPr>
            <w:r>
              <w:rPr>
                <w:lang w:val="en-US"/>
              </w:rPr>
              <w:t>Total</w:t>
            </w:r>
          </w:p>
        </w:tc>
        <w:tc>
          <w:tcPr>
            <w:tcW w:w="1134" w:type="dxa"/>
            <w:vAlign w:val="center"/>
          </w:tcPr>
          <w:p w14:paraId="0428770A" w14:textId="77777777" w:rsidR="00317F71" w:rsidRDefault="00317F71" w:rsidP="00317F71">
            <w:r>
              <w:t xml:space="preserve"> lei</w:t>
            </w:r>
          </w:p>
        </w:tc>
        <w:tc>
          <w:tcPr>
            <w:tcW w:w="1134" w:type="dxa"/>
          </w:tcPr>
          <w:p w14:paraId="1F6B7EAC" w14:textId="77777777" w:rsidR="00317F71" w:rsidRDefault="00317F71" w:rsidP="00317F71"/>
        </w:tc>
        <w:tc>
          <w:tcPr>
            <w:tcW w:w="1418" w:type="dxa"/>
          </w:tcPr>
          <w:p w14:paraId="79E73D42" w14:textId="77777777" w:rsidR="00317F71" w:rsidRDefault="00317F71" w:rsidP="00317F71"/>
        </w:tc>
        <w:tc>
          <w:tcPr>
            <w:tcW w:w="1419" w:type="dxa"/>
          </w:tcPr>
          <w:p w14:paraId="372616B2" w14:textId="77777777" w:rsidR="00317F71" w:rsidRDefault="00317F71" w:rsidP="00317F71"/>
        </w:tc>
      </w:tr>
      <w:tr w:rsidR="00317F71" w14:paraId="0B50F845" w14:textId="77777777" w:rsidTr="00317F71">
        <w:trPr>
          <w:cantSplit/>
          <w:trHeight w:val="394"/>
        </w:trPr>
        <w:tc>
          <w:tcPr>
            <w:tcW w:w="709" w:type="dxa"/>
          </w:tcPr>
          <w:p w14:paraId="2AB623D9" w14:textId="77777777" w:rsidR="00317F71" w:rsidRDefault="00317F71" w:rsidP="00317F71"/>
        </w:tc>
        <w:tc>
          <w:tcPr>
            <w:tcW w:w="4677" w:type="dxa"/>
            <w:vAlign w:val="center"/>
          </w:tcPr>
          <w:p w14:paraId="288A0B08" w14:textId="77777777" w:rsidR="00317F71" w:rsidRDefault="00317F71" w:rsidP="00317F71">
            <w:pPr>
              <w:rPr>
                <w:lang w:val="en-US"/>
              </w:rPr>
            </w:pPr>
            <w:r>
              <w:rPr>
                <w:lang w:val="en-US"/>
              </w:rPr>
              <w:t>Asigurarea sociala si medicala</w:t>
            </w:r>
          </w:p>
        </w:tc>
        <w:tc>
          <w:tcPr>
            <w:tcW w:w="1134" w:type="dxa"/>
            <w:vAlign w:val="center"/>
          </w:tcPr>
          <w:p w14:paraId="52D60B85" w14:textId="77777777" w:rsidR="00317F71" w:rsidRDefault="00317F71" w:rsidP="00317F71">
            <w:r>
              <w:t>24,00 %</w:t>
            </w:r>
          </w:p>
        </w:tc>
        <w:tc>
          <w:tcPr>
            <w:tcW w:w="1134" w:type="dxa"/>
          </w:tcPr>
          <w:p w14:paraId="7884D072" w14:textId="77777777" w:rsidR="00317F71" w:rsidRDefault="00317F71" w:rsidP="00317F71"/>
        </w:tc>
        <w:tc>
          <w:tcPr>
            <w:tcW w:w="1418" w:type="dxa"/>
          </w:tcPr>
          <w:p w14:paraId="1A3D8B2B" w14:textId="77777777" w:rsidR="00317F71" w:rsidRDefault="00317F71" w:rsidP="00317F71"/>
        </w:tc>
        <w:tc>
          <w:tcPr>
            <w:tcW w:w="1419" w:type="dxa"/>
          </w:tcPr>
          <w:p w14:paraId="4610BDDF" w14:textId="77777777" w:rsidR="00317F71" w:rsidRDefault="00317F71" w:rsidP="00317F71"/>
        </w:tc>
      </w:tr>
      <w:tr w:rsidR="00317F71" w14:paraId="597CDA99" w14:textId="77777777" w:rsidTr="00317F71">
        <w:trPr>
          <w:cantSplit/>
          <w:trHeight w:val="394"/>
        </w:trPr>
        <w:tc>
          <w:tcPr>
            <w:tcW w:w="709" w:type="dxa"/>
          </w:tcPr>
          <w:p w14:paraId="3C5123E4" w14:textId="77777777" w:rsidR="00317F71" w:rsidRDefault="00317F71" w:rsidP="00317F71"/>
        </w:tc>
        <w:tc>
          <w:tcPr>
            <w:tcW w:w="4677" w:type="dxa"/>
            <w:vAlign w:val="center"/>
          </w:tcPr>
          <w:p w14:paraId="0FDABDD8" w14:textId="77777777" w:rsidR="00317F71" w:rsidRDefault="00317F71" w:rsidP="00317F71">
            <w:pPr>
              <w:rPr>
                <w:lang w:val="en-US"/>
              </w:rPr>
            </w:pPr>
            <w:r>
              <w:rPr>
                <w:lang w:val="en-US"/>
              </w:rPr>
              <w:t>Total</w:t>
            </w:r>
          </w:p>
        </w:tc>
        <w:tc>
          <w:tcPr>
            <w:tcW w:w="1134" w:type="dxa"/>
            <w:vAlign w:val="center"/>
          </w:tcPr>
          <w:p w14:paraId="55B1BD0B" w14:textId="77777777" w:rsidR="00317F71" w:rsidRDefault="00317F71" w:rsidP="00317F71">
            <w:r>
              <w:t>100,00 +</w:t>
            </w:r>
          </w:p>
        </w:tc>
        <w:tc>
          <w:tcPr>
            <w:tcW w:w="1134" w:type="dxa"/>
          </w:tcPr>
          <w:p w14:paraId="1EAE23F8" w14:textId="77777777" w:rsidR="00317F71" w:rsidRDefault="00317F71" w:rsidP="00317F71"/>
        </w:tc>
        <w:tc>
          <w:tcPr>
            <w:tcW w:w="1418" w:type="dxa"/>
          </w:tcPr>
          <w:p w14:paraId="19A693D3" w14:textId="77777777" w:rsidR="00317F71" w:rsidRDefault="00317F71" w:rsidP="00317F71"/>
        </w:tc>
        <w:tc>
          <w:tcPr>
            <w:tcW w:w="1419" w:type="dxa"/>
          </w:tcPr>
          <w:p w14:paraId="2681B802" w14:textId="77777777" w:rsidR="00317F71" w:rsidRDefault="00317F71" w:rsidP="00317F71"/>
        </w:tc>
      </w:tr>
      <w:tr w:rsidR="00317F71" w14:paraId="07DB9337" w14:textId="77777777" w:rsidTr="00317F71">
        <w:trPr>
          <w:cantSplit/>
          <w:trHeight w:val="394"/>
        </w:trPr>
        <w:tc>
          <w:tcPr>
            <w:tcW w:w="709" w:type="dxa"/>
          </w:tcPr>
          <w:p w14:paraId="25DB106D" w14:textId="77777777" w:rsidR="00317F71" w:rsidRDefault="00317F71" w:rsidP="00317F71"/>
        </w:tc>
        <w:tc>
          <w:tcPr>
            <w:tcW w:w="4677" w:type="dxa"/>
            <w:vAlign w:val="center"/>
          </w:tcPr>
          <w:p w14:paraId="6011EE34" w14:textId="77777777" w:rsidR="00317F71" w:rsidRDefault="00317F71" w:rsidP="00317F71">
            <w:pPr>
              <w:rPr>
                <w:lang w:val="en-US"/>
              </w:rPr>
            </w:pPr>
            <w:r>
              <w:rPr>
                <w:lang w:val="en-US"/>
              </w:rPr>
              <w:t>Cheltuieli de regie</w:t>
            </w:r>
          </w:p>
        </w:tc>
        <w:tc>
          <w:tcPr>
            <w:tcW w:w="1134" w:type="dxa"/>
            <w:vAlign w:val="center"/>
          </w:tcPr>
          <w:p w14:paraId="2AEC1B1B" w14:textId="77777777" w:rsidR="00317F71" w:rsidRDefault="00317F71" w:rsidP="00317F71">
            <w:r>
              <w:t>14,50 %</w:t>
            </w:r>
          </w:p>
        </w:tc>
        <w:tc>
          <w:tcPr>
            <w:tcW w:w="1134" w:type="dxa"/>
          </w:tcPr>
          <w:p w14:paraId="3ED8A8F6" w14:textId="77777777" w:rsidR="00317F71" w:rsidRDefault="00317F71" w:rsidP="00317F71"/>
        </w:tc>
        <w:tc>
          <w:tcPr>
            <w:tcW w:w="1418" w:type="dxa"/>
          </w:tcPr>
          <w:p w14:paraId="18D6AA27" w14:textId="77777777" w:rsidR="00317F71" w:rsidRDefault="00317F71" w:rsidP="00317F71"/>
        </w:tc>
        <w:tc>
          <w:tcPr>
            <w:tcW w:w="1419" w:type="dxa"/>
          </w:tcPr>
          <w:p w14:paraId="7E4A6A43" w14:textId="77777777" w:rsidR="00317F71" w:rsidRDefault="00317F71" w:rsidP="00317F71"/>
        </w:tc>
      </w:tr>
      <w:tr w:rsidR="00317F71" w14:paraId="7898FD92" w14:textId="77777777" w:rsidTr="00317F71">
        <w:trPr>
          <w:cantSplit/>
          <w:trHeight w:val="394"/>
        </w:trPr>
        <w:tc>
          <w:tcPr>
            <w:tcW w:w="709" w:type="dxa"/>
          </w:tcPr>
          <w:p w14:paraId="0DAB56A9" w14:textId="77777777" w:rsidR="00317F71" w:rsidRDefault="00317F71" w:rsidP="00317F71"/>
        </w:tc>
        <w:tc>
          <w:tcPr>
            <w:tcW w:w="4677" w:type="dxa"/>
            <w:vAlign w:val="center"/>
          </w:tcPr>
          <w:p w14:paraId="01285549" w14:textId="77777777" w:rsidR="00317F71" w:rsidRDefault="00317F71" w:rsidP="00317F71">
            <w:pPr>
              <w:rPr>
                <w:lang w:val="en-US"/>
              </w:rPr>
            </w:pPr>
            <w:r>
              <w:rPr>
                <w:lang w:val="en-US"/>
              </w:rPr>
              <w:t>Total</w:t>
            </w:r>
          </w:p>
        </w:tc>
        <w:tc>
          <w:tcPr>
            <w:tcW w:w="1134" w:type="dxa"/>
            <w:vAlign w:val="center"/>
          </w:tcPr>
          <w:p w14:paraId="035C745D" w14:textId="77777777" w:rsidR="00317F71" w:rsidRDefault="00317F71" w:rsidP="00317F71">
            <w:r>
              <w:t>100,00 +</w:t>
            </w:r>
          </w:p>
        </w:tc>
        <w:tc>
          <w:tcPr>
            <w:tcW w:w="1134" w:type="dxa"/>
          </w:tcPr>
          <w:p w14:paraId="0CE8D906" w14:textId="77777777" w:rsidR="00317F71" w:rsidRDefault="00317F71" w:rsidP="00317F71"/>
        </w:tc>
        <w:tc>
          <w:tcPr>
            <w:tcW w:w="1418" w:type="dxa"/>
          </w:tcPr>
          <w:p w14:paraId="5BDA73DB" w14:textId="77777777" w:rsidR="00317F71" w:rsidRDefault="00317F71" w:rsidP="00317F71"/>
        </w:tc>
        <w:tc>
          <w:tcPr>
            <w:tcW w:w="1419" w:type="dxa"/>
          </w:tcPr>
          <w:p w14:paraId="669B8DBA" w14:textId="77777777" w:rsidR="00317F71" w:rsidRDefault="00317F71" w:rsidP="00317F71"/>
        </w:tc>
      </w:tr>
      <w:tr w:rsidR="00317F71" w14:paraId="6F505F77" w14:textId="77777777" w:rsidTr="00317F71">
        <w:trPr>
          <w:cantSplit/>
          <w:trHeight w:val="394"/>
        </w:trPr>
        <w:tc>
          <w:tcPr>
            <w:tcW w:w="709" w:type="dxa"/>
          </w:tcPr>
          <w:p w14:paraId="2044C48D" w14:textId="77777777" w:rsidR="00317F71" w:rsidRDefault="00317F71" w:rsidP="00317F71"/>
        </w:tc>
        <w:tc>
          <w:tcPr>
            <w:tcW w:w="4677" w:type="dxa"/>
            <w:vAlign w:val="center"/>
          </w:tcPr>
          <w:p w14:paraId="0935081A" w14:textId="77777777" w:rsidR="00317F71" w:rsidRDefault="00317F71" w:rsidP="00317F71">
            <w:pPr>
              <w:rPr>
                <w:lang w:val="en-US"/>
              </w:rPr>
            </w:pPr>
            <w:r>
              <w:rPr>
                <w:lang w:val="en-US"/>
              </w:rPr>
              <w:t>Beneficiu de deviz</w:t>
            </w:r>
          </w:p>
        </w:tc>
        <w:tc>
          <w:tcPr>
            <w:tcW w:w="1134" w:type="dxa"/>
            <w:vAlign w:val="center"/>
          </w:tcPr>
          <w:p w14:paraId="52848DBC" w14:textId="77777777" w:rsidR="00317F71" w:rsidRDefault="00317F71" w:rsidP="00317F71">
            <w:r>
              <w:t>6,00 %</w:t>
            </w:r>
          </w:p>
        </w:tc>
        <w:tc>
          <w:tcPr>
            <w:tcW w:w="1134" w:type="dxa"/>
          </w:tcPr>
          <w:p w14:paraId="423E394B" w14:textId="77777777" w:rsidR="00317F71" w:rsidRDefault="00317F71" w:rsidP="00317F71"/>
        </w:tc>
        <w:tc>
          <w:tcPr>
            <w:tcW w:w="1418" w:type="dxa"/>
          </w:tcPr>
          <w:p w14:paraId="6828BD79" w14:textId="77777777" w:rsidR="00317F71" w:rsidRDefault="00317F71" w:rsidP="00317F71"/>
        </w:tc>
        <w:tc>
          <w:tcPr>
            <w:tcW w:w="1419" w:type="dxa"/>
          </w:tcPr>
          <w:p w14:paraId="7DF9B2E1" w14:textId="77777777" w:rsidR="00317F71" w:rsidRDefault="00317F71" w:rsidP="00317F71"/>
        </w:tc>
      </w:tr>
      <w:tr w:rsidR="00317F71" w14:paraId="736CE54B" w14:textId="77777777" w:rsidTr="00317F71">
        <w:trPr>
          <w:cantSplit/>
          <w:trHeight w:val="394"/>
        </w:trPr>
        <w:tc>
          <w:tcPr>
            <w:tcW w:w="709" w:type="dxa"/>
          </w:tcPr>
          <w:p w14:paraId="796B50A3" w14:textId="77777777" w:rsidR="00317F71" w:rsidRDefault="00317F71" w:rsidP="00317F71"/>
        </w:tc>
        <w:tc>
          <w:tcPr>
            <w:tcW w:w="4677" w:type="dxa"/>
            <w:vAlign w:val="center"/>
          </w:tcPr>
          <w:p w14:paraId="25017986" w14:textId="77777777" w:rsidR="00317F71" w:rsidRDefault="00317F71" w:rsidP="00317F71">
            <w:pPr>
              <w:rPr>
                <w:lang w:val="en-US"/>
              </w:rPr>
            </w:pPr>
            <w:r>
              <w:rPr>
                <w:lang w:val="en-US"/>
              </w:rPr>
              <w:t>Total</w:t>
            </w:r>
          </w:p>
        </w:tc>
        <w:tc>
          <w:tcPr>
            <w:tcW w:w="1134" w:type="dxa"/>
            <w:vAlign w:val="center"/>
          </w:tcPr>
          <w:p w14:paraId="449FCA58" w14:textId="77777777" w:rsidR="00317F71" w:rsidRDefault="00317F71" w:rsidP="00317F71">
            <w:r>
              <w:t>100,00 +</w:t>
            </w:r>
          </w:p>
        </w:tc>
        <w:tc>
          <w:tcPr>
            <w:tcW w:w="1134" w:type="dxa"/>
          </w:tcPr>
          <w:p w14:paraId="41226271" w14:textId="77777777" w:rsidR="00317F71" w:rsidRDefault="00317F71" w:rsidP="00317F71"/>
        </w:tc>
        <w:tc>
          <w:tcPr>
            <w:tcW w:w="1418" w:type="dxa"/>
          </w:tcPr>
          <w:p w14:paraId="5F276609" w14:textId="77777777" w:rsidR="00317F71" w:rsidRDefault="00317F71" w:rsidP="00317F71"/>
        </w:tc>
        <w:tc>
          <w:tcPr>
            <w:tcW w:w="1419" w:type="dxa"/>
          </w:tcPr>
          <w:p w14:paraId="05825112" w14:textId="77777777" w:rsidR="00317F71" w:rsidRDefault="00317F71" w:rsidP="00317F71"/>
        </w:tc>
      </w:tr>
      <w:tr w:rsidR="00317F71" w14:paraId="2F51B031" w14:textId="77777777" w:rsidTr="00317F71">
        <w:trPr>
          <w:cantSplit/>
          <w:trHeight w:val="394"/>
        </w:trPr>
        <w:tc>
          <w:tcPr>
            <w:tcW w:w="709" w:type="dxa"/>
          </w:tcPr>
          <w:p w14:paraId="33A57292" w14:textId="77777777" w:rsidR="00317F71" w:rsidRDefault="00317F71" w:rsidP="00317F71"/>
        </w:tc>
        <w:tc>
          <w:tcPr>
            <w:tcW w:w="4677" w:type="dxa"/>
            <w:vAlign w:val="center"/>
          </w:tcPr>
          <w:p w14:paraId="6D291C7C" w14:textId="77777777" w:rsidR="00317F71" w:rsidRDefault="00317F71" w:rsidP="00317F71">
            <w:pPr>
              <w:rPr>
                <w:lang w:val="en-US"/>
              </w:rPr>
            </w:pPr>
            <w:r>
              <w:rPr>
                <w:lang w:val="en-US"/>
              </w:rPr>
              <w:t>TVA</w:t>
            </w:r>
          </w:p>
        </w:tc>
        <w:tc>
          <w:tcPr>
            <w:tcW w:w="1134" w:type="dxa"/>
            <w:vAlign w:val="center"/>
          </w:tcPr>
          <w:p w14:paraId="5D36ABE5" w14:textId="77777777" w:rsidR="00317F71" w:rsidRDefault="00317F71" w:rsidP="00317F71">
            <w:r>
              <w:t>20,00 %</w:t>
            </w:r>
          </w:p>
        </w:tc>
        <w:tc>
          <w:tcPr>
            <w:tcW w:w="1134" w:type="dxa"/>
          </w:tcPr>
          <w:p w14:paraId="156D4AEF" w14:textId="77777777" w:rsidR="00317F71" w:rsidRDefault="00317F71" w:rsidP="00317F71"/>
        </w:tc>
        <w:tc>
          <w:tcPr>
            <w:tcW w:w="1418" w:type="dxa"/>
          </w:tcPr>
          <w:p w14:paraId="1CE06507" w14:textId="77777777" w:rsidR="00317F71" w:rsidRDefault="00317F71" w:rsidP="00317F71"/>
        </w:tc>
        <w:tc>
          <w:tcPr>
            <w:tcW w:w="1419" w:type="dxa"/>
          </w:tcPr>
          <w:p w14:paraId="67908BD7" w14:textId="77777777" w:rsidR="00317F71" w:rsidRDefault="00317F71" w:rsidP="00317F71"/>
        </w:tc>
      </w:tr>
      <w:tr w:rsidR="00317F71" w14:paraId="74261AED" w14:textId="77777777" w:rsidTr="00317F71">
        <w:trPr>
          <w:cantSplit/>
          <w:trHeight w:val="466"/>
        </w:trPr>
        <w:tc>
          <w:tcPr>
            <w:tcW w:w="709" w:type="dxa"/>
            <w:vAlign w:val="bottom"/>
          </w:tcPr>
          <w:p w14:paraId="6BE10FA8" w14:textId="77777777" w:rsidR="00317F71" w:rsidRDefault="00317F71" w:rsidP="00317F71"/>
        </w:tc>
        <w:tc>
          <w:tcPr>
            <w:tcW w:w="4677" w:type="dxa"/>
            <w:vAlign w:val="center"/>
          </w:tcPr>
          <w:p w14:paraId="3422814A"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2AC6C508" w14:textId="77777777" w:rsidR="00317F71" w:rsidRDefault="00317F71" w:rsidP="00317F71"/>
        </w:tc>
        <w:tc>
          <w:tcPr>
            <w:tcW w:w="1134" w:type="dxa"/>
            <w:vAlign w:val="bottom"/>
          </w:tcPr>
          <w:p w14:paraId="268192E2" w14:textId="77777777" w:rsidR="00317F71" w:rsidRDefault="00317F71" w:rsidP="00317F71"/>
        </w:tc>
        <w:tc>
          <w:tcPr>
            <w:tcW w:w="1418" w:type="dxa"/>
            <w:vAlign w:val="bottom"/>
          </w:tcPr>
          <w:p w14:paraId="53ECACCF" w14:textId="77777777" w:rsidR="00317F71" w:rsidRDefault="00317F71" w:rsidP="00317F71"/>
        </w:tc>
        <w:tc>
          <w:tcPr>
            <w:tcW w:w="1419" w:type="dxa"/>
            <w:vAlign w:val="bottom"/>
          </w:tcPr>
          <w:p w14:paraId="39AE70B1" w14:textId="77777777" w:rsidR="00317F71" w:rsidRDefault="00317F71" w:rsidP="00317F71">
            <w:pPr>
              <w:rPr>
                <w:b/>
                <w:bCs/>
              </w:rPr>
            </w:pPr>
          </w:p>
        </w:tc>
      </w:tr>
    </w:tbl>
    <w:p w14:paraId="74E3F420" w14:textId="77777777" w:rsidR="00317F71" w:rsidRDefault="00317F71" w:rsidP="00317F71">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68195D8B" w14:textId="77777777" w:rsidR="00317F71" w:rsidRDefault="00317F71" w:rsidP="00317F71">
      <w:pPr>
        <w:rPr>
          <w:lang w:val="en-US"/>
        </w:rPr>
      </w:pPr>
      <w:r>
        <w:rPr>
          <w:lang w:val="en-US"/>
        </w:rPr>
        <w:tab/>
      </w:r>
      <w:r>
        <w:rPr>
          <w:sz w:val="28"/>
          <w:szCs w:val="28"/>
          <w:lang w:val="en-US"/>
        </w:rPr>
        <w:t xml:space="preserve">L.S.                                                                                                 L.S.        </w:t>
      </w:r>
    </w:p>
    <w:p w14:paraId="30268952" w14:textId="77777777" w:rsidR="00317F71" w:rsidRDefault="00317F71" w:rsidP="00317F71">
      <w:pPr>
        <w:jc w:val="center"/>
        <w:rPr>
          <w:sz w:val="28"/>
          <w:szCs w:val="28"/>
          <w:lang w:val="en-US"/>
        </w:rPr>
      </w:pPr>
    </w:p>
    <w:tbl>
      <w:tblPr>
        <w:tblW w:w="9781" w:type="dxa"/>
        <w:tblInd w:w="141" w:type="dxa"/>
        <w:tblLayout w:type="fixed"/>
        <w:tblLook w:val="04A0" w:firstRow="1" w:lastRow="0" w:firstColumn="1" w:lastColumn="0" w:noHBand="0" w:noVBand="1"/>
      </w:tblPr>
      <w:tblGrid>
        <w:gridCol w:w="4678"/>
        <w:gridCol w:w="5103"/>
      </w:tblGrid>
      <w:tr w:rsidR="00317F71" w14:paraId="4F95F0F1" w14:textId="77777777" w:rsidTr="00317F71">
        <w:tc>
          <w:tcPr>
            <w:tcW w:w="4678" w:type="dxa"/>
          </w:tcPr>
          <w:p w14:paraId="516ED0E0" w14:textId="77777777" w:rsidR="00317F71" w:rsidRDefault="00317F71" w:rsidP="00317F71">
            <w:r>
              <w:t>Proiectant</w:t>
            </w:r>
            <w:r>
              <w:rPr>
                <w:lang w:val="en-US"/>
              </w:rPr>
              <w:t xml:space="preserve"> </w:t>
            </w:r>
          </w:p>
        </w:tc>
        <w:tc>
          <w:tcPr>
            <w:tcW w:w="5102" w:type="dxa"/>
          </w:tcPr>
          <w:p w14:paraId="23500329" w14:textId="77777777" w:rsidR="00317F71" w:rsidRDefault="00317F71" w:rsidP="00317F71">
            <w:pPr>
              <w:ind w:right="176"/>
              <w:rPr>
                <w:lang w:val="en-US"/>
              </w:rPr>
            </w:pPr>
            <w:r>
              <w:rPr>
                <w:lang w:val="en-US"/>
              </w:rPr>
              <w:t>Ofertant</w:t>
            </w:r>
          </w:p>
        </w:tc>
      </w:tr>
      <w:tr w:rsidR="00317F71" w14:paraId="0BACB4B8" w14:textId="77777777" w:rsidTr="00317F71">
        <w:tc>
          <w:tcPr>
            <w:tcW w:w="4678" w:type="dxa"/>
            <w:tcBorders>
              <w:bottom w:val="single" w:sz="6" w:space="0" w:color="000000"/>
            </w:tcBorders>
          </w:tcPr>
          <w:p w14:paraId="46493E78" w14:textId="77777777" w:rsidR="00317F71" w:rsidRDefault="00317F71" w:rsidP="00317F71">
            <w:pPr>
              <w:jc w:val="right"/>
              <w:rPr>
                <w:lang w:val="en-US"/>
              </w:rPr>
            </w:pPr>
          </w:p>
        </w:tc>
        <w:tc>
          <w:tcPr>
            <w:tcW w:w="5102" w:type="dxa"/>
            <w:tcBorders>
              <w:bottom w:val="single" w:sz="6" w:space="0" w:color="000000"/>
            </w:tcBorders>
          </w:tcPr>
          <w:p w14:paraId="02EE512C" w14:textId="77777777" w:rsidR="00317F71" w:rsidRDefault="00317F71" w:rsidP="00317F71">
            <w:pPr>
              <w:ind w:right="176"/>
              <w:jc w:val="right"/>
              <w:rPr>
                <w:lang w:val="en-US"/>
              </w:rPr>
            </w:pPr>
          </w:p>
        </w:tc>
      </w:tr>
      <w:tr w:rsidR="00317F71" w14:paraId="68E9E7FB" w14:textId="77777777" w:rsidTr="00317F71">
        <w:trPr>
          <w:trHeight w:val="355"/>
        </w:trPr>
        <w:tc>
          <w:tcPr>
            <w:tcW w:w="9780" w:type="dxa"/>
            <w:gridSpan w:val="2"/>
          </w:tcPr>
          <w:p w14:paraId="7B9D9F01" w14:textId="77777777" w:rsidR="00317F71" w:rsidRDefault="00317F71" w:rsidP="00317F71">
            <w:pPr>
              <w:jc w:val="center"/>
              <w:rPr>
                <w:lang w:val="en-US"/>
              </w:rPr>
            </w:pPr>
            <w:r>
              <w:rPr>
                <w:sz w:val="16"/>
                <w:szCs w:val="16"/>
                <w:lang w:val="en-US"/>
              </w:rPr>
              <w:t>(</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                                                                                                 (</w:t>
            </w:r>
            <w:r>
              <w:rPr>
                <w:rFonts w:ascii="Times New Roman CE" w:hAnsi="Times New Roman CE" w:cs="Times New Roman CE"/>
                <w:sz w:val="16"/>
                <w:szCs w:val="16"/>
              </w:rPr>
              <w:t>funcţia</w:t>
            </w:r>
            <w:r>
              <w:rPr>
                <w:sz w:val="16"/>
                <w:szCs w:val="16"/>
                <w:lang w:val="en-US"/>
              </w:rPr>
              <w:t xml:space="preserve">, </w:t>
            </w:r>
            <w:r>
              <w:rPr>
                <w:rFonts w:ascii="Times New Roman CE" w:hAnsi="Times New Roman CE" w:cs="Times New Roman CE"/>
                <w:sz w:val="16"/>
                <w:szCs w:val="16"/>
              </w:rPr>
              <w:t>semnătura, numele, prenumele</w:t>
            </w:r>
            <w:r>
              <w:rPr>
                <w:sz w:val="16"/>
                <w:szCs w:val="16"/>
                <w:lang w:val="en-US"/>
              </w:rPr>
              <w:t>)</w:t>
            </w:r>
          </w:p>
        </w:tc>
      </w:tr>
    </w:tbl>
    <w:p w14:paraId="70757833" w14:textId="77777777" w:rsidR="00317F71" w:rsidRDefault="00317F71" w:rsidP="00317F71">
      <w:pPr>
        <w:rPr>
          <w:lang w:val="en-US"/>
        </w:rPr>
      </w:pPr>
      <w:r>
        <w:rPr>
          <w:sz w:val="28"/>
          <w:szCs w:val="28"/>
          <w:lang w:val="en-US"/>
        </w:rPr>
        <w:t xml:space="preserve">APROBAT:    </w:t>
      </w:r>
    </w:p>
    <w:p w14:paraId="65912B92" w14:textId="77777777" w:rsidR="00317F71" w:rsidRDefault="00317F71" w:rsidP="00317F71">
      <w:pPr>
        <w:rPr>
          <w:lang w:val="en-US"/>
        </w:rPr>
      </w:pPr>
      <w:r>
        <w:rPr>
          <w:sz w:val="28"/>
          <w:szCs w:val="28"/>
          <w:lang w:val="en-US"/>
        </w:rPr>
        <w:t>L.S.</w:t>
      </w:r>
    </w:p>
    <w:tbl>
      <w:tblPr>
        <w:tblW w:w="6237" w:type="dxa"/>
        <w:tblInd w:w="1985" w:type="dxa"/>
        <w:tblLayout w:type="fixed"/>
        <w:tblLook w:val="04A0" w:firstRow="1" w:lastRow="0" w:firstColumn="1" w:lastColumn="0" w:noHBand="0" w:noVBand="1"/>
      </w:tblPr>
      <w:tblGrid>
        <w:gridCol w:w="6237"/>
      </w:tblGrid>
      <w:tr w:rsidR="00317F71" w14:paraId="2041517B" w14:textId="77777777" w:rsidTr="00317F71">
        <w:tc>
          <w:tcPr>
            <w:tcW w:w="6237" w:type="dxa"/>
            <w:tcBorders>
              <w:bottom w:val="single" w:sz="6" w:space="0" w:color="000000"/>
            </w:tcBorders>
          </w:tcPr>
          <w:p w14:paraId="0D416160" w14:textId="77777777" w:rsidR="00317F71" w:rsidRDefault="00317F71" w:rsidP="00317F71">
            <w:pPr>
              <w:ind w:right="176"/>
              <w:rPr>
                <w:lang w:val="en-US"/>
              </w:rPr>
            </w:pPr>
            <w:r>
              <w:rPr>
                <w:lang w:val="en-US"/>
              </w:rPr>
              <w:t>Investitor</w:t>
            </w:r>
          </w:p>
        </w:tc>
      </w:tr>
      <w:tr w:rsidR="00317F71" w14:paraId="10EE1946" w14:textId="77777777" w:rsidTr="00317F71">
        <w:tc>
          <w:tcPr>
            <w:tcW w:w="6237" w:type="dxa"/>
            <w:tcBorders>
              <w:bottom w:val="single" w:sz="6" w:space="0" w:color="000000"/>
            </w:tcBorders>
          </w:tcPr>
          <w:p w14:paraId="04DF989B" w14:textId="77777777" w:rsidR="00317F71" w:rsidRDefault="00317F71" w:rsidP="00317F71">
            <w:pPr>
              <w:ind w:right="176"/>
              <w:jc w:val="right"/>
              <w:rPr>
                <w:lang w:val="en-US"/>
              </w:rPr>
            </w:pPr>
            <w:r>
              <w:rPr>
                <w:lang w:val="en-US"/>
              </w:rPr>
              <w:t>()</w:t>
            </w:r>
          </w:p>
        </w:tc>
      </w:tr>
    </w:tbl>
    <w:p w14:paraId="194C574B" w14:textId="77777777" w:rsidR="00317F71" w:rsidRDefault="00317F71" w:rsidP="00317F71">
      <w:pPr>
        <w:tabs>
          <w:tab w:val="left" w:pos="4786"/>
          <w:tab w:val="left" w:pos="10031"/>
        </w:tabs>
      </w:pPr>
      <w:r>
        <w:t xml:space="preserve"> </w:t>
      </w:r>
    </w:p>
    <w:p w14:paraId="0700DD4F" w14:textId="5738AB90" w:rsidR="00317F71" w:rsidRDefault="00317F71" w:rsidP="009E2657">
      <w:pPr>
        <w:pStyle w:val="a8"/>
        <w:tabs>
          <w:tab w:val="left" w:pos="567"/>
        </w:tabs>
        <w:rPr>
          <w:rFonts w:ascii="Times New Roman" w:hAnsi="Times New Roman"/>
          <w:i/>
          <w:szCs w:val="24"/>
          <w:lang w:val="ro-MD"/>
        </w:rPr>
      </w:pPr>
    </w:p>
    <w:p w14:paraId="7DAEF55A" w14:textId="0CCAF5EA" w:rsidR="00317F71" w:rsidRDefault="00317F71" w:rsidP="009E2657">
      <w:pPr>
        <w:pStyle w:val="a8"/>
        <w:tabs>
          <w:tab w:val="left" w:pos="567"/>
        </w:tabs>
        <w:rPr>
          <w:rFonts w:ascii="Times New Roman" w:hAnsi="Times New Roman"/>
          <w:i/>
          <w:szCs w:val="24"/>
          <w:lang w:val="ro-MD"/>
        </w:rPr>
      </w:pPr>
    </w:p>
    <w:p w14:paraId="6148C22F" w14:textId="237658EC" w:rsidR="00317F71" w:rsidRDefault="00317F71" w:rsidP="009E2657">
      <w:pPr>
        <w:pStyle w:val="a8"/>
        <w:tabs>
          <w:tab w:val="left" w:pos="567"/>
        </w:tabs>
        <w:rPr>
          <w:rFonts w:ascii="Times New Roman" w:hAnsi="Times New Roman"/>
          <w:i/>
          <w:szCs w:val="24"/>
          <w:lang w:val="ro-MD"/>
        </w:rPr>
      </w:pPr>
    </w:p>
    <w:p w14:paraId="0E3E0A90" w14:textId="19BC2227" w:rsidR="00317F71" w:rsidRDefault="00317F71" w:rsidP="009E2657">
      <w:pPr>
        <w:pStyle w:val="a8"/>
        <w:tabs>
          <w:tab w:val="left" w:pos="567"/>
        </w:tabs>
        <w:rPr>
          <w:rFonts w:ascii="Times New Roman" w:hAnsi="Times New Roman"/>
          <w:i/>
          <w:szCs w:val="24"/>
          <w:lang w:val="ro-MD"/>
        </w:rPr>
      </w:pPr>
    </w:p>
    <w:tbl>
      <w:tblPr>
        <w:tblW w:w="10031" w:type="dxa"/>
        <w:tblInd w:w="-109" w:type="dxa"/>
        <w:tblLayout w:type="fixed"/>
        <w:tblLook w:val="04A0" w:firstRow="1" w:lastRow="0" w:firstColumn="1" w:lastColumn="0" w:noHBand="0" w:noVBand="1"/>
      </w:tblPr>
      <w:tblGrid>
        <w:gridCol w:w="4785"/>
        <w:gridCol w:w="5246"/>
      </w:tblGrid>
      <w:tr w:rsidR="00317F71" w14:paraId="07C349CA" w14:textId="77777777" w:rsidTr="006F5C2E">
        <w:tc>
          <w:tcPr>
            <w:tcW w:w="4785" w:type="dxa"/>
            <w:tcBorders>
              <w:bottom w:val="single" w:sz="6" w:space="0" w:color="000000"/>
            </w:tcBorders>
          </w:tcPr>
          <w:p w14:paraId="670F714F" w14:textId="77777777" w:rsidR="006F5C2E" w:rsidRDefault="006F5C2E" w:rsidP="00317F71">
            <w:pPr>
              <w:jc w:val="center"/>
              <w:rPr>
                <w:b/>
                <w:bCs/>
                <w:sz w:val="32"/>
                <w:szCs w:val="32"/>
                <w:lang w:val="en-US"/>
              </w:rPr>
            </w:pPr>
          </w:p>
          <w:p w14:paraId="40136E4B" w14:textId="77777777" w:rsidR="006F5C2E" w:rsidRDefault="006F5C2E" w:rsidP="00317F71">
            <w:pPr>
              <w:jc w:val="center"/>
              <w:rPr>
                <w:b/>
                <w:bCs/>
                <w:sz w:val="32"/>
                <w:szCs w:val="32"/>
                <w:lang w:val="en-US"/>
              </w:rPr>
            </w:pPr>
          </w:p>
          <w:p w14:paraId="3F80F8DD" w14:textId="77777777" w:rsidR="006F5C2E" w:rsidRDefault="006F5C2E" w:rsidP="00317F71">
            <w:pPr>
              <w:jc w:val="center"/>
              <w:rPr>
                <w:b/>
                <w:bCs/>
                <w:sz w:val="32"/>
                <w:szCs w:val="32"/>
                <w:lang w:val="en-US"/>
              </w:rPr>
            </w:pPr>
          </w:p>
          <w:p w14:paraId="67DE5995" w14:textId="77777777" w:rsidR="006F5C2E" w:rsidRDefault="006F5C2E" w:rsidP="00317F71">
            <w:pPr>
              <w:jc w:val="center"/>
              <w:rPr>
                <w:b/>
                <w:bCs/>
                <w:sz w:val="32"/>
                <w:szCs w:val="32"/>
                <w:lang w:val="en-US"/>
              </w:rPr>
            </w:pPr>
          </w:p>
          <w:p w14:paraId="4D0CC8F6" w14:textId="77777777" w:rsidR="006F5C2E" w:rsidRDefault="006F5C2E" w:rsidP="00317F71">
            <w:pPr>
              <w:jc w:val="center"/>
              <w:rPr>
                <w:b/>
                <w:bCs/>
                <w:sz w:val="32"/>
                <w:szCs w:val="32"/>
                <w:lang w:val="en-US"/>
              </w:rPr>
            </w:pPr>
          </w:p>
          <w:p w14:paraId="06078E86" w14:textId="77777777" w:rsidR="006F5C2E" w:rsidRDefault="006F5C2E" w:rsidP="00317F71">
            <w:pPr>
              <w:jc w:val="center"/>
              <w:rPr>
                <w:b/>
                <w:bCs/>
                <w:sz w:val="32"/>
                <w:szCs w:val="32"/>
                <w:lang w:val="en-US"/>
              </w:rPr>
            </w:pPr>
          </w:p>
          <w:p w14:paraId="12D51436" w14:textId="77777777" w:rsidR="006F5C2E" w:rsidRDefault="006F5C2E" w:rsidP="00317F71">
            <w:pPr>
              <w:jc w:val="center"/>
              <w:rPr>
                <w:b/>
                <w:bCs/>
                <w:sz w:val="32"/>
                <w:szCs w:val="32"/>
                <w:lang w:val="en-US"/>
              </w:rPr>
            </w:pPr>
          </w:p>
          <w:p w14:paraId="0C526316" w14:textId="77777777" w:rsidR="006F5C2E" w:rsidRDefault="006F5C2E" w:rsidP="00317F71">
            <w:pPr>
              <w:jc w:val="center"/>
              <w:rPr>
                <w:b/>
                <w:bCs/>
                <w:sz w:val="32"/>
                <w:szCs w:val="32"/>
                <w:lang w:val="en-US"/>
              </w:rPr>
            </w:pPr>
          </w:p>
          <w:p w14:paraId="2AEB7E26" w14:textId="77777777" w:rsidR="006F5C2E" w:rsidRDefault="006F5C2E" w:rsidP="00317F71">
            <w:pPr>
              <w:jc w:val="center"/>
              <w:rPr>
                <w:b/>
                <w:bCs/>
                <w:sz w:val="32"/>
                <w:szCs w:val="32"/>
                <w:lang w:val="en-US"/>
              </w:rPr>
            </w:pPr>
          </w:p>
          <w:p w14:paraId="408D0E57" w14:textId="77777777" w:rsidR="006F5C2E" w:rsidRDefault="006F5C2E" w:rsidP="00317F71">
            <w:pPr>
              <w:jc w:val="center"/>
              <w:rPr>
                <w:b/>
                <w:bCs/>
                <w:sz w:val="32"/>
                <w:szCs w:val="32"/>
                <w:lang w:val="en-US"/>
              </w:rPr>
            </w:pPr>
          </w:p>
          <w:p w14:paraId="0F8119C3" w14:textId="77777777" w:rsidR="006F5C2E" w:rsidRDefault="006F5C2E" w:rsidP="00317F71">
            <w:pPr>
              <w:jc w:val="center"/>
              <w:rPr>
                <w:b/>
                <w:bCs/>
                <w:sz w:val="32"/>
                <w:szCs w:val="32"/>
                <w:lang w:val="en-US"/>
              </w:rPr>
            </w:pPr>
          </w:p>
          <w:p w14:paraId="557DCE7A" w14:textId="77777777" w:rsidR="006F5C2E" w:rsidRDefault="006F5C2E" w:rsidP="00317F71">
            <w:pPr>
              <w:jc w:val="center"/>
              <w:rPr>
                <w:b/>
                <w:bCs/>
                <w:sz w:val="32"/>
                <w:szCs w:val="32"/>
                <w:lang w:val="en-US"/>
              </w:rPr>
            </w:pPr>
          </w:p>
          <w:p w14:paraId="472E4FDC" w14:textId="77777777" w:rsidR="006F5C2E" w:rsidRDefault="006F5C2E" w:rsidP="00317F71">
            <w:pPr>
              <w:jc w:val="center"/>
              <w:rPr>
                <w:b/>
                <w:bCs/>
                <w:sz w:val="32"/>
                <w:szCs w:val="32"/>
                <w:lang w:val="en-US"/>
              </w:rPr>
            </w:pPr>
          </w:p>
          <w:p w14:paraId="4CDFFA5F" w14:textId="77777777" w:rsidR="006F5C2E" w:rsidRDefault="006F5C2E" w:rsidP="00317F71">
            <w:pPr>
              <w:jc w:val="center"/>
              <w:rPr>
                <w:b/>
                <w:bCs/>
                <w:sz w:val="32"/>
                <w:szCs w:val="32"/>
                <w:lang w:val="en-US"/>
              </w:rPr>
            </w:pPr>
          </w:p>
          <w:p w14:paraId="39CD31E6" w14:textId="77777777" w:rsidR="006F5C2E" w:rsidRDefault="006F5C2E" w:rsidP="00317F71">
            <w:pPr>
              <w:jc w:val="center"/>
              <w:rPr>
                <w:b/>
                <w:bCs/>
                <w:sz w:val="32"/>
                <w:szCs w:val="32"/>
                <w:lang w:val="en-US"/>
              </w:rPr>
            </w:pPr>
          </w:p>
          <w:p w14:paraId="6DDA6E89" w14:textId="77777777" w:rsidR="006F5C2E" w:rsidRDefault="006F5C2E" w:rsidP="00317F71">
            <w:pPr>
              <w:jc w:val="center"/>
              <w:rPr>
                <w:b/>
                <w:bCs/>
                <w:sz w:val="32"/>
                <w:szCs w:val="32"/>
                <w:lang w:val="en-US"/>
              </w:rPr>
            </w:pPr>
          </w:p>
          <w:p w14:paraId="08E10A9C" w14:textId="100012B5" w:rsidR="00317F71" w:rsidRDefault="00317F71" w:rsidP="00317F71">
            <w:pPr>
              <w:jc w:val="center"/>
              <w:rPr>
                <w:lang w:val="en-US"/>
              </w:rPr>
            </w:pPr>
            <w:r>
              <w:rPr>
                <w:b/>
                <w:bCs/>
                <w:sz w:val="32"/>
                <w:szCs w:val="32"/>
                <w:lang w:val="en-US"/>
              </w:rPr>
              <w:lastRenderedPageBreak/>
              <w:t>Constructia trotuarului  in or. Vadul lui Voda</w:t>
            </w:r>
          </w:p>
        </w:tc>
        <w:tc>
          <w:tcPr>
            <w:tcW w:w="5246" w:type="dxa"/>
          </w:tcPr>
          <w:p w14:paraId="644A0C35" w14:textId="7070CE20" w:rsidR="00317F71" w:rsidRDefault="00317F71" w:rsidP="00317F71">
            <w:pPr>
              <w:jc w:val="right"/>
              <w:rPr>
                <w:lang w:val="en-US"/>
              </w:rPr>
            </w:pPr>
          </w:p>
        </w:tc>
      </w:tr>
      <w:tr w:rsidR="00317F71" w14:paraId="4354CCF3" w14:textId="77777777" w:rsidTr="006F5C2E">
        <w:tc>
          <w:tcPr>
            <w:tcW w:w="4785" w:type="dxa"/>
          </w:tcPr>
          <w:p w14:paraId="69F27983" w14:textId="77777777" w:rsidR="00317F71" w:rsidRDefault="00317F71" w:rsidP="00317F71">
            <w:pPr>
              <w:jc w:val="center"/>
            </w:pPr>
            <w:r>
              <w:lastRenderedPageBreak/>
              <w:t>(</w:t>
            </w:r>
            <w:r>
              <w:rPr>
                <w:lang w:val="en-US"/>
              </w:rPr>
              <w:t>denumirea obiectivului)</w:t>
            </w:r>
          </w:p>
        </w:tc>
        <w:tc>
          <w:tcPr>
            <w:tcW w:w="5246" w:type="dxa"/>
          </w:tcPr>
          <w:p w14:paraId="162C7A19" w14:textId="77777777" w:rsidR="00317F71" w:rsidRDefault="00317F71" w:rsidP="00317F71">
            <w:pPr>
              <w:jc w:val="center"/>
            </w:pPr>
          </w:p>
        </w:tc>
      </w:tr>
    </w:tbl>
    <w:p w14:paraId="27476523" w14:textId="77777777" w:rsidR="00317F71" w:rsidRDefault="00317F71" w:rsidP="00317F71"/>
    <w:p w14:paraId="78FFC7E7" w14:textId="77777777" w:rsidR="00317F71" w:rsidRDefault="00317F71" w:rsidP="00317F71"/>
    <w:p w14:paraId="07A4E11B" w14:textId="77777777" w:rsidR="00317F71" w:rsidRDefault="00317F71" w:rsidP="00317F71">
      <w:pPr>
        <w:jc w:val="center"/>
        <w:rPr>
          <w:lang w:val="en-US"/>
        </w:rPr>
      </w:pPr>
      <w:r>
        <w:rPr>
          <w:b/>
          <w:bCs/>
          <w:sz w:val="40"/>
          <w:szCs w:val="40"/>
          <w:lang w:val="en-US"/>
        </w:rPr>
        <w:t>Lista cu cantita</w:t>
      </w:r>
      <w:r>
        <w:rPr>
          <w:rFonts w:ascii="Times New Roman CE" w:hAnsi="Times New Roman CE" w:cs="Times New Roman CE"/>
          <w:b/>
          <w:bCs/>
          <w:sz w:val="40"/>
          <w:szCs w:val="40"/>
        </w:rPr>
        <w:t>ţile de lucrări</w:t>
      </w:r>
      <w:r>
        <w:rPr>
          <w:b/>
          <w:bCs/>
          <w:sz w:val="40"/>
          <w:szCs w:val="40"/>
          <w:lang w:val="en-US"/>
        </w:rPr>
        <w:t xml:space="preserve"> № 8</w:t>
      </w:r>
    </w:p>
    <w:p w14:paraId="5B5C89C5" w14:textId="77777777" w:rsidR="00317F71" w:rsidRDefault="00317F71" w:rsidP="00317F71">
      <w:pPr>
        <w:rPr>
          <w:lang w:val="en-US"/>
        </w:rPr>
      </w:pPr>
      <w:r>
        <w:rPr>
          <w:b/>
          <w:bCs/>
          <w:sz w:val="28"/>
          <w:szCs w:val="28"/>
          <w:lang w:val="en-US"/>
        </w:rPr>
        <w:t>Constructia trotuarului  in or. Vadul lui Voda , str. Vlad Tepes (de la str. Victoriei pina la str. Testemitanu)</w:t>
      </w:r>
    </w:p>
    <w:p w14:paraId="081E36EB" w14:textId="77777777" w:rsidR="00317F71" w:rsidRDefault="00317F71" w:rsidP="00317F71">
      <w:r>
        <w:rPr>
          <w:rFonts w:ascii="Times New Roman CE" w:hAnsi="Times New Roman CE" w:cs="Times New Roman CE"/>
        </w:rPr>
        <w:tab/>
        <w:t>(denumirea lucrări)</w:t>
      </w:r>
    </w:p>
    <w:tbl>
      <w:tblPr>
        <w:tblW w:w="10490" w:type="dxa"/>
        <w:tblInd w:w="-567" w:type="dxa"/>
        <w:tblLayout w:type="fixed"/>
        <w:tblLook w:val="04A0" w:firstRow="1" w:lastRow="0" w:firstColumn="1" w:lastColumn="0" w:noHBand="0" w:noVBand="1"/>
      </w:tblPr>
      <w:tblGrid>
        <w:gridCol w:w="710"/>
        <w:gridCol w:w="1134"/>
        <w:gridCol w:w="3543"/>
        <w:gridCol w:w="1134"/>
        <w:gridCol w:w="1134"/>
        <w:gridCol w:w="1417"/>
        <w:gridCol w:w="1418"/>
      </w:tblGrid>
      <w:tr w:rsidR="00317F71" w14:paraId="63A6D3F3" w14:textId="77777777" w:rsidTr="00317F71">
        <w:trPr>
          <w:cantSplit/>
          <w:trHeight w:val="276"/>
        </w:trPr>
        <w:tc>
          <w:tcPr>
            <w:tcW w:w="709" w:type="dxa"/>
            <w:vMerge w:val="restart"/>
            <w:tcBorders>
              <w:top w:val="single" w:sz="6" w:space="0" w:color="000000"/>
              <w:left w:val="single" w:sz="6" w:space="0" w:color="000000"/>
              <w:bottom w:val="single" w:sz="6" w:space="0" w:color="000000"/>
            </w:tcBorders>
            <w:shd w:val="pct5" w:color="auto" w:fill="auto"/>
          </w:tcPr>
          <w:p w14:paraId="0A2D7B83" w14:textId="77777777" w:rsidR="00317F71" w:rsidRDefault="00317F71" w:rsidP="00317F71">
            <w:pPr>
              <w:ind w:right="-108"/>
              <w:jc w:val="center"/>
            </w:pPr>
            <w:r>
              <w:rPr>
                <w:sz w:val="22"/>
                <w:szCs w:val="22"/>
              </w:rPr>
              <w:t>№</w:t>
            </w:r>
          </w:p>
          <w:p w14:paraId="0DE81587" w14:textId="77777777" w:rsidR="00317F71" w:rsidRDefault="00317F71" w:rsidP="00317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val="pct5" w:color="auto" w:fill="auto"/>
          </w:tcPr>
          <w:p w14:paraId="1B8E93B8" w14:textId="77777777" w:rsidR="00317F71" w:rsidRDefault="00317F71" w:rsidP="00317F71">
            <w:pPr>
              <w:ind w:left="-120" w:right="-108"/>
              <w:jc w:val="cente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3" w:type="dxa"/>
            <w:vMerge w:val="restart"/>
            <w:tcBorders>
              <w:top w:val="single" w:sz="6" w:space="0" w:color="000000"/>
              <w:left w:val="single" w:sz="6" w:space="0" w:color="000000"/>
              <w:bottom w:val="single" w:sz="6" w:space="0" w:color="000000"/>
            </w:tcBorders>
            <w:shd w:val="pct5" w:color="auto" w:fill="auto"/>
          </w:tcPr>
          <w:p w14:paraId="47C5ABBF" w14:textId="77777777" w:rsidR="00317F71" w:rsidRDefault="00317F71" w:rsidP="00317F71">
            <w:pPr>
              <w:jc w:val="center"/>
              <w:rPr>
                <w:sz w:val="22"/>
                <w:szCs w:val="22"/>
              </w:rPr>
            </w:pPr>
          </w:p>
          <w:p w14:paraId="055A972E" w14:textId="77777777" w:rsidR="00317F71" w:rsidRDefault="00317F71" w:rsidP="00317F71">
            <w:pPr>
              <w:jc w:val="center"/>
            </w:pPr>
            <w:r>
              <w:rPr>
                <w:rFonts w:ascii="Times New Roman CE" w:hAnsi="Times New Roman CE" w:cs="Times New Roman CE"/>
                <w:sz w:val="22"/>
                <w:szCs w:val="22"/>
              </w:rPr>
              <w:t xml:space="preserve">Denumire lucrări       </w:t>
            </w:r>
          </w:p>
        </w:tc>
        <w:tc>
          <w:tcPr>
            <w:tcW w:w="1134" w:type="dxa"/>
            <w:vMerge w:val="restart"/>
            <w:tcBorders>
              <w:top w:val="single" w:sz="6" w:space="0" w:color="000000"/>
              <w:left w:val="single" w:sz="6" w:space="0" w:color="000000"/>
              <w:bottom w:val="single" w:sz="6" w:space="0" w:color="000000"/>
            </w:tcBorders>
            <w:shd w:val="pct5" w:color="auto" w:fill="auto"/>
          </w:tcPr>
          <w:p w14:paraId="7F667C8D" w14:textId="77777777" w:rsidR="00317F71" w:rsidRDefault="00317F71" w:rsidP="00317F71">
            <w:pPr>
              <w:ind w:left="-108" w:right="-108"/>
              <w:jc w:val="center"/>
              <w:rPr>
                <w:sz w:val="22"/>
                <w:szCs w:val="22"/>
              </w:rPr>
            </w:pPr>
          </w:p>
          <w:p w14:paraId="19C519F2" w14:textId="77777777" w:rsidR="00317F71" w:rsidRDefault="00317F71" w:rsidP="00317F71">
            <w:pPr>
              <w:ind w:left="-108" w:right="-108"/>
              <w:jc w:val="center"/>
            </w:pPr>
            <w:r>
              <w:rPr>
                <w:sz w:val="22"/>
                <w:szCs w:val="22"/>
              </w:rPr>
              <w:t xml:space="preserve">U.M. </w:t>
            </w:r>
          </w:p>
        </w:tc>
        <w:tc>
          <w:tcPr>
            <w:tcW w:w="1134" w:type="dxa"/>
            <w:vMerge w:val="restart"/>
            <w:tcBorders>
              <w:top w:val="single" w:sz="6" w:space="0" w:color="000000"/>
              <w:left w:val="single" w:sz="6" w:space="0" w:color="000000"/>
              <w:bottom w:val="single" w:sz="6" w:space="0" w:color="000000"/>
            </w:tcBorders>
            <w:shd w:val="pct5" w:color="auto" w:fill="auto"/>
          </w:tcPr>
          <w:p w14:paraId="398121F8" w14:textId="77777777" w:rsidR="00317F71" w:rsidRDefault="00317F71" w:rsidP="00317F71">
            <w:pPr>
              <w:ind w:left="-108" w:right="-108"/>
              <w:jc w:val="center"/>
            </w:pPr>
            <w:r>
              <w:rPr>
                <w:sz w:val="22"/>
                <w:szCs w:val="22"/>
              </w:rPr>
              <w:t xml:space="preserve">Cantitate </w:t>
            </w:r>
          </w:p>
        </w:tc>
        <w:tc>
          <w:tcPr>
            <w:tcW w:w="1417" w:type="dxa"/>
            <w:vMerge w:val="restart"/>
            <w:tcBorders>
              <w:top w:val="single" w:sz="6" w:space="0" w:color="000000"/>
              <w:left w:val="single" w:sz="6" w:space="0" w:color="000000"/>
              <w:bottom w:val="single" w:sz="6" w:space="0" w:color="000000"/>
            </w:tcBorders>
            <w:shd w:val="pct5" w:color="auto" w:fill="auto"/>
          </w:tcPr>
          <w:p w14:paraId="2A0104C1" w14:textId="77777777" w:rsidR="00317F71" w:rsidRDefault="00317F71" w:rsidP="00317F71">
            <w:pPr>
              <w:ind w:left="-108" w:right="-108"/>
              <w:jc w:val="center"/>
              <w:rPr>
                <w:lang w:val="en-US"/>
              </w:rPr>
            </w:pPr>
            <w:r>
              <w:rPr>
                <w:rFonts w:ascii="Times New Roman CE" w:hAnsi="Times New Roman CE" w:cs="Times New Roman CE"/>
                <w:sz w:val="22"/>
                <w:szCs w:val="22"/>
                <w:lang w:val="en-US"/>
              </w:rPr>
              <w:t>Preţ pe unitate de măsură</w:t>
            </w:r>
            <w:r>
              <w:rPr>
                <w:sz w:val="22"/>
                <w:szCs w:val="22"/>
                <w:lang w:val="en-US"/>
              </w:rPr>
              <w:t>, lei (inclusiv salariu)</w:t>
            </w:r>
          </w:p>
        </w:tc>
        <w:tc>
          <w:tcPr>
            <w:tcW w:w="1418" w:type="dxa"/>
            <w:vMerge w:val="restart"/>
            <w:tcBorders>
              <w:top w:val="single" w:sz="6" w:space="0" w:color="000000"/>
              <w:left w:val="single" w:sz="6" w:space="0" w:color="000000"/>
              <w:bottom w:val="single" w:sz="6" w:space="0" w:color="000000"/>
            </w:tcBorders>
            <w:shd w:val="pct5" w:color="auto" w:fill="auto"/>
          </w:tcPr>
          <w:p w14:paraId="04203BE8" w14:textId="77777777" w:rsidR="00317F71" w:rsidRDefault="00317F71" w:rsidP="00317F71">
            <w:pPr>
              <w:ind w:left="-108" w:right="-108"/>
              <w:jc w:val="center"/>
            </w:pPr>
            <w:r>
              <w:rPr>
                <w:sz w:val="22"/>
                <w:szCs w:val="22"/>
                <w:lang w:val="en-US"/>
              </w:rPr>
              <w:t>Total, lei (col.5 x col.6)</w:t>
            </w:r>
          </w:p>
        </w:tc>
      </w:tr>
      <w:tr w:rsidR="00317F71" w14:paraId="4112452D" w14:textId="77777777" w:rsidTr="00317F71">
        <w:trPr>
          <w:cantSplit/>
          <w:trHeight w:val="253"/>
        </w:trPr>
        <w:tc>
          <w:tcPr>
            <w:tcW w:w="709" w:type="dxa"/>
            <w:vMerge/>
            <w:tcBorders>
              <w:left w:val="single" w:sz="6" w:space="0" w:color="000000"/>
              <w:bottom w:val="single" w:sz="6" w:space="0" w:color="000000"/>
              <w:right w:val="single" w:sz="6" w:space="0" w:color="000000"/>
            </w:tcBorders>
            <w:shd w:val="pct5" w:color="auto" w:fill="auto"/>
          </w:tcPr>
          <w:p w14:paraId="121DF29D"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21F122A4" w14:textId="77777777" w:rsidR="00317F71" w:rsidRDefault="00317F71" w:rsidP="00317F71">
            <w:pPr>
              <w:jc w:val="center"/>
              <w:rPr>
                <w:sz w:val="22"/>
                <w:szCs w:val="22"/>
                <w:lang w:val="en-US"/>
              </w:rPr>
            </w:pPr>
          </w:p>
        </w:tc>
        <w:tc>
          <w:tcPr>
            <w:tcW w:w="3543" w:type="dxa"/>
            <w:vMerge/>
            <w:tcBorders>
              <w:left w:val="single" w:sz="6" w:space="0" w:color="000000"/>
              <w:bottom w:val="single" w:sz="6" w:space="0" w:color="000000"/>
              <w:right w:val="single" w:sz="6" w:space="0" w:color="000000"/>
            </w:tcBorders>
            <w:shd w:val="pct5" w:color="auto" w:fill="auto"/>
          </w:tcPr>
          <w:p w14:paraId="3ACAAA7F"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0BFB9777" w14:textId="77777777" w:rsidR="00317F71" w:rsidRDefault="00317F71" w:rsidP="00317F71">
            <w:pPr>
              <w:jc w:val="center"/>
              <w:rPr>
                <w:sz w:val="22"/>
                <w:szCs w:val="22"/>
                <w:lang w:val="en-US"/>
              </w:rPr>
            </w:pPr>
          </w:p>
        </w:tc>
        <w:tc>
          <w:tcPr>
            <w:tcW w:w="1134" w:type="dxa"/>
            <w:vMerge/>
            <w:tcBorders>
              <w:left w:val="single" w:sz="6" w:space="0" w:color="000000"/>
              <w:bottom w:val="single" w:sz="6" w:space="0" w:color="000000"/>
              <w:right w:val="single" w:sz="6" w:space="0" w:color="000000"/>
            </w:tcBorders>
            <w:shd w:val="pct5" w:color="auto" w:fill="auto"/>
          </w:tcPr>
          <w:p w14:paraId="4DEE7517" w14:textId="77777777" w:rsidR="00317F71" w:rsidRDefault="00317F71" w:rsidP="00317F71">
            <w:pPr>
              <w:jc w:val="center"/>
              <w:rPr>
                <w:sz w:val="22"/>
                <w:szCs w:val="22"/>
                <w:lang w:val="en-US"/>
              </w:rPr>
            </w:pPr>
          </w:p>
        </w:tc>
        <w:tc>
          <w:tcPr>
            <w:tcW w:w="1417" w:type="dxa"/>
            <w:vMerge/>
            <w:tcBorders>
              <w:left w:val="single" w:sz="6" w:space="0" w:color="000000"/>
              <w:bottom w:val="single" w:sz="6" w:space="0" w:color="000000"/>
              <w:right w:val="single" w:sz="6" w:space="0" w:color="000000"/>
            </w:tcBorders>
          </w:tcPr>
          <w:p w14:paraId="500ECA6C" w14:textId="77777777" w:rsidR="00317F71" w:rsidRDefault="00317F71" w:rsidP="00317F71">
            <w:pPr>
              <w:jc w:val="center"/>
              <w:rPr>
                <w:sz w:val="22"/>
                <w:szCs w:val="22"/>
                <w:lang w:val="en-US"/>
              </w:rPr>
            </w:pPr>
          </w:p>
        </w:tc>
        <w:tc>
          <w:tcPr>
            <w:tcW w:w="1418" w:type="dxa"/>
            <w:vMerge/>
            <w:tcBorders>
              <w:left w:val="single" w:sz="6" w:space="0" w:color="000000"/>
              <w:bottom w:val="single" w:sz="6" w:space="0" w:color="000000"/>
              <w:right w:val="single" w:sz="6" w:space="0" w:color="000000"/>
            </w:tcBorders>
          </w:tcPr>
          <w:p w14:paraId="62786D9F" w14:textId="77777777" w:rsidR="00317F71" w:rsidRDefault="00317F71" w:rsidP="00317F71">
            <w:pPr>
              <w:jc w:val="center"/>
              <w:rPr>
                <w:sz w:val="22"/>
                <w:szCs w:val="22"/>
                <w:lang w:val="en-US"/>
              </w:rPr>
            </w:pPr>
          </w:p>
        </w:tc>
      </w:tr>
    </w:tbl>
    <w:p w14:paraId="74F4B612" w14:textId="77777777" w:rsidR="00317F71" w:rsidRDefault="00317F71" w:rsidP="00317F71">
      <w:pPr>
        <w:rPr>
          <w:sz w:val="2"/>
          <w:szCs w:val="2"/>
          <w:lang w:val="en-US"/>
        </w:rPr>
      </w:pPr>
    </w:p>
    <w:tbl>
      <w:tblPr>
        <w:tblW w:w="10492" w:type="dxa"/>
        <w:tblInd w:w="-567" w:type="dxa"/>
        <w:tblLayout w:type="fixed"/>
        <w:tblLook w:val="04A0" w:firstRow="1" w:lastRow="0" w:firstColumn="1" w:lastColumn="0" w:noHBand="0" w:noVBand="1"/>
      </w:tblPr>
      <w:tblGrid>
        <w:gridCol w:w="710"/>
        <w:gridCol w:w="1134"/>
        <w:gridCol w:w="3543"/>
        <w:gridCol w:w="1134"/>
        <w:gridCol w:w="1134"/>
        <w:gridCol w:w="1418"/>
        <w:gridCol w:w="1419"/>
      </w:tblGrid>
      <w:tr w:rsidR="00317F71" w14:paraId="2953D40E" w14:textId="77777777" w:rsidTr="00317F71">
        <w:trPr>
          <w:cantSplit/>
        </w:trPr>
        <w:tc>
          <w:tcPr>
            <w:tcW w:w="709" w:type="dxa"/>
            <w:tcBorders>
              <w:top w:val="single" w:sz="6" w:space="0" w:color="000000"/>
              <w:left w:val="single" w:sz="6" w:space="0" w:color="000000"/>
              <w:bottom w:val="double" w:sz="6" w:space="0" w:color="000000"/>
            </w:tcBorders>
            <w:shd w:val="pct5" w:color="auto" w:fill="auto"/>
          </w:tcPr>
          <w:p w14:paraId="6AF9D1DD" w14:textId="77777777" w:rsidR="00317F71" w:rsidRDefault="00317F71" w:rsidP="00317F71">
            <w:pPr>
              <w:ind w:right="-108"/>
              <w:jc w:val="center"/>
            </w:pPr>
            <w:r>
              <w:rPr>
                <w:sz w:val="22"/>
                <w:szCs w:val="22"/>
              </w:rPr>
              <w:t>1</w:t>
            </w:r>
          </w:p>
        </w:tc>
        <w:tc>
          <w:tcPr>
            <w:tcW w:w="1134" w:type="dxa"/>
            <w:tcBorders>
              <w:top w:val="single" w:sz="6" w:space="0" w:color="000000"/>
              <w:left w:val="single" w:sz="6" w:space="0" w:color="000000"/>
              <w:bottom w:val="double" w:sz="6" w:space="0" w:color="000000"/>
            </w:tcBorders>
            <w:shd w:val="pct5" w:color="auto" w:fill="auto"/>
          </w:tcPr>
          <w:p w14:paraId="0CF4F8E9" w14:textId="77777777" w:rsidR="00317F71" w:rsidRDefault="00317F71" w:rsidP="00317F71">
            <w:pPr>
              <w:ind w:left="-120" w:right="-108"/>
              <w:jc w:val="center"/>
            </w:pPr>
            <w:r>
              <w:rPr>
                <w:sz w:val="22"/>
                <w:szCs w:val="22"/>
              </w:rPr>
              <w:t>2</w:t>
            </w:r>
          </w:p>
        </w:tc>
        <w:tc>
          <w:tcPr>
            <w:tcW w:w="3543" w:type="dxa"/>
            <w:tcBorders>
              <w:top w:val="single" w:sz="6" w:space="0" w:color="000000"/>
              <w:left w:val="single" w:sz="6" w:space="0" w:color="000000"/>
              <w:bottom w:val="double" w:sz="6" w:space="0" w:color="000000"/>
            </w:tcBorders>
            <w:shd w:val="pct5" w:color="auto" w:fill="auto"/>
          </w:tcPr>
          <w:p w14:paraId="2CFDAC3B" w14:textId="77777777" w:rsidR="00317F71" w:rsidRDefault="00317F71" w:rsidP="00317F71">
            <w:pPr>
              <w:jc w:val="center"/>
            </w:pPr>
            <w:r>
              <w:rPr>
                <w:sz w:val="22"/>
                <w:szCs w:val="22"/>
              </w:rPr>
              <w:t>3</w:t>
            </w:r>
          </w:p>
        </w:tc>
        <w:tc>
          <w:tcPr>
            <w:tcW w:w="1134" w:type="dxa"/>
            <w:tcBorders>
              <w:top w:val="single" w:sz="6" w:space="0" w:color="000000"/>
              <w:left w:val="single" w:sz="6" w:space="0" w:color="000000"/>
              <w:bottom w:val="double" w:sz="6" w:space="0" w:color="000000"/>
            </w:tcBorders>
            <w:shd w:val="pct5" w:color="auto" w:fill="auto"/>
          </w:tcPr>
          <w:p w14:paraId="1AC52602" w14:textId="77777777" w:rsidR="00317F71" w:rsidRDefault="00317F71" w:rsidP="00317F71">
            <w:pPr>
              <w:ind w:left="-108" w:right="-108"/>
              <w:jc w:val="center"/>
            </w:pPr>
            <w:r>
              <w:rPr>
                <w:sz w:val="22"/>
                <w:szCs w:val="22"/>
              </w:rPr>
              <w:t>4</w:t>
            </w:r>
          </w:p>
        </w:tc>
        <w:tc>
          <w:tcPr>
            <w:tcW w:w="1134" w:type="dxa"/>
            <w:tcBorders>
              <w:top w:val="single" w:sz="6" w:space="0" w:color="000000"/>
              <w:left w:val="single" w:sz="6" w:space="0" w:color="000000"/>
              <w:bottom w:val="double" w:sz="6" w:space="0" w:color="000000"/>
            </w:tcBorders>
            <w:shd w:val="pct5" w:color="auto" w:fill="auto"/>
          </w:tcPr>
          <w:p w14:paraId="184FD4A6" w14:textId="77777777" w:rsidR="00317F71" w:rsidRDefault="00317F71" w:rsidP="00317F71">
            <w:pPr>
              <w:ind w:left="-108" w:right="-108"/>
              <w:jc w:val="cente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val="pct5" w:color="auto" w:fill="auto"/>
          </w:tcPr>
          <w:p w14:paraId="499DA771" w14:textId="77777777" w:rsidR="00317F71" w:rsidRDefault="00317F71" w:rsidP="00317F71">
            <w:pPr>
              <w:jc w:val="cente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val="pct5" w:color="auto" w:fill="auto"/>
          </w:tcPr>
          <w:p w14:paraId="402D6A4D" w14:textId="77777777" w:rsidR="00317F71" w:rsidRDefault="00317F71" w:rsidP="00317F71">
            <w:pPr>
              <w:jc w:val="center"/>
            </w:pPr>
            <w:r>
              <w:rPr>
                <w:sz w:val="22"/>
                <w:szCs w:val="22"/>
              </w:rPr>
              <w:t>7</w:t>
            </w:r>
          </w:p>
        </w:tc>
      </w:tr>
      <w:tr w:rsidR="00317F71" w14:paraId="3D050E27" w14:textId="77777777" w:rsidTr="00317F71">
        <w:tc>
          <w:tcPr>
            <w:tcW w:w="709" w:type="dxa"/>
            <w:tcBorders>
              <w:left w:val="single" w:sz="6" w:space="0" w:color="000000"/>
            </w:tcBorders>
          </w:tcPr>
          <w:p w14:paraId="0FFAECE3" w14:textId="77777777" w:rsidR="00317F71" w:rsidRDefault="00317F71" w:rsidP="00317F71">
            <w:pPr>
              <w:jc w:val="center"/>
            </w:pPr>
          </w:p>
        </w:tc>
        <w:tc>
          <w:tcPr>
            <w:tcW w:w="1134" w:type="dxa"/>
            <w:tcBorders>
              <w:left w:val="single" w:sz="6" w:space="0" w:color="000000"/>
            </w:tcBorders>
          </w:tcPr>
          <w:p w14:paraId="285E851A" w14:textId="77777777" w:rsidR="00317F71" w:rsidRDefault="00317F71" w:rsidP="00317F71"/>
        </w:tc>
        <w:tc>
          <w:tcPr>
            <w:tcW w:w="3543" w:type="dxa"/>
            <w:tcBorders>
              <w:left w:val="single" w:sz="6" w:space="0" w:color="000000"/>
            </w:tcBorders>
          </w:tcPr>
          <w:p w14:paraId="4D24F89B" w14:textId="77777777" w:rsidR="00317F71" w:rsidRDefault="00317F71" w:rsidP="00317F71">
            <w:pPr>
              <w:rPr>
                <w:lang w:val="en-US"/>
              </w:rPr>
            </w:pPr>
            <w:r>
              <w:rPr>
                <w:b/>
                <w:bCs/>
                <w:sz w:val="22"/>
                <w:szCs w:val="22"/>
                <w:lang w:val="en-US"/>
              </w:rPr>
              <w:t xml:space="preserve">Capitolul </w:t>
            </w:r>
            <w:r>
              <w:rPr>
                <w:b/>
                <w:bCs/>
                <w:sz w:val="22"/>
                <w:szCs w:val="22"/>
              </w:rPr>
              <w:t>1. Lucrari de terasament</w:t>
            </w:r>
          </w:p>
        </w:tc>
        <w:tc>
          <w:tcPr>
            <w:tcW w:w="1134" w:type="dxa"/>
            <w:tcBorders>
              <w:left w:val="single" w:sz="6" w:space="0" w:color="000000"/>
            </w:tcBorders>
          </w:tcPr>
          <w:p w14:paraId="1E623B10" w14:textId="77777777" w:rsidR="00317F71" w:rsidRDefault="00317F71" w:rsidP="00317F71"/>
        </w:tc>
        <w:tc>
          <w:tcPr>
            <w:tcW w:w="1134" w:type="dxa"/>
            <w:tcBorders>
              <w:left w:val="single" w:sz="6" w:space="0" w:color="000000"/>
            </w:tcBorders>
          </w:tcPr>
          <w:p w14:paraId="398085BE" w14:textId="77777777" w:rsidR="00317F71" w:rsidRDefault="00317F71" w:rsidP="00317F71"/>
        </w:tc>
        <w:tc>
          <w:tcPr>
            <w:tcW w:w="1418" w:type="dxa"/>
            <w:tcBorders>
              <w:left w:val="single" w:sz="6" w:space="0" w:color="000000"/>
            </w:tcBorders>
          </w:tcPr>
          <w:p w14:paraId="129794F4" w14:textId="77777777" w:rsidR="00317F71" w:rsidRDefault="00317F71" w:rsidP="00317F71"/>
        </w:tc>
        <w:tc>
          <w:tcPr>
            <w:tcW w:w="1419" w:type="dxa"/>
            <w:tcBorders>
              <w:left w:val="single" w:sz="6" w:space="0" w:color="000000"/>
              <w:right w:val="single" w:sz="6" w:space="0" w:color="000000"/>
            </w:tcBorders>
          </w:tcPr>
          <w:p w14:paraId="5C3A20B1" w14:textId="77777777" w:rsidR="00317F71" w:rsidRDefault="00317F71" w:rsidP="00317F71"/>
        </w:tc>
      </w:tr>
      <w:tr w:rsidR="00317F71" w14:paraId="43BF232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5FCBE92" w14:textId="77777777" w:rsidR="00317F71" w:rsidRDefault="00317F71" w:rsidP="00317F71">
            <w:r>
              <w:t>1</w:t>
            </w:r>
          </w:p>
        </w:tc>
        <w:tc>
          <w:tcPr>
            <w:tcW w:w="1134" w:type="dxa"/>
            <w:tcBorders>
              <w:top w:val="single" w:sz="4" w:space="0" w:color="000000"/>
              <w:left w:val="single" w:sz="6" w:space="0" w:color="000000"/>
              <w:bottom w:val="single" w:sz="4" w:space="0" w:color="000000"/>
              <w:right w:val="single" w:sz="6" w:space="0" w:color="000000"/>
            </w:tcBorders>
            <w:vAlign w:val="center"/>
          </w:tcPr>
          <w:p w14:paraId="4C2796B1" w14:textId="77777777" w:rsidR="00317F71" w:rsidRDefault="00317F71" w:rsidP="00317F71">
            <w:pPr>
              <w:rPr>
                <w:lang w:val="en-US"/>
              </w:rPr>
            </w:pPr>
            <w:r>
              <w:rPr>
                <w:lang w:val="en-US"/>
              </w:rPr>
              <w:t>TsA01C1</w:t>
            </w:r>
          </w:p>
          <w:p w14:paraId="25CCF239"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2753A17" w14:textId="77777777" w:rsidR="00317F71" w:rsidRDefault="00317F71" w:rsidP="00317F71">
            <w:pPr>
              <w:rPr>
                <w:lang w:val="en-US"/>
              </w:rPr>
            </w:pPr>
            <w:r>
              <w:rPr>
                <w:lang w:val="en-US"/>
              </w:rPr>
              <w:t>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1134" w:type="dxa"/>
            <w:tcBorders>
              <w:top w:val="single" w:sz="4" w:space="0" w:color="000000"/>
              <w:left w:val="single" w:sz="6" w:space="0" w:color="000000"/>
              <w:bottom w:val="single" w:sz="4" w:space="0" w:color="000000"/>
              <w:right w:val="single" w:sz="6" w:space="0" w:color="000000"/>
            </w:tcBorders>
            <w:vAlign w:val="center"/>
          </w:tcPr>
          <w:p w14:paraId="264265D7"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5C49A8A5" w14:textId="77777777" w:rsidR="00317F71" w:rsidRDefault="00317F71" w:rsidP="00317F71">
            <w:pPr>
              <w:jc w:val="center"/>
            </w:pPr>
            <w:r>
              <w:t>51,000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10D79CF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AAE1742" w14:textId="77777777" w:rsidR="00317F71" w:rsidRDefault="00317F71" w:rsidP="00317F71">
            <w:pPr>
              <w:jc w:val="center"/>
            </w:pPr>
          </w:p>
        </w:tc>
      </w:tr>
      <w:tr w:rsidR="00317F71" w14:paraId="4E4DEBE8"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6B489C1" w14:textId="77777777" w:rsidR="00317F71" w:rsidRDefault="00317F71" w:rsidP="00317F71">
            <w:r>
              <w:t xml:space="preserve"> 2</w:t>
            </w:r>
          </w:p>
        </w:tc>
        <w:tc>
          <w:tcPr>
            <w:tcW w:w="1134" w:type="dxa"/>
            <w:tcBorders>
              <w:top w:val="single" w:sz="4" w:space="0" w:color="000000"/>
              <w:left w:val="single" w:sz="6" w:space="0" w:color="000000"/>
              <w:bottom w:val="single" w:sz="4" w:space="0" w:color="000000"/>
              <w:right w:val="single" w:sz="6" w:space="0" w:color="000000"/>
            </w:tcBorders>
            <w:vAlign w:val="center"/>
          </w:tcPr>
          <w:p w14:paraId="27156AE3" w14:textId="77777777" w:rsidR="00317F71" w:rsidRDefault="00317F71" w:rsidP="00317F71">
            <w:pPr>
              <w:rPr>
                <w:lang w:val="en-US"/>
              </w:rPr>
            </w:pPr>
            <w:r>
              <w:rPr>
                <w:lang w:val="en-US"/>
              </w:rPr>
              <w:t>TsC03F1</w:t>
            </w:r>
          </w:p>
          <w:p w14:paraId="7BB23BA9"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7FA7C13F" w14:textId="77777777" w:rsidR="00317F71" w:rsidRDefault="00317F71" w:rsidP="00317F71">
            <w:pPr>
              <w:rPr>
                <w:lang w:val="en-US"/>
              </w:rPr>
            </w:pPr>
            <w:r>
              <w:rPr>
                <w:lang w:val="en-US"/>
              </w:rPr>
              <w:t xml:space="preserve">Sapatura mecanica cu excavatorul de 0,40-0,70 mc, cu motor cu ardere interna si comanda hidraulica, in pamint cu umiditate naturala, descarcare in autovehicule teren catg. </w:t>
            </w:r>
            <w:r>
              <w:t>II</w:t>
            </w:r>
          </w:p>
        </w:tc>
        <w:tc>
          <w:tcPr>
            <w:tcW w:w="1134" w:type="dxa"/>
            <w:tcBorders>
              <w:top w:val="single" w:sz="4" w:space="0" w:color="000000"/>
              <w:left w:val="single" w:sz="6" w:space="0" w:color="000000"/>
              <w:bottom w:val="single" w:sz="4" w:space="0" w:color="000000"/>
              <w:right w:val="single" w:sz="6" w:space="0" w:color="000000"/>
            </w:tcBorders>
            <w:vAlign w:val="center"/>
          </w:tcPr>
          <w:p w14:paraId="61AD7BA8" w14:textId="77777777" w:rsidR="00317F71" w:rsidRDefault="00317F71" w:rsidP="00317F71">
            <w:pPr>
              <w:jc w:val="center"/>
            </w:pPr>
            <w:r>
              <w:t>100 m3</w:t>
            </w:r>
          </w:p>
        </w:tc>
        <w:tc>
          <w:tcPr>
            <w:tcW w:w="1134" w:type="dxa"/>
            <w:tcBorders>
              <w:top w:val="single" w:sz="4" w:space="0" w:color="000000"/>
              <w:left w:val="single" w:sz="6" w:space="0" w:color="000000"/>
              <w:bottom w:val="single" w:sz="4" w:space="0" w:color="000000"/>
              <w:right w:val="single" w:sz="6" w:space="0" w:color="000000"/>
            </w:tcBorders>
            <w:vAlign w:val="center"/>
          </w:tcPr>
          <w:p w14:paraId="576DB9EA" w14:textId="77777777" w:rsidR="00317F71" w:rsidRDefault="00317F71" w:rsidP="00317F71">
            <w:pPr>
              <w:jc w:val="center"/>
            </w:pPr>
            <w:r>
              <w:t>1,050</w:t>
            </w:r>
          </w:p>
        </w:tc>
        <w:tc>
          <w:tcPr>
            <w:tcW w:w="1418" w:type="dxa"/>
            <w:tcBorders>
              <w:top w:val="single" w:sz="4" w:space="0" w:color="000000"/>
              <w:left w:val="single" w:sz="6" w:space="0" w:color="000000"/>
              <w:bottom w:val="single" w:sz="4" w:space="0" w:color="000000"/>
              <w:right w:val="single" w:sz="6" w:space="0" w:color="000000"/>
            </w:tcBorders>
            <w:vAlign w:val="center"/>
          </w:tcPr>
          <w:p w14:paraId="278236B4"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979520F" w14:textId="77777777" w:rsidR="00317F71" w:rsidRDefault="00317F71" w:rsidP="00317F71">
            <w:pPr>
              <w:jc w:val="center"/>
            </w:pPr>
          </w:p>
        </w:tc>
      </w:tr>
      <w:tr w:rsidR="00317F71" w14:paraId="73210980"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1E5FF0AF" w14:textId="77777777" w:rsidR="00317F71" w:rsidRDefault="00317F71" w:rsidP="00317F71">
            <w:r>
              <w:t xml:space="preserve"> 3</w:t>
            </w:r>
          </w:p>
        </w:tc>
        <w:tc>
          <w:tcPr>
            <w:tcW w:w="1134" w:type="dxa"/>
            <w:tcBorders>
              <w:top w:val="single" w:sz="4" w:space="0" w:color="000000"/>
              <w:left w:val="single" w:sz="6" w:space="0" w:color="000000"/>
              <w:bottom w:val="single" w:sz="4" w:space="0" w:color="000000"/>
              <w:right w:val="single" w:sz="6" w:space="0" w:color="000000"/>
            </w:tcBorders>
            <w:vAlign w:val="center"/>
          </w:tcPr>
          <w:p w14:paraId="61A13566" w14:textId="77777777" w:rsidR="00317F71" w:rsidRDefault="00317F71" w:rsidP="00317F71">
            <w:pPr>
              <w:rPr>
                <w:lang w:val="en-US"/>
              </w:rPr>
            </w:pPr>
            <w:r>
              <w:rPr>
                <w:lang w:val="en-US"/>
              </w:rPr>
              <w:t>TsI50A2</w:t>
            </w:r>
          </w:p>
          <w:p w14:paraId="008A835E"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5CDE638C" w14:textId="77777777" w:rsidR="00317F71" w:rsidRDefault="00317F71" w:rsidP="00317F71">
            <w:pPr>
              <w:rPr>
                <w:lang w:val="en-US"/>
              </w:rPr>
            </w:pPr>
            <w:r>
              <w:rPr>
                <w:lang w:val="en-US"/>
              </w:rPr>
              <w:t>Transportarea pamintului cu autobasculanta  la distanta de 2 km  (pamint)</w:t>
            </w:r>
          </w:p>
        </w:tc>
        <w:tc>
          <w:tcPr>
            <w:tcW w:w="1134" w:type="dxa"/>
            <w:tcBorders>
              <w:top w:val="single" w:sz="4" w:space="0" w:color="000000"/>
              <w:left w:val="single" w:sz="6" w:space="0" w:color="000000"/>
              <w:bottom w:val="single" w:sz="4" w:space="0" w:color="000000"/>
              <w:right w:val="single" w:sz="6" w:space="0" w:color="000000"/>
            </w:tcBorders>
            <w:vAlign w:val="center"/>
          </w:tcPr>
          <w:p w14:paraId="5A9DC6C1"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71DEB7B2" w14:textId="77777777" w:rsidR="00317F71" w:rsidRDefault="00317F71" w:rsidP="00317F71">
            <w:pPr>
              <w:jc w:val="center"/>
            </w:pPr>
            <w:r>
              <w:t>168,000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083A22DA"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3957A9FC" w14:textId="77777777" w:rsidR="00317F71" w:rsidRDefault="00317F71" w:rsidP="00317F71">
            <w:pPr>
              <w:jc w:val="center"/>
            </w:pPr>
          </w:p>
        </w:tc>
      </w:tr>
      <w:tr w:rsidR="00317F71" w14:paraId="06C9D3A3" w14:textId="77777777" w:rsidTr="00317F71">
        <w:tc>
          <w:tcPr>
            <w:tcW w:w="709" w:type="dxa"/>
            <w:tcBorders>
              <w:left w:val="single" w:sz="6" w:space="0" w:color="000000"/>
            </w:tcBorders>
          </w:tcPr>
          <w:p w14:paraId="5576755A" w14:textId="77777777" w:rsidR="00317F71" w:rsidRDefault="00317F71" w:rsidP="00317F71">
            <w:pPr>
              <w:jc w:val="center"/>
            </w:pPr>
            <w:r>
              <w:t xml:space="preserve">   </w:t>
            </w:r>
          </w:p>
        </w:tc>
        <w:tc>
          <w:tcPr>
            <w:tcW w:w="1134" w:type="dxa"/>
            <w:tcBorders>
              <w:left w:val="single" w:sz="6" w:space="0" w:color="000000"/>
            </w:tcBorders>
          </w:tcPr>
          <w:p w14:paraId="3C80CF4B" w14:textId="77777777" w:rsidR="00317F71" w:rsidRDefault="00317F71" w:rsidP="00317F71"/>
        </w:tc>
        <w:tc>
          <w:tcPr>
            <w:tcW w:w="3543" w:type="dxa"/>
            <w:tcBorders>
              <w:left w:val="single" w:sz="6" w:space="0" w:color="000000"/>
            </w:tcBorders>
          </w:tcPr>
          <w:p w14:paraId="349D42AB" w14:textId="77777777" w:rsidR="00317F71" w:rsidRDefault="00317F71" w:rsidP="00317F71">
            <w:pPr>
              <w:rPr>
                <w:lang w:val="en-US"/>
              </w:rPr>
            </w:pPr>
            <w:r>
              <w:rPr>
                <w:b/>
                <w:bCs/>
                <w:sz w:val="22"/>
                <w:szCs w:val="22"/>
                <w:lang w:val="en-US"/>
              </w:rPr>
              <w:t>Capitolul 2. Imbracamintea trotuarului L=513 x 1,0 m</w:t>
            </w:r>
          </w:p>
        </w:tc>
        <w:tc>
          <w:tcPr>
            <w:tcW w:w="1134" w:type="dxa"/>
            <w:tcBorders>
              <w:left w:val="single" w:sz="6" w:space="0" w:color="000000"/>
            </w:tcBorders>
          </w:tcPr>
          <w:p w14:paraId="10136C78" w14:textId="77777777" w:rsidR="00317F71" w:rsidRDefault="00317F71" w:rsidP="00317F71">
            <w:pPr>
              <w:rPr>
                <w:lang w:val="en-US"/>
              </w:rPr>
            </w:pPr>
          </w:p>
        </w:tc>
        <w:tc>
          <w:tcPr>
            <w:tcW w:w="1134" w:type="dxa"/>
            <w:tcBorders>
              <w:left w:val="single" w:sz="6" w:space="0" w:color="000000"/>
            </w:tcBorders>
          </w:tcPr>
          <w:p w14:paraId="543502F9" w14:textId="77777777" w:rsidR="00317F71" w:rsidRDefault="00317F71" w:rsidP="00317F71">
            <w:pPr>
              <w:rPr>
                <w:lang w:val="en-US"/>
              </w:rPr>
            </w:pPr>
          </w:p>
        </w:tc>
        <w:tc>
          <w:tcPr>
            <w:tcW w:w="1418" w:type="dxa"/>
            <w:tcBorders>
              <w:left w:val="single" w:sz="6" w:space="0" w:color="000000"/>
            </w:tcBorders>
          </w:tcPr>
          <w:p w14:paraId="10BFD9F6" w14:textId="77777777" w:rsidR="00317F71" w:rsidRDefault="00317F71" w:rsidP="00317F71">
            <w:pPr>
              <w:rPr>
                <w:lang w:val="en-US"/>
              </w:rPr>
            </w:pPr>
          </w:p>
        </w:tc>
        <w:tc>
          <w:tcPr>
            <w:tcW w:w="1419" w:type="dxa"/>
            <w:tcBorders>
              <w:left w:val="single" w:sz="6" w:space="0" w:color="000000"/>
              <w:right w:val="single" w:sz="6" w:space="0" w:color="000000"/>
            </w:tcBorders>
          </w:tcPr>
          <w:p w14:paraId="2B195B21" w14:textId="77777777" w:rsidR="00317F71" w:rsidRDefault="00317F71" w:rsidP="00317F71">
            <w:pPr>
              <w:rPr>
                <w:lang w:val="en-US"/>
              </w:rPr>
            </w:pPr>
          </w:p>
        </w:tc>
      </w:tr>
      <w:tr w:rsidR="00317F71" w14:paraId="204B60A1"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7C8D51B" w14:textId="77777777" w:rsidR="00317F71" w:rsidRDefault="00317F71" w:rsidP="00317F71">
            <w:r>
              <w:t>4</w:t>
            </w:r>
          </w:p>
        </w:tc>
        <w:tc>
          <w:tcPr>
            <w:tcW w:w="1134" w:type="dxa"/>
            <w:tcBorders>
              <w:top w:val="single" w:sz="4" w:space="0" w:color="000000"/>
              <w:left w:val="single" w:sz="6" w:space="0" w:color="000000"/>
              <w:bottom w:val="single" w:sz="4" w:space="0" w:color="000000"/>
              <w:right w:val="single" w:sz="6" w:space="0" w:color="000000"/>
            </w:tcBorders>
            <w:vAlign w:val="center"/>
          </w:tcPr>
          <w:p w14:paraId="3EA42BD3" w14:textId="77777777" w:rsidR="00317F71" w:rsidRDefault="00317F71" w:rsidP="00317F71">
            <w:pPr>
              <w:rPr>
                <w:lang w:val="en-US"/>
              </w:rPr>
            </w:pPr>
            <w:r>
              <w:rPr>
                <w:lang w:val="en-US"/>
              </w:rPr>
              <w:t>DE11A</w:t>
            </w:r>
          </w:p>
          <w:p w14:paraId="3B320E47"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0A5A7E5B" w14:textId="77777777" w:rsidR="00317F71" w:rsidRDefault="00317F71" w:rsidP="00317F71">
            <w:pPr>
              <w:rPr>
                <w:lang w:val="en-US"/>
              </w:rPr>
            </w:pPr>
            <w:r>
              <w:rPr>
                <w:lang w:val="en-US"/>
              </w:rPr>
              <w:t>Borduri mici, prefabricate din beton cu sectiunea de 100x20x8 cm, pnetu incadrarea spatiilor verzi, trotuarelor, aleilor, etc., asezate pe o fundatie din beton, de 10x20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4CAE2440" w14:textId="77777777" w:rsidR="00317F71" w:rsidRDefault="00317F71" w:rsidP="00317F71">
            <w:pPr>
              <w:jc w:val="center"/>
            </w:pPr>
            <w:r>
              <w:t>m</w:t>
            </w:r>
          </w:p>
        </w:tc>
        <w:tc>
          <w:tcPr>
            <w:tcW w:w="1134" w:type="dxa"/>
            <w:tcBorders>
              <w:top w:val="single" w:sz="4" w:space="0" w:color="000000"/>
              <w:left w:val="single" w:sz="6" w:space="0" w:color="000000"/>
              <w:bottom w:val="single" w:sz="4" w:space="0" w:color="000000"/>
              <w:right w:val="single" w:sz="6" w:space="0" w:color="000000"/>
            </w:tcBorders>
            <w:vAlign w:val="center"/>
          </w:tcPr>
          <w:p w14:paraId="4FB1981F" w14:textId="77777777" w:rsidR="00317F71" w:rsidRDefault="00317F71" w:rsidP="00317F71">
            <w:pPr>
              <w:jc w:val="center"/>
            </w:pPr>
            <w:r>
              <w:t>513,000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B25B42D"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207E172A" w14:textId="77777777" w:rsidR="00317F71" w:rsidRDefault="00317F71" w:rsidP="00317F71">
            <w:pPr>
              <w:jc w:val="center"/>
            </w:pPr>
          </w:p>
        </w:tc>
      </w:tr>
      <w:tr w:rsidR="00317F71" w14:paraId="17424137"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06C6C713" w14:textId="77777777" w:rsidR="00317F71" w:rsidRDefault="00317F71" w:rsidP="00317F71">
            <w:r>
              <w:t xml:space="preserve"> 5</w:t>
            </w:r>
          </w:p>
        </w:tc>
        <w:tc>
          <w:tcPr>
            <w:tcW w:w="1134" w:type="dxa"/>
            <w:tcBorders>
              <w:top w:val="single" w:sz="4" w:space="0" w:color="000000"/>
              <w:left w:val="single" w:sz="6" w:space="0" w:color="000000"/>
              <w:bottom w:val="single" w:sz="4" w:space="0" w:color="000000"/>
              <w:right w:val="single" w:sz="6" w:space="0" w:color="000000"/>
            </w:tcBorders>
            <w:vAlign w:val="center"/>
          </w:tcPr>
          <w:p w14:paraId="12CFDB6D" w14:textId="77777777" w:rsidR="00317F71" w:rsidRDefault="00317F71" w:rsidP="00317F71">
            <w:pPr>
              <w:rPr>
                <w:lang w:val="en-US"/>
              </w:rPr>
            </w:pPr>
            <w:r>
              <w:rPr>
                <w:lang w:val="en-US"/>
              </w:rPr>
              <w:t>TsC54B</w:t>
            </w:r>
          </w:p>
          <w:p w14:paraId="4B21AEED"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66409B21" w14:textId="77777777" w:rsidR="00317F71" w:rsidRDefault="00317F71" w:rsidP="00317F71">
            <w:pPr>
              <w:rPr>
                <w:lang w:val="en-US"/>
              </w:rPr>
            </w:pPr>
            <w:r>
              <w:rPr>
                <w:lang w:val="en-US"/>
              </w:rPr>
              <w:t>Strat de fundatie din piatra sparta Gr. 10 cm</w:t>
            </w:r>
          </w:p>
        </w:tc>
        <w:tc>
          <w:tcPr>
            <w:tcW w:w="1134" w:type="dxa"/>
            <w:tcBorders>
              <w:top w:val="single" w:sz="4" w:space="0" w:color="000000"/>
              <w:left w:val="single" w:sz="6" w:space="0" w:color="000000"/>
              <w:bottom w:val="single" w:sz="4" w:space="0" w:color="000000"/>
              <w:right w:val="single" w:sz="6" w:space="0" w:color="000000"/>
            </w:tcBorders>
            <w:vAlign w:val="center"/>
          </w:tcPr>
          <w:p w14:paraId="578C2371" w14:textId="77777777" w:rsidR="00317F71" w:rsidRDefault="00317F71" w:rsidP="00317F71">
            <w:pPr>
              <w:jc w:val="center"/>
            </w:pPr>
            <w:r>
              <w:t>m3</w:t>
            </w:r>
          </w:p>
        </w:tc>
        <w:tc>
          <w:tcPr>
            <w:tcW w:w="1134" w:type="dxa"/>
            <w:tcBorders>
              <w:top w:val="single" w:sz="4" w:space="0" w:color="000000"/>
              <w:left w:val="single" w:sz="6" w:space="0" w:color="000000"/>
              <w:bottom w:val="single" w:sz="4" w:space="0" w:color="000000"/>
              <w:right w:val="single" w:sz="6" w:space="0" w:color="000000"/>
            </w:tcBorders>
            <w:vAlign w:val="center"/>
          </w:tcPr>
          <w:p w14:paraId="363899D1" w14:textId="77777777" w:rsidR="00317F71" w:rsidRDefault="00317F71" w:rsidP="00317F71">
            <w:pPr>
              <w:jc w:val="center"/>
            </w:pPr>
            <w:r>
              <w:t>51,300</w:t>
            </w:r>
          </w:p>
        </w:tc>
        <w:tc>
          <w:tcPr>
            <w:tcW w:w="1418" w:type="dxa"/>
            <w:tcBorders>
              <w:top w:val="single" w:sz="4" w:space="0" w:color="000000"/>
              <w:left w:val="single" w:sz="6" w:space="0" w:color="000000"/>
              <w:bottom w:val="single" w:sz="4" w:space="0" w:color="000000"/>
              <w:right w:val="single" w:sz="6" w:space="0" w:color="000000"/>
            </w:tcBorders>
            <w:vAlign w:val="center"/>
          </w:tcPr>
          <w:p w14:paraId="3471B2C1"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08E36910" w14:textId="77777777" w:rsidR="00317F71" w:rsidRDefault="00317F71" w:rsidP="00317F71">
            <w:pPr>
              <w:jc w:val="center"/>
            </w:pPr>
          </w:p>
        </w:tc>
      </w:tr>
      <w:tr w:rsidR="00317F71" w14:paraId="339CD55A"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63CC8982" w14:textId="77777777" w:rsidR="00317F71" w:rsidRDefault="00317F71" w:rsidP="00317F71">
            <w:r>
              <w:t xml:space="preserve"> 6</w:t>
            </w:r>
          </w:p>
        </w:tc>
        <w:tc>
          <w:tcPr>
            <w:tcW w:w="1134" w:type="dxa"/>
            <w:tcBorders>
              <w:top w:val="single" w:sz="4" w:space="0" w:color="000000"/>
              <w:left w:val="single" w:sz="6" w:space="0" w:color="000000"/>
              <w:bottom w:val="single" w:sz="4" w:space="0" w:color="000000"/>
              <w:right w:val="single" w:sz="6" w:space="0" w:color="000000"/>
            </w:tcBorders>
            <w:vAlign w:val="center"/>
          </w:tcPr>
          <w:p w14:paraId="38C438B6" w14:textId="77777777" w:rsidR="00317F71" w:rsidRDefault="00317F71" w:rsidP="00317F71">
            <w:pPr>
              <w:rPr>
                <w:lang w:val="en-US"/>
              </w:rPr>
            </w:pPr>
            <w:r>
              <w:rPr>
                <w:lang w:val="en-US"/>
              </w:rPr>
              <w:t>DI107</w:t>
            </w:r>
          </w:p>
          <w:p w14:paraId="5AC07AF4"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2539BE81" w14:textId="77777777" w:rsidR="00317F71" w:rsidRDefault="00317F71" w:rsidP="00317F71">
            <w:pPr>
              <w:rPr>
                <w:lang w:val="en-US"/>
              </w:rPr>
            </w:pPr>
            <w:r>
              <w:rPr>
                <w:lang w:val="en-US"/>
              </w:rPr>
              <w:t>Amorsarea suprafetelor straturilor de baza in vederea aplicarii unui strat de beton asfaltic, 0,31 l/m2</w:t>
            </w:r>
          </w:p>
        </w:tc>
        <w:tc>
          <w:tcPr>
            <w:tcW w:w="1134" w:type="dxa"/>
            <w:tcBorders>
              <w:top w:val="single" w:sz="4" w:space="0" w:color="000000"/>
              <w:left w:val="single" w:sz="6" w:space="0" w:color="000000"/>
              <w:bottom w:val="single" w:sz="4" w:space="0" w:color="000000"/>
              <w:right w:val="single" w:sz="6" w:space="0" w:color="000000"/>
            </w:tcBorders>
            <w:vAlign w:val="center"/>
          </w:tcPr>
          <w:p w14:paraId="334E28DD" w14:textId="77777777" w:rsidR="00317F71" w:rsidRDefault="00317F71" w:rsidP="00317F71">
            <w:pPr>
              <w:jc w:val="center"/>
            </w:pPr>
            <w:r>
              <w:t>t</w:t>
            </w:r>
          </w:p>
        </w:tc>
        <w:tc>
          <w:tcPr>
            <w:tcW w:w="1134" w:type="dxa"/>
            <w:tcBorders>
              <w:top w:val="single" w:sz="4" w:space="0" w:color="000000"/>
              <w:left w:val="single" w:sz="6" w:space="0" w:color="000000"/>
              <w:bottom w:val="single" w:sz="4" w:space="0" w:color="000000"/>
              <w:right w:val="single" w:sz="6" w:space="0" w:color="000000"/>
            </w:tcBorders>
            <w:vAlign w:val="center"/>
          </w:tcPr>
          <w:p w14:paraId="5882837F" w14:textId="77777777" w:rsidR="00317F71" w:rsidRDefault="00317F71" w:rsidP="00317F71">
            <w:pPr>
              <w:jc w:val="center"/>
            </w:pPr>
            <w:r>
              <w:t>0,160</w:t>
            </w:r>
          </w:p>
        </w:tc>
        <w:tc>
          <w:tcPr>
            <w:tcW w:w="1418" w:type="dxa"/>
            <w:tcBorders>
              <w:top w:val="single" w:sz="4" w:space="0" w:color="000000"/>
              <w:left w:val="single" w:sz="6" w:space="0" w:color="000000"/>
              <w:bottom w:val="single" w:sz="4" w:space="0" w:color="000000"/>
              <w:right w:val="single" w:sz="6" w:space="0" w:color="000000"/>
            </w:tcBorders>
            <w:vAlign w:val="center"/>
          </w:tcPr>
          <w:p w14:paraId="21FB777B"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47236314" w14:textId="77777777" w:rsidR="00317F71" w:rsidRDefault="00317F71" w:rsidP="00317F71">
            <w:pPr>
              <w:jc w:val="center"/>
            </w:pPr>
          </w:p>
        </w:tc>
      </w:tr>
      <w:tr w:rsidR="00317F71" w14:paraId="53C2E323" w14:textId="77777777" w:rsidTr="00317F71">
        <w:tc>
          <w:tcPr>
            <w:tcW w:w="709" w:type="dxa"/>
            <w:tcBorders>
              <w:top w:val="single" w:sz="4" w:space="0" w:color="000000"/>
              <w:left w:val="single" w:sz="6" w:space="0" w:color="000000"/>
              <w:bottom w:val="single" w:sz="4" w:space="0" w:color="000000"/>
              <w:right w:val="single" w:sz="6" w:space="0" w:color="000000"/>
            </w:tcBorders>
            <w:vAlign w:val="center"/>
          </w:tcPr>
          <w:p w14:paraId="22B1A46E" w14:textId="77777777" w:rsidR="00317F71" w:rsidRDefault="00317F71" w:rsidP="00317F71">
            <w:r>
              <w:t xml:space="preserve"> 7</w:t>
            </w:r>
          </w:p>
        </w:tc>
        <w:tc>
          <w:tcPr>
            <w:tcW w:w="1134" w:type="dxa"/>
            <w:tcBorders>
              <w:top w:val="single" w:sz="4" w:space="0" w:color="000000"/>
              <w:left w:val="single" w:sz="6" w:space="0" w:color="000000"/>
              <w:bottom w:val="single" w:sz="4" w:space="0" w:color="000000"/>
              <w:right w:val="single" w:sz="6" w:space="0" w:color="000000"/>
            </w:tcBorders>
            <w:vAlign w:val="center"/>
          </w:tcPr>
          <w:p w14:paraId="13FDD56C" w14:textId="77777777" w:rsidR="00317F71" w:rsidRDefault="00317F71" w:rsidP="00317F71">
            <w:pPr>
              <w:rPr>
                <w:lang w:val="en-US"/>
              </w:rPr>
            </w:pPr>
            <w:r>
              <w:rPr>
                <w:lang w:val="en-US"/>
              </w:rPr>
              <w:t>DB16D</w:t>
            </w:r>
          </w:p>
          <w:p w14:paraId="0BF15253" w14:textId="77777777" w:rsidR="00317F71" w:rsidRDefault="00317F71" w:rsidP="00317F71"/>
        </w:tc>
        <w:tc>
          <w:tcPr>
            <w:tcW w:w="3543" w:type="dxa"/>
            <w:tcBorders>
              <w:top w:val="single" w:sz="4" w:space="0" w:color="000000"/>
              <w:left w:val="single" w:sz="6" w:space="0" w:color="000000"/>
              <w:bottom w:val="single" w:sz="4" w:space="0" w:color="000000"/>
              <w:right w:val="single" w:sz="6" w:space="0" w:color="000000"/>
            </w:tcBorders>
            <w:vAlign w:val="center"/>
          </w:tcPr>
          <w:p w14:paraId="43EFF592" w14:textId="77777777" w:rsidR="00317F71" w:rsidRDefault="00317F71" w:rsidP="00317F71">
            <w:pPr>
              <w:rPr>
                <w:lang w:val="en-US"/>
              </w:rPr>
            </w:pPr>
            <w:r>
              <w:rPr>
                <w:lang w:val="en-US"/>
              </w:rPr>
              <w:t xml:space="preserve">Imbracaminte de beton asfaltic cu agregate marunte, executata la cald, in groosime de 4,0 cm, cu asternere manuala  </w:t>
            </w:r>
          </w:p>
        </w:tc>
        <w:tc>
          <w:tcPr>
            <w:tcW w:w="1134" w:type="dxa"/>
            <w:tcBorders>
              <w:top w:val="single" w:sz="4" w:space="0" w:color="000000"/>
              <w:left w:val="single" w:sz="6" w:space="0" w:color="000000"/>
              <w:bottom w:val="single" w:sz="4" w:space="0" w:color="000000"/>
              <w:right w:val="single" w:sz="6" w:space="0" w:color="000000"/>
            </w:tcBorders>
            <w:vAlign w:val="center"/>
          </w:tcPr>
          <w:p w14:paraId="67ACBD73" w14:textId="77777777" w:rsidR="00317F71" w:rsidRDefault="00317F71" w:rsidP="00317F71">
            <w:pPr>
              <w:jc w:val="center"/>
            </w:pPr>
            <w:r>
              <w:t>m2</w:t>
            </w:r>
          </w:p>
        </w:tc>
        <w:tc>
          <w:tcPr>
            <w:tcW w:w="1134" w:type="dxa"/>
            <w:tcBorders>
              <w:top w:val="single" w:sz="4" w:space="0" w:color="000000"/>
              <w:left w:val="single" w:sz="6" w:space="0" w:color="000000"/>
              <w:bottom w:val="single" w:sz="4" w:space="0" w:color="000000"/>
              <w:right w:val="single" w:sz="6" w:space="0" w:color="000000"/>
            </w:tcBorders>
            <w:vAlign w:val="center"/>
          </w:tcPr>
          <w:p w14:paraId="68ECD5B1" w14:textId="77777777" w:rsidR="00317F71" w:rsidRDefault="00317F71" w:rsidP="00317F71">
            <w:pPr>
              <w:jc w:val="center"/>
            </w:pPr>
            <w:r>
              <w:t>513,000</w:t>
            </w:r>
          </w:p>
        </w:tc>
        <w:tc>
          <w:tcPr>
            <w:tcW w:w="1418" w:type="dxa"/>
            <w:tcBorders>
              <w:top w:val="single" w:sz="4" w:space="0" w:color="000000"/>
              <w:left w:val="single" w:sz="6" w:space="0" w:color="000000"/>
              <w:bottom w:val="single" w:sz="4" w:space="0" w:color="000000"/>
              <w:right w:val="single" w:sz="6" w:space="0" w:color="000000"/>
            </w:tcBorders>
            <w:vAlign w:val="center"/>
          </w:tcPr>
          <w:p w14:paraId="60CEDD3C" w14:textId="77777777" w:rsidR="00317F71" w:rsidRDefault="00317F71" w:rsidP="00317F71">
            <w:pPr>
              <w:jc w:val="center"/>
            </w:pPr>
          </w:p>
        </w:tc>
        <w:tc>
          <w:tcPr>
            <w:tcW w:w="1419" w:type="dxa"/>
            <w:tcBorders>
              <w:top w:val="single" w:sz="4" w:space="0" w:color="000000"/>
              <w:left w:val="single" w:sz="6" w:space="0" w:color="000000"/>
              <w:bottom w:val="single" w:sz="4" w:space="0" w:color="000000"/>
              <w:right w:val="single" w:sz="6" w:space="0" w:color="000000"/>
            </w:tcBorders>
            <w:vAlign w:val="center"/>
          </w:tcPr>
          <w:p w14:paraId="7B0A4340" w14:textId="77777777" w:rsidR="00317F71" w:rsidRDefault="00317F71" w:rsidP="00317F71">
            <w:pPr>
              <w:jc w:val="center"/>
            </w:pPr>
          </w:p>
        </w:tc>
      </w:tr>
    </w:tbl>
    <w:p w14:paraId="76909D56" w14:textId="77777777" w:rsidR="00317F71" w:rsidRDefault="00317F71" w:rsidP="00317F71">
      <w:r>
        <w:t xml:space="preserve">   </w:t>
      </w:r>
    </w:p>
    <w:tbl>
      <w:tblPr>
        <w:tblW w:w="10492" w:type="dxa"/>
        <w:tblInd w:w="-567" w:type="dxa"/>
        <w:tblLayout w:type="fixed"/>
        <w:tblLook w:val="04A0" w:firstRow="1" w:lastRow="0" w:firstColumn="1" w:lastColumn="0" w:noHBand="0" w:noVBand="1"/>
      </w:tblPr>
      <w:tblGrid>
        <w:gridCol w:w="710"/>
        <w:gridCol w:w="4677"/>
        <w:gridCol w:w="1134"/>
        <w:gridCol w:w="1134"/>
        <w:gridCol w:w="1418"/>
        <w:gridCol w:w="1419"/>
      </w:tblGrid>
      <w:tr w:rsidR="00317F71" w14:paraId="276FFF9C" w14:textId="77777777" w:rsidTr="00317F71">
        <w:trPr>
          <w:cantSplit/>
        </w:trPr>
        <w:tc>
          <w:tcPr>
            <w:tcW w:w="709" w:type="dxa"/>
          </w:tcPr>
          <w:p w14:paraId="24F0F477" w14:textId="77777777" w:rsidR="00317F71" w:rsidRDefault="00317F71" w:rsidP="00317F71"/>
        </w:tc>
        <w:tc>
          <w:tcPr>
            <w:tcW w:w="4677" w:type="dxa"/>
            <w:vAlign w:val="center"/>
          </w:tcPr>
          <w:p w14:paraId="4ADF3566" w14:textId="77777777" w:rsidR="00317F71" w:rsidRDefault="00317F71" w:rsidP="00317F71">
            <w:pPr>
              <w:rPr>
                <w:lang w:val="en-US"/>
              </w:rPr>
            </w:pPr>
            <w:r>
              <w:rPr>
                <w:b/>
                <w:bCs/>
                <w:lang w:val="en-US"/>
              </w:rPr>
              <w:t>Total</w:t>
            </w:r>
            <w:r>
              <w:rPr>
                <w:b/>
                <w:bCs/>
              </w:rPr>
              <w:t>:</w:t>
            </w:r>
          </w:p>
        </w:tc>
        <w:tc>
          <w:tcPr>
            <w:tcW w:w="1134" w:type="dxa"/>
          </w:tcPr>
          <w:p w14:paraId="70105E6C" w14:textId="77777777" w:rsidR="00317F71" w:rsidRDefault="00317F71" w:rsidP="00317F71"/>
        </w:tc>
        <w:tc>
          <w:tcPr>
            <w:tcW w:w="1134" w:type="dxa"/>
          </w:tcPr>
          <w:p w14:paraId="3F03434E" w14:textId="77777777" w:rsidR="00317F71" w:rsidRDefault="00317F71" w:rsidP="00317F71"/>
        </w:tc>
        <w:tc>
          <w:tcPr>
            <w:tcW w:w="1418" w:type="dxa"/>
          </w:tcPr>
          <w:p w14:paraId="7B39DABA" w14:textId="77777777" w:rsidR="00317F71" w:rsidRDefault="00317F71" w:rsidP="00317F71"/>
        </w:tc>
        <w:tc>
          <w:tcPr>
            <w:tcW w:w="1419" w:type="dxa"/>
          </w:tcPr>
          <w:p w14:paraId="75891823" w14:textId="77777777" w:rsidR="00317F71" w:rsidRDefault="00317F71" w:rsidP="00317F71"/>
        </w:tc>
      </w:tr>
      <w:tr w:rsidR="00317F71" w14:paraId="3A010F11" w14:textId="77777777" w:rsidTr="00317F71">
        <w:trPr>
          <w:cantSplit/>
          <w:trHeight w:val="394"/>
        </w:trPr>
        <w:tc>
          <w:tcPr>
            <w:tcW w:w="709" w:type="dxa"/>
          </w:tcPr>
          <w:p w14:paraId="0EADD81F" w14:textId="77777777" w:rsidR="00317F71" w:rsidRDefault="00317F71" w:rsidP="00317F71"/>
        </w:tc>
        <w:tc>
          <w:tcPr>
            <w:tcW w:w="4677" w:type="dxa"/>
            <w:vAlign w:val="center"/>
          </w:tcPr>
          <w:p w14:paraId="3E48C593" w14:textId="77777777" w:rsidR="00317F71" w:rsidRDefault="00317F71" w:rsidP="00317F71">
            <w:pPr>
              <w:rPr>
                <w:lang w:val="en-US"/>
              </w:rPr>
            </w:pPr>
            <w:r>
              <w:rPr>
                <w:lang w:val="en-US"/>
              </w:rPr>
              <w:t>Total</w:t>
            </w:r>
          </w:p>
        </w:tc>
        <w:tc>
          <w:tcPr>
            <w:tcW w:w="1134" w:type="dxa"/>
            <w:vAlign w:val="center"/>
          </w:tcPr>
          <w:p w14:paraId="08D0679B" w14:textId="77777777" w:rsidR="00317F71" w:rsidRDefault="00317F71" w:rsidP="00317F71">
            <w:r>
              <w:t xml:space="preserve"> lei</w:t>
            </w:r>
          </w:p>
        </w:tc>
        <w:tc>
          <w:tcPr>
            <w:tcW w:w="1134" w:type="dxa"/>
          </w:tcPr>
          <w:p w14:paraId="3E23588F" w14:textId="77777777" w:rsidR="00317F71" w:rsidRDefault="00317F71" w:rsidP="00317F71"/>
        </w:tc>
        <w:tc>
          <w:tcPr>
            <w:tcW w:w="1418" w:type="dxa"/>
          </w:tcPr>
          <w:p w14:paraId="6D094914" w14:textId="77777777" w:rsidR="00317F71" w:rsidRDefault="00317F71" w:rsidP="00317F71"/>
        </w:tc>
        <w:tc>
          <w:tcPr>
            <w:tcW w:w="1419" w:type="dxa"/>
          </w:tcPr>
          <w:p w14:paraId="18456A05" w14:textId="77777777" w:rsidR="00317F71" w:rsidRDefault="00317F71" w:rsidP="00317F71"/>
        </w:tc>
      </w:tr>
      <w:tr w:rsidR="00317F71" w14:paraId="6D46CF1A" w14:textId="77777777" w:rsidTr="00317F71">
        <w:trPr>
          <w:cantSplit/>
          <w:trHeight w:val="394"/>
        </w:trPr>
        <w:tc>
          <w:tcPr>
            <w:tcW w:w="709" w:type="dxa"/>
          </w:tcPr>
          <w:p w14:paraId="55ABE36E" w14:textId="77777777" w:rsidR="00317F71" w:rsidRDefault="00317F71" w:rsidP="00317F71"/>
        </w:tc>
        <w:tc>
          <w:tcPr>
            <w:tcW w:w="4677" w:type="dxa"/>
            <w:vAlign w:val="center"/>
          </w:tcPr>
          <w:p w14:paraId="3E40CE26" w14:textId="77777777" w:rsidR="00317F71" w:rsidRDefault="00317F71" w:rsidP="00317F71">
            <w:pPr>
              <w:rPr>
                <w:lang w:val="en-US"/>
              </w:rPr>
            </w:pPr>
            <w:r>
              <w:rPr>
                <w:lang w:val="en-US"/>
              </w:rPr>
              <w:t>Asigurarea sociala si medicala</w:t>
            </w:r>
          </w:p>
        </w:tc>
        <w:tc>
          <w:tcPr>
            <w:tcW w:w="1134" w:type="dxa"/>
            <w:vAlign w:val="center"/>
          </w:tcPr>
          <w:p w14:paraId="573163D1" w14:textId="77777777" w:rsidR="00317F71" w:rsidRDefault="00317F71" w:rsidP="00317F71">
            <w:r>
              <w:t>24,00 %</w:t>
            </w:r>
          </w:p>
        </w:tc>
        <w:tc>
          <w:tcPr>
            <w:tcW w:w="1134" w:type="dxa"/>
          </w:tcPr>
          <w:p w14:paraId="1CCF24DE" w14:textId="77777777" w:rsidR="00317F71" w:rsidRDefault="00317F71" w:rsidP="00317F71"/>
        </w:tc>
        <w:tc>
          <w:tcPr>
            <w:tcW w:w="1418" w:type="dxa"/>
          </w:tcPr>
          <w:p w14:paraId="51C60741" w14:textId="77777777" w:rsidR="00317F71" w:rsidRDefault="00317F71" w:rsidP="00317F71"/>
        </w:tc>
        <w:tc>
          <w:tcPr>
            <w:tcW w:w="1419" w:type="dxa"/>
          </w:tcPr>
          <w:p w14:paraId="351121B4" w14:textId="77777777" w:rsidR="00317F71" w:rsidRDefault="00317F71" w:rsidP="00317F71"/>
        </w:tc>
      </w:tr>
      <w:tr w:rsidR="00317F71" w14:paraId="12DBA29B" w14:textId="77777777" w:rsidTr="00317F71">
        <w:trPr>
          <w:cantSplit/>
          <w:trHeight w:val="394"/>
        </w:trPr>
        <w:tc>
          <w:tcPr>
            <w:tcW w:w="709" w:type="dxa"/>
          </w:tcPr>
          <w:p w14:paraId="50841B0B" w14:textId="77777777" w:rsidR="00317F71" w:rsidRDefault="00317F71" w:rsidP="00317F71"/>
        </w:tc>
        <w:tc>
          <w:tcPr>
            <w:tcW w:w="4677" w:type="dxa"/>
            <w:vAlign w:val="center"/>
          </w:tcPr>
          <w:p w14:paraId="770E65E9" w14:textId="77777777" w:rsidR="00317F71" w:rsidRDefault="00317F71" w:rsidP="00317F71">
            <w:pPr>
              <w:rPr>
                <w:lang w:val="en-US"/>
              </w:rPr>
            </w:pPr>
            <w:r>
              <w:rPr>
                <w:lang w:val="en-US"/>
              </w:rPr>
              <w:t>Total</w:t>
            </w:r>
          </w:p>
        </w:tc>
        <w:tc>
          <w:tcPr>
            <w:tcW w:w="1134" w:type="dxa"/>
            <w:vAlign w:val="center"/>
          </w:tcPr>
          <w:p w14:paraId="7E689194" w14:textId="77777777" w:rsidR="00317F71" w:rsidRDefault="00317F71" w:rsidP="00317F71">
            <w:r>
              <w:t>100,00 +</w:t>
            </w:r>
          </w:p>
        </w:tc>
        <w:tc>
          <w:tcPr>
            <w:tcW w:w="1134" w:type="dxa"/>
          </w:tcPr>
          <w:p w14:paraId="0CA5D760" w14:textId="77777777" w:rsidR="00317F71" w:rsidRDefault="00317F71" w:rsidP="00317F71"/>
        </w:tc>
        <w:tc>
          <w:tcPr>
            <w:tcW w:w="1418" w:type="dxa"/>
          </w:tcPr>
          <w:p w14:paraId="5144340C" w14:textId="77777777" w:rsidR="00317F71" w:rsidRDefault="00317F71" w:rsidP="00317F71"/>
        </w:tc>
        <w:tc>
          <w:tcPr>
            <w:tcW w:w="1419" w:type="dxa"/>
          </w:tcPr>
          <w:p w14:paraId="408D96B6" w14:textId="77777777" w:rsidR="00317F71" w:rsidRDefault="00317F71" w:rsidP="00317F71"/>
        </w:tc>
      </w:tr>
      <w:tr w:rsidR="00317F71" w14:paraId="10FE9EBD" w14:textId="77777777" w:rsidTr="00317F71">
        <w:trPr>
          <w:cantSplit/>
          <w:trHeight w:val="394"/>
        </w:trPr>
        <w:tc>
          <w:tcPr>
            <w:tcW w:w="709" w:type="dxa"/>
          </w:tcPr>
          <w:p w14:paraId="0EF9C9A9" w14:textId="77777777" w:rsidR="00317F71" w:rsidRDefault="00317F71" w:rsidP="00317F71"/>
        </w:tc>
        <w:tc>
          <w:tcPr>
            <w:tcW w:w="4677" w:type="dxa"/>
            <w:vAlign w:val="center"/>
          </w:tcPr>
          <w:p w14:paraId="1FBA1876" w14:textId="77777777" w:rsidR="00317F71" w:rsidRDefault="00317F71" w:rsidP="00317F71">
            <w:pPr>
              <w:rPr>
                <w:lang w:val="en-US"/>
              </w:rPr>
            </w:pPr>
            <w:r>
              <w:rPr>
                <w:lang w:val="en-US"/>
              </w:rPr>
              <w:t>Cheltuieli de regie</w:t>
            </w:r>
          </w:p>
        </w:tc>
        <w:tc>
          <w:tcPr>
            <w:tcW w:w="1134" w:type="dxa"/>
            <w:vAlign w:val="center"/>
          </w:tcPr>
          <w:p w14:paraId="414925F5" w14:textId="77777777" w:rsidR="00317F71" w:rsidRDefault="00317F71" w:rsidP="00317F71">
            <w:r>
              <w:t>14,50 %</w:t>
            </w:r>
          </w:p>
        </w:tc>
        <w:tc>
          <w:tcPr>
            <w:tcW w:w="1134" w:type="dxa"/>
          </w:tcPr>
          <w:p w14:paraId="2E41FF99" w14:textId="77777777" w:rsidR="00317F71" w:rsidRDefault="00317F71" w:rsidP="00317F71"/>
        </w:tc>
        <w:tc>
          <w:tcPr>
            <w:tcW w:w="1418" w:type="dxa"/>
          </w:tcPr>
          <w:p w14:paraId="34F75105" w14:textId="77777777" w:rsidR="00317F71" w:rsidRDefault="00317F71" w:rsidP="00317F71"/>
        </w:tc>
        <w:tc>
          <w:tcPr>
            <w:tcW w:w="1419" w:type="dxa"/>
          </w:tcPr>
          <w:p w14:paraId="0EEC0EC0" w14:textId="77777777" w:rsidR="00317F71" w:rsidRDefault="00317F71" w:rsidP="00317F71"/>
        </w:tc>
      </w:tr>
      <w:tr w:rsidR="00317F71" w14:paraId="423E7A07" w14:textId="77777777" w:rsidTr="00317F71">
        <w:trPr>
          <w:cantSplit/>
          <w:trHeight w:val="394"/>
        </w:trPr>
        <w:tc>
          <w:tcPr>
            <w:tcW w:w="709" w:type="dxa"/>
          </w:tcPr>
          <w:p w14:paraId="131C7AFA" w14:textId="77777777" w:rsidR="00317F71" w:rsidRDefault="00317F71" w:rsidP="00317F71"/>
        </w:tc>
        <w:tc>
          <w:tcPr>
            <w:tcW w:w="4677" w:type="dxa"/>
            <w:vAlign w:val="center"/>
          </w:tcPr>
          <w:p w14:paraId="46A672C8" w14:textId="77777777" w:rsidR="00317F71" w:rsidRDefault="00317F71" w:rsidP="00317F71">
            <w:pPr>
              <w:rPr>
                <w:lang w:val="en-US"/>
              </w:rPr>
            </w:pPr>
            <w:r>
              <w:rPr>
                <w:lang w:val="en-US"/>
              </w:rPr>
              <w:t>Total</w:t>
            </w:r>
          </w:p>
        </w:tc>
        <w:tc>
          <w:tcPr>
            <w:tcW w:w="1134" w:type="dxa"/>
            <w:vAlign w:val="center"/>
          </w:tcPr>
          <w:p w14:paraId="7A8E31B4" w14:textId="77777777" w:rsidR="00317F71" w:rsidRDefault="00317F71" w:rsidP="00317F71">
            <w:r>
              <w:t>100,00 +</w:t>
            </w:r>
          </w:p>
        </w:tc>
        <w:tc>
          <w:tcPr>
            <w:tcW w:w="1134" w:type="dxa"/>
          </w:tcPr>
          <w:p w14:paraId="3C15B86F" w14:textId="77777777" w:rsidR="00317F71" w:rsidRDefault="00317F71" w:rsidP="00317F71"/>
        </w:tc>
        <w:tc>
          <w:tcPr>
            <w:tcW w:w="1418" w:type="dxa"/>
          </w:tcPr>
          <w:p w14:paraId="28513F7C" w14:textId="77777777" w:rsidR="00317F71" w:rsidRDefault="00317F71" w:rsidP="00317F71"/>
        </w:tc>
        <w:tc>
          <w:tcPr>
            <w:tcW w:w="1419" w:type="dxa"/>
          </w:tcPr>
          <w:p w14:paraId="4FFD449F" w14:textId="77777777" w:rsidR="00317F71" w:rsidRDefault="00317F71" w:rsidP="00317F71"/>
        </w:tc>
      </w:tr>
      <w:tr w:rsidR="00317F71" w14:paraId="1CC3C158" w14:textId="77777777" w:rsidTr="00317F71">
        <w:trPr>
          <w:cantSplit/>
          <w:trHeight w:val="394"/>
        </w:trPr>
        <w:tc>
          <w:tcPr>
            <w:tcW w:w="709" w:type="dxa"/>
          </w:tcPr>
          <w:p w14:paraId="71DC3874" w14:textId="77777777" w:rsidR="00317F71" w:rsidRDefault="00317F71" w:rsidP="00317F71"/>
        </w:tc>
        <w:tc>
          <w:tcPr>
            <w:tcW w:w="4677" w:type="dxa"/>
            <w:vAlign w:val="center"/>
          </w:tcPr>
          <w:p w14:paraId="286EB925" w14:textId="77777777" w:rsidR="00317F71" w:rsidRDefault="00317F71" w:rsidP="00317F71">
            <w:pPr>
              <w:rPr>
                <w:lang w:val="en-US"/>
              </w:rPr>
            </w:pPr>
            <w:r>
              <w:rPr>
                <w:lang w:val="en-US"/>
              </w:rPr>
              <w:t>Beneficiu de deviz</w:t>
            </w:r>
          </w:p>
        </w:tc>
        <w:tc>
          <w:tcPr>
            <w:tcW w:w="1134" w:type="dxa"/>
            <w:vAlign w:val="center"/>
          </w:tcPr>
          <w:p w14:paraId="3AC195C9" w14:textId="77777777" w:rsidR="00317F71" w:rsidRDefault="00317F71" w:rsidP="00317F71">
            <w:r>
              <w:t>6,00 %</w:t>
            </w:r>
          </w:p>
        </w:tc>
        <w:tc>
          <w:tcPr>
            <w:tcW w:w="1134" w:type="dxa"/>
          </w:tcPr>
          <w:p w14:paraId="2F9C1597" w14:textId="77777777" w:rsidR="00317F71" w:rsidRDefault="00317F71" w:rsidP="00317F71"/>
        </w:tc>
        <w:tc>
          <w:tcPr>
            <w:tcW w:w="1418" w:type="dxa"/>
          </w:tcPr>
          <w:p w14:paraId="11F505F8" w14:textId="77777777" w:rsidR="00317F71" w:rsidRDefault="00317F71" w:rsidP="00317F71"/>
        </w:tc>
        <w:tc>
          <w:tcPr>
            <w:tcW w:w="1419" w:type="dxa"/>
          </w:tcPr>
          <w:p w14:paraId="7FF2B2D6" w14:textId="77777777" w:rsidR="00317F71" w:rsidRDefault="00317F71" w:rsidP="00317F71"/>
        </w:tc>
      </w:tr>
      <w:tr w:rsidR="00317F71" w14:paraId="6F7BA8DF" w14:textId="77777777" w:rsidTr="00317F71">
        <w:trPr>
          <w:cantSplit/>
          <w:trHeight w:val="394"/>
        </w:trPr>
        <w:tc>
          <w:tcPr>
            <w:tcW w:w="709" w:type="dxa"/>
          </w:tcPr>
          <w:p w14:paraId="1CDCFB5A" w14:textId="77777777" w:rsidR="00317F71" w:rsidRDefault="00317F71" w:rsidP="00317F71"/>
        </w:tc>
        <w:tc>
          <w:tcPr>
            <w:tcW w:w="4677" w:type="dxa"/>
            <w:vAlign w:val="center"/>
          </w:tcPr>
          <w:p w14:paraId="64A36FE1" w14:textId="77777777" w:rsidR="00317F71" w:rsidRDefault="00317F71" w:rsidP="00317F71">
            <w:pPr>
              <w:rPr>
                <w:lang w:val="en-US"/>
              </w:rPr>
            </w:pPr>
            <w:r>
              <w:rPr>
                <w:lang w:val="en-US"/>
              </w:rPr>
              <w:t>Total</w:t>
            </w:r>
          </w:p>
        </w:tc>
        <w:tc>
          <w:tcPr>
            <w:tcW w:w="1134" w:type="dxa"/>
            <w:vAlign w:val="center"/>
          </w:tcPr>
          <w:p w14:paraId="6D07EFD0" w14:textId="77777777" w:rsidR="00317F71" w:rsidRDefault="00317F71" w:rsidP="00317F71">
            <w:r>
              <w:t>100,00 +</w:t>
            </w:r>
          </w:p>
        </w:tc>
        <w:tc>
          <w:tcPr>
            <w:tcW w:w="1134" w:type="dxa"/>
          </w:tcPr>
          <w:p w14:paraId="64880009" w14:textId="77777777" w:rsidR="00317F71" w:rsidRDefault="00317F71" w:rsidP="00317F71"/>
        </w:tc>
        <w:tc>
          <w:tcPr>
            <w:tcW w:w="1418" w:type="dxa"/>
          </w:tcPr>
          <w:p w14:paraId="507654AD" w14:textId="77777777" w:rsidR="00317F71" w:rsidRDefault="00317F71" w:rsidP="00317F71"/>
        </w:tc>
        <w:tc>
          <w:tcPr>
            <w:tcW w:w="1419" w:type="dxa"/>
          </w:tcPr>
          <w:p w14:paraId="669B50E7" w14:textId="77777777" w:rsidR="00317F71" w:rsidRDefault="00317F71" w:rsidP="00317F71"/>
        </w:tc>
      </w:tr>
      <w:tr w:rsidR="00317F71" w14:paraId="30A895B4" w14:textId="77777777" w:rsidTr="00317F71">
        <w:trPr>
          <w:cantSplit/>
          <w:trHeight w:val="394"/>
        </w:trPr>
        <w:tc>
          <w:tcPr>
            <w:tcW w:w="709" w:type="dxa"/>
          </w:tcPr>
          <w:p w14:paraId="760A75FC" w14:textId="77777777" w:rsidR="00317F71" w:rsidRDefault="00317F71" w:rsidP="00317F71"/>
        </w:tc>
        <w:tc>
          <w:tcPr>
            <w:tcW w:w="4677" w:type="dxa"/>
            <w:vAlign w:val="center"/>
          </w:tcPr>
          <w:p w14:paraId="0A5D31DF" w14:textId="77777777" w:rsidR="00317F71" w:rsidRDefault="00317F71" w:rsidP="00317F71">
            <w:pPr>
              <w:rPr>
                <w:lang w:val="en-US"/>
              </w:rPr>
            </w:pPr>
            <w:r>
              <w:rPr>
                <w:lang w:val="en-US"/>
              </w:rPr>
              <w:t>TVA</w:t>
            </w:r>
          </w:p>
        </w:tc>
        <w:tc>
          <w:tcPr>
            <w:tcW w:w="1134" w:type="dxa"/>
            <w:vAlign w:val="center"/>
          </w:tcPr>
          <w:p w14:paraId="344EEC17" w14:textId="77777777" w:rsidR="00317F71" w:rsidRDefault="00317F71" w:rsidP="00317F71">
            <w:r>
              <w:t>20,00 %</w:t>
            </w:r>
          </w:p>
        </w:tc>
        <w:tc>
          <w:tcPr>
            <w:tcW w:w="1134" w:type="dxa"/>
          </w:tcPr>
          <w:p w14:paraId="52C3EB0C" w14:textId="77777777" w:rsidR="00317F71" w:rsidRDefault="00317F71" w:rsidP="00317F71"/>
        </w:tc>
        <w:tc>
          <w:tcPr>
            <w:tcW w:w="1418" w:type="dxa"/>
          </w:tcPr>
          <w:p w14:paraId="411D0A25" w14:textId="77777777" w:rsidR="00317F71" w:rsidRDefault="00317F71" w:rsidP="00317F71"/>
        </w:tc>
        <w:tc>
          <w:tcPr>
            <w:tcW w:w="1419" w:type="dxa"/>
          </w:tcPr>
          <w:p w14:paraId="121AFEAB" w14:textId="77777777" w:rsidR="00317F71" w:rsidRDefault="00317F71" w:rsidP="00317F71"/>
        </w:tc>
      </w:tr>
      <w:tr w:rsidR="00317F71" w14:paraId="6D7BDDF4" w14:textId="77777777" w:rsidTr="00317F71">
        <w:trPr>
          <w:cantSplit/>
          <w:trHeight w:val="57"/>
        </w:trPr>
        <w:tc>
          <w:tcPr>
            <w:tcW w:w="709" w:type="dxa"/>
            <w:vAlign w:val="bottom"/>
          </w:tcPr>
          <w:p w14:paraId="4E83DAFA" w14:textId="77777777" w:rsidR="00317F71" w:rsidRDefault="00317F71" w:rsidP="00317F71"/>
        </w:tc>
        <w:tc>
          <w:tcPr>
            <w:tcW w:w="4677" w:type="dxa"/>
            <w:vAlign w:val="center"/>
          </w:tcPr>
          <w:p w14:paraId="337498B0" w14:textId="77777777" w:rsidR="00317F71" w:rsidRDefault="00317F71" w:rsidP="00317F71">
            <w:pPr>
              <w:rPr>
                <w:lang w:val="en-US"/>
              </w:rPr>
            </w:pPr>
            <w:r>
              <w:rPr>
                <w:b/>
                <w:bCs/>
                <w:lang w:val="en-US"/>
              </w:rPr>
              <w:t>Total</w:t>
            </w:r>
            <w:r>
              <w:rPr>
                <w:b/>
                <w:bCs/>
              </w:rPr>
              <w:t xml:space="preserve"> </w:t>
            </w:r>
            <w:r>
              <w:rPr>
                <w:b/>
                <w:bCs/>
                <w:lang w:val="en-US"/>
              </w:rPr>
              <w:t>deviz</w:t>
            </w:r>
            <w:r>
              <w:rPr>
                <w:b/>
                <w:bCs/>
              </w:rPr>
              <w:t>:</w:t>
            </w:r>
          </w:p>
        </w:tc>
        <w:tc>
          <w:tcPr>
            <w:tcW w:w="1134" w:type="dxa"/>
            <w:vAlign w:val="bottom"/>
          </w:tcPr>
          <w:p w14:paraId="1B12790C" w14:textId="77777777" w:rsidR="00317F71" w:rsidRDefault="00317F71" w:rsidP="00317F71"/>
        </w:tc>
        <w:tc>
          <w:tcPr>
            <w:tcW w:w="1134" w:type="dxa"/>
            <w:vAlign w:val="bottom"/>
          </w:tcPr>
          <w:p w14:paraId="2EBA846C" w14:textId="77777777" w:rsidR="00317F71" w:rsidRDefault="00317F71" w:rsidP="00317F71"/>
        </w:tc>
        <w:tc>
          <w:tcPr>
            <w:tcW w:w="1418" w:type="dxa"/>
            <w:vAlign w:val="bottom"/>
          </w:tcPr>
          <w:p w14:paraId="4476EC84" w14:textId="77777777" w:rsidR="00317F71" w:rsidRDefault="00317F71" w:rsidP="00317F71"/>
        </w:tc>
        <w:tc>
          <w:tcPr>
            <w:tcW w:w="1419" w:type="dxa"/>
            <w:vAlign w:val="bottom"/>
          </w:tcPr>
          <w:p w14:paraId="215C5028" w14:textId="77777777" w:rsidR="00317F71" w:rsidRDefault="00317F71" w:rsidP="00317F71">
            <w:pPr>
              <w:rPr>
                <w:b/>
                <w:bCs/>
              </w:rPr>
            </w:pPr>
          </w:p>
        </w:tc>
      </w:tr>
    </w:tbl>
    <w:p w14:paraId="43FEC829" w14:textId="77777777" w:rsidR="00317F71" w:rsidRDefault="00317F71" w:rsidP="00317F71">
      <w:r>
        <w:rPr>
          <w:lang w:val="en-US"/>
        </w:rPr>
        <w:tab/>
      </w:r>
      <w:r>
        <w:rPr>
          <w:lang w:val="en-US"/>
        </w:rPr>
        <w:tab/>
      </w:r>
      <w:r>
        <w:t xml:space="preserve"> </w:t>
      </w:r>
    </w:p>
    <w:p w14:paraId="74691EB7" w14:textId="77777777" w:rsidR="00317F71" w:rsidRDefault="00317F71" w:rsidP="009E2657">
      <w:pPr>
        <w:pStyle w:val="a8"/>
        <w:tabs>
          <w:tab w:val="left" w:pos="567"/>
        </w:tabs>
        <w:rPr>
          <w:rFonts w:ascii="Times New Roman" w:hAnsi="Times New Roman"/>
          <w:i/>
          <w:szCs w:val="24"/>
          <w:lang w:val="ro-MD"/>
        </w:rPr>
      </w:pPr>
    </w:p>
    <w:p w14:paraId="57A168C1" w14:textId="29371E95" w:rsidR="00317F71" w:rsidRDefault="00317F71" w:rsidP="009E2657">
      <w:pPr>
        <w:pStyle w:val="a8"/>
        <w:tabs>
          <w:tab w:val="left" w:pos="567"/>
        </w:tabs>
        <w:rPr>
          <w:rFonts w:ascii="Times New Roman" w:hAnsi="Times New Roman"/>
          <w:i/>
          <w:szCs w:val="24"/>
          <w:lang w:val="ro-MD"/>
        </w:rPr>
      </w:pPr>
    </w:p>
    <w:p w14:paraId="429D153E" w14:textId="3CCC0302" w:rsidR="00317F71" w:rsidRDefault="00317F71" w:rsidP="009E2657">
      <w:pPr>
        <w:pStyle w:val="a8"/>
        <w:tabs>
          <w:tab w:val="left" w:pos="567"/>
        </w:tabs>
        <w:rPr>
          <w:rFonts w:ascii="Times New Roman" w:hAnsi="Times New Roman"/>
          <w:i/>
          <w:szCs w:val="24"/>
          <w:lang w:val="ro-MD"/>
        </w:rPr>
      </w:pPr>
    </w:p>
    <w:p w14:paraId="799C3E16" w14:textId="4626DE8D" w:rsidR="00317F71" w:rsidRDefault="00317F71" w:rsidP="009E2657">
      <w:pPr>
        <w:pStyle w:val="a8"/>
        <w:tabs>
          <w:tab w:val="left" w:pos="567"/>
        </w:tabs>
        <w:rPr>
          <w:rFonts w:ascii="Times New Roman" w:hAnsi="Times New Roman"/>
          <w:i/>
          <w:szCs w:val="24"/>
          <w:lang w:val="ro-MD"/>
        </w:rPr>
      </w:pPr>
    </w:p>
    <w:p w14:paraId="5C34ADF3" w14:textId="7C382E9D" w:rsidR="00317F71" w:rsidRDefault="00317F71" w:rsidP="009E2657">
      <w:pPr>
        <w:pStyle w:val="a8"/>
        <w:tabs>
          <w:tab w:val="left" w:pos="567"/>
        </w:tabs>
        <w:rPr>
          <w:rFonts w:ascii="Times New Roman" w:hAnsi="Times New Roman"/>
          <w:i/>
          <w:szCs w:val="24"/>
          <w:lang w:val="ro-MD"/>
        </w:rPr>
      </w:pPr>
    </w:p>
    <w:p w14:paraId="12612D95" w14:textId="589581C5" w:rsidR="00317F71" w:rsidRDefault="00317F71" w:rsidP="009E2657">
      <w:pPr>
        <w:pStyle w:val="a8"/>
        <w:tabs>
          <w:tab w:val="left" w:pos="567"/>
        </w:tabs>
        <w:rPr>
          <w:rFonts w:ascii="Times New Roman" w:hAnsi="Times New Roman"/>
          <w:i/>
          <w:szCs w:val="24"/>
          <w:lang w:val="ro-MD"/>
        </w:rPr>
      </w:pPr>
    </w:p>
    <w:p w14:paraId="7AA038BB" w14:textId="1CC02CF7" w:rsidR="00317F71" w:rsidRDefault="00317F71" w:rsidP="009E2657">
      <w:pPr>
        <w:pStyle w:val="a8"/>
        <w:tabs>
          <w:tab w:val="left" w:pos="567"/>
        </w:tabs>
        <w:rPr>
          <w:rFonts w:ascii="Times New Roman" w:hAnsi="Times New Roman"/>
          <w:i/>
          <w:szCs w:val="24"/>
          <w:lang w:val="ro-MD"/>
        </w:rPr>
      </w:pPr>
    </w:p>
    <w:p w14:paraId="1389CE69" w14:textId="7F7B87FA" w:rsidR="00317F71" w:rsidRDefault="00317F71" w:rsidP="009E2657">
      <w:pPr>
        <w:pStyle w:val="a8"/>
        <w:tabs>
          <w:tab w:val="left" w:pos="567"/>
        </w:tabs>
        <w:rPr>
          <w:rFonts w:ascii="Times New Roman" w:hAnsi="Times New Roman"/>
          <w:i/>
          <w:szCs w:val="24"/>
          <w:lang w:val="ro-MD"/>
        </w:rPr>
      </w:pPr>
    </w:p>
    <w:p w14:paraId="411C7A61" w14:textId="2832EB9F" w:rsidR="00317F71" w:rsidRDefault="00317F71" w:rsidP="009E2657">
      <w:pPr>
        <w:pStyle w:val="a8"/>
        <w:tabs>
          <w:tab w:val="left" w:pos="567"/>
        </w:tabs>
        <w:rPr>
          <w:rFonts w:ascii="Times New Roman" w:hAnsi="Times New Roman"/>
          <w:i/>
          <w:szCs w:val="24"/>
          <w:lang w:val="ro-MD"/>
        </w:rPr>
      </w:pPr>
    </w:p>
    <w:p w14:paraId="44860DCD" w14:textId="6FC6E613" w:rsidR="00317F71" w:rsidRDefault="00317F71" w:rsidP="009E2657">
      <w:pPr>
        <w:pStyle w:val="a8"/>
        <w:tabs>
          <w:tab w:val="left" w:pos="567"/>
        </w:tabs>
        <w:rPr>
          <w:rFonts w:ascii="Times New Roman" w:hAnsi="Times New Roman"/>
          <w:i/>
          <w:szCs w:val="24"/>
          <w:lang w:val="ro-MD"/>
        </w:rPr>
      </w:pPr>
    </w:p>
    <w:p w14:paraId="3C7565C2" w14:textId="6C8E600D" w:rsidR="00317F71" w:rsidRDefault="00317F71" w:rsidP="009E2657">
      <w:pPr>
        <w:pStyle w:val="a8"/>
        <w:tabs>
          <w:tab w:val="left" w:pos="567"/>
        </w:tabs>
        <w:rPr>
          <w:rFonts w:ascii="Times New Roman" w:hAnsi="Times New Roman"/>
          <w:i/>
          <w:szCs w:val="24"/>
          <w:lang w:val="ro-MD"/>
        </w:rPr>
      </w:pPr>
    </w:p>
    <w:p w14:paraId="2D07CA03" w14:textId="2F0D2C8D" w:rsidR="00317F71" w:rsidRDefault="00317F71" w:rsidP="009E2657">
      <w:pPr>
        <w:pStyle w:val="a8"/>
        <w:tabs>
          <w:tab w:val="left" w:pos="567"/>
        </w:tabs>
        <w:rPr>
          <w:rFonts w:ascii="Times New Roman" w:hAnsi="Times New Roman"/>
          <w:i/>
          <w:szCs w:val="24"/>
          <w:lang w:val="ro-MD"/>
        </w:rPr>
      </w:pPr>
    </w:p>
    <w:p w14:paraId="2772DF03" w14:textId="3574E1F0" w:rsidR="00317F71" w:rsidRDefault="00317F71" w:rsidP="009E2657">
      <w:pPr>
        <w:pStyle w:val="a8"/>
        <w:tabs>
          <w:tab w:val="left" w:pos="567"/>
        </w:tabs>
        <w:rPr>
          <w:rFonts w:ascii="Times New Roman" w:hAnsi="Times New Roman"/>
          <w:i/>
          <w:szCs w:val="24"/>
          <w:lang w:val="ro-MD"/>
        </w:rPr>
      </w:pPr>
    </w:p>
    <w:p w14:paraId="600C7D8A" w14:textId="19291612" w:rsidR="00317F71" w:rsidRDefault="00317F71" w:rsidP="009E2657">
      <w:pPr>
        <w:pStyle w:val="a8"/>
        <w:tabs>
          <w:tab w:val="left" w:pos="567"/>
        </w:tabs>
        <w:rPr>
          <w:rFonts w:ascii="Times New Roman" w:hAnsi="Times New Roman"/>
          <w:i/>
          <w:szCs w:val="24"/>
          <w:lang w:val="ro-MD"/>
        </w:rPr>
      </w:pPr>
    </w:p>
    <w:p w14:paraId="584074F3" w14:textId="436A8D90" w:rsidR="00317F71" w:rsidRDefault="00317F71" w:rsidP="009E2657">
      <w:pPr>
        <w:pStyle w:val="a8"/>
        <w:tabs>
          <w:tab w:val="left" w:pos="567"/>
        </w:tabs>
        <w:rPr>
          <w:rFonts w:ascii="Times New Roman" w:hAnsi="Times New Roman"/>
          <w:i/>
          <w:szCs w:val="24"/>
          <w:lang w:val="ro-MD"/>
        </w:rPr>
      </w:pPr>
    </w:p>
    <w:p w14:paraId="2086ADEA" w14:textId="77777777" w:rsidR="006F5C2E" w:rsidRDefault="006F5C2E" w:rsidP="00317F71">
      <w:pPr>
        <w:rPr>
          <w:sz w:val="18"/>
          <w:szCs w:val="18"/>
          <w:highlight w:val="yellow"/>
        </w:rPr>
      </w:pPr>
    </w:p>
    <w:p w14:paraId="21A01AD4" w14:textId="77777777" w:rsidR="006F5C2E" w:rsidRDefault="006F5C2E" w:rsidP="00317F71">
      <w:pPr>
        <w:rPr>
          <w:sz w:val="18"/>
          <w:szCs w:val="18"/>
          <w:highlight w:val="yellow"/>
        </w:rPr>
      </w:pPr>
    </w:p>
    <w:p w14:paraId="135EAF03" w14:textId="77777777" w:rsidR="006F5C2E" w:rsidRDefault="006F5C2E" w:rsidP="00317F71">
      <w:pPr>
        <w:rPr>
          <w:sz w:val="18"/>
          <w:szCs w:val="18"/>
          <w:highlight w:val="yellow"/>
        </w:rPr>
      </w:pPr>
    </w:p>
    <w:p w14:paraId="1156D2FF" w14:textId="77777777" w:rsidR="006F5C2E" w:rsidRDefault="006F5C2E" w:rsidP="00317F71">
      <w:pPr>
        <w:rPr>
          <w:sz w:val="18"/>
          <w:szCs w:val="18"/>
          <w:highlight w:val="yellow"/>
        </w:rPr>
      </w:pPr>
    </w:p>
    <w:p w14:paraId="6FDFE9F0" w14:textId="77777777" w:rsidR="006F5C2E" w:rsidRDefault="006F5C2E" w:rsidP="00317F71">
      <w:pPr>
        <w:rPr>
          <w:sz w:val="18"/>
          <w:szCs w:val="18"/>
          <w:highlight w:val="yellow"/>
        </w:rPr>
      </w:pPr>
    </w:p>
    <w:p w14:paraId="3A2F3F02" w14:textId="77777777" w:rsidR="006F5C2E" w:rsidRDefault="006F5C2E" w:rsidP="00317F71">
      <w:pPr>
        <w:rPr>
          <w:sz w:val="18"/>
          <w:szCs w:val="18"/>
          <w:highlight w:val="yellow"/>
        </w:rPr>
      </w:pPr>
    </w:p>
    <w:p w14:paraId="73FAD36A" w14:textId="77777777" w:rsidR="006F5C2E" w:rsidRDefault="006F5C2E" w:rsidP="00317F71">
      <w:pPr>
        <w:rPr>
          <w:sz w:val="18"/>
          <w:szCs w:val="18"/>
          <w:highlight w:val="yellow"/>
        </w:rPr>
      </w:pPr>
    </w:p>
    <w:p w14:paraId="6739B043" w14:textId="77777777" w:rsidR="006F5C2E" w:rsidRDefault="006F5C2E" w:rsidP="00317F71">
      <w:pPr>
        <w:rPr>
          <w:sz w:val="18"/>
          <w:szCs w:val="18"/>
          <w:highlight w:val="yellow"/>
        </w:rPr>
      </w:pPr>
    </w:p>
    <w:p w14:paraId="4D1B6780" w14:textId="77777777" w:rsidR="006F5C2E" w:rsidRDefault="006F5C2E" w:rsidP="00317F71">
      <w:pPr>
        <w:rPr>
          <w:sz w:val="18"/>
          <w:szCs w:val="18"/>
          <w:highlight w:val="yellow"/>
        </w:rPr>
      </w:pPr>
    </w:p>
    <w:p w14:paraId="573C0E1A" w14:textId="77777777" w:rsidR="006F5C2E" w:rsidRDefault="006F5C2E" w:rsidP="00317F71">
      <w:pPr>
        <w:rPr>
          <w:sz w:val="18"/>
          <w:szCs w:val="18"/>
          <w:highlight w:val="yellow"/>
        </w:rPr>
      </w:pPr>
    </w:p>
    <w:p w14:paraId="345753EF" w14:textId="77777777" w:rsidR="006F5C2E" w:rsidRDefault="006F5C2E" w:rsidP="00317F71">
      <w:pPr>
        <w:rPr>
          <w:sz w:val="18"/>
          <w:szCs w:val="18"/>
          <w:highlight w:val="yellow"/>
        </w:rPr>
      </w:pPr>
    </w:p>
    <w:p w14:paraId="2EF365F4" w14:textId="77777777" w:rsidR="006F5C2E" w:rsidRDefault="006F5C2E" w:rsidP="00317F71">
      <w:pPr>
        <w:rPr>
          <w:sz w:val="18"/>
          <w:szCs w:val="18"/>
          <w:highlight w:val="yellow"/>
        </w:rPr>
      </w:pPr>
    </w:p>
    <w:p w14:paraId="3A54DC8C" w14:textId="77777777" w:rsidR="006F5C2E" w:rsidRDefault="006F5C2E" w:rsidP="00317F71">
      <w:pPr>
        <w:rPr>
          <w:sz w:val="18"/>
          <w:szCs w:val="18"/>
          <w:highlight w:val="yellow"/>
        </w:rPr>
      </w:pPr>
    </w:p>
    <w:p w14:paraId="12A5E853" w14:textId="77777777" w:rsidR="006F5C2E" w:rsidRDefault="006F5C2E" w:rsidP="00317F71">
      <w:pPr>
        <w:rPr>
          <w:sz w:val="18"/>
          <w:szCs w:val="18"/>
          <w:highlight w:val="yellow"/>
        </w:rPr>
      </w:pPr>
    </w:p>
    <w:p w14:paraId="66FE116B" w14:textId="77777777" w:rsidR="006F5C2E" w:rsidRDefault="006F5C2E" w:rsidP="00317F71">
      <w:pPr>
        <w:rPr>
          <w:sz w:val="18"/>
          <w:szCs w:val="18"/>
          <w:highlight w:val="yellow"/>
        </w:rPr>
      </w:pPr>
    </w:p>
    <w:p w14:paraId="5E659457" w14:textId="77777777" w:rsidR="006F5C2E" w:rsidRDefault="006F5C2E" w:rsidP="00317F71">
      <w:pPr>
        <w:rPr>
          <w:sz w:val="18"/>
          <w:szCs w:val="18"/>
          <w:highlight w:val="yellow"/>
        </w:rPr>
      </w:pPr>
    </w:p>
    <w:p w14:paraId="56924BAD" w14:textId="77777777" w:rsidR="006F5C2E" w:rsidRDefault="006F5C2E" w:rsidP="00317F71">
      <w:pPr>
        <w:rPr>
          <w:sz w:val="18"/>
          <w:szCs w:val="18"/>
          <w:highlight w:val="yellow"/>
        </w:rPr>
      </w:pPr>
    </w:p>
    <w:p w14:paraId="295B7CEC" w14:textId="77777777" w:rsidR="006F5C2E" w:rsidRDefault="006F5C2E" w:rsidP="00317F71">
      <w:pPr>
        <w:rPr>
          <w:sz w:val="18"/>
          <w:szCs w:val="18"/>
          <w:highlight w:val="yellow"/>
        </w:rPr>
      </w:pPr>
    </w:p>
    <w:p w14:paraId="26F2A0F6" w14:textId="77777777" w:rsidR="006F5C2E" w:rsidRDefault="006F5C2E" w:rsidP="00317F71">
      <w:pPr>
        <w:rPr>
          <w:sz w:val="18"/>
          <w:szCs w:val="18"/>
          <w:highlight w:val="yellow"/>
        </w:rPr>
      </w:pPr>
    </w:p>
    <w:p w14:paraId="6F97F8D3" w14:textId="77777777" w:rsidR="006F5C2E" w:rsidRDefault="006F5C2E" w:rsidP="00317F71">
      <w:pPr>
        <w:rPr>
          <w:sz w:val="18"/>
          <w:szCs w:val="18"/>
          <w:highlight w:val="yellow"/>
        </w:rPr>
      </w:pPr>
    </w:p>
    <w:p w14:paraId="6E69AD88" w14:textId="77777777" w:rsidR="006F5C2E" w:rsidRDefault="006F5C2E" w:rsidP="00317F71">
      <w:pPr>
        <w:rPr>
          <w:sz w:val="18"/>
          <w:szCs w:val="18"/>
          <w:highlight w:val="yellow"/>
        </w:rPr>
      </w:pPr>
    </w:p>
    <w:p w14:paraId="19107162" w14:textId="77777777" w:rsidR="006F5C2E" w:rsidRDefault="006F5C2E" w:rsidP="00317F71">
      <w:pPr>
        <w:rPr>
          <w:sz w:val="18"/>
          <w:szCs w:val="18"/>
          <w:highlight w:val="yellow"/>
        </w:rPr>
      </w:pPr>
    </w:p>
    <w:p w14:paraId="247DA747" w14:textId="77777777" w:rsidR="006F5C2E" w:rsidRDefault="006F5C2E" w:rsidP="00317F71">
      <w:pPr>
        <w:rPr>
          <w:sz w:val="18"/>
          <w:szCs w:val="18"/>
          <w:highlight w:val="yellow"/>
        </w:rPr>
      </w:pPr>
    </w:p>
    <w:p w14:paraId="6EE1B20D" w14:textId="77777777" w:rsidR="006F5C2E" w:rsidRDefault="006F5C2E" w:rsidP="00317F71">
      <w:pPr>
        <w:rPr>
          <w:sz w:val="18"/>
          <w:szCs w:val="18"/>
          <w:highlight w:val="yellow"/>
        </w:rPr>
      </w:pPr>
    </w:p>
    <w:p w14:paraId="25E99942" w14:textId="77777777" w:rsidR="006F5C2E" w:rsidRDefault="006F5C2E" w:rsidP="00317F71">
      <w:pPr>
        <w:rPr>
          <w:sz w:val="18"/>
          <w:szCs w:val="18"/>
          <w:highlight w:val="yellow"/>
        </w:rPr>
      </w:pPr>
    </w:p>
    <w:p w14:paraId="2EFE4599" w14:textId="77777777" w:rsidR="006F5C2E" w:rsidRDefault="006F5C2E" w:rsidP="00317F71">
      <w:pPr>
        <w:rPr>
          <w:sz w:val="18"/>
          <w:szCs w:val="18"/>
          <w:highlight w:val="yellow"/>
        </w:rPr>
      </w:pPr>
    </w:p>
    <w:p w14:paraId="5D5E79E2" w14:textId="77777777" w:rsidR="006F5C2E" w:rsidRDefault="006F5C2E" w:rsidP="00317F71">
      <w:pPr>
        <w:rPr>
          <w:sz w:val="18"/>
          <w:szCs w:val="18"/>
          <w:highlight w:val="yellow"/>
        </w:rPr>
      </w:pPr>
    </w:p>
    <w:p w14:paraId="6A390527" w14:textId="77777777" w:rsidR="006F5C2E" w:rsidRDefault="006F5C2E" w:rsidP="00317F71">
      <w:pPr>
        <w:rPr>
          <w:sz w:val="18"/>
          <w:szCs w:val="18"/>
          <w:highlight w:val="yellow"/>
        </w:rPr>
      </w:pPr>
    </w:p>
    <w:p w14:paraId="75574BC1" w14:textId="77777777" w:rsidR="006F5C2E" w:rsidRDefault="006F5C2E" w:rsidP="00317F71">
      <w:pPr>
        <w:rPr>
          <w:sz w:val="18"/>
          <w:szCs w:val="18"/>
          <w:highlight w:val="yellow"/>
        </w:rPr>
      </w:pPr>
    </w:p>
    <w:p w14:paraId="37CF3C01" w14:textId="77777777" w:rsidR="006F5C2E" w:rsidRDefault="006F5C2E" w:rsidP="00317F71">
      <w:pPr>
        <w:rPr>
          <w:sz w:val="18"/>
          <w:szCs w:val="18"/>
          <w:highlight w:val="yellow"/>
        </w:rPr>
      </w:pPr>
    </w:p>
    <w:p w14:paraId="5B4DC2CD" w14:textId="77777777" w:rsidR="006F5C2E" w:rsidRDefault="006F5C2E" w:rsidP="00317F71">
      <w:pPr>
        <w:rPr>
          <w:sz w:val="18"/>
          <w:szCs w:val="18"/>
          <w:highlight w:val="yellow"/>
        </w:rPr>
      </w:pPr>
    </w:p>
    <w:p w14:paraId="58B89105" w14:textId="4DF56C6F" w:rsidR="00317F71" w:rsidRDefault="00317F71" w:rsidP="00317F71">
      <w:pPr>
        <w:rPr>
          <w:sz w:val="18"/>
          <w:szCs w:val="18"/>
          <w:highlight w:val="yellow"/>
        </w:rPr>
      </w:pPr>
      <w:r>
        <w:rPr>
          <w:sz w:val="18"/>
          <w:szCs w:val="18"/>
          <w:highlight w:val="yellow"/>
        </w:rPr>
        <w:lastRenderedPageBreak/>
        <w:t>Anexă - DECLARAŢIE</w:t>
      </w:r>
    </w:p>
    <w:p w14:paraId="3BA0417C" w14:textId="77777777" w:rsidR="00317F71" w:rsidRDefault="00317F71" w:rsidP="00317F71">
      <w:pPr>
        <w:rPr>
          <w:sz w:val="18"/>
          <w:szCs w:val="18"/>
        </w:rPr>
      </w:pPr>
      <w:r>
        <w:rPr>
          <w:sz w:val="18"/>
          <w:szCs w:val="18"/>
          <w:highlight w:val="yellow"/>
        </w:rPr>
        <w:t>privind confirmarea identității beneficiarilor efectivi</w:t>
      </w:r>
    </w:p>
    <w:p w14:paraId="0DFD15A1" w14:textId="77777777" w:rsidR="00317F71" w:rsidRDefault="00317F71" w:rsidP="00317F71">
      <w:pPr>
        <w:jc w:val="right"/>
        <w:rPr>
          <w:color w:val="333333"/>
          <w:lang w:val="en-US"/>
        </w:rPr>
      </w:pPr>
      <w:r>
        <w:rPr>
          <w:color w:val="333333"/>
          <w:lang w:val="en-US"/>
        </w:rPr>
        <w:t>APROBAT</w:t>
      </w:r>
    </w:p>
    <w:p w14:paraId="41338453" w14:textId="77777777" w:rsidR="00317F71" w:rsidRDefault="00317F71" w:rsidP="00317F71">
      <w:pPr>
        <w:jc w:val="right"/>
        <w:rPr>
          <w:noProof w:val="0"/>
          <w:color w:val="333333"/>
          <w:lang w:val="en-US" w:eastAsia="ru-RU"/>
        </w:rPr>
      </w:pPr>
      <w:r>
        <w:rPr>
          <w:noProof w:val="0"/>
          <w:color w:val="333333"/>
          <w:lang w:val="en-US" w:eastAsia="ru-RU"/>
        </w:rPr>
        <w:t>prin Ordinul</w:t>
      </w:r>
    </w:p>
    <w:p w14:paraId="70683EE3" w14:textId="77777777" w:rsidR="00317F71" w:rsidRDefault="00317F71" w:rsidP="00317F71">
      <w:pPr>
        <w:shd w:val="clear" w:color="auto" w:fill="FFFFFF"/>
        <w:ind w:firstLine="851"/>
        <w:jc w:val="right"/>
        <w:rPr>
          <w:noProof w:val="0"/>
          <w:color w:val="333333"/>
          <w:lang w:val="en-US" w:eastAsia="ru-RU"/>
        </w:rPr>
      </w:pPr>
      <w:r>
        <w:rPr>
          <w:noProof w:val="0"/>
          <w:color w:val="333333"/>
          <w:lang w:val="en-US" w:eastAsia="ru-RU"/>
        </w:rPr>
        <w:t>Ministrului Finanțelor</w:t>
      </w:r>
    </w:p>
    <w:p w14:paraId="6A418964" w14:textId="77777777" w:rsidR="00317F71" w:rsidRDefault="00317F71" w:rsidP="00317F71">
      <w:pPr>
        <w:shd w:val="clear" w:color="auto" w:fill="FFFFFF"/>
        <w:ind w:firstLine="851"/>
        <w:jc w:val="right"/>
        <w:rPr>
          <w:noProof w:val="0"/>
          <w:color w:val="333333"/>
          <w:lang w:val="en-US" w:eastAsia="ru-RU"/>
        </w:rPr>
      </w:pPr>
      <w:r>
        <w:rPr>
          <w:noProof w:val="0"/>
          <w:color w:val="333333"/>
          <w:lang w:val="en-US" w:eastAsia="ru-RU"/>
        </w:rPr>
        <w:t>                   nr. 145 din 24 noiembrie 2020</w:t>
      </w:r>
    </w:p>
    <w:p w14:paraId="6F40B624" w14:textId="77777777" w:rsidR="00317F71" w:rsidRDefault="00317F71" w:rsidP="00317F71">
      <w:pPr>
        <w:shd w:val="clear" w:color="auto" w:fill="FFFFFF"/>
        <w:ind w:firstLine="851"/>
        <w:jc w:val="right"/>
        <w:rPr>
          <w:noProof w:val="0"/>
          <w:color w:val="333333"/>
          <w:lang w:val="en-US" w:eastAsia="ru-RU"/>
        </w:rPr>
      </w:pPr>
      <w:r>
        <w:rPr>
          <w:noProof w:val="0"/>
          <w:color w:val="333333"/>
          <w:lang w:val="en-US" w:eastAsia="ru-RU"/>
        </w:rPr>
        <w:t> </w:t>
      </w:r>
    </w:p>
    <w:p w14:paraId="209863BD" w14:textId="77777777" w:rsidR="00317F71" w:rsidRDefault="00317F71" w:rsidP="00317F71">
      <w:pPr>
        <w:shd w:val="clear" w:color="auto" w:fill="FFFFFF"/>
        <w:ind w:firstLine="851"/>
        <w:jc w:val="center"/>
        <w:rPr>
          <w:b/>
          <w:bCs/>
          <w:noProof w:val="0"/>
          <w:color w:val="333333"/>
          <w:lang w:val="en-US" w:eastAsia="ru-RU"/>
        </w:rPr>
      </w:pPr>
    </w:p>
    <w:p w14:paraId="1137096D" w14:textId="77777777" w:rsidR="00317F71" w:rsidRDefault="00317F71" w:rsidP="00317F71">
      <w:pPr>
        <w:shd w:val="clear" w:color="auto" w:fill="FFFFFF"/>
        <w:spacing w:line="360" w:lineRule="auto"/>
        <w:ind w:firstLine="851"/>
        <w:jc w:val="center"/>
        <w:rPr>
          <w:b/>
          <w:bCs/>
          <w:noProof w:val="0"/>
          <w:color w:val="333333"/>
          <w:sz w:val="28"/>
          <w:szCs w:val="28"/>
          <w:lang w:val="en-US" w:eastAsia="ru-RU"/>
        </w:rPr>
      </w:pPr>
      <w:r>
        <w:rPr>
          <w:b/>
          <w:bCs/>
          <w:noProof w:val="0"/>
          <w:color w:val="333333"/>
          <w:sz w:val="28"/>
          <w:szCs w:val="28"/>
          <w:lang w:val="en-US" w:eastAsia="ru-RU"/>
        </w:rPr>
        <w:t>DECLARAŢIE</w:t>
      </w:r>
    </w:p>
    <w:p w14:paraId="0771642E" w14:textId="77777777" w:rsidR="00317F71" w:rsidRDefault="00317F71" w:rsidP="00317F71">
      <w:pPr>
        <w:shd w:val="clear" w:color="auto" w:fill="FFFFFF"/>
        <w:spacing w:line="360" w:lineRule="auto"/>
        <w:ind w:firstLine="851"/>
        <w:jc w:val="center"/>
        <w:rPr>
          <w:b/>
          <w:bCs/>
          <w:noProof w:val="0"/>
          <w:color w:val="333333"/>
          <w:sz w:val="28"/>
          <w:szCs w:val="28"/>
          <w:lang w:val="en-US" w:eastAsia="ru-RU"/>
        </w:rPr>
      </w:pPr>
      <w:r>
        <w:rPr>
          <w:b/>
          <w:bCs/>
          <w:noProof w:val="0"/>
          <w:color w:val="333333"/>
          <w:sz w:val="28"/>
          <w:szCs w:val="28"/>
          <w:lang w:val="en-US" w:eastAsia="ru-RU"/>
        </w:rPr>
        <w:t xml:space="preserve">privind confirmarea identității beneficiarilor efectivi și neîncadrarea acestora în situația </w:t>
      </w:r>
      <w:proofErr w:type="gramStart"/>
      <w:r>
        <w:rPr>
          <w:b/>
          <w:bCs/>
          <w:noProof w:val="0"/>
          <w:color w:val="333333"/>
          <w:sz w:val="28"/>
          <w:szCs w:val="28"/>
          <w:lang w:val="en-US" w:eastAsia="ru-RU"/>
        </w:rPr>
        <w:t>condamnării  pentru</w:t>
      </w:r>
      <w:proofErr w:type="gramEnd"/>
      <w:r>
        <w:rPr>
          <w:b/>
          <w:bCs/>
          <w:noProof w:val="0"/>
          <w:color w:val="333333"/>
          <w:sz w:val="28"/>
          <w:szCs w:val="28"/>
          <w:lang w:val="en-US" w:eastAsia="ru-RU"/>
        </w:rPr>
        <w:t xml:space="preserve"> participarea la activităţi ale unei organizaţii sau grupări criminale, pentru corupţie, </w:t>
      </w:r>
    </w:p>
    <w:p w14:paraId="241CFA6D" w14:textId="77777777" w:rsidR="00317F71" w:rsidRDefault="00317F71" w:rsidP="00317F71">
      <w:pPr>
        <w:shd w:val="clear" w:color="auto" w:fill="FFFFFF"/>
        <w:spacing w:line="360" w:lineRule="auto"/>
        <w:ind w:firstLine="851"/>
        <w:jc w:val="center"/>
        <w:rPr>
          <w:b/>
          <w:bCs/>
          <w:noProof w:val="0"/>
          <w:color w:val="333333"/>
          <w:sz w:val="28"/>
          <w:szCs w:val="28"/>
          <w:lang w:val="en-US" w:eastAsia="ru-RU"/>
        </w:rPr>
      </w:pPr>
      <w:r>
        <w:rPr>
          <w:b/>
          <w:bCs/>
          <w:noProof w:val="0"/>
          <w:color w:val="333333"/>
          <w:sz w:val="28"/>
          <w:szCs w:val="28"/>
          <w:lang w:val="en-US" w:eastAsia="ru-RU"/>
        </w:rPr>
        <w:t>fraudă şi/sau spălare de bani.</w:t>
      </w:r>
    </w:p>
    <w:p w14:paraId="06BFE68B" w14:textId="77777777" w:rsidR="00317F71" w:rsidRDefault="00317F71" w:rsidP="00317F71">
      <w:pPr>
        <w:shd w:val="clear" w:color="auto" w:fill="FFFFFF"/>
        <w:spacing w:line="360" w:lineRule="auto"/>
        <w:ind w:firstLine="851"/>
        <w:jc w:val="center"/>
        <w:rPr>
          <w:noProof w:val="0"/>
          <w:color w:val="333333"/>
          <w:lang w:val="en-US" w:eastAsia="ru-RU"/>
        </w:rPr>
      </w:pPr>
    </w:p>
    <w:p w14:paraId="0AFC05CA" w14:textId="77777777" w:rsidR="00317F71" w:rsidRDefault="00317F71" w:rsidP="00317F71">
      <w:pPr>
        <w:shd w:val="clear" w:color="auto" w:fill="FFFFFF"/>
        <w:spacing w:line="360" w:lineRule="auto"/>
        <w:ind w:firstLine="851"/>
        <w:jc w:val="center"/>
        <w:rPr>
          <w:noProof w:val="0"/>
          <w:color w:val="333333"/>
          <w:lang w:val="en-US" w:eastAsia="ru-RU"/>
        </w:rPr>
      </w:pPr>
    </w:p>
    <w:p w14:paraId="0176DF11" w14:textId="77777777" w:rsidR="00317F71" w:rsidRDefault="00317F71" w:rsidP="00317F71">
      <w:pPr>
        <w:shd w:val="clear" w:color="auto" w:fill="FFFFFF"/>
        <w:spacing w:line="240" w:lineRule="atLeast"/>
        <w:ind w:firstLine="851"/>
        <w:jc w:val="both"/>
        <w:rPr>
          <w:noProof w:val="0"/>
          <w:color w:val="333333"/>
          <w:lang w:val="en-US" w:eastAsia="ru-RU"/>
        </w:rPr>
      </w:pPr>
      <w:r>
        <w:rPr>
          <w:noProof w:val="0"/>
          <w:color w:val="333333"/>
          <w:lang w:val="en-US" w:eastAsia="ru-RU"/>
        </w:rPr>
        <w:t> </w:t>
      </w:r>
    </w:p>
    <w:p w14:paraId="485849FF" w14:textId="77777777" w:rsidR="00317F71" w:rsidRDefault="00317F71" w:rsidP="00317F71">
      <w:pPr>
        <w:shd w:val="clear" w:color="auto" w:fill="FFFFFF"/>
        <w:spacing w:line="360" w:lineRule="auto"/>
        <w:ind w:firstLine="851"/>
        <w:jc w:val="both"/>
        <w:rPr>
          <w:noProof w:val="0"/>
          <w:lang w:val="en-US" w:eastAsia="ru-RU"/>
        </w:rPr>
      </w:pPr>
      <w:r>
        <w:rPr>
          <w:noProof w:val="0"/>
          <w:lang w:val="en-US" w:eastAsia="ru-RU"/>
        </w:rPr>
        <w:t>Subsemnatul, ________________ reprezentant împuternicit al _____________ </w:t>
      </w:r>
      <w:r>
        <w:rPr>
          <w:i/>
          <w:iCs/>
          <w:noProof w:val="0"/>
          <w:lang w:val="en-US" w:eastAsia="ru-RU"/>
        </w:rPr>
        <w:t>(denumirea operatorului economic</w:t>
      </w:r>
      <w:r>
        <w:rPr>
          <w:noProof w:val="0"/>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E1B85AA" w14:textId="77777777" w:rsidR="00317F71" w:rsidRDefault="00317F71" w:rsidP="00317F71">
      <w:pPr>
        <w:shd w:val="clear" w:color="auto" w:fill="FFFFFF"/>
        <w:spacing w:line="360" w:lineRule="auto"/>
        <w:ind w:firstLine="851"/>
        <w:jc w:val="both"/>
        <w:rPr>
          <w:noProof w:val="0"/>
          <w:lang w:val="en-US" w:eastAsia="ru-RU"/>
        </w:rPr>
      </w:pPr>
    </w:p>
    <w:p w14:paraId="00E3C1C0" w14:textId="77777777" w:rsidR="00317F71" w:rsidRDefault="00317F71" w:rsidP="00317F71">
      <w:pPr>
        <w:shd w:val="clear" w:color="auto" w:fill="FFFFFF"/>
        <w:spacing w:line="360" w:lineRule="auto"/>
        <w:ind w:firstLine="851"/>
        <w:jc w:val="both"/>
        <w:rPr>
          <w:noProof w:val="0"/>
          <w:lang w:val="en-US" w:eastAsia="ru-RU"/>
        </w:rPr>
      </w:pPr>
    </w:p>
    <w:p w14:paraId="3C8C80F2" w14:textId="77777777" w:rsidR="00317F71" w:rsidRDefault="00317F71" w:rsidP="00317F71">
      <w:pPr>
        <w:shd w:val="clear" w:color="auto" w:fill="FFFFFF"/>
        <w:ind w:firstLine="851"/>
        <w:rPr>
          <w:noProof w:val="0"/>
          <w:color w:val="333333"/>
          <w:lang w:val="en-US" w:eastAsia="ru-RU"/>
        </w:rPr>
      </w:pPr>
      <w:r>
        <w:rPr>
          <w:noProof w:val="0"/>
          <w:color w:val="333333"/>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4021"/>
        <w:gridCol w:w="5314"/>
      </w:tblGrid>
      <w:tr w:rsidR="00317F71" w14:paraId="3D264D83" w14:textId="77777777" w:rsidTr="00317F71">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753BA578" w14:textId="77777777" w:rsidR="00317F71" w:rsidRDefault="00317F71">
            <w:pPr>
              <w:spacing w:line="256" w:lineRule="auto"/>
              <w:ind w:firstLine="851"/>
              <w:jc w:val="center"/>
              <w:rPr>
                <w:noProof w:val="0"/>
                <w:lang w:val="en-US" w:eastAsia="ru-RU"/>
              </w:rPr>
            </w:pPr>
            <w:r>
              <w:rPr>
                <w:noProof w:val="0"/>
                <w:spacing w:val="-1"/>
                <w:lang w:val="en-US" w:eastAsia="ru-RU"/>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0C47E4EF" w14:textId="77777777" w:rsidR="00317F71" w:rsidRDefault="00317F71">
            <w:pPr>
              <w:spacing w:line="256" w:lineRule="auto"/>
              <w:ind w:firstLine="851"/>
              <w:jc w:val="center"/>
              <w:rPr>
                <w:noProof w:val="0"/>
                <w:lang w:val="ru-RU" w:eastAsia="ru-RU"/>
              </w:rPr>
            </w:pPr>
            <w:r>
              <w:rPr>
                <w:noProof w:val="0"/>
                <w:spacing w:val="-1"/>
                <w:lang w:val="ru-RU" w:eastAsia="ru-RU"/>
              </w:rPr>
              <w:t>IDNP al beneficiarului efectiv</w:t>
            </w:r>
          </w:p>
        </w:tc>
      </w:tr>
      <w:tr w:rsidR="00317F71" w14:paraId="0572FFE9" w14:textId="77777777" w:rsidTr="00317F71">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786646" w14:textId="77777777" w:rsidR="00317F71" w:rsidRDefault="00317F71">
            <w:pPr>
              <w:spacing w:line="256" w:lineRule="auto"/>
              <w:ind w:firstLine="851"/>
              <w:rPr>
                <w:noProof w:val="0"/>
                <w:lang w:val="ru-RU" w:eastAsia="ru-RU"/>
              </w:rPr>
            </w:pPr>
            <w:r>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F82A14" w14:textId="77777777" w:rsidR="00317F71" w:rsidRDefault="00317F71">
            <w:pPr>
              <w:spacing w:line="256" w:lineRule="auto"/>
              <w:ind w:firstLine="851"/>
              <w:rPr>
                <w:noProof w:val="0"/>
                <w:lang w:val="ru-RU" w:eastAsia="ru-RU"/>
              </w:rPr>
            </w:pPr>
            <w:r>
              <w:rPr>
                <w:noProof w:val="0"/>
                <w:lang w:val="ru-RU" w:eastAsia="ru-RU"/>
              </w:rPr>
              <w:t> </w:t>
            </w:r>
          </w:p>
        </w:tc>
      </w:tr>
      <w:tr w:rsidR="00317F71" w14:paraId="686B836A" w14:textId="77777777" w:rsidTr="00317F71">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D046ED" w14:textId="77777777" w:rsidR="00317F71" w:rsidRDefault="00317F71">
            <w:pPr>
              <w:spacing w:line="256" w:lineRule="auto"/>
              <w:ind w:firstLine="851"/>
              <w:rPr>
                <w:noProof w:val="0"/>
                <w:lang w:val="ru-RU" w:eastAsia="ru-RU"/>
              </w:rPr>
            </w:pPr>
            <w:r>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3DC2EA" w14:textId="77777777" w:rsidR="00317F71" w:rsidRDefault="00317F71">
            <w:pPr>
              <w:spacing w:line="256" w:lineRule="auto"/>
              <w:ind w:firstLine="851"/>
              <w:rPr>
                <w:noProof w:val="0"/>
                <w:lang w:val="ru-RU" w:eastAsia="ru-RU"/>
              </w:rPr>
            </w:pPr>
            <w:r>
              <w:rPr>
                <w:noProof w:val="0"/>
                <w:lang w:val="ru-RU" w:eastAsia="ru-RU"/>
              </w:rPr>
              <w:t> </w:t>
            </w:r>
          </w:p>
        </w:tc>
      </w:tr>
      <w:tr w:rsidR="00317F71" w14:paraId="41D0F89C" w14:textId="77777777" w:rsidTr="00317F71">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9D75CF" w14:textId="77777777" w:rsidR="00317F71" w:rsidRDefault="00317F71">
            <w:pPr>
              <w:spacing w:line="256" w:lineRule="auto"/>
              <w:ind w:firstLine="851"/>
              <w:rPr>
                <w:noProof w:val="0"/>
                <w:lang w:val="ru-RU" w:eastAsia="ru-RU"/>
              </w:rPr>
            </w:pPr>
            <w:r>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BD9383" w14:textId="77777777" w:rsidR="00317F71" w:rsidRDefault="00317F71">
            <w:pPr>
              <w:spacing w:line="256" w:lineRule="auto"/>
              <w:ind w:firstLine="851"/>
              <w:rPr>
                <w:noProof w:val="0"/>
                <w:lang w:val="ru-RU" w:eastAsia="ru-RU"/>
              </w:rPr>
            </w:pPr>
            <w:r>
              <w:rPr>
                <w:noProof w:val="0"/>
                <w:lang w:val="ru-RU" w:eastAsia="ru-RU"/>
              </w:rPr>
              <w:t> </w:t>
            </w:r>
          </w:p>
        </w:tc>
      </w:tr>
    </w:tbl>
    <w:p w14:paraId="08DE415B" w14:textId="77777777" w:rsidR="00317F71" w:rsidRDefault="00317F71" w:rsidP="00317F71">
      <w:pPr>
        <w:shd w:val="clear" w:color="auto" w:fill="FFFFFF"/>
        <w:rPr>
          <w:noProof w:val="0"/>
          <w:lang w:val="ru-RU" w:eastAsia="ru-RU"/>
        </w:rPr>
      </w:pPr>
      <w:r>
        <w:rPr>
          <w:noProof w:val="0"/>
          <w:lang w:val="ru-RU" w:eastAsia="ru-RU"/>
        </w:rPr>
        <w:t> </w:t>
      </w:r>
    </w:p>
    <w:p w14:paraId="517DFAE0" w14:textId="77777777" w:rsidR="00317F71" w:rsidRDefault="00317F71" w:rsidP="00317F71">
      <w:pPr>
        <w:shd w:val="clear" w:color="auto" w:fill="FFFFFF"/>
        <w:ind w:firstLine="851"/>
        <w:rPr>
          <w:noProof w:val="0"/>
          <w:lang w:val="ru-RU" w:eastAsia="ru-RU"/>
        </w:rPr>
      </w:pPr>
      <w:r>
        <w:rPr>
          <w:noProof w:val="0"/>
          <w:lang w:val="ru-RU" w:eastAsia="ru-RU"/>
        </w:rPr>
        <w:t> </w:t>
      </w:r>
    </w:p>
    <w:p w14:paraId="690E53C4" w14:textId="77777777" w:rsidR="00317F71" w:rsidRDefault="00317F71" w:rsidP="00317F71">
      <w:pPr>
        <w:shd w:val="clear" w:color="auto" w:fill="FFFFFF"/>
        <w:ind w:firstLine="851"/>
        <w:rPr>
          <w:noProof w:val="0"/>
          <w:lang w:val="ru-RU" w:eastAsia="ru-RU"/>
        </w:rPr>
      </w:pPr>
    </w:p>
    <w:p w14:paraId="65B071B9" w14:textId="77777777" w:rsidR="00317F71" w:rsidRDefault="00317F71" w:rsidP="00317F71">
      <w:pPr>
        <w:shd w:val="clear" w:color="auto" w:fill="FFFFFF"/>
        <w:ind w:firstLine="851"/>
        <w:rPr>
          <w:noProof w:val="0"/>
          <w:lang w:val="ru-RU" w:eastAsia="ru-RU"/>
        </w:rPr>
      </w:pPr>
      <w:r>
        <w:rPr>
          <w:noProof w:val="0"/>
          <w:lang w:val="ru-RU" w:eastAsia="ru-RU"/>
        </w:rPr>
        <w:t xml:space="preserve">Data </w:t>
      </w:r>
      <w:proofErr w:type="gramStart"/>
      <w:r>
        <w:rPr>
          <w:noProof w:val="0"/>
          <w:lang w:val="ru-RU" w:eastAsia="ru-RU"/>
        </w:rPr>
        <w:t>completării:_</w:t>
      </w:r>
      <w:proofErr w:type="gramEnd"/>
      <w:r>
        <w:rPr>
          <w:noProof w:val="0"/>
          <w:lang w:val="ru-RU" w:eastAsia="ru-RU"/>
        </w:rPr>
        <w:t>_____________________</w:t>
      </w:r>
    </w:p>
    <w:p w14:paraId="3D07B926" w14:textId="77777777" w:rsidR="00317F71" w:rsidRDefault="00317F71" w:rsidP="00317F71">
      <w:pPr>
        <w:shd w:val="clear" w:color="auto" w:fill="FFFFFF"/>
        <w:ind w:firstLine="851"/>
        <w:jc w:val="both"/>
        <w:rPr>
          <w:noProof w:val="0"/>
          <w:lang w:val="ru-RU" w:eastAsia="ru-RU"/>
        </w:rPr>
      </w:pPr>
      <w:r>
        <w:rPr>
          <w:noProof w:val="0"/>
          <w:lang w:val="ru-RU" w:eastAsia="ru-RU"/>
        </w:rPr>
        <w:t>Semnat: _____________________________</w:t>
      </w:r>
    </w:p>
    <w:p w14:paraId="6C56B2B4" w14:textId="77777777" w:rsidR="00317F71" w:rsidRDefault="00317F71" w:rsidP="00317F71">
      <w:pPr>
        <w:shd w:val="clear" w:color="auto" w:fill="FFFFFF"/>
        <w:ind w:firstLine="851"/>
        <w:jc w:val="both"/>
        <w:rPr>
          <w:noProof w:val="0"/>
          <w:lang w:val="ru-RU" w:eastAsia="ru-RU"/>
        </w:rPr>
      </w:pPr>
      <w:r>
        <w:rPr>
          <w:noProof w:val="0"/>
          <w:lang w:val="ru-RU" w:eastAsia="ru-RU"/>
        </w:rPr>
        <w:t>Nume/prenume: __________________________________</w:t>
      </w:r>
    </w:p>
    <w:p w14:paraId="5512A3AB" w14:textId="77777777" w:rsidR="00317F71" w:rsidRDefault="00317F71" w:rsidP="00317F71">
      <w:pPr>
        <w:shd w:val="clear" w:color="auto" w:fill="FFFFFF"/>
        <w:ind w:firstLine="851"/>
        <w:jc w:val="both"/>
        <w:rPr>
          <w:noProof w:val="0"/>
          <w:lang w:val="en-US" w:eastAsia="ru-RU"/>
        </w:rPr>
      </w:pPr>
      <w:r>
        <w:rPr>
          <w:noProof w:val="0"/>
          <w:lang w:val="en-US" w:eastAsia="ru-RU"/>
        </w:rPr>
        <w:t>Funcţia în cadrul persoanei juridice: ____________________________</w:t>
      </w:r>
    </w:p>
    <w:p w14:paraId="471DAFC3" w14:textId="77777777" w:rsidR="00317F71" w:rsidRDefault="00317F71" w:rsidP="00317F71">
      <w:pPr>
        <w:shd w:val="clear" w:color="auto" w:fill="FFFFFF"/>
        <w:spacing w:line="276" w:lineRule="atLeast"/>
        <w:ind w:firstLine="851"/>
        <w:jc w:val="both"/>
        <w:rPr>
          <w:noProof w:val="0"/>
          <w:lang w:val="en-US" w:eastAsia="ru-RU"/>
        </w:rPr>
      </w:pPr>
      <w:r>
        <w:rPr>
          <w:noProof w:val="0"/>
          <w:lang w:val="en-US" w:eastAsia="ru-RU"/>
        </w:rPr>
        <w:t xml:space="preserve">Denumirea persoanei </w:t>
      </w:r>
      <w:proofErr w:type="gramStart"/>
      <w:r>
        <w:rPr>
          <w:noProof w:val="0"/>
          <w:lang w:val="en-US" w:eastAsia="ru-RU"/>
        </w:rPr>
        <w:t>juridice  _</w:t>
      </w:r>
      <w:proofErr w:type="gramEnd"/>
      <w:r>
        <w:rPr>
          <w:noProof w:val="0"/>
          <w:lang w:val="en-US" w:eastAsia="ru-RU"/>
        </w:rPr>
        <w:t>_______________________</w:t>
      </w:r>
    </w:p>
    <w:p w14:paraId="58ECA11B" w14:textId="77777777" w:rsidR="00317F71" w:rsidRDefault="00317F71" w:rsidP="00317F71">
      <w:pPr>
        <w:shd w:val="clear" w:color="auto" w:fill="FFFFFF"/>
        <w:spacing w:line="276" w:lineRule="atLeast"/>
        <w:ind w:firstLine="851"/>
        <w:jc w:val="both"/>
        <w:rPr>
          <w:noProof w:val="0"/>
          <w:lang w:val="en-US" w:eastAsia="ru-RU"/>
        </w:rPr>
      </w:pPr>
      <w:r>
        <w:rPr>
          <w:noProof w:val="0"/>
          <w:lang w:val="en-US" w:eastAsia="ru-RU"/>
        </w:rPr>
        <w:t>IDNO al persoanei juridice _____________________________</w:t>
      </w:r>
    </w:p>
    <w:p w14:paraId="08ED7DC6" w14:textId="77777777" w:rsidR="00317F71" w:rsidRDefault="00317F71" w:rsidP="00317F71">
      <w:pPr>
        <w:pStyle w:val="a"/>
        <w:numPr>
          <w:ilvl w:val="0"/>
          <w:numId w:val="0"/>
        </w:numPr>
        <w:ind w:left="720"/>
      </w:pPr>
    </w:p>
    <w:p w14:paraId="19FEDD2A" w14:textId="77777777" w:rsidR="00317F71" w:rsidRDefault="00317F71" w:rsidP="00317F71">
      <w:pPr>
        <w:pStyle w:val="a"/>
        <w:numPr>
          <w:ilvl w:val="0"/>
          <w:numId w:val="0"/>
        </w:numPr>
        <w:ind w:left="720"/>
      </w:pPr>
      <w:r>
        <w:t xml:space="preserve">   </w:t>
      </w:r>
    </w:p>
    <w:p w14:paraId="658C7C16" w14:textId="7F46E8F2" w:rsidR="00317F71" w:rsidRPr="00317F71" w:rsidRDefault="00317F71" w:rsidP="009E2657">
      <w:pPr>
        <w:pStyle w:val="a8"/>
        <w:tabs>
          <w:tab w:val="left" w:pos="567"/>
        </w:tabs>
        <w:rPr>
          <w:rFonts w:ascii="Times New Roman" w:hAnsi="Times New Roman"/>
          <w:i/>
          <w:szCs w:val="24"/>
          <w:lang w:val="en-US"/>
        </w:rPr>
        <w:sectPr w:rsidR="00317F71" w:rsidRPr="00317F71" w:rsidSect="004A7B28">
          <w:footerReference w:type="first" r:id="rId12"/>
          <w:pgSz w:w="11906" w:h="16838" w:code="9"/>
          <w:pgMar w:top="1134" w:right="850" w:bottom="1134"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ED485C">
        <w:rPr>
          <w:noProof w:val="0"/>
          <w:highlight w:val="yellow"/>
          <w:lang w:val="ro-MD"/>
        </w:rPr>
        <w:lastRenderedPageBreak/>
        <w:t>Anexa nr.</w:t>
      </w:r>
      <w:r w:rsidR="00FF5CB2" w:rsidRPr="00ED485C">
        <w:rPr>
          <w:noProof w:val="0"/>
          <w:highlight w:val="yellow"/>
          <w:lang w:val="ro-MD"/>
        </w:rPr>
        <w:t xml:space="preserve"> </w:t>
      </w:r>
      <w:r w:rsidR="00D8130E" w:rsidRPr="00ED485C">
        <w:rPr>
          <w:noProof w:val="0"/>
          <w:highlight w:val="yellow"/>
          <w:lang w:val="ro-MD"/>
        </w:rPr>
        <w:t>25</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924" w:type="dxa"/>
        <w:tblInd w:w="-426" w:type="dxa"/>
        <w:tblLayout w:type="fixed"/>
        <w:tblLook w:val="04A0" w:firstRow="1" w:lastRow="0" w:firstColumn="1" w:lastColumn="0" w:noHBand="0" w:noVBand="1"/>
      </w:tblPr>
      <w:tblGrid>
        <w:gridCol w:w="9924"/>
      </w:tblGrid>
      <w:tr w:rsidR="00A20ACF" w:rsidRPr="00EC30C2" w14:paraId="4EE84C8A" w14:textId="77777777" w:rsidTr="002F43B9">
        <w:trPr>
          <w:trHeight w:val="697"/>
        </w:trPr>
        <w:tc>
          <w:tcPr>
            <w:tcW w:w="9924"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D45B8A0" w:rsidR="00460653" w:rsidRPr="00FF430B" w:rsidRDefault="00460653" w:rsidP="00112F50">
            <w:pPr>
              <w:jc w:val="center"/>
              <w:rPr>
                <w:b/>
                <w:lang w:val="ro-MD"/>
              </w:rPr>
            </w:pPr>
            <w:r w:rsidRPr="00FF430B">
              <w:rPr>
                <w:b/>
                <w:lang w:val="ro-MD"/>
              </w:rPr>
              <w:t>privind achiziţia prin</w:t>
            </w:r>
            <w:r w:rsidR="002F43B9">
              <w:rPr>
                <w:b/>
                <w:lang w:val="ro-MD"/>
              </w:rPr>
              <w:softHyphen/>
            </w:r>
            <w:r w:rsidR="002F43B9">
              <w:rPr>
                <w:b/>
                <w:lang w:val="ro-MD"/>
              </w:rPr>
              <w:softHyphen/>
            </w:r>
            <w:r w:rsidR="002F43B9">
              <w:rPr>
                <w:b/>
                <w:lang w:val="ro-MD"/>
              </w:rPr>
              <w:softHyphen/>
              <w:t xml:space="preserve">  </w:t>
            </w:r>
            <w:r w:rsidR="004B5E7E" w:rsidRPr="004B5E7E">
              <w:rPr>
                <w:b/>
                <w:u w:val="single"/>
                <w:lang w:val="ro-MD"/>
              </w:rPr>
              <w:t>COP</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0E164DA6" w:rsidR="00460653" w:rsidRPr="00FF430B" w:rsidRDefault="007D5C2B" w:rsidP="00F26535">
            <w:pPr>
              <w:tabs>
                <w:tab w:val="center" w:pos="-6663"/>
                <w:tab w:val="left" w:pos="567"/>
                <w:tab w:val="right" w:pos="10206"/>
              </w:tabs>
              <w:rPr>
                <w:lang w:val="ro-MD"/>
              </w:rPr>
            </w:pPr>
            <w:r w:rsidRPr="00FF430B">
              <w:rPr>
                <w:lang w:val="ro-MD"/>
              </w:rPr>
              <w:t>„</w:t>
            </w:r>
            <w:r w:rsidR="002F43B9">
              <w:rPr>
                <w:lang w:val="ro-MD"/>
              </w:rPr>
              <w:t>___”_________202</w:t>
            </w:r>
            <w:r w:rsidR="00ED485C">
              <w:rPr>
                <w:lang w:val="ro-MD"/>
              </w:rPr>
              <w:t>2</w:t>
            </w:r>
            <w:r w:rsidR="007B392A" w:rsidRPr="00FF430B">
              <w:rPr>
                <w:lang w:val="ro-MD"/>
              </w:rPr>
              <w:t xml:space="preserve">                                      </w:t>
            </w:r>
            <w:r w:rsidR="0019071C" w:rsidRPr="00FF430B">
              <w:rPr>
                <w:lang w:val="ro-MD"/>
              </w:rPr>
              <w:t xml:space="preserve">                                         </w:t>
            </w:r>
            <w:r w:rsidR="007B392A" w:rsidRPr="00FF430B">
              <w:rPr>
                <w:lang w:val="ro-MD"/>
              </w:rPr>
              <w:t xml:space="preserve"> </w:t>
            </w:r>
            <w:r w:rsidR="002F43B9" w:rsidRPr="009C6976">
              <w:rPr>
                <w:u w:val="single"/>
                <w:lang w:val="ro-MD"/>
              </w:rPr>
              <w:t>or.</w:t>
            </w:r>
            <w:r w:rsidR="007B392A" w:rsidRPr="009C6976">
              <w:rPr>
                <w:u w:val="single"/>
                <w:lang w:val="ro-MD"/>
              </w:rPr>
              <w:t xml:space="preserve"> </w:t>
            </w:r>
            <w:r w:rsidR="002F43B9" w:rsidRPr="009C6976">
              <w:rPr>
                <w:u w:val="single"/>
                <w:lang w:val="ro-MD"/>
              </w:rPr>
              <w:t>Vadul lui Vodă</w:t>
            </w:r>
          </w:p>
          <w:p w14:paraId="1C7B8E9A" w14:textId="3E4FB161" w:rsidR="00460653" w:rsidRPr="00FF430B" w:rsidRDefault="0019071C" w:rsidP="009453D7">
            <w:pPr>
              <w:jc w:val="center"/>
              <w:rPr>
                <w:lang w:val="ro-MD"/>
              </w:rPr>
            </w:pPr>
            <w:r w:rsidRPr="00FF430B">
              <w:rPr>
                <w:sz w:val="20"/>
                <w:szCs w:val="20"/>
                <w:lang w:val="ro-MD"/>
              </w:rPr>
              <w:t xml:space="preserve">                                                                                                 </w:t>
            </w:r>
            <w:r w:rsidR="009C6976">
              <w:rPr>
                <w:sz w:val="20"/>
                <w:szCs w:val="20"/>
                <w:lang w:val="ro-MD"/>
              </w:rPr>
              <w:t xml:space="preserve">                            (localitate</w:t>
            </w:r>
            <w:r w:rsidR="00460653" w:rsidRPr="00FF430B">
              <w:rPr>
                <w:sz w:val="20"/>
                <w:szCs w:val="20"/>
                <w:lang w:val="ro-MD"/>
              </w:rPr>
              <w:t>)</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282A21C1" w14:textId="24A91CD0" w:rsidR="004B0051" w:rsidRPr="00902602" w:rsidRDefault="00792182" w:rsidP="00902602">
            <w:pPr>
              <w:pStyle w:val="a"/>
              <w:numPr>
                <w:ilvl w:val="3"/>
                <w:numId w:val="3"/>
              </w:numPr>
              <w:rPr>
                <w:b/>
                <w:kern w:val="28"/>
                <w:lang w:val="ro-MD"/>
              </w:rPr>
            </w:pPr>
            <w:r w:rsidRPr="00FF430B">
              <w:rPr>
                <w:b/>
                <w:kern w:val="28"/>
                <w:lang w:val="ro-MD"/>
              </w:rPr>
              <w:t>PARTEA GENERALĂ</w:t>
            </w:r>
          </w:p>
          <w:p w14:paraId="735DA667" w14:textId="77777777" w:rsidR="004B0051" w:rsidRPr="00FF430B" w:rsidRDefault="004B0051" w:rsidP="004B0051">
            <w:pPr>
              <w:rPr>
                <w:b/>
                <w:kern w:val="28"/>
                <w:lang w:val="ro-MD"/>
              </w:rPr>
            </w:pPr>
          </w:p>
          <w:p w14:paraId="6AC5AD95" w14:textId="77777777" w:rsidR="00460653" w:rsidRPr="00FF430B" w:rsidRDefault="00460653" w:rsidP="00CB1328">
            <w:pPr>
              <w:jc w:val="both"/>
              <w:rPr>
                <w:b/>
                <w:kern w:val="28"/>
                <w:lang w:val="ro-MD"/>
              </w:rPr>
            </w:pPr>
            <w:r w:rsidRPr="00FF430B">
              <w:rPr>
                <w:b/>
                <w:kern w:val="28"/>
                <w:lang w:val="ro-MD"/>
              </w:rPr>
              <w:t>PĂRŢILE CONTRACTANTE</w:t>
            </w:r>
          </w:p>
          <w:p w14:paraId="3CA12A2F" w14:textId="77777777" w:rsidR="004B0051" w:rsidRPr="00FF430B" w:rsidRDefault="004B0051" w:rsidP="00CB1328">
            <w:pPr>
              <w:jc w:val="both"/>
              <w:rPr>
                <w:b/>
                <w:kern w:val="28"/>
                <w:lang w:val="ro-MD"/>
              </w:rPr>
            </w:pPr>
          </w:p>
          <w:p w14:paraId="0DDC2D10" w14:textId="77777777" w:rsidR="00460653" w:rsidRPr="00FF430B" w:rsidRDefault="00460653" w:rsidP="00CB1328">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CB1328">
            <w:pPr>
              <w:tabs>
                <w:tab w:val="left" w:pos="567"/>
                <w:tab w:val="right" w:pos="10205"/>
              </w:tabs>
              <w:jc w:val="both"/>
              <w:rPr>
                <w:lang w:val="ro-MD"/>
              </w:rPr>
            </w:pPr>
            <w:r w:rsidRPr="00FF430B">
              <w:rPr>
                <w:lang w:val="ro-MD"/>
              </w:rPr>
              <w:t>_____________________________________________________________________, cu sediul în</w:t>
            </w:r>
          </w:p>
          <w:p w14:paraId="2D8DC7A3" w14:textId="51AFD342" w:rsidR="00460653" w:rsidRPr="00FF430B" w:rsidRDefault="00460653" w:rsidP="00CB1328">
            <w:pPr>
              <w:tabs>
                <w:tab w:val="left" w:pos="567"/>
                <w:tab w:val="right" w:pos="10205"/>
              </w:tabs>
              <w:jc w:val="both"/>
              <w:rPr>
                <w:sz w:val="20"/>
                <w:szCs w:val="20"/>
                <w:lang w:val="ro-MD"/>
              </w:rPr>
            </w:pPr>
            <w:r w:rsidRPr="00FF430B">
              <w:rPr>
                <w:sz w:val="20"/>
                <w:szCs w:val="20"/>
                <w:lang w:val="ro-MD"/>
              </w:rPr>
              <w:t>(denumirea autorităţii contractante)</w:t>
            </w:r>
          </w:p>
          <w:p w14:paraId="33307ECC" w14:textId="77777777" w:rsidR="00460653" w:rsidRPr="00FF430B" w:rsidRDefault="00460653" w:rsidP="00CB1328">
            <w:pPr>
              <w:tabs>
                <w:tab w:val="left" w:pos="567"/>
                <w:tab w:val="right" w:pos="9531"/>
              </w:tabs>
              <w:jc w:val="both"/>
              <w:rPr>
                <w:lang w:val="ro-MD"/>
              </w:rPr>
            </w:pPr>
            <w:r w:rsidRPr="00FF430B">
              <w:rPr>
                <w:lang w:val="ro-MD"/>
              </w:rPr>
              <w:t>______________________________________________________________________________</w:t>
            </w:r>
          </w:p>
          <w:p w14:paraId="667D35FE" w14:textId="304AE35E" w:rsidR="00460653" w:rsidRPr="00FF430B" w:rsidRDefault="00460653" w:rsidP="00CB1328">
            <w:pPr>
              <w:pStyle w:val="cn"/>
              <w:tabs>
                <w:tab w:val="left" w:pos="567"/>
              </w:tabs>
              <w:jc w:val="both"/>
              <w:rPr>
                <w:sz w:val="20"/>
                <w:szCs w:val="20"/>
                <w:lang w:val="ro-MD"/>
              </w:rPr>
            </w:pPr>
            <w:r w:rsidRPr="00FF430B">
              <w:rPr>
                <w:sz w:val="20"/>
                <w:szCs w:val="20"/>
                <w:lang w:val="ro-MD"/>
              </w:rPr>
              <w:t>(localitatea)</w:t>
            </w:r>
          </w:p>
          <w:p w14:paraId="6C8D41F7" w14:textId="77777777" w:rsidR="00460653" w:rsidRPr="00FF430B" w:rsidRDefault="00460653" w:rsidP="00CB1328">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44015DEC" w:rsidR="00460653" w:rsidRPr="00FF430B" w:rsidRDefault="009157BF" w:rsidP="00CB1328">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w:t>
            </w:r>
          </w:p>
          <w:p w14:paraId="6706F85E" w14:textId="6C7225BF" w:rsidR="00460653" w:rsidRPr="00FF430B" w:rsidRDefault="00460653" w:rsidP="00CB1328">
            <w:pPr>
              <w:pStyle w:val="af3"/>
              <w:tabs>
                <w:tab w:val="left" w:pos="567"/>
              </w:tabs>
              <w:ind w:firstLine="0"/>
              <w:rPr>
                <w:sz w:val="20"/>
                <w:szCs w:val="20"/>
                <w:lang w:val="ro-MD"/>
              </w:rPr>
            </w:pPr>
            <w:r w:rsidRPr="00FF430B">
              <w:rPr>
                <w:sz w:val="20"/>
                <w:szCs w:val="20"/>
                <w:lang w:val="ro-MD"/>
              </w:rPr>
              <w:t>(numele, prenumele şi</w:t>
            </w:r>
            <w:r w:rsidR="00DF4DCF">
              <w:rPr>
                <w:sz w:val="20"/>
                <w:szCs w:val="20"/>
                <w:lang w:val="ro-MD"/>
              </w:rPr>
              <w:t xml:space="preserve"> </w:t>
            </w:r>
            <w:r w:rsidRPr="00FF430B">
              <w:rPr>
                <w:sz w:val="20"/>
                <w:szCs w:val="20"/>
                <w:lang w:val="ro-MD"/>
              </w:rPr>
              <w:t>funcţia conducătorului)</w:t>
            </w:r>
          </w:p>
          <w:p w14:paraId="117328E3" w14:textId="721EFE01" w:rsidR="00460653" w:rsidRPr="00FF430B" w:rsidRDefault="00460653" w:rsidP="00CB1328">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______________________________________________,</w:t>
            </w:r>
          </w:p>
          <w:p w14:paraId="09F444D1" w14:textId="5EED597E" w:rsidR="00460653" w:rsidRPr="00FF430B" w:rsidRDefault="00460653" w:rsidP="00CB1328">
            <w:pPr>
              <w:tabs>
                <w:tab w:val="left" w:pos="567"/>
                <w:tab w:val="right" w:pos="10205"/>
              </w:tabs>
              <w:jc w:val="both"/>
              <w:rPr>
                <w:sz w:val="20"/>
                <w:szCs w:val="20"/>
                <w:lang w:val="ro-MD"/>
              </w:rPr>
            </w:pPr>
            <w:r w:rsidRPr="00FF430B">
              <w:rPr>
                <w:sz w:val="20"/>
                <w:szCs w:val="20"/>
                <w:lang w:val="ro-MD"/>
              </w:rPr>
              <w:t>(denumirea operatorului economic)</w:t>
            </w:r>
          </w:p>
          <w:p w14:paraId="7B00A9D0" w14:textId="77777777" w:rsidR="00460653" w:rsidRPr="00FF430B" w:rsidRDefault="00CD0EA7" w:rsidP="00CB1328">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577FB18E" w:rsidR="00460653" w:rsidRPr="00FF430B" w:rsidRDefault="00460653" w:rsidP="00CB1328">
            <w:pPr>
              <w:tabs>
                <w:tab w:val="left" w:pos="567"/>
                <w:tab w:val="right" w:pos="10205"/>
              </w:tabs>
              <w:jc w:val="both"/>
              <w:rPr>
                <w:sz w:val="20"/>
                <w:szCs w:val="20"/>
                <w:lang w:val="ro-MD"/>
              </w:rPr>
            </w:pPr>
            <w:r w:rsidRPr="00FF430B">
              <w:rPr>
                <w:sz w:val="20"/>
                <w:szCs w:val="20"/>
                <w:lang w:val="ro-MD"/>
              </w:rPr>
              <w:t>(localitatea)</w:t>
            </w:r>
          </w:p>
          <w:p w14:paraId="2FEA20A3" w14:textId="1B4F775F" w:rsidR="00CD0EA7" w:rsidRPr="00FF430B" w:rsidRDefault="00460653" w:rsidP="00CB1328">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58CB8B92" w:rsidR="001A5517" w:rsidRPr="00FF430B" w:rsidRDefault="00460653" w:rsidP="00CB1328">
            <w:pPr>
              <w:pStyle w:val="af3"/>
              <w:tabs>
                <w:tab w:val="left" w:pos="567"/>
              </w:tabs>
              <w:ind w:firstLine="0"/>
              <w:rPr>
                <w:sz w:val="20"/>
                <w:szCs w:val="20"/>
                <w:lang w:val="ro-MD"/>
              </w:rPr>
            </w:pPr>
            <w:r w:rsidRPr="00FF430B">
              <w:rPr>
                <w:sz w:val="20"/>
                <w:szCs w:val="20"/>
                <w:lang w:val="ro-MD"/>
              </w:rPr>
              <w:t>(numele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CB1328">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CB1328">
            <w:pPr>
              <w:tabs>
                <w:tab w:val="left" w:pos="3705"/>
              </w:tabs>
              <w:spacing w:after="200" w:line="276" w:lineRule="auto"/>
              <w:contextualSpacing/>
              <w:jc w:val="both"/>
              <w:rPr>
                <w:lang w:val="ro-MD"/>
              </w:rPr>
            </w:pPr>
            <w:r w:rsidRPr="00FF430B">
              <w:rPr>
                <w:b/>
                <w:lang w:val="ro-MD"/>
              </w:rPr>
              <w:t xml:space="preserve">1. </w:t>
            </w:r>
            <w:r w:rsidR="00460653" w:rsidRPr="00FF430B">
              <w:rPr>
                <w:b/>
                <w:lang w:val="ro-MD"/>
              </w:rPr>
              <w:t>OBIECTUL CONTRACTULUI</w:t>
            </w:r>
          </w:p>
          <w:p w14:paraId="387161EA" w14:textId="00CA2096" w:rsidR="00460653" w:rsidRPr="00FF430B" w:rsidRDefault="00A156C0" w:rsidP="00CB1328">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2F43B9" w:rsidRPr="002F43B9">
              <w:rPr>
                <w:b/>
                <w:i/>
                <w:u w:val="single"/>
                <w:lang w:val="ro-MD"/>
              </w:rPr>
              <w:t>,,</w:t>
            </w:r>
            <w:r w:rsidR="00317F71">
              <w:rPr>
                <w:b/>
                <w:i/>
                <w:u w:val="single"/>
              </w:rPr>
              <w:t>Construcția drumurilor în or. Vadul lui Vodă, mun. Chișinău</w:t>
            </w:r>
            <w:r w:rsidR="002F43B9" w:rsidRPr="002F43B9">
              <w:rPr>
                <w:b/>
                <w:i/>
                <w:u w:val="single"/>
              </w:rPr>
              <w:t>),,</w:t>
            </w:r>
            <w:r w:rsidR="002F43B9">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0221BFA"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317F71">
              <w:rPr>
                <w:highlight w:val="yellow"/>
                <w:lang w:val="ro-MD"/>
              </w:rPr>
              <w:t>_</w:t>
            </w:r>
            <w:r w:rsidR="00737228">
              <w:rPr>
                <w:highlight w:val="yellow"/>
                <w:lang w:val="ro-MD"/>
              </w:rPr>
              <w:t>4</w:t>
            </w:r>
            <w:r w:rsidR="009F0FE8" w:rsidRPr="00902602">
              <w:rPr>
                <w:highlight w:val="yellow"/>
                <w:lang w:val="ro-MD"/>
              </w:rPr>
              <w:t>_ luni</w:t>
            </w:r>
            <w:r w:rsidR="005D4B79" w:rsidRPr="00902602">
              <w:rPr>
                <w:highlight w:val="yellow"/>
                <w:lang w:val="ro-MD"/>
              </w:rPr>
              <w:t xml:space="preserve"> </w:t>
            </w:r>
            <w:r w:rsidR="00EB65F6" w:rsidRPr="00902602">
              <w:rPr>
                <w:highlight w:val="yellow"/>
                <w:lang w:val="ro-MD"/>
              </w:rPr>
              <w:t>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5B2E11">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6732D8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302E22">
              <w:rPr>
                <w:b/>
                <w:noProof w:val="0"/>
                <w:lang w:val="ro-MD" w:eastAsia="ru-RU"/>
              </w:rPr>
              <w:t xml:space="preserve"> </w:t>
            </w:r>
            <w:r w:rsidR="00302E22" w:rsidRPr="00302E22">
              <w:rPr>
                <w:noProof w:val="0"/>
                <w:highlight w:val="yellow"/>
                <w:lang w:val="ro-MD" w:eastAsia="ru-RU"/>
              </w:rPr>
              <w:t>3 ani</w:t>
            </w:r>
            <w:r w:rsidRPr="00302E22">
              <w:rPr>
                <w:noProof w:val="0"/>
                <w:highlight w:val="yellow"/>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4D11E399" w:rsidR="00460653" w:rsidRPr="00FF430B" w:rsidRDefault="00460653" w:rsidP="005B2E11">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w:t>
            </w:r>
            <w:r w:rsidR="00902602">
              <w:rPr>
                <w:lang w:val="ro-MD"/>
              </w:rPr>
              <w:t xml:space="preserve"> </w:t>
            </w:r>
            <w:r w:rsidRPr="00FF430B">
              <w:rPr>
                <w:lang w:val="ro-MD"/>
              </w:rPr>
              <w:t xml:space="preserve">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09331E0F" w14:textId="7B6BEBD6" w:rsidR="00317F71" w:rsidRDefault="00A156C0" w:rsidP="00317F71">
            <w:pPr>
              <w:rPr>
                <w:sz w:val="18"/>
                <w:szCs w:val="18"/>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w:t>
            </w:r>
            <w:r w:rsidR="00BC46B3" w:rsidRPr="006F5C2E">
              <w:rPr>
                <w:lang w:val="ro-MD"/>
              </w:rPr>
              <w:t>nte</w:t>
            </w:r>
            <w:r w:rsidR="005D4B79" w:rsidRPr="006F5C2E">
              <w:rPr>
                <w:lang w:val="ro-MD"/>
              </w:rPr>
              <w:t xml:space="preserve"> </w:t>
            </w:r>
            <w:r w:rsidR="00EA64B0" w:rsidRPr="006F5C2E">
              <w:rPr>
                <w:lang w:val="ro-MD"/>
              </w:rPr>
              <w:t xml:space="preserve">garanţia de bună execuţie a contractului, în cuantum de </w:t>
            </w:r>
            <w:r w:rsidR="00EA64B0" w:rsidRPr="006F5C2E">
              <w:rPr>
                <w:highlight w:val="yellow"/>
                <w:lang w:val="ro-MD"/>
              </w:rPr>
              <w:t>_</w:t>
            </w:r>
            <w:r w:rsidR="00737228" w:rsidRPr="006F5C2E">
              <w:rPr>
                <w:highlight w:val="yellow"/>
                <w:lang w:val="ro-MD"/>
              </w:rPr>
              <w:t>5</w:t>
            </w:r>
            <w:r w:rsidR="00EA64B0" w:rsidRPr="006F5C2E">
              <w:rPr>
                <w:highlight w:val="yellow"/>
                <w:lang w:val="ro-MD"/>
              </w:rPr>
              <w:t>_%</w:t>
            </w:r>
            <w:r w:rsidR="00EA64B0" w:rsidRPr="006F5C2E">
              <w:rPr>
                <w:lang w:val="ro-MD"/>
              </w:rPr>
              <w:t xml:space="preserve"> din</w:t>
            </w:r>
            <w:r w:rsidR="00317F71" w:rsidRPr="006F5C2E">
              <w:rPr>
                <w:lang w:val="ro-MD"/>
              </w:rPr>
              <w:t xml:space="preserve"> valoarea contractului atribuit, concomitent se prezintă și declarația </w:t>
            </w:r>
            <w:r w:rsidR="00317F71" w:rsidRPr="006F5C2E">
              <w:t>privind confirmarea identității beneficiarilor efectivi.</w:t>
            </w:r>
          </w:p>
          <w:p w14:paraId="20A67A6B" w14:textId="53B45320" w:rsidR="00460653" w:rsidRPr="00317F71" w:rsidRDefault="00460653" w:rsidP="00196AB4">
            <w:pPr>
              <w:pStyle w:val="af3"/>
              <w:tabs>
                <w:tab w:val="left" w:pos="567"/>
              </w:tabs>
              <w:spacing w:line="276" w:lineRule="auto"/>
              <w:ind w:firstLine="0"/>
              <w:rPr>
                <w:lang w:val="ro-RO"/>
              </w:rPr>
            </w:pP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B2E11">
            <w:pPr>
              <w:pStyle w:val="af3"/>
              <w:numPr>
                <w:ilvl w:val="1"/>
                <w:numId w:val="13"/>
              </w:numPr>
              <w:tabs>
                <w:tab w:val="left" w:pos="284"/>
              </w:tabs>
              <w:spacing w:line="276" w:lineRule="auto"/>
              <w:ind w:left="0" w:hanging="425"/>
              <w:rPr>
                <w:lang w:val="ro-MD"/>
              </w:rPr>
            </w:pPr>
            <w:r w:rsidRPr="00FF430B">
              <w:rPr>
                <w:lang w:val="ro-MD"/>
              </w:rPr>
              <w:lastRenderedPageBreak/>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B2E11">
            <w:pPr>
              <w:pStyle w:val="af3"/>
              <w:numPr>
                <w:ilvl w:val="1"/>
                <w:numId w:val="13"/>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B2E11">
            <w:pPr>
              <w:pStyle w:val="af3"/>
              <w:numPr>
                <w:ilvl w:val="1"/>
                <w:numId w:val="13"/>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B2E11">
            <w:pPr>
              <w:pStyle w:val="af3"/>
              <w:numPr>
                <w:ilvl w:val="1"/>
                <w:numId w:val="13"/>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B2E11">
            <w:pPr>
              <w:pStyle w:val="af3"/>
              <w:numPr>
                <w:ilvl w:val="1"/>
                <w:numId w:val="13"/>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31A5BB1B" w:rsidR="00460653" w:rsidRPr="00FF430B" w:rsidRDefault="00D05A94" w:rsidP="005B2E11">
            <w:pPr>
              <w:pStyle w:val="af3"/>
              <w:numPr>
                <w:ilvl w:val="1"/>
                <w:numId w:val="13"/>
              </w:numPr>
              <w:tabs>
                <w:tab w:val="left" w:pos="284"/>
                <w:tab w:val="left" w:pos="426"/>
              </w:tabs>
              <w:spacing w:line="276" w:lineRule="auto"/>
              <w:ind w:left="0" w:hanging="425"/>
              <w:rPr>
                <w:lang w:val="ro-MD"/>
              </w:rPr>
            </w:pPr>
            <w:r w:rsidRPr="00FF430B">
              <w:rPr>
                <w:lang w:val="ro-MD"/>
              </w:rPr>
              <w:t xml:space="preserve">8.9. </w:t>
            </w:r>
            <w:r w:rsidR="005145CE">
              <w:rPr>
                <w:lang w:val="ro-MD"/>
              </w:rPr>
              <w:t>Lucrările încep după _</w:t>
            </w:r>
            <w:r w:rsidR="00E06769" w:rsidRPr="00E06769">
              <w:rPr>
                <w:highlight w:val="yellow"/>
                <w:lang w:val="ro-MD"/>
              </w:rPr>
              <w:t>10</w:t>
            </w:r>
            <w:r w:rsidR="005145CE">
              <w:rPr>
                <w:lang w:val="ro-MD"/>
              </w:rPr>
              <w:t>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5B2E11">
            <w:pPr>
              <w:pStyle w:val="a"/>
              <w:numPr>
                <w:ilvl w:val="0"/>
                <w:numId w:val="13"/>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52123B5" w:rsidR="00460653" w:rsidRPr="00FF430B" w:rsidRDefault="00D83EE1" w:rsidP="005B2E11">
            <w:pPr>
              <w:pStyle w:val="af3"/>
              <w:numPr>
                <w:ilvl w:val="1"/>
                <w:numId w:val="13"/>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lucrărie</w:t>
            </w:r>
            <w:r w:rsidR="00E06769">
              <w:rPr>
                <w:lang w:val="ro-MD"/>
              </w:rPr>
              <w:t xml:space="preserve"> </w:t>
            </w:r>
            <w:r w:rsidR="00302E22">
              <w:rPr>
                <w:lang w:val="ro-MD"/>
              </w:rPr>
              <w:t>e</w:t>
            </w:r>
            <w:bookmarkStart w:id="61" w:name="_GoBack"/>
            <w:bookmarkEnd w:id="61"/>
            <w:r w:rsidR="00460653" w:rsidRPr="00FF430B">
              <w:rPr>
                <w:lang w:val="ro-MD"/>
              </w:rPr>
              <w:t xml:space="preserve">ste de  </w:t>
            </w:r>
            <w:r w:rsidR="00D379F6" w:rsidRPr="00E06769">
              <w:rPr>
                <w:b/>
                <w:highlight w:val="yellow"/>
                <w:lang w:val="ro-MD"/>
              </w:rPr>
              <w:t>_</w:t>
            </w:r>
            <w:r w:rsidR="00737228">
              <w:rPr>
                <w:b/>
                <w:highlight w:val="yellow"/>
                <w:lang w:val="ro-MD"/>
              </w:rPr>
              <w:t>3</w:t>
            </w:r>
            <w:r w:rsidR="00D379F6" w:rsidRPr="00E06769">
              <w:rPr>
                <w:b/>
                <w:highlight w:val="yellow"/>
                <w:lang w:val="ro-MD"/>
              </w:rPr>
              <w:t>_</w:t>
            </w:r>
            <w:r w:rsidR="00460653" w:rsidRPr="00FF430B">
              <w:rPr>
                <w:lang w:val="ro-MD"/>
              </w:rPr>
              <w:t xml:space="preserve"> ani. </w:t>
            </w:r>
          </w:p>
          <w:p w14:paraId="1CEFAD7D" w14:textId="77777777" w:rsidR="00460653" w:rsidRPr="00FF430B" w:rsidRDefault="00D83EE1" w:rsidP="005B2E11">
            <w:pPr>
              <w:pStyle w:val="af3"/>
              <w:numPr>
                <w:ilvl w:val="1"/>
                <w:numId w:val="13"/>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B2E11">
            <w:pPr>
              <w:pStyle w:val="af3"/>
              <w:numPr>
                <w:ilvl w:val="1"/>
                <w:numId w:val="13"/>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5B2E11">
            <w:pPr>
              <w:pStyle w:val="a"/>
              <w:numPr>
                <w:ilvl w:val="0"/>
                <w:numId w:val="13"/>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B2E11">
            <w:pPr>
              <w:pStyle w:val="af3"/>
              <w:numPr>
                <w:ilvl w:val="1"/>
                <w:numId w:val="13"/>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B2E11">
            <w:pPr>
              <w:pStyle w:val="af3"/>
              <w:numPr>
                <w:ilvl w:val="1"/>
                <w:numId w:val="13"/>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5B2E11">
            <w:pPr>
              <w:pStyle w:val="a"/>
              <w:numPr>
                <w:ilvl w:val="0"/>
                <w:numId w:val="13"/>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B2E11">
            <w:pPr>
              <w:pStyle w:val="a"/>
              <w:numPr>
                <w:ilvl w:val="1"/>
                <w:numId w:val="13"/>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B2E11">
            <w:pPr>
              <w:pStyle w:val="a"/>
              <w:numPr>
                <w:ilvl w:val="0"/>
                <w:numId w:val="13"/>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B2E11">
            <w:pPr>
              <w:pStyle w:val="af3"/>
              <w:numPr>
                <w:ilvl w:val="1"/>
                <w:numId w:val="13"/>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5B2E11">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5B2E11">
            <w:pPr>
              <w:pStyle w:val="a"/>
              <w:numPr>
                <w:ilvl w:val="0"/>
                <w:numId w:val="13"/>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5B2E11">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724077DF" w14:textId="0C7473FB" w:rsidR="00317F71" w:rsidRDefault="007323B6" w:rsidP="00317F71">
            <w:pPr>
              <w:numPr>
                <w:ilvl w:val="0"/>
                <w:numId w:val="11"/>
              </w:numPr>
              <w:tabs>
                <w:tab w:val="left" w:pos="1276"/>
              </w:tabs>
              <w:ind w:left="0" w:hanging="425"/>
              <w:jc w:val="both"/>
              <w:rPr>
                <w:lang w:val="ro-MD"/>
              </w:rPr>
            </w:pPr>
            <w:r w:rsidRPr="00317F71">
              <w:rPr>
                <w:lang w:val="ro-MD"/>
              </w:rPr>
              <w:t xml:space="preserve">e) </w:t>
            </w:r>
            <w:r w:rsidR="00317F71" w:rsidRPr="00317F71">
              <w:rPr>
                <w:lang w:val="ro-MD"/>
              </w:rPr>
              <w:t>Garanția de bună execuție;</w:t>
            </w:r>
          </w:p>
          <w:p w14:paraId="6A9229B7" w14:textId="77777777" w:rsidR="00317F71" w:rsidRPr="00317F71" w:rsidRDefault="00317F71" w:rsidP="00317F71">
            <w:pPr>
              <w:numPr>
                <w:ilvl w:val="0"/>
                <w:numId w:val="11"/>
              </w:numPr>
              <w:tabs>
                <w:tab w:val="left" w:pos="1276"/>
              </w:tabs>
              <w:ind w:left="0" w:hanging="425"/>
              <w:jc w:val="both"/>
              <w:rPr>
                <w:lang w:val="ro-MD"/>
              </w:rPr>
            </w:pPr>
          </w:p>
          <w:p w14:paraId="3228C956" w14:textId="77777777" w:rsidR="00460653" w:rsidRPr="00FF430B" w:rsidRDefault="007323B6" w:rsidP="005B2E11">
            <w:pPr>
              <w:pStyle w:val="af3"/>
              <w:numPr>
                <w:ilvl w:val="1"/>
                <w:numId w:val="13"/>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B2E11">
            <w:pPr>
              <w:pStyle w:val="af3"/>
              <w:numPr>
                <w:ilvl w:val="1"/>
                <w:numId w:val="13"/>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6F93B8EC" w14:textId="206B6A54" w:rsidR="00877B36" w:rsidRPr="002F43B9" w:rsidRDefault="007323B6" w:rsidP="005B2E11">
            <w:pPr>
              <w:pStyle w:val="af3"/>
              <w:numPr>
                <w:ilvl w:val="1"/>
                <w:numId w:val="13"/>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E06769">
              <w:rPr>
                <w:lang w:val="ro-MD"/>
              </w:rPr>
              <w:t xml:space="preserve">fiind valabil </w:t>
            </w:r>
            <w:r w:rsidR="00E06769" w:rsidRPr="00E06769">
              <w:rPr>
                <w:highlight w:val="yellow"/>
                <w:lang w:val="ro-MD"/>
              </w:rPr>
              <w:t xml:space="preserve">până la </w:t>
            </w:r>
            <w:r w:rsidR="00D379F6" w:rsidRPr="00E06769">
              <w:rPr>
                <w:highlight w:val="yellow"/>
                <w:lang w:val="ro-MD"/>
              </w:rPr>
              <w:t>recepția finală a lucrărilor</w:t>
            </w:r>
            <w:r w:rsidR="00460653" w:rsidRPr="00E06769">
              <w:rPr>
                <w:highlight w:val="yellow"/>
                <w:lang w:val="ro-MD"/>
              </w:rPr>
              <w:t>.</w:t>
            </w: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B2E11">
            <w:pPr>
              <w:pStyle w:val="a"/>
              <w:numPr>
                <w:ilvl w:val="0"/>
                <w:numId w:val="13"/>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45"/>
              <w:gridCol w:w="1018"/>
              <w:gridCol w:w="4927"/>
            </w:tblGrid>
            <w:tr w:rsidR="00460653" w:rsidRPr="00EC30C2" w14:paraId="75D52193" w14:textId="77777777" w:rsidTr="00A77C4F">
              <w:trPr>
                <w:jc w:val="center"/>
              </w:trPr>
              <w:tc>
                <w:tcPr>
                  <w:tcW w:w="5163" w:type="dxa"/>
                  <w:gridSpan w:val="2"/>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2F43B9">
              <w:trPr>
                <w:jc w:val="center"/>
              </w:trPr>
              <w:tc>
                <w:tcPr>
                  <w:tcW w:w="4145"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945" w:type="dxa"/>
                  <w:gridSpan w:val="2"/>
                  <w:tcBorders>
                    <w:top w:val="nil"/>
                    <w:left w:val="nil"/>
                    <w:bottom w:val="nil"/>
                    <w:right w:val="nil"/>
                  </w:tcBorders>
                  <w:vAlign w:val="center"/>
                </w:tcPr>
                <w:p w14:paraId="25428F94" w14:textId="64E38F3C" w:rsidR="00D76BD0" w:rsidRPr="00FF430B" w:rsidRDefault="00D76BD0" w:rsidP="002F43B9">
                  <w:pPr>
                    <w:tabs>
                      <w:tab w:val="left" w:pos="1134"/>
                      <w:tab w:val="left" w:pos="4680"/>
                      <w:tab w:val="left" w:pos="7020"/>
                    </w:tabs>
                    <w:suppressAutoHyphens/>
                    <w:ind w:left="177"/>
                    <w:jc w:val="both"/>
                    <w:rPr>
                      <w:lang w:val="ro-MD"/>
                    </w:rPr>
                  </w:pPr>
                  <w:r w:rsidRPr="00FF430B">
                    <w:rPr>
                      <w:lang w:val="ro-MD"/>
                    </w:rPr>
                    <w:t>Adresa poştală:</w:t>
                  </w:r>
                  <w:r w:rsidR="002F43B9">
                    <w:rPr>
                      <w:lang w:val="ro-MD"/>
                    </w:rPr>
                    <w:t xml:space="preserve"> or. </w:t>
                  </w:r>
                  <w:r w:rsidR="002F43B9" w:rsidRPr="00865E4A">
                    <w:t>Vadul lui Vodă, mun. Chişinău, str. Şt. cel Mare şi Sfânt, 60</w:t>
                  </w:r>
                </w:p>
              </w:tc>
            </w:tr>
            <w:tr w:rsidR="00D76BD0" w:rsidRPr="00EC30C2" w14:paraId="250B8719" w14:textId="77777777" w:rsidTr="002F43B9">
              <w:trPr>
                <w:jc w:val="center"/>
              </w:trPr>
              <w:tc>
                <w:tcPr>
                  <w:tcW w:w="4145"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945" w:type="dxa"/>
                  <w:gridSpan w:val="2"/>
                  <w:tcBorders>
                    <w:top w:val="nil"/>
                    <w:left w:val="nil"/>
                    <w:bottom w:val="nil"/>
                    <w:right w:val="nil"/>
                  </w:tcBorders>
                  <w:vAlign w:val="center"/>
                </w:tcPr>
                <w:p w14:paraId="194FCA2B" w14:textId="6601EFD0"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Telefon:</w:t>
                  </w:r>
                  <w:r w:rsidR="002F43B9">
                    <w:rPr>
                      <w:lang w:val="ro-MD"/>
                    </w:rPr>
                    <w:t xml:space="preserve"> </w:t>
                  </w:r>
                  <w:r w:rsidR="002F43B9" w:rsidRPr="00865E4A">
                    <w:t>022-416-382; 022-416-283;</w:t>
                  </w:r>
                </w:p>
              </w:tc>
            </w:tr>
            <w:tr w:rsidR="00D76BD0" w:rsidRPr="00EC30C2" w14:paraId="168D6717" w14:textId="77777777" w:rsidTr="002F43B9">
              <w:trPr>
                <w:jc w:val="center"/>
              </w:trPr>
              <w:tc>
                <w:tcPr>
                  <w:tcW w:w="4145"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945" w:type="dxa"/>
                  <w:gridSpan w:val="2"/>
                  <w:tcBorders>
                    <w:top w:val="nil"/>
                    <w:left w:val="nil"/>
                    <w:bottom w:val="nil"/>
                    <w:right w:val="nil"/>
                  </w:tcBorders>
                  <w:vAlign w:val="center"/>
                </w:tcPr>
                <w:p w14:paraId="37461481" w14:textId="32A2F5ED"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Cod fiscal:</w:t>
                  </w:r>
                  <w:r w:rsidR="002F43B9">
                    <w:rPr>
                      <w:lang w:val="ro-MD"/>
                    </w:rPr>
                    <w:t xml:space="preserve"> </w:t>
                  </w:r>
                  <w:r w:rsidR="002F43B9" w:rsidRPr="00865E4A">
                    <w:t>1007601010194</w:t>
                  </w:r>
                </w:p>
              </w:tc>
            </w:tr>
            <w:tr w:rsidR="00D76BD0" w:rsidRPr="00EC30C2" w14:paraId="43B489B0" w14:textId="77777777" w:rsidTr="002F43B9">
              <w:trPr>
                <w:jc w:val="center"/>
              </w:trPr>
              <w:tc>
                <w:tcPr>
                  <w:tcW w:w="4145"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945" w:type="dxa"/>
                  <w:gridSpan w:val="2"/>
                  <w:tcBorders>
                    <w:top w:val="nil"/>
                    <w:left w:val="nil"/>
                    <w:bottom w:val="nil"/>
                    <w:right w:val="nil"/>
                  </w:tcBorders>
                  <w:vAlign w:val="center"/>
                </w:tcPr>
                <w:p w14:paraId="4C3C6326" w14:textId="3676A66B"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Banca:</w:t>
                  </w:r>
                  <w:r w:rsidR="002F43B9" w:rsidRPr="00865E4A">
                    <w:t xml:space="preserve"> MF-TR-Centru - Chișinău</w:t>
                  </w:r>
                </w:p>
              </w:tc>
            </w:tr>
            <w:tr w:rsidR="00D76BD0" w:rsidRPr="00EC30C2" w14:paraId="4EC923E2" w14:textId="77777777" w:rsidTr="002F43B9">
              <w:trPr>
                <w:jc w:val="center"/>
              </w:trPr>
              <w:tc>
                <w:tcPr>
                  <w:tcW w:w="4145"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945" w:type="dxa"/>
                  <w:gridSpan w:val="2"/>
                  <w:tcBorders>
                    <w:top w:val="nil"/>
                    <w:left w:val="nil"/>
                    <w:bottom w:val="nil"/>
                    <w:right w:val="nil"/>
                  </w:tcBorders>
                  <w:vAlign w:val="center"/>
                </w:tcPr>
                <w:p w14:paraId="72F8D325" w14:textId="166F04E6"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Cod:</w:t>
                  </w:r>
                  <w:r w:rsidR="002F43B9">
                    <w:rPr>
                      <w:lang w:val="ro-MD"/>
                    </w:rPr>
                    <w:t xml:space="preserve"> </w:t>
                  </w:r>
                  <w:r w:rsidR="002F43B9" w:rsidRPr="00865E4A">
                    <w:t>TREZMD2X</w:t>
                  </w:r>
                </w:p>
              </w:tc>
            </w:tr>
            <w:tr w:rsidR="00D76BD0" w:rsidRPr="00EC30C2" w14:paraId="428D84C3" w14:textId="77777777" w:rsidTr="002F43B9">
              <w:trPr>
                <w:jc w:val="center"/>
              </w:trPr>
              <w:tc>
                <w:tcPr>
                  <w:tcW w:w="4145"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945" w:type="dxa"/>
                  <w:gridSpan w:val="2"/>
                  <w:tcBorders>
                    <w:top w:val="nil"/>
                    <w:left w:val="nil"/>
                    <w:bottom w:val="nil"/>
                    <w:right w:val="nil"/>
                  </w:tcBorders>
                  <w:vAlign w:val="center"/>
                </w:tcPr>
                <w:p w14:paraId="642D8D2B" w14:textId="4EC0D58B"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IBAN</w:t>
                  </w:r>
                  <w:r w:rsidR="002F43B9">
                    <w:rPr>
                      <w:lang w:val="ro-MD"/>
                    </w:rPr>
                    <w:t xml:space="preserve"> </w:t>
                  </w:r>
                  <w:r w:rsidR="002F43B9" w:rsidRPr="00865E4A">
                    <w:t>MD35TRPDAK30000001118100</w:t>
                  </w:r>
                </w:p>
              </w:tc>
            </w:tr>
            <w:tr w:rsidR="00D76BD0" w:rsidRPr="00EC30C2" w14:paraId="36F192AB" w14:textId="77777777" w:rsidTr="00240751">
              <w:trPr>
                <w:trHeight w:val="713"/>
                <w:jc w:val="center"/>
              </w:trPr>
              <w:tc>
                <w:tcPr>
                  <w:tcW w:w="5163" w:type="dxa"/>
                  <w:gridSpan w:val="2"/>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CB132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lastRenderedPageBreak/>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2D2A6819" w14:textId="1ADD3AEA" w:rsidR="00233538" w:rsidRPr="00FF430B" w:rsidRDefault="00033C97" w:rsidP="00033C97">
            <w:pPr>
              <w:tabs>
                <w:tab w:val="left" w:pos="2295"/>
              </w:tabs>
              <w:jc w:val="both"/>
              <w:rPr>
                <w:lang w:val="ro-MD"/>
              </w:rPr>
            </w:pPr>
            <w:r>
              <w:rPr>
                <w:b/>
                <w:lang w:val="ro-MD"/>
              </w:rPr>
              <w:t xml:space="preserve"> </w:t>
            </w:r>
          </w:p>
        </w:tc>
      </w:tr>
    </w:tbl>
    <w:p w14:paraId="63535B12" w14:textId="02CB3AFE" w:rsidR="000A1AEA" w:rsidRPr="00FF430B" w:rsidRDefault="000A1AEA" w:rsidP="00CB1328">
      <w:pPr>
        <w:jc w:val="right"/>
        <w:rPr>
          <w:lang w:val="ro-MD"/>
        </w:rPr>
      </w:pPr>
    </w:p>
    <w:sectPr w:rsidR="000A1AEA" w:rsidRPr="00FF430B" w:rsidSect="006F5C2E">
      <w:footerReference w:type="default" r:id="rId13"/>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A2664" w14:textId="77777777" w:rsidR="00B35836" w:rsidRDefault="00B35836" w:rsidP="00A20ACF">
      <w:r>
        <w:separator/>
      </w:r>
    </w:p>
  </w:endnote>
  <w:endnote w:type="continuationSeparator" w:id="0">
    <w:p w14:paraId="6B3074D5" w14:textId="77777777" w:rsidR="00B35836" w:rsidRDefault="00B358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E">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17F71" w:rsidRDefault="00317F7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1D8F343" w:rsidR="00317F71" w:rsidRDefault="00317F71">
        <w:pPr>
          <w:pStyle w:val="a4"/>
          <w:jc w:val="right"/>
        </w:pPr>
        <w:r>
          <w:fldChar w:fldCharType="begin"/>
        </w:r>
        <w:r>
          <w:instrText xml:space="preserve"> PAGE   \* MERGEFORMAT </w:instrText>
        </w:r>
        <w:r>
          <w:fldChar w:fldCharType="separate"/>
        </w:r>
        <w:r w:rsidR="00302E22">
          <w:t>53</w:t>
        </w:r>
        <w:r>
          <w:fldChar w:fldCharType="end"/>
        </w:r>
      </w:p>
    </w:sdtContent>
  </w:sdt>
  <w:p w14:paraId="075618FA" w14:textId="77777777" w:rsidR="00317F71" w:rsidRDefault="00317F7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79C3A" w14:textId="77777777" w:rsidR="00B35836" w:rsidRDefault="00B35836" w:rsidP="00A20ACF">
      <w:r>
        <w:separator/>
      </w:r>
    </w:p>
  </w:footnote>
  <w:footnote w:type="continuationSeparator" w:id="0">
    <w:p w14:paraId="08ED65C2" w14:textId="77777777" w:rsidR="00B35836" w:rsidRDefault="00B3583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211"/>
        </w:tabs>
        <w:ind w:left="1211" w:hanging="360"/>
      </w:pPr>
      <w:rPr>
        <w:b w:val="0"/>
      </w:rPr>
    </w:lvl>
  </w:abstractNum>
  <w:abstractNum w:abstractNumId="5" w15:restartNumberingAfterBreak="0">
    <w:nsid w:val="0AD4179B"/>
    <w:multiLevelType w:val="hybridMultilevel"/>
    <w:tmpl w:val="9DE4BE34"/>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3D5221"/>
    <w:multiLevelType w:val="hybridMultilevel"/>
    <w:tmpl w:val="E7A2F64C"/>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E645A5"/>
    <w:multiLevelType w:val="hybridMultilevel"/>
    <w:tmpl w:val="177AE8DA"/>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9"/>
  </w:num>
  <w:num w:numId="4">
    <w:abstractNumId w:val="18"/>
  </w:num>
  <w:num w:numId="5">
    <w:abstractNumId w:val="11"/>
  </w:num>
  <w:num w:numId="6">
    <w:abstractNumId w:val="6"/>
  </w:num>
  <w:num w:numId="7">
    <w:abstractNumId w:val="17"/>
  </w:num>
  <w:num w:numId="8">
    <w:abstractNumId w:val="9"/>
  </w:num>
  <w:num w:numId="9">
    <w:abstractNumId w:val="13"/>
  </w:num>
  <w:num w:numId="10">
    <w:abstractNumId w:val="14"/>
  </w:num>
  <w:num w:numId="11">
    <w:abstractNumId w:val="24"/>
  </w:num>
  <w:num w:numId="12">
    <w:abstractNumId w:val="16"/>
  </w:num>
  <w:num w:numId="13">
    <w:abstractNumId w:val="15"/>
  </w:num>
  <w:num w:numId="14">
    <w:abstractNumId w:val="7"/>
  </w:num>
  <w:num w:numId="15">
    <w:abstractNumId w:val="25"/>
  </w:num>
  <w:num w:numId="16">
    <w:abstractNumId w:val="22"/>
  </w:num>
  <w:num w:numId="17">
    <w:abstractNumId w:val="8"/>
  </w:num>
  <w:num w:numId="18">
    <w:abstractNumId w:val="21"/>
  </w:num>
  <w:num w:numId="19">
    <w:abstractNumId w:val="12"/>
  </w:num>
  <w:num w:numId="20">
    <w:abstractNumId w:val="5"/>
  </w:num>
  <w:num w:numId="21">
    <w:abstractNumId w:val="10"/>
  </w:num>
  <w:num w:numId="22">
    <w:abstractNumId w:val="20"/>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C9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1AEA"/>
    <w:rsid w:val="000A40E8"/>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C0C"/>
    <w:rsid w:val="000E2E2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3F"/>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79A"/>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A29"/>
    <w:rsid w:val="002E6BB0"/>
    <w:rsid w:val="002E7992"/>
    <w:rsid w:val="002F03E2"/>
    <w:rsid w:val="002F0B6E"/>
    <w:rsid w:val="002F43B9"/>
    <w:rsid w:val="002F556B"/>
    <w:rsid w:val="002F638E"/>
    <w:rsid w:val="002F6A1E"/>
    <w:rsid w:val="00302287"/>
    <w:rsid w:val="00302E22"/>
    <w:rsid w:val="0030652C"/>
    <w:rsid w:val="00311239"/>
    <w:rsid w:val="0031215E"/>
    <w:rsid w:val="003129A3"/>
    <w:rsid w:val="00313025"/>
    <w:rsid w:val="00316769"/>
    <w:rsid w:val="00316C81"/>
    <w:rsid w:val="00316F2D"/>
    <w:rsid w:val="0031777A"/>
    <w:rsid w:val="00317DE5"/>
    <w:rsid w:val="00317F71"/>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BBB"/>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878"/>
    <w:rsid w:val="00464994"/>
    <w:rsid w:val="00464A19"/>
    <w:rsid w:val="00467A64"/>
    <w:rsid w:val="004702B5"/>
    <w:rsid w:val="0047776F"/>
    <w:rsid w:val="00477FD2"/>
    <w:rsid w:val="00482E77"/>
    <w:rsid w:val="00483C4C"/>
    <w:rsid w:val="00484113"/>
    <w:rsid w:val="004856C0"/>
    <w:rsid w:val="00491A8B"/>
    <w:rsid w:val="004922CB"/>
    <w:rsid w:val="004967CB"/>
    <w:rsid w:val="00496AFA"/>
    <w:rsid w:val="004A1C90"/>
    <w:rsid w:val="004A2D32"/>
    <w:rsid w:val="004A463F"/>
    <w:rsid w:val="004A4AF2"/>
    <w:rsid w:val="004A4CB4"/>
    <w:rsid w:val="004A582E"/>
    <w:rsid w:val="004A5F0C"/>
    <w:rsid w:val="004A69C2"/>
    <w:rsid w:val="004A7B28"/>
    <w:rsid w:val="004A7FEE"/>
    <w:rsid w:val="004B0051"/>
    <w:rsid w:val="004B097F"/>
    <w:rsid w:val="004B0F2F"/>
    <w:rsid w:val="004B16DD"/>
    <w:rsid w:val="004B349A"/>
    <w:rsid w:val="004B36EF"/>
    <w:rsid w:val="004B3BFB"/>
    <w:rsid w:val="004B5E7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5C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AFF"/>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E11"/>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C2E"/>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DAF"/>
    <w:rsid w:val="00734AAD"/>
    <w:rsid w:val="00736134"/>
    <w:rsid w:val="00736B8F"/>
    <w:rsid w:val="00737228"/>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CC4"/>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60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976"/>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E3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D2E"/>
    <w:rsid w:val="00AE1523"/>
    <w:rsid w:val="00AE27C8"/>
    <w:rsid w:val="00AE3DA3"/>
    <w:rsid w:val="00AE6163"/>
    <w:rsid w:val="00AE7286"/>
    <w:rsid w:val="00AF036F"/>
    <w:rsid w:val="00AF0B8C"/>
    <w:rsid w:val="00AF3627"/>
    <w:rsid w:val="00AF3952"/>
    <w:rsid w:val="00AF4FDB"/>
    <w:rsid w:val="00AF7395"/>
    <w:rsid w:val="00AF76C0"/>
    <w:rsid w:val="00B00190"/>
    <w:rsid w:val="00B00C2A"/>
    <w:rsid w:val="00B0183E"/>
    <w:rsid w:val="00B021CF"/>
    <w:rsid w:val="00B03165"/>
    <w:rsid w:val="00B0487F"/>
    <w:rsid w:val="00B04EB6"/>
    <w:rsid w:val="00B05985"/>
    <w:rsid w:val="00B060D4"/>
    <w:rsid w:val="00B06D9F"/>
    <w:rsid w:val="00B14173"/>
    <w:rsid w:val="00B16B7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836"/>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7C6"/>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32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54C"/>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75C"/>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769"/>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6CE"/>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85C"/>
    <w:rsid w:val="00ED593B"/>
    <w:rsid w:val="00ED5AA4"/>
    <w:rsid w:val="00EE204E"/>
    <w:rsid w:val="00EF08C9"/>
    <w:rsid w:val="00EF143F"/>
    <w:rsid w:val="00EF3B66"/>
    <w:rsid w:val="00EF40D6"/>
    <w:rsid w:val="00EF4276"/>
    <w:rsid w:val="00EF4D0E"/>
    <w:rsid w:val="00EF5732"/>
    <w:rsid w:val="00EF6B39"/>
    <w:rsid w:val="00F0107F"/>
    <w:rsid w:val="00F023B2"/>
    <w:rsid w:val="00F02902"/>
    <w:rsid w:val="00F029BB"/>
    <w:rsid w:val="00F032DD"/>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317F7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915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99AB9-4DEB-4784-AA5B-5764A01AC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53</Pages>
  <Words>17789</Words>
  <Characters>101398</Characters>
  <Application>Microsoft Office Word</Application>
  <DocSecurity>0</DocSecurity>
  <Lines>844</Lines>
  <Paragraphs>237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20</cp:revision>
  <cp:lastPrinted>2021-07-02T12:20:00Z</cp:lastPrinted>
  <dcterms:created xsi:type="dcterms:W3CDTF">2021-06-14T10:00:00Z</dcterms:created>
  <dcterms:modified xsi:type="dcterms:W3CDTF">2022-02-08T10:53:00Z</dcterms:modified>
</cp:coreProperties>
</file>