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134E8B">
      <w:pPr>
        <w:pStyle w:val="a"/>
        <w:numPr>
          <w:ilvl w:val="0"/>
          <w:numId w:val="24"/>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134E8B">
      <w:pPr>
        <w:pStyle w:val="a"/>
        <w:numPr>
          <w:ilvl w:val="0"/>
          <w:numId w:val="24"/>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134E8B">
      <w:pPr>
        <w:pStyle w:val="a"/>
        <w:numPr>
          <w:ilvl w:val="0"/>
          <w:numId w:val="24"/>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134E8B">
      <w:pPr>
        <w:pStyle w:val="a"/>
        <w:numPr>
          <w:ilvl w:val="0"/>
          <w:numId w:val="24"/>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134E8B">
      <w:pPr>
        <w:pStyle w:val="a"/>
        <w:numPr>
          <w:ilvl w:val="0"/>
          <w:numId w:val="24"/>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134E8B">
      <w:pPr>
        <w:pStyle w:val="a"/>
        <w:numPr>
          <w:ilvl w:val="0"/>
          <w:numId w:val="24"/>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134E8B">
      <w:pPr>
        <w:pStyle w:val="a"/>
        <w:numPr>
          <w:ilvl w:val="0"/>
          <w:numId w:val="24"/>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134E8B">
      <w:pPr>
        <w:pStyle w:val="a"/>
        <w:numPr>
          <w:ilvl w:val="0"/>
          <w:numId w:val="24"/>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134E8B">
      <w:pPr>
        <w:pStyle w:val="a"/>
        <w:numPr>
          <w:ilvl w:val="0"/>
          <w:numId w:val="24"/>
        </w:numPr>
        <w:tabs>
          <w:tab w:val="left" w:pos="-284"/>
          <w:tab w:val="left" w:pos="426"/>
        </w:tabs>
        <w:ind w:left="-284" w:firstLine="284"/>
      </w:pPr>
      <w:proofErr w:type="gramStart"/>
      <w:r w:rsidRPr="00FF430B">
        <w:t>S</w:t>
      </w:r>
      <w:r w:rsidR="0072565E" w:rsidRPr="00FF430B">
        <w:t>crisoare  de</w:t>
      </w:r>
      <w:proofErr w:type="gramEnd"/>
      <w:r w:rsidR="0072565E" w:rsidRPr="00FF430B">
        <w:t xml:space="preserve">  garanţie  bancară (anexa nr.</w:t>
      </w:r>
      <w:r w:rsidR="00E322C9" w:rsidRPr="00FF430B">
        <w:t xml:space="preserve"> </w:t>
      </w:r>
      <w:r w:rsidR="0072565E" w:rsidRPr="00FF430B">
        <w:t>9);</w:t>
      </w:r>
    </w:p>
    <w:p w14:paraId="64FE7006" w14:textId="3D183BBC" w:rsidR="00922F8A" w:rsidRPr="00FF430B" w:rsidRDefault="00922F8A" w:rsidP="00134E8B">
      <w:pPr>
        <w:pStyle w:val="a"/>
        <w:numPr>
          <w:ilvl w:val="0"/>
          <w:numId w:val="24"/>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134E8B">
      <w:pPr>
        <w:pStyle w:val="a"/>
        <w:numPr>
          <w:ilvl w:val="0"/>
          <w:numId w:val="24"/>
        </w:numPr>
        <w:tabs>
          <w:tab w:val="clear" w:pos="1134"/>
          <w:tab w:val="left" w:pos="-284"/>
          <w:tab w:val="left" w:pos="426"/>
        </w:tabs>
        <w:ind w:left="-284" w:firstLine="284"/>
      </w:pPr>
      <w:r w:rsidRPr="00FF430B">
        <w:t xml:space="preserve">Grafic </w:t>
      </w:r>
      <w:proofErr w:type="gramStart"/>
      <w:r w:rsidRPr="00FF430B">
        <w:t>de  executare</w:t>
      </w:r>
      <w:proofErr w:type="gramEnd"/>
      <w:r w:rsidRPr="00FF430B">
        <w:t xml:space="preserv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134E8B">
      <w:pPr>
        <w:pStyle w:val="a"/>
        <w:numPr>
          <w:ilvl w:val="0"/>
          <w:numId w:val="24"/>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134E8B">
      <w:pPr>
        <w:pStyle w:val="a"/>
        <w:numPr>
          <w:ilvl w:val="0"/>
          <w:numId w:val="24"/>
        </w:numPr>
        <w:tabs>
          <w:tab w:val="clear" w:pos="1134"/>
          <w:tab w:val="left" w:pos="-284"/>
          <w:tab w:val="left" w:pos="426"/>
        </w:tabs>
        <w:ind w:left="-284" w:firstLine="284"/>
      </w:pPr>
      <w:r w:rsidRPr="00FF430B">
        <w:t>Declarație privind lista principalelor lucrări execut</w:t>
      </w:r>
      <w:r w:rsidR="0072565E" w:rsidRPr="00FF430B">
        <w:t xml:space="preserve">ate în ultimul </w:t>
      </w:r>
      <w:proofErr w:type="gramStart"/>
      <w:r w:rsidR="0072565E" w:rsidRPr="00FF430B">
        <w:t>an</w:t>
      </w:r>
      <w:proofErr w:type="gramEnd"/>
      <w:r w:rsidR="0072565E" w:rsidRPr="00FF430B">
        <w:t xml:space="preserve"> de activitate (anexa nr.</w:t>
      </w:r>
      <w:r w:rsidR="00E322C9" w:rsidRPr="00FF430B">
        <w:t xml:space="preserve"> </w:t>
      </w:r>
      <w:r w:rsidR="0072565E" w:rsidRPr="00FF430B">
        <w:t>13);</w:t>
      </w:r>
    </w:p>
    <w:p w14:paraId="173285F3" w14:textId="129433B1" w:rsidR="00922F8A" w:rsidRPr="00FF430B" w:rsidRDefault="00922F8A" w:rsidP="00134E8B">
      <w:pPr>
        <w:pStyle w:val="a"/>
        <w:numPr>
          <w:ilvl w:val="0"/>
          <w:numId w:val="24"/>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134E8B">
      <w:pPr>
        <w:pStyle w:val="a"/>
        <w:numPr>
          <w:ilvl w:val="0"/>
          <w:numId w:val="24"/>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134E8B">
      <w:pPr>
        <w:pStyle w:val="a"/>
        <w:numPr>
          <w:ilvl w:val="0"/>
          <w:numId w:val="24"/>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134E8B">
      <w:pPr>
        <w:pStyle w:val="a"/>
        <w:numPr>
          <w:ilvl w:val="0"/>
          <w:numId w:val="24"/>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134E8B">
      <w:pPr>
        <w:pStyle w:val="a"/>
        <w:numPr>
          <w:ilvl w:val="0"/>
          <w:numId w:val="24"/>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134E8B">
      <w:pPr>
        <w:pStyle w:val="a"/>
        <w:numPr>
          <w:ilvl w:val="0"/>
          <w:numId w:val="24"/>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134E8B">
      <w:pPr>
        <w:pStyle w:val="a"/>
        <w:numPr>
          <w:ilvl w:val="0"/>
          <w:numId w:val="24"/>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134E8B">
      <w:pPr>
        <w:pStyle w:val="a"/>
        <w:numPr>
          <w:ilvl w:val="0"/>
          <w:numId w:val="24"/>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134E8B">
      <w:pPr>
        <w:pStyle w:val="a"/>
        <w:numPr>
          <w:ilvl w:val="0"/>
          <w:numId w:val="24"/>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134E8B">
      <w:pPr>
        <w:pStyle w:val="a"/>
        <w:numPr>
          <w:ilvl w:val="0"/>
          <w:numId w:val="24"/>
        </w:numPr>
        <w:tabs>
          <w:tab w:val="clear" w:pos="1134"/>
          <w:tab w:val="left" w:pos="-284"/>
          <w:tab w:val="left" w:pos="426"/>
        </w:tabs>
        <w:ind w:left="-284" w:firstLine="284"/>
      </w:pPr>
      <w:r w:rsidRPr="00FF430B">
        <w:lastRenderedPageBreak/>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134E8B">
      <w:pPr>
        <w:pStyle w:val="a"/>
        <w:numPr>
          <w:ilvl w:val="0"/>
          <w:numId w:val="24"/>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134E8B">
      <w:pPr>
        <w:pStyle w:val="a"/>
        <w:numPr>
          <w:ilvl w:val="0"/>
          <w:numId w:val="24"/>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134E8B">
      <w:pPr>
        <w:pStyle w:val="a"/>
        <w:numPr>
          <w:ilvl w:val="0"/>
          <w:numId w:val="24"/>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134E8B">
      <w:pPr>
        <w:pStyle w:val="a"/>
        <w:numPr>
          <w:ilvl w:val="0"/>
          <w:numId w:val="24"/>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134E8B">
      <w:pPr>
        <w:pStyle w:val="a"/>
        <w:numPr>
          <w:ilvl w:val="0"/>
          <w:numId w:val="24"/>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134E8B">
      <w:pPr>
        <w:pStyle w:val="a"/>
        <w:numPr>
          <w:ilvl w:val="0"/>
          <w:numId w:val="14"/>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134E8B">
      <w:pPr>
        <w:pStyle w:val="a"/>
        <w:numPr>
          <w:ilvl w:val="0"/>
          <w:numId w:val="14"/>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134E8B">
      <w:pPr>
        <w:pStyle w:val="a"/>
        <w:numPr>
          <w:ilvl w:val="0"/>
          <w:numId w:val="14"/>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134E8B">
      <w:pPr>
        <w:pStyle w:val="a"/>
        <w:numPr>
          <w:ilvl w:val="0"/>
          <w:numId w:val="14"/>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134E8B">
      <w:pPr>
        <w:pStyle w:val="a"/>
        <w:numPr>
          <w:ilvl w:val="0"/>
          <w:numId w:val="15"/>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C85458" w:rsidP="00134E8B">
      <w:pPr>
        <w:pStyle w:val="a"/>
        <w:numPr>
          <w:ilvl w:val="0"/>
          <w:numId w:val="15"/>
        </w:numPr>
        <w:tabs>
          <w:tab w:val="clear" w:pos="1134"/>
          <w:tab w:val="left" w:pos="-284"/>
          <w:tab w:val="left" w:pos="284"/>
        </w:tabs>
        <w:spacing w:after="120"/>
        <w:ind w:left="-284" w:firstLine="284"/>
      </w:pPr>
      <w:hyperlink r:id="rId8"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14:paraId="1C4D7021" w14:textId="2DA1F513" w:rsidR="00A50D0A" w:rsidRPr="00FF430B" w:rsidRDefault="00033577"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proofErr w:type="gramStart"/>
      <w:r w:rsidRPr="00FF430B">
        <w:t>se  desfășoară</w:t>
      </w:r>
      <w:proofErr w:type="gramEnd"/>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134E8B">
      <w:pPr>
        <w:pStyle w:val="a"/>
        <w:numPr>
          <w:ilvl w:val="0"/>
          <w:numId w:val="14"/>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134E8B">
      <w:pPr>
        <w:pStyle w:val="a"/>
        <w:numPr>
          <w:ilvl w:val="0"/>
          <w:numId w:val="14"/>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134E8B">
      <w:pPr>
        <w:pStyle w:val="a"/>
        <w:numPr>
          <w:ilvl w:val="0"/>
          <w:numId w:val="14"/>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134E8B">
      <w:pPr>
        <w:pStyle w:val="a"/>
        <w:numPr>
          <w:ilvl w:val="0"/>
          <w:numId w:val="14"/>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34E8B">
      <w:pPr>
        <w:pStyle w:val="a"/>
        <w:numPr>
          <w:ilvl w:val="0"/>
          <w:numId w:val="14"/>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w:t>
      </w:r>
      <w:r w:rsidR="00215AC6" w:rsidRPr="00FF430B">
        <w:lastRenderedPageBreak/>
        <w:t>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134E8B">
      <w:pPr>
        <w:pStyle w:val="a"/>
        <w:numPr>
          <w:ilvl w:val="0"/>
          <w:numId w:val="14"/>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34E8B">
      <w:pPr>
        <w:pStyle w:val="a"/>
        <w:numPr>
          <w:ilvl w:val="0"/>
          <w:numId w:val="16"/>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 xml:space="preserve">Hotărârea </w:t>
      </w:r>
      <w:proofErr w:type="gramStart"/>
      <w:r w:rsidR="00DA6115" w:rsidRPr="00FF430B">
        <w:t>Guvernului  nr</w:t>
      </w:r>
      <w:proofErr w:type="gramEnd"/>
      <w:r w:rsidR="00DA6115" w:rsidRPr="00FF430B">
        <w:t>.</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34E8B">
      <w:pPr>
        <w:pStyle w:val="a"/>
        <w:numPr>
          <w:ilvl w:val="0"/>
          <w:numId w:val="16"/>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134E8B">
      <w:pPr>
        <w:pStyle w:val="a"/>
        <w:numPr>
          <w:ilvl w:val="0"/>
          <w:numId w:val="14"/>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w:t>
      </w:r>
      <w:r w:rsidR="00183358" w:rsidRPr="00FF430B">
        <w:lastRenderedPageBreak/>
        <w:t>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lastRenderedPageBreak/>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valoarea cumulată a tuturor contractelor executate în ultimul </w:t>
      </w:r>
      <w:proofErr w:type="gramStart"/>
      <w:r w:rsidRPr="00FF430B">
        <w:t>an</w:t>
      </w:r>
      <w:proofErr w:type="gramEnd"/>
      <w:r w:rsidRPr="00FF430B">
        <w:t xml:space="preserve">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 xml:space="preserve">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w:t>
      </w:r>
      <w:r w:rsidR="007167E4" w:rsidRPr="00FF430B">
        <w:rPr>
          <w:bCs/>
        </w:rPr>
        <w:lastRenderedPageBreak/>
        <w:t>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lastRenderedPageBreak/>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w:t>
      </w:r>
      <w:r w:rsidR="00E2154F" w:rsidRPr="00FF430B">
        <w:lastRenderedPageBreak/>
        <w:t>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lastRenderedPageBreak/>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w:t>
      </w:r>
      <w:r w:rsidR="00F75F0C" w:rsidRPr="00FF430B">
        <w:lastRenderedPageBreak/>
        <w:t>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lastRenderedPageBreak/>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r w:rsidR="00B00190" w:rsidRPr="00A04ED9">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w:t>
      </w:r>
      <w:r w:rsidR="00FC5A05" w:rsidRPr="00FF430B">
        <w:lastRenderedPageBreak/>
        <w:t xml:space="preserve">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2B6C877C" w14:textId="77777777" w:rsidR="00A02C4C" w:rsidRDefault="00BA7FF4" w:rsidP="009D72F5">
      <w:pPr>
        <w:ind w:right="57"/>
        <w:jc w:val="center"/>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w:t>
      </w:r>
    </w:p>
    <w:p w14:paraId="0C2300F1" w14:textId="77777777" w:rsidR="00A02C4C" w:rsidRDefault="00A02C4C" w:rsidP="009D72F5">
      <w:pPr>
        <w:ind w:right="57"/>
        <w:jc w:val="center"/>
        <w:rPr>
          <w:bCs/>
          <w:color w:val="000000"/>
        </w:rPr>
      </w:pPr>
    </w:p>
    <w:p w14:paraId="1773606D" w14:textId="77777777" w:rsidR="00A02C4C" w:rsidRDefault="00A02C4C" w:rsidP="009D72F5">
      <w:pPr>
        <w:ind w:right="57"/>
        <w:jc w:val="center"/>
        <w:rPr>
          <w:bCs/>
          <w:color w:val="000000"/>
        </w:rPr>
      </w:pPr>
    </w:p>
    <w:p w14:paraId="5BB80574" w14:textId="77777777" w:rsidR="0063562A" w:rsidRPr="003C5111" w:rsidRDefault="0063562A" w:rsidP="0063562A">
      <w:pPr>
        <w:ind w:right="57"/>
        <w:jc w:val="center"/>
        <w:rPr>
          <w:b/>
          <w:bCs/>
          <w:lang w:eastAsia="ru-RU"/>
        </w:rPr>
      </w:pPr>
      <w:r w:rsidRPr="003C5111">
        <w:rPr>
          <w:b/>
          <w:bCs/>
          <w:lang w:eastAsia="ru-RU"/>
        </w:rPr>
        <w:t>ANUNŢ DE PARTICIPARE SIMPLIFICAT</w:t>
      </w:r>
    </w:p>
    <w:p w14:paraId="3DB60BB5" w14:textId="77777777" w:rsidR="0063562A" w:rsidRPr="003C5111" w:rsidRDefault="0063562A" w:rsidP="0063562A">
      <w:pPr>
        <w:ind w:right="57"/>
        <w:jc w:val="center"/>
        <w:rPr>
          <w:lang w:eastAsia="ru-RU"/>
        </w:rPr>
      </w:pPr>
      <w:r w:rsidRPr="003C5111">
        <w:rPr>
          <w:b/>
          <w:bCs/>
          <w:lang w:eastAsia="ru-RU"/>
        </w:rPr>
        <w:t xml:space="preserve"> PENTRU ACHIZIȚIA DE VALOARE MICĂ</w:t>
      </w:r>
    </w:p>
    <w:p w14:paraId="0BEBED0F" w14:textId="77777777" w:rsidR="0063562A" w:rsidRPr="00D577FF" w:rsidRDefault="0063562A" w:rsidP="0063562A">
      <w:pPr>
        <w:ind w:right="57"/>
        <w:rPr>
          <w:lang w:eastAsia="ru-RU"/>
        </w:rPr>
      </w:pPr>
      <w:r w:rsidRPr="00D577FF">
        <w:rPr>
          <w:bCs/>
          <w:lang w:eastAsia="ru-RU"/>
        </w:rPr>
        <w:t>Privind achiziţionarea</w:t>
      </w:r>
      <w:r w:rsidRPr="00D577FF">
        <w:rPr>
          <w:lang w:eastAsia="ru-RU"/>
        </w:rPr>
        <w:t>_</w:t>
      </w:r>
      <w:r>
        <w:rPr>
          <w:lang w:eastAsia="ru-RU"/>
        </w:rPr>
        <w:t xml:space="preserve">lucrărilor privind </w:t>
      </w:r>
      <w:r>
        <w:rPr>
          <w:b/>
          <w:lang w:eastAsia="ru-RU"/>
        </w:rPr>
        <w:t xml:space="preserve">Oportunități  noi de petrecere a timpului liber și agrement pentru locuitorii din satul Cremenciug raionul Soroca </w:t>
      </w:r>
    </w:p>
    <w:p w14:paraId="74F204CE" w14:textId="77777777" w:rsidR="0063562A" w:rsidRPr="00D577FF" w:rsidRDefault="0063562A" w:rsidP="0063562A">
      <w:pPr>
        <w:ind w:right="57"/>
        <w:rPr>
          <w:lang w:eastAsia="ru-RU"/>
        </w:rPr>
      </w:pPr>
      <w:r w:rsidRPr="00D577FF">
        <w:rPr>
          <w:lang w:eastAsia="ru-RU"/>
        </w:rPr>
        <w:t>                                                                     (se indică obiectul achiziţiei)</w:t>
      </w:r>
    </w:p>
    <w:p w14:paraId="03AF410F" w14:textId="77777777" w:rsidR="0063562A" w:rsidRPr="00850D1C" w:rsidRDefault="0063562A" w:rsidP="0063562A">
      <w:pPr>
        <w:ind w:right="57"/>
        <w:rPr>
          <w:lang w:eastAsia="ru-RU"/>
        </w:rPr>
      </w:pPr>
      <w:r w:rsidRPr="00D577FF">
        <w:rPr>
          <w:bCs/>
          <w:lang w:eastAsia="ru-RU"/>
        </w:rPr>
        <w:t>prin achiziţie</w:t>
      </w:r>
      <w:r w:rsidRPr="00D577FF">
        <w:rPr>
          <w:lang w:eastAsia="ru-RU"/>
        </w:rPr>
        <w:t xml:space="preserve"> publică de valoare mică. </w:t>
      </w:r>
    </w:p>
    <w:p w14:paraId="755F976A" w14:textId="77777777" w:rsidR="0063562A" w:rsidRPr="00850D1C" w:rsidRDefault="0063562A" w:rsidP="0063562A">
      <w:pPr>
        <w:ind w:right="57"/>
        <w:rPr>
          <w:lang w:eastAsia="ru-RU"/>
        </w:rPr>
      </w:pPr>
      <w:r>
        <w:rPr>
          <w:bCs/>
          <w:lang w:eastAsia="ru-RU"/>
        </w:rPr>
        <w:t>1. Denumirea autorităţii contractante</w:t>
      </w:r>
      <w:r>
        <w:rPr>
          <w:lang w:eastAsia="ru-RU"/>
        </w:rPr>
        <w:t xml:space="preserve">  </w:t>
      </w:r>
      <w:r w:rsidRPr="00F1236B">
        <w:rPr>
          <w:b/>
          <w:lang w:eastAsia="ru-RU"/>
        </w:rPr>
        <w:t xml:space="preserve">Primăria comunei </w:t>
      </w:r>
      <w:r>
        <w:rPr>
          <w:b/>
          <w:lang w:eastAsia="ru-RU"/>
        </w:rPr>
        <w:t>Cremenciug</w:t>
      </w:r>
    </w:p>
    <w:p w14:paraId="6F40BBD6" w14:textId="77777777" w:rsidR="0063562A" w:rsidRPr="00850D1C" w:rsidRDefault="0063562A" w:rsidP="0063562A">
      <w:pPr>
        <w:ind w:right="57"/>
        <w:rPr>
          <w:lang w:eastAsia="ru-RU"/>
        </w:rPr>
      </w:pPr>
      <w:r>
        <w:rPr>
          <w:bCs/>
          <w:lang w:eastAsia="ru-RU"/>
        </w:rPr>
        <w:t>2. IDNO</w:t>
      </w:r>
      <w:r w:rsidRPr="00D577FF">
        <w:rPr>
          <w:lang w:eastAsia="ru-RU"/>
        </w:rPr>
        <w:t>___</w:t>
      </w:r>
      <w:r w:rsidRPr="00F1236B">
        <w:rPr>
          <w:b/>
          <w:lang w:eastAsia="ru-RU"/>
        </w:rPr>
        <w:t>1007601001</w:t>
      </w:r>
      <w:r>
        <w:rPr>
          <w:b/>
          <w:lang w:eastAsia="ru-RU"/>
        </w:rPr>
        <w:t>042</w:t>
      </w:r>
      <w:r w:rsidRPr="00D577FF">
        <w:rPr>
          <w:lang w:eastAsia="ru-RU"/>
        </w:rPr>
        <w:t>____________________________________________</w:t>
      </w:r>
      <w:r>
        <w:rPr>
          <w:lang w:eastAsia="ru-RU"/>
        </w:rPr>
        <w:t>__</w:t>
      </w:r>
    </w:p>
    <w:p w14:paraId="2172E42D" w14:textId="77777777" w:rsidR="0063562A" w:rsidRPr="00850D1C" w:rsidRDefault="0063562A" w:rsidP="0063562A">
      <w:pPr>
        <w:ind w:right="57"/>
        <w:rPr>
          <w:lang w:eastAsia="ru-RU"/>
        </w:rPr>
      </w:pPr>
      <w:r w:rsidRPr="00D577FF">
        <w:rPr>
          <w:bCs/>
          <w:lang w:eastAsia="ru-RU"/>
        </w:rPr>
        <w:t>3.</w:t>
      </w:r>
      <w:r>
        <w:rPr>
          <w:bCs/>
          <w:lang w:eastAsia="ru-RU"/>
        </w:rPr>
        <w:t> </w:t>
      </w:r>
      <w:r w:rsidRPr="00D577FF">
        <w:rPr>
          <w:bCs/>
          <w:lang w:eastAsia="ru-RU"/>
        </w:rPr>
        <w:t>Adresa</w:t>
      </w:r>
      <w:r>
        <w:rPr>
          <w:lang w:eastAsia="ru-RU"/>
        </w:rPr>
        <w:t xml:space="preserve">  </w:t>
      </w:r>
      <w:r w:rsidRPr="002C391D">
        <w:rPr>
          <w:b/>
          <w:lang w:eastAsia="ru-RU"/>
        </w:rPr>
        <w:t xml:space="preserve">satul </w:t>
      </w:r>
      <w:r>
        <w:rPr>
          <w:b/>
          <w:lang w:eastAsia="ru-RU"/>
        </w:rPr>
        <w:t>Cremenciug</w:t>
      </w:r>
      <w:r w:rsidRPr="00F1236B">
        <w:rPr>
          <w:b/>
          <w:lang w:eastAsia="ru-RU"/>
        </w:rPr>
        <w:t>,raionul Soroca</w:t>
      </w:r>
      <w:r>
        <w:rPr>
          <w:lang w:eastAsia="ru-RU"/>
        </w:rPr>
        <w:t>.</w:t>
      </w:r>
    </w:p>
    <w:p w14:paraId="4FA84752" w14:textId="77777777" w:rsidR="0063562A" w:rsidRPr="00850D1C" w:rsidRDefault="0063562A" w:rsidP="0063562A">
      <w:pPr>
        <w:ind w:right="57"/>
        <w:rPr>
          <w:lang w:eastAsia="ru-RU"/>
        </w:rPr>
      </w:pPr>
      <w:r>
        <w:rPr>
          <w:bCs/>
          <w:lang w:eastAsia="ru-RU"/>
        </w:rPr>
        <w:t>4. Numărul de telefon/fax</w:t>
      </w:r>
      <w:r w:rsidRPr="00F1236B">
        <w:rPr>
          <w:b/>
          <w:lang w:eastAsia="ru-RU"/>
        </w:rPr>
        <w:t>___</w:t>
      </w:r>
      <w:r>
        <w:rPr>
          <w:b/>
          <w:lang w:eastAsia="ru-RU"/>
        </w:rPr>
        <w:t>fax-</w:t>
      </w:r>
      <w:r w:rsidRPr="00F1236B">
        <w:rPr>
          <w:b/>
          <w:lang w:eastAsia="ru-RU"/>
        </w:rPr>
        <w:t xml:space="preserve"> 0230</w:t>
      </w:r>
      <w:r>
        <w:rPr>
          <w:b/>
          <w:lang w:eastAsia="ru-RU"/>
        </w:rPr>
        <w:t>65536, 067114668</w:t>
      </w:r>
    </w:p>
    <w:p w14:paraId="05C4FEBE" w14:textId="77777777" w:rsidR="0063562A" w:rsidRPr="00D577FF" w:rsidRDefault="0063562A" w:rsidP="0063562A">
      <w:pPr>
        <w:ind w:right="57"/>
        <w:rPr>
          <w:lang w:eastAsia="ru-RU"/>
        </w:rPr>
      </w:pPr>
      <w:r w:rsidRPr="00D577FF">
        <w:rPr>
          <w:bCs/>
          <w:lang w:eastAsia="ru-RU"/>
        </w:rPr>
        <w:t>5. Adresa de e-mail şi pagina web oficia</w:t>
      </w:r>
      <w:r>
        <w:rPr>
          <w:bCs/>
          <w:lang w:eastAsia="ru-RU"/>
        </w:rPr>
        <w:t xml:space="preserve">lă ale autorităţii contractante </w:t>
      </w:r>
      <w:r w:rsidRPr="00A71667">
        <w:rPr>
          <w:b/>
          <w:bCs/>
          <w:lang w:eastAsia="ru-RU"/>
        </w:rPr>
        <w:t>cremenciug.primaria@gmail.com</w:t>
      </w:r>
    </w:p>
    <w:p w14:paraId="716D6C5A" w14:textId="77777777" w:rsidR="0063562A" w:rsidRDefault="0063562A" w:rsidP="0063562A">
      <w:pPr>
        <w:ind w:right="57"/>
        <w:rPr>
          <w:bCs/>
          <w:lang w:eastAsia="ru-RU"/>
        </w:rPr>
      </w:pPr>
    </w:p>
    <w:p w14:paraId="0DE2B4C8" w14:textId="77777777" w:rsidR="0063562A" w:rsidRPr="00F1236B" w:rsidRDefault="0063562A" w:rsidP="0063562A">
      <w:pPr>
        <w:ind w:right="57"/>
        <w:rPr>
          <w:b/>
          <w:lang w:eastAsia="ru-RU"/>
        </w:rPr>
      </w:pPr>
      <w:r w:rsidRPr="00D577FF">
        <w:rPr>
          <w:bCs/>
          <w:lang w:eastAsia="ru-RU"/>
        </w:rPr>
        <w:t xml:space="preserve">6. Adresa de e-mail sau pagina web oficială de la care se va putea obţine accesul la documentaţia de atribuire: </w:t>
      </w:r>
      <w:r w:rsidRPr="00F1236B">
        <w:rPr>
          <w:b/>
          <w:bCs/>
          <w:i/>
          <w:iCs/>
          <w:lang w:eastAsia="ru-RU"/>
        </w:rPr>
        <w:t>documentaţia de atribuire este anexată în cadrul procedurii în SIA RSAP.</w:t>
      </w:r>
    </w:p>
    <w:p w14:paraId="4D3E0857" w14:textId="77777777" w:rsidR="0063562A" w:rsidRPr="00850D1C" w:rsidRDefault="0063562A" w:rsidP="0063562A">
      <w:pPr>
        <w:ind w:right="57"/>
        <w:rPr>
          <w:lang w:eastAsia="ru-RU"/>
        </w:rPr>
      </w:pPr>
      <w:r w:rsidRPr="00D577FF">
        <w:rPr>
          <w:bCs/>
          <w:lang w:eastAsia="ru-RU"/>
        </w:rPr>
        <w:t>7. Tipul autorităţii contractante şi obiectul principal de activitate (dacă este cazul, menţiunea că autoritatea contractantă este o autoritate centrală de achiziţie s</w:t>
      </w:r>
      <w:r>
        <w:rPr>
          <w:bCs/>
          <w:lang w:eastAsia="ru-RU"/>
        </w:rPr>
        <w:t>au că achiziţia implică o altă formă de achiziţie comună)</w:t>
      </w:r>
      <w:r w:rsidRPr="00D577FF">
        <w:rPr>
          <w:lang w:eastAsia="ru-RU"/>
        </w:rPr>
        <w:t>___</w:t>
      </w:r>
      <w:r w:rsidRPr="00F1236B">
        <w:rPr>
          <w:b/>
          <w:lang w:eastAsia="ru-RU"/>
        </w:rPr>
        <w:t>Nu se aplică____________________________</w:t>
      </w:r>
    </w:p>
    <w:p w14:paraId="5FD2C779" w14:textId="77777777" w:rsidR="0063562A" w:rsidRPr="00D577FF" w:rsidRDefault="0063562A" w:rsidP="0063562A">
      <w:pPr>
        <w:ind w:right="57"/>
      </w:pPr>
      <w:r w:rsidRPr="00D577FF">
        <w:rPr>
          <w:bCs/>
          <w:lang w:eastAsia="ru-RU"/>
        </w:rPr>
        <w:t>8. Cumpărătorul invită operatorii economici interesaţi, care îi pot satisface necesităţile, să participe la procedura de achiziţie privind livrarea/prestarea următoarelor bunuri/servicii:</w:t>
      </w:r>
    </w:p>
    <w:p w14:paraId="343B4CF1" w14:textId="77777777" w:rsidR="0063562A" w:rsidRPr="003C5111" w:rsidRDefault="0063562A" w:rsidP="0063562A">
      <w:pPr>
        <w:tabs>
          <w:tab w:val="left" w:pos="6386"/>
        </w:tabs>
        <w:rPr>
          <w:rFonts w:asciiTheme="majorBidi" w:hAnsiTheme="majorBidi" w:cstheme="majorBidi"/>
          <w:lang w:eastAsia="ru-RU"/>
        </w:rPr>
      </w:pPr>
    </w:p>
    <w:tbl>
      <w:tblPr>
        <w:tblStyle w:val="GrilTabel2"/>
        <w:tblW w:w="4927" w:type="pct"/>
        <w:tblInd w:w="-147" w:type="dxa"/>
        <w:tblLook w:val="04A0" w:firstRow="1" w:lastRow="0" w:firstColumn="1" w:lastColumn="0" w:noHBand="0" w:noVBand="1"/>
      </w:tblPr>
      <w:tblGrid>
        <w:gridCol w:w="569"/>
        <w:gridCol w:w="1256"/>
        <w:gridCol w:w="2366"/>
        <w:gridCol w:w="1096"/>
        <w:gridCol w:w="1296"/>
        <w:gridCol w:w="1469"/>
        <w:gridCol w:w="1296"/>
      </w:tblGrid>
      <w:tr w:rsidR="0063562A" w:rsidRPr="009737C6" w14:paraId="6D448544" w14:textId="77777777" w:rsidTr="00B70B3D">
        <w:tc>
          <w:tcPr>
            <w:tcW w:w="308" w:type="pct"/>
          </w:tcPr>
          <w:p w14:paraId="6203872D" w14:textId="77777777" w:rsidR="0063562A" w:rsidRPr="009737C6" w:rsidRDefault="0063562A" w:rsidP="00B70B3D">
            <w:pPr>
              <w:ind w:firstLine="0"/>
              <w:jc w:val="center"/>
            </w:pPr>
            <w:r w:rsidRPr="009737C6">
              <w:rPr>
                <w:b/>
                <w:bCs/>
                <w:lang w:eastAsia="ru-RU"/>
              </w:rPr>
              <w:t>Nr.</w:t>
            </w:r>
            <w:r w:rsidRPr="009737C6">
              <w:rPr>
                <w:b/>
                <w:bCs/>
                <w:lang w:eastAsia="ru-RU"/>
              </w:rPr>
              <w:br/>
              <w:t>crt.</w:t>
            </w:r>
          </w:p>
        </w:tc>
        <w:tc>
          <w:tcPr>
            <w:tcW w:w="692" w:type="pct"/>
          </w:tcPr>
          <w:p w14:paraId="3C65AA15" w14:textId="77777777" w:rsidR="0063562A" w:rsidRPr="009737C6" w:rsidRDefault="0063562A" w:rsidP="00B70B3D">
            <w:pPr>
              <w:ind w:firstLine="0"/>
              <w:jc w:val="center"/>
            </w:pPr>
            <w:r w:rsidRPr="009737C6">
              <w:rPr>
                <w:b/>
                <w:bCs/>
                <w:lang w:eastAsia="ru-RU"/>
              </w:rPr>
              <w:t>Cod</w:t>
            </w:r>
            <w:r>
              <w:rPr>
                <w:b/>
                <w:bCs/>
                <w:lang w:eastAsia="ru-RU"/>
              </w:rPr>
              <w:t>ul</w:t>
            </w:r>
            <w:r w:rsidRPr="009737C6">
              <w:rPr>
                <w:b/>
                <w:bCs/>
                <w:lang w:eastAsia="ru-RU"/>
              </w:rPr>
              <w:br/>
              <w:t>CPV</w:t>
            </w:r>
          </w:p>
        </w:tc>
        <w:tc>
          <w:tcPr>
            <w:tcW w:w="1319" w:type="pct"/>
          </w:tcPr>
          <w:p w14:paraId="233AAE37" w14:textId="77777777" w:rsidR="0063562A" w:rsidRPr="009737C6" w:rsidRDefault="0063562A" w:rsidP="00B70B3D">
            <w:pPr>
              <w:ind w:firstLine="0"/>
              <w:jc w:val="center"/>
            </w:pPr>
            <w:r w:rsidRPr="009737C6">
              <w:rPr>
                <w:b/>
                <w:bCs/>
                <w:lang w:eastAsia="ru-RU"/>
              </w:rPr>
              <w:t>Denumirea</w:t>
            </w:r>
            <w:r w:rsidRPr="009737C6">
              <w:rPr>
                <w:b/>
                <w:bCs/>
                <w:lang w:eastAsia="ru-RU"/>
              </w:rPr>
              <w:br/>
              <w:t>bunurilor/serviciilor</w:t>
            </w:r>
          </w:p>
        </w:tc>
        <w:tc>
          <w:tcPr>
            <w:tcW w:w="586" w:type="pct"/>
          </w:tcPr>
          <w:p w14:paraId="1D3A2B81" w14:textId="77777777" w:rsidR="0063562A" w:rsidRPr="009737C6" w:rsidRDefault="0063562A" w:rsidP="00B70B3D">
            <w:pPr>
              <w:ind w:firstLine="0"/>
              <w:jc w:val="center"/>
            </w:pPr>
            <w:r w:rsidRPr="009737C6">
              <w:rPr>
                <w:b/>
                <w:bCs/>
                <w:lang w:eastAsia="ru-RU"/>
              </w:rPr>
              <w:t>Unitatea de</w:t>
            </w:r>
            <w:r w:rsidRPr="009737C6">
              <w:rPr>
                <w:b/>
                <w:bCs/>
                <w:lang w:eastAsia="ru-RU"/>
              </w:rPr>
              <w:br/>
              <w:t>măsură</w:t>
            </w:r>
          </w:p>
        </w:tc>
        <w:tc>
          <w:tcPr>
            <w:tcW w:w="606" w:type="pct"/>
          </w:tcPr>
          <w:p w14:paraId="5BA3BE31" w14:textId="77777777" w:rsidR="0063562A" w:rsidRPr="009737C6" w:rsidRDefault="0063562A" w:rsidP="00B70B3D">
            <w:pPr>
              <w:ind w:firstLine="0"/>
              <w:jc w:val="center"/>
            </w:pPr>
            <w:r w:rsidRPr="009737C6">
              <w:rPr>
                <w:b/>
                <w:bCs/>
                <w:lang w:eastAsia="ru-RU"/>
              </w:rPr>
              <w:t>Cantitatea</w:t>
            </w:r>
          </w:p>
        </w:tc>
        <w:tc>
          <w:tcPr>
            <w:tcW w:w="784" w:type="pct"/>
          </w:tcPr>
          <w:p w14:paraId="33C43ED6" w14:textId="77777777" w:rsidR="0063562A" w:rsidRPr="009737C6" w:rsidRDefault="0063562A" w:rsidP="00B70B3D">
            <w:pPr>
              <w:ind w:firstLine="0"/>
              <w:jc w:val="center"/>
            </w:pPr>
            <w:r w:rsidRPr="009737C6">
              <w:rPr>
                <w:b/>
                <w:bCs/>
                <w:lang w:eastAsia="ru-RU"/>
              </w:rPr>
              <w:t xml:space="preserve">Specificarea tehnică deplină solicitată, </w:t>
            </w:r>
            <w:r>
              <w:rPr>
                <w:b/>
                <w:bCs/>
                <w:lang w:eastAsia="ru-RU"/>
              </w:rPr>
              <w:lastRenderedPageBreak/>
              <w:t>s</w:t>
            </w:r>
            <w:r w:rsidRPr="009737C6">
              <w:rPr>
                <w:b/>
                <w:bCs/>
                <w:lang w:eastAsia="ru-RU"/>
              </w:rPr>
              <w:t>tandarde</w:t>
            </w:r>
            <w:r>
              <w:rPr>
                <w:b/>
                <w:bCs/>
                <w:lang w:eastAsia="ru-RU"/>
              </w:rPr>
              <w:t>le</w:t>
            </w:r>
            <w:r w:rsidRPr="009737C6">
              <w:rPr>
                <w:b/>
                <w:bCs/>
                <w:lang w:eastAsia="ru-RU"/>
              </w:rPr>
              <w:t xml:space="preserve"> de referinţă</w:t>
            </w:r>
          </w:p>
        </w:tc>
        <w:tc>
          <w:tcPr>
            <w:tcW w:w="705" w:type="pct"/>
          </w:tcPr>
          <w:p w14:paraId="0AAB53D7" w14:textId="77777777" w:rsidR="0063562A" w:rsidRDefault="0063562A" w:rsidP="00B70B3D">
            <w:pPr>
              <w:ind w:firstLine="0"/>
              <w:jc w:val="center"/>
              <w:rPr>
                <w:lang w:eastAsia="ru-RU"/>
              </w:rPr>
            </w:pPr>
            <w:r w:rsidRPr="009737C6">
              <w:rPr>
                <w:b/>
                <w:bCs/>
                <w:lang w:eastAsia="ru-RU"/>
              </w:rPr>
              <w:lastRenderedPageBreak/>
              <w:t>Valoarea estimată</w:t>
            </w:r>
          </w:p>
          <w:p w14:paraId="69BC0624" w14:textId="77777777" w:rsidR="0063562A" w:rsidRPr="00D95C0E" w:rsidRDefault="0063562A" w:rsidP="00B70B3D">
            <w:pPr>
              <w:ind w:firstLine="0"/>
              <w:jc w:val="center"/>
              <w:rPr>
                <w:b/>
              </w:rPr>
            </w:pPr>
            <w:r w:rsidRPr="00D95C0E">
              <w:rPr>
                <w:b/>
                <w:lang w:eastAsia="ru-RU"/>
              </w:rPr>
              <w:t xml:space="preserve">(se va indica </w:t>
            </w:r>
            <w:r w:rsidRPr="00D95C0E">
              <w:rPr>
                <w:b/>
                <w:lang w:eastAsia="ru-RU"/>
              </w:rPr>
              <w:lastRenderedPageBreak/>
              <w:t>pentru fiecare lot în parte)</w:t>
            </w:r>
          </w:p>
        </w:tc>
      </w:tr>
      <w:tr w:rsidR="0063562A" w:rsidRPr="009737C6" w14:paraId="23E3942C" w14:textId="77777777" w:rsidTr="00B70B3D">
        <w:tc>
          <w:tcPr>
            <w:tcW w:w="308" w:type="pct"/>
          </w:tcPr>
          <w:p w14:paraId="78B97B02" w14:textId="77777777" w:rsidR="0063562A" w:rsidRPr="009737C6" w:rsidRDefault="0063562A" w:rsidP="00B70B3D">
            <w:pPr>
              <w:ind w:firstLine="0"/>
            </w:pPr>
            <w:r>
              <w:lastRenderedPageBreak/>
              <w:t>1</w:t>
            </w:r>
          </w:p>
        </w:tc>
        <w:tc>
          <w:tcPr>
            <w:tcW w:w="692" w:type="pct"/>
          </w:tcPr>
          <w:p w14:paraId="7EB0FEEC" w14:textId="77777777" w:rsidR="0063562A" w:rsidRPr="009737C6" w:rsidRDefault="0063562A" w:rsidP="00B70B3D">
            <w:pPr>
              <w:ind w:firstLine="0"/>
            </w:pPr>
            <w:r>
              <w:t>45200000-9</w:t>
            </w:r>
          </w:p>
        </w:tc>
        <w:tc>
          <w:tcPr>
            <w:tcW w:w="1319" w:type="pct"/>
          </w:tcPr>
          <w:p w14:paraId="6730A608" w14:textId="77777777" w:rsidR="0063562A" w:rsidRPr="002C391D" w:rsidRDefault="0063562A" w:rsidP="00B70B3D">
            <w:pPr>
              <w:ind w:firstLine="0"/>
              <w:rPr>
                <w:b/>
              </w:rPr>
            </w:pPr>
            <w:r w:rsidRPr="00BC71C4">
              <w:rPr>
                <w:b/>
              </w:rPr>
              <w:t>Lucrări de amenajare a zonei de agrement în satul Cremenciug, r. Soroca</w:t>
            </w:r>
          </w:p>
        </w:tc>
        <w:tc>
          <w:tcPr>
            <w:tcW w:w="1977" w:type="pct"/>
            <w:gridSpan w:val="3"/>
          </w:tcPr>
          <w:p w14:paraId="505E7C50" w14:textId="77777777" w:rsidR="0063562A" w:rsidRPr="002C391D" w:rsidRDefault="0063562A" w:rsidP="00B70B3D">
            <w:pPr>
              <w:ind w:firstLine="0"/>
              <w:rPr>
                <w:b/>
              </w:rPr>
            </w:pPr>
            <w:r>
              <w:rPr>
                <w:b/>
              </w:rPr>
              <w:t>Conform caietului de sarcini</w:t>
            </w:r>
          </w:p>
        </w:tc>
        <w:tc>
          <w:tcPr>
            <w:tcW w:w="705" w:type="pct"/>
          </w:tcPr>
          <w:p w14:paraId="53D3E91F" w14:textId="77777777" w:rsidR="0063562A" w:rsidRPr="002C391D" w:rsidRDefault="0063562A" w:rsidP="00B70B3D">
            <w:pPr>
              <w:ind w:firstLine="0"/>
              <w:rPr>
                <w:b/>
              </w:rPr>
            </w:pPr>
          </w:p>
          <w:p w14:paraId="03A31EDC" w14:textId="77777777" w:rsidR="0063562A" w:rsidRPr="002C391D" w:rsidRDefault="0063562A" w:rsidP="00B70B3D">
            <w:pPr>
              <w:ind w:firstLine="0"/>
              <w:rPr>
                <w:b/>
              </w:rPr>
            </w:pPr>
            <w:r>
              <w:rPr>
                <w:b/>
              </w:rPr>
              <w:t>371 500,00</w:t>
            </w:r>
          </w:p>
        </w:tc>
      </w:tr>
      <w:tr w:rsidR="0063562A" w:rsidRPr="009737C6" w14:paraId="6F2151E9" w14:textId="77777777" w:rsidTr="00B70B3D">
        <w:tc>
          <w:tcPr>
            <w:tcW w:w="5000" w:type="pct"/>
            <w:gridSpan w:val="7"/>
          </w:tcPr>
          <w:p w14:paraId="6CB822F0" w14:textId="77777777" w:rsidR="0063562A" w:rsidRPr="009737C6" w:rsidRDefault="0063562A" w:rsidP="00B70B3D">
            <w:pPr>
              <w:ind w:firstLine="0"/>
            </w:pPr>
            <w:r w:rsidRPr="009737C6">
              <w:rPr>
                <w:b/>
                <w:bCs/>
                <w:lang w:eastAsia="ru-RU"/>
              </w:rPr>
              <w:t>Valoarea estimativă totală</w:t>
            </w:r>
            <w:r>
              <w:rPr>
                <w:b/>
                <w:bCs/>
                <w:lang w:eastAsia="ru-RU"/>
              </w:rPr>
              <w:t xml:space="preserve">                                                                                                   </w:t>
            </w:r>
            <w:r>
              <w:rPr>
                <w:b/>
              </w:rPr>
              <w:t>371 500,00</w:t>
            </w:r>
          </w:p>
        </w:tc>
      </w:tr>
    </w:tbl>
    <w:p w14:paraId="6C505A3E" w14:textId="77777777" w:rsidR="0063562A" w:rsidRPr="009737C6" w:rsidRDefault="0063562A" w:rsidP="0063562A">
      <w:pPr>
        <w:tabs>
          <w:tab w:val="left" w:pos="6386"/>
        </w:tabs>
        <w:rPr>
          <w:rFonts w:asciiTheme="majorBidi" w:hAnsiTheme="majorBidi" w:cstheme="majorBidi"/>
          <w:lang w:eastAsia="ru-RU"/>
        </w:rPr>
      </w:pPr>
    </w:p>
    <w:p w14:paraId="61A2ED70" w14:textId="77777777" w:rsidR="0063562A" w:rsidRPr="009737C6" w:rsidRDefault="0063562A" w:rsidP="0063562A">
      <w:pPr>
        <w:ind w:firstLine="567"/>
        <w:rPr>
          <w:lang w:eastAsia="ru-RU"/>
        </w:rPr>
      </w:pPr>
      <w:r w:rsidRPr="009737C6">
        <w:rPr>
          <w:bCs/>
          <w:lang w:eastAsia="ru-RU"/>
        </w:rPr>
        <w:t>9. În cazul în care contractul este împărţit pe loturi</w:t>
      </w:r>
      <w:r>
        <w:rPr>
          <w:bCs/>
          <w:lang w:eastAsia="ru-RU"/>
        </w:rPr>
        <w:t>,</w:t>
      </w:r>
      <w:r w:rsidRPr="009737C6">
        <w:rPr>
          <w:bCs/>
          <w:lang w:eastAsia="ru-RU"/>
        </w:rPr>
        <w:t xml:space="preserve"> un operator economic poate depune oferta (se va selecta):</w:t>
      </w:r>
    </w:p>
    <w:p w14:paraId="427BD7B3" w14:textId="77777777" w:rsidR="0063562A" w:rsidRPr="00D8113E" w:rsidRDefault="0063562A" w:rsidP="0063562A">
      <w:pPr>
        <w:ind w:firstLine="567"/>
        <w:rPr>
          <w:b/>
          <w:lang w:eastAsia="ru-RU"/>
        </w:rPr>
      </w:pPr>
      <w:r w:rsidRPr="009737C6">
        <w:rPr>
          <w:lang w:eastAsia="ru-RU"/>
        </w:rPr>
        <w:t xml:space="preserve">1) </w:t>
      </w:r>
      <w:r w:rsidRPr="00D8113E">
        <w:rPr>
          <w:b/>
          <w:lang w:eastAsia="ru-RU"/>
        </w:rPr>
        <w:t>pentru un singur lot;</w:t>
      </w:r>
    </w:p>
    <w:p w14:paraId="240ECB17" w14:textId="77777777" w:rsidR="0063562A" w:rsidRPr="009737C6" w:rsidRDefault="0063562A" w:rsidP="0063562A">
      <w:pPr>
        <w:ind w:firstLine="567"/>
        <w:rPr>
          <w:lang w:eastAsia="ru-RU"/>
        </w:rPr>
      </w:pPr>
    </w:p>
    <w:p w14:paraId="6691FBC2" w14:textId="77777777" w:rsidR="0063562A" w:rsidRPr="00850D1C" w:rsidRDefault="0063562A" w:rsidP="0063562A">
      <w:pPr>
        <w:ind w:firstLine="567"/>
        <w:rPr>
          <w:lang w:eastAsia="ru-RU"/>
        </w:rPr>
      </w:pPr>
      <w:r w:rsidRPr="009737C6">
        <w:rPr>
          <w:lang w:eastAsia="ru-RU"/>
        </w:rPr>
        <w:t xml:space="preserve">4) </w:t>
      </w:r>
      <w:r>
        <w:rPr>
          <w:lang w:eastAsia="ru-RU"/>
        </w:rPr>
        <w:t>a</w:t>
      </w:r>
      <w:r w:rsidRPr="009737C6">
        <w:rPr>
          <w:lang w:eastAsia="ru-RU"/>
        </w:rPr>
        <w:t>lte limitări privind numărul de loturi care pot fi atribuite aceluiaşi ofertant_______________________</w:t>
      </w:r>
      <w:r>
        <w:rPr>
          <w:lang w:eastAsia="ru-RU"/>
        </w:rPr>
        <w:t>________________________________________________</w:t>
      </w:r>
    </w:p>
    <w:p w14:paraId="0974297B" w14:textId="77777777" w:rsidR="0063562A" w:rsidRPr="009737C6" w:rsidRDefault="0063562A" w:rsidP="0063562A">
      <w:pPr>
        <w:ind w:firstLine="567"/>
        <w:rPr>
          <w:lang w:eastAsia="ru-RU"/>
        </w:rPr>
      </w:pPr>
      <w:r>
        <w:rPr>
          <w:bCs/>
          <w:lang w:eastAsia="ru-RU"/>
        </w:rPr>
        <w:t>10. </w:t>
      </w:r>
      <w:r w:rsidRPr="009737C6">
        <w:rPr>
          <w:bCs/>
          <w:lang w:eastAsia="ru-RU"/>
        </w:rPr>
        <w:t>Termen</w:t>
      </w:r>
      <w:r>
        <w:rPr>
          <w:bCs/>
          <w:lang w:eastAsia="ru-RU"/>
        </w:rPr>
        <w:t>ele şi condiţiile de livrare/prestare </w:t>
      </w:r>
      <w:r w:rsidRPr="009737C6">
        <w:rPr>
          <w:bCs/>
          <w:lang w:eastAsia="ru-RU"/>
        </w:rPr>
        <w:t>solicita</w:t>
      </w:r>
      <w:r>
        <w:rPr>
          <w:bCs/>
          <w:lang w:eastAsia="ru-RU"/>
        </w:rPr>
        <w:t>te</w:t>
      </w:r>
      <w:r>
        <w:rPr>
          <w:b/>
          <w:lang w:eastAsia="ru-RU"/>
        </w:rPr>
        <w:t xml:space="preserve"> 45</w:t>
      </w:r>
      <w:r w:rsidRPr="00D8113E">
        <w:rPr>
          <w:b/>
          <w:lang w:eastAsia="ru-RU"/>
        </w:rPr>
        <w:t xml:space="preserve"> zile calendaristice de la semnarea contractului</w:t>
      </w:r>
      <w:r w:rsidRPr="009737C6">
        <w:rPr>
          <w:lang w:eastAsia="ru-RU"/>
        </w:rPr>
        <w:t>_________________________</w:t>
      </w:r>
    </w:p>
    <w:p w14:paraId="48680BA8" w14:textId="77777777" w:rsidR="0063562A" w:rsidRPr="009737C6" w:rsidRDefault="0063562A" w:rsidP="0063562A">
      <w:pPr>
        <w:ind w:firstLine="567"/>
        <w:rPr>
          <w:lang w:eastAsia="ru-RU"/>
        </w:rPr>
      </w:pPr>
      <w:r>
        <w:rPr>
          <w:bCs/>
          <w:lang w:eastAsia="ru-RU"/>
        </w:rPr>
        <w:t>11. Termenul de valabilitate a contractului</w:t>
      </w:r>
      <w:r w:rsidRPr="009737C6">
        <w:rPr>
          <w:lang w:eastAsia="ru-RU"/>
        </w:rPr>
        <w:t>__</w:t>
      </w:r>
      <w:r w:rsidRPr="00D8113E">
        <w:rPr>
          <w:b/>
          <w:lang w:eastAsia="ru-RU"/>
        </w:rPr>
        <w:t>3</w:t>
      </w:r>
      <w:r>
        <w:rPr>
          <w:b/>
          <w:lang w:eastAsia="ru-RU"/>
        </w:rPr>
        <w:t>1</w:t>
      </w:r>
      <w:r w:rsidRPr="00D8113E">
        <w:rPr>
          <w:b/>
          <w:lang w:eastAsia="ru-RU"/>
        </w:rPr>
        <w:t>.12.2023</w:t>
      </w:r>
      <w:r w:rsidRPr="009737C6">
        <w:rPr>
          <w:lang w:eastAsia="ru-RU"/>
        </w:rPr>
        <w:t>____________________________</w:t>
      </w:r>
    </w:p>
    <w:p w14:paraId="5A93F9CE" w14:textId="77777777" w:rsidR="0063562A" w:rsidRDefault="0063562A" w:rsidP="0063562A">
      <w:pPr>
        <w:ind w:firstLine="567"/>
        <w:rPr>
          <w:bCs/>
          <w:lang w:eastAsia="ru-RU"/>
        </w:rPr>
      </w:pPr>
      <w:r w:rsidRPr="009737C6">
        <w:rPr>
          <w:bCs/>
          <w:lang w:eastAsia="ru-RU"/>
        </w:rPr>
        <w:t>12. Scurt</w:t>
      </w:r>
      <w:r>
        <w:rPr>
          <w:bCs/>
          <w:lang w:eastAsia="ru-RU"/>
        </w:rPr>
        <w:t>ă</w:t>
      </w:r>
      <w:r w:rsidRPr="009737C6">
        <w:rPr>
          <w:bCs/>
          <w:lang w:eastAsia="ru-RU"/>
        </w:rPr>
        <w:t xml:space="preserve"> descriere (ind</w:t>
      </w:r>
      <w:r>
        <w:rPr>
          <w:bCs/>
          <w:lang w:eastAsia="ru-RU"/>
        </w:rPr>
        <w:t>i</w:t>
      </w:r>
      <w:r w:rsidRPr="009737C6">
        <w:rPr>
          <w:bCs/>
          <w:lang w:eastAsia="ru-RU"/>
        </w:rPr>
        <w:t>cați după caz) a criteriilor de calificare:</w:t>
      </w:r>
    </w:p>
    <w:p w14:paraId="79E34280" w14:textId="77777777" w:rsidR="0063562A" w:rsidRDefault="0063562A" w:rsidP="0063562A">
      <w:pPr>
        <w:rPr>
          <w:bCs/>
          <w:lang w:eastAsia="ru-RU"/>
        </w:rPr>
      </w:pPr>
    </w:p>
    <w:tbl>
      <w:tblPr>
        <w:tblStyle w:val="TableNormal1"/>
        <w:tblpPr w:leftFromText="180" w:rightFromText="180" w:vertAnchor="text" w:horzAnchor="margin" w:tblpY="833"/>
        <w:tblW w:w="95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779"/>
        <w:gridCol w:w="39"/>
        <w:gridCol w:w="4003"/>
        <w:gridCol w:w="1182"/>
      </w:tblGrid>
      <w:tr w:rsidR="0063562A" w:rsidRPr="007406FF" w14:paraId="21E0B1E6" w14:textId="77777777" w:rsidTr="00B70B3D">
        <w:trPr>
          <w:trHeight w:val="700"/>
        </w:trPr>
        <w:tc>
          <w:tcPr>
            <w:tcW w:w="572" w:type="dxa"/>
            <w:shd w:val="clear" w:color="auto" w:fill="D9D9D9"/>
          </w:tcPr>
          <w:p w14:paraId="1E7B3392" w14:textId="77777777" w:rsidR="0063562A" w:rsidRPr="007406FF" w:rsidRDefault="0063562A" w:rsidP="00B70B3D">
            <w:pPr>
              <w:pStyle w:val="TableParagraph"/>
              <w:spacing w:before="116"/>
              <w:ind w:left="105" w:right="153"/>
              <w:rPr>
                <w:b/>
                <w:sz w:val="18"/>
                <w:szCs w:val="18"/>
              </w:rPr>
            </w:pPr>
            <w:r w:rsidRPr="007406FF">
              <w:rPr>
                <w:b/>
                <w:sz w:val="18"/>
                <w:szCs w:val="18"/>
              </w:rPr>
              <w:t>Nr. d/o</w:t>
            </w:r>
          </w:p>
        </w:tc>
        <w:tc>
          <w:tcPr>
            <w:tcW w:w="3779" w:type="dxa"/>
            <w:shd w:val="clear" w:color="auto" w:fill="D9D9D9"/>
          </w:tcPr>
          <w:p w14:paraId="7776204F" w14:textId="77777777" w:rsidR="0063562A" w:rsidRPr="007406FF" w:rsidRDefault="0063562A" w:rsidP="00B70B3D">
            <w:pPr>
              <w:pStyle w:val="TableParagraph"/>
              <w:spacing w:before="116"/>
              <w:ind w:left="623"/>
              <w:rPr>
                <w:b/>
                <w:sz w:val="18"/>
                <w:szCs w:val="18"/>
              </w:rPr>
            </w:pPr>
            <w:r w:rsidRPr="007406FF">
              <w:rPr>
                <w:b/>
                <w:sz w:val="18"/>
                <w:szCs w:val="18"/>
              </w:rPr>
              <w:t>Descrierea criteriului/cerinței</w:t>
            </w:r>
          </w:p>
        </w:tc>
        <w:tc>
          <w:tcPr>
            <w:tcW w:w="4042" w:type="dxa"/>
            <w:gridSpan w:val="2"/>
            <w:shd w:val="clear" w:color="auto" w:fill="D9D9D9"/>
          </w:tcPr>
          <w:p w14:paraId="09C2605A" w14:textId="77777777" w:rsidR="0063562A" w:rsidRPr="007406FF" w:rsidRDefault="0063562A" w:rsidP="00B70B3D">
            <w:pPr>
              <w:pStyle w:val="TableParagraph"/>
              <w:spacing w:before="116"/>
              <w:ind w:left="105" w:right="275"/>
              <w:rPr>
                <w:b/>
                <w:sz w:val="18"/>
                <w:szCs w:val="18"/>
              </w:rPr>
            </w:pPr>
            <w:r w:rsidRPr="007406FF">
              <w:rPr>
                <w:b/>
                <w:sz w:val="18"/>
                <w:szCs w:val="18"/>
              </w:rPr>
              <w:t>Mod de demonstrare a îndeplinirii criteriului/cerinței:</w:t>
            </w:r>
          </w:p>
        </w:tc>
        <w:tc>
          <w:tcPr>
            <w:tcW w:w="1182" w:type="dxa"/>
            <w:shd w:val="clear" w:color="auto" w:fill="D9D9D9"/>
          </w:tcPr>
          <w:p w14:paraId="00F714AC" w14:textId="77777777" w:rsidR="0063562A" w:rsidRPr="007406FF" w:rsidRDefault="0063562A" w:rsidP="00B70B3D">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63562A" w:rsidRPr="001A375D" w14:paraId="53EF47FD" w14:textId="77777777" w:rsidTr="00B70B3D">
        <w:trPr>
          <w:trHeight w:val="802"/>
        </w:trPr>
        <w:tc>
          <w:tcPr>
            <w:tcW w:w="572" w:type="dxa"/>
            <w:shd w:val="clear" w:color="auto" w:fill="FFFF00"/>
          </w:tcPr>
          <w:p w14:paraId="44158CDD" w14:textId="77777777" w:rsidR="0063562A" w:rsidRPr="001A375D" w:rsidRDefault="0063562A" w:rsidP="00B70B3D">
            <w:pPr>
              <w:pStyle w:val="TableParagraph"/>
              <w:spacing w:before="103"/>
              <w:ind w:left="105"/>
              <w:rPr>
                <w:sz w:val="20"/>
                <w:szCs w:val="20"/>
              </w:rPr>
            </w:pPr>
            <w:r w:rsidRPr="001A375D">
              <w:rPr>
                <w:sz w:val="20"/>
                <w:szCs w:val="20"/>
              </w:rPr>
              <w:t>1</w:t>
            </w:r>
          </w:p>
        </w:tc>
        <w:tc>
          <w:tcPr>
            <w:tcW w:w="3779" w:type="dxa"/>
            <w:shd w:val="clear" w:color="auto" w:fill="FFFF00"/>
          </w:tcPr>
          <w:p w14:paraId="09C9C421" w14:textId="77777777" w:rsidR="0063562A" w:rsidRPr="001A375D" w:rsidRDefault="0063562A" w:rsidP="00B70B3D">
            <w:pPr>
              <w:tabs>
                <w:tab w:val="left" w:pos="612"/>
                <w:tab w:val="left" w:pos="1568"/>
              </w:tabs>
              <w:spacing w:before="120" w:after="120"/>
              <w:rPr>
                <w:iCs/>
              </w:rPr>
            </w:pPr>
            <w:r>
              <w:rPr>
                <w:iCs/>
              </w:rPr>
              <w:t>Propunerea financiara</w:t>
            </w:r>
            <w:r w:rsidRPr="001A375D">
              <w:rPr>
                <w:iCs/>
              </w:rPr>
              <w:t xml:space="preserve"> </w:t>
            </w:r>
          </w:p>
        </w:tc>
        <w:tc>
          <w:tcPr>
            <w:tcW w:w="4042" w:type="dxa"/>
            <w:gridSpan w:val="2"/>
            <w:shd w:val="clear" w:color="auto" w:fill="FFFF00"/>
          </w:tcPr>
          <w:p w14:paraId="1C75ECDF" w14:textId="77777777" w:rsidR="0063562A" w:rsidRPr="001A375D" w:rsidRDefault="0063562A" w:rsidP="00B70B3D">
            <w:pPr>
              <w:tabs>
                <w:tab w:val="left" w:pos="612"/>
                <w:tab w:val="left" w:pos="1568"/>
              </w:tabs>
              <w:spacing w:before="120" w:after="120"/>
              <w:rPr>
                <w:iCs/>
              </w:rPr>
            </w:pPr>
            <w:r w:rsidRPr="001A375D">
              <w:rPr>
                <w:iCs/>
              </w:rPr>
              <w:t xml:space="preserve">Formularul ofertei , specificații de preț </w:t>
            </w:r>
            <w:r w:rsidRPr="001A375D">
              <w:t>semnat electronic de catre operatorul ecoomic</w:t>
            </w:r>
          </w:p>
        </w:tc>
        <w:tc>
          <w:tcPr>
            <w:tcW w:w="1182" w:type="dxa"/>
            <w:shd w:val="clear" w:color="auto" w:fill="FFFF00"/>
          </w:tcPr>
          <w:p w14:paraId="730CFA67" w14:textId="77777777" w:rsidR="0063562A" w:rsidRPr="001A375D" w:rsidRDefault="0063562A" w:rsidP="00B70B3D">
            <w:pPr>
              <w:tabs>
                <w:tab w:val="left" w:pos="612"/>
                <w:tab w:val="left" w:pos="1568"/>
              </w:tabs>
              <w:spacing w:before="120" w:after="120"/>
              <w:rPr>
                <w:b/>
                <w:iCs/>
              </w:rPr>
            </w:pPr>
            <w:r>
              <w:rPr>
                <w:b/>
                <w:iCs/>
              </w:rPr>
              <w:t>DA</w:t>
            </w:r>
          </w:p>
        </w:tc>
      </w:tr>
      <w:tr w:rsidR="0063562A" w:rsidRPr="001A375D" w14:paraId="4912B040" w14:textId="77777777" w:rsidTr="00B70B3D">
        <w:trPr>
          <w:trHeight w:val="575"/>
        </w:trPr>
        <w:tc>
          <w:tcPr>
            <w:tcW w:w="572" w:type="dxa"/>
            <w:shd w:val="clear" w:color="auto" w:fill="FFFF00"/>
          </w:tcPr>
          <w:p w14:paraId="1DA99771" w14:textId="77777777" w:rsidR="0063562A" w:rsidRPr="001A375D" w:rsidRDefault="0063562A" w:rsidP="00B70B3D">
            <w:pPr>
              <w:pStyle w:val="TableParagraph"/>
              <w:spacing w:before="103"/>
              <w:ind w:left="105"/>
              <w:rPr>
                <w:sz w:val="20"/>
                <w:szCs w:val="20"/>
              </w:rPr>
            </w:pPr>
            <w:r w:rsidRPr="001A375D">
              <w:rPr>
                <w:sz w:val="20"/>
                <w:szCs w:val="20"/>
              </w:rPr>
              <w:t>2</w:t>
            </w:r>
          </w:p>
        </w:tc>
        <w:tc>
          <w:tcPr>
            <w:tcW w:w="3779" w:type="dxa"/>
            <w:shd w:val="clear" w:color="auto" w:fill="FFFF00"/>
          </w:tcPr>
          <w:p w14:paraId="0E239E6C" w14:textId="77777777" w:rsidR="0063562A" w:rsidRPr="001A375D" w:rsidRDefault="0063562A" w:rsidP="00B70B3D">
            <w:pPr>
              <w:tabs>
                <w:tab w:val="left" w:pos="612"/>
                <w:tab w:val="left" w:pos="1568"/>
              </w:tabs>
              <w:spacing w:before="120" w:after="120"/>
              <w:rPr>
                <w:iCs/>
              </w:rPr>
            </w:pPr>
            <w:r>
              <w:rPr>
                <w:iCs/>
              </w:rPr>
              <w:t>Propunerea tehnică</w:t>
            </w:r>
          </w:p>
        </w:tc>
        <w:tc>
          <w:tcPr>
            <w:tcW w:w="4042" w:type="dxa"/>
            <w:gridSpan w:val="2"/>
            <w:shd w:val="clear" w:color="auto" w:fill="FFFF00"/>
          </w:tcPr>
          <w:p w14:paraId="07815CF2" w14:textId="77777777" w:rsidR="0063562A" w:rsidRPr="001A375D" w:rsidRDefault="0063562A" w:rsidP="00B70B3D">
            <w:pPr>
              <w:tabs>
                <w:tab w:val="left" w:pos="612"/>
                <w:tab w:val="left" w:pos="1568"/>
              </w:tabs>
              <w:spacing w:before="120" w:after="120"/>
              <w:rPr>
                <w:iCs/>
              </w:rPr>
            </w:pPr>
            <w:r>
              <w:rPr>
                <w:iCs/>
              </w:rPr>
              <w:t>Deviz de cheltuieli</w:t>
            </w:r>
            <w:r w:rsidRPr="001A375D">
              <w:rPr>
                <w:iCs/>
              </w:rPr>
              <w:t>, cu semnătură electronica  de catre operatorul economic</w:t>
            </w:r>
          </w:p>
        </w:tc>
        <w:tc>
          <w:tcPr>
            <w:tcW w:w="1182" w:type="dxa"/>
            <w:shd w:val="clear" w:color="auto" w:fill="FFFF00"/>
          </w:tcPr>
          <w:p w14:paraId="08D75CE0" w14:textId="77777777" w:rsidR="0063562A" w:rsidRPr="001A375D" w:rsidRDefault="0063562A" w:rsidP="00B70B3D">
            <w:pPr>
              <w:tabs>
                <w:tab w:val="left" w:pos="1568"/>
              </w:tabs>
            </w:pPr>
            <w:r>
              <w:rPr>
                <w:b/>
                <w:iCs/>
              </w:rPr>
              <w:t>DA</w:t>
            </w:r>
          </w:p>
        </w:tc>
      </w:tr>
      <w:tr w:rsidR="0063562A" w:rsidRPr="001A375D" w14:paraId="76CA1976" w14:textId="77777777" w:rsidTr="00B70B3D">
        <w:trPr>
          <w:trHeight w:val="627"/>
        </w:trPr>
        <w:tc>
          <w:tcPr>
            <w:tcW w:w="572" w:type="dxa"/>
            <w:shd w:val="clear" w:color="auto" w:fill="FFFF00"/>
          </w:tcPr>
          <w:p w14:paraId="6D006DE6" w14:textId="77777777" w:rsidR="0063562A" w:rsidRPr="001A375D" w:rsidRDefault="0063562A" w:rsidP="00B70B3D">
            <w:pPr>
              <w:pStyle w:val="TableParagraph"/>
              <w:spacing w:before="108"/>
              <w:ind w:left="105"/>
              <w:rPr>
                <w:sz w:val="20"/>
                <w:szCs w:val="20"/>
              </w:rPr>
            </w:pPr>
            <w:r w:rsidRPr="001A375D">
              <w:rPr>
                <w:sz w:val="20"/>
                <w:szCs w:val="20"/>
              </w:rPr>
              <w:t>3</w:t>
            </w:r>
          </w:p>
        </w:tc>
        <w:tc>
          <w:tcPr>
            <w:tcW w:w="3779" w:type="dxa"/>
            <w:shd w:val="clear" w:color="auto" w:fill="FFFF00"/>
          </w:tcPr>
          <w:p w14:paraId="44850AEA" w14:textId="77777777" w:rsidR="0063562A" w:rsidRPr="001A375D" w:rsidRDefault="0063562A" w:rsidP="00B70B3D">
            <w:pPr>
              <w:pStyle w:val="a8"/>
              <w:tabs>
                <w:tab w:val="left" w:pos="567"/>
                <w:tab w:val="left" w:pos="1568"/>
              </w:tabs>
              <w:rPr>
                <w:sz w:val="20"/>
              </w:rPr>
            </w:pPr>
            <w:r w:rsidRPr="001A375D">
              <w:rPr>
                <w:sz w:val="20"/>
              </w:rPr>
              <w:t>CERERE DE PARTICIPARE</w:t>
            </w:r>
          </w:p>
        </w:tc>
        <w:tc>
          <w:tcPr>
            <w:tcW w:w="4042" w:type="dxa"/>
            <w:gridSpan w:val="2"/>
            <w:shd w:val="clear" w:color="auto" w:fill="FFFF00"/>
          </w:tcPr>
          <w:p w14:paraId="3F007E50" w14:textId="77777777" w:rsidR="0063562A" w:rsidRPr="001A375D" w:rsidRDefault="0063562A" w:rsidP="00B70B3D">
            <w:pPr>
              <w:tabs>
                <w:tab w:val="left" w:pos="1568"/>
              </w:tabs>
            </w:pPr>
            <w:r w:rsidRPr="001A375D">
              <w:t>Anexa nr. 7 Semnat electronic de către operatorul economici</w:t>
            </w:r>
          </w:p>
        </w:tc>
        <w:tc>
          <w:tcPr>
            <w:tcW w:w="1182" w:type="dxa"/>
            <w:shd w:val="clear" w:color="auto" w:fill="FFFF00"/>
          </w:tcPr>
          <w:p w14:paraId="10FA8B99" w14:textId="77777777" w:rsidR="0063562A" w:rsidRPr="001A375D" w:rsidRDefault="0063562A" w:rsidP="00B70B3D">
            <w:pPr>
              <w:tabs>
                <w:tab w:val="left" w:pos="1568"/>
              </w:tabs>
            </w:pPr>
            <w:r>
              <w:rPr>
                <w:b/>
                <w:iCs/>
              </w:rPr>
              <w:t>DA</w:t>
            </w:r>
          </w:p>
        </w:tc>
      </w:tr>
      <w:tr w:rsidR="0063562A" w:rsidRPr="001A375D" w14:paraId="5986FADB" w14:textId="77777777" w:rsidTr="00B70B3D">
        <w:trPr>
          <w:trHeight w:val="627"/>
        </w:trPr>
        <w:tc>
          <w:tcPr>
            <w:tcW w:w="572" w:type="dxa"/>
            <w:shd w:val="clear" w:color="auto" w:fill="FFFF00"/>
          </w:tcPr>
          <w:p w14:paraId="423FBC80" w14:textId="77777777" w:rsidR="0063562A" w:rsidRPr="001A375D" w:rsidRDefault="0063562A" w:rsidP="00B70B3D">
            <w:pPr>
              <w:pStyle w:val="TableParagraph"/>
              <w:spacing w:before="108"/>
              <w:ind w:left="105"/>
              <w:rPr>
                <w:sz w:val="20"/>
                <w:szCs w:val="20"/>
              </w:rPr>
            </w:pPr>
            <w:r w:rsidRPr="001A375D">
              <w:rPr>
                <w:sz w:val="20"/>
                <w:szCs w:val="20"/>
              </w:rPr>
              <w:t>4</w:t>
            </w:r>
          </w:p>
        </w:tc>
        <w:tc>
          <w:tcPr>
            <w:tcW w:w="3779" w:type="dxa"/>
            <w:shd w:val="clear" w:color="auto" w:fill="FFFF00"/>
          </w:tcPr>
          <w:p w14:paraId="222F656D" w14:textId="77777777" w:rsidR="0063562A" w:rsidRPr="001A375D" w:rsidRDefault="0063562A" w:rsidP="00B70B3D">
            <w:pPr>
              <w:pStyle w:val="TableParagraph"/>
              <w:tabs>
                <w:tab w:val="left" w:pos="1568"/>
              </w:tabs>
              <w:spacing w:line="270" w:lineRule="exact"/>
              <w:ind w:left="4"/>
              <w:rPr>
                <w:sz w:val="20"/>
                <w:szCs w:val="20"/>
              </w:rPr>
            </w:pPr>
            <w:r w:rsidRPr="001A375D">
              <w:rPr>
                <w:sz w:val="20"/>
                <w:szCs w:val="20"/>
              </w:rPr>
              <w:t>DECLARAŢIE</w:t>
            </w:r>
          </w:p>
          <w:p w14:paraId="0F52C1CB" w14:textId="77777777" w:rsidR="0063562A" w:rsidRPr="001A375D" w:rsidRDefault="0063562A" w:rsidP="00B70B3D">
            <w:pPr>
              <w:pStyle w:val="TableParagraph"/>
              <w:tabs>
                <w:tab w:val="left" w:pos="1568"/>
              </w:tabs>
              <w:spacing w:before="117"/>
              <w:rPr>
                <w:b/>
                <w:sz w:val="20"/>
                <w:szCs w:val="20"/>
              </w:rPr>
            </w:pPr>
            <w:r w:rsidRPr="001A375D">
              <w:rPr>
                <w:sz w:val="20"/>
                <w:szCs w:val="20"/>
              </w:rPr>
              <w:t>privind valabilitatea ofertei</w:t>
            </w:r>
          </w:p>
        </w:tc>
        <w:tc>
          <w:tcPr>
            <w:tcW w:w="4042" w:type="dxa"/>
            <w:gridSpan w:val="2"/>
            <w:shd w:val="clear" w:color="auto" w:fill="FFFF00"/>
          </w:tcPr>
          <w:p w14:paraId="74E14F40" w14:textId="77777777" w:rsidR="0063562A" w:rsidRPr="001A375D" w:rsidRDefault="0063562A" w:rsidP="00B70B3D">
            <w:pPr>
              <w:pStyle w:val="TableParagraph"/>
              <w:tabs>
                <w:tab w:val="left" w:pos="1568"/>
              </w:tabs>
              <w:spacing w:line="237" w:lineRule="auto"/>
              <w:ind w:left="-1" w:right="275"/>
              <w:rPr>
                <w:sz w:val="20"/>
                <w:szCs w:val="20"/>
              </w:rPr>
            </w:pPr>
            <w:r w:rsidRPr="001A375D">
              <w:rPr>
                <w:sz w:val="20"/>
                <w:szCs w:val="20"/>
              </w:rPr>
              <w:t>Anexa nr. 8 Semnat electronic de către operatorul economici</w:t>
            </w:r>
          </w:p>
        </w:tc>
        <w:tc>
          <w:tcPr>
            <w:tcW w:w="1182" w:type="dxa"/>
            <w:shd w:val="clear" w:color="auto" w:fill="FFFF00"/>
          </w:tcPr>
          <w:p w14:paraId="02AA4789" w14:textId="77777777" w:rsidR="0063562A" w:rsidRPr="001A375D" w:rsidRDefault="0063562A" w:rsidP="00B70B3D">
            <w:pPr>
              <w:tabs>
                <w:tab w:val="left" w:pos="1568"/>
              </w:tabs>
            </w:pPr>
            <w:r>
              <w:rPr>
                <w:b/>
                <w:iCs/>
              </w:rPr>
              <w:t>DA</w:t>
            </w:r>
          </w:p>
        </w:tc>
      </w:tr>
      <w:tr w:rsidR="0063562A" w:rsidRPr="00C70DB4" w14:paraId="1D9175CD" w14:textId="77777777" w:rsidTr="00B70B3D">
        <w:trPr>
          <w:trHeight w:val="764"/>
        </w:trPr>
        <w:tc>
          <w:tcPr>
            <w:tcW w:w="572" w:type="dxa"/>
            <w:shd w:val="clear" w:color="auto" w:fill="FFFF00"/>
          </w:tcPr>
          <w:p w14:paraId="2A528438" w14:textId="77777777" w:rsidR="0063562A" w:rsidRPr="00C70DB4" w:rsidRDefault="0063562A" w:rsidP="00B70B3D">
            <w:pPr>
              <w:pStyle w:val="TableParagraph"/>
              <w:spacing w:before="108"/>
              <w:ind w:left="105"/>
              <w:rPr>
                <w:sz w:val="20"/>
                <w:szCs w:val="20"/>
              </w:rPr>
            </w:pPr>
            <w:r>
              <w:rPr>
                <w:sz w:val="20"/>
                <w:szCs w:val="20"/>
              </w:rPr>
              <w:t>5</w:t>
            </w:r>
          </w:p>
        </w:tc>
        <w:tc>
          <w:tcPr>
            <w:tcW w:w="3818" w:type="dxa"/>
            <w:gridSpan w:val="2"/>
            <w:shd w:val="clear" w:color="auto" w:fill="FFFF00"/>
          </w:tcPr>
          <w:p w14:paraId="3AA72EF6" w14:textId="77777777" w:rsidR="0063562A" w:rsidRPr="00C70DB4" w:rsidRDefault="0063562A" w:rsidP="00B70B3D">
            <w:pPr>
              <w:pStyle w:val="TableParagraph"/>
              <w:spacing w:before="110" w:line="237" w:lineRule="auto"/>
              <w:ind w:left="109"/>
              <w:rPr>
                <w:sz w:val="20"/>
                <w:szCs w:val="20"/>
              </w:rPr>
            </w:pPr>
            <w:r w:rsidRPr="00C70DB4">
              <w:rPr>
                <w:sz w:val="20"/>
                <w:szCs w:val="20"/>
              </w:rPr>
              <w:t>Dovada înregistrării persoanei juridice, în conformitate cu prevederile legale</w:t>
            </w:r>
            <w:r>
              <w:rPr>
                <w:sz w:val="20"/>
                <w:szCs w:val="20"/>
              </w:rPr>
              <w:t xml:space="preserve">, </w:t>
            </w:r>
            <w:r w:rsidRPr="00C70DB4">
              <w:rPr>
                <w:sz w:val="20"/>
                <w:szCs w:val="20"/>
              </w:rPr>
              <w:t xml:space="preserve"> Extras din Registrul de stat al persoanei juridice</w:t>
            </w:r>
          </w:p>
        </w:tc>
        <w:tc>
          <w:tcPr>
            <w:tcW w:w="4003" w:type="dxa"/>
            <w:shd w:val="clear" w:color="auto" w:fill="FFFF00"/>
          </w:tcPr>
          <w:p w14:paraId="3AC16C4F" w14:textId="77777777" w:rsidR="0063562A" w:rsidRPr="00C70DB4" w:rsidRDefault="0063562A" w:rsidP="00B70B3D">
            <w:pPr>
              <w:pStyle w:val="TableParagraph"/>
              <w:spacing w:before="108"/>
              <w:ind w:left="105" w:right="210"/>
              <w:rPr>
                <w:sz w:val="20"/>
                <w:szCs w:val="20"/>
              </w:rPr>
            </w:pPr>
            <w:r w:rsidRPr="00C70DB4">
              <w:rPr>
                <w:sz w:val="20"/>
                <w:szCs w:val="20"/>
              </w:rPr>
              <w:t>Certificate/decizie de înregistrare a întreprinderii - copia, Semnat electronic  de către operatorul economi</w:t>
            </w:r>
          </w:p>
        </w:tc>
        <w:tc>
          <w:tcPr>
            <w:tcW w:w="1182" w:type="dxa"/>
            <w:shd w:val="clear" w:color="auto" w:fill="FFFF00"/>
          </w:tcPr>
          <w:p w14:paraId="2964DD7B" w14:textId="77777777" w:rsidR="0063562A" w:rsidRPr="00C70DB4" w:rsidRDefault="0063562A" w:rsidP="00B70B3D">
            <w:pPr>
              <w:pStyle w:val="TableParagraph"/>
              <w:spacing w:line="269" w:lineRule="exact"/>
              <w:ind w:left="-1"/>
              <w:rPr>
                <w:sz w:val="20"/>
                <w:szCs w:val="20"/>
              </w:rPr>
            </w:pPr>
            <w:r w:rsidRPr="00C70DB4">
              <w:rPr>
                <w:sz w:val="20"/>
                <w:szCs w:val="20"/>
              </w:rPr>
              <w:t>DA</w:t>
            </w:r>
          </w:p>
        </w:tc>
      </w:tr>
      <w:tr w:rsidR="0063562A" w:rsidRPr="00C70DB4" w14:paraId="5D8BCC91" w14:textId="77777777" w:rsidTr="00B70B3D">
        <w:trPr>
          <w:trHeight w:val="748"/>
        </w:trPr>
        <w:tc>
          <w:tcPr>
            <w:tcW w:w="572" w:type="dxa"/>
            <w:shd w:val="clear" w:color="auto" w:fill="FFFF00"/>
          </w:tcPr>
          <w:p w14:paraId="70610333" w14:textId="77777777" w:rsidR="0063562A" w:rsidRPr="00C70DB4" w:rsidRDefault="0063562A" w:rsidP="00B70B3D">
            <w:pPr>
              <w:pStyle w:val="TableParagraph"/>
              <w:spacing w:before="103"/>
              <w:ind w:left="105"/>
              <w:rPr>
                <w:sz w:val="20"/>
                <w:szCs w:val="20"/>
              </w:rPr>
            </w:pPr>
            <w:r>
              <w:rPr>
                <w:sz w:val="20"/>
                <w:szCs w:val="20"/>
              </w:rPr>
              <w:t>6</w:t>
            </w:r>
          </w:p>
        </w:tc>
        <w:tc>
          <w:tcPr>
            <w:tcW w:w="3818" w:type="dxa"/>
            <w:gridSpan w:val="2"/>
            <w:shd w:val="clear" w:color="auto" w:fill="FFFF00"/>
          </w:tcPr>
          <w:p w14:paraId="54C4B18A" w14:textId="77777777" w:rsidR="0063562A" w:rsidRPr="00C70DB4" w:rsidRDefault="0063562A" w:rsidP="00B70B3D">
            <w:pPr>
              <w:pStyle w:val="TableParagraph"/>
              <w:spacing w:before="108"/>
              <w:ind w:left="109" w:right="300"/>
              <w:rPr>
                <w:sz w:val="20"/>
                <w:szCs w:val="20"/>
              </w:rPr>
            </w:pPr>
            <w:r w:rsidRPr="00C70DB4">
              <w:rPr>
                <w:sz w:val="20"/>
                <w:szCs w:val="20"/>
              </w:rPr>
              <w:t>Declaratie privind dotarile specifice,utilajul și echipamentul necesar pentru îndeplinirea corespunzătoare a contractului</w:t>
            </w:r>
          </w:p>
        </w:tc>
        <w:tc>
          <w:tcPr>
            <w:tcW w:w="4003" w:type="dxa"/>
            <w:shd w:val="clear" w:color="auto" w:fill="FFFF00"/>
          </w:tcPr>
          <w:p w14:paraId="18DBD845" w14:textId="77777777" w:rsidR="0063562A" w:rsidRPr="00C70DB4" w:rsidRDefault="0063562A" w:rsidP="00B70B3D">
            <w:pPr>
              <w:pStyle w:val="TableParagraph"/>
              <w:spacing w:line="241" w:lineRule="exact"/>
              <w:ind w:left="-1"/>
              <w:rPr>
                <w:sz w:val="20"/>
                <w:szCs w:val="20"/>
              </w:rPr>
            </w:pPr>
            <w:r w:rsidRPr="00C70DB4">
              <w:rPr>
                <w:sz w:val="20"/>
                <w:szCs w:val="20"/>
              </w:rPr>
              <w:t>Anexa nr. 14. Semnat electronic de către operatorul economi</w:t>
            </w:r>
          </w:p>
        </w:tc>
        <w:tc>
          <w:tcPr>
            <w:tcW w:w="1182" w:type="dxa"/>
            <w:shd w:val="clear" w:color="auto" w:fill="FFFF00"/>
          </w:tcPr>
          <w:p w14:paraId="4504A070" w14:textId="77777777" w:rsidR="0063562A" w:rsidRPr="00C70DB4" w:rsidRDefault="0063562A" w:rsidP="00B70B3D">
            <w:pPr>
              <w:pStyle w:val="TableParagraph"/>
              <w:spacing w:line="264" w:lineRule="exact"/>
              <w:ind w:left="-1"/>
              <w:rPr>
                <w:sz w:val="20"/>
                <w:szCs w:val="20"/>
              </w:rPr>
            </w:pPr>
            <w:r w:rsidRPr="00C70DB4">
              <w:rPr>
                <w:sz w:val="20"/>
                <w:szCs w:val="20"/>
              </w:rPr>
              <w:t>DA</w:t>
            </w:r>
          </w:p>
        </w:tc>
      </w:tr>
      <w:tr w:rsidR="0063562A" w:rsidRPr="00C70DB4" w14:paraId="7EE8F530" w14:textId="77777777" w:rsidTr="00B70B3D">
        <w:trPr>
          <w:trHeight w:val="448"/>
        </w:trPr>
        <w:tc>
          <w:tcPr>
            <w:tcW w:w="572" w:type="dxa"/>
            <w:shd w:val="clear" w:color="auto" w:fill="FFFF00"/>
          </w:tcPr>
          <w:p w14:paraId="5733B562" w14:textId="77777777" w:rsidR="0063562A" w:rsidRPr="00C70DB4" w:rsidRDefault="0063562A" w:rsidP="00B70B3D">
            <w:pPr>
              <w:pStyle w:val="TableParagraph"/>
              <w:spacing w:before="103"/>
              <w:ind w:left="105"/>
              <w:rPr>
                <w:sz w:val="20"/>
                <w:szCs w:val="20"/>
              </w:rPr>
            </w:pPr>
            <w:r>
              <w:rPr>
                <w:sz w:val="20"/>
                <w:szCs w:val="20"/>
              </w:rPr>
              <w:t>7</w:t>
            </w:r>
          </w:p>
        </w:tc>
        <w:tc>
          <w:tcPr>
            <w:tcW w:w="3818" w:type="dxa"/>
            <w:gridSpan w:val="2"/>
            <w:shd w:val="clear" w:color="auto" w:fill="FFFF00"/>
          </w:tcPr>
          <w:p w14:paraId="75C26137" w14:textId="77777777" w:rsidR="0063562A" w:rsidRPr="00C70DB4" w:rsidRDefault="0063562A" w:rsidP="00B70B3D">
            <w:pPr>
              <w:pStyle w:val="a8"/>
              <w:tabs>
                <w:tab w:val="left" w:pos="567"/>
              </w:tabs>
              <w:rPr>
                <w:sz w:val="20"/>
              </w:rPr>
            </w:pPr>
            <w:r w:rsidRPr="00C70DB4">
              <w:rPr>
                <w:sz w:val="20"/>
              </w:rPr>
              <w:t>GRAFIC DE  EXECUTARE A LUCRĂRILOR</w:t>
            </w:r>
            <w:r>
              <w:rPr>
                <w:sz w:val="20"/>
              </w:rPr>
              <w:t>-perioada de execuție</w:t>
            </w:r>
          </w:p>
        </w:tc>
        <w:tc>
          <w:tcPr>
            <w:tcW w:w="4003" w:type="dxa"/>
            <w:shd w:val="clear" w:color="auto" w:fill="FFFF00"/>
          </w:tcPr>
          <w:p w14:paraId="3D187B68" w14:textId="77777777" w:rsidR="0063562A" w:rsidRPr="00C70DB4" w:rsidRDefault="0063562A" w:rsidP="00B70B3D">
            <w:r w:rsidRPr="00C70DB4">
              <w:t>Anexa nr. 10 Semnat electronic de către operatorul economi</w:t>
            </w:r>
          </w:p>
        </w:tc>
        <w:tc>
          <w:tcPr>
            <w:tcW w:w="1182" w:type="dxa"/>
            <w:shd w:val="clear" w:color="auto" w:fill="FFFF00"/>
          </w:tcPr>
          <w:p w14:paraId="6F432B81" w14:textId="77777777" w:rsidR="0063562A" w:rsidRPr="00C70DB4" w:rsidRDefault="0063562A" w:rsidP="00B70B3D">
            <w:r w:rsidRPr="00C70DB4">
              <w:t>DA</w:t>
            </w:r>
          </w:p>
        </w:tc>
      </w:tr>
      <w:tr w:rsidR="0063562A" w:rsidRPr="00C70DB4" w14:paraId="7D5A4D67" w14:textId="77777777" w:rsidTr="00B70B3D">
        <w:trPr>
          <w:trHeight w:val="525"/>
        </w:trPr>
        <w:tc>
          <w:tcPr>
            <w:tcW w:w="572" w:type="dxa"/>
            <w:shd w:val="clear" w:color="auto" w:fill="FFFF00"/>
          </w:tcPr>
          <w:p w14:paraId="4A13200F" w14:textId="77777777" w:rsidR="0063562A" w:rsidRPr="00C70DB4" w:rsidRDefault="0063562A" w:rsidP="00B70B3D">
            <w:pPr>
              <w:ind w:left="100"/>
            </w:pPr>
            <w:r>
              <w:t>88</w:t>
            </w:r>
          </w:p>
        </w:tc>
        <w:tc>
          <w:tcPr>
            <w:tcW w:w="3818" w:type="dxa"/>
            <w:gridSpan w:val="2"/>
            <w:shd w:val="clear" w:color="auto" w:fill="FFFF00"/>
          </w:tcPr>
          <w:p w14:paraId="5AC1AF65" w14:textId="77777777" w:rsidR="0063562A" w:rsidRPr="00C70DB4" w:rsidRDefault="0063562A" w:rsidP="00B70B3D">
            <w:pPr>
              <w:spacing w:line="98" w:lineRule="exact"/>
            </w:pPr>
          </w:p>
          <w:p w14:paraId="5372AEA0" w14:textId="77777777" w:rsidR="0063562A" w:rsidRPr="00C70DB4" w:rsidRDefault="0063562A" w:rsidP="00B70B3D">
            <w:pPr>
              <w:ind w:left="100" w:right="347"/>
            </w:pPr>
            <w:r w:rsidRPr="00C70DB4">
              <w:rPr>
                <w:color w:val="000000"/>
              </w:rPr>
              <w:t>Declarație</w:t>
            </w:r>
            <w:r w:rsidRPr="00C70DB4">
              <w:rPr>
                <w:spacing w:val="-9"/>
              </w:rPr>
              <w:t xml:space="preserve"> </w:t>
            </w:r>
            <w:r w:rsidRPr="00C70DB4">
              <w:rPr>
                <w:color w:val="000000"/>
              </w:rPr>
              <w:t>privind</w:t>
            </w:r>
            <w:r w:rsidRPr="00C70DB4">
              <w:rPr>
                <w:spacing w:val="-11"/>
              </w:rPr>
              <w:t xml:space="preserve"> </w:t>
            </w:r>
            <w:r>
              <w:rPr>
                <w:spacing w:val="-11"/>
              </w:rPr>
              <w:t xml:space="preserve"> </w:t>
            </w:r>
            <w:r w:rsidRPr="00C70DB4">
              <w:rPr>
                <w:color w:val="000000"/>
              </w:rPr>
              <w:t>lista</w:t>
            </w:r>
            <w:r>
              <w:rPr>
                <w:color w:val="000000"/>
              </w:rPr>
              <w:t xml:space="preserve"> </w:t>
            </w:r>
            <w:r w:rsidRPr="00C70DB4">
              <w:t xml:space="preserve"> </w:t>
            </w:r>
            <w:r w:rsidRPr="00C70DB4">
              <w:rPr>
                <w:color w:val="000000"/>
                <w:spacing w:val="1"/>
              </w:rPr>
              <w:t>principalelor lucrări</w:t>
            </w:r>
            <w:r w:rsidRPr="00C70DB4">
              <w:rPr>
                <w:spacing w:val="-21"/>
              </w:rPr>
              <w:t xml:space="preserve"> </w:t>
            </w:r>
            <w:r w:rsidRPr="00C70DB4">
              <w:rPr>
                <w:color w:val="000000"/>
                <w:spacing w:val="1"/>
              </w:rPr>
              <w:t>executateîn</w:t>
            </w:r>
            <w:r w:rsidRPr="00C70DB4">
              <w:t xml:space="preserve"> </w:t>
            </w:r>
            <w:r w:rsidRPr="00C70DB4">
              <w:rPr>
                <w:color w:val="000000"/>
              </w:rPr>
              <w:t>ultimul</w:t>
            </w:r>
            <w:r w:rsidRPr="00C70DB4">
              <w:t xml:space="preserve"> </w:t>
            </w:r>
            <w:r w:rsidRPr="00C70DB4">
              <w:rPr>
                <w:color w:val="000000"/>
              </w:rPr>
              <w:t>an</w:t>
            </w:r>
            <w:r w:rsidRPr="00C70DB4">
              <w:t xml:space="preserve"> </w:t>
            </w:r>
            <w:r w:rsidRPr="00C70DB4">
              <w:rPr>
                <w:color w:val="000000"/>
              </w:rPr>
              <w:t>de</w:t>
            </w:r>
            <w:r w:rsidRPr="00C70DB4">
              <w:rPr>
                <w:spacing w:val="-8"/>
              </w:rPr>
              <w:t xml:space="preserve"> </w:t>
            </w:r>
            <w:r w:rsidRPr="00C70DB4">
              <w:rPr>
                <w:color w:val="000000"/>
              </w:rPr>
              <w:t xml:space="preserve">activitate, </w:t>
            </w:r>
          </w:p>
        </w:tc>
        <w:tc>
          <w:tcPr>
            <w:tcW w:w="4003" w:type="dxa"/>
            <w:shd w:val="clear" w:color="auto" w:fill="FFFF00"/>
          </w:tcPr>
          <w:p w14:paraId="71A21068" w14:textId="77777777" w:rsidR="0063562A" w:rsidRPr="00C70DB4" w:rsidRDefault="0063562A" w:rsidP="00B70B3D">
            <w:pPr>
              <w:ind w:left="-9"/>
            </w:pPr>
            <w:r w:rsidRPr="00C70DB4">
              <w:rPr>
                <w:color w:val="000000"/>
              </w:rPr>
              <w:t>Anexa</w:t>
            </w:r>
            <w:r w:rsidRPr="00C70DB4">
              <w:t xml:space="preserve"> </w:t>
            </w:r>
            <w:r w:rsidRPr="00C70DB4">
              <w:rPr>
                <w:color w:val="000000"/>
              </w:rPr>
              <w:t>nr.</w:t>
            </w:r>
            <w:r w:rsidRPr="00C70DB4">
              <w:rPr>
                <w:spacing w:val="-8"/>
              </w:rPr>
              <w:t xml:space="preserve"> </w:t>
            </w:r>
            <w:r w:rsidRPr="00C70DB4">
              <w:rPr>
                <w:color w:val="000000"/>
              </w:rPr>
              <w:t>13</w:t>
            </w:r>
            <w:r w:rsidRPr="00C70DB4">
              <w:t xml:space="preserve">. </w:t>
            </w:r>
            <w:r w:rsidRPr="00C70DB4">
              <w:rPr>
                <w:color w:val="000000"/>
              </w:rPr>
              <w:t>Semnat</w:t>
            </w:r>
            <w:r w:rsidRPr="00C70DB4">
              <w:rPr>
                <w:spacing w:val="9"/>
              </w:rPr>
              <w:t xml:space="preserve"> </w:t>
            </w:r>
            <w:r w:rsidRPr="00C70DB4">
              <w:rPr>
                <w:spacing w:val="10"/>
              </w:rPr>
              <w:t xml:space="preserve">electronic </w:t>
            </w:r>
            <w:r w:rsidRPr="00C70DB4">
              <w:rPr>
                <w:color w:val="000000"/>
              </w:rPr>
              <w:t>de</w:t>
            </w:r>
            <w:r w:rsidRPr="00C70DB4">
              <w:rPr>
                <w:spacing w:val="10"/>
              </w:rPr>
              <w:t xml:space="preserve"> </w:t>
            </w:r>
            <w:r w:rsidRPr="00C70DB4">
              <w:rPr>
                <w:color w:val="000000"/>
              </w:rPr>
              <w:t>către</w:t>
            </w:r>
            <w:r w:rsidRPr="00C70DB4">
              <w:t xml:space="preserve"> </w:t>
            </w:r>
            <w:r w:rsidRPr="00C70DB4">
              <w:rPr>
                <w:color w:val="000000"/>
              </w:rPr>
              <w:t>operatorul</w:t>
            </w:r>
            <w:r w:rsidRPr="00C70DB4">
              <w:rPr>
                <w:spacing w:val="-6"/>
              </w:rPr>
              <w:t xml:space="preserve"> </w:t>
            </w:r>
            <w:r w:rsidRPr="00C70DB4">
              <w:rPr>
                <w:color w:val="000000"/>
                <w:spacing w:val="-1"/>
              </w:rPr>
              <w:t>economi</w:t>
            </w:r>
          </w:p>
        </w:tc>
        <w:tc>
          <w:tcPr>
            <w:tcW w:w="1182" w:type="dxa"/>
            <w:shd w:val="clear" w:color="auto" w:fill="FFFF00"/>
          </w:tcPr>
          <w:p w14:paraId="715C4F47" w14:textId="77777777" w:rsidR="0063562A" w:rsidRPr="00C70DB4" w:rsidRDefault="0063562A" w:rsidP="00B70B3D">
            <w:r w:rsidRPr="00C70DB4">
              <w:rPr>
                <w:color w:val="000000"/>
                <w:spacing w:val="-7"/>
              </w:rPr>
              <w:t>DA</w:t>
            </w:r>
          </w:p>
        </w:tc>
      </w:tr>
      <w:tr w:rsidR="0063562A" w:rsidRPr="00C70DB4" w14:paraId="15568E4E" w14:textId="77777777" w:rsidTr="00B70B3D">
        <w:trPr>
          <w:trHeight w:val="525"/>
        </w:trPr>
        <w:tc>
          <w:tcPr>
            <w:tcW w:w="572" w:type="dxa"/>
            <w:shd w:val="clear" w:color="auto" w:fill="FFFF00"/>
          </w:tcPr>
          <w:p w14:paraId="0C5856F1" w14:textId="77777777" w:rsidR="0063562A" w:rsidRPr="00C70DB4" w:rsidRDefault="0063562A" w:rsidP="00B70B3D">
            <w:pPr>
              <w:ind w:left="100"/>
            </w:pPr>
            <w:r>
              <w:t>9</w:t>
            </w:r>
          </w:p>
        </w:tc>
        <w:tc>
          <w:tcPr>
            <w:tcW w:w="3818" w:type="dxa"/>
            <w:gridSpan w:val="2"/>
            <w:shd w:val="clear" w:color="auto" w:fill="FFFF00"/>
          </w:tcPr>
          <w:p w14:paraId="340C0C08" w14:textId="77777777" w:rsidR="0063562A" w:rsidRPr="00C70DB4" w:rsidRDefault="0063562A" w:rsidP="00B70B3D">
            <w:pPr>
              <w:spacing w:line="89" w:lineRule="exact"/>
            </w:pPr>
          </w:p>
          <w:p w14:paraId="4D365663" w14:textId="77777777" w:rsidR="0063562A" w:rsidRPr="00C70DB4" w:rsidRDefault="0063562A" w:rsidP="00B70B3D">
            <w:pPr>
              <w:spacing w:line="241" w:lineRule="auto"/>
              <w:ind w:left="100" w:right="608"/>
            </w:pPr>
            <w:r w:rsidRPr="00C70DB4">
              <w:rPr>
                <w:color w:val="000000"/>
              </w:rPr>
              <w:lastRenderedPageBreak/>
              <w:t>Declarație</w:t>
            </w:r>
            <w:r>
              <w:rPr>
                <w:color w:val="000000"/>
              </w:rPr>
              <w:t xml:space="preserve"> </w:t>
            </w:r>
            <w:r w:rsidRPr="00C70DB4">
              <w:rPr>
                <w:spacing w:val="-16"/>
              </w:rPr>
              <w:t xml:space="preserve"> </w:t>
            </w:r>
            <w:r w:rsidRPr="00C70DB4">
              <w:rPr>
                <w:color w:val="000000"/>
              </w:rPr>
              <w:t>privind</w:t>
            </w:r>
            <w:r>
              <w:rPr>
                <w:color w:val="000000"/>
              </w:rPr>
              <w:t xml:space="preserve"> </w:t>
            </w:r>
            <w:r w:rsidRPr="00C70DB4">
              <w:rPr>
                <w:spacing w:val="-18"/>
              </w:rPr>
              <w:t xml:space="preserve"> </w:t>
            </w:r>
            <w:r w:rsidRPr="00C70DB4">
              <w:rPr>
                <w:color w:val="000000"/>
              </w:rPr>
              <w:t>personalul</w:t>
            </w:r>
            <w:r w:rsidRPr="00C70DB4">
              <w:t xml:space="preserve"> </w:t>
            </w:r>
            <w:r w:rsidRPr="00C70DB4">
              <w:rPr>
                <w:color w:val="000000"/>
              </w:rPr>
              <w:t>de specialitate</w:t>
            </w:r>
            <w:r w:rsidRPr="00C70DB4">
              <w:t xml:space="preserve"> </w:t>
            </w:r>
            <w:r w:rsidRPr="00C70DB4">
              <w:rPr>
                <w:color w:val="000000"/>
              </w:rPr>
              <w:t>și/sau</w:t>
            </w:r>
            <w:r w:rsidRPr="00C70DB4">
              <w:rPr>
                <w:spacing w:val="-5"/>
              </w:rPr>
              <w:t xml:space="preserve"> </w:t>
            </w:r>
            <w:r w:rsidRPr="00C70DB4">
              <w:rPr>
                <w:color w:val="000000"/>
              </w:rPr>
              <w:t>a</w:t>
            </w:r>
            <w:r w:rsidRPr="00C70DB4">
              <w:t xml:space="preserve"> </w:t>
            </w:r>
            <w:r w:rsidRPr="00C70DB4">
              <w:rPr>
                <w:color w:val="000000"/>
                <w:spacing w:val="-2"/>
              </w:rPr>
              <w:t>ex</w:t>
            </w:r>
            <w:r w:rsidRPr="00C70DB4">
              <w:rPr>
                <w:color w:val="000000"/>
                <w:spacing w:val="-1"/>
              </w:rPr>
              <w:t>perților</w:t>
            </w:r>
          </w:p>
        </w:tc>
        <w:tc>
          <w:tcPr>
            <w:tcW w:w="4003" w:type="dxa"/>
            <w:shd w:val="clear" w:color="auto" w:fill="FFFF00"/>
          </w:tcPr>
          <w:p w14:paraId="389CF8BF" w14:textId="77777777" w:rsidR="0063562A" w:rsidRPr="00C70DB4" w:rsidRDefault="0063562A" w:rsidP="00B70B3D">
            <w:pPr>
              <w:ind w:left="-9"/>
            </w:pPr>
            <w:r w:rsidRPr="00C70DB4">
              <w:rPr>
                <w:color w:val="000000"/>
              </w:rPr>
              <w:lastRenderedPageBreak/>
              <w:t>Anexa</w:t>
            </w:r>
            <w:r w:rsidRPr="00C70DB4">
              <w:t xml:space="preserve"> </w:t>
            </w:r>
            <w:r w:rsidRPr="00C70DB4">
              <w:rPr>
                <w:color w:val="000000"/>
              </w:rPr>
              <w:t>nr.</w:t>
            </w:r>
            <w:r w:rsidRPr="00C70DB4">
              <w:rPr>
                <w:spacing w:val="-8"/>
              </w:rPr>
              <w:t xml:space="preserve"> </w:t>
            </w:r>
            <w:r w:rsidRPr="00C70DB4">
              <w:rPr>
                <w:color w:val="000000"/>
              </w:rPr>
              <w:t>15</w:t>
            </w:r>
            <w:r w:rsidRPr="00C70DB4">
              <w:t xml:space="preserve">. </w:t>
            </w:r>
            <w:r w:rsidRPr="00C70DB4">
              <w:rPr>
                <w:color w:val="000000"/>
              </w:rPr>
              <w:t>Semnat</w:t>
            </w:r>
            <w:r w:rsidRPr="00C70DB4">
              <w:rPr>
                <w:spacing w:val="16"/>
              </w:rPr>
              <w:t xml:space="preserve"> </w:t>
            </w:r>
            <w:r w:rsidRPr="00C70DB4">
              <w:rPr>
                <w:spacing w:val="17"/>
              </w:rPr>
              <w:t xml:space="preserve">electronic </w:t>
            </w:r>
            <w:r w:rsidRPr="00C70DB4">
              <w:rPr>
                <w:color w:val="000000"/>
              </w:rPr>
              <w:t>de</w:t>
            </w:r>
            <w:r w:rsidRPr="00C70DB4">
              <w:rPr>
                <w:spacing w:val="17"/>
              </w:rPr>
              <w:t xml:space="preserve"> </w:t>
            </w:r>
            <w:r w:rsidRPr="00C70DB4">
              <w:rPr>
                <w:color w:val="000000"/>
              </w:rPr>
              <w:t>către operatorii economici</w:t>
            </w:r>
          </w:p>
        </w:tc>
        <w:tc>
          <w:tcPr>
            <w:tcW w:w="1182" w:type="dxa"/>
            <w:shd w:val="clear" w:color="auto" w:fill="FFFF00"/>
          </w:tcPr>
          <w:p w14:paraId="78FF76A0" w14:textId="77777777" w:rsidR="0063562A" w:rsidRPr="00C70DB4" w:rsidRDefault="0063562A" w:rsidP="00B70B3D">
            <w:pPr>
              <w:spacing w:line="105" w:lineRule="exact"/>
            </w:pPr>
          </w:p>
          <w:p w14:paraId="7B76BDA6" w14:textId="77777777" w:rsidR="0063562A" w:rsidRPr="00C70DB4" w:rsidRDefault="0063562A" w:rsidP="00B70B3D">
            <w:r w:rsidRPr="00C70DB4">
              <w:rPr>
                <w:color w:val="000000"/>
                <w:spacing w:val="-7"/>
              </w:rPr>
              <w:t>DA</w:t>
            </w:r>
          </w:p>
        </w:tc>
      </w:tr>
      <w:tr w:rsidR="0063562A" w:rsidRPr="00C70DB4" w14:paraId="44024BBD" w14:textId="77777777" w:rsidTr="00B70B3D">
        <w:trPr>
          <w:trHeight w:val="525"/>
        </w:trPr>
        <w:tc>
          <w:tcPr>
            <w:tcW w:w="572" w:type="dxa"/>
            <w:shd w:val="clear" w:color="auto" w:fill="FFFF00"/>
          </w:tcPr>
          <w:p w14:paraId="349E09B3" w14:textId="77777777" w:rsidR="0063562A" w:rsidRPr="00C70DB4" w:rsidRDefault="0063562A" w:rsidP="00B70B3D">
            <w:pPr>
              <w:ind w:left="100"/>
            </w:pPr>
            <w:r>
              <w:lastRenderedPageBreak/>
              <w:t>110</w:t>
            </w:r>
          </w:p>
        </w:tc>
        <w:tc>
          <w:tcPr>
            <w:tcW w:w="3818" w:type="dxa"/>
            <w:gridSpan w:val="2"/>
            <w:shd w:val="clear" w:color="auto" w:fill="FFFF00"/>
          </w:tcPr>
          <w:p w14:paraId="2DE6D6D2" w14:textId="77777777" w:rsidR="0063562A" w:rsidRDefault="0063562A" w:rsidP="00B70B3D">
            <w:r w:rsidRPr="00C70DB4">
              <w:rPr>
                <w:iCs/>
              </w:rPr>
              <w:t>Diriginte de șantier- Agentul economic va prezenta legitimația și certificatul de atestare tehnico- profesională valabile pentru perioada executării lucrărilor.</w:t>
            </w:r>
          </w:p>
        </w:tc>
        <w:tc>
          <w:tcPr>
            <w:tcW w:w="4003" w:type="dxa"/>
            <w:shd w:val="clear" w:color="auto" w:fill="FFFF00"/>
          </w:tcPr>
          <w:p w14:paraId="0BCBF203" w14:textId="77777777" w:rsidR="0063562A" w:rsidRPr="00C70DB4" w:rsidRDefault="0063562A" w:rsidP="00B70B3D">
            <w:pPr>
              <w:ind w:left="-9"/>
            </w:pPr>
            <w:r w:rsidRPr="00C70DB4">
              <w:rPr>
                <w:iCs/>
              </w:rPr>
              <w:t>Cu aplicarea semnăturii electronice a operatorului economic</w:t>
            </w:r>
          </w:p>
        </w:tc>
        <w:tc>
          <w:tcPr>
            <w:tcW w:w="1182" w:type="dxa"/>
            <w:shd w:val="clear" w:color="auto" w:fill="FFFF00"/>
          </w:tcPr>
          <w:p w14:paraId="2A1007A7" w14:textId="77777777" w:rsidR="0063562A" w:rsidRPr="00C70DB4" w:rsidRDefault="0063562A" w:rsidP="00B70B3D">
            <w:pPr>
              <w:spacing w:line="105" w:lineRule="exact"/>
            </w:pPr>
            <w:r w:rsidRPr="00C70DB4">
              <w:rPr>
                <w:iCs/>
              </w:rPr>
              <w:t xml:space="preserve"> DA</w:t>
            </w:r>
          </w:p>
        </w:tc>
      </w:tr>
      <w:tr w:rsidR="0063562A" w:rsidRPr="00C70DB4" w14:paraId="5F94E673" w14:textId="77777777" w:rsidTr="00B70B3D">
        <w:trPr>
          <w:trHeight w:val="1271"/>
        </w:trPr>
        <w:tc>
          <w:tcPr>
            <w:tcW w:w="572" w:type="dxa"/>
            <w:shd w:val="clear" w:color="auto" w:fill="FFFF00"/>
          </w:tcPr>
          <w:p w14:paraId="272062BC" w14:textId="77777777" w:rsidR="0063562A" w:rsidRDefault="0063562A" w:rsidP="00B70B3D">
            <w:pPr>
              <w:ind w:left="100"/>
            </w:pPr>
            <w:r>
              <w:t>111</w:t>
            </w:r>
          </w:p>
        </w:tc>
        <w:tc>
          <w:tcPr>
            <w:tcW w:w="3818" w:type="dxa"/>
            <w:gridSpan w:val="2"/>
            <w:shd w:val="clear" w:color="auto" w:fill="FFFF00"/>
          </w:tcPr>
          <w:p w14:paraId="20788E4E" w14:textId="77777777" w:rsidR="0063562A" w:rsidRDefault="0063562A" w:rsidP="00B70B3D">
            <w:r w:rsidRPr="00C70DB4">
              <w:rPr>
                <w:b/>
                <w:color w:val="000000"/>
                <w:w w:val="90"/>
              </w:rPr>
              <w:t xml:space="preserve">AVIZ </w:t>
            </w:r>
            <w:r w:rsidRPr="00C70DB4">
              <w:rPr>
                <w:rFonts w:eastAsia="PMingLiU"/>
                <w:lang w:eastAsia="zh-CN"/>
              </w:rPr>
              <w:t>pentru participare la licitațiile publice de lucrări din domeniul construcțiilor și instalațiilor</w:t>
            </w:r>
          </w:p>
        </w:tc>
        <w:tc>
          <w:tcPr>
            <w:tcW w:w="4003" w:type="dxa"/>
            <w:shd w:val="clear" w:color="auto" w:fill="FFFF00"/>
          </w:tcPr>
          <w:p w14:paraId="4BF80F2A" w14:textId="77777777" w:rsidR="0063562A" w:rsidRPr="00C70DB4" w:rsidRDefault="0063562A" w:rsidP="00B70B3D">
            <w:pPr>
              <w:ind w:left="-9"/>
            </w:pPr>
            <w:r w:rsidRPr="00C70DB4">
              <w:t>Anexa nr. 22. Semnat electronic  de către operatorul economi</w:t>
            </w:r>
          </w:p>
        </w:tc>
        <w:tc>
          <w:tcPr>
            <w:tcW w:w="1182" w:type="dxa"/>
            <w:shd w:val="clear" w:color="auto" w:fill="FFFF00"/>
          </w:tcPr>
          <w:p w14:paraId="066AAD61" w14:textId="77777777" w:rsidR="0063562A" w:rsidRDefault="0063562A" w:rsidP="00B70B3D">
            <w:pPr>
              <w:spacing w:line="105" w:lineRule="exact"/>
            </w:pPr>
          </w:p>
          <w:p w14:paraId="458A2406" w14:textId="77777777" w:rsidR="0063562A" w:rsidRPr="00C70DB4" w:rsidRDefault="0063562A" w:rsidP="00B70B3D">
            <w:pPr>
              <w:spacing w:line="105" w:lineRule="exact"/>
            </w:pPr>
            <w:r w:rsidRPr="00C70DB4">
              <w:t>DA</w:t>
            </w:r>
          </w:p>
        </w:tc>
      </w:tr>
      <w:tr w:rsidR="0063562A" w:rsidRPr="00C70DB4" w14:paraId="54351BB3" w14:textId="77777777" w:rsidTr="00B70B3D">
        <w:trPr>
          <w:trHeight w:val="1271"/>
        </w:trPr>
        <w:tc>
          <w:tcPr>
            <w:tcW w:w="572" w:type="dxa"/>
            <w:shd w:val="clear" w:color="auto" w:fill="FFFF00"/>
          </w:tcPr>
          <w:p w14:paraId="6E59B5AC" w14:textId="77777777" w:rsidR="0063562A" w:rsidRDefault="0063562A" w:rsidP="00B70B3D">
            <w:pPr>
              <w:ind w:left="100"/>
            </w:pPr>
            <w:r>
              <w:t>1</w:t>
            </w:r>
          </w:p>
          <w:p w14:paraId="029B76E8" w14:textId="77777777" w:rsidR="0063562A" w:rsidRPr="00284ECA" w:rsidRDefault="0063562A" w:rsidP="00B70B3D">
            <w:r>
              <w:t>112</w:t>
            </w:r>
          </w:p>
        </w:tc>
        <w:tc>
          <w:tcPr>
            <w:tcW w:w="3818" w:type="dxa"/>
            <w:gridSpan w:val="2"/>
            <w:shd w:val="clear" w:color="auto" w:fill="FFFF00"/>
          </w:tcPr>
          <w:p w14:paraId="212D59A8" w14:textId="77777777" w:rsidR="0063562A" w:rsidRPr="00C70DB4" w:rsidRDefault="0063562A" w:rsidP="00B70B3D">
            <w:pPr>
              <w:rPr>
                <w:b/>
                <w:color w:val="000000"/>
                <w:w w:val="90"/>
              </w:rPr>
            </w:pPr>
            <w:r>
              <w:t xml:space="preserve">Declaratie de  </w:t>
            </w:r>
            <w:r w:rsidRPr="00C70DB4">
              <w:t xml:space="preserve">Garanție a obiectului </w:t>
            </w:r>
          </w:p>
        </w:tc>
        <w:tc>
          <w:tcPr>
            <w:tcW w:w="4003" w:type="dxa"/>
            <w:shd w:val="clear" w:color="auto" w:fill="FFFF00"/>
          </w:tcPr>
          <w:p w14:paraId="63D53E6D" w14:textId="77777777" w:rsidR="0063562A" w:rsidRPr="00C70DB4" w:rsidRDefault="0063562A" w:rsidP="00B70B3D">
            <w:pPr>
              <w:shd w:val="clear" w:color="auto" w:fill="FFFFFF" w:themeFill="background1"/>
              <w:tabs>
                <w:tab w:val="left" w:pos="612"/>
              </w:tabs>
              <w:spacing w:before="120" w:after="120"/>
            </w:pPr>
            <w:r w:rsidRPr="00C70DB4">
              <w:t>semnat electronic de către operatorul</w:t>
            </w:r>
          </w:p>
          <w:p w14:paraId="06C8B584" w14:textId="77777777" w:rsidR="0063562A" w:rsidRPr="00C70DB4" w:rsidRDefault="0063562A" w:rsidP="00B70B3D">
            <w:pPr>
              <w:ind w:left="-9"/>
            </w:pPr>
            <w:r w:rsidRPr="00C70DB4">
              <w:rPr>
                <w:iCs/>
              </w:rPr>
              <w:t>Pe o perioadă de 5 ani de la semnarea procesului verbal de recepție la terminarea lucrărilor , toate defectele vor fi înlăturate din contul antreprenorului –executor de contract cu condiția exploatării corecte și cu excepția cazului de forță majoră</w:t>
            </w:r>
          </w:p>
        </w:tc>
        <w:tc>
          <w:tcPr>
            <w:tcW w:w="1182" w:type="dxa"/>
            <w:shd w:val="clear" w:color="auto" w:fill="FFFF00"/>
          </w:tcPr>
          <w:p w14:paraId="5CE83B3B" w14:textId="77777777" w:rsidR="0063562A" w:rsidRDefault="0063562A" w:rsidP="00B70B3D">
            <w:pPr>
              <w:spacing w:line="105" w:lineRule="exact"/>
            </w:pPr>
            <w:r w:rsidRPr="00C70DB4">
              <w:rPr>
                <w:iCs/>
              </w:rPr>
              <w:t>DA</w:t>
            </w:r>
          </w:p>
        </w:tc>
      </w:tr>
    </w:tbl>
    <w:p w14:paraId="147496FE" w14:textId="77777777" w:rsidR="0063562A" w:rsidRPr="009737C6" w:rsidRDefault="0063562A" w:rsidP="0063562A"/>
    <w:p w14:paraId="57D15681" w14:textId="77777777" w:rsidR="0063562A" w:rsidRDefault="0063562A" w:rsidP="0063562A">
      <w:pPr>
        <w:rPr>
          <w:bCs/>
          <w:lang w:eastAsia="ru-RU"/>
        </w:rPr>
      </w:pPr>
      <w:r w:rsidRPr="009737C6">
        <w:rPr>
          <w:bCs/>
          <w:lang w:eastAsia="ru-RU"/>
        </w:rPr>
        <w:t>13. Tehnici şi instrumente specifice de atribuire (</w:t>
      </w:r>
      <w:r>
        <w:rPr>
          <w:bCs/>
          <w:lang w:eastAsia="ru-RU"/>
        </w:rPr>
        <w:t>după</w:t>
      </w:r>
      <w:r w:rsidRPr="009737C6">
        <w:rPr>
          <w:bCs/>
          <w:lang w:eastAsia="ru-RU"/>
        </w:rPr>
        <w:t xml:space="preserve"> caz</w:t>
      </w:r>
      <w:r>
        <w:rPr>
          <w:bCs/>
          <w:lang w:eastAsia="ru-RU"/>
        </w:rPr>
        <w:t>,</w:t>
      </w:r>
      <w:r w:rsidRPr="009737C6">
        <w:rPr>
          <w:bCs/>
          <w:lang w:eastAsia="ru-RU"/>
        </w:rPr>
        <w:t xml:space="preserve"> specificaţi dacă se va</w:t>
      </w:r>
      <w:r>
        <w:rPr>
          <w:bCs/>
          <w:lang w:eastAsia="ru-RU"/>
        </w:rPr>
        <w:t xml:space="preserve"> utiliza licitaţia electronică)</w:t>
      </w:r>
      <w:r w:rsidRPr="009737C6">
        <w:rPr>
          <w:lang w:eastAsia="ru-RU"/>
        </w:rPr>
        <w:t>_</w:t>
      </w:r>
      <w:r>
        <w:rPr>
          <w:lang w:eastAsia="ru-RU"/>
        </w:rPr>
        <w:t>nu</w:t>
      </w:r>
      <w:r w:rsidRPr="009737C6">
        <w:rPr>
          <w:lang w:eastAsia="ru-RU"/>
        </w:rPr>
        <w:t>.</w:t>
      </w:r>
    </w:p>
    <w:p w14:paraId="14F0709A" w14:textId="77777777" w:rsidR="0063562A" w:rsidRPr="00850D1C" w:rsidRDefault="0063562A" w:rsidP="0063562A">
      <w:pPr>
        <w:rPr>
          <w:lang w:eastAsia="ru-RU"/>
        </w:rPr>
      </w:pPr>
      <w:r w:rsidRPr="009737C6">
        <w:rPr>
          <w:bCs/>
          <w:lang w:eastAsia="ru-RU"/>
        </w:rPr>
        <w:t>14.  Condiţii speciale de care depinde îndeplinirea c</w:t>
      </w:r>
      <w:r>
        <w:rPr>
          <w:bCs/>
          <w:lang w:eastAsia="ru-RU"/>
        </w:rPr>
        <w:t>ontractului (indicaţi după caz) în conformitate cu cerințele din caietul de sarini</w:t>
      </w:r>
    </w:p>
    <w:p w14:paraId="671C8056" w14:textId="77777777" w:rsidR="0063562A" w:rsidRPr="00850D1C" w:rsidRDefault="0063562A" w:rsidP="0063562A">
      <w:pPr>
        <w:rPr>
          <w:lang w:eastAsia="ru-RU"/>
        </w:rPr>
      </w:pPr>
      <w:r>
        <w:rPr>
          <w:bCs/>
          <w:lang w:eastAsia="ru-RU"/>
        </w:rPr>
        <w:t>15. Ofertele se prezintă în </w:t>
      </w:r>
      <w:r w:rsidRPr="009737C6">
        <w:rPr>
          <w:bCs/>
          <w:lang w:eastAsia="ru-RU"/>
        </w:rPr>
        <w:t>valut</w:t>
      </w:r>
      <w:r>
        <w:rPr>
          <w:bCs/>
          <w:lang w:eastAsia="ru-RU"/>
        </w:rPr>
        <w:t>ă</w:t>
      </w:r>
      <w:r>
        <w:rPr>
          <w:lang w:eastAsia="ru-RU"/>
        </w:rPr>
        <w:t xml:space="preserve"> - md</w:t>
      </w:r>
    </w:p>
    <w:p w14:paraId="4B744C84" w14:textId="77777777" w:rsidR="0063562A" w:rsidRPr="00EB2E8E" w:rsidRDefault="0063562A" w:rsidP="0063562A">
      <w:pPr>
        <w:tabs>
          <w:tab w:val="right" w:pos="426"/>
        </w:tabs>
        <w:spacing w:before="120"/>
        <w:rPr>
          <w:b/>
          <w:bCs/>
          <w:u w:val="single"/>
          <w:lang w:eastAsia="ru-RU"/>
        </w:rPr>
      </w:pPr>
      <w:r>
        <w:rPr>
          <w:bCs/>
          <w:lang w:eastAsia="ru-RU"/>
        </w:rPr>
        <w:t>16. Criteriul de evaluare aplicat pentru atribuirea contractului</w:t>
      </w:r>
      <w:r w:rsidRPr="00EB2E8E">
        <w:rPr>
          <w:lang w:eastAsia="ru-RU"/>
        </w:rPr>
        <w:t xml:space="preserve"> </w:t>
      </w:r>
      <w:r w:rsidRPr="00EB2E8E">
        <w:rPr>
          <w:b/>
          <w:bCs/>
          <w:u w:val="single"/>
          <w:lang w:eastAsia="ru-RU"/>
        </w:rPr>
        <w:t xml:space="preserve">cel mai scăzut preț </w:t>
      </w:r>
    </w:p>
    <w:p w14:paraId="47A845A9" w14:textId="77777777" w:rsidR="0063562A" w:rsidRPr="00EB033C" w:rsidRDefault="0063562A" w:rsidP="0063562A">
      <w:pPr>
        <w:rPr>
          <w:bCs/>
          <w:lang w:eastAsia="ru-RU"/>
        </w:rPr>
      </w:pPr>
      <w:r w:rsidRPr="009737C6">
        <w:rPr>
          <w:bCs/>
          <w:lang w:eastAsia="ru-RU"/>
        </w:rPr>
        <w:t xml:space="preserve">17. Factorii de evaluare a celei mai avantajoase </w:t>
      </w:r>
      <w:r>
        <w:rPr>
          <w:bCs/>
          <w:lang w:eastAsia="ru-RU"/>
        </w:rPr>
        <w:t>oferte</w:t>
      </w:r>
      <w:r w:rsidRPr="009737C6">
        <w:rPr>
          <w:bCs/>
          <w:lang w:eastAsia="ru-RU"/>
        </w:rPr>
        <w:t xml:space="preserve"> din punct de vedere economic, precum şi ponderile lor:</w:t>
      </w:r>
      <w:r>
        <w:rPr>
          <w:bCs/>
          <w:lang w:eastAsia="ru-RU"/>
        </w:rPr>
        <w:t xml:space="preserve"> nu este</w:t>
      </w:r>
    </w:p>
    <w:p w14:paraId="1D8538D7" w14:textId="77777777" w:rsidR="0063562A" w:rsidRPr="009737C6" w:rsidRDefault="0063562A" w:rsidP="0063562A">
      <w:pPr>
        <w:tabs>
          <w:tab w:val="left" w:pos="6386"/>
        </w:tabs>
        <w:rPr>
          <w:rFonts w:asciiTheme="majorBidi" w:hAnsiTheme="majorBidi" w:cstheme="majorBidi"/>
          <w:lang w:eastAsia="ru-RU"/>
        </w:rPr>
      </w:pPr>
    </w:p>
    <w:p w14:paraId="1AE25EC8" w14:textId="77777777" w:rsidR="0063562A" w:rsidRPr="005D0AE2" w:rsidRDefault="0063562A" w:rsidP="0063562A">
      <w:pPr>
        <w:rPr>
          <w:lang w:eastAsia="ru-RU"/>
        </w:rPr>
      </w:pPr>
      <w:r w:rsidRPr="005D0AE2">
        <w:rPr>
          <w:bCs/>
          <w:lang w:eastAsia="ru-RU"/>
        </w:rPr>
        <w:t>18. Termenul</w:t>
      </w:r>
      <w:r>
        <w:rPr>
          <w:bCs/>
          <w:lang w:eastAsia="ru-RU"/>
        </w:rPr>
        <w:noBreakHyphen/>
      </w:r>
      <w:r w:rsidRPr="005D0AE2">
        <w:rPr>
          <w:bCs/>
          <w:lang w:eastAsia="ru-RU"/>
        </w:rPr>
        <w:t>limită de depunere/deschidere a ofertelor:</w:t>
      </w:r>
    </w:p>
    <w:p w14:paraId="795AEDDA" w14:textId="77777777" w:rsidR="0063562A" w:rsidRPr="009D50F5" w:rsidRDefault="0063562A" w:rsidP="0063562A">
      <w:pPr>
        <w:tabs>
          <w:tab w:val="left" w:pos="567"/>
          <w:tab w:val="left" w:pos="709"/>
        </w:tabs>
        <w:rPr>
          <w:lang w:eastAsia="ru-RU"/>
        </w:rPr>
      </w:pPr>
      <w:r>
        <w:rPr>
          <w:lang w:eastAsia="ru-RU"/>
        </w:rPr>
        <w:noBreakHyphen/>
        <w:t> </w:t>
      </w:r>
      <w:r w:rsidRPr="009D50F5">
        <w:rPr>
          <w:bCs/>
          <w:lang w:eastAsia="ru-RU"/>
        </w:rPr>
        <w:t>conform SIA ,,RSAP”/până la: </w:t>
      </w:r>
      <w:r w:rsidRPr="009D50F5">
        <w:rPr>
          <w:bCs/>
          <w:i/>
          <w:iCs/>
          <w:lang w:eastAsia="ru-RU"/>
        </w:rPr>
        <w:t>(ora exactă)</w:t>
      </w:r>
      <w:r w:rsidRPr="009D50F5">
        <w:rPr>
          <w:b/>
          <w:i/>
          <w:lang w:eastAsia="ru-RU"/>
        </w:rPr>
        <w:t xml:space="preserve"> ora indicată in </w:t>
      </w:r>
      <w:r w:rsidRPr="009D50F5">
        <w:rPr>
          <w:b/>
          <w:lang w:eastAsia="ru-RU"/>
        </w:rPr>
        <w:t>SIARSAP</w:t>
      </w:r>
      <w:r w:rsidRPr="009D50F5">
        <w:rPr>
          <w:lang w:eastAsia="ru-RU"/>
        </w:rPr>
        <w:t xml:space="preserve"> </w:t>
      </w:r>
    </w:p>
    <w:p w14:paraId="3063C42D" w14:textId="77777777" w:rsidR="0063562A" w:rsidRPr="009D50F5" w:rsidRDefault="0063562A" w:rsidP="0063562A">
      <w:pPr>
        <w:tabs>
          <w:tab w:val="left" w:pos="567"/>
          <w:tab w:val="left" w:pos="709"/>
        </w:tabs>
        <w:rPr>
          <w:lang w:eastAsia="ru-RU"/>
        </w:rPr>
      </w:pPr>
      <w:r w:rsidRPr="009D50F5">
        <w:rPr>
          <w:lang w:eastAsia="ru-RU"/>
        </w:rPr>
        <w:noBreakHyphen/>
        <w:t> </w:t>
      </w:r>
      <w:r w:rsidRPr="009D50F5">
        <w:rPr>
          <w:bCs/>
          <w:lang w:eastAsia="ru-RU"/>
        </w:rPr>
        <w:t>pe: </w:t>
      </w:r>
      <w:r w:rsidRPr="009D50F5">
        <w:rPr>
          <w:bCs/>
          <w:i/>
          <w:iCs/>
          <w:lang w:eastAsia="ru-RU"/>
        </w:rPr>
        <w:t>(data)</w:t>
      </w:r>
      <w:r w:rsidRPr="009D50F5">
        <w:rPr>
          <w:lang w:eastAsia="ru-RU"/>
        </w:rPr>
        <w:t>_</w:t>
      </w:r>
      <w:r w:rsidRPr="009D50F5">
        <w:rPr>
          <w:b/>
          <w:lang w:eastAsia="ru-RU"/>
        </w:rPr>
        <w:t xml:space="preserve"> 2 zile </w:t>
      </w:r>
      <w:r w:rsidRPr="009D50F5">
        <w:rPr>
          <w:b/>
          <w:i/>
          <w:lang w:eastAsia="ru-RU"/>
        </w:rPr>
        <w:t xml:space="preserve">[data] indicată in </w:t>
      </w:r>
      <w:r w:rsidRPr="009D50F5">
        <w:rPr>
          <w:b/>
          <w:lang w:eastAsia="ru-RU"/>
        </w:rPr>
        <w:t>SIA RSAP</w:t>
      </w:r>
    </w:p>
    <w:p w14:paraId="7E69AF1C" w14:textId="77777777" w:rsidR="0063562A" w:rsidRPr="009D50F5" w:rsidRDefault="0063562A" w:rsidP="0063562A">
      <w:pPr>
        <w:rPr>
          <w:bCs/>
          <w:lang w:eastAsia="ru-RU"/>
        </w:rPr>
      </w:pPr>
    </w:p>
    <w:p w14:paraId="376FD14A" w14:textId="77777777" w:rsidR="0063562A" w:rsidRPr="00850D1C" w:rsidRDefault="0063562A" w:rsidP="0063562A">
      <w:pPr>
        <w:rPr>
          <w:bCs/>
          <w:lang w:eastAsia="ru-RU"/>
        </w:rPr>
      </w:pPr>
      <w:r w:rsidRPr="005D0AE2">
        <w:rPr>
          <w:bCs/>
          <w:lang w:eastAsia="ru-RU"/>
        </w:rPr>
        <w:t>19. Adresa la care trebuie transmise ofertele sa</w:t>
      </w:r>
      <w:r>
        <w:rPr>
          <w:bCs/>
          <w:lang w:eastAsia="ru-RU"/>
        </w:rPr>
        <w:t>u cererile de participare</w:t>
      </w:r>
    </w:p>
    <w:p w14:paraId="57BCD122" w14:textId="77777777" w:rsidR="0063562A" w:rsidRPr="009D50F5" w:rsidRDefault="0063562A" w:rsidP="0063562A">
      <w:pPr>
        <w:rPr>
          <w:lang w:eastAsia="ru-RU"/>
        </w:rPr>
      </w:pPr>
      <w:r w:rsidRPr="009D50F5">
        <w:rPr>
          <w:bCs/>
          <w:i/>
          <w:iCs/>
          <w:lang w:eastAsia="ru-RU"/>
        </w:rPr>
        <w:t>Ofertele sau cererile de participare vor fi depuse electronic prin intermediul SIA ,,RSAP”.</w:t>
      </w:r>
    </w:p>
    <w:p w14:paraId="01AFE99C" w14:textId="77777777" w:rsidR="0063562A" w:rsidRPr="009D50F5" w:rsidRDefault="0063562A" w:rsidP="0063562A">
      <w:pPr>
        <w:rPr>
          <w:lang w:eastAsia="ru-RU"/>
        </w:rPr>
      </w:pPr>
      <w:r w:rsidRPr="009D50F5">
        <w:rPr>
          <w:bCs/>
          <w:lang w:eastAsia="ru-RU"/>
        </w:rPr>
        <w:t>20. Termenul de valabilitate a ofertelor</w:t>
      </w:r>
      <w:r w:rsidRPr="009D50F5">
        <w:rPr>
          <w:lang w:eastAsia="ru-RU"/>
        </w:rPr>
        <w:t xml:space="preserve">  60 zile</w:t>
      </w:r>
    </w:p>
    <w:p w14:paraId="54A1BA7F" w14:textId="77777777" w:rsidR="0063562A" w:rsidRPr="009D50F5" w:rsidRDefault="0063562A" w:rsidP="0063562A">
      <w:pPr>
        <w:pStyle w:val="a"/>
        <w:numPr>
          <w:ilvl w:val="0"/>
          <w:numId w:val="0"/>
        </w:numPr>
        <w:spacing w:before="106" w:line="235" w:lineRule="auto"/>
        <w:ind w:left="720" w:right="384"/>
      </w:pPr>
      <w:r w:rsidRPr="009D50F5">
        <w:rPr>
          <w:bCs/>
          <w:lang w:val="ro-RO" w:eastAsia="ru-RU"/>
        </w:rPr>
        <w:t>21. Locul deschiderii ofertelor</w:t>
      </w:r>
      <w:r w:rsidRPr="009D50F5">
        <w:rPr>
          <w:rFonts w:ascii="Calibri Light" w:hAnsi="Calibri Light"/>
          <w:i/>
        </w:rPr>
        <w:t xml:space="preserve"> Conform publicării din SIA RSAP M-Tender </w:t>
      </w:r>
      <w:r w:rsidRPr="009D50F5">
        <w:t>(SIA RSAP sau adresa deschiderii)</w:t>
      </w:r>
    </w:p>
    <w:p w14:paraId="5B7C7626" w14:textId="77777777" w:rsidR="0063562A" w:rsidRPr="000217D0" w:rsidRDefault="0063562A" w:rsidP="0063562A">
      <w:pPr>
        <w:rPr>
          <w:lang w:eastAsia="ru-RU"/>
        </w:rPr>
      </w:pPr>
      <w:r w:rsidRPr="005D0AE2">
        <w:rPr>
          <w:lang w:eastAsia="ru-RU"/>
        </w:rPr>
        <w:t xml:space="preserve"> </w:t>
      </w:r>
      <w:r>
        <w:rPr>
          <w:lang w:eastAsia="ru-RU"/>
        </w:rPr>
        <w:t xml:space="preserve">                                                                 </w:t>
      </w:r>
    </w:p>
    <w:p w14:paraId="50CD82BE" w14:textId="77777777" w:rsidR="0063562A" w:rsidRPr="00850D1C" w:rsidRDefault="0063562A" w:rsidP="0063562A">
      <w:pPr>
        <w:rPr>
          <w:lang w:eastAsia="ru-RU"/>
        </w:rPr>
      </w:pPr>
      <w:r w:rsidRPr="005D0AE2">
        <w:rPr>
          <w:bCs/>
          <w:i/>
          <w:iCs/>
          <w:lang w:eastAsia="ru-RU"/>
        </w:rPr>
        <w:t>Ofertele întârziate vor fi respinse.</w:t>
      </w:r>
    </w:p>
    <w:p w14:paraId="771DA549" w14:textId="77777777" w:rsidR="0063562A" w:rsidRPr="009D50F5" w:rsidRDefault="0063562A" w:rsidP="0063562A">
      <w:pPr>
        <w:rPr>
          <w:b/>
          <w:bCs/>
          <w:lang w:eastAsia="ru-RU"/>
        </w:rPr>
      </w:pPr>
      <w:r w:rsidRPr="005D0AE2">
        <w:rPr>
          <w:bCs/>
          <w:lang w:eastAsia="ru-RU"/>
        </w:rPr>
        <w:t>22. Limba sau limbile în care trebuie redactate ofertele sau cererile de</w:t>
      </w:r>
      <w:r>
        <w:rPr>
          <w:bCs/>
          <w:lang w:eastAsia="ru-RU"/>
        </w:rPr>
        <w:t xml:space="preserve"> participare</w:t>
      </w:r>
      <w:r>
        <w:rPr>
          <w:lang w:eastAsia="ru-RU"/>
        </w:rPr>
        <w:t xml:space="preserve"> </w:t>
      </w:r>
      <w:r w:rsidRPr="009D50F5">
        <w:rPr>
          <w:b/>
          <w:bCs/>
          <w:lang w:eastAsia="ru-RU"/>
        </w:rPr>
        <w:t>md</w:t>
      </w:r>
    </w:p>
    <w:p w14:paraId="475AE1CC" w14:textId="77777777" w:rsidR="0063562A" w:rsidRPr="009D50F5" w:rsidRDefault="0063562A" w:rsidP="0063562A">
      <w:pPr>
        <w:rPr>
          <w:b/>
          <w:bCs/>
          <w:lang w:eastAsia="ru-RU"/>
        </w:rPr>
      </w:pPr>
      <w:r>
        <w:rPr>
          <w:bCs/>
          <w:lang w:eastAsia="ru-RU"/>
        </w:rPr>
        <w:t xml:space="preserve">23. Alte informaţii relevante </w:t>
      </w:r>
      <w:r w:rsidRPr="009D50F5">
        <w:rPr>
          <w:b/>
          <w:bCs/>
          <w:lang w:eastAsia="ru-RU"/>
        </w:rPr>
        <w:t>nu este</w:t>
      </w:r>
    </w:p>
    <w:p w14:paraId="049527C1" w14:textId="77777777" w:rsidR="0063562A" w:rsidRPr="005D0AE2" w:rsidRDefault="0063562A" w:rsidP="0063562A">
      <w:pPr>
        <w:rPr>
          <w:bCs/>
          <w:lang w:eastAsia="ru-RU"/>
        </w:rPr>
      </w:pPr>
    </w:p>
    <w:p w14:paraId="6922C604" w14:textId="77777777" w:rsidR="0063562A" w:rsidRPr="005D0AE2" w:rsidRDefault="0063562A" w:rsidP="0063562A">
      <w:pPr>
        <w:rPr>
          <w:lang w:eastAsia="ru-RU"/>
        </w:rPr>
      </w:pPr>
      <w:r w:rsidRPr="000217D0">
        <w:rPr>
          <w:b/>
          <w:bCs/>
          <w:lang w:eastAsia="ru-RU"/>
        </w:rPr>
        <w:t>Conducătorul grupului de lucru</w:t>
      </w:r>
      <w:r w:rsidRPr="005D0AE2">
        <w:rPr>
          <w:lang w:eastAsia="ru-RU"/>
        </w:rPr>
        <w:t xml:space="preserve"> ______________________________.</w:t>
      </w:r>
    </w:p>
    <w:p w14:paraId="76137C6A" w14:textId="77777777" w:rsidR="0063562A" w:rsidRDefault="0063562A" w:rsidP="0063562A">
      <w:pPr>
        <w:ind w:firstLine="567"/>
        <w:rPr>
          <w:bCs/>
          <w:lang w:eastAsia="ru-RU"/>
        </w:rPr>
      </w:pPr>
    </w:p>
    <w:p w14:paraId="6498DD1A" w14:textId="77777777" w:rsidR="0063562A" w:rsidRDefault="0063562A" w:rsidP="0063562A">
      <w:pPr>
        <w:ind w:firstLine="567"/>
        <w:rPr>
          <w:bCs/>
          <w:lang w:eastAsia="ru-RU"/>
        </w:rPr>
      </w:pPr>
    </w:p>
    <w:p w14:paraId="57670C2E" w14:textId="77777777" w:rsidR="0063562A" w:rsidRPr="00EB033C" w:rsidRDefault="0063562A" w:rsidP="0063562A">
      <w:pPr>
        <w:ind w:firstLine="567"/>
        <w:rPr>
          <w:bCs/>
          <w:lang w:eastAsia="ru-RU"/>
        </w:rPr>
      </w:pPr>
    </w:p>
    <w:p w14:paraId="47C560CF" w14:textId="0786DC24" w:rsidR="00595386" w:rsidRPr="005D0AE2" w:rsidRDefault="00595386" w:rsidP="00595386">
      <w:pPr>
        <w:rPr>
          <w:lang w:eastAsia="ru-RU"/>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4F03315C" w14:textId="77777777" w:rsidR="00130A49" w:rsidRPr="009F442E" w:rsidRDefault="00130A49" w:rsidP="00130A49">
      <w:pPr>
        <w:rPr>
          <w:noProof w:val="0"/>
          <w:lang w:val="en-US"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72C753EB" w14:textId="77777777" w:rsidR="008726D2" w:rsidRPr="00FF430B" w:rsidRDefault="008726D2" w:rsidP="00196AB4">
      <w:pPr>
        <w:spacing w:after="200" w:line="276" w:lineRule="auto"/>
        <w:jc w:val="center"/>
        <w:rPr>
          <w:lang w:eastAsia="zh-CN"/>
        </w:rPr>
      </w:pPr>
      <w:bookmarkStart w:id="47" w:name="_Toc449692097"/>
      <w:bookmarkEnd w:id="46"/>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7"/>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30E97D0A" w14:textId="77777777" w:rsidR="009A7C84" w:rsidRPr="00FF430B" w:rsidRDefault="009A7C84" w:rsidP="009A7C84">
      <w:pPr>
        <w:spacing w:after="200" w:line="276" w:lineRule="auto"/>
        <w:rPr>
          <w:rFonts w:eastAsia="PMingLiU"/>
          <w:lang w:eastAsia="zh-CN"/>
        </w:rPr>
      </w:pPr>
      <w:bookmarkStart w:id="49" w:name="_Toc449692109"/>
      <w:bookmarkEnd w:id="48"/>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9"/>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lastRenderedPageBreak/>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0"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0"/>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lastRenderedPageBreak/>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7"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7"/>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8"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4DD073D" w:rsidR="002D6E71" w:rsidRDefault="002D6E71" w:rsidP="004F77F1">
      <w:pPr>
        <w:spacing w:line="276" w:lineRule="auto"/>
        <w:jc w:val="center"/>
        <w:rPr>
          <w:rFonts w:eastAsia="PMingLiU"/>
          <w:b/>
          <w:lang w:eastAsia="zh-CN"/>
        </w:rPr>
      </w:pPr>
    </w:p>
    <w:p w14:paraId="5E6BA9BE" w14:textId="635BBE28" w:rsidR="009D72F5" w:rsidRDefault="009D72F5" w:rsidP="004F77F1">
      <w:pPr>
        <w:spacing w:line="276" w:lineRule="auto"/>
        <w:jc w:val="center"/>
        <w:rPr>
          <w:rFonts w:eastAsia="PMingLiU"/>
          <w:b/>
          <w:lang w:eastAsia="zh-CN"/>
        </w:rPr>
      </w:pPr>
    </w:p>
    <w:p w14:paraId="672595CD" w14:textId="77777777" w:rsidR="006B20EC" w:rsidRPr="00FF430B" w:rsidRDefault="006B20EC" w:rsidP="006B20EC">
      <w:pPr>
        <w:jc w:val="right"/>
        <w:rPr>
          <w:noProof w:val="0"/>
          <w:sz w:val="22"/>
          <w:szCs w:val="22"/>
        </w:rPr>
      </w:pPr>
      <w:r w:rsidRPr="00FF430B">
        <w:rPr>
          <w:noProof w:val="0"/>
        </w:rPr>
        <w:t>Anexa nr.</w:t>
      </w:r>
      <w:r>
        <w:rPr>
          <w:noProof w:val="0"/>
        </w:rPr>
        <w:t xml:space="preserve"> </w:t>
      </w:r>
      <w:r w:rsidRPr="00FF430B">
        <w:rPr>
          <w:noProof w:val="0"/>
        </w:rPr>
        <w:t>22</w:t>
      </w:r>
    </w:p>
    <w:p w14:paraId="27F0CD3D" w14:textId="77777777" w:rsidR="006B20EC" w:rsidRPr="00FF430B" w:rsidRDefault="006B20EC" w:rsidP="006B20EC">
      <w:pPr>
        <w:jc w:val="right"/>
        <w:rPr>
          <w:noProof w:val="0"/>
        </w:rPr>
      </w:pPr>
      <w:r w:rsidRPr="00FF430B">
        <w:rPr>
          <w:noProof w:val="0"/>
        </w:rPr>
        <w:t>la Documentația standard nr._____</w:t>
      </w:r>
    </w:p>
    <w:p w14:paraId="5BFE68FC" w14:textId="77777777" w:rsidR="006B20EC" w:rsidRPr="00FF430B" w:rsidRDefault="006B20EC" w:rsidP="006B20EC">
      <w:pPr>
        <w:jc w:val="right"/>
        <w:rPr>
          <w:noProof w:val="0"/>
        </w:rPr>
      </w:pPr>
      <w:r w:rsidRPr="00FF430B">
        <w:rPr>
          <w:noProof w:val="0"/>
        </w:rPr>
        <w:t>din “____” ________ 20___</w:t>
      </w:r>
    </w:p>
    <w:p w14:paraId="4A0E84DB" w14:textId="77777777" w:rsidR="006B20EC" w:rsidRPr="00FF430B" w:rsidRDefault="006B20EC" w:rsidP="006B20EC">
      <w:pPr>
        <w:tabs>
          <w:tab w:val="left" w:pos="567"/>
        </w:tabs>
        <w:jc w:val="center"/>
        <w:rPr>
          <w:b/>
          <w:color w:val="000000"/>
          <w:w w:val="90"/>
        </w:rPr>
      </w:pPr>
    </w:p>
    <w:p w14:paraId="2A0BA252" w14:textId="77777777" w:rsidR="006B20EC" w:rsidRPr="00FF430B" w:rsidRDefault="006B20EC" w:rsidP="006B20EC">
      <w:pPr>
        <w:spacing w:before="72" w:line="292" w:lineRule="auto"/>
        <w:jc w:val="center"/>
        <w:rPr>
          <w:b/>
          <w:color w:val="000000"/>
          <w:w w:val="90"/>
        </w:rPr>
      </w:pPr>
      <w:r w:rsidRPr="00FF430B">
        <w:rPr>
          <w:b/>
          <w:color w:val="000000"/>
          <w:w w:val="90"/>
        </w:rPr>
        <w:t>(Antetul instituției)</w:t>
      </w:r>
    </w:p>
    <w:p w14:paraId="1B5EF8AF" w14:textId="77777777" w:rsidR="006B20EC" w:rsidRPr="00FF430B" w:rsidRDefault="006B20EC" w:rsidP="006B20EC">
      <w:pPr>
        <w:spacing w:before="72" w:line="292" w:lineRule="auto"/>
        <w:jc w:val="center"/>
        <w:rPr>
          <w:b/>
          <w:color w:val="000000"/>
          <w:w w:val="90"/>
          <w:sz w:val="28"/>
          <w:szCs w:val="28"/>
        </w:rPr>
      </w:pPr>
      <w:r w:rsidRPr="00FF430B">
        <w:rPr>
          <w:b/>
          <w:color w:val="000000"/>
          <w:w w:val="90"/>
        </w:rPr>
        <w:t>~~~~~~~~~~~~~~~~~~~~~~~~~~~~~~~~~~~~~~~~~~~~~~~~~~~~~~~~~~~~~~~~~~~~~~~</w:t>
      </w:r>
    </w:p>
    <w:p w14:paraId="257723B3" w14:textId="77777777" w:rsidR="006B20EC" w:rsidRPr="00FF430B" w:rsidRDefault="006B20EC" w:rsidP="006B20EC">
      <w:pPr>
        <w:spacing w:before="72" w:line="292" w:lineRule="auto"/>
        <w:rPr>
          <w:b/>
          <w:color w:val="000000"/>
          <w:w w:val="90"/>
          <w:sz w:val="28"/>
          <w:szCs w:val="28"/>
        </w:rPr>
      </w:pPr>
      <w:r w:rsidRPr="00FF430B">
        <w:rPr>
          <w:b/>
          <w:color w:val="000000"/>
          <w:w w:val="90"/>
          <w:sz w:val="28"/>
          <w:szCs w:val="28"/>
        </w:rPr>
        <w:t>„__” ________ _____</w:t>
      </w:r>
      <w:r w:rsidRPr="00FF430B">
        <w:t>nr. __________</w:t>
      </w:r>
    </w:p>
    <w:p w14:paraId="66A14080" w14:textId="77777777" w:rsidR="006B20EC" w:rsidRPr="00FF430B" w:rsidRDefault="006B20EC" w:rsidP="006B20EC">
      <w:pPr>
        <w:spacing w:before="72" w:line="292" w:lineRule="auto"/>
        <w:jc w:val="center"/>
        <w:rPr>
          <w:b/>
          <w:color w:val="000000"/>
          <w:w w:val="90"/>
          <w:sz w:val="25"/>
        </w:rPr>
      </w:pPr>
      <w:r w:rsidRPr="00FF430B">
        <w:rPr>
          <w:b/>
          <w:color w:val="000000"/>
          <w:w w:val="90"/>
          <w:sz w:val="28"/>
          <w:szCs w:val="28"/>
        </w:rPr>
        <w:t xml:space="preserve">AVIZ </w:t>
      </w:r>
    </w:p>
    <w:p w14:paraId="53344A5C" w14:textId="77777777" w:rsidR="006B20EC" w:rsidRPr="00FF430B" w:rsidRDefault="006B20EC" w:rsidP="006B20EC">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18159FCA" w14:textId="77777777" w:rsidR="006B20EC" w:rsidRPr="00FF430B" w:rsidRDefault="006B20EC" w:rsidP="006B20EC">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09FBF3C" w14:textId="77777777" w:rsidR="006B20EC" w:rsidRPr="00FF430B" w:rsidRDefault="006B20EC" w:rsidP="006B20EC">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5B7812C6" w14:textId="77777777" w:rsidR="006B20EC" w:rsidRPr="00FF430B" w:rsidRDefault="006B20EC" w:rsidP="006B20EC">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287515B1" w14:textId="77777777" w:rsidR="006B20EC" w:rsidRPr="00FF430B" w:rsidRDefault="006B20EC" w:rsidP="006B20EC">
      <w:pPr>
        <w:tabs>
          <w:tab w:val="left" w:leader="underscore" w:pos="6465"/>
          <w:tab w:val="right" w:leader="underscore" w:pos="9777"/>
        </w:tabs>
        <w:spacing w:line="302" w:lineRule="auto"/>
        <w:rPr>
          <w:rFonts w:eastAsia="PMingLiU"/>
          <w:lang w:eastAsia="zh-CN"/>
        </w:rPr>
      </w:pPr>
    </w:p>
    <w:p w14:paraId="2ECDE006" w14:textId="77777777" w:rsidR="006B20EC" w:rsidRPr="00FF430B" w:rsidRDefault="006B20EC" w:rsidP="006B20EC">
      <w:pPr>
        <w:tabs>
          <w:tab w:val="left" w:leader="underscore" w:pos="6465"/>
          <w:tab w:val="right" w:leader="underscore" w:pos="9777"/>
        </w:tabs>
        <w:spacing w:line="302" w:lineRule="auto"/>
        <w:rPr>
          <w:rFonts w:eastAsia="PMingLiU"/>
          <w:lang w:eastAsia="zh-CN"/>
        </w:rPr>
      </w:pPr>
    </w:p>
    <w:p w14:paraId="2B180CEA" w14:textId="77777777" w:rsidR="006B20EC" w:rsidRPr="00FF430B" w:rsidRDefault="006B20EC" w:rsidP="006B20EC">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6B20EC" w:rsidRPr="00EC30C2" w14:paraId="5FAF196C" w14:textId="77777777" w:rsidTr="00967073">
        <w:tc>
          <w:tcPr>
            <w:tcW w:w="471" w:type="dxa"/>
          </w:tcPr>
          <w:p w14:paraId="54B43277" w14:textId="77777777" w:rsidR="006B20EC" w:rsidRPr="00FF430B" w:rsidRDefault="006B20EC" w:rsidP="00967073">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2000E7AF" w14:textId="77777777" w:rsidR="006B20EC" w:rsidRPr="00FF430B" w:rsidRDefault="006B20EC" w:rsidP="00967073">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5DC4DFFE" w14:textId="77777777" w:rsidR="006B20EC" w:rsidRPr="00FF430B" w:rsidRDefault="006B20EC" w:rsidP="00967073">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64D1EEAF" w14:textId="77777777" w:rsidR="006B20EC" w:rsidRPr="00FF430B" w:rsidRDefault="006B20EC" w:rsidP="00967073">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64BEA07D" w14:textId="77777777" w:rsidR="006B20EC" w:rsidRPr="00FF430B" w:rsidRDefault="006B20EC" w:rsidP="00967073">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001FD15A" w14:textId="77777777" w:rsidR="006B20EC" w:rsidRPr="00FF430B" w:rsidRDefault="006B20EC" w:rsidP="00967073">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6B20EC" w:rsidRPr="00EC30C2" w14:paraId="531332F4" w14:textId="77777777" w:rsidTr="00967073">
        <w:trPr>
          <w:trHeight w:val="540"/>
        </w:trPr>
        <w:tc>
          <w:tcPr>
            <w:tcW w:w="471" w:type="dxa"/>
            <w:vMerge w:val="restart"/>
          </w:tcPr>
          <w:p w14:paraId="5B6F391F" w14:textId="77777777" w:rsidR="006B20EC" w:rsidRPr="00FF430B" w:rsidRDefault="006B20EC" w:rsidP="00967073">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54EF5046" w14:textId="77777777" w:rsidR="006B20EC" w:rsidRPr="00FF430B" w:rsidRDefault="006B20EC" w:rsidP="00967073">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 privind controlul de stat asupra activității de întreprinzător</w:t>
            </w:r>
            <w:r w:rsidRPr="00FF430B">
              <w:t>)</w:t>
            </w:r>
            <w:r w:rsidRPr="00FF430B">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7BE76A7D" w14:textId="77777777" w:rsidR="006B20EC" w:rsidRPr="00FF430B" w:rsidRDefault="006B20EC" w:rsidP="00967073">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77ED2E2D" w14:textId="77777777" w:rsidR="006B20EC" w:rsidRPr="00FF430B" w:rsidRDefault="006B20EC" w:rsidP="00967073">
            <w:pPr>
              <w:tabs>
                <w:tab w:val="left" w:leader="underscore" w:pos="6465"/>
                <w:tab w:val="right" w:leader="underscore" w:pos="9777"/>
              </w:tabs>
              <w:spacing w:line="302" w:lineRule="auto"/>
              <w:jc w:val="both"/>
              <w:rPr>
                <w:rFonts w:eastAsia="PMingLiU"/>
                <w:sz w:val="22"/>
                <w:szCs w:val="22"/>
                <w:lang w:eastAsia="zh-CN"/>
              </w:rPr>
            </w:pPr>
            <w:r w:rsidRPr="00FF430B">
              <w:lastRenderedPageBreak/>
              <w:t>(art. 5</w:t>
            </w:r>
            <w:r w:rsidRPr="00FF430B">
              <w:rPr>
                <w:vertAlign w:val="superscript"/>
              </w:rPr>
              <w:t>1</w:t>
            </w:r>
            <w:r w:rsidRPr="00FF430B">
              <w:t xml:space="preserve"> Legea nr.131/2012privind controlul de stat asupra activității de întreprinzător)</w:t>
            </w:r>
          </w:p>
        </w:tc>
        <w:tc>
          <w:tcPr>
            <w:tcW w:w="575" w:type="dxa"/>
          </w:tcPr>
          <w:p w14:paraId="61115C6C" w14:textId="77777777" w:rsidR="006B20EC" w:rsidRPr="00FF430B" w:rsidRDefault="006B20EC" w:rsidP="00967073">
            <w:pPr>
              <w:tabs>
                <w:tab w:val="left" w:leader="underscore" w:pos="6465"/>
                <w:tab w:val="right" w:leader="underscore" w:pos="9777"/>
              </w:tabs>
              <w:spacing w:line="302" w:lineRule="auto"/>
              <w:rPr>
                <w:rFonts w:eastAsia="PMingLiU"/>
                <w:lang w:eastAsia="zh-CN"/>
              </w:rPr>
            </w:pPr>
          </w:p>
        </w:tc>
        <w:tc>
          <w:tcPr>
            <w:tcW w:w="563" w:type="dxa"/>
          </w:tcPr>
          <w:p w14:paraId="7213809C" w14:textId="77777777" w:rsidR="006B20EC" w:rsidRPr="00FF430B" w:rsidRDefault="006B20EC" w:rsidP="00967073">
            <w:pPr>
              <w:tabs>
                <w:tab w:val="left" w:leader="underscore" w:pos="6465"/>
                <w:tab w:val="right" w:leader="underscore" w:pos="9777"/>
              </w:tabs>
              <w:spacing w:line="302" w:lineRule="auto"/>
              <w:rPr>
                <w:rFonts w:eastAsia="PMingLiU"/>
                <w:lang w:eastAsia="zh-CN"/>
              </w:rPr>
            </w:pPr>
          </w:p>
        </w:tc>
        <w:tc>
          <w:tcPr>
            <w:tcW w:w="846" w:type="dxa"/>
          </w:tcPr>
          <w:p w14:paraId="7139D7A8" w14:textId="77777777" w:rsidR="006B20EC" w:rsidRPr="00FF430B" w:rsidRDefault="006B20EC" w:rsidP="00967073">
            <w:pPr>
              <w:tabs>
                <w:tab w:val="left" w:leader="underscore" w:pos="6465"/>
                <w:tab w:val="right" w:leader="underscore" w:pos="9777"/>
              </w:tabs>
              <w:spacing w:line="302" w:lineRule="auto"/>
              <w:rPr>
                <w:rFonts w:eastAsia="PMingLiU"/>
                <w:lang w:eastAsia="zh-CN"/>
              </w:rPr>
            </w:pPr>
          </w:p>
        </w:tc>
      </w:tr>
      <w:tr w:rsidR="006B20EC" w:rsidRPr="00EC30C2" w14:paraId="1700503E" w14:textId="77777777" w:rsidTr="00967073">
        <w:trPr>
          <w:trHeight w:val="1380"/>
        </w:trPr>
        <w:tc>
          <w:tcPr>
            <w:tcW w:w="471" w:type="dxa"/>
            <w:vMerge/>
          </w:tcPr>
          <w:p w14:paraId="22969C46" w14:textId="77777777" w:rsidR="006B20EC" w:rsidRPr="00FF430B" w:rsidRDefault="006B20EC" w:rsidP="00967073">
            <w:pPr>
              <w:tabs>
                <w:tab w:val="left" w:leader="underscore" w:pos="6465"/>
                <w:tab w:val="right" w:leader="underscore" w:pos="9777"/>
              </w:tabs>
              <w:spacing w:line="302" w:lineRule="auto"/>
              <w:rPr>
                <w:rFonts w:eastAsia="PMingLiU"/>
                <w:lang w:eastAsia="zh-CN"/>
              </w:rPr>
            </w:pPr>
          </w:p>
        </w:tc>
        <w:tc>
          <w:tcPr>
            <w:tcW w:w="3751" w:type="dxa"/>
            <w:vMerge/>
          </w:tcPr>
          <w:p w14:paraId="06F5F6E9" w14:textId="77777777" w:rsidR="006B20EC" w:rsidRPr="00FF430B" w:rsidRDefault="006B20EC" w:rsidP="00967073">
            <w:pPr>
              <w:tabs>
                <w:tab w:val="left" w:leader="underscore" w:pos="6465"/>
                <w:tab w:val="right" w:leader="underscore" w:pos="9777"/>
              </w:tabs>
              <w:jc w:val="both"/>
              <w:rPr>
                <w:rFonts w:eastAsia="PMingLiU"/>
                <w:lang w:eastAsia="zh-CN"/>
              </w:rPr>
            </w:pPr>
          </w:p>
        </w:tc>
        <w:tc>
          <w:tcPr>
            <w:tcW w:w="4001" w:type="dxa"/>
          </w:tcPr>
          <w:p w14:paraId="250DF514" w14:textId="77777777" w:rsidR="006B20EC" w:rsidRPr="00FF430B" w:rsidRDefault="006B20EC" w:rsidP="00967073">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237FCF18" w14:textId="77777777" w:rsidR="006B20EC" w:rsidRPr="00FF430B" w:rsidRDefault="006B20EC" w:rsidP="00967073">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7938827D"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7F2ED26"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D808879"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r>
      <w:tr w:rsidR="006B20EC" w:rsidRPr="00EC30C2" w14:paraId="5B4D3275" w14:textId="77777777" w:rsidTr="00967073">
        <w:trPr>
          <w:trHeight w:val="420"/>
        </w:trPr>
        <w:tc>
          <w:tcPr>
            <w:tcW w:w="471" w:type="dxa"/>
            <w:vMerge w:val="restart"/>
          </w:tcPr>
          <w:p w14:paraId="02131C8A" w14:textId="77777777" w:rsidR="006B20EC" w:rsidRPr="00FF430B" w:rsidRDefault="006B20EC" w:rsidP="00967073">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23A8E95" w14:textId="77777777" w:rsidR="006B20EC" w:rsidRPr="00FF430B" w:rsidRDefault="006B20EC" w:rsidP="00967073">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0B7CC9AB" w14:textId="77777777" w:rsidR="006B20EC" w:rsidRPr="00FF430B" w:rsidRDefault="006B20EC" w:rsidP="00967073">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4D515FF0"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5DA6A94"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7379B49"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r>
      <w:tr w:rsidR="006B20EC" w:rsidRPr="00EC30C2" w14:paraId="48E63F65" w14:textId="77777777" w:rsidTr="00967073">
        <w:trPr>
          <w:trHeight w:val="535"/>
        </w:trPr>
        <w:tc>
          <w:tcPr>
            <w:tcW w:w="471" w:type="dxa"/>
            <w:vMerge/>
          </w:tcPr>
          <w:p w14:paraId="3B95A4C5"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6DEF37A" w14:textId="77777777" w:rsidR="006B20EC" w:rsidRPr="00FF430B" w:rsidRDefault="006B20EC" w:rsidP="0096707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22F8E52" w14:textId="77777777" w:rsidR="006B20EC" w:rsidRPr="00FF430B" w:rsidRDefault="006B20EC" w:rsidP="00967073">
            <w:pPr>
              <w:tabs>
                <w:tab w:val="left" w:leader="underscore" w:pos="6465"/>
                <w:tab w:val="right" w:leader="underscore" w:pos="9777"/>
              </w:tabs>
              <w:jc w:val="both"/>
              <w:rPr>
                <w:rFonts w:eastAsia="PMingLiU"/>
                <w:lang w:eastAsia="zh-CN"/>
              </w:rPr>
            </w:pPr>
          </w:p>
        </w:tc>
        <w:tc>
          <w:tcPr>
            <w:tcW w:w="575" w:type="dxa"/>
          </w:tcPr>
          <w:p w14:paraId="5573DB7F"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8B86CB4"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2F1FDD"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r>
      <w:tr w:rsidR="006B20EC" w:rsidRPr="00EC30C2" w14:paraId="5609C801" w14:textId="77777777" w:rsidTr="00967073">
        <w:trPr>
          <w:trHeight w:val="1770"/>
        </w:trPr>
        <w:tc>
          <w:tcPr>
            <w:tcW w:w="471" w:type="dxa"/>
            <w:vMerge w:val="restart"/>
          </w:tcPr>
          <w:p w14:paraId="441AE4ED" w14:textId="77777777" w:rsidR="006B20EC" w:rsidRPr="00FF430B" w:rsidRDefault="006B20EC" w:rsidP="00967073">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56CD2CC4" w14:textId="77777777" w:rsidR="006B20EC" w:rsidRPr="00FF430B" w:rsidRDefault="006B20EC" w:rsidP="00967073">
            <w:pPr>
              <w:tabs>
                <w:tab w:val="left" w:leader="underscore" w:pos="6465"/>
                <w:tab w:val="right" w:leader="underscore" w:pos="9777"/>
              </w:tabs>
              <w:jc w:val="both"/>
              <w:rPr>
                <w:rFonts w:eastAsia="PMingLiU"/>
                <w:lang w:eastAsia="zh-CN"/>
              </w:rPr>
            </w:pPr>
            <w:r w:rsidRPr="00FF430B">
              <w:rPr>
                <w:rFonts w:eastAsia="PMingLiU"/>
                <w:lang w:eastAsia="zh-CN"/>
              </w:rPr>
              <w:t>Întreprinderea dispune de necesarul de personal propriu calificat (specialiști și muncitori specializați</w:t>
            </w:r>
            <w:r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183B3EC9" w14:textId="77777777" w:rsidR="006B20EC" w:rsidRPr="00FF430B" w:rsidRDefault="006B20EC" w:rsidP="00967073">
            <w:pPr>
              <w:keepNext/>
              <w:keepLines/>
              <w:tabs>
                <w:tab w:val="left" w:leader="underscore" w:pos="6465"/>
                <w:tab w:val="right" w:leader="underscore" w:pos="9777"/>
              </w:tabs>
              <w:spacing w:before="200"/>
              <w:jc w:val="both"/>
              <w:outlineLvl w:val="2"/>
              <w:rPr>
                <w:rFonts w:eastAsia="PMingLiU"/>
                <w:lang w:eastAsia="zh-CN"/>
              </w:rPr>
            </w:pPr>
          </w:p>
          <w:p w14:paraId="33E467DB" w14:textId="77777777" w:rsidR="006B20EC" w:rsidRPr="00FF430B" w:rsidRDefault="006B20EC" w:rsidP="00967073">
            <w:pPr>
              <w:keepNext/>
              <w:keepLines/>
              <w:tabs>
                <w:tab w:val="left" w:leader="underscore" w:pos="6465"/>
                <w:tab w:val="right" w:leader="underscore" w:pos="9777"/>
              </w:tabs>
              <w:spacing w:before="200"/>
              <w:jc w:val="both"/>
              <w:outlineLvl w:val="2"/>
              <w:rPr>
                <w:rFonts w:eastAsia="PMingLiU"/>
                <w:lang w:eastAsia="zh-CN"/>
              </w:rPr>
            </w:pPr>
          </w:p>
          <w:p w14:paraId="5C71174C" w14:textId="77777777" w:rsidR="006B20EC" w:rsidRPr="00FF430B" w:rsidRDefault="006B20EC" w:rsidP="00967073">
            <w:pPr>
              <w:keepNext/>
              <w:keepLines/>
              <w:tabs>
                <w:tab w:val="left" w:leader="underscore" w:pos="6465"/>
                <w:tab w:val="right" w:leader="underscore" w:pos="9777"/>
              </w:tabs>
              <w:spacing w:before="200"/>
              <w:jc w:val="both"/>
              <w:outlineLvl w:val="2"/>
              <w:rPr>
                <w:rFonts w:eastAsia="PMingLiU"/>
                <w:lang w:eastAsia="zh-CN"/>
              </w:rPr>
            </w:pPr>
          </w:p>
          <w:p w14:paraId="7997972C" w14:textId="77777777" w:rsidR="006B20EC" w:rsidRPr="00FF430B" w:rsidRDefault="006B20EC" w:rsidP="00967073">
            <w:pPr>
              <w:keepNext/>
              <w:keepLines/>
              <w:tabs>
                <w:tab w:val="left" w:leader="underscore" w:pos="6465"/>
                <w:tab w:val="right" w:leader="underscore" w:pos="9777"/>
              </w:tabs>
              <w:spacing w:before="200"/>
              <w:jc w:val="both"/>
              <w:outlineLvl w:val="2"/>
              <w:rPr>
                <w:rFonts w:eastAsia="PMingLiU"/>
                <w:lang w:eastAsia="zh-CN"/>
              </w:rPr>
            </w:pPr>
          </w:p>
          <w:p w14:paraId="478F67A6" w14:textId="77777777" w:rsidR="006B20EC" w:rsidRPr="00FF430B" w:rsidRDefault="006B20EC" w:rsidP="00967073">
            <w:pPr>
              <w:keepNext/>
              <w:keepLines/>
              <w:tabs>
                <w:tab w:val="left" w:leader="underscore" w:pos="6465"/>
                <w:tab w:val="right" w:leader="underscore" w:pos="9777"/>
              </w:tabs>
              <w:spacing w:before="200"/>
              <w:jc w:val="both"/>
              <w:outlineLvl w:val="2"/>
              <w:rPr>
                <w:rFonts w:eastAsia="PMingLiU"/>
                <w:lang w:eastAsia="zh-CN"/>
              </w:rPr>
            </w:pPr>
          </w:p>
          <w:p w14:paraId="63881E19" w14:textId="77777777" w:rsidR="006B20EC" w:rsidRPr="00FF430B" w:rsidRDefault="006B20EC" w:rsidP="00967073">
            <w:pPr>
              <w:keepNext/>
              <w:keepLines/>
              <w:tabs>
                <w:tab w:val="left" w:leader="underscore" w:pos="6465"/>
                <w:tab w:val="right" w:leader="underscore" w:pos="9777"/>
              </w:tabs>
              <w:spacing w:before="200"/>
              <w:jc w:val="both"/>
              <w:outlineLvl w:val="2"/>
              <w:rPr>
                <w:rFonts w:eastAsia="PMingLiU"/>
                <w:lang w:eastAsia="zh-CN"/>
              </w:rPr>
            </w:pPr>
          </w:p>
          <w:p w14:paraId="77F79A44" w14:textId="77777777" w:rsidR="006B20EC" w:rsidRPr="00FF430B" w:rsidRDefault="006B20EC" w:rsidP="0096707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0E62633" w14:textId="77777777" w:rsidR="006B20EC" w:rsidRPr="00FF430B" w:rsidRDefault="006B20EC" w:rsidP="00967073">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48546A56" w14:textId="77777777" w:rsidR="006B20EC" w:rsidRPr="00FF430B" w:rsidRDefault="006B20EC" w:rsidP="00967073">
            <w:pPr>
              <w:tabs>
                <w:tab w:val="left" w:pos="567"/>
              </w:tabs>
            </w:pPr>
            <w:r w:rsidRPr="00FF430B">
              <w:t>A.Terasamente, lucrări la structura clădirilor;</w:t>
            </w:r>
          </w:p>
          <w:p w14:paraId="6980502A" w14:textId="77777777" w:rsidR="006B20EC" w:rsidRPr="00FF430B" w:rsidRDefault="006B20EC" w:rsidP="00967073">
            <w:pPr>
              <w:tabs>
                <w:tab w:val="decimal" w:pos="216"/>
                <w:tab w:val="left" w:leader="underscore" w:pos="6465"/>
                <w:tab w:val="right" w:leader="underscore" w:pos="9777"/>
              </w:tabs>
              <w:ind w:left="360" w:hanging="360"/>
            </w:pPr>
            <w:r w:rsidRPr="00FF430B">
              <w:t xml:space="preserve">B. structuri metalice; </w:t>
            </w:r>
          </w:p>
          <w:p w14:paraId="7A903CD0" w14:textId="77777777" w:rsidR="006B20EC" w:rsidRPr="00FF430B" w:rsidRDefault="006B20EC" w:rsidP="00967073">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0A79E470"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13D4D52"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7CBF1D9"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r>
      <w:tr w:rsidR="006B20EC" w:rsidRPr="00EC30C2" w14:paraId="4AD018C7" w14:textId="77777777" w:rsidTr="00967073">
        <w:trPr>
          <w:trHeight w:val="1260"/>
        </w:trPr>
        <w:tc>
          <w:tcPr>
            <w:tcW w:w="471" w:type="dxa"/>
            <w:vMerge/>
          </w:tcPr>
          <w:p w14:paraId="504AC037"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EBCEB13" w14:textId="77777777" w:rsidR="006B20EC" w:rsidRPr="00FF430B" w:rsidRDefault="006B20EC" w:rsidP="0096707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09323BA" w14:textId="77777777" w:rsidR="006B20EC" w:rsidRPr="00FF430B" w:rsidRDefault="006B20EC" w:rsidP="00967073">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77CE58A7" w14:textId="77777777" w:rsidR="006B20EC" w:rsidRPr="00FF430B" w:rsidRDefault="006B20EC" w:rsidP="00967073">
            <w:pPr>
              <w:tabs>
                <w:tab w:val="left" w:leader="underscore" w:pos="6465"/>
                <w:tab w:val="right" w:leader="underscore" w:pos="9777"/>
              </w:tabs>
              <w:jc w:val="both"/>
            </w:pPr>
            <w:r w:rsidRPr="00FF430B">
              <w:t xml:space="preserve">A.drumuri și piste de aviație; </w:t>
            </w:r>
          </w:p>
          <w:p w14:paraId="422C06D0" w14:textId="77777777" w:rsidR="006B20EC" w:rsidRPr="00FF430B" w:rsidRDefault="006B20EC" w:rsidP="00967073">
            <w:pPr>
              <w:tabs>
                <w:tab w:val="left" w:leader="underscore" w:pos="6465"/>
                <w:tab w:val="right" w:leader="underscore" w:pos="9777"/>
              </w:tabs>
              <w:jc w:val="both"/>
            </w:pPr>
            <w:r w:rsidRPr="00FF430B">
              <w:t xml:space="preserve">B.poduri; </w:t>
            </w:r>
          </w:p>
          <w:p w14:paraId="2E0E350D" w14:textId="77777777" w:rsidR="006B20EC" w:rsidRPr="00FF430B" w:rsidRDefault="006B20EC" w:rsidP="00967073">
            <w:pPr>
              <w:tabs>
                <w:tab w:val="left" w:leader="underscore" w:pos="6465"/>
                <w:tab w:val="right" w:leader="underscore" w:pos="9777"/>
              </w:tabs>
              <w:jc w:val="both"/>
              <w:rPr>
                <w:rFonts w:eastAsia="PMingLiU"/>
                <w:lang w:eastAsia="zh-CN"/>
              </w:rPr>
            </w:pPr>
            <w:r w:rsidRPr="00FF430B">
              <w:t>C.căi ferate.</w:t>
            </w:r>
          </w:p>
        </w:tc>
        <w:tc>
          <w:tcPr>
            <w:tcW w:w="575" w:type="dxa"/>
          </w:tcPr>
          <w:p w14:paraId="7216053E"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1D40D57"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F109926"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r>
      <w:tr w:rsidR="006B20EC" w:rsidRPr="00EC30C2" w14:paraId="19CDBFC2" w14:textId="77777777" w:rsidTr="00967073">
        <w:trPr>
          <w:trHeight w:val="1260"/>
        </w:trPr>
        <w:tc>
          <w:tcPr>
            <w:tcW w:w="471" w:type="dxa"/>
            <w:vMerge/>
          </w:tcPr>
          <w:p w14:paraId="2C535932"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149190E8" w14:textId="77777777" w:rsidR="006B20EC" w:rsidRPr="00FF430B" w:rsidRDefault="006B20EC" w:rsidP="0096707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F70E189" w14:textId="77777777" w:rsidR="006B20EC" w:rsidRPr="00FF430B" w:rsidRDefault="006B20EC" w:rsidP="00967073">
            <w:pPr>
              <w:tabs>
                <w:tab w:val="left" w:pos="567"/>
              </w:tabs>
              <w:spacing w:line="276" w:lineRule="auto"/>
            </w:pPr>
            <w:r w:rsidRPr="00FF430B">
              <w:t>Construcții speciale:</w:t>
            </w:r>
          </w:p>
          <w:p w14:paraId="188902AA" w14:textId="77777777" w:rsidR="006B20EC" w:rsidRPr="00FF430B" w:rsidRDefault="006B20EC" w:rsidP="00967073">
            <w:pPr>
              <w:tabs>
                <w:tab w:val="left" w:pos="567"/>
              </w:tabs>
              <w:spacing w:line="276" w:lineRule="auto"/>
            </w:pPr>
            <w:r w:rsidRPr="00FF430B">
              <w:t>A. hidrotehnice și pentru îmbunătățiri funciare;</w:t>
            </w:r>
          </w:p>
          <w:p w14:paraId="5B37E895" w14:textId="77777777" w:rsidR="006B20EC" w:rsidRPr="00FF430B" w:rsidRDefault="006B20EC" w:rsidP="00967073">
            <w:pPr>
              <w:tabs>
                <w:tab w:val="left" w:pos="567"/>
              </w:tabs>
              <w:spacing w:line="276" w:lineRule="auto"/>
            </w:pPr>
            <w:r w:rsidRPr="00FF430B">
              <w:t xml:space="preserve">B. fântâni arteziene; </w:t>
            </w:r>
          </w:p>
          <w:p w14:paraId="0AE27825" w14:textId="77777777" w:rsidR="006B20EC" w:rsidRPr="00FF430B" w:rsidRDefault="006B20EC" w:rsidP="00967073">
            <w:pPr>
              <w:tabs>
                <w:tab w:val="left" w:pos="567"/>
              </w:tabs>
              <w:spacing w:line="276" w:lineRule="auto"/>
            </w:pPr>
            <w:r w:rsidRPr="00FF430B">
              <w:t>C. porturi și debarcadere;</w:t>
            </w:r>
          </w:p>
          <w:p w14:paraId="2D27D904" w14:textId="77777777" w:rsidR="006B20EC" w:rsidRPr="00FF430B" w:rsidRDefault="006B20EC" w:rsidP="00967073">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6CBD436B"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3D05F53"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BE5CBF1"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r>
      <w:tr w:rsidR="006B20EC" w:rsidRPr="00EC30C2" w14:paraId="122AF181" w14:textId="77777777" w:rsidTr="00967073">
        <w:trPr>
          <w:trHeight w:val="2055"/>
        </w:trPr>
        <w:tc>
          <w:tcPr>
            <w:tcW w:w="471" w:type="dxa"/>
            <w:vMerge/>
          </w:tcPr>
          <w:p w14:paraId="05423BD7"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8FE49B9" w14:textId="77777777" w:rsidR="006B20EC" w:rsidRPr="00FF430B" w:rsidRDefault="006B20EC" w:rsidP="0096707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E5F14E7" w14:textId="77777777" w:rsidR="006B20EC" w:rsidRPr="00FF430B" w:rsidRDefault="006B20EC" w:rsidP="00967073">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0B19B77" w14:textId="77777777" w:rsidR="006B20EC" w:rsidRPr="00FF430B" w:rsidRDefault="006B20EC" w:rsidP="00967073">
            <w:pPr>
              <w:tabs>
                <w:tab w:val="left" w:pos="567"/>
              </w:tabs>
              <w:spacing w:line="276" w:lineRule="auto"/>
            </w:pPr>
            <w:r w:rsidRPr="00FF430B">
              <w:t>A.de alimentare cu apă și canalizare;</w:t>
            </w:r>
          </w:p>
          <w:p w14:paraId="08A5EAE4" w14:textId="77777777" w:rsidR="006B20EC" w:rsidRPr="00FF430B" w:rsidRDefault="006B20EC" w:rsidP="00967073">
            <w:pPr>
              <w:tabs>
                <w:tab w:val="left" w:pos="567"/>
              </w:tabs>
              <w:spacing w:line="276" w:lineRule="auto"/>
            </w:pPr>
            <w:r w:rsidRPr="00FF430B">
              <w:t xml:space="preserve">B.de încălzire; </w:t>
            </w:r>
          </w:p>
          <w:p w14:paraId="6030EB51" w14:textId="77777777" w:rsidR="006B20EC" w:rsidRPr="00FF430B" w:rsidRDefault="006B20EC" w:rsidP="00967073">
            <w:pPr>
              <w:tabs>
                <w:tab w:val="left" w:pos="567"/>
              </w:tabs>
              <w:spacing w:line="276" w:lineRule="auto"/>
            </w:pPr>
            <w:r w:rsidRPr="00FF430B">
              <w:t>C. ventilație,</w:t>
            </w:r>
            <w:r>
              <w:t xml:space="preserve"> </w:t>
            </w:r>
            <w:r w:rsidRPr="00FF430B">
              <w:t>climatizare; D. electrice;</w:t>
            </w:r>
          </w:p>
          <w:p w14:paraId="4FC06EFF" w14:textId="77777777" w:rsidR="006B20EC" w:rsidRPr="00FF430B" w:rsidRDefault="006B20EC" w:rsidP="00967073">
            <w:pPr>
              <w:tabs>
                <w:tab w:val="left" w:pos="567"/>
              </w:tabs>
              <w:spacing w:line="276" w:lineRule="auto"/>
            </w:pPr>
            <w:r w:rsidRPr="00FF430B">
              <w:t>E.de automatizare; F.telecomunicație;</w:t>
            </w:r>
            <w:r>
              <w:t xml:space="preserve"> </w:t>
            </w:r>
            <w:r w:rsidRPr="00FF430B">
              <w:t>G.semnalizare;</w:t>
            </w:r>
          </w:p>
          <w:p w14:paraId="246F0E0C" w14:textId="77777777" w:rsidR="006B20EC" w:rsidRPr="00FF430B" w:rsidRDefault="006B20EC" w:rsidP="00967073">
            <w:pPr>
              <w:tabs>
                <w:tab w:val="left" w:leader="underscore" w:pos="6465"/>
                <w:tab w:val="right" w:leader="underscore" w:pos="9777"/>
              </w:tabs>
              <w:jc w:val="both"/>
            </w:pPr>
            <w:r w:rsidRPr="00FF430B">
              <w:t>H.frigorifice,compresoare;</w:t>
            </w:r>
          </w:p>
          <w:p w14:paraId="537A9AEE" w14:textId="77777777" w:rsidR="006B20EC" w:rsidRPr="00FF430B" w:rsidRDefault="006B20EC" w:rsidP="00967073">
            <w:pPr>
              <w:tabs>
                <w:tab w:val="left" w:leader="underscore" w:pos="6465"/>
                <w:tab w:val="right" w:leader="underscore" w:pos="9777"/>
              </w:tabs>
              <w:jc w:val="both"/>
              <w:rPr>
                <w:rFonts w:eastAsia="PMingLiU"/>
                <w:i/>
                <w:lang w:eastAsia="zh-CN"/>
              </w:rPr>
            </w:pPr>
            <w:r w:rsidRPr="00FF430B">
              <w:t>I. tehnologice.</w:t>
            </w:r>
          </w:p>
        </w:tc>
        <w:tc>
          <w:tcPr>
            <w:tcW w:w="575" w:type="dxa"/>
          </w:tcPr>
          <w:p w14:paraId="21967B9F"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5115077"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448A692"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r>
      <w:tr w:rsidR="006B20EC" w:rsidRPr="00EC30C2" w14:paraId="7FBB0834" w14:textId="77777777" w:rsidTr="00967073">
        <w:trPr>
          <w:trHeight w:val="945"/>
        </w:trPr>
        <w:tc>
          <w:tcPr>
            <w:tcW w:w="471" w:type="dxa"/>
            <w:vMerge/>
          </w:tcPr>
          <w:p w14:paraId="147F99C3"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E3A94A5" w14:textId="77777777" w:rsidR="006B20EC" w:rsidRPr="00FF430B" w:rsidRDefault="006B20EC" w:rsidP="0096707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86570BC" w14:textId="77777777" w:rsidR="006B20EC" w:rsidRPr="00FF430B" w:rsidRDefault="006B20EC" w:rsidP="00967073">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56A29A43" w14:textId="77777777" w:rsidR="006B20EC" w:rsidRPr="00FF430B" w:rsidRDefault="006B20EC" w:rsidP="00967073">
            <w:pPr>
              <w:tabs>
                <w:tab w:val="left" w:pos="567"/>
              </w:tabs>
              <w:spacing w:line="276" w:lineRule="auto"/>
            </w:pPr>
            <w:r w:rsidRPr="00FF430B">
              <w:t>A. sub presiune, mecanisme de ridicat, cazane;</w:t>
            </w:r>
          </w:p>
          <w:p w14:paraId="3704DE7F" w14:textId="77777777" w:rsidR="006B20EC" w:rsidRPr="00FF430B" w:rsidRDefault="006B20EC" w:rsidP="00967073">
            <w:pPr>
              <w:tabs>
                <w:tab w:val="left" w:pos="567"/>
              </w:tabs>
              <w:spacing w:line="276" w:lineRule="auto"/>
            </w:pPr>
            <w:r w:rsidRPr="00FF430B">
              <w:t>B. chimico-tehnologice; C. gazoducte magistrale;</w:t>
            </w:r>
          </w:p>
          <w:p w14:paraId="50D88607" w14:textId="77777777" w:rsidR="006B20EC" w:rsidRPr="00FF430B" w:rsidRDefault="006B20EC" w:rsidP="006B20EC">
            <w:pPr>
              <w:pStyle w:val="a"/>
              <w:numPr>
                <w:ilvl w:val="0"/>
                <w:numId w:val="18"/>
              </w:numPr>
              <w:tabs>
                <w:tab w:val="decimal" w:pos="317"/>
              </w:tabs>
              <w:ind w:left="0" w:hanging="650"/>
              <w:rPr>
                <w:rFonts w:eastAsia="PMingLiU"/>
                <w:i/>
                <w:noProof/>
                <w:lang w:eastAsia="zh-CN"/>
              </w:rPr>
            </w:pPr>
            <w:r w:rsidRPr="00FF430B">
              <w:t>D. sisteme de alimentare cu gaze.</w:t>
            </w:r>
          </w:p>
        </w:tc>
        <w:tc>
          <w:tcPr>
            <w:tcW w:w="575" w:type="dxa"/>
          </w:tcPr>
          <w:p w14:paraId="1D9A96DB"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E9A2101"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9F10E37" w14:textId="77777777" w:rsidR="006B20EC" w:rsidRPr="00FF430B" w:rsidRDefault="006B20EC" w:rsidP="00967073">
            <w:pPr>
              <w:keepNext/>
              <w:keepLines/>
              <w:tabs>
                <w:tab w:val="left" w:leader="underscore" w:pos="6465"/>
                <w:tab w:val="right" w:leader="underscore" w:pos="9777"/>
              </w:tabs>
              <w:spacing w:before="200" w:line="302" w:lineRule="auto"/>
              <w:outlineLvl w:val="2"/>
              <w:rPr>
                <w:rFonts w:eastAsia="PMingLiU"/>
                <w:lang w:eastAsia="zh-CN"/>
              </w:rPr>
            </w:pPr>
          </w:p>
        </w:tc>
      </w:tr>
    </w:tbl>
    <w:p w14:paraId="4536A3E2" w14:textId="77777777" w:rsidR="006B20EC" w:rsidRPr="00FF430B" w:rsidRDefault="006B20EC" w:rsidP="006B20EC">
      <w:pPr>
        <w:tabs>
          <w:tab w:val="left" w:leader="underscore" w:pos="6465"/>
          <w:tab w:val="right" w:leader="underscore" w:pos="9777"/>
        </w:tabs>
        <w:spacing w:line="302" w:lineRule="auto"/>
        <w:rPr>
          <w:rFonts w:eastAsia="PMingLiU"/>
          <w:lang w:eastAsia="zh-CN"/>
        </w:rPr>
      </w:pPr>
    </w:p>
    <w:p w14:paraId="5C39EBA4" w14:textId="77777777" w:rsidR="006B20EC" w:rsidRPr="00FF430B" w:rsidRDefault="006B20EC" w:rsidP="006B20EC">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14:paraId="3511EAEA" w14:textId="77777777" w:rsidR="006B20EC" w:rsidRPr="00FF430B" w:rsidRDefault="006B20EC" w:rsidP="006B20EC">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14:paraId="0B6DE1E9" w14:textId="77777777" w:rsidR="006B20EC" w:rsidRPr="00FF430B" w:rsidRDefault="006B20EC" w:rsidP="006B20EC">
      <w:pPr>
        <w:tabs>
          <w:tab w:val="left" w:leader="underscore" w:pos="6465"/>
          <w:tab w:val="right" w:leader="underscore" w:pos="9777"/>
        </w:tabs>
        <w:spacing w:line="302" w:lineRule="auto"/>
        <w:rPr>
          <w:rFonts w:eastAsia="PMingLiU"/>
          <w:lang w:eastAsia="zh-CN"/>
        </w:rPr>
      </w:pPr>
    </w:p>
    <w:p w14:paraId="11806563" w14:textId="77777777" w:rsidR="006B20EC" w:rsidRPr="00FF430B" w:rsidRDefault="006B20EC" w:rsidP="006B20EC">
      <w:pPr>
        <w:tabs>
          <w:tab w:val="left" w:leader="underscore" w:pos="6465"/>
          <w:tab w:val="right" w:leader="underscore" w:pos="9777"/>
        </w:tabs>
        <w:spacing w:line="302" w:lineRule="auto"/>
        <w:rPr>
          <w:rFonts w:eastAsia="PMingLiU"/>
          <w:lang w:eastAsia="zh-CN"/>
        </w:rPr>
      </w:pPr>
    </w:p>
    <w:p w14:paraId="05BE5438" w14:textId="77777777" w:rsidR="006B20EC" w:rsidRPr="00FF430B" w:rsidRDefault="006B20EC" w:rsidP="006B20EC">
      <w:pPr>
        <w:tabs>
          <w:tab w:val="left" w:leader="underscore" w:pos="6465"/>
          <w:tab w:val="right" w:leader="underscore" w:pos="9777"/>
        </w:tabs>
        <w:spacing w:line="302" w:lineRule="auto"/>
        <w:rPr>
          <w:rFonts w:eastAsia="PMingLiU"/>
          <w:lang w:eastAsia="zh-CN"/>
        </w:rPr>
      </w:pPr>
    </w:p>
    <w:p w14:paraId="71B1A63B" w14:textId="77777777" w:rsidR="006B20EC" w:rsidRPr="00FF430B" w:rsidRDefault="006B20EC" w:rsidP="006B20EC">
      <w:pPr>
        <w:tabs>
          <w:tab w:val="left" w:leader="underscore" w:pos="6465"/>
          <w:tab w:val="right" w:leader="underscore" w:pos="9777"/>
        </w:tabs>
        <w:spacing w:line="302" w:lineRule="auto"/>
        <w:rPr>
          <w:rFonts w:eastAsia="PMingLiU"/>
          <w:lang w:eastAsia="zh-CN"/>
        </w:rPr>
      </w:pPr>
    </w:p>
    <w:p w14:paraId="474326FC" w14:textId="77777777" w:rsidR="006B20EC" w:rsidRPr="00FF430B" w:rsidRDefault="006B20EC" w:rsidP="006B20EC">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14:paraId="763B6DA1" w14:textId="77777777" w:rsidR="006B20EC" w:rsidRPr="00FF5CB2" w:rsidRDefault="006B20EC" w:rsidP="006B20EC">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14:paraId="60E9C2C1" w14:textId="77777777" w:rsidR="006B20EC" w:rsidRPr="00FF430B" w:rsidRDefault="006B20EC" w:rsidP="006B20EC">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02E15D54" w14:textId="77777777" w:rsidR="006B20EC" w:rsidRPr="00FF5CB2" w:rsidRDefault="006B20EC" w:rsidP="006B20EC">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1AC6129F" w14:textId="77777777" w:rsidR="006B20EC" w:rsidRPr="00FF430B" w:rsidRDefault="006B20EC" w:rsidP="006B20EC">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519AE018" w14:textId="77777777" w:rsidR="009D72F5" w:rsidRPr="00FF430B" w:rsidRDefault="009D72F5"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bookmarkEnd w:id="58"/>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59" w:name="_Toc449692118"/>
      <w:bookmarkStart w:id="60" w:name="_Toc390252621"/>
      <w:r w:rsidRPr="00FF430B">
        <w:rPr>
          <w:rFonts w:ascii="Times New Roman" w:hAnsi="Times New Roman" w:cs="Times New Roman"/>
          <w:bCs w:val="0"/>
          <w:color w:val="auto"/>
          <w:sz w:val="24"/>
          <w:szCs w:val="24"/>
        </w:rPr>
        <w:t>CAIET DE SARCINI</w:t>
      </w:r>
      <w:bookmarkEnd w:id="59"/>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0"/>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Default="00E71F7B" w:rsidP="00196AB4">
      <w:pPr>
        <w:jc w:val="both"/>
      </w:pPr>
    </w:p>
    <w:p w14:paraId="5227497F" w14:textId="77777777" w:rsidR="0063562A" w:rsidRPr="00D577FF" w:rsidRDefault="0063562A" w:rsidP="0063562A">
      <w:pPr>
        <w:ind w:right="57"/>
        <w:rPr>
          <w:lang w:eastAsia="ru-RU"/>
        </w:rPr>
      </w:pPr>
      <w:r w:rsidRPr="00D577FF">
        <w:rPr>
          <w:bCs/>
          <w:lang w:eastAsia="ru-RU"/>
        </w:rPr>
        <w:t>Privind achiziţionarea</w:t>
      </w:r>
      <w:r w:rsidRPr="00D577FF">
        <w:rPr>
          <w:lang w:eastAsia="ru-RU"/>
        </w:rPr>
        <w:t>_</w:t>
      </w:r>
      <w:r>
        <w:rPr>
          <w:lang w:eastAsia="ru-RU"/>
        </w:rPr>
        <w:t xml:space="preserve">lucrărilor privind </w:t>
      </w:r>
      <w:r>
        <w:rPr>
          <w:b/>
          <w:lang w:eastAsia="ru-RU"/>
        </w:rPr>
        <w:t xml:space="preserve">Oportunități  noi de petrecere a timpului liber și agrement pentru locuitorii din satul Cremenciug raionul Soroca </w:t>
      </w:r>
    </w:p>
    <w:p w14:paraId="483B6806" w14:textId="77777777" w:rsidR="0063562A" w:rsidRPr="00D577FF" w:rsidRDefault="0063562A" w:rsidP="0063562A">
      <w:pPr>
        <w:ind w:right="57"/>
        <w:rPr>
          <w:lang w:eastAsia="ru-RU"/>
        </w:rPr>
      </w:pPr>
      <w:r w:rsidRPr="00D577FF">
        <w:rPr>
          <w:lang w:eastAsia="ru-RU"/>
        </w:rPr>
        <w:t>                                                                     (se indică obiectul achiziţiei)</w:t>
      </w:r>
    </w:p>
    <w:p w14:paraId="2A1294AF" w14:textId="77777777" w:rsidR="0063562A" w:rsidRPr="00850D1C" w:rsidRDefault="0063562A" w:rsidP="0063562A">
      <w:pPr>
        <w:ind w:right="57"/>
        <w:rPr>
          <w:lang w:eastAsia="ru-RU"/>
        </w:rPr>
      </w:pPr>
      <w:r w:rsidRPr="00D577FF">
        <w:rPr>
          <w:bCs/>
          <w:lang w:eastAsia="ru-RU"/>
        </w:rPr>
        <w:t>prin achiziţie</w:t>
      </w:r>
      <w:r w:rsidRPr="00D577FF">
        <w:rPr>
          <w:lang w:eastAsia="ru-RU"/>
        </w:rPr>
        <w:t xml:space="preserve"> publică de valoare mică. </w:t>
      </w:r>
    </w:p>
    <w:p w14:paraId="25DEC3A2" w14:textId="77777777" w:rsidR="0063562A" w:rsidRPr="00850D1C" w:rsidRDefault="0063562A" w:rsidP="0063562A">
      <w:pPr>
        <w:ind w:right="57"/>
        <w:rPr>
          <w:lang w:eastAsia="ru-RU"/>
        </w:rPr>
      </w:pPr>
      <w:r>
        <w:rPr>
          <w:bCs/>
          <w:lang w:eastAsia="ru-RU"/>
        </w:rPr>
        <w:t>1. Denumirea autorităţii contractante</w:t>
      </w:r>
      <w:r>
        <w:rPr>
          <w:lang w:eastAsia="ru-RU"/>
        </w:rPr>
        <w:t xml:space="preserve">  </w:t>
      </w:r>
      <w:r w:rsidRPr="00F1236B">
        <w:rPr>
          <w:b/>
          <w:lang w:eastAsia="ru-RU"/>
        </w:rPr>
        <w:t xml:space="preserve">Primăria comunei </w:t>
      </w:r>
      <w:r>
        <w:rPr>
          <w:b/>
          <w:lang w:eastAsia="ru-RU"/>
        </w:rPr>
        <w:t>Cremenciug</w:t>
      </w:r>
    </w:p>
    <w:p w14:paraId="6E03F152" w14:textId="77777777" w:rsidR="0063562A" w:rsidRPr="00850D1C" w:rsidRDefault="0063562A" w:rsidP="0063562A">
      <w:pPr>
        <w:ind w:right="57"/>
        <w:rPr>
          <w:lang w:eastAsia="ru-RU"/>
        </w:rPr>
      </w:pPr>
      <w:r>
        <w:rPr>
          <w:bCs/>
          <w:lang w:eastAsia="ru-RU"/>
        </w:rPr>
        <w:t>2. IDNO</w:t>
      </w:r>
      <w:r w:rsidRPr="00D577FF">
        <w:rPr>
          <w:lang w:eastAsia="ru-RU"/>
        </w:rPr>
        <w:t>___</w:t>
      </w:r>
      <w:r w:rsidRPr="00F1236B">
        <w:rPr>
          <w:b/>
          <w:lang w:eastAsia="ru-RU"/>
        </w:rPr>
        <w:t>1007601001</w:t>
      </w:r>
      <w:r>
        <w:rPr>
          <w:b/>
          <w:lang w:eastAsia="ru-RU"/>
        </w:rPr>
        <w:t>042</w:t>
      </w:r>
      <w:r w:rsidRPr="00D577FF">
        <w:rPr>
          <w:lang w:eastAsia="ru-RU"/>
        </w:rPr>
        <w:t>____________________________________________</w:t>
      </w:r>
      <w:r>
        <w:rPr>
          <w:lang w:eastAsia="ru-RU"/>
        </w:rPr>
        <w:t>__</w:t>
      </w:r>
    </w:p>
    <w:p w14:paraId="284DBDF8" w14:textId="77777777" w:rsidR="0063562A" w:rsidRPr="00850D1C" w:rsidRDefault="0063562A" w:rsidP="0063562A">
      <w:pPr>
        <w:ind w:right="57"/>
        <w:rPr>
          <w:lang w:eastAsia="ru-RU"/>
        </w:rPr>
      </w:pPr>
      <w:r w:rsidRPr="00D577FF">
        <w:rPr>
          <w:bCs/>
          <w:lang w:eastAsia="ru-RU"/>
        </w:rPr>
        <w:t>3.</w:t>
      </w:r>
      <w:r>
        <w:rPr>
          <w:bCs/>
          <w:lang w:eastAsia="ru-RU"/>
        </w:rPr>
        <w:t> </w:t>
      </w:r>
      <w:r w:rsidRPr="00D577FF">
        <w:rPr>
          <w:bCs/>
          <w:lang w:eastAsia="ru-RU"/>
        </w:rPr>
        <w:t>Adresa</w:t>
      </w:r>
      <w:r>
        <w:rPr>
          <w:lang w:eastAsia="ru-RU"/>
        </w:rPr>
        <w:t xml:space="preserve">  </w:t>
      </w:r>
      <w:r w:rsidRPr="002C391D">
        <w:rPr>
          <w:b/>
          <w:lang w:eastAsia="ru-RU"/>
        </w:rPr>
        <w:t xml:space="preserve">satul </w:t>
      </w:r>
      <w:r>
        <w:rPr>
          <w:b/>
          <w:lang w:eastAsia="ru-RU"/>
        </w:rPr>
        <w:t>Cremenciug</w:t>
      </w:r>
      <w:r w:rsidRPr="00F1236B">
        <w:rPr>
          <w:b/>
          <w:lang w:eastAsia="ru-RU"/>
        </w:rPr>
        <w:t>,raionul Soroca</w:t>
      </w:r>
      <w:r>
        <w:rPr>
          <w:lang w:eastAsia="ru-RU"/>
        </w:rPr>
        <w:t>.</w:t>
      </w:r>
    </w:p>
    <w:p w14:paraId="497D8B37" w14:textId="77777777" w:rsidR="0063562A" w:rsidRPr="00850D1C" w:rsidRDefault="0063562A" w:rsidP="0063562A">
      <w:pPr>
        <w:ind w:right="57"/>
        <w:rPr>
          <w:lang w:eastAsia="ru-RU"/>
        </w:rPr>
      </w:pPr>
      <w:r>
        <w:rPr>
          <w:bCs/>
          <w:lang w:eastAsia="ru-RU"/>
        </w:rPr>
        <w:t>4. Numărul de telefon/fax</w:t>
      </w:r>
      <w:r w:rsidRPr="00F1236B">
        <w:rPr>
          <w:b/>
          <w:lang w:eastAsia="ru-RU"/>
        </w:rPr>
        <w:t>___</w:t>
      </w:r>
      <w:r>
        <w:rPr>
          <w:b/>
          <w:lang w:eastAsia="ru-RU"/>
        </w:rPr>
        <w:t>fax-</w:t>
      </w:r>
      <w:r w:rsidRPr="00F1236B">
        <w:rPr>
          <w:b/>
          <w:lang w:eastAsia="ru-RU"/>
        </w:rPr>
        <w:t xml:space="preserve"> 0230</w:t>
      </w:r>
      <w:r>
        <w:rPr>
          <w:b/>
          <w:lang w:eastAsia="ru-RU"/>
        </w:rPr>
        <w:t>65536, 067114668</w:t>
      </w:r>
    </w:p>
    <w:p w14:paraId="705298B1" w14:textId="77777777" w:rsidR="0063562A" w:rsidRPr="00D577FF" w:rsidRDefault="0063562A" w:rsidP="0063562A">
      <w:pPr>
        <w:ind w:right="57"/>
        <w:rPr>
          <w:lang w:eastAsia="ru-RU"/>
        </w:rPr>
      </w:pPr>
      <w:r w:rsidRPr="00D577FF">
        <w:rPr>
          <w:bCs/>
          <w:lang w:eastAsia="ru-RU"/>
        </w:rPr>
        <w:t>5. Adresa de e-mail şi pagina web oficia</w:t>
      </w:r>
      <w:r>
        <w:rPr>
          <w:bCs/>
          <w:lang w:eastAsia="ru-RU"/>
        </w:rPr>
        <w:t xml:space="preserve">lă ale autorităţii contractante </w:t>
      </w:r>
      <w:r w:rsidRPr="00A71667">
        <w:rPr>
          <w:b/>
          <w:bCs/>
          <w:lang w:eastAsia="ru-RU"/>
        </w:rPr>
        <w:t>cremenciug.primaria@gmail.com</w:t>
      </w:r>
    </w:p>
    <w:p w14:paraId="3D70D602" w14:textId="024CA626" w:rsidR="0042474D" w:rsidRPr="0063562A" w:rsidRDefault="0042474D" w:rsidP="0042474D">
      <w:pPr>
        <w:ind w:firstLine="709"/>
        <w:jc w:val="both"/>
      </w:pPr>
    </w:p>
    <w:p w14:paraId="5F3D0C63" w14:textId="2CCED0B6" w:rsidR="00233538" w:rsidRPr="00FF430B" w:rsidRDefault="0003591A" w:rsidP="0042474D">
      <w:pPr>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lastRenderedPageBreak/>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1529A29F" w:rsidR="000E4D7D" w:rsidRPr="00FF430B" w:rsidRDefault="0042474D" w:rsidP="00196AB4">
      <w:pPr>
        <w:ind w:firstLine="709"/>
        <w:jc w:val="both"/>
      </w:pPr>
      <w:r>
        <w:t>Caietul de sarcini anexat</w:t>
      </w: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8"/>
        <w:tabs>
          <w:tab w:val="left" w:pos="567"/>
        </w:tabs>
        <w:rPr>
          <w:rFonts w:ascii="Times New Roman" w:hAnsi="Times New Roman"/>
          <w:szCs w:val="24"/>
        </w:rPr>
      </w:pPr>
    </w:p>
    <w:p w14:paraId="2258319A" w14:textId="77777777" w:rsidR="00AA7E9A" w:rsidRPr="00FF430B" w:rsidRDefault="00AA7E9A" w:rsidP="009E2657">
      <w:pPr>
        <w:pStyle w:val="a8"/>
        <w:tabs>
          <w:tab w:val="left" w:pos="567"/>
        </w:tabs>
        <w:rPr>
          <w:rFonts w:ascii="Times New Roman" w:hAnsi="Times New Roman"/>
          <w:szCs w:val="24"/>
        </w:rPr>
      </w:pPr>
    </w:p>
    <w:p w14:paraId="2C73A8CE" w14:textId="29DE13C2" w:rsidR="00AA7E9A" w:rsidRDefault="00AA7E9A" w:rsidP="009E2657">
      <w:pPr>
        <w:pStyle w:val="a8"/>
        <w:tabs>
          <w:tab w:val="left" w:pos="567"/>
        </w:tabs>
        <w:rPr>
          <w:rFonts w:ascii="Times New Roman" w:hAnsi="Times New Roman"/>
          <w:i/>
        </w:rPr>
      </w:pPr>
      <w:r w:rsidRPr="00FF430B">
        <w:rPr>
          <w:rFonts w:ascii="Times New Roman" w:hAnsi="Times New Roman"/>
          <w:i/>
          <w:szCs w:val="24"/>
        </w:rPr>
        <w:lastRenderedPageBreak/>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rPr>
        <w:sectPr w:rsidR="006537B3" w:rsidRPr="00FF430B" w:rsidSect="00AA3CD4">
          <w:footerReference w:type="first" r:id="rId12"/>
          <w:pgSz w:w="11906" w:h="16838" w:code="9"/>
          <w:pgMar w:top="993" w:right="1134" w:bottom="851" w:left="1276" w:header="720" w:footer="510" w:gutter="0"/>
          <w:cols w:space="720"/>
          <w:titlePg/>
          <w:docGrid w:linePitch="326"/>
        </w:sectPr>
      </w:pPr>
    </w:p>
    <w:p w14:paraId="66AE216F" w14:textId="77777777" w:rsidR="001F7AEE" w:rsidRDefault="001F7AEE" w:rsidP="0042474D">
      <w:pPr>
        <w:jc w:val="center"/>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42474D" w:rsidRDefault="00460653" w:rsidP="00385C85">
            <w:pPr>
              <w:pStyle w:val="af3"/>
              <w:tabs>
                <w:tab w:val="left" w:pos="567"/>
                <w:tab w:val="right" w:pos="9531"/>
              </w:tabs>
              <w:ind w:firstLine="0"/>
              <w:rPr>
                <w:lang w:val="en-US"/>
              </w:rPr>
            </w:pPr>
            <w:r w:rsidRPr="0042474D">
              <w:rPr>
                <w:lang w:val="en-US"/>
              </w:rPr>
              <w:t>Prezentul contract este încheiat în urma procedurii de achiziție nr. ________________ din data___________________, între____________________________________________________</w:t>
            </w:r>
          </w:p>
          <w:p w14:paraId="52B96613" w14:textId="2EA8CBF0" w:rsidR="00460653" w:rsidRPr="00FF430B" w:rsidRDefault="00386D34" w:rsidP="00385C85">
            <w:pPr>
              <w:tabs>
                <w:tab w:val="left" w:pos="567"/>
                <w:tab w:val="right" w:pos="10205"/>
              </w:tabs>
              <w:jc w:val="both"/>
            </w:pPr>
            <w:r w:rsidRPr="00F1236B">
              <w:rPr>
                <w:b/>
                <w:lang w:eastAsia="ru-RU"/>
              </w:rPr>
              <w:t xml:space="preserve">Primăria comunei </w:t>
            </w:r>
            <w:r>
              <w:rPr>
                <w:b/>
                <w:lang w:eastAsia="ru-RU"/>
              </w:rPr>
              <w:t>Cremenciug r. Soroca</w:t>
            </w:r>
            <w:r w:rsidR="00460653" w:rsidRPr="00FF430B">
              <w:t>, cu sediul în</w:t>
            </w:r>
            <w:r w:rsidR="007818C8">
              <w:t xml:space="preserve"> </w:t>
            </w:r>
          </w:p>
          <w:p w14:paraId="6706F85E" w14:textId="1FB4D127" w:rsidR="00460653" w:rsidRPr="007818C8" w:rsidRDefault="00460653" w:rsidP="007818C8">
            <w:pPr>
              <w:tabs>
                <w:tab w:val="left" w:pos="567"/>
                <w:tab w:val="right" w:pos="9531"/>
              </w:tabs>
              <w:jc w:val="both"/>
            </w:pPr>
            <w:r w:rsidRPr="00FF430B">
              <w:t>str.________</w:t>
            </w:r>
            <w:r w:rsidR="007818C8">
              <w:t xml:space="preserve">_____________________________, </w:t>
            </w:r>
            <w:r w:rsidRPr="00FF430B">
              <w:t>telefon:</w:t>
            </w:r>
            <w:r w:rsidR="007818C8">
              <w:t xml:space="preserve">, </w:t>
            </w:r>
            <w:r w:rsidR="009157BF" w:rsidRPr="0042474D">
              <w:rPr>
                <w:lang w:val="en-US"/>
              </w:rPr>
              <w:t>IDNO</w:t>
            </w:r>
            <w:r w:rsidR="0042474D">
              <w:rPr>
                <w:u w:val="single"/>
              </w:rPr>
              <w:t xml:space="preserve">, </w:t>
            </w:r>
            <w:r w:rsidR="00B51B6E" w:rsidRPr="0042474D">
              <w:rPr>
                <w:lang w:val="en-US"/>
              </w:rPr>
              <w:t xml:space="preserve">reprezentat prin </w:t>
            </w:r>
            <w:r w:rsidR="00337AED">
              <w:rPr>
                <w:lang w:val="en-US"/>
              </w:rPr>
              <w:t>_____________________</w:t>
            </w:r>
            <w:r w:rsidR="0042474D">
              <w:rPr>
                <w:lang w:val="en-US"/>
              </w:rPr>
              <w:t>primar</w:t>
            </w:r>
            <w:r w:rsidRPr="0042474D">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42474D" w:rsidRDefault="00460653" w:rsidP="00385C85">
            <w:pPr>
              <w:pStyle w:val="af3"/>
              <w:tabs>
                <w:tab w:val="left" w:pos="567"/>
              </w:tabs>
              <w:ind w:firstLine="0"/>
              <w:rPr>
                <w:sz w:val="20"/>
                <w:szCs w:val="20"/>
                <w:lang w:val="en-US"/>
              </w:rPr>
            </w:pPr>
            <w:r w:rsidRPr="0042474D">
              <w:rPr>
                <w:lang w:val="en-US"/>
              </w:rPr>
              <w:t>telefon: ______________, fax: _____________,</w:t>
            </w:r>
            <w:r w:rsidR="00DF4DCF" w:rsidRPr="0042474D">
              <w:rPr>
                <w:lang w:val="en-US"/>
              </w:rPr>
              <w:t xml:space="preserve"> </w:t>
            </w:r>
            <w:r w:rsidR="009157BF" w:rsidRPr="0042474D">
              <w:rPr>
                <w:lang w:val="en-US"/>
              </w:rPr>
              <w:t>IDNO</w:t>
            </w:r>
            <w:r w:rsidRPr="0042474D">
              <w:rPr>
                <w:lang w:val="en-US"/>
              </w:rPr>
              <w:t xml:space="preserve">________________ autorizat pentru activitatea în construcţii: autorizaţia nr. _______ </w:t>
            </w:r>
            <w:r w:rsidR="0016369C" w:rsidRPr="0042474D">
              <w:rPr>
                <w:lang w:val="en-US"/>
              </w:rPr>
              <w:t>din „</w:t>
            </w:r>
            <w:r w:rsidRPr="0042474D">
              <w:rPr>
                <w:lang w:val="en-US"/>
              </w:rPr>
              <w:t>_</w:t>
            </w:r>
            <w:proofErr w:type="gramStart"/>
            <w:r w:rsidRPr="0042474D">
              <w:rPr>
                <w:lang w:val="en-US"/>
              </w:rPr>
              <w:t>_”_</w:t>
            </w:r>
            <w:proofErr w:type="gramEnd"/>
            <w:r w:rsidRPr="0042474D">
              <w:rPr>
                <w:lang w:val="en-US"/>
              </w:rPr>
              <w:t>_____________20__, eliberată de __________________,pe un termen de ____</w:t>
            </w:r>
            <w:r w:rsidR="0016369C" w:rsidRPr="0042474D">
              <w:rPr>
                <w:lang w:val="en-US"/>
              </w:rPr>
              <w:t xml:space="preserve"> ani, pentru genurile de </w:t>
            </w:r>
            <w:r w:rsidRPr="0042474D">
              <w:rPr>
                <w:lang w:val="en-US"/>
              </w:rPr>
              <w:t>activitate___________________________________,</w:t>
            </w:r>
            <w:r w:rsidR="00CD0EA7" w:rsidRPr="0042474D">
              <w:rPr>
                <w:lang w:val="en-US"/>
              </w:rPr>
              <w:t xml:space="preserve"> reprezentat prin </w:t>
            </w:r>
            <w:r w:rsidRPr="0042474D">
              <w:rPr>
                <w:lang w:val="en-US"/>
              </w:rPr>
              <w:t>__________________</w:t>
            </w:r>
            <w:r w:rsidR="00CD0EA7" w:rsidRPr="0042474D">
              <w:rPr>
                <w:lang w:val="en-US"/>
              </w:rPr>
              <w:t>__________________</w:t>
            </w:r>
            <w:r w:rsidRPr="0042474D">
              <w:rPr>
                <w:lang w:val="en-US"/>
              </w:rPr>
              <w:t>_, în calitate</w:t>
            </w:r>
            <w:r w:rsidR="00CD0EA7" w:rsidRPr="0042474D">
              <w:rPr>
                <w:lang w:val="en-US"/>
              </w:rPr>
              <w:t xml:space="preserve"> de Antreprenor, pe de altă parte.</w:t>
            </w:r>
          </w:p>
          <w:p w14:paraId="43F2E82E" w14:textId="77777777" w:rsidR="001A5517" w:rsidRPr="0042474D" w:rsidRDefault="00460653" w:rsidP="00385C85">
            <w:pPr>
              <w:pStyle w:val="af3"/>
              <w:tabs>
                <w:tab w:val="left" w:pos="567"/>
              </w:tabs>
              <w:ind w:firstLine="0"/>
              <w:rPr>
                <w:sz w:val="20"/>
                <w:szCs w:val="20"/>
                <w:lang w:val="en-US"/>
              </w:rPr>
            </w:pPr>
            <w:r w:rsidRPr="0042474D">
              <w:rPr>
                <w:sz w:val="20"/>
                <w:szCs w:val="20"/>
                <w:lang w:val="en-US"/>
              </w:rPr>
              <w:t xml:space="preserve"> (numele şi</w:t>
            </w:r>
            <w:r w:rsidR="005D4B79" w:rsidRPr="0042474D">
              <w:rPr>
                <w:sz w:val="20"/>
                <w:szCs w:val="20"/>
                <w:lang w:val="en-US"/>
              </w:rPr>
              <w:t xml:space="preserve"> </w:t>
            </w:r>
            <w:r w:rsidRPr="0042474D">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6EDD0C7B" w:rsidR="00460653" w:rsidRPr="00B0235A" w:rsidRDefault="00A156C0" w:rsidP="00B0235A">
            <w:pPr>
              <w:tabs>
                <w:tab w:val="left" w:pos="426"/>
                <w:tab w:val="right" w:pos="9531"/>
              </w:tabs>
              <w:rPr>
                <w:u w:val="single"/>
              </w:rPr>
            </w:pPr>
            <w:r w:rsidRPr="00FF430B">
              <w:t xml:space="preserve">1.1. </w:t>
            </w:r>
            <w:r w:rsidR="00460653" w:rsidRPr="00FF430B">
              <w:t xml:space="preserve">Antreprenorul se obligă să execute </w:t>
            </w:r>
            <w:r w:rsidR="00386D34" w:rsidRPr="00BC71C4">
              <w:rPr>
                <w:b/>
              </w:rPr>
              <w:t>Lucrări de amenajare a zonei de agrement în satul Cremenciug, r. Soroca</w:t>
            </w:r>
            <w:r w:rsidR="00710430">
              <w:t xml:space="preserve">, </w:t>
            </w:r>
            <w:r w:rsidR="0042474D" w:rsidRPr="00FF430B">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23AD843E" w:rsidR="00460653" w:rsidRPr="0042474D" w:rsidRDefault="00A156C0" w:rsidP="00196AB4">
            <w:pPr>
              <w:pStyle w:val="af3"/>
              <w:tabs>
                <w:tab w:val="left" w:pos="567"/>
              </w:tabs>
              <w:spacing w:line="276" w:lineRule="auto"/>
              <w:ind w:firstLine="0"/>
              <w:rPr>
                <w:lang w:val="en-US"/>
              </w:rPr>
            </w:pPr>
            <w:r w:rsidRPr="0042474D">
              <w:rPr>
                <w:lang w:val="en-US"/>
              </w:rPr>
              <w:t xml:space="preserve">2.1. </w:t>
            </w:r>
            <w:r w:rsidR="00460653" w:rsidRPr="0042474D">
              <w:rPr>
                <w:lang w:val="en-US"/>
              </w:rPr>
              <w:t xml:space="preserve">Durata de execuţie a lucrărilor contractate </w:t>
            </w:r>
            <w:r w:rsidR="00B12F0C">
              <w:rPr>
                <w:lang w:val="en-US"/>
              </w:rPr>
              <w:t xml:space="preserve">pina la </w:t>
            </w:r>
            <w:r w:rsidR="00386D34" w:rsidRPr="00386D34">
              <w:rPr>
                <w:b/>
                <w:u w:val="single"/>
                <w:lang w:val="en-US"/>
              </w:rPr>
              <w:t xml:space="preserve">45 </w:t>
            </w:r>
            <w:proofErr w:type="gramStart"/>
            <w:r w:rsidR="00386D34" w:rsidRPr="00386D34">
              <w:rPr>
                <w:b/>
                <w:u w:val="single"/>
                <w:lang w:val="en-US"/>
              </w:rPr>
              <w:t>zile</w:t>
            </w:r>
            <w:r w:rsidR="00386D34">
              <w:rPr>
                <w:lang w:val="en-US"/>
              </w:rPr>
              <w:t xml:space="preserve"> </w:t>
            </w:r>
            <w:r w:rsidR="00B12F0C">
              <w:rPr>
                <w:lang w:val="en-US"/>
              </w:rPr>
              <w:t xml:space="preserve"> </w:t>
            </w:r>
            <w:r w:rsidR="007B2078">
              <w:rPr>
                <w:lang w:val="en-US"/>
              </w:rPr>
              <w:t>de</w:t>
            </w:r>
            <w:proofErr w:type="gramEnd"/>
            <w:r w:rsidR="007B2078">
              <w:rPr>
                <w:lang w:val="en-US"/>
              </w:rPr>
              <w:t xml:space="preserve"> la semnarea contractului,</w:t>
            </w:r>
            <w:r w:rsidR="0042474D">
              <w:rPr>
                <w:lang w:val="en-US"/>
              </w:rPr>
              <w:t xml:space="preserve"> </w:t>
            </w:r>
            <w:r w:rsidR="00460653" w:rsidRPr="0042474D">
              <w:rPr>
                <w:lang w:val="en-US"/>
              </w:rPr>
              <w:t>după primirea ordinului de începere a execuţiei</w:t>
            </w:r>
            <w:r w:rsidR="005D4B79" w:rsidRPr="0042474D">
              <w:rPr>
                <w:lang w:val="en-US"/>
              </w:rPr>
              <w:t xml:space="preserve"> </w:t>
            </w:r>
            <w:r w:rsidR="00460653" w:rsidRPr="0042474D">
              <w:rPr>
                <w:lang w:val="en-US"/>
              </w:rPr>
              <w:t>şi asigurării lucrului ritmic de către beneficiar</w:t>
            </w:r>
            <w:r w:rsidR="005D4B79" w:rsidRPr="0042474D">
              <w:rPr>
                <w:lang w:val="en-US"/>
              </w:rPr>
              <w:t>-</w:t>
            </w:r>
            <w:r w:rsidR="00460653" w:rsidRPr="0042474D">
              <w:rPr>
                <w:lang w:val="en-US"/>
              </w:rPr>
              <w:t>ordonatorul de credite.</w:t>
            </w:r>
          </w:p>
          <w:p w14:paraId="0D18755A" w14:textId="77777777" w:rsidR="00460653" w:rsidRPr="0042474D" w:rsidRDefault="00A156C0" w:rsidP="00196AB4">
            <w:pPr>
              <w:pStyle w:val="af3"/>
              <w:tabs>
                <w:tab w:val="left" w:pos="567"/>
              </w:tabs>
              <w:spacing w:line="276" w:lineRule="auto"/>
              <w:ind w:firstLine="0"/>
              <w:rPr>
                <w:lang w:val="en-US"/>
              </w:rPr>
            </w:pPr>
            <w:r w:rsidRPr="0042474D">
              <w:rPr>
                <w:lang w:val="en-US"/>
              </w:rPr>
              <w:lastRenderedPageBreak/>
              <w:t xml:space="preserve">2.2. </w:t>
            </w:r>
            <w:r w:rsidR="00460653" w:rsidRPr="0042474D">
              <w:rPr>
                <w:lang w:val="en-US"/>
              </w:rPr>
              <w:t xml:space="preserve">Graficul de execuţie a lucrărilor se va efectua conform specificaţiei din anexa </w:t>
            </w:r>
            <w:r w:rsidR="009157BF" w:rsidRPr="0042474D">
              <w:rPr>
                <w:lang w:val="en-US"/>
              </w:rPr>
              <w:t xml:space="preserve">la </w:t>
            </w:r>
            <w:r w:rsidR="00460653" w:rsidRPr="0042474D">
              <w:rPr>
                <w:lang w:val="en-US"/>
              </w:rPr>
              <w:t xml:space="preserve">prezentul contract. </w:t>
            </w:r>
          </w:p>
          <w:p w14:paraId="7E5AA4F4"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2.3. </w:t>
            </w:r>
            <w:r w:rsidR="00460653" w:rsidRPr="0042474D">
              <w:rPr>
                <w:lang w:val="en-US"/>
              </w:rPr>
              <w:t xml:space="preserve">Perioada de execuţie poate fi prelungită </w:t>
            </w:r>
            <w:r w:rsidR="00EB65F6" w:rsidRPr="0042474D">
              <w:rPr>
                <w:lang w:val="en-US"/>
              </w:rPr>
              <w:t xml:space="preserve">sau suspendată </w:t>
            </w:r>
            <w:r w:rsidR="00460653" w:rsidRPr="0042474D">
              <w:rPr>
                <w:lang w:val="en-US"/>
              </w:rPr>
              <w:t>dacă constrângerea activităţii se datorează următoarelor cauze:</w:t>
            </w:r>
          </w:p>
          <w:p w14:paraId="76772BBC" w14:textId="77777777" w:rsidR="00460653" w:rsidRPr="00FF430B" w:rsidRDefault="00460653" w:rsidP="00134E8B">
            <w:pPr>
              <w:numPr>
                <w:ilvl w:val="0"/>
                <w:numId w:val="7"/>
              </w:numPr>
              <w:tabs>
                <w:tab w:val="left" w:pos="1276"/>
              </w:tabs>
              <w:spacing w:line="276" w:lineRule="auto"/>
              <w:ind w:left="0" w:hanging="425"/>
              <w:jc w:val="both"/>
            </w:pPr>
            <w:r w:rsidRPr="00FF430B">
              <w:t>generate de Beneficiar;</w:t>
            </w:r>
          </w:p>
          <w:p w14:paraId="54D5B851" w14:textId="77777777" w:rsidR="00460653" w:rsidRPr="00FF430B" w:rsidRDefault="001B1B6D" w:rsidP="00134E8B">
            <w:pPr>
              <w:numPr>
                <w:ilvl w:val="0"/>
                <w:numId w:val="7"/>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134E8B">
            <w:pPr>
              <w:numPr>
                <w:ilvl w:val="0"/>
                <w:numId w:val="7"/>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134E8B">
            <w:pPr>
              <w:numPr>
                <w:ilvl w:val="0"/>
                <w:numId w:val="7"/>
              </w:numPr>
              <w:tabs>
                <w:tab w:val="left" w:pos="1276"/>
              </w:tabs>
              <w:spacing w:line="276" w:lineRule="auto"/>
              <w:ind w:left="0" w:hanging="425"/>
              <w:jc w:val="both"/>
            </w:pPr>
            <w:r w:rsidRPr="00FF430B">
              <w:t>calamităţilor naturale recunoscute de autoritatea legală.</w:t>
            </w:r>
          </w:p>
          <w:p w14:paraId="61CC6B15"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2.4. </w:t>
            </w:r>
            <w:r w:rsidR="00460653" w:rsidRPr="0042474D">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2.5. </w:t>
            </w:r>
            <w:r w:rsidR="00460653" w:rsidRPr="0042474D">
              <w:rPr>
                <w:lang w:val="en-US"/>
              </w:rPr>
              <w:t xml:space="preserve">La terminarea lucrărilor, Antreprenorul </w:t>
            </w:r>
            <w:r w:rsidR="00183D79" w:rsidRPr="0042474D">
              <w:rPr>
                <w:lang w:val="en-US"/>
              </w:rPr>
              <w:t>va notifica Beneficiarul că su</w:t>
            </w:r>
            <w:r w:rsidR="00460653" w:rsidRPr="0042474D">
              <w:rPr>
                <w:lang w:val="en-US"/>
              </w:rPr>
              <w:t xml:space="preserve">nt îndeplinite condiţiile de recepţie, solicitând convocarea comisiei. În baza acestei notificări, Beneficiarul va convoca comisia </w:t>
            </w:r>
            <w:proofErr w:type="gramStart"/>
            <w:r w:rsidR="00460653" w:rsidRPr="0042474D">
              <w:rPr>
                <w:lang w:val="en-US"/>
              </w:rPr>
              <w:t>de  recepţie</w:t>
            </w:r>
            <w:proofErr w:type="gramEnd"/>
            <w:r w:rsidR="00460653" w:rsidRPr="0042474D">
              <w:rPr>
                <w:lang w:val="en-US"/>
              </w:rPr>
              <w:t xml:space="preserv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42474D" w:rsidRDefault="00E503F9" w:rsidP="00196AB4">
            <w:pPr>
              <w:pStyle w:val="af3"/>
              <w:tabs>
                <w:tab w:val="left" w:pos="321"/>
              </w:tabs>
              <w:spacing w:line="276" w:lineRule="auto"/>
              <w:ind w:firstLine="0"/>
              <w:rPr>
                <w:lang w:val="en-US"/>
              </w:rPr>
            </w:pPr>
            <w:r w:rsidRPr="0042474D">
              <w:rPr>
                <w:lang w:val="en-US"/>
              </w:rPr>
              <w:t>3.</w:t>
            </w:r>
            <w:proofErr w:type="gramStart"/>
            <w:r w:rsidRPr="0042474D">
              <w:rPr>
                <w:lang w:val="en-US"/>
              </w:rPr>
              <w:t>2</w:t>
            </w:r>
            <w:r w:rsidR="00A156C0" w:rsidRPr="0042474D">
              <w:rPr>
                <w:lang w:val="en-US"/>
              </w:rPr>
              <w:t>.</w:t>
            </w:r>
            <w:r w:rsidR="00460653" w:rsidRPr="0042474D">
              <w:rPr>
                <w:lang w:val="en-US"/>
              </w:rPr>
              <w:t>Achitările</w:t>
            </w:r>
            <w:proofErr w:type="gramEnd"/>
            <w:r w:rsidR="00460653" w:rsidRPr="0042474D">
              <w:rPr>
                <w:lang w:val="en-US"/>
              </w:rPr>
              <w:t xml:space="preserve"> vor fi efectuate prin transfer în baza facturilor fiscale, după primirea proceselor </w:t>
            </w:r>
            <w:r w:rsidR="00A156C0" w:rsidRPr="0042474D">
              <w:rPr>
                <w:lang w:val="en-US"/>
              </w:rPr>
              <w:t>–</w:t>
            </w:r>
            <w:r w:rsidR="00460653" w:rsidRPr="0042474D">
              <w:rPr>
                <w:lang w:val="en-US"/>
              </w:rPr>
              <w:t xml:space="preserve"> verbale de recepţie a lucrărilor executate, semnate şi</w:t>
            </w:r>
            <w:r w:rsidR="00995AF6" w:rsidRPr="0042474D">
              <w:rPr>
                <w:lang w:val="en-US"/>
              </w:rPr>
              <w:t xml:space="preserve"> acceptate de către Beneficiar.</w:t>
            </w:r>
          </w:p>
          <w:p w14:paraId="4312716F" w14:textId="77777777" w:rsidR="00A946E0" w:rsidRPr="0042474D" w:rsidRDefault="00A156C0" w:rsidP="00196AB4">
            <w:pPr>
              <w:pStyle w:val="af3"/>
              <w:tabs>
                <w:tab w:val="left" w:pos="37"/>
              </w:tabs>
              <w:spacing w:line="276" w:lineRule="auto"/>
              <w:ind w:firstLine="0"/>
              <w:rPr>
                <w:lang w:val="en-US"/>
              </w:rPr>
            </w:pPr>
            <w:r w:rsidRPr="0042474D">
              <w:rPr>
                <w:lang w:val="en-US"/>
              </w:rPr>
              <w:t xml:space="preserve">3.3. </w:t>
            </w:r>
            <w:r w:rsidR="00460653" w:rsidRPr="0042474D">
              <w:rPr>
                <w:lang w:val="en-US"/>
              </w:rPr>
              <w:t>Beneficiarul va verifica procesele</w:t>
            </w:r>
            <w:r w:rsidR="009E719D" w:rsidRPr="0042474D">
              <w:rPr>
                <w:lang w:val="en-US"/>
              </w:rPr>
              <w:t>-</w:t>
            </w:r>
            <w:r w:rsidR="00460653" w:rsidRPr="0042474D">
              <w:rPr>
                <w:lang w:val="en-US"/>
              </w:rPr>
              <w:t xml:space="preserve">verbale de recepție a lucrărilor executate în termen de </w:t>
            </w:r>
            <w:proofErr w:type="gramStart"/>
            <w:r w:rsidR="00684D44" w:rsidRPr="0042474D">
              <w:rPr>
                <w:lang w:val="en-US"/>
              </w:rPr>
              <w:t>…..</w:t>
            </w:r>
            <w:proofErr w:type="gramEnd"/>
            <w:r w:rsidR="00460653" w:rsidRPr="0042474D">
              <w:rPr>
                <w:lang w:val="en-US"/>
              </w:rPr>
              <w:t xml:space="preserve"> zile calendaristice de la primirea acestora de la Antreprenor.</w:t>
            </w:r>
          </w:p>
          <w:p w14:paraId="3596857E" w14:textId="77777777" w:rsidR="00A946E0" w:rsidRPr="0042474D" w:rsidRDefault="00316769" w:rsidP="00196AB4">
            <w:pPr>
              <w:pStyle w:val="af3"/>
              <w:tabs>
                <w:tab w:val="left" w:pos="37"/>
              </w:tabs>
              <w:spacing w:line="276" w:lineRule="auto"/>
              <w:ind w:firstLine="0"/>
              <w:rPr>
                <w:lang w:val="en-US"/>
              </w:rPr>
            </w:pPr>
            <w:r w:rsidRPr="0042474D">
              <w:rPr>
                <w:lang w:val="en-US"/>
              </w:rPr>
              <w:t>3.4</w:t>
            </w:r>
            <w:r w:rsidR="00A156C0" w:rsidRPr="0042474D">
              <w:rPr>
                <w:lang w:val="en-US"/>
              </w:rPr>
              <w:t xml:space="preserve">. </w:t>
            </w:r>
            <w:r w:rsidR="00460653" w:rsidRPr="0042474D">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42474D">
              <w:rPr>
                <w:lang w:val="en-US"/>
              </w:rPr>
              <w:t>u su</w:t>
            </w:r>
            <w:r w:rsidR="00460653" w:rsidRPr="0042474D">
              <w:rPr>
                <w:lang w:val="en-US"/>
              </w:rPr>
              <w:t xml:space="preserve">nt în litigiu va fi plătită imediat. </w:t>
            </w:r>
          </w:p>
          <w:p w14:paraId="6A8C0844" w14:textId="77777777" w:rsidR="00E503F9" w:rsidRPr="0042474D" w:rsidRDefault="00316769" w:rsidP="00196AB4">
            <w:pPr>
              <w:pStyle w:val="af3"/>
              <w:tabs>
                <w:tab w:val="left" w:pos="37"/>
              </w:tabs>
              <w:spacing w:line="276" w:lineRule="auto"/>
              <w:ind w:firstLine="0"/>
              <w:rPr>
                <w:lang w:val="en-US"/>
              </w:rPr>
            </w:pPr>
            <w:r w:rsidRPr="0042474D">
              <w:rPr>
                <w:lang w:val="en-US"/>
              </w:rPr>
              <w:t>3.</w:t>
            </w:r>
            <w:proofErr w:type="gramStart"/>
            <w:r w:rsidRPr="0042474D">
              <w:rPr>
                <w:lang w:val="en-US"/>
              </w:rPr>
              <w:t>5</w:t>
            </w:r>
            <w:r w:rsidR="00A156C0" w:rsidRPr="0042474D">
              <w:rPr>
                <w:lang w:val="en-US"/>
              </w:rPr>
              <w:t>.</w:t>
            </w:r>
            <w:r w:rsidR="00460653" w:rsidRPr="0042474D">
              <w:rPr>
                <w:lang w:val="en-US"/>
              </w:rPr>
              <w:t>Lucrările</w:t>
            </w:r>
            <w:proofErr w:type="gramEnd"/>
            <w:r w:rsidR="00460653" w:rsidRPr="0042474D">
              <w:rPr>
                <w:lang w:val="en-US"/>
              </w:rPr>
              <w:t xml:space="preserve"> nu </w:t>
            </w:r>
            <w:r w:rsidR="00183D79" w:rsidRPr="0042474D">
              <w:rPr>
                <w:lang w:val="en-US"/>
              </w:rPr>
              <w:t>vor fi considerate finalizate pâ</w:t>
            </w:r>
            <w:r w:rsidR="00460653" w:rsidRPr="0042474D">
              <w:rPr>
                <w:lang w:val="en-US"/>
              </w:rPr>
              <w:t>nă</w:t>
            </w:r>
            <w:r w:rsidR="00183D79" w:rsidRPr="0042474D">
              <w:rPr>
                <w:lang w:val="en-US"/>
              </w:rPr>
              <w:t xml:space="preserve"> câ</w:t>
            </w:r>
            <w:r w:rsidR="00460653" w:rsidRPr="0042474D">
              <w:rPr>
                <w:lang w:val="en-US"/>
              </w:rPr>
              <w:t xml:space="preserve">nd procesul-verbal de recepţie la terminarea lucrărilor  nu va fi semnat de comisia de recepţie, care confirmă că lucrările au fost executate </w:t>
            </w:r>
            <w:r w:rsidR="00A946E0" w:rsidRPr="0042474D">
              <w:rPr>
                <w:lang w:val="en-US"/>
              </w:rPr>
              <w:t>conform contractului.</w:t>
            </w:r>
          </w:p>
          <w:p w14:paraId="1925FC36" w14:textId="77777777" w:rsidR="00267805" w:rsidRPr="0042474D" w:rsidRDefault="00316769" w:rsidP="00A101F6">
            <w:pPr>
              <w:pStyle w:val="af3"/>
              <w:tabs>
                <w:tab w:val="left" w:pos="37"/>
              </w:tabs>
              <w:spacing w:line="276" w:lineRule="auto"/>
              <w:ind w:firstLine="0"/>
              <w:rPr>
                <w:lang w:val="en-US"/>
              </w:rPr>
            </w:pPr>
            <w:r w:rsidRPr="0042474D">
              <w:rPr>
                <w:lang w:val="en-US"/>
              </w:rPr>
              <w:lastRenderedPageBreak/>
              <w:t>3.</w:t>
            </w:r>
            <w:proofErr w:type="gramStart"/>
            <w:r w:rsidRPr="0042474D">
              <w:rPr>
                <w:lang w:val="en-US"/>
              </w:rPr>
              <w:t>6</w:t>
            </w:r>
            <w:r w:rsidR="00A227F2" w:rsidRPr="0042474D">
              <w:rPr>
                <w:lang w:val="en-US"/>
              </w:rPr>
              <w:t>.Garanţia</w:t>
            </w:r>
            <w:proofErr w:type="gramEnd"/>
            <w:r w:rsidR="00A227F2" w:rsidRPr="0042474D">
              <w:rPr>
                <w:lang w:val="en-US"/>
              </w:rPr>
              <w:t xml:space="preserve"> de bună execuţie se va restitui Antreprenorului în baza notificării Beneficiarului către agentul bancar. Notificarea se va face după semnarea procesului-verbal de recepţie la terminarea lucrărilor în cel mult 15 zile.</w:t>
            </w:r>
            <w:r w:rsidR="005D4B79" w:rsidRPr="0042474D">
              <w:rPr>
                <w:lang w:val="en-US"/>
              </w:rPr>
              <w:t xml:space="preserve"> </w:t>
            </w:r>
            <w:r w:rsidR="00EB65F6" w:rsidRPr="0042474D">
              <w:rPr>
                <w:lang w:val="en-US"/>
              </w:rPr>
              <w:t>În cazul recepţiei cu obiecţii,</w:t>
            </w:r>
            <w:r w:rsidR="005D4B79" w:rsidRPr="0042474D">
              <w:rPr>
                <w:lang w:val="en-US"/>
              </w:rPr>
              <w:t xml:space="preserve"> </w:t>
            </w:r>
            <w:r w:rsidR="00EB65F6" w:rsidRPr="0042474D">
              <w:rPr>
                <w:lang w:val="en-US"/>
              </w:rPr>
              <w:t>garanţia se va restitui în cel mult 15 zile după înlăturarea acestora.</w:t>
            </w:r>
          </w:p>
          <w:p w14:paraId="61495F7C" w14:textId="77777777" w:rsidR="00A156C0" w:rsidRPr="0042474D"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42474D" w:rsidRDefault="00A101F6" w:rsidP="00371806">
            <w:pPr>
              <w:pStyle w:val="af3"/>
              <w:tabs>
                <w:tab w:val="left" w:pos="567"/>
              </w:tabs>
              <w:spacing w:line="276" w:lineRule="auto"/>
              <w:ind w:firstLine="0"/>
              <w:rPr>
                <w:lang w:val="en-US"/>
              </w:rPr>
            </w:pPr>
            <w:r w:rsidRPr="0042474D">
              <w:rPr>
                <w:lang w:val="en-US"/>
              </w:rPr>
              <w:t xml:space="preserve">4.3. </w:t>
            </w:r>
            <w:r w:rsidR="00D7570D" w:rsidRPr="0042474D">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4.4. </w:t>
            </w:r>
            <w:r w:rsidR="00460653" w:rsidRPr="0042474D">
              <w:rPr>
                <w:lang w:val="en-US"/>
              </w:rPr>
              <w:t xml:space="preserve">Documentaţia pusă la dispoziţia Antreprenorului se repartizează astfel: </w:t>
            </w:r>
          </w:p>
          <w:p w14:paraId="7B4C1AE3" w14:textId="77777777" w:rsidR="00460653" w:rsidRPr="00FF430B" w:rsidRDefault="00460653" w:rsidP="00134E8B">
            <w:pPr>
              <w:numPr>
                <w:ilvl w:val="0"/>
                <w:numId w:val="8"/>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42474D" w:rsidRDefault="00A101F6" w:rsidP="00196AB4">
            <w:pPr>
              <w:pStyle w:val="af3"/>
              <w:tabs>
                <w:tab w:val="left" w:pos="567"/>
              </w:tabs>
              <w:spacing w:line="276" w:lineRule="auto"/>
              <w:ind w:firstLine="0"/>
              <w:rPr>
                <w:lang w:val="en-US"/>
              </w:rPr>
            </w:pPr>
            <w:r w:rsidRPr="0042474D">
              <w:rPr>
                <w:lang w:val="en-US"/>
              </w:rPr>
              <w:t xml:space="preserve">4.5. </w:t>
            </w:r>
            <w:r w:rsidR="00460653" w:rsidRPr="0042474D">
              <w:rPr>
                <w:lang w:val="en-US"/>
              </w:rPr>
              <w:t>Desenele, calculele, verificările calculelor, caietele de măsurări (ataşamentele) şi alte documente, pe care Beneficiarul sau Antreprenorul trebuie să le întocmească şi</w:t>
            </w:r>
            <w:r w:rsidR="005D4B79" w:rsidRPr="0042474D">
              <w:rPr>
                <w:lang w:val="en-US"/>
              </w:rPr>
              <w:t xml:space="preserve"> </w:t>
            </w:r>
            <w:r w:rsidR="00460653" w:rsidRPr="0042474D">
              <w:rPr>
                <w:lang w:val="en-US"/>
              </w:rPr>
              <w:t>s</w:t>
            </w:r>
            <w:r w:rsidR="00183D79" w:rsidRPr="0042474D">
              <w:rPr>
                <w:lang w:val="en-US"/>
              </w:rPr>
              <w:t>u</w:t>
            </w:r>
            <w:r w:rsidR="00460653" w:rsidRPr="0042474D">
              <w:rPr>
                <w:lang w:val="en-US"/>
              </w:rPr>
              <w:t xml:space="preserve">nt cerute de subantreprenorul proiectant, vor fi puse la dispoziţia acestuia de către Antreprenor. </w:t>
            </w:r>
          </w:p>
          <w:p w14:paraId="56A353E0"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4.6. </w:t>
            </w:r>
            <w:r w:rsidR="00460653" w:rsidRPr="0042474D">
              <w:rPr>
                <w:lang w:val="en-US"/>
              </w:rPr>
              <w:t>Oferta adjudecată face parte integrantă din contract. Ea trebuie să fie corectă şi completă. Preţurile stabilite vor acoperi toate obligaţiunile din contract şi toate operaţiunile pentru terminarea şi</w:t>
            </w:r>
            <w:r w:rsidR="005D4B79" w:rsidRPr="0042474D">
              <w:rPr>
                <w:lang w:val="en-US"/>
              </w:rPr>
              <w:t xml:space="preserve"> </w:t>
            </w:r>
            <w:r w:rsidR="00460653" w:rsidRPr="0042474D">
              <w:rPr>
                <w:lang w:val="en-US"/>
              </w:rPr>
              <w:t xml:space="preserve">întreţinerea corespunzătoare a lucrărilor. </w:t>
            </w:r>
          </w:p>
          <w:p w14:paraId="52D590A4"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4.7. </w:t>
            </w:r>
            <w:r w:rsidR="00460653" w:rsidRPr="0042474D">
              <w:rPr>
                <w:lang w:val="en-US"/>
              </w:rPr>
              <w:t>Dacă Beneficiarul nu emite în timp util dispoziţii suplimentare care să conţină</w:t>
            </w:r>
            <w:r w:rsidR="005D4B79" w:rsidRPr="0042474D">
              <w:rPr>
                <w:lang w:val="en-US"/>
              </w:rPr>
              <w:t xml:space="preserve"> </w:t>
            </w:r>
            <w:r w:rsidR="00460653" w:rsidRPr="0042474D">
              <w:rPr>
                <w:lang w:val="en-US"/>
              </w:rPr>
              <w:t>instrucţiuni sau aprobări, ordine, directive, sau detalii, Antreprenorul va notifica Beneficiarul prin scrisori, de c</w:t>
            </w:r>
            <w:r w:rsidR="00183D79" w:rsidRPr="0042474D">
              <w:rPr>
                <w:lang w:val="en-US"/>
              </w:rPr>
              <w:t>â</w:t>
            </w:r>
            <w:r w:rsidR="00460653" w:rsidRPr="0042474D">
              <w:rPr>
                <w:lang w:val="en-US"/>
              </w:rPr>
              <w:t>te ori este posibil, că acestea pot să provoace înt</w:t>
            </w:r>
            <w:r w:rsidR="00183D79" w:rsidRPr="0042474D">
              <w:rPr>
                <w:lang w:val="en-US"/>
              </w:rPr>
              <w:t>â</w:t>
            </w:r>
            <w:r w:rsidR="00460653" w:rsidRPr="0042474D">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4.8. </w:t>
            </w:r>
            <w:r w:rsidR="00460653" w:rsidRPr="0042474D">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4.9. </w:t>
            </w:r>
            <w:r w:rsidR="00460653" w:rsidRPr="0042474D">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42474D">
              <w:rPr>
                <w:lang w:val="en-US"/>
              </w:rPr>
              <w:t xml:space="preserve"> </w:t>
            </w:r>
            <w:r w:rsidR="00460653" w:rsidRPr="0042474D">
              <w:rPr>
                <w:lang w:val="en-US"/>
              </w:rPr>
              <w:t xml:space="preserve">şi pentru procedeele de execuţie utilizate. </w:t>
            </w:r>
          </w:p>
          <w:p w14:paraId="20A67A6B"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4.10. </w:t>
            </w:r>
            <w:r w:rsidR="00460653" w:rsidRPr="0042474D">
              <w:rPr>
                <w:lang w:val="en-US"/>
              </w:rPr>
              <w:t xml:space="preserve">Antreprenorul, prin </w:t>
            </w:r>
            <w:r w:rsidR="002F6A1E" w:rsidRPr="0042474D">
              <w:rPr>
                <w:lang w:val="en-US"/>
              </w:rPr>
              <w:t xml:space="preserve">atribuirea </w:t>
            </w:r>
            <w:r w:rsidR="00460653" w:rsidRPr="0042474D">
              <w:rPr>
                <w:lang w:val="en-US"/>
              </w:rPr>
              <w:t>ofertei în favoarea sa, se angajează să</w:t>
            </w:r>
            <w:r w:rsidR="00BC46B3" w:rsidRPr="0042474D">
              <w:rPr>
                <w:lang w:val="en-US"/>
              </w:rPr>
              <w:t xml:space="preserve"> prezinte</w:t>
            </w:r>
            <w:r w:rsidR="005D4B79" w:rsidRPr="0042474D">
              <w:rPr>
                <w:lang w:val="en-US"/>
              </w:rPr>
              <w:t xml:space="preserve"> </w:t>
            </w:r>
            <w:r w:rsidR="00EA64B0" w:rsidRPr="0042474D">
              <w:rPr>
                <w:lang w:val="en-US"/>
              </w:rPr>
              <w:t>garanţia de bună execuţie a contractului, în cuantum de __% din valoarea contractului atribuit.</w:t>
            </w:r>
          </w:p>
          <w:p w14:paraId="2DB323DA" w14:textId="77777777" w:rsidR="00267805" w:rsidRPr="0042474D" w:rsidRDefault="00A156C0" w:rsidP="00684D44">
            <w:pPr>
              <w:pStyle w:val="af3"/>
              <w:tabs>
                <w:tab w:val="left" w:pos="567"/>
              </w:tabs>
              <w:spacing w:line="276" w:lineRule="auto"/>
              <w:ind w:firstLine="0"/>
              <w:rPr>
                <w:lang w:val="en-US"/>
              </w:rPr>
            </w:pPr>
            <w:r w:rsidRPr="0042474D">
              <w:rPr>
                <w:lang w:val="en-US"/>
              </w:rPr>
              <w:t>4.11.</w:t>
            </w:r>
            <w:r w:rsidR="00A109E6" w:rsidRPr="0042474D">
              <w:rPr>
                <w:lang w:val="en-US"/>
              </w:rPr>
              <w:t xml:space="preserve"> Autoritatea contractantă eliberează/restituie</w:t>
            </w:r>
            <w:r w:rsidR="005D4B79" w:rsidRPr="0042474D">
              <w:rPr>
                <w:lang w:val="en-US"/>
              </w:rPr>
              <w:t xml:space="preserve"> </w:t>
            </w:r>
            <w:r w:rsidR="00A109E6" w:rsidRPr="0042474D">
              <w:rPr>
                <w:lang w:val="en-US"/>
              </w:rPr>
              <w:t>g</w:t>
            </w:r>
            <w:r w:rsidR="00460653" w:rsidRPr="0042474D">
              <w:rPr>
                <w:lang w:val="en-US"/>
              </w:rPr>
              <w:t>aranţia de bună execuţie Antreprenorului după semnarea procesului-verbal de recepţie finală</w:t>
            </w:r>
            <w:r w:rsidR="00A109E6" w:rsidRPr="0042474D">
              <w:rPr>
                <w:lang w:val="en-US"/>
              </w:rPr>
              <w:t>/ procesului-verbal la terminarea lucrărilor</w:t>
            </w:r>
            <w:r w:rsidR="00460653" w:rsidRPr="0042474D">
              <w:rPr>
                <w:lang w:val="en-US"/>
              </w:rPr>
              <w:t xml:space="preserve"> în cel mult 15 zile</w:t>
            </w:r>
            <w:r w:rsidR="00E838F8" w:rsidRPr="0042474D">
              <w:rPr>
                <w:lang w:val="en-US"/>
              </w:rPr>
              <w:t>.</w:t>
            </w:r>
            <w:r w:rsidR="005D4B79" w:rsidRPr="0042474D">
              <w:rPr>
                <w:lang w:val="en-US"/>
              </w:rPr>
              <w:t xml:space="preserve"> </w:t>
            </w:r>
            <w:r w:rsidR="00EB65F6" w:rsidRPr="0042474D">
              <w:rPr>
                <w:lang w:val="en-US"/>
              </w:rPr>
              <w:t>În cazul recepţiei cu obiecţii,</w:t>
            </w:r>
            <w:r w:rsidR="005D4B79" w:rsidRPr="0042474D">
              <w:rPr>
                <w:lang w:val="en-US"/>
              </w:rPr>
              <w:t xml:space="preserve"> </w:t>
            </w:r>
            <w:r w:rsidR="00EB65F6" w:rsidRPr="0042474D">
              <w:rPr>
                <w:lang w:val="en-US"/>
              </w:rPr>
              <w:t>garanţia se va restitui în cel mult 15 zile după înlăturarea acestora.</w:t>
            </w:r>
          </w:p>
          <w:p w14:paraId="4C7338E3" w14:textId="77777777" w:rsidR="00460653" w:rsidRPr="0042474D" w:rsidRDefault="00A156C0" w:rsidP="00196AB4">
            <w:pPr>
              <w:pStyle w:val="af3"/>
              <w:tabs>
                <w:tab w:val="left" w:pos="567"/>
              </w:tabs>
              <w:spacing w:line="276" w:lineRule="auto"/>
              <w:ind w:firstLine="0"/>
              <w:rPr>
                <w:lang w:val="en-US"/>
              </w:rPr>
            </w:pPr>
            <w:r w:rsidRPr="0042474D">
              <w:rPr>
                <w:lang w:val="en-US"/>
              </w:rPr>
              <w:lastRenderedPageBreak/>
              <w:t>4.</w:t>
            </w:r>
            <w:proofErr w:type="gramStart"/>
            <w:r w:rsidRPr="0042474D">
              <w:rPr>
                <w:lang w:val="en-US"/>
              </w:rPr>
              <w:t>12.</w:t>
            </w:r>
            <w:r w:rsidR="00460653" w:rsidRPr="0042474D">
              <w:rPr>
                <w:lang w:val="en-US"/>
              </w:rPr>
              <w:t>Antreprenorul</w:t>
            </w:r>
            <w:proofErr w:type="gramEnd"/>
            <w:r w:rsidR="00460653" w:rsidRPr="0042474D">
              <w:rPr>
                <w:lang w:val="en-US"/>
              </w:rPr>
              <w:t xml:space="preserve"> trebuie să constituie garanţia de bună execuţie după primirea scris</w:t>
            </w:r>
            <w:r w:rsidR="00404C0D" w:rsidRPr="0042474D">
              <w:rPr>
                <w:lang w:val="en-US"/>
              </w:rPr>
              <w:t>orii de acceptare, dar nu mai târ</w:t>
            </w:r>
            <w:r w:rsidR="00460653" w:rsidRPr="0042474D">
              <w:rPr>
                <w:lang w:val="en-US"/>
              </w:rPr>
              <w:t>ziu de dat</w:t>
            </w:r>
            <w:r w:rsidR="00404C0D" w:rsidRPr="0042474D">
              <w:rPr>
                <w:lang w:val="en-US"/>
              </w:rPr>
              <w:t>a încheierii contractului. Atât</w:t>
            </w:r>
            <w:r w:rsidR="00460653" w:rsidRPr="0042474D">
              <w:rPr>
                <w:lang w:val="en-US"/>
              </w:rPr>
              <w:t xml:space="preserve"> timp c</w:t>
            </w:r>
            <w:r w:rsidR="00404C0D" w:rsidRPr="0042474D">
              <w:rPr>
                <w:lang w:val="en-US"/>
              </w:rPr>
              <w:t>â</w:t>
            </w:r>
            <w:r w:rsidR="00460653" w:rsidRPr="0042474D">
              <w:rPr>
                <w:lang w:val="en-US"/>
              </w:rPr>
              <w:t>t el nu şi-a îndeplinit această obligaţiune, Beneficiarul poate să reţină garanţia</w:t>
            </w:r>
            <w:r w:rsidR="005D4B79" w:rsidRPr="0042474D">
              <w:rPr>
                <w:lang w:val="en-US"/>
              </w:rPr>
              <w:t xml:space="preserve"> </w:t>
            </w:r>
            <w:r w:rsidR="00E364D5" w:rsidRPr="0042474D">
              <w:rPr>
                <w:lang w:val="en-US"/>
              </w:rPr>
              <w:t>Antreprenorului</w:t>
            </w:r>
            <w:r w:rsidR="00460653" w:rsidRPr="0042474D">
              <w:rPr>
                <w:lang w:val="en-US"/>
              </w:rPr>
              <w:t xml:space="preserve"> pentru ofertă. </w:t>
            </w:r>
          </w:p>
          <w:p w14:paraId="7B5A3C5F"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3</w:t>
            </w:r>
            <w:r w:rsidRPr="0042474D">
              <w:rPr>
                <w:lang w:val="en-US"/>
              </w:rPr>
              <w:t xml:space="preserve">. </w:t>
            </w:r>
            <w:r w:rsidR="00460653" w:rsidRPr="0042474D">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4</w:t>
            </w:r>
            <w:r w:rsidRPr="0042474D">
              <w:rPr>
                <w:lang w:val="en-US"/>
              </w:rPr>
              <w:t xml:space="preserve">. </w:t>
            </w:r>
            <w:r w:rsidR="00460653" w:rsidRPr="0042474D">
              <w:rPr>
                <w:lang w:val="en-US"/>
              </w:rPr>
              <w:t>La lucrările la care se fac încercări, se consideră calitatea probei îndeplinită at</w:t>
            </w:r>
            <w:r w:rsidR="00E171D4" w:rsidRPr="0042474D">
              <w:rPr>
                <w:lang w:val="en-US"/>
              </w:rPr>
              <w:t>â</w:t>
            </w:r>
            <w:r w:rsidR="00460653" w:rsidRPr="0042474D">
              <w:rPr>
                <w:lang w:val="en-US"/>
              </w:rPr>
              <w:t>ta timp c</w:t>
            </w:r>
            <w:r w:rsidR="00E171D4" w:rsidRPr="0042474D">
              <w:rPr>
                <w:lang w:val="en-US"/>
              </w:rPr>
              <w:t>â</w:t>
            </w:r>
            <w:r w:rsidR="00460653" w:rsidRPr="0042474D">
              <w:rPr>
                <w:lang w:val="en-US"/>
              </w:rPr>
              <w:t xml:space="preserve">t rezultatele se înscriu în limitele admise prin reglementările tehnice. </w:t>
            </w:r>
          </w:p>
          <w:p w14:paraId="383A4756" w14:textId="77777777" w:rsidR="00460653" w:rsidRPr="0042474D" w:rsidRDefault="00A156C0" w:rsidP="00196AB4">
            <w:pPr>
              <w:pStyle w:val="af3"/>
              <w:tabs>
                <w:tab w:val="left" w:pos="567"/>
              </w:tabs>
              <w:spacing w:line="276" w:lineRule="auto"/>
              <w:ind w:firstLine="0"/>
              <w:rPr>
                <w:lang w:val="en-US"/>
              </w:rPr>
            </w:pPr>
            <w:r w:rsidRPr="0042474D">
              <w:rPr>
                <w:lang w:val="en-US"/>
              </w:rPr>
              <w:t>4.</w:t>
            </w:r>
            <w:r w:rsidR="00603AB4" w:rsidRPr="0042474D">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040EA0" w:rsidRPr="0042474D">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7</w:t>
            </w:r>
            <w:r w:rsidRPr="0042474D">
              <w:rPr>
                <w:lang w:val="en-US"/>
              </w:rPr>
              <w:t xml:space="preserve">. </w:t>
            </w:r>
            <w:r w:rsidR="00460653" w:rsidRPr="0042474D">
              <w:rPr>
                <w:lang w:val="en-US"/>
              </w:rPr>
              <w:t>Dacă Antreprenorul consideră că dispoziţiile Beneficiarului s</w:t>
            </w:r>
            <w:r w:rsidR="00183D79" w:rsidRPr="0042474D">
              <w:rPr>
                <w:lang w:val="en-US"/>
              </w:rPr>
              <w:t>u</w:t>
            </w:r>
            <w:r w:rsidR="00460653" w:rsidRPr="0042474D">
              <w:rPr>
                <w:lang w:val="en-US"/>
              </w:rPr>
              <w:t xml:space="preserve">nt nejustificate sau inoportune, el poate </w:t>
            </w:r>
            <w:r w:rsidR="00E171D4" w:rsidRPr="0042474D">
              <w:rPr>
                <w:lang w:val="en-US"/>
              </w:rPr>
              <w:t>înainta</w:t>
            </w:r>
            <w:r w:rsidR="005D4B79" w:rsidRPr="0042474D">
              <w:rPr>
                <w:lang w:val="en-US"/>
              </w:rPr>
              <w:t xml:space="preserve"> </w:t>
            </w:r>
            <w:r w:rsidR="00460653" w:rsidRPr="0042474D">
              <w:rPr>
                <w:lang w:val="en-US"/>
              </w:rPr>
              <w:t xml:space="preserve">obiecţii, dar acestea nu îl </w:t>
            </w:r>
            <w:r w:rsidR="00E171D4" w:rsidRPr="0042474D">
              <w:rPr>
                <w:lang w:val="en-US"/>
              </w:rPr>
              <w:t>scutește</w:t>
            </w:r>
            <w:r w:rsidR="005D4B79" w:rsidRPr="0042474D">
              <w:rPr>
                <w:lang w:val="en-US"/>
              </w:rPr>
              <w:t xml:space="preserve"> </w:t>
            </w:r>
            <w:r w:rsidR="00460653" w:rsidRPr="0042474D">
              <w:rPr>
                <w:lang w:val="en-US"/>
              </w:rPr>
              <w:t xml:space="preserve">de </w:t>
            </w:r>
            <w:r w:rsidR="00E364D5" w:rsidRPr="0042474D">
              <w:rPr>
                <w:lang w:val="en-US"/>
              </w:rPr>
              <w:t xml:space="preserve">obligația de </w:t>
            </w:r>
            <w:r w:rsidR="00460653" w:rsidRPr="0042474D">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8</w:t>
            </w:r>
            <w:r w:rsidRPr="0042474D">
              <w:rPr>
                <w:lang w:val="en-US"/>
              </w:rPr>
              <w:t xml:space="preserve">. </w:t>
            </w:r>
            <w:r w:rsidR="00460653" w:rsidRPr="0042474D">
              <w:rPr>
                <w:lang w:val="en-US"/>
              </w:rPr>
              <w:t>Trasarea axelor principale, bornelor de referinţă, căilor de circulaţieşi limitelor terenului pus la dispoziţia Antreprenorului, precum şi materializarea cotelor de nivel în i</w:t>
            </w:r>
            <w:r w:rsidR="00183D79" w:rsidRPr="0042474D">
              <w:rPr>
                <w:lang w:val="en-US"/>
              </w:rPr>
              <w:t>mediata apropiere a terenului, su</w:t>
            </w:r>
            <w:r w:rsidR="00460653" w:rsidRPr="0042474D">
              <w:rPr>
                <w:lang w:val="en-US"/>
              </w:rPr>
              <w:t>nt</w:t>
            </w:r>
            <w:r w:rsidR="005D4B79" w:rsidRPr="0042474D">
              <w:rPr>
                <w:lang w:val="en-US"/>
              </w:rPr>
              <w:t xml:space="preserve"> </w:t>
            </w:r>
            <w:r w:rsidR="00460653" w:rsidRPr="0042474D">
              <w:rPr>
                <w:lang w:val="en-US"/>
              </w:rPr>
              <w:t xml:space="preserve">obligaţiuni ale Antreprenorului. </w:t>
            </w:r>
          </w:p>
          <w:p w14:paraId="5A7959BE" w14:textId="77777777" w:rsidR="00460653" w:rsidRPr="0042474D" w:rsidRDefault="00A156C0" w:rsidP="00196AB4">
            <w:pPr>
              <w:pStyle w:val="af3"/>
              <w:tabs>
                <w:tab w:val="left" w:pos="567"/>
              </w:tabs>
              <w:spacing w:line="276" w:lineRule="auto"/>
              <w:ind w:firstLine="0"/>
              <w:rPr>
                <w:lang w:val="en-US"/>
              </w:rPr>
            </w:pPr>
            <w:r w:rsidRPr="0042474D">
              <w:rPr>
                <w:lang w:val="en-US"/>
              </w:rPr>
              <w:t>4.</w:t>
            </w:r>
            <w:r w:rsidR="00893327" w:rsidRPr="0042474D">
              <w:rPr>
                <w:lang w:val="en-US"/>
              </w:rPr>
              <w:t>19</w:t>
            </w:r>
            <w:r w:rsidRPr="0042474D">
              <w:rPr>
                <w:lang w:val="en-US"/>
              </w:rPr>
              <w:t xml:space="preserve">. </w:t>
            </w:r>
            <w:r w:rsidR="00460653" w:rsidRPr="0042474D">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0</w:t>
            </w:r>
            <w:r w:rsidRPr="0042474D">
              <w:rPr>
                <w:lang w:val="en-US"/>
              </w:rPr>
              <w:t xml:space="preserve">. </w:t>
            </w:r>
            <w:r w:rsidR="00460653" w:rsidRPr="0042474D">
              <w:rPr>
                <w:lang w:val="en-US"/>
              </w:rPr>
              <w:t>Ridicările de teren, trasările şi cotele de nivel, precum şi alte documente puse la dispoziţia Antreprenorului de către Beneficiar pentru executarea contractului s</w:t>
            </w:r>
            <w:r w:rsidR="00E10C0A" w:rsidRPr="0042474D">
              <w:rPr>
                <w:lang w:val="en-US"/>
              </w:rPr>
              <w:t>u</w:t>
            </w:r>
            <w:r w:rsidR="00460653" w:rsidRPr="0042474D">
              <w:rPr>
                <w:lang w:val="en-US"/>
              </w:rPr>
              <w:t>nt hotărâtoare. Antreprenorul este obligat să verifice documentele primite şi să înştiinţeze Beneficiarul cu privire la erorile şi</w:t>
            </w:r>
            <w:r w:rsidR="005D4B79" w:rsidRPr="0042474D">
              <w:rPr>
                <w:lang w:val="en-US"/>
              </w:rPr>
              <w:t xml:space="preserve"> </w:t>
            </w:r>
            <w:r w:rsidR="00460653" w:rsidRPr="0042474D">
              <w:rPr>
                <w:lang w:val="en-US"/>
              </w:rPr>
              <w:t xml:space="preserve">inexactităţile constatate sau presupuse. </w:t>
            </w:r>
          </w:p>
          <w:p w14:paraId="23331121"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1</w:t>
            </w:r>
            <w:r w:rsidRPr="0042474D">
              <w:rPr>
                <w:lang w:val="en-US"/>
              </w:rPr>
              <w:t xml:space="preserve">. </w:t>
            </w:r>
            <w:r w:rsidR="00460653" w:rsidRPr="0042474D">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42474D">
              <w:rPr>
                <w:lang w:val="en-US"/>
              </w:rPr>
              <w:t>prevederilor legale și obligațiunilor contractuale și profesionale</w:t>
            </w:r>
            <w:r w:rsidR="00460653" w:rsidRPr="0042474D">
              <w:rPr>
                <w:lang w:val="en-US"/>
              </w:rPr>
              <w:t xml:space="preserve">. </w:t>
            </w:r>
          </w:p>
          <w:p w14:paraId="7924F23B"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2</w:t>
            </w:r>
            <w:r w:rsidRPr="0042474D">
              <w:rPr>
                <w:lang w:val="en-US"/>
              </w:rPr>
              <w:t xml:space="preserve">. </w:t>
            </w:r>
            <w:r w:rsidR="00460653" w:rsidRPr="0042474D">
              <w:rPr>
                <w:lang w:val="en-US"/>
              </w:rPr>
              <w:t xml:space="preserve">Pe parcursul executării lucrărilor, Beneficiarul are dreptul să dispună în scris: </w:t>
            </w:r>
          </w:p>
          <w:p w14:paraId="196DBA12" w14:textId="77777777" w:rsidR="00460653" w:rsidRPr="00FF430B" w:rsidRDefault="00460653" w:rsidP="00134E8B">
            <w:pPr>
              <w:numPr>
                <w:ilvl w:val="0"/>
                <w:numId w:val="9"/>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134E8B">
            <w:pPr>
              <w:numPr>
                <w:ilvl w:val="0"/>
                <w:numId w:val="9"/>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134E8B">
            <w:pPr>
              <w:numPr>
                <w:ilvl w:val="0"/>
                <w:numId w:val="9"/>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3</w:t>
            </w:r>
            <w:r w:rsidRPr="0042474D">
              <w:rPr>
                <w:lang w:val="en-US"/>
              </w:rPr>
              <w:t xml:space="preserve">. </w:t>
            </w:r>
            <w:r w:rsidR="00460653" w:rsidRPr="0042474D">
              <w:rPr>
                <w:lang w:val="en-US"/>
              </w:rPr>
              <w:t xml:space="preserve">În cazul neexecutării de către Antreprenor a dispoziţiilor din punctul 2.1., Beneficiarul poate opri lucrările, </w:t>
            </w:r>
            <w:r w:rsidR="00F53F69" w:rsidRPr="0042474D">
              <w:rPr>
                <w:lang w:val="en-US"/>
              </w:rPr>
              <w:t xml:space="preserve">prin </w:t>
            </w:r>
            <w:r w:rsidR="00E364D5" w:rsidRPr="0042474D">
              <w:rPr>
                <w:lang w:val="en-US"/>
              </w:rPr>
              <w:t xml:space="preserve">rezoluțiunea </w:t>
            </w:r>
            <w:r w:rsidR="00F53F69" w:rsidRPr="0042474D">
              <w:rPr>
                <w:lang w:val="en-US"/>
              </w:rPr>
              <w:t>contractului</w:t>
            </w:r>
            <w:r w:rsidR="00460653" w:rsidRPr="0042474D">
              <w:rPr>
                <w:lang w:val="en-US"/>
              </w:rPr>
              <w:t xml:space="preserve">, în condiţiile legii, </w:t>
            </w:r>
            <w:r w:rsidR="00F53F69" w:rsidRPr="0042474D">
              <w:rPr>
                <w:lang w:val="en-US"/>
              </w:rPr>
              <w:t>totodată A</w:t>
            </w:r>
            <w:r w:rsidR="00316769" w:rsidRPr="0042474D">
              <w:rPr>
                <w:lang w:val="en-US"/>
              </w:rPr>
              <w:t xml:space="preserve">ntreprenorul </w:t>
            </w:r>
            <w:r w:rsidR="00460653" w:rsidRPr="0042474D">
              <w:rPr>
                <w:lang w:val="en-US"/>
              </w:rPr>
              <w:t>compense</w:t>
            </w:r>
            <w:r w:rsidR="00316769" w:rsidRPr="0042474D">
              <w:rPr>
                <w:lang w:val="en-US"/>
              </w:rPr>
              <w:t>ază</w:t>
            </w:r>
            <w:r w:rsidR="00460653" w:rsidRPr="0042474D">
              <w:rPr>
                <w:lang w:val="en-US"/>
              </w:rPr>
              <w:t xml:space="preserve"> cheltuielile aferente suportate de Beneficiar în legătură cu faptul neexecutării. </w:t>
            </w:r>
          </w:p>
          <w:p w14:paraId="42DBA1FC" w14:textId="77777777" w:rsidR="00460653" w:rsidRPr="0042474D" w:rsidRDefault="00BE5A1E" w:rsidP="00196AB4">
            <w:pPr>
              <w:pStyle w:val="af3"/>
              <w:tabs>
                <w:tab w:val="left" w:pos="567"/>
              </w:tabs>
              <w:spacing w:line="276" w:lineRule="auto"/>
              <w:ind w:firstLine="0"/>
              <w:rPr>
                <w:lang w:val="en-US"/>
              </w:rPr>
            </w:pPr>
            <w:r w:rsidRPr="0042474D">
              <w:rPr>
                <w:lang w:val="en-US"/>
              </w:rPr>
              <w:lastRenderedPageBreak/>
              <w:t>4.2</w:t>
            </w:r>
            <w:r w:rsidR="00893327" w:rsidRPr="0042474D">
              <w:rPr>
                <w:lang w:val="en-US"/>
              </w:rPr>
              <w:t>4</w:t>
            </w:r>
            <w:r w:rsidRPr="0042474D">
              <w:rPr>
                <w:lang w:val="en-US"/>
              </w:rPr>
              <w:t xml:space="preserve">. </w:t>
            </w:r>
            <w:r w:rsidR="00460653" w:rsidRPr="0042474D">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42474D" w:rsidRDefault="00BE5A1E" w:rsidP="00196AB4">
            <w:pPr>
              <w:pStyle w:val="af3"/>
              <w:tabs>
                <w:tab w:val="left" w:pos="567"/>
              </w:tabs>
              <w:spacing w:line="276" w:lineRule="auto"/>
              <w:ind w:firstLine="0"/>
              <w:rPr>
                <w:lang w:val="en-US"/>
              </w:rPr>
            </w:pPr>
            <w:r w:rsidRPr="0042474D">
              <w:rPr>
                <w:lang w:val="en-US"/>
              </w:rPr>
              <w:t>4.2</w:t>
            </w:r>
            <w:r w:rsidR="00893327" w:rsidRPr="0042474D">
              <w:rPr>
                <w:lang w:val="en-US"/>
              </w:rPr>
              <w:t>5</w:t>
            </w:r>
            <w:r w:rsidRPr="0042474D">
              <w:rPr>
                <w:lang w:val="en-US"/>
              </w:rPr>
              <w:t xml:space="preserve">. </w:t>
            </w:r>
            <w:r w:rsidR="00460653" w:rsidRPr="0042474D">
              <w:rPr>
                <w:lang w:val="en-US"/>
              </w:rPr>
              <w:t>În timpul desfăşurării lucrărilor, Antreprenorul are obligaţia să menţină căile de acces libere, să retragă utilajele, să îndepărteze surplusurile de materiale, deşeuri</w:t>
            </w:r>
            <w:r w:rsidR="005D4B79" w:rsidRPr="0042474D">
              <w:rPr>
                <w:lang w:val="en-US"/>
              </w:rPr>
              <w:t xml:space="preserve"> </w:t>
            </w:r>
            <w:r w:rsidR="00460653" w:rsidRPr="0042474D">
              <w:rPr>
                <w:lang w:val="en-US"/>
              </w:rPr>
              <w:t>şi lucrări provizorii de orice fel, care nu s</w:t>
            </w:r>
            <w:r w:rsidR="00183D79" w:rsidRPr="0042474D">
              <w:rPr>
                <w:lang w:val="en-US"/>
              </w:rPr>
              <w:t>u</w:t>
            </w:r>
            <w:r w:rsidR="00460653" w:rsidRPr="0042474D">
              <w:rPr>
                <w:lang w:val="en-US"/>
              </w:rPr>
              <w:t>nt necesare, iar la terminarea lucrărilor, Antreprenorul va evacua de pe şantier toate utilajele de construcţie, surplusurile de materiale, deşeurile</w:t>
            </w:r>
            <w:r w:rsidR="005D4B79" w:rsidRPr="0042474D">
              <w:rPr>
                <w:lang w:val="en-US"/>
              </w:rPr>
              <w:t xml:space="preserve"> </w:t>
            </w:r>
            <w:r w:rsidR="00460653" w:rsidRPr="0042474D">
              <w:rPr>
                <w:lang w:val="en-US"/>
              </w:rPr>
              <w:t xml:space="preserve">şi lucrările provizorii. </w:t>
            </w:r>
          </w:p>
          <w:p w14:paraId="42718144" w14:textId="77777777" w:rsidR="00B96242" w:rsidRPr="0042474D" w:rsidRDefault="00BE5A1E" w:rsidP="00196AB4">
            <w:pPr>
              <w:pStyle w:val="af3"/>
              <w:tabs>
                <w:tab w:val="left" w:pos="426"/>
                <w:tab w:val="left" w:pos="3645"/>
              </w:tabs>
              <w:spacing w:line="276" w:lineRule="auto"/>
              <w:ind w:firstLine="0"/>
              <w:rPr>
                <w:lang w:val="en-US"/>
              </w:rPr>
            </w:pPr>
            <w:r w:rsidRPr="0042474D">
              <w:rPr>
                <w:lang w:val="en-US"/>
              </w:rPr>
              <w:t>4.2</w:t>
            </w:r>
            <w:r w:rsidR="00893327" w:rsidRPr="0042474D">
              <w:rPr>
                <w:lang w:val="en-US"/>
              </w:rPr>
              <w:t>6</w:t>
            </w:r>
            <w:r w:rsidRPr="0042474D">
              <w:rPr>
                <w:lang w:val="en-US"/>
              </w:rPr>
              <w:t xml:space="preserve">. </w:t>
            </w:r>
            <w:r w:rsidR="00460653" w:rsidRPr="0042474D">
              <w:rPr>
                <w:lang w:val="en-US"/>
              </w:rPr>
              <w:t>Beneficiarul trebuie să obţină, pe propria cheltuială, toate avizele, autorizaţiile</w:t>
            </w:r>
            <w:r w:rsidR="005D4B79" w:rsidRPr="0042474D">
              <w:rPr>
                <w:lang w:val="en-US"/>
              </w:rPr>
              <w:t xml:space="preserve"> </w:t>
            </w:r>
            <w:r w:rsidR="00460653" w:rsidRPr="0042474D">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42474D"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42474D" w:rsidRDefault="00BE5A1E" w:rsidP="00196AB4">
            <w:pPr>
              <w:pStyle w:val="af3"/>
              <w:tabs>
                <w:tab w:val="left" w:pos="567"/>
              </w:tabs>
              <w:spacing w:line="276" w:lineRule="auto"/>
              <w:ind w:firstLine="0"/>
              <w:rPr>
                <w:lang w:val="en-US"/>
              </w:rPr>
            </w:pPr>
            <w:r w:rsidRPr="0042474D">
              <w:rPr>
                <w:lang w:val="en-US"/>
              </w:rPr>
              <w:t xml:space="preserve">6.1. </w:t>
            </w:r>
            <w:r w:rsidR="005B666D" w:rsidRPr="0042474D">
              <w:rPr>
                <w:lang w:val="en-US"/>
              </w:rPr>
              <w:t>Antreprenorul este obligat să execute toate lucrările, prevăzute în contract, în termenele stabilite prin graficul general de realizare a lucrărilor şi graficul de execuţie</w:t>
            </w:r>
            <w:r w:rsidR="005D4B79" w:rsidRPr="0042474D">
              <w:rPr>
                <w:lang w:val="en-US"/>
              </w:rPr>
              <w:t xml:space="preserve"> </w:t>
            </w:r>
            <w:r w:rsidR="005B666D" w:rsidRPr="0042474D">
              <w:rPr>
                <w:lang w:val="en-US"/>
              </w:rPr>
              <w:t xml:space="preserve">şi de o calitate corespunzătoare prevederilor actelor normative </w:t>
            </w:r>
            <w:proofErr w:type="gramStart"/>
            <w:r w:rsidR="005B666D" w:rsidRPr="0042474D">
              <w:rPr>
                <w:lang w:val="en-US"/>
              </w:rPr>
              <w:t>şi  prezentului</w:t>
            </w:r>
            <w:proofErr w:type="gramEnd"/>
            <w:r w:rsidR="005B666D" w:rsidRPr="0042474D">
              <w:rPr>
                <w:lang w:val="en-US"/>
              </w:rPr>
              <w:t xml:space="preserve"> contract.</w:t>
            </w:r>
          </w:p>
          <w:p w14:paraId="0797AEC6" w14:textId="77777777" w:rsidR="005B666D" w:rsidRPr="0042474D" w:rsidRDefault="00BE5A1E" w:rsidP="00196AB4">
            <w:pPr>
              <w:pStyle w:val="af3"/>
              <w:tabs>
                <w:tab w:val="left" w:pos="567"/>
              </w:tabs>
              <w:spacing w:line="276" w:lineRule="auto"/>
              <w:ind w:firstLine="0"/>
              <w:rPr>
                <w:lang w:val="en-US"/>
              </w:rPr>
            </w:pPr>
            <w:r w:rsidRPr="0042474D">
              <w:rPr>
                <w:lang w:val="en-US"/>
              </w:rPr>
              <w:t xml:space="preserve">6.2. </w:t>
            </w:r>
            <w:r w:rsidR="005B666D" w:rsidRPr="0042474D">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42474D" w:rsidRDefault="00BE5A1E" w:rsidP="00196AB4">
            <w:pPr>
              <w:pStyle w:val="af3"/>
              <w:tabs>
                <w:tab w:val="left" w:pos="567"/>
              </w:tabs>
              <w:spacing w:line="276" w:lineRule="auto"/>
              <w:ind w:firstLine="0"/>
              <w:rPr>
                <w:lang w:val="en-US"/>
              </w:rPr>
            </w:pPr>
            <w:r w:rsidRPr="0042474D">
              <w:rPr>
                <w:lang w:val="en-US"/>
              </w:rPr>
              <w:t xml:space="preserve">6.3. </w:t>
            </w:r>
            <w:r w:rsidR="005B666D" w:rsidRPr="0042474D">
              <w:rPr>
                <w:lang w:val="en-US"/>
              </w:rPr>
              <w:t xml:space="preserve">Pe parcursul execuţiei lucrărilor, Antreprenorul este obligat să comunice, la cererea Beneficiarului, datele de </w:t>
            </w:r>
            <w:r w:rsidR="00E364D5" w:rsidRPr="0042474D">
              <w:rPr>
                <w:lang w:val="en-US"/>
              </w:rPr>
              <w:t>identificare</w:t>
            </w:r>
            <w:r w:rsidR="005D4B79" w:rsidRPr="0042474D">
              <w:rPr>
                <w:lang w:val="en-US"/>
              </w:rPr>
              <w:t xml:space="preserve"> </w:t>
            </w:r>
            <w:r w:rsidR="005B666D" w:rsidRPr="0042474D">
              <w:rPr>
                <w:lang w:val="en-US"/>
              </w:rPr>
              <w:t xml:space="preserve">ale subantreprenorilor. </w:t>
            </w:r>
          </w:p>
          <w:p w14:paraId="05BB78E2" w14:textId="77777777" w:rsidR="005B666D" w:rsidRPr="0042474D" w:rsidRDefault="00BE5A1E" w:rsidP="00196AB4">
            <w:pPr>
              <w:pStyle w:val="af3"/>
              <w:tabs>
                <w:tab w:val="left" w:pos="142"/>
                <w:tab w:val="left" w:pos="284"/>
              </w:tabs>
              <w:spacing w:line="276" w:lineRule="auto"/>
              <w:ind w:firstLine="0"/>
              <w:rPr>
                <w:lang w:val="en-US"/>
              </w:rPr>
            </w:pPr>
            <w:r w:rsidRPr="0042474D">
              <w:rPr>
                <w:lang w:val="en-US"/>
              </w:rPr>
              <w:t xml:space="preserve">6.4. </w:t>
            </w:r>
            <w:r w:rsidR="005B666D" w:rsidRPr="0042474D">
              <w:rPr>
                <w:lang w:val="en-US"/>
              </w:rPr>
              <w:t>Angajarea forţei de muncă pe bază de a</w:t>
            </w:r>
            <w:r w:rsidR="003D06D0" w:rsidRPr="0042474D">
              <w:rPr>
                <w:lang w:val="en-US"/>
              </w:rPr>
              <w:t>cord nu este considerată</w:t>
            </w:r>
            <w:r w:rsidR="005B666D" w:rsidRPr="0042474D">
              <w:rPr>
                <w:lang w:val="en-US"/>
              </w:rPr>
              <w:t xml:space="preserve"> obiectul unei subcontractări.</w:t>
            </w:r>
          </w:p>
          <w:p w14:paraId="04191B6B" w14:textId="77777777" w:rsidR="00684D44" w:rsidRPr="0042474D"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42474D" w:rsidRDefault="00BE5A1E" w:rsidP="00196AB4">
            <w:pPr>
              <w:pStyle w:val="af3"/>
              <w:tabs>
                <w:tab w:val="left" w:pos="0"/>
              </w:tabs>
              <w:spacing w:line="276" w:lineRule="auto"/>
              <w:ind w:firstLine="0"/>
              <w:rPr>
                <w:lang w:val="en-US"/>
              </w:rPr>
            </w:pPr>
            <w:r w:rsidRPr="0042474D">
              <w:rPr>
                <w:lang w:val="en-US"/>
              </w:rPr>
              <w:t xml:space="preserve">8.1. </w:t>
            </w:r>
            <w:r w:rsidR="00460653" w:rsidRPr="0042474D">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42474D" w:rsidRDefault="00BE5A1E" w:rsidP="00196AB4">
            <w:pPr>
              <w:pStyle w:val="af3"/>
              <w:tabs>
                <w:tab w:val="left" w:pos="284"/>
              </w:tabs>
              <w:spacing w:line="276" w:lineRule="auto"/>
              <w:ind w:firstLine="0"/>
              <w:rPr>
                <w:lang w:val="en-US"/>
              </w:rPr>
            </w:pPr>
            <w:r w:rsidRPr="0042474D">
              <w:rPr>
                <w:lang w:val="en-US"/>
              </w:rPr>
              <w:t>8.</w:t>
            </w:r>
            <w:proofErr w:type="gramStart"/>
            <w:r w:rsidRPr="0042474D">
              <w:rPr>
                <w:lang w:val="en-US"/>
              </w:rPr>
              <w:t>2</w:t>
            </w:r>
            <w:r w:rsidR="00D05A94" w:rsidRPr="0042474D">
              <w:rPr>
                <w:lang w:val="en-US"/>
              </w:rPr>
              <w:t>.</w:t>
            </w:r>
            <w:r w:rsidR="00460653" w:rsidRPr="0042474D">
              <w:rPr>
                <w:lang w:val="en-US"/>
              </w:rPr>
              <w:t>Costul</w:t>
            </w:r>
            <w:proofErr w:type="gramEnd"/>
            <w:r w:rsidR="00460653" w:rsidRPr="0042474D">
              <w:rPr>
                <w:lang w:val="en-US"/>
              </w:rPr>
              <w:t xml:space="preserve">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pPr>
            <w:r w:rsidRPr="0042474D">
              <w:rPr>
                <w:lang w:val="en-US"/>
              </w:rPr>
              <w:t xml:space="preserve">8.3. </w:t>
            </w:r>
            <w:r w:rsidR="00460653" w:rsidRPr="0042474D">
              <w:rPr>
                <w:lang w:val="en-US"/>
              </w:rPr>
              <w:t>Probele neprevăzute şi comandate de Beneficiar pentru verificarea unor lucrări sau materiale puse în</w:t>
            </w:r>
            <w:r w:rsidR="005D4B79" w:rsidRPr="0042474D">
              <w:rPr>
                <w:lang w:val="en-US"/>
              </w:rPr>
              <w:t xml:space="preserve"> </w:t>
            </w:r>
            <w:r w:rsidR="00460653" w:rsidRPr="0042474D">
              <w:rPr>
                <w:lang w:val="en-US"/>
              </w:rPr>
              <w:t>operă vor fi suportate de Antreprenor, dacă s</w:t>
            </w:r>
            <w:r w:rsidR="003D06D0" w:rsidRPr="0042474D">
              <w:rPr>
                <w:lang w:val="en-US"/>
              </w:rPr>
              <w:t>e dovedeşte că materialele nu su</w:t>
            </w:r>
            <w:r w:rsidR="00460653" w:rsidRPr="0042474D">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8.4. </w:t>
            </w:r>
            <w:r w:rsidR="00460653" w:rsidRPr="0042474D">
              <w:rPr>
                <w:lang w:val="en-US"/>
              </w:rPr>
              <w:t>Beneficiarul, proiectantul sau orice altă persoană autorizată de aceştia au acces tot timpul la lucrări pe şantier</w:t>
            </w:r>
            <w:r w:rsidR="005D4B79" w:rsidRPr="0042474D">
              <w:rPr>
                <w:lang w:val="en-US"/>
              </w:rPr>
              <w:t xml:space="preserve"> </w:t>
            </w:r>
            <w:r w:rsidR="00460653" w:rsidRPr="0042474D">
              <w:rPr>
                <w:lang w:val="en-US"/>
              </w:rPr>
              <w:t xml:space="preserve">şi în locurile unde se pregăteşte lucrarea, în depozite de materiale prefabricate etc. </w:t>
            </w:r>
          </w:p>
          <w:p w14:paraId="122D8C18"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lastRenderedPageBreak/>
              <w:t xml:space="preserve">8.5. </w:t>
            </w:r>
            <w:r w:rsidR="00460653" w:rsidRPr="0042474D">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42474D">
              <w:rPr>
                <w:lang w:val="en-US"/>
              </w:rPr>
              <w:t>a</w:t>
            </w:r>
            <w:r w:rsidR="00460653" w:rsidRPr="0042474D">
              <w:rPr>
                <w:lang w:val="en-US"/>
              </w:rPr>
              <w:t xml:space="preserve"> anunţa</w:t>
            </w:r>
            <w:r w:rsidR="00C33344" w:rsidRPr="0042474D">
              <w:rPr>
                <w:lang w:val="en-US"/>
              </w:rPr>
              <w:t xml:space="preserve"> </w:t>
            </w:r>
            <w:r w:rsidR="00460653" w:rsidRPr="0042474D">
              <w:rPr>
                <w:lang w:val="en-US"/>
              </w:rPr>
              <w:t>responsabilul tehnic</w:t>
            </w:r>
            <w:r w:rsidR="00183D79" w:rsidRPr="0042474D">
              <w:rPr>
                <w:lang w:val="en-US"/>
              </w:rPr>
              <w:t xml:space="preserve"> atestat, proiectantul ori de câ</w:t>
            </w:r>
            <w:r w:rsidR="00460653" w:rsidRPr="0042474D">
              <w:rPr>
                <w:lang w:val="en-US"/>
              </w:rPr>
              <w:t xml:space="preserve">te ori astfel de lucrări, </w:t>
            </w:r>
            <w:r w:rsidR="00183D79" w:rsidRPr="0042474D">
              <w:rPr>
                <w:lang w:val="en-US"/>
              </w:rPr>
              <w:t>inclusiv fundaţiile clădirii, su</w:t>
            </w:r>
            <w:r w:rsidR="00460653" w:rsidRPr="0042474D">
              <w:rPr>
                <w:lang w:val="en-US"/>
              </w:rPr>
              <w:t xml:space="preserve">nt gata pentru a fi examinate. Responsabilul tehnic atestat şi proiectantul vor participa la examinarea şi măsurarea lucrărilor. </w:t>
            </w:r>
          </w:p>
          <w:p w14:paraId="78641E60"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8.6. </w:t>
            </w:r>
            <w:r w:rsidR="00460653" w:rsidRPr="0042474D">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42474D">
              <w:rPr>
                <w:lang w:val="en-US"/>
              </w:rPr>
              <w:t xml:space="preserve"> fi suportate de Beneficiar,</w:t>
            </w:r>
            <w:r w:rsidR="00460653" w:rsidRPr="0042474D">
              <w:rPr>
                <w:lang w:val="en-US"/>
              </w:rPr>
              <w:t xml:space="preserve"> în caz contrar, de Antreprenor. </w:t>
            </w:r>
          </w:p>
          <w:p w14:paraId="33EE48C7"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8.7. </w:t>
            </w:r>
            <w:r w:rsidR="00460653" w:rsidRPr="0042474D">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8.8. </w:t>
            </w:r>
            <w:r w:rsidR="00460653" w:rsidRPr="0042474D">
              <w:rPr>
                <w:lang w:val="en-US"/>
              </w:rPr>
              <w:t>Lucrările executate de Antreprenor în afara celor prevăzute în contract sau fără dis</w:t>
            </w:r>
            <w:r w:rsidR="00183D79" w:rsidRPr="0042474D">
              <w:rPr>
                <w:lang w:val="en-US"/>
              </w:rPr>
              <w:t>poziţia Beneficiarului, precum ș</w:t>
            </w:r>
            <w:r w:rsidR="00460653" w:rsidRPr="0042474D">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42474D" w:rsidRDefault="00D05A94" w:rsidP="00134E8B">
            <w:pPr>
              <w:pStyle w:val="af3"/>
              <w:numPr>
                <w:ilvl w:val="1"/>
                <w:numId w:val="13"/>
              </w:numPr>
              <w:tabs>
                <w:tab w:val="left" w:pos="284"/>
                <w:tab w:val="left" w:pos="426"/>
              </w:tabs>
              <w:spacing w:line="276" w:lineRule="auto"/>
              <w:ind w:left="0" w:hanging="425"/>
              <w:rPr>
                <w:lang w:val="en-US"/>
              </w:rPr>
            </w:pPr>
            <w:r w:rsidRPr="0042474D">
              <w:rPr>
                <w:lang w:val="en-US"/>
              </w:rPr>
              <w:t xml:space="preserve">8.9. </w:t>
            </w:r>
            <w:r w:rsidR="00460653" w:rsidRPr="0042474D">
              <w:rPr>
                <w:lang w:val="en-US"/>
              </w:rPr>
              <w:t xml:space="preserve">Lucrările încep după </w:t>
            </w:r>
            <w:proofErr w:type="gramStart"/>
            <w:r w:rsidR="00684D44" w:rsidRPr="0042474D">
              <w:rPr>
                <w:lang w:val="en-US"/>
              </w:rPr>
              <w:t>…..</w:t>
            </w:r>
            <w:proofErr w:type="gramEnd"/>
            <w:r w:rsidR="00460653" w:rsidRPr="0042474D">
              <w:rPr>
                <w:lang w:val="en-US"/>
              </w:rPr>
              <w:t xml:space="preserve"> zile de la semnarea şi înregistrarea contractului în modul corespunzător şi primirea ordinului de execuţie.</w:t>
            </w:r>
          </w:p>
          <w:p w14:paraId="0F7D7213" w14:textId="77777777" w:rsidR="00460653" w:rsidRPr="0042474D"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134E8B">
            <w:pPr>
              <w:pStyle w:val="a"/>
              <w:numPr>
                <w:ilvl w:val="0"/>
                <w:numId w:val="13"/>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9.1. </w:t>
            </w:r>
            <w:r w:rsidR="00460653" w:rsidRPr="0042474D">
              <w:rPr>
                <w:lang w:val="en-US"/>
              </w:rPr>
              <w:t xml:space="preserve">Perioada de garanţie pentru lucrărieste </w:t>
            </w:r>
            <w:proofErr w:type="gramStart"/>
            <w:r w:rsidR="00460653" w:rsidRPr="0042474D">
              <w:rPr>
                <w:lang w:val="en-US"/>
              </w:rPr>
              <w:t xml:space="preserve">de  </w:t>
            </w:r>
            <w:r w:rsidR="00D379F6" w:rsidRPr="0042474D">
              <w:rPr>
                <w:b/>
                <w:lang w:val="en-US"/>
              </w:rPr>
              <w:t>_</w:t>
            </w:r>
            <w:proofErr w:type="gramEnd"/>
            <w:r w:rsidR="00D379F6" w:rsidRPr="0042474D">
              <w:rPr>
                <w:b/>
                <w:lang w:val="en-US"/>
              </w:rPr>
              <w:t>__</w:t>
            </w:r>
            <w:r w:rsidR="00460653" w:rsidRPr="0042474D">
              <w:rPr>
                <w:lang w:val="en-US"/>
              </w:rPr>
              <w:t xml:space="preserve"> ani. </w:t>
            </w:r>
          </w:p>
          <w:p w14:paraId="1CEFAD7D" w14:textId="77777777"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9.2. </w:t>
            </w:r>
            <w:r w:rsidR="00460653" w:rsidRPr="0042474D">
              <w:rPr>
                <w:lang w:val="en-US"/>
              </w:rPr>
              <w:t xml:space="preserve">Perioada de garanţie </w:t>
            </w:r>
            <w:r w:rsidRPr="0042474D">
              <w:rPr>
                <w:lang w:val="en-US"/>
              </w:rPr>
              <w:t>începe</w:t>
            </w:r>
            <w:r w:rsidR="00460653" w:rsidRPr="0042474D">
              <w:rPr>
                <w:lang w:val="en-US"/>
              </w:rPr>
              <w:t xml:space="preserve"> de la data recepţiei la terminarea lucrărilor şip</w:t>
            </w:r>
            <w:r w:rsidRPr="0042474D">
              <w:rPr>
                <w:lang w:val="en-US"/>
              </w:rPr>
              <w:t>â</w:t>
            </w:r>
            <w:r w:rsidR="00460653" w:rsidRPr="0042474D">
              <w:rPr>
                <w:lang w:val="en-US"/>
              </w:rPr>
              <w:t xml:space="preserve">nă la expirarea </w:t>
            </w:r>
            <w:r w:rsidR="00D379F6" w:rsidRPr="0042474D">
              <w:rPr>
                <w:lang w:val="en-US"/>
              </w:rPr>
              <w:t>termenului prevăzut la punctul 9</w:t>
            </w:r>
            <w:r w:rsidR="00460653" w:rsidRPr="0042474D">
              <w:rPr>
                <w:lang w:val="en-US"/>
              </w:rPr>
              <w:t xml:space="preserve">.1 din prezentul </w:t>
            </w:r>
            <w:r w:rsidR="0001066E" w:rsidRPr="0042474D">
              <w:rPr>
                <w:lang w:val="en-US"/>
              </w:rPr>
              <w:t>capitol</w:t>
            </w:r>
            <w:r w:rsidR="00460653" w:rsidRPr="0042474D">
              <w:rPr>
                <w:lang w:val="en-US"/>
              </w:rPr>
              <w:t xml:space="preserve">. </w:t>
            </w:r>
          </w:p>
          <w:p w14:paraId="31DF6482" w14:textId="77777777"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9.3. </w:t>
            </w:r>
            <w:r w:rsidR="00460653" w:rsidRPr="0042474D">
              <w:rPr>
                <w:lang w:val="en-US"/>
              </w:rPr>
              <w:t xml:space="preserve">Antreprenorul are obligaţia ca în perioada de garanţie să înlăture toate defecţiunile ce ţin de nerespectarea clauzelor contractului </w:t>
            </w:r>
            <w:r w:rsidRPr="0042474D">
              <w:rPr>
                <w:lang w:val="en-US"/>
              </w:rPr>
              <w:t xml:space="preserve">din cont propriu, </w:t>
            </w:r>
            <w:r w:rsidR="00460653" w:rsidRPr="0042474D">
              <w:rPr>
                <w:lang w:val="en-US"/>
              </w:rPr>
              <w:t xml:space="preserve">în urma unei notificări transmise de către Beneficiar. </w:t>
            </w:r>
          </w:p>
          <w:p w14:paraId="621FAFBC" w14:textId="77777777" w:rsidR="00460653" w:rsidRPr="0042474D" w:rsidRDefault="00460653" w:rsidP="00196AB4">
            <w:pPr>
              <w:pStyle w:val="af3"/>
              <w:tabs>
                <w:tab w:val="left" w:pos="567"/>
              </w:tabs>
              <w:spacing w:line="276" w:lineRule="auto"/>
              <w:ind w:firstLine="0"/>
              <w:rPr>
                <w:lang w:val="en-US"/>
              </w:rPr>
            </w:pPr>
          </w:p>
          <w:p w14:paraId="74A59756" w14:textId="77777777" w:rsidR="00460653" w:rsidRPr="00FF430B" w:rsidRDefault="00D53233" w:rsidP="00134E8B">
            <w:pPr>
              <w:pStyle w:val="a"/>
              <w:numPr>
                <w:ilvl w:val="0"/>
                <w:numId w:val="13"/>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10.1. </w:t>
            </w:r>
            <w:proofErr w:type="gramStart"/>
            <w:r w:rsidR="00460653" w:rsidRPr="0042474D">
              <w:rPr>
                <w:lang w:val="en-US"/>
              </w:rPr>
              <w:t>Părţile  poartă</w:t>
            </w:r>
            <w:proofErr w:type="gramEnd"/>
            <w:r w:rsidR="00460653" w:rsidRPr="0042474D">
              <w:rPr>
                <w:lang w:val="en-US"/>
              </w:rPr>
              <w:t xml:space="preserve"> răspundere pentru neexecutarea sau executarea necorespunzătoare a obligaţiilor  prevăzute de prezentul contract în conformitate cu legislaţia  Republicii Moldova.</w:t>
            </w:r>
          </w:p>
          <w:p w14:paraId="476BB321"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10.2. </w:t>
            </w:r>
            <w:r w:rsidR="00460653" w:rsidRPr="0042474D">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10.3. </w:t>
            </w:r>
            <w:r w:rsidR="00460653" w:rsidRPr="0042474D">
              <w:rPr>
                <w:lang w:val="en-US"/>
              </w:rPr>
              <w:t>Membrii asocierii își păstrează individualitatea ca subiecți de drept, însă sunt obligați să răspundă solidar față de autoritate</w:t>
            </w:r>
            <w:r w:rsidRPr="0042474D">
              <w:rPr>
                <w:lang w:val="en-US"/>
              </w:rPr>
              <w:t>a</w:t>
            </w:r>
            <w:r w:rsidR="00460653" w:rsidRPr="0042474D">
              <w:rPr>
                <w:lang w:val="en-US"/>
              </w:rPr>
              <w:t xml:space="preserve"> contractantă pentru modul de îndeplinire a obligațiilor contractuale.</w:t>
            </w:r>
          </w:p>
          <w:p w14:paraId="377C0C33"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10.4. </w:t>
            </w:r>
            <w:r w:rsidR="00460653" w:rsidRPr="0042474D">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10.5. </w:t>
            </w:r>
            <w:r w:rsidR="00460653" w:rsidRPr="0042474D">
              <w:rPr>
                <w:lang w:val="en-US"/>
              </w:rPr>
              <w:t xml:space="preserve">Antreprenorul este obligat, conform prevederilor legale, la plata daunelor pentru încălcarea sau deteriorarea drumurilor de acces sau a reţelelor de utilităţi, a terenurilor limitrofe prin depozitarea </w:t>
            </w:r>
            <w:r w:rsidR="00460653" w:rsidRPr="0042474D">
              <w:rPr>
                <w:lang w:val="en-US"/>
              </w:rPr>
              <w:lastRenderedPageBreak/>
              <w:t xml:space="preserve">de pământ, materiale sau alte obiecte, precum şi ca urmare a unor îngrădiri sau limitări din proprie vină. </w:t>
            </w:r>
          </w:p>
          <w:p w14:paraId="12EA17B3"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10.6. </w:t>
            </w:r>
            <w:r w:rsidR="00460653" w:rsidRPr="0042474D">
              <w:rPr>
                <w:lang w:val="en-US"/>
              </w:rPr>
              <w:t>Antreprenorul trebuie să asigure lucrările executate şi dotările pe care le are la dispoziţie împotriva degradări</w:t>
            </w:r>
            <w:r w:rsidR="00183D79" w:rsidRPr="0042474D">
              <w:rPr>
                <w:lang w:val="en-US"/>
              </w:rPr>
              <w:t>i şi furturilor pâ</w:t>
            </w:r>
            <w:r w:rsidR="00460653" w:rsidRPr="0042474D">
              <w:rPr>
                <w:lang w:val="en-US"/>
              </w:rPr>
              <w:t>nă la predarea lucrărilor către Beneficiar. El trebuie să ia măsuri de protecţie contra degradării lucrării datorită acţiunilor atmosferice şi a apei şi să îndepărteze zăpada şi</w:t>
            </w:r>
            <w:r w:rsidR="00C33344" w:rsidRPr="0042474D">
              <w:rPr>
                <w:lang w:val="en-US"/>
              </w:rPr>
              <w:t xml:space="preserve"> </w:t>
            </w:r>
            <w:r w:rsidR="00460653" w:rsidRPr="0042474D">
              <w:rPr>
                <w:lang w:val="en-US"/>
              </w:rPr>
              <w:t xml:space="preserve">gheaţa. </w:t>
            </w:r>
          </w:p>
          <w:p w14:paraId="399BD9F0"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10.7. </w:t>
            </w:r>
            <w:r w:rsidR="00460653" w:rsidRPr="0042474D">
              <w:rPr>
                <w:lang w:val="en-US"/>
              </w:rPr>
              <w:t>Dacă nerespectarea de către Antreprenorul a prevederilor oricărui regulament sau hotărâri ale autorităţilor</w:t>
            </w:r>
            <w:r w:rsidR="00C33344" w:rsidRPr="0042474D">
              <w:rPr>
                <w:lang w:val="en-US"/>
              </w:rPr>
              <w:t xml:space="preserve"> </w:t>
            </w:r>
            <w:r w:rsidR="00460653" w:rsidRPr="0042474D">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10.8. </w:t>
            </w:r>
            <w:r w:rsidR="00460653" w:rsidRPr="0042474D">
              <w:rPr>
                <w:lang w:val="en-US"/>
              </w:rPr>
              <w:t>Dacă motivele const</w:t>
            </w:r>
            <w:r w:rsidR="00183D79" w:rsidRPr="0042474D">
              <w:rPr>
                <w:lang w:val="en-US"/>
              </w:rPr>
              <w:t>rângerii sau ale întreruperii su</w:t>
            </w:r>
            <w:r w:rsidR="00460653" w:rsidRPr="0042474D">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10.9. </w:t>
            </w:r>
            <w:r w:rsidR="00460653" w:rsidRPr="0042474D">
              <w:rPr>
                <w:lang w:val="en-US"/>
              </w:rPr>
              <w:t>Dacă întârzierea în execu</w:t>
            </w:r>
            <w:r w:rsidR="0001066E" w:rsidRPr="0042474D">
              <w:rPr>
                <w:lang w:val="en-US"/>
              </w:rPr>
              <w:t xml:space="preserve">ţia lucrărilor este </w:t>
            </w:r>
            <w:r w:rsidR="001278C6" w:rsidRPr="0042474D">
              <w:rPr>
                <w:lang w:val="en-US"/>
              </w:rPr>
              <w:t>din</w:t>
            </w:r>
            <w:r w:rsidR="0001066E" w:rsidRPr="0042474D">
              <w:rPr>
                <w:lang w:val="en-US"/>
              </w:rPr>
              <w:t xml:space="preserve"> culpa uneia</w:t>
            </w:r>
            <w:r w:rsidR="00460653" w:rsidRPr="0042474D">
              <w:rPr>
                <w:lang w:val="en-US"/>
              </w:rPr>
              <w:t xml:space="preserve"> din</w:t>
            </w:r>
            <w:r w:rsidR="0001066E" w:rsidRPr="0042474D">
              <w:rPr>
                <w:lang w:val="en-US"/>
              </w:rPr>
              <w:t>tre</w:t>
            </w:r>
            <w:r w:rsidR="00460653" w:rsidRPr="0042474D">
              <w:rPr>
                <w:lang w:val="en-US"/>
              </w:rPr>
              <w:t xml:space="preserve"> părţi</w:t>
            </w:r>
            <w:r w:rsidR="0001066E" w:rsidRPr="0042474D">
              <w:rPr>
                <w:lang w:val="en-US"/>
              </w:rPr>
              <w:t>le contractante</w:t>
            </w:r>
            <w:r w:rsidR="00460653" w:rsidRPr="0042474D">
              <w:rPr>
                <w:lang w:val="en-US"/>
              </w:rPr>
              <w:t>, partea culpabilă va plăti celeilalte părţi penalizări</w:t>
            </w:r>
            <w:r w:rsidR="0001066E" w:rsidRPr="0042474D">
              <w:rPr>
                <w:lang w:val="en-US"/>
              </w:rPr>
              <w:t xml:space="preserve"> şi/sau despăgubiri în cuantum de la 0,01% până la 0,1%</w:t>
            </w:r>
            <w:r w:rsidR="00460653" w:rsidRPr="0042474D">
              <w:rPr>
                <w:lang w:val="en-US"/>
              </w:rPr>
              <w:t xml:space="preserve"> din valoarea lucrărilor </w:t>
            </w:r>
            <w:r w:rsidR="00D74B95" w:rsidRPr="0042474D">
              <w:rPr>
                <w:lang w:val="en-US"/>
              </w:rPr>
              <w:t>rămase</w:t>
            </w:r>
            <w:r w:rsidR="00460653" w:rsidRPr="0042474D">
              <w:rPr>
                <w:lang w:val="en-US"/>
              </w:rPr>
              <w:t xml:space="preserve">de executat/neonorate pentru fiecare zi de întârziere. Penalizarea devine operantă în momentul în care partea </w:t>
            </w:r>
            <w:r w:rsidR="00BB2CB2" w:rsidRPr="0042474D">
              <w:rPr>
                <w:lang w:val="en-US"/>
              </w:rPr>
              <w:t>î</w:t>
            </w:r>
            <w:r w:rsidR="00460653" w:rsidRPr="0042474D">
              <w:rPr>
                <w:lang w:val="en-US"/>
              </w:rPr>
              <w:t xml:space="preserve">nculpă a intrat în întârziere. </w:t>
            </w:r>
          </w:p>
          <w:p w14:paraId="5A9CC6A4" w14:textId="77777777" w:rsidR="00460653" w:rsidRPr="0042474D" w:rsidRDefault="00D53233" w:rsidP="00134E8B">
            <w:pPr>
              <w:pStyle w:val="af3"/>
              <w:numPr>
                <w:ilvl w:val="1"/>
                <w:numId w:val="13"/>
              </w:numPr>
              <w:tabs>
                <w:tab w:val="left" w:pos="567"/>
                <w:tab w:val="left" w:pos="1890"/>
              </w:tabs>
              <w:spacing w:line="276" w:lineRule="auto"/>
              <w:ind w:left="0" w:hanging="567"/>
              <w:rPr>
                <w:lang w:val="en-US"/>
              </w:rPr>
            </w:pPr>
            <w:r w:rsidRPr="0042474D">
              <w:rPr>
                <w:lang w:val="en-US"/>
              </w:rPr>
              <w:t xml:space="preserve">10.10. </w:t>
            </w:r>
            <w:r w:rsidR="00460653" w:rsidRPr="0042474D">
              <w:rPr>
                <w:lang w:val="en-US"/>
              </w:rPr>
              <w:t>Beneficiarul nu va fi responsabil pentru nici un fel de daune</w:t>
            </w:r>
            <w:r w:rsidR="00C33344" w:rsidRPr="0042474D">
              <w:rPr>
                <w:lang w:val="en-US"/>
              </w:rPr>
              <w:t>-</w:t>
            </w:r>
            <w:r w:rsidR="00460653" w:rsidRPr="0042474D">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42474D">
              <w:rPr>
                <w:lang w:val="en-US"/>
              </w:rPr>
              <w:t>î</w:t>
            </w:r>
            <w:r w:rsidR="00460653" w:rsidRPr="0042474D">
              <w:rPr>
                <w:lang w:val="en-US"/>
              </w:rPr>
              <w:t>nd din vina Beneficiarului, a agenţilor sau a angajaţilor acestora.</w:t>
            </w:r>
          </w:p>
          <w:p w14:paraId="4B7D57BF" w14:textId="77777777" w:rsidR="00460653" w:rsidRPr="0042474D" w:rsidRDefault="00D53233" w:rsidP="00134E8B">
            <w:pPr>
              <w:pStyle w:val="af3"/>
              <w:numPr>
                <w:ilvl w:val="1"/>
                <w:numId w:val="13"/>
              </w:numPr>
              <w:tabs>
                <w:tab w:val="left" w:pos="567"/>
                <w:tab w:val="left" w:pos="1890"/>
              </w:tabs>
              <w:spacing w:line="276" w:lineRule="auto"/>
              <w:ind w:left="0" w:hanging="567"/>
              <w:rPr>
                <w:lang w:val="en-US"/>
              </w:rPr>
            </w:pPr>
            <w:r w:rsidRPr="0042474D">
              <w:rPr>
                <w:lang w:val="en-US"/>
              </w:rPr>
              <w:t xml:space="preserve">10.11. </w:t>
            </w:r>
            <w:r w:rsidR="00460653" w:rsidRPr="0042474D">
              <w:rPr>
                <w:lang w:val="en-US"/>
              </w:rPr>
              <w:t>Antreprenorul şi subantreprenorii răspund soli</w:t>
            </w:r>
            <w:r w:rsidR="00DA1062" w:rsidRPr="0042474D">
              <w:rPr>
                <w:lang w:val="en-US"/>
              </w:rPr>
              <w:t>dar pentru neexecutarea obligaț</w:t>
            </w:r>
            <w:r w:rsidR="00460653" w:rsidRPr="0042474D">
              <w:rPr>
                <w:lang w:val="en-US"/>
              </w:rPr>
              <w:t>iil</w:t>
            </w:r>
            <w:r w:rsidR="00BB2CB2" w:rsidRPr="0042474D">
              <w:rPr>
                <w:lang w:val="en-US"/>
              </w:rPr>
              <w:t>or</w:t>
            </w:r>
            <w:r w:rsidR="00460653" w:rsidRPr="0042474D">
              <w:rPr>
                <w:lang w:val="en-US"/>
              </w:rPr>
              <w:t xml:space="preserve"> contractuale.</w:t>
            </w:r>
          </w:p>
          <w:p w14:paraId="229C0FE2" w14:textId="77777777" w:rsidR="00460653" w:rsidRPr="0042474D"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134E8B">
            <w:pPr>
              <w:pStyle w:val="a"/>
              <w:numPr>
                <w:ilvl w:val="0"/>
                <w:numId w:val="13"/>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134E8B">
            <w:pPr>
              <w:pStyle w:val="a"/>
              <w:numPr>
                <w:ilvl w:val="1"/>
                <w:numId w:val="13"/>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w:t>
            </w:r>
            <w:proofErr w:type="gramStart"/>
            <w:r w:rsidR="0001066E" w:rsidRPr="00FF430B">
              <w:t xml:space="preserve">suportă </w:t>
            </w:r>
            <w:r w:rsidR="00460653" w:rsidRPr="00FF430B">
              <w:t xml:space="preserve"> partea</w:t>
            </w:r>
            <w:proofErr w:type="gramEnd"/>
            <w:r w:rsidR="00460653" w:rsidRPr="00FF430B">
              <w:t xml:space="preserve">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134E8B">
            <w:pPr>
              <w:pStyle w:val="a"/>
              <w:numPr>
                <w:ilvl w:val="0"/>
                <w:numId w:val="13"/>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42474D" w:rsidRDefault="00D53233" w:rsidP="00D53233">
            <w:pPr>
              <w:pStyle w:val="af3"/>
              <w:tabs>
                <w:tab w:val="left" w:pos="567"/>
              </w:tabs>
              <w:spacing w:line="276" w:lineRule="auto"/>
              <w:ind w:firstLine="0"/>
              <w:rPr>
                <w:lang w:val="en-US"/>
              </w:rPr>
            </w:pPr>
            <w:r w:rsidRPr="0042474D">
              <w:rPr>
                <w:lang w:val="en-US"/>
              </w:rPr>
              <w:t xml:space="preserve">12.1. </w:t>
            </w:r>
            <w:r w:rsidR="00460653" w:rsidRPr="0042474D">
              <w:rPr>
                <w:lang w:val="en-US"/>
              </w:rPr>
              <w:t xml:space="preserve">Antreprenorul poate cere </w:t>
            </w:r>
            <w:r w:rsidR="00BB2CB2" w:rsidRPr="0042474D">
              <w:rPr>
                <w:lang w:val="en-US"/>
              </w:rPr>
              <w:t>rezoluțiunea</w:t>
            </w:r>
            <w:r w:rsidR="0001066E" w:rsidRPr="0042474D">
              <w:rPr>
                <w:lang w:val="en-US"/>
              </w:rPr>
              <w:t xml:space="preserve"> </w:t>
            </w:r>
            <w:r w:rsidR="00460653" w:rsidRPr="0042474D">
              <w:rPr>
                <w:lang w:val="en-US"/>
              </w:rPr>
              <w:t xml:space="preserve">contractului, dacă: </w:t>
            </w:r>
          </w:p>
          <w:p w14:paraId="117B6CBC" w14:textId="77777777" w:rsidR="00460653" w:rsidRPr="00FF430B" w:rsidRDefault="00D53233" w:rsidP="00134E8B">
            <w:pPr>
              <w:numPr>
                <w:ilvl w:val="0"/>
                <w:numId w:val="10"/>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134E8B">
            <w:pPr>
              <w:numPr>
                <w:ilvl w:val="0"/>
                <w:numId w:val="10"/>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134E8B">
            <w:pPr>
              <w:numPr>
                <w:ilvl w:val="0"/>
                <w:numId w:val="10"/>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12.2. </w:t>
            </w:r>
            <w:r w:rsidR="00460653" w:rsidRPr="0042474D">
              <w:rPr>
                <w:lang w:val="en-US"/>
              </w:rPr>
              <w:t xml:space="preserve">Beneficiarul poate cere </w:t>
            </w:r>
            <w:r w:rsidR="00BB2CB2" w:rsidRPr="0042474D">
              <w:rPr>
                <w:lang w:val="en-US"/>
              </w:rPr>
              <w:t>rezoluțiunea</w:t>
            </w:r>
            <w:r w:rsidR="00C33344" w:rsidRPr="0042474D">
              <w:rPr>
                <w:lang w:val="en-US"/>
              </w:rPr>
              <w:t xml:space="preserve"> </w:t>
            </w:r>
            <w:r w:rsidR="00460653" w:rsidRPr="0042474D">
              <w:rPr>
                <w:lang w:val="en-US"/>
              </w:rPr>
              <w:t xml:space="preserve">contractului, dacă: </w:t>
            </w:r>
          </w:p>
          <w:p w14:paraId="42D1FABA" w14:textId="77777777" w:rsidR="00460653" w:rsidRPr="00FF430B" w:rsidRDefault="007323B6" w:rsidP="00134E8B">
            <w:pPr>
              <w:pStyle w:val="a"/>
              <w:numPr>
                <w:ilvl w:val="0"/>
                <w:numId w:val="12"/>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134E8B">
            <w:pPr>
              <w:pStyle w:val="a"/>
              <w:numPr>
                <w:ilvl w:val="0"/>
                <w:numId w:val="12"/>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134E8B">
            <w:pPr>
              <w:pStyle w:val="a"/>
              <w:numPr>
                <w:ilvl w:val="0"/>
                <w:numId w:val="12"/>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134E8B">
            <w:pPr>
              <w:pStyle w:val="a"/>
              <w:numPr>
                <w:ilvl w:val="0"/>
                <w:numId w:val="12"/>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12.3. </w:t>
            </w:r>
            <w:r w:rsidR="00460653" w:rsidRPr="0042474D">
              <w:rPr>
                <w:lang w:val="en-US"/>
              </w:rPr>
              <w:t xml:space="preserve">Contractul se consideră </w:t>
            </w:r>
            <w:r w:rsidR="00BB2CB2" w:rsidRPr="0042474D">
              <w:rPr>
                <w:lang w:val="en-US"/>
              </w:rPr>
              <w:t>rezolvit</w:t>
            </w:r>
            <w:r w:rsidR="00460653" w:rsidRPr="0042474D">
              <w:rPr>
                <w:lang w:val="en-US"/>
              </w:rPr>
              <w:t>, dacă partea contractantă va comunica în scris cele</w:t>
            </w:r>
            <w:r w:rsidRPr="0042474D">
              <w:rPr>
                <w:lang w:val="en-US"/>
              </w:rPr>
              <w:t>i</w:t>
            </w:r>
            <w:r w:rsidR="00460653" w:rsidRPr="0042474D">
              <w:rPr>
                <w:lang w:val="en-US"/>
              </w:rPr>
              <w:t>lalte părţi contractante în termen de 15 zile motivele indicate la punctele 1</w:t>
            </w:r>
            <w:r w:rsidR="00D379F6" w:rsidRPr="0042474D">
              <w:rPr>
                <w:lang w:val="en-US"/>
              </w:rPr>
              <w:t>2</w:t>
            </w:r>
            <w:r w:rsidR="00460653" w:rsidRPr="0042474D">
              <w:rPr>
                <w:lang w:val="en-US"/>
              </w:rPr>
              <w:t>.1 şi 1</w:t>
            </w:r>
            <w:r w:rsidR="00D379F6" w:rsidRPr="0042474D">
              <w:rPr>
                <w:lang w:val="en-US"/>
              </w:rPr>
              <w:t>2</w:t>
            </w:r>
            <w:r w:rsidR="00460653" w:rsidRPr="0042474D">
              <w:rPr>
                <w:lang w:val="en-US"/>
              </w:rPr>
              <w:t xml:space="preserve">.2 din prezentul contract.  </w:t>
            </w:r>
          </w:p>
          <w:p w14:paraId="40D783CE"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lastRenderedPageBreak/>
              <w:t xml:space="preserve">12.4. </w:t>
            </w:r>
            <w:r w:rsidR="00460653" w:rsidRPr="0042474D">
              <w:rPr>
                <w:lang w:val="en-US"/>
              </w:rPr>
              <w:t xml:space="preserve">Beneficiarul, în caz de </w:t>
            </w:r>
            <w:r w:rsidR="00BB2CB2" w:rsidRPr="0042474D">
              <w:rPr>
                <w:lang w:val="en-US"/>
              </w:rPr>
              <w:t>rezoluțiune</w:t>
            </w:r>
            <w:r w:rsidR="00460653" w:rsidRPr="0042474D">
              <w:rPr>
                <w:lang w:val="en-US"/>
              </w:rPr>
              <w:t>a contractului, va convoca comisia de recepţie care va efectua recepţia cantitativă şi calitativ</w:t>
            </w:r>
            <w:r w:rsidR="00D74B95" w:rsidRPr="0042474D">
              <w:rPr>
                <w:lang w:val="en-US"/>
              </w:rPr>
              <w:t>ă</w:t>
            </w:r>
            <w:r w:rsidR="00460653" w:rsidRPr="0042474D">
              <w:rPr>
                <w:lang w:val="en-US"/>
              </w:rPr>
              <w:t xml:space="preserve"> a lucrărilor executate</w:t>
            </w:r>
            <w:r w:rsidR="00D74B95" w:rsidRPr="0042474D">
              <w:rPr>
                <w:lang w:val="en-US"/>
              </w:rPr>
              <w:t>,</w:t>
            </w:r>
            <w:r w:rsidR="00C33344" w:rsidRPr="0042474D">
              <w:rPr>
                <w:lang w:val="en-US"/>
              </w:rPr>
              <w:t xml:space="preserve"> </w:t>
            </w:r>
            <w:r w:rsidR="00D74B95" w:rsidRPr="0042474D">
              <w:rPr>
                <w:lang w:val="en-US"/>
              </w:rPr>
              <w:t xml:space="preserve">în maximum 15 zile de la data </w:t>
            </w:r>
            <w:r w:rsidR="00BB2CB2" w:rsidRPr="0042474D">
              <w:rPr>
                <w:lang w:val="en-US"/>
              </w:rPr>
              <w:t>rezoluțiunii</w:t>
            </w:r>
            <w:r w:rsidR="00C33344" w:rsidRPr="0042474D">
              <w:rPr>
                <w:lang w:val="en-US"/>
              </w:rPr>
              <w:t xml:space="preserve"> </w:t>
            </w:r>
            <w:r w:rsidR="00D74B95" w:rsidRPr="0042474D">
              <w:rPr>
                <w:lang w:val="en-US"/>
              </w:rPr>
              <w:t>contractului.</w:t>
            </w:r>
          </w:p>
          <w:p w14:paraId="26E83AD9"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12.5. </w:t>
            </w:r>
            <w:r w:rsidR="00460653" w:rsidRPr="0042474D">
              <w:rPr>
                <w:lang w:val="en-US"/>
              </w:rPr>
              <w:t xml:space="preserve">În cazul </w:t>
            </w:r>
            <w:r w:rsidR="00BB2CB2" w:rsidRPr="0042474D">
              <w:rPr>
                <w:lang w:val="en-US"/>
              </w:rPr>
              <w:t>rezoluțiunii</w:t>
            </w:r>
            <w:r w:rsidR="00C33344" w:rsidRPr="0042474D">
              <w:rPr>
                <w:lang w:val="en-US"/>
              </w:rPr>
              <w:t xml:space="preserve"> </w:t>
            </w:r>
            <w:r w:rsidR="00460653" w:rsidRPr="0042474D">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42474D">
              <w:rPr>
                <w:lang w:val="en-US"/>
              </w:rPr>
              <w:t>rezolvit</w:t>
            </w:r>
            <w:r w:rsidR="00C33344" w:rsidRPr="0042474D">
              <w:rPr>
                <w:lang w:val="en-US"/>
              </w:rPr>
              <w:t xml:space="preserve"> </w:t>
            </w:r>
            <w:r w:rsidR="00460653" w:rsidRPr="0042474D">
              <w:rPr>
                <w:lang w:val="en-US"/>
              </w:rPr>
              <w:t xml:space="preserve">contractul. </w:t>
            </w:r>
          </w:p>
          <w:p w14:paraId="36265579"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12.6. </w:t>
            </w:r>
            <w:r w:rsidR="00460653" w:rsidRPr="0042474D">
              <w:rPr>
                <w:lang w:val="en-US"/>
              </w:rPr>
              <w:t>După rez</w:t>
            </w:r>
            <w:r w:rsidR="00892A6D" w:rsidRPr="0042474D">
              <w:rPr>
                <w:lang w:val="en-US"/>
              </w:rPr>
              <w:t>oluțiunea</w:t>
            </w:r>
            <w:r w:rsidR="00460653" w:rsidRPr="0042474D">
              <w:rPr>
                <w:lang w:val="en-US"/>
              </w:rPr>
              <w:t xml:space="preserve"> contractului, Beneficiarul poate continua execuţia lucrărilor cu respectarea prevederilor legale. </w:t>
            </w:r>
          </w:p>
          <w:p w14:paraId="77A9D719" w14:textId="77777777" w:rsidR="00E22640" w:rsidRPr="0042474D" w:rsidRDefault="00E22640" w:rsidP="00E22640">
            <w:pPr>
              <w:pStyle w:val="af3"/>
              <w:tabs>
                <w:tab w:val="left" w:pos="567"/>
                <w:tab w:val="left" w:pos="2070"/>
              </w:tabs>
              <w:ind w:firstLine="0"/>
              <w:rPr>
                <w:lang w:val="en-US"/>
              </w:rPr>
            </w:pPr>
            <w:r w:rsidRPr="0042474D">
              <w:rPr>
                <w:lang w:val="en-US"/>
              </w:rPr>
              <w:t>12.7. Cazuri specifice de încetare a contractului de achiziţii publice:</w:t>
            </w:r>
          </w:p>
          <w:p w14:paraId="49ADD99C" w14:textId="15DBE3A9" w:rsidR="00E22640" w:rsidRPr="0042474D" w:rsidRDefault="00E22640" w:rsidP="00E22640">
            <w:pPr>
              <w:pStyle w:val="af3"/>
              <w:tabs>
                <w:tab w:val="left" w:pos="567"/>
                <w:tab w:val="left" w:pos="2070"/>
              </w:tabs>
              <w:ind w:firstLine="284"/>
              <w:rPr>
                <w:lang w:val="en-US"/>
              </w:rPr>
            </w:pPr>
            <w:r w:rsidRPr="0042474D">
              <w:rPr>
                <w:lang w:val="en-US"/>
              </w:rPr>
              <w:t xml:space="preserve">     </w:t>
            </w:r>
            <w:r w:rsidR="00F168DC" w:rsidRPr="0042474D">
              <w:rPr>
                <w:lang w:val="en-US"/>
              </w:rPr>
              <w:t>Beneficiarul</w:t>
            </w:r>
            <w:r w:rsidRPr="0042474D">
              <w:rPr>
                <w:lang w:val="en-US"/>
              </w:rPr>
              <w:t xml:space="preserve"> are dreptul de a </w:t>
            </w:r>
            <w:r w:rsidR="0060188C" w:rsidRPr="0042474D">
              <w:rPr>
                <w:lang w:val="en-US"/>
              </w:rPr>
              <w:t>rezolvi</w:t>
            </w:r>
            <w:r w:rsidR="00C33344" w:rsidRPr="0042474D">
              <w:rPr>
                <w:lang w:val="en-US"/>
              </w:rPr>
              <w:t xml:space="preserve"> </w:t>
            </w:r>
            <w:r w:rsidRPr="0042474D">
              <w:rPr>
                <w:lang w:val="en-US"/>
              </w:rPr>
              <w:t>unilateral un contract de achiziţii publice în perioada de valabilitate a acestuia în una dintre următoarele situaţii:</w:t>
            </w:r>
          </w:p>
          <w:p w14:paraId="2D821582" w14:textId="57F8FC30" w:rsidR="00E22640" w:rsidRPr="0042474D" w:rsidRDefault="00E22640" w:rsidP="00E22640">
            <w:pPr>
              <w:pStyle w:val="af3"/>
              <w:tabs>
                <w:tab w:val="left" w:pos="567"/>
                <w:tab w:val="left" w:pos="2070"/>
              </w:tabs>
              <w:rPr>
                <w:lang w:val="en-US"/>
              </w:rPr>
            </w:pPr>
            <w:r w:rsidRPr="0042474D">
              <w:rPr>
                <w:lang w:val="en-US"/>
              </w:rPr>
              <w:t xml:space="preserve">    a) contractantul se afla, la momentul atribuirii lui, în una dintre situaţiile care ar fi determinat excluderea sa din proce</w:t>
            </w:r>
            <w:r w:rsidR="00C33344" w:rsidRPr="0042474D">
              <w:rPr>
                <w:lang w:val="en-US"/>
              </w:rPr>
              <w:t>dura de atribuire potrivit art.</w:t>
            </w:r>
            <w:r w:rsidR="00DF4DCF" w:rsidRPr="0042474D">
              <w:rPr>
                <w:lang w:val="en-US"/>
              </w:rPr>
              <w:t xml:space="preserve"> </w:t>
            </w:r>
            <w:r w:rsidRPr="0042474D">
              <w:rPr>
                <w:lang w:val="en-US"/>
              </w:rPr>
              <w:t>19</w:t>
            </w:r>
            <w:r w:rsidR="00802287" w:rsidRPr="0042474D">
              <w:rPr>
                <w:lang w:val="en-US"/>
              </w:rPr>
              <w:t xml:space="preserve"> al Legii </w:t>
            </w:r>
            <w:r w:rsidR="0060188C" w:rsidRPr="0042474D">
              <w:rPr>
                <w:lang w:val="en-US"/>
              </w:rPr>
              <w:t>nr.</w:t>
            </w:r>
            <w:r w:rsidR="00FF5CB2" w:rsidRPr="0042474D">
              <w:rPr>
                <w:lang w:val="en-US"/>
              </w:rPr>
              <w:t xml:space="preserve"> </w:t>
            </w:r>
            <w:r w:rsidR="00802287" w:rsidRPr="0042474D">
              <w:rPr>
                <w:lang w:val="en-US"/>
              </w:rPr>
              <w:t>131/2015 privind achizițiile publice</w:t>
            </w:r>
            <w:r w:rsidRPr="0042474D">
              <w:rPr>
                <w:lang w:val="en-US"/>
              </w:rPr>
              <w:t>;</w:t>
            </w:r>
          </w:p>
          <w:p w14:paraId="727FDBEA" w14:textId="16282731" w:rsidR="00E22640" w:rsidRPr="0042474D" w:rsidRDefault="00E22640" w:rsidP="00E22640">
            <w:pPr>
              <w:pStyle w:val="af3"/>
              <w:tabs>
                <w:tab w:val="left" w:pos="567"/>
                <w:tab w:val="left" w:pos="2070"/>
              </w:tabs>
              <w:rPr>
                <w:lang w:val="en-US"/>
              </w:rPr>
            </w:pPr>
            <w:r w:rsidRPr="0042474D">
              <w:rPr>
                <w:lang w:val="en-US"/>
              </w:rPr>
              <w:t xml:space="preserve">    b) contractul a făcut obiectul unei modificări substanțiale care necesita o nouă procedură de achiziție publică în conformitate cu art. 76</w:t>
            </w:r>
            <w:r w:rsidR="00802287" w:rsidRPr="0042474D">
              <w:rPr>
                <w:lang w:val="en-US"/>
              </w:rPr>
              <w:t xml:space="preserve"> al Legii </w:t>
            </w:r>
            <w:r w:rsidR="0060188C" w:rsidRPr="0042474D">
              <w:rPr>
                <w:lang w:val="en-US"/>
              </w:rPr>
              <w:t>nr.</w:t>
            </w:r>
            <w:r w:rsidR="00DF4DCF" w:rsidRPr="0042474D">
              <w:rPr>
                <w:lang w:val="en-US"/>
              </w:rPr>
              <w:t xml:space="preserve"> </w:t>
            </w:r>
            <w:r w:rsidR="00802287" w:rsidRPr="0042474D">
              <w:rPr>
                <w:lang w:val="en-US"/>
              </w:rPr>
              <w:t>131/2015 privind achizițiile publice</w:t>
            </w:r>
            <w:r w:rsidRPr="0042474D">
              <w:rPr>
                <w:lang w:val="en-US"/>
              </w:rPr>
              <w:t>;</w:t>
            </w:r>
          </w:p>
          <w:p w14:paraId="2E2488FC" w14:textId="1D7433BB" w:rsidR="00E22640" w:rsidRPr="0042474D" w:rsidRDefault="00E22640" w:rsidP="00E22640">
            <w:pPr>
              <w:pStyle w:val="af3"/>
              <w:tabs>
                <w:tab w:val="left" w:pos="567"/>
                <w:tab w:val="left" w:pos="2070"/>
              </w:tabs>
              <w:rPr>
                <w:lang w:val="en-US"/>
              </w:rPr>
            </w:pPr>
            <w:r w:rsidRPr="0042474D">
              <w:rPr>
                <w:lang w:val="en-US"/>
              </w:rPr>
              <w:t xml:space="preserve">    c) contractul nu ar fi trebuit să fie atribui</w:t>
            </w:r>
            <w:r w:rsidR="00C33344" w:rsidRPr="0042474D">
              <w:rPr>
                <w:lang w:val="en-US"/>
              </w:rPr>
              <w:t>t contractantului respectiv, avâ</w:t>
            </w:r>
            <w:r w:rsidRPr="0042474D">
              <w:rPr>
                <w:lang w:val="en-US"/>
              </w:rPr>
              <w:t xml:space="preserve">nd în vedere o încălcare gravă a obligaţiilor ce rezultă din </w:t>
            </w:r>
            <w:r w:rsidR="00802287" w:rsidRPr="0042474D">
              <w:rPr>
                <w:lang w:val="en-US"/>
              </w:rPr>
              <w:t xml:space="preserve">Legea </w:t>
            </w:r>
            <w:r w:rsidR="0060188C" w:rsidRPr="0042474D">
              <w:rPr>
                <w:lang w:val="en-US"/>
              </w:rPr>
              <w:t>nr.</w:t>
            </w:r>
            <w:r w:rsidR="00DF4DCF" w:rsidRPr="0042474D">
              <w:rPr>
                <w:lang w:val="en-US"/>
              </w:rPr>
              <w:t xml:space="preserve"> </w:t>
            </w:r>
            <w:r w:rsidR="00802287" w:rsidRPr="0042474D">
              <w:rPr>
                <w:lang w:val="en-US"/>
              </w:rPr>
              <w:t>131/2015 priviind achizițiile publice</w:t>
            </w:r>
            <w:r w:rsidRPr="0042474D">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42474D" w:rsidRDefault="00E22640" w:rsidP="00802287">
            <w:pPr>
              <w:pStyle w:val="af3"/>
              <w:tabs>
                <w:tab w:val="left" w:pos="567"/>
                <w:tab w:val="left" w:pos="2070"/>
              </w:tabs>
              <w:ind w:firstLine="0"/>
              <w:rPr>
                <w:lang w:val="en-US"/>
              </w:rPr>
            </w:pPr>
          </w:p>
          <w:p w14:paraId="27E6DB0A" w14:textId="77777777" w:rsidR="00460653" w:rsidRPr="00FF430B" w:rsidRDefault="007323B6" w:rsidP="00134E8B">
            <w:pPr>
              <w:pStyle w:val="a"/>
              <w:numPr>
                <w:ilvl w:val="0"/>
                <w:numId w:val="13"/>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13.1. </w:t>
            </w:r>
            <w:r w:rsidR="00460653" w:rsidRPr="0042474D">
              <w:rPr>
                <w:lang w:val="en-US"/>
              </w:rPr>
              <w:t xml:space="preserve">Următoarele documente vor fi citite şi vor fi interpretate ca fiind parte integrantă a prezentului contract: </w:t>
            </w:r>
          </w:p>
          <w:p w14:paraId="36F85899" w14:textId="77777777" w:rsidR="00460653" w:rsidRPr="00FF430B" w:rsidRDefault="007323B6" w:rsidP="00134E8B">
            <w:pPr>
              <w:numPr>
                <w:ilvl w:val="0"/>
                <w:numId w:val="11"/>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134E8B">
            <w:pPr>
              <w:numPr>
                <w:ilvl w:val="0"/>
                <w:numId w:val="11"/>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134E8B">
            <w:pPr>
              <w:numPr>
                <w:ilvl w:val="0"/>
                <w:numId w:val="11"/>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134E8B">
            <w:pPr>
              <w:numPr>
                <w:ilvl w:val="0"/>
                <w:numId w:val="11"/>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134E8B">
            <w:pPr>
              <w:numPr>
                <w:ilvl w:val="0"/>
                <w:numId w:val="11"/>
              </w:numPr>
              <w:tabs>
                <w:tab w:val="left" w:pos="1276"/>
              </w:tabs>
              <w:ind w:left="0" w:hanging="425"/>
              <w:jc w:val="both"/>
            </w:pPr>
            <w:r w:rsidRPr="00FF430B">
              <w:t xml:space="preserve">e) </w:t>
            </w:r>
            <w:r w:rsidR="00460653" w:rsidRPr="00FF430B">
              <w:t>Garanția de bună execuție.</w:t>
            </w:r>
          </w:p>
          <w:p w14:paraId="3228C956"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13.2. </w:t>
            </w:r>
            <w:r w:rsidR="00460653" w:rsidRPr="0042474D">
              <w:rPr>
                <w:lang w:val="en-US"/>
              </w:rPr>
              <w:t>Documentele contractului vor fi întocmite în limba română.</w:t>
            </w:r>
          </w:p>
          <w:p w14:paraId="61C0B172" w14:textId="77777777" w:rsidR="00D379F6" w:rsidRPr="0042474D" w:rsidRDefault="007323B6" w:rsidP="00134E8B">
            <w:pPr>
              <w:pStyle w:val="af3"/>
              <w:numPr>
                <w:ilvl w:val="1"/>
                <w:numId w:val="13"/>
              </w:numPr>
              <w:tabs>
                <w:tab w:val="left" w:pos="567"/>
              </w:tabs>
              <w:ind w:left="0" w:hanging="567"/>
              <w:rPr>
                <w:lang w:val="en-US"/>
              </w:rPr>
            </w:pPr>
            <w:r w:rsidRPr="0042474D">
              <w:rPr>
                <w:lang w:val="en-US"/>
              </w:rPr>
              <w:t>13.</w:t>
            </w:r>
            <w:r w:rsidR="001873A6" w:rsidRPr="0042474D">
              <w:rPr>
                <w:lang w:val="en-US"/>
              </w:rPr>
              <w:t>3</w:t>
            </w:r>
            <w:r w:rsidRPr="0042474D">
              <w:rPr>
                <w:lang w:val="en-US"/>
              </w:rPr>
              <w:t xml:space="preserve">. </w:t>
            </w:r>
            <w:r w:rsidR="00D379F6" w:rsidRPr="0042474D">
              <w:rPr>
                <w:lang w:val="en-US"/>
              </w:rPr>
              <w:t>Prezentul Contract reprezintă acordul de voinţă al părţilor</w:t>
            </w:r>
            <w:r w:rsidR="00C33344" w:rsidRPr="0042474D">
              <w:rPr>
                <w:lang w:val="en-US"/>
              </w:rPr>
              <w:t xml:space="preserve"> </w:t>
            </w:r>
            <w:r w:rsidR="00D379F6" w:rsidRPr="0042474D">
              <w:rPr>
                <w:lang w:val="en-US"/>
              </w:rPr>
              <w:t>şi se consideră semnat la data aplicării ultimei semnături de către una dintre părți.</w:t>
            </w:r>
          </w:p>
          <w:p w14:paraId="38644E03" w14:textId="77777777" w:rsidR="00460653" w:rsidRPr="0042474D" w:rsidRDefault="007323B6" w:rsidP="00134E8B">
            <w:pPr>
              <w:pStyle w:val="af3"/>
              <w:numPr>
                <w:ilvl w:val="1"/>
                <w:numId w:val="13"/>
              </w:numPr>
              <w:tabs>
                <w:tab w:val="left" w:pos="567"/>
                <w:tab w:val="left" w:pos="4005"/>
              </w:tabs>
              <w:ind w:left="0" w:hanging="567"/>
              <w:contextualSpacing/>
              <w:rPr>
                <w:lang w:val="en-US"/>
              </w:rPr>
            </w:pPr>
            <w:r w:rsidRPr="0042474D">
              <w:rPr>
                <w:lang w:val="en-US"/>
              </w:rPr>
              <w:t>13.</w:t>
            </w:r>
            <w:r w:rsidR="001873A6" w:rsidRPr="0042474D">
              <w:rPr>
                <w:lang w:val="en-US"/>
              </w:rPr>
              <w:t>4</w:t>
            </w:r>
            <w:r w:rsidRPr="0042474D">
              <w:rPr>
                <w:lang w:val="en-US"/>
              </w:rPr>
              <w:t xml:space="preserve">. </w:t>
            </w:r>
            <w:r w:rsidR="00D379F6" w:rsidRPr="0042474D">
              <w:rPr>
                <w:lang w:val="en-US"/>
              </w:rPr>
              <w:t xml:space="preserve">Pentru confirmarea celor menţionate, </w:t>
            </w:r>
            <w:r w:rsidR="009D3792" w:rsidRPr="0042474D">
              <w:rPr>
                <w:lang w:val="en-US"/>
              </w:rPr>
              <w:t>p</w:t>
            </w:r>
            <w:r w:rsidR="00D379F6" w:rsidRPr="0042474D">
              <w:rPr>
                <w:lang w:val="en-US"/>
              </w:rPr>
              <w:t xml:space="preserve">ărţile au semnat prezentul Contract în conformitate cu legislaţia Republicii Moldova, la data şi anul indicate, </w:t>
            </w:r>
            <w:r w:rsidR="00460653" w:rsidRPr="0042474D">
              <w:rPr>
                <w:lang w:val="en-US"/>
              </w:rPr>
              <w:t xml:space="preserve">fiind valabil până la </w:t>
            </w:r>
            <w:r w:rsidR="00684D44" w:rsidRPr="0042474D">
              <w:rPr>
                <w:lang w:val="en-US"/>
              </w:rPr>
              <w:t>…</w:t>
            </w:r>
            <w:proofErr w:type="gramStart"/>
            <w:r w:rsidR="00684D44" w:rsidRPr="0042474D">
              <w:rPr>
                <w:lang w:val="en-US"/>
              </w:rPr>
              <w:t>…./</w:t>
            </w:r>
            <w:proofErr w:type="gramEnd"/>
            <w:r w:rsidR="00D379F6" w:rsidRPr="0042474D">
              <w:rPr>
                <w:lang w:val="en-US"/>
              </w:rPr>
              <w:t>recepția finală a lucrărilor</w:t>
            </w:r>
            <w:r w:rsidR="00460653" w:rsidRPr="0042474D">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134E8B">
            <w:pPr>
              <w:pStyle w:val="a"/>
              <w:numPr>
                <w:ilvl w:val="0"/>
                <w:numId w:val="13"/>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34E01509" w14:textId="77777777" w:rsidR="00337AED" w:rsidRDefault="00337AED" w:rsidP="00196AB4">
            <w:pPr>
              <w:tabs>
                <w:tab w:val="left" w:pos="2295"/>
              </w:tabs>
              <w:jc w:val="both"/>
            </w:pPr>
          </w:p>
          <w:p w14:paraId="1393B94A" w14:textId="77777777" w:rsidR="00337AED" w:rsidRDefault="00337AED" w:rsidP="00196AB4">
            <w:pPr>
              <w:tabs>
                <w:tab w:val="left" w:pos="2295"/>
              </w:tabs>
              <w:jc w:val="both"/>
            </w:pPr>
          </w:p>
          <w:p w14:paraId="2537F625" w14:textId="77777777" w:rsidR="00337AED" w:rsidRDefault="00337AED" w:rsidP="00196AB4">
            <w:pPr>
              <w:tabs>
                <w:tab w:val="left" w:pos="2295"/>
              </w:tabs>
              <w:jc w:val="both"/>
            </w:pPr>
          </w:p>
          <w:p w14:paraId="6EEAAE00" w14:textId="77777777" w:rsidR="00337AED" w:rsidRDefault="00337AED" w:rsidP="00196AB4">
            <w:pPr>
              <w:tabs>
                <w:tab w:val="left" w:pos="2295"/>
              </w:tabs>
              <w:jc w:val="both"/>
            </w:pPr>
          </w:p>
          <w:p w14:paraId="3C22178F" w14:textId="77777777" w:rsidR="00337AED" w:rsidRDefault="00337AED" w:rsidP="00196AB4">
            <w:pPr>
              <w:tabs>
                <w:tab w:val="left" w:pos="2295"/>
              </w:tabs>
              <w:jc w:val="both"/>
            </w:pPr>
          </w:p>
          <w:p w14:paraId="02EE8F9C" w14:textId="77777777" w:rsidR="00337AED" w:rsidRDefault="00337AED" w:rsidP="00196AB4">
            <w:pPr>
              <w:tabs>
                <w:tab w:val="left" w:pos="2295"/>
              </w:tabs>
              <w:jc w:val="both"/>
            </w:pPr>
          </w:p>
          <w:p w14:paraId="1508122A" w14:textId="77777777" w:rsidR="00337AED" w:rsidRDefault="00337AED" w:rsidP="00196AB4">
            <w:pPr>
              <w:tabs>
                <w:tab w:val="left" w:pos="2295"/>
              </w:tabs>
              <w:jc w:val="both"/>
            </w:pPr>
          </w:p>
          <w:p w14:paraId="71AD9B77" w14:textId="77777777" w:rsidR="00337AED" w:rsidRDefault="00337AED"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701"/>
              <w:gridCol w:w="801"/>
              <w:gridCol w:w="617"/>
              <w:gridCol w:w="1842"/>
              <w:gridCol w:w="3401"/>
            </w:tblGrid>
            <w:tr w:rsidR="007E709D" w:rsidRPr="00EC30C2" w14:paraId="49F0A33E" w14:textId="77777777" w:rsidTr="0042474D">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42474D" w:rsidRDefault="007E709D" w:rsidP="00E13118">
                  <w:pPr>
                    <w:jc w:val="center"/>
                    <w:rPr>
                      <w:b/>
                      <w:bCs/>
                      <w:noProof w:val="0"/>
                      <w:sz w:val="18"/>
                      <w:szCs w:val="18"/>
                    </w:rPr>
                  </w:pPr>
                  <w:r w:rsidRPr="0042474D">
                    <w:rPr>
                      <w:b/>
                      <w:bCs/>
                      <w:noProof w:val="0"/>
                      <w:sz w:val="18"/>
                      <w:szCs w:val="18"/>
                    </w:rPr>
                    <w:t>Denumirea lucrărilor</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42474D" w:rsidRDefault="007E709D" w:rsidP="004D7C86">
                  <w:pPr>
                    <w:jc w:val="both"/>
                    <w:rPr>
                      <w:b/>
                      <w:bCs/>
                      <w:noProof w:val="0"/>
                      <w:sz w:val="18"/>
                      <w:szCs w:val="18"/>
                    </w:rPr>
                  </w:pPr>
                  <w:r w:rsidRPr="0042474D">
                    <w:rPr>
                      <w:b/>
                      <w:bCs/>
                      <w:noProof w:val="0"/>
                      <w:sz w:val="18"/>
                      <w:szCs w:val="18"/>
                    </w:rPr>
                    <w:t>Cod CPV</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42474D" w:rsidRDefault="007E709D" w:rsidP="004D7C86">
                  <w:pPr>
                    <w:jc w:val="center"/>
                    <w:rPr>
                      <w:b/>
                      <w:sz w:val="18"/>
                      <w:szCs w:val="18"/>
                    </w:rPr>
                  </w:pPr>
                  <w:r w:rsidRPr="0042474D">
                    <w:rPr>
                      <w:b/>
                      <w:sz w:val="18"/>
                      <w:szCs w:val="18"/>
                    </w:rPr>
                    <w:t>Specificarea tehnică deplină solicitată de către autoritatea contractantă</w:t>
                  </w:r>
                </w:p>
                <w:p w14:paraId="046E9149" w14:textId="77777777" w:rsidR="007E709D" w:rsidRPr="0042474D" w:rsidRDefault="007E709D" w:rsidP="004D7C86">
                  <w:pPr>
                    <w:jc w:val="both"/>
                    <w:rPr>
                      <w:b/>
                      <w:bCs/>
                      <w:noProof w:val="0"/>
                      <w:sz w:val="18"/>
                      <w:szCs w:val="18"/>
                    </w:rPr>
                  </w:pP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42474D" w:rsidRDefault="007E709D" w:rsidP="004D7C86">
                  <w:pPr>
                    <w:jc w:val="center"/>
                    <w:rPr>
                      <w:b/>
                      <w:sz w:val="18"/>
                      <w:szCs w:val="18"/>
                    </w:rPr>
                  </w:pPr>
                  <w:r w:rsidRPr="0042474D">
                    <w:rPr>
                      <w:b/>
                      <w:bCs/>
                      <w:noProof w:val="0"/>
                      <w:sz w:val="18"/>
                      <w:szCs w:val="18"/>
                    </w:rPr>
                    <w:t xml:space="preserve">Specificarea tehnică </w:t>
                  </w:r>
                  <w:r w:rsidRPr="0042474D">
                    <w:rPr>
                      <w:b/>
                      <w:sz w:val="18"/>
                      <w:szCs w:val="18"/>
                    </w:rPr>
                    <w:t>deplină propusă de către ofertant</w:t>
                  </w:r>
                </w:p>
                <w:p w14:paraId="42591B78" w14:textId="77777777" w:rsidR="007E709D" w:rsidRPr="0042474D" w:rsidRDefault="007E709D" w:rsidP="004D7C86">
                  <w:pPr>
                    <w:jc w:val="both"/>
                    <w:rPr>
                      <w:b/>
                      <w:bCs/>
                      <w:noProof w:val="0"/>
                      <w:sz w:val="18"/>
                      <w:szCs w:val="18"/>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42474D" w:rsidRDefault="007E709D" w:rsidP="001223E6">
                  <w:pPr>
                    <w:ind w:right="943"/>
                    <w:jc w:val="center"/>
                    <w:rPr>
                      <w:b/>
                      <w:bCs/>
                      <w:noProof w:val="0"/>
                      <w:sz w:val="18"/>
                      <w:szCs w:val="18"/>
                    </w:rPr>
                  </w:pPr>
                  <w:r w:rsidRPr="0042474D">
                    <w:rPr>
                      <w:b/>
                      <w:bCs/>
                      <w:noProof w:val="0"/>
                      <w:sz w:val="18"/>
                      <w:szCs w:val="18"/>
                    </w:rPr>
                    <w:t>Standarde de</w:t>
                  </w:r>
                </w:p>
                <w:p w14:paraId="0F04E5CD" w14:textId="77777777" w:rsidR="007E709D" w:rsidRPr="0042474D" w:rsidRDefault="007E709D" w:rsidP="001223E6">
                  <w:pPr>
                    <w:ind w:right="943"/>
                    <w:jc w:val="center"/>
                    <w:rPr>
                      <w:b/>
                      <w:bCs/>
                      <w:noProof w:val="0"/>
                      <w:sz w:val="18"/>
                      <w:szCs w:val="18"/>
                    </w:rPr>
                  </w:pPr>
                  <w:r w:rsidRPr="0042474D">
                    <w:rPr>
                      <w:b/>
                      <w:bCs/>
                      <w:noProof w:val="0"/>
                      <w:sz w:val="18"/>
                      <w:szCs w:val="18"/>
                    </w:rPr>
                    <w:t>referinţă</w:t>
                  </w:r>
                </w:p>
              </w:tc>
            </w:tr>
            <w:tr w:rsidR="007E709D" w:rsidRPr="00EC30C2" w14:paraId="30C0C7E2" w14:textId="77777777" w:rsidTr="0042474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14BF5BFA" w:rsidR="007E709D" w:rsidRPr="00FF430B" w:rsidRDefault="00337AED" w:rsidP="004D7C86">
                  <w:pPr>
                    <w:jc w:val="both"/>
                    <w:rPr>
                      <w:noProof w:val="0"/>
                    </w:rPr>
                  </w:pPr>
                  <w:r w:rsidRPr="00266396">
                    <w:rPr>
                      <w:b/>
                      <w:shd w:val="clear" w:color="auto" w:fill="FFFFFF" w:themeFill="background1"/>
                      <w:lang w:eastAsia="ru-RU"/>
                    </w:rPr>
                    <w:t xml:space="preserve">  </w:t>
                  </w:r>
                  <w:r w:rsidR="00C43CDB" w:rsidRPr="00BC71C4">
                    <w:rPr>
                      <w:b/>
                    </w:rPr>
                    <w:t>Lucrări de amenajare a zonei de agrement în satul Cremenciug, r. Soroca</w:t>
                  </w:r>
                  <w:r w:rsidR="00C43CDB" w:rsidRPr="00FF430B">
                    <w:rPr>
                      <w:noProof w:val="0"/>
                    </w:rPr>
                    <w:t xml:space="preserve"> </w:t>
                  </w: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32617E92" w:rsidR="007E709D" w:rsidRPr="00FF430B" w:rsidRDefault="0042474D" w:rsidP="004D7C86">
                  <w:pPr>
                    <w:jc w:val="both"/>
                    <w:rPr>
                      <w:noProof w:val="0"/>
                    </w:rPr>
                  </w:pPr>
                  <w:r w:rsidRPr="00255291">
                    <w:rPr>
                      <w:sz w:val="20"/>
                      <w:szCs w:val="20"/>
                    </w:rPr>
                    <w:t>4520</w:t>
                  </w:r>
                  <w:r w:rsidR="00337AED">
                    <w:rPr>
                      <w:sz w:val="20"/>
                      <w:szCs w:val="20"/>
                    </w:rPr>
                    <w:t>0</w:t>
                  </w:r>
                  <w:r w:rsidRPr="00255291">
                    <w:rPr>
                      <w:sz w:val="20"/>
                      <w:szCs w:val="20"/>
                    </w:rPr>
                    <w:t>000-9</w:t>
                  </w:r>
                </w:p>
              </w:tc>
              <w:tc>
                <w:tcPr>
                  <w:tcW w:w="14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2474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4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42474D">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617"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243"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614465E7" w:rsidR="00803E7E" w:rsidRPr="00FF430B" w:rsidRDefault="00803E7E" w:rsidP="00803E7E">
            <w:pPr>
              <w:ind w:firstLine="567"/>
              <w:jc w:val="both"/>
              <w:rPr>
                <w:b/>
                <w:noProof w:val="0"/>
              </w:rPr>
            </w:pPr>
            <w:r w:rsidRPr="00FF430B">
              <w:rPr>
                <w:b/>
                <w:noProof w:val="0"/>
              </w:rPr>
              <w:t>SPECIFICAŢII DE PREŢ</w:t>
            </w:r>
            <w:r w:rsidR="00710430">
              <w:rPr>
                <w:b/>
                <w:noProof w:val="0"/>
              </w:rPr>
              <w:t>/oferta</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1276"/>
              <w:gridCol w:w="851"/>
              <w:gridCol w:w="916"/>
              <w:gridCol w:w="1380"/>
              <w:gridCol w:w="1461"/>
              <w:gridCol w:w="1366"/>
            </w:tblGrid>
            <w:tr w:rsidR="00803E7E" w:rsidRPr="00EC30C2" w14:paraId="5A83D433" w14:textId="77777777" w:rsidTr="0042474D">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42474D" w:rsidRDefault="00803E7E" w:rsidP="004D7C86">
                  <w:pPr>
                    <w:ind w:right="-176"/>
                    <w:jc w:val="both"/>
                    <w:rPr>
                      <w:b/>
                      <w:bCs/>
                      <w:noProof w:val="0"/>
                      <w:sz w:val="18"/>
                      <w:szCs w:val="18"/>
                    </w:rPr>
                  </w:pPr>
                  <w:r w:rsidRPr="0042474D">
                    <w:rPr>
                      <w:b/>
                      <w:bCs/>
                      <w:noProof w:val="0"/>
                      <w:sz w:val="18"/>
                      <w:szCs w:val="18"/>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42474D" w:rsidRDefault="00C33344" w:rsidP="00C33344">
                  <w:pPr>
                    <w:tabs>
                      <w:tab w:val="left" w:pos="235"/>
                      <w:tab w:val="left" w:pos="378"/>
                    </w:tabs>
                    <w:ind w:left="-923"/>
                    <w:jc w:val="center"/>
                    <w:rPr>
                      <w:b/>
                      <w:bCs/>
                      <w:noProof w:val="0"/>
                      <w:sz w:val="18"/>
                      <w:szCs w:val="18"/>
                    </w:rPr>
                  </w:pPr>
                  <w:r w:rsidRPr="0042474D">
                    <w:rPr>
                      <w:b/>
                      <w:bCs/>
                      <w:noProof w:val="0"/>
                      <w:sz w:val="18"/>
                      <w:szCs w:val="18"/>
                    </w:rPr>
                    <w:t xml:space="preserve">          </w:t>
                  </w:r>
                  <w:r w:rsidR="00803E7E" w:rsidRPr="0042474D">
                    <w:rPr>
                      <w:b/>
                      <w:bCs/>
                      <w:noProof w:val="0"/>
                      <w:sz w:val="18"/>
                      <w:szCs w:val="18"/>
                    </w:rPr>
                    <w:t>Denumirea</w:t>
                  </w:r>
                </w:p>
                <w:p w14:paraId="05781770" w14:textId="77777777" w:rsidR="00E13118" w:rsidRPr="0042474D" w:rsidRDefault="00C33344" w:rsidP="00C33344">
                  <w:pPr>
                    <w:tabs>
                      <w:tab w:val="left" w:pos="235"/>
                      <w:tab w:val="left" w:pos="378"/>
                    </w:tabs>
                    <w:ind w:left="-923"/>
                    <w:jc w:val="center"/>
                    <w:rPr>
                      <w:b/>
                      <w:bCs/>
                      <w:noProof w:val="0"/>
                      <w:sz w:val="18"/>
                      <w:szCs w:val="18"/>
                    </w:rPr>
                  </w:pPr>
                  <w:r w:rsidRPr="0042474D">
                    <w:rPr>
                      <w:b/>
                      <w:bCs/>
                      <w:noProof w:val="0"/>
                      <w:sz w:val="18"/>
                      <w:szCs w:val="18"/>
                    </w:rPr>
                    <w:t xml:space="preserve">          </w:t>
                  </w:r>
                  <w:r w:rsidR="00803E7E" w:rsidRPr="0042474D">
                    <w:rPr>
                      <w:b/>
                      <w:bCs/>
                      <w:noProof w:val="0"/>
                      <w:sz w:val="18"/>
                      <w:szCs w:val="18"/>
                    </w:rPr>
                    <w:t>lucrărilor</w:t>
                  </w:r>
                </w:p>
                <w:p w14:paraId="6B27D8F6" w14:textId="77777777" w:rsidR="00803E7E" w:rsidRPr="0042474D" w:rsidRDefault="00803E7E" w:rsidP="004D7C86">
                  <w:pPr>
                    <w:tabs>
                      <w:tab w:val="left" w:pos="369"/>
                    </w:tabs>
                    <w:ind w:left="-923"/>
                    <w:jc w:val="center"/>
                    <w:rPr>
                      <w:b/>
                      <w:bCs/>
                      <w:noProof w:val="0"/>
                      <w:sz w:val="18"/>
                      <w:szCs w:val="18"/>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42474D" w:rsidRDefault="00803E7E" w:rsidP="004D7C86">
                  <w:pPr>
                    <w:jc w:val="both"/>
                    <w:rPr>
                      <w:b/>
                      <w:bCs/>
                      <w:noProof w:val="0"/>
                      <w:sz w:val="18"/>
                      <w:szCs w:val="18"/>
                    </w:rPr>
                  </w:pPr>
                  <w:r w:rsidRPr="0042474D">
                    <w:rPr>
                      <w:b/>
                      <w:bCs/>
                      <w:noProof w:val="0"/>
                      <w:sz w:val="18"/>
                      <w:szCs w:val="18"/>
                    </w:rPr>
                    <w:t>Cod CPV</w:t>
                  </w:r>
                </w:p>
              </w:tc>
              <w:tc>
                <w:tcPr>
                  <w:tcW w:w="8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42474D" w:rsidRDefault="00803E7E" w:rsidP="002722CC">
                  <w:pPr>
                    <w:jc w:val="center"/>
                    <w:rPr>
                      <w:b/>
                      <w:bCs/>
                      <w:noProof w:val="0"/>
                      <w:sz w:val="18"/>
                      <w:szCs w:val="18"/>
                    </w:rPr>
                  </w:pPr>
                  <w:r w:rsidRPr="0042474D">
                    <w:rPr>
                      <w:b/>
                      <w:bCs/>
                      <w:noProof w:val="0"/>
                      <w:sz w:val="18"/>
                      <w:szCs w:val="18"/>
                    </w:rPr>
                    <w:t>Unitatea de măsură</w:t>
                  </w:r>
                </w:p>
              </w:tc>
              <w:tc>
                <w:tcPr>
                  <w:tcW w:w="91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42474D" w:rsidRDefault="00803E7E" w:rsidP="004D7C86">
                  <w:pPr>
                    <w:jc w:val="both"/>
                    <w:rPr>
                      <w:b/>
                      <w:bCs/>
                      <w:noProof w:val="0"/>
                      <w:sz w:val="18"/>
                      <w:szCs w:val="18"/>
                    </w:rPr>
                  </w:pPr>
                  <w:r w:rsidRPr="0042474D">
                    <w:rPr>
                      <w:b/>
                      <w:bCs/>
                      <w:noProof w:val="0"/>
                      <w:sz w:val="18"/>
                      <w:szCs w:val="18"/>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3D6EA7AF" w:rsidR="00803E7E" w:rsidRPr="0042474D" w:rsidRDefault="0042474D" w:rsidP="002722CC">
                  <w:pPr>
                    <w:jc w:val="center"/>
                    <w:rPr>
                      <w:b/>
                      <w:bCs/>
                      <w:noProof w:val="0"/>
                      <w:sz w:val="18"/>
                      <w:szCs w:val="18"/>
                    </w:rPr>
                  </w:pPr>
                  <w:r>
                    <w:rPr>
                      <w:b/>
                      <w:bCs/>
                      <w:noProof w:val="0"/>
                      <w:sz w:val="18"/>
                      <w:szCs w:val="18"/>
                    </w:rPr>
                    <w:t xml:space="preserve">Suma lei fara </w:t>
                  </w:r>
                  <w:r w:rsidR="00803E7E" w:rsidRPr="0042474D">
                    <w:rPr>
                      <w:b/>
                      <w:bCs/>
                      <w:noProof w:val="0"/>
                      <w:sz w:val="18"/>
                      <w:szCs w:val="18"/>
                    </w:rPr>
                    <w:t xml:space="preserve">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42474D" w:rsidRDefault="00803E7E" w:rsidP="002722CC">
                  <w:pPr>
                    <w:jc w:val="center"/>
                    <w:rPr>
                      <w:b/>
                      <w:bCs/>
                      <w:noProof w:val="0"/>
                      <w:sz w:val="18"/>
                      <w:szCs w:val="18"/>
                    </w:rPr>
                  </w:pPr>
                  <w:r w:rsidRPr="0042474D">
                    <w:rPr>
                      <w:b/>
                      <w:bCs/>
                      <w:noProof w:val="0"/>
                      <w:sz w:val="18"/>
                      <w:szCs w:val="18"/>
                    </w:rPr>
                    <w:t>Suma</w:t>
                  </w:r>
                  <w:r w:rsidR="0060188C" w:rsidRPr="0042474D">
                    <w:rPr>
                      <w:b/>
                      <w:bCs/>
                      <w:noProof w:val="0"/>
                      <w:sz w:val="18"/>
                      <w:szCs w:val="18"/>
                    </w:rPr>
                    <w:t>l</w:t>
                  </w:r>
                  <w:r w:rsidRPr="0042474D">
                    <w:rPr>
                      <w:b/>
                      <w:bCs/>
                      <w:noProof w:val="0"/>
                      <w:sz w:val="18"/>
                      <w:szCs w:val="18"/>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42474D" w:rsidRDefault="00EA64B0" w:rsidP="00E13118">
                  <w:pPr>
                    <w:jc w:val="center"/>
                    <w:rPr>
                      <w:b/>
                      <w:bCs/>
                      <w:noProof w:val="0"/>
                      <w:sz w:val="18"/>
                      <w:szCs w:val="18"/>
                    </w:rPr>
                  </w:pPr>
                  <w:r w:rsidRPr="0042474D">
                    <w:rPr>
                      <w:b/>
                      <w:bCs/>
                      <w:noProof w:val="0"/>
                      <w:sz w:val="18"/>
                      <w:szCs w:val="18"/>
                    </w:rPr>
                    <w:t>Termenii de executare</w:t>
                  </w:r>
                </w:p>
                <w:p w14:paraId="5F805D30" w14:textId="77777777" w:rsidR="00803E7E" w:rsidRPr="0042474D" w:rsidRDefault="00803E7E" w:rsidP="003E7B03">
                  <w:pPr>
                    <w:tabs>
                      <w:tab w:val="left" w:pos="1134"/>
                    </w:tabs>
                    <w:ind w:left="720"/>
                    <w:outlineLvl w:val="0"/>
                    <w:rPr>
                      <w:b/>
                      <w:bCs/>
                      <w:noProof w:val="0"/>
                      <w:sz w:val="18"/>
                      <w:szCs w:val="18"/>
                    </w:rPr>
                  </w:pPr>
                </w:p>
              </w:tc>
            </w:tr>
            <w:tr w:rsidR="00337AED" w:rsidRPr="00EC30C2" w14:paraId="281FBF90" w14:textId="77777777" w:rsidTr="0042474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337AED" w:rsidRPr="00FF430B" w:rsidRDefault="00337AED"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6B8C3192" w:rsidR="00337AED" w:rsidRPr="00710430" w:rsidRDefault="00062BE1" w:rsidP="004D7C86">
                  <w:pPr>
                    <w:keepNext/>
                    <w:keepLines/>
                    <w:spacing w:before="200"/>
                    <w:jc w:val="both"/>
                    <w:outlineLvl w:val="2"/>
                    <w:rPr>
                      <w:noProof w:val="0"/>
                    </w:rPr>
                  </w:pPr>
                  <w:r w:rsidRPr="00BC71C4">
                    <w:rPr>
                      <w:b/>
                    </w:rPr>
                    <w:t>Lucrări de amenajare a zonei de agrement în satul Cremenciug, r. Soroca</w:t>
                  </w:r>
                  <w:r w:rsidRPr="00710430">
                    <w:rPr>
                      <w:noProof w:val="0"/>
                    </w:rPr>
                    <w:t xml:space="preserve"> </w:t>
                  </w:r>
                  <w:bookmarkStart w:id="61" w:name="_GoBack"/>
                  <w:bookmarkEnd w:id="61"/>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14D63CFE" w:rsidR="00337AED" w:rsidRPr="00FF430B" w:rsidRDefault="00337AED" w:rsidP="004D7C86">
                  <w:pPr>
                    <w:keepNext/>
                    <w:keepLines/>
                    <w:spacing w:before="200"/>
                    <w:jc w:val="both"/>
                    <w:outlineLvl w:val="2"/>
                    <w:rPr>
                      <w:noProof w:val="0"/>
                    </w:rPr>
                  </w:pPr>
                  <w:r w:rsidRPr="00255291">
                    <w:rPr>
                      <w:sz w:val="20"/>
                      <w:szCs w:val="20"/>
                    </w:rPr>
                    <w:t>4520</w:t>
                  </w:r>
                  <w:r>
                    <w:rPr>
                      <w:sz w:val="20"/>
                      <w:szCs w:val="20"/>
                    </w:rPr>
                    <w:t>0</w:t>
                  </w:r>
                  <w:r w:rsidRPr="00255291">
                    <w:rPr>
                      <w:sz w:val="20"/>
                      <w:szCs w:val="20"/>
                    </w:rPr>
                    <w:t>000-9</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337AED" w:rsidRPr="00FF430B" w:rsidRDefault="00337AED" w:rsidP="004D7C86">
                  <w:pPr>
                    <w:keepNext/>
                    <w:keepLines/>
                    <w:spacing w:before="200"/>
                    <w:jc w:val="both"/>
                    <w:outlineLvl w:val="2"/>
                    <w:rPr>
                      <w:noProof w:val="0"/>
                    </w:rPr>
                  </w:pPr>
                </w:p>
              </w:tc>
              <w:tc>
                <w:tcPr>
                  <w:tcW w:w="91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337AED" w:rsidRPr="00FF430B" w:rsidRDefault="00337AED"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337AED" w:rsidRPr="00FF430B" w:rsidRDefault="00337AED"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337AED" w:rsidRPr="00FF430B" w:rsidRDefault="00337AED"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337AED" w:rsidRPr="00FF430B" w:rsidRDefault="00337AED" w:rsidP="004D7C86">
                  <w:pPr>
                    <w:keepNext/>
                    <w:keepLines/>
                    <w:spacing w:before="200"/>
                    <w:jc w:val="both"/>
                    <w:outlineLvl w:val="2"/>
                    <w:rPr>
                      <w:noProof w:val="0"/>
                    </w:rPr>
                  </w:pPr>
                </w:p>
              </w:tc>
            </w:tr>
            <w:tr w:rsidR="00803E7E" w:rsidRPr="00EC30C2" w14:paraId="74873B0C" w14:textId="77777777" w:rsidTr="0042474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8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91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rPr>
                  </w:pPr>
                </w:p>
                <w:p w14:paraId="320C32A8" w14:textId="77777777" w:rsidR="00F94BAD" w:rsidRPr="00FF430B" w:rsidRDefault="00F94BAD" w:rsidP="00411C62">
                  <w:pPr>
                    <w:pStyle w:val="ae"/>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rPr>
                  </w:pPr>
                </w:p>
                <w:p w14:paraId="35E43DC1" w14:textId="77777777" w:rsidR="00F94BAD" w:rsidRPr="00FF430B" w:rsidRDefault="00F94BAD" w:rsidP="00F94BAD">
                  <w:pPr>
                    <w:pStyle w:val="ae"/>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42474D" w:rsidRDefault="00F94BAD" w:rsidP="00F94BAD">
                  <w:pPr>
                    <w:pStyle w:val="af3"/>
                    <w:tabs>
                      <w:tab w:val="right" w:pos="10205"/>
                    </w:tabs>
                    <w:ind w:firstLine="0"/>
                    <w:jc w:val="left"/>
                    <w:rPr>
                      <w:lang w:val="en-US"/>
                    </w:rPr>
                  </w:pPr>
                </w:p>
                <w:p w14:paraId="01D00D32" w14:textId="77777777" w:rsidR="00F94BAD" w:rsidRPr="00FF430B" w:rsidRDefault="00F94BAD" w:rsidP="00F94BAD">
                  <w:pPr>
                    <w:pStyle w:val="ae"/>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w:t>
            </w:r>
            <w:r w:rsidRPr="00FF430B">
              <w:lastRenderedPageBreak/>
              <w:t>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134E8B">
            <w:pPr>
              <w:numPr>
                <w:ilvl w:val="0"/>
                <w:numId w:val="23"/>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134E8B">
            <w:pPr>
              <w:pStyle w:val="a"/>
              <w:numPr>
                <w:ilvl w:val="0"/>
                <w:numId w:val="23"/>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34E8B">
            <w:pPr>
              <w:pStyle w:val="a"/>
              <w:numPr>
                <w:ilvl w:val="0"/>
                <w:numId w:val="25"/>
              </w:numPr>
            </w:pPr>
            <w:r w:rsidRPr="00FF430B">
              <w:t xml:space="preserve">prin acordul de voinţă al </w:t>
            </w:r>
            <w:proofErr w:type="gramStart"/>
            <w:r w:rsidRPr="00FF430B">
              <w:t>părţilor ;</w:t>
            </w:r>
            <w:proofErr w:type="gramEnd"/>
          </w:p>
          <w:p w14:paraId="0472106D" w14:textId="77777777" w:rsidR="0063773E" w:rsidRPr="00FF430B" w:rsidRDefault="0063773E" w:rsidP="00134E8B">
            <w:pPr>
              <w:pStyle w:val="a"/>
              <w:numPr>
                <w:ilvl w:val="0"/>
                <w:numId w:val="25"/>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134E8B">
            <w:pPr>
              <w:pStyle w:val="a"/>
              <w:numPr>
                <w:ilvl w:val="0"/>
                <w:numId w:val="23"/>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DE9441" w14:textId="77777777" w:rsidR="00C85458" w:rsidRDefault="00C85458" w:rsidP="00A20ACF">
      <w:r>
        <w:separator/>
      </w:r>
    </w:p>
  </w:endnote>
  <w:endnote w:type="continuationSeparator" w:id="0">
    <w:p w14:paraId="45656C24" w14:textId="77777777" w:rsidR="00C85458" w:rsidRDefault="00C8545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634991F2" w:rsidR="008F1D40" w:rsidRDefault="008F1D40">
        <w:pPr>
          <w:pStyle w:val="a4"/>
          <w:jc w:val="right"/>
        </w:pPr>
        <w:r>
          <w:fldChar w:fldCharType="begin"/>
        </w:r>
        <w:r>
          <w:instrText xml:space="preserve"> PAGE   \* MERGEFORMAT </w:instrText>
        </w:r>
        <w:r>
          <w:fldChar w:fldCharType="separate"/>
        </w:r>
        <w:r w:rsidR="00062BE1">
          <w:t>39</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61C49A" w14:textId="77777777" w:rsidR="00C85458" w:rsidRDefault="00C85458" w:rsidP="00A20ACF">
      <w:r>
        <w:separator/>
      </w:r>
    </w:p>
  </w:footnote>
  <w:footnote w:type="continuationSeparator" w:id="0">
    <w:p w14:paraId="3E2D3E90" w14:textId="77777777" w:rsidR="00C85458" w:rsidRDefault="00C8545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A3575F"/>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6F92FFA"/>
    <w:multiLevelType w:val="hybridMultilevel"/>
    <w:tmpl w:val="AE7C60A2"/>
    <w:lvl w:ilvl="0" w:tplc="A07AFCB4">
      <w:start w:val="1"/>
      <w:numFmt w:val="decimal"/>
      <w:lvlText w:val="%1."/>
      <w:lvlJc w:val="left"/>
      <w:pPr>
        <w:ind w:left="559" w:hanging="284"/>
      </w:pPr>
      <w:rPr>
        <w:rFonts w:ascii="Times New Roman" w:eastAsia="Times New Roman" w:hAnsi="Times New Roman" w:cs="Times New Roman" w:hint="default"/>
        <w:b/>
        <w:bCs/>
        <w:w w:val="100"/>
        <w:sz w:val="24"/>
        <w:szCs w:val="24"/>
        <w:lang w:val="ro-RO" w:eastAsia="en-US" w:bidi="ar-SA"/>
      </w:rPr>
    </w:lvl>
    <w:lvl w:ilvl="1" w:tplc="356CD12C">
      <w:start w:val="1"/>
      <w:numFmt w:val="decimal"/>
      <w:lvlText w:val="%2."/>
      <w:lvlJc w:val="left"/>
      <w:pPr>
        <w:ind w:left="1203" w:hanging="361"/>
        <w:jc w:val="right"/>
      </w:pPr>
      <w:rPr>
        <w:rFonts w:ascii="Times New Roman" w:eastAsia="Times New Roman" w:hAnsi="Times New Roman" w:cs="Times New Roman" w:hint="default"/>
        <w:b/>
        <w:bCs/>
        <w:w w:val="100"/>
        <w:sz w:val="24"/>
        <w:szCs w:val="24"/>
        <w:lang w:val="ro-RO" w:eastAsia="en-US" w:bidi="ar-SA"/>
      </w:rPr>
    </w:lvl>
    <w:lvl w:ilvl="2" w:tplc="3AE254AA">
      <w:start w:val="1"/>
      <w:numFmt w:val="decimal"/>
      <w:lvlText w:val="%3)"/>
      <w:lvlJc w:val="left"/>
      <w:pPr>
        <w:ind w:left="1280" w:hanging="360"/>
      </w:pPr>
      <w:rPr>
        <w:rFonts w:ascii="Times New Roman" w:eastAsia="Times New Roman" w:hAnsi="Times New Roman" w:cs="Times New Roman" w:hint="default"/>
        <w:w w:val="99"/>
        <w:sz w:val="24"/>
        <w:szCs w:val="24"/>
        <w:lang w:val="ro-RO" w:eastAsia="en-US" w:bidi="ar-SA"/>
      </w:rPr>
    </w:lvl>
    <w:lvl w:ilvl="3" w:tplc="75EEA540">
      <w:numFmt w:val="bullet"/>
      <w:lvlText w:val="•"/>
      <w:lvlJc w:val="left"/>
      <w:pPr>
        <w:ind w:left="2487" w:hanging="360"/>
      </w:pPr>
      <w:rPr>
        <w:rFonts w:hint="default"/>
        <w:lang w:val="ro-RO" w:eastAsia="en-US" w:bidi="ar-SA"/>
      </w:rPr>
    </w:lvl>
    <w:lvl w:ilvl="4" w:tplc="1C288564">
      <w:numFmt w:val="bullet"/>
      <w:lvlText w:val="•"/>
      <w:lvlJc w:val="left"/>
      <w:pPr>
        <w:ind w:left="3695" w:hanging="360"/>
      </w:pPr>
      <w:rPr>
        <w:rFonts w:hint="default"/>
        <w:lang w:val="ro-RO" w:eastAsia="en-US" w:bidi="ar-SA"/>
      </w:rPr>
    </w:lvl>
    <w:lvl w:ilvl="5" w:tplc="EDB00860">
      <w:numFmt w:val="bullet"/>
      <w:lvlText w:val="•"/>
      <w:lvlJc w:val="left"/>
      <w:pPr>
        <w:ind w:left="4902" w:hanging="360"/>
      </w:pPr>
      <w:rPr>
        <w:rFonts w:hint="default"/>
        <w:lang w:val="ro-RO" w:eastAsia="en-US" w:bidi="ar-SA"/>
      </w:rPr>
    </w:lvl>
    <w:lvl w:ilvl="6" w:tplc="B7E431F4">
      <w:numFmt w:val="bullet"/>
      <w:lvlText w:val="•"/>
      <w:lvlJc w:val="left"/>
      <w:pPr>
        <w:ind w:left="6110" w:hanging="360"/>
      </w:pPr>
      <w:rPr>
        <w:rFonts w:hint="default"/>
        <w:lang w:val="ro-RO" w:eastAsia="en-US" w:bidi="ar-SA"/>
      </w:rPr>
    </w:lvl>
    <w:lvl w:ilvl="7" w:tplc="C61CB00E">
      <w:numFmt w:val="bullet"/>
      <w:lvlText w:val="•"/>
      <w:lvlJc w:val="left"/>
      <w:pPr>
        <w:ind w:left="7317" w:hanging="360"/>
      </w:pPr>
      <w:rPr>
        <w:rFonts w:hint="default"/>
        <w:lang w:val="ro-RO" w:eastAsia="en-US" w:bidi="ar-SA"/>
      </w:rPr>
    </w:lvl>
    <w:lvl w:ilvl="8" w:tplc="807E01CA">
      <w:numFmt w:val="bullet"/>
      <w:lvlText w:val="•"/>
      <w:lvlJc w:val="left"/>
      <w:pPr>
        <w:ind w:left="8525" w:hanging="360"/>
      </w:pPr>
      <w:rPr>
        <w:rFonts w:hint="default"/>
        <w:lang w:val="ro-RO" w:eastAsia="en-US" w:bidi="ar-SA"/>
      </w:rPr>
    </w:lvl>
  </w:abstractNum>
  <w:abstractNum w:abstractNumId="20"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1"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5CAA33E5"/>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FA748D7"/>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6C2179FD"/>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D3E048B"/>
    <w:multiLevelType w:val="multilevel"/>
    <w:tmpl w:val="3FE23736"/>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25"/>
  </w:num>
  <w:num w:numId="4">
    <w:abstractNumId w:val="24"/>
  </w:num>
  <w:num w:numId="5">
    <w:abstractNumId w:val="11"/>
  </w:num>
  <w:num w:numId="6">
    <w:abstractNumId w:val="5"/>
  </w:num>
  <w:num w:numId="7">
    <w:abstractNumId w:val="23"/>
  </w:num>
  <w:num w:numId="8">
    <w:abstractNumId w:val="9"/>
  </w:num>
  <w:num w:numId="9">
    <w:abstractNumId w:val="17"/>
  </w:num>
  <w:num w:numId="10">
    <w:abstractNumId w:val="18"/>
  </w:num>
  <w:num w:numId="11">
    <w:abstractNumId w:val="33"/>
  </w:num>
  <w:num w:numId="12">
    <w:abstractNumId w:val="22"/>
  </w:num>
  <w:num w:numId="13">
    <w:abstractNumId w:val="20"/>
  </w:num>
  <w:num w:numId="14">
    <w:abstractNumId w:val="7"/>
  </w:num>
  <w:num w:numId="15">
    <w:abstractNumId w:val="34"/>
  </w:num>
  <w:num w:numId="16">
    <w:abstractNumId w:val="27"/>
  </w:num>
  <w:num w:numId="17">
    <w:abstractNumId w:val="8"/>
  </w:num>
  <w:num w:numId="18">
    <w:abstractNumId w:val="26"/>
  </w:num>
  <w:num w:numId="19">
    <w:abstractNumId w:val="13"/>
  </w:num>
  <w:num w:numId="20">
    <w:abstractNumId w:val="16"/>
  </w:num>
  <w:num w:numId="21">
    <w:abstractNumId w:val="10"/>
  </w:num>
  <w:num w:numId="22">
    <w:abstractNumId w:val="6"/>
  </w:num>
  <w:num w:numId="23">
    <w:abstractNumId w:val="15"/>
  </w:num>
  <w:num w:numId="24">
    <w:abstractNumId w:val="12"/>
  </w:num>
  <w:num w:numId="25">
    <w:abstractNumId w:val="36"/>
  </w:num>
  <w:num w:numId="26">
    <w:abstractNumId w:val="28"/>
  </w:num>
  <w:num w:numId="27">
    <w:abstractNumId w:val="29"/>
  </w:num>
  <w:num w:numId="28">
    <w:abstractNumId w:val="21"/>
  </w:num>
  <w:num w:numId="29">
    <w:abstractNumId w:val="37"/>
  </w:num>
  <w:num w:numId="30">
    <w:abstractNumId w:val="30"/>
  </w:num>
  <w:num w:numId="31">
    <w:abstractNumId w:val="14"/>
  </w:num>
  <w:num w:numId="32">
    <w:abstractNumId w:val="35"/>
  </w:num>
  <w:num w:numId="33">
    <w:abstractNumId w:val="19"/>
  </w:num>
  <w:num w:numId="3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485"/>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2BE1"/>
    <w:rsid w:val="00064810"/>
    <w:rsid w:val="00065C50"/>
    <w:rsid w:val="000673B5"/>
    <w:rsid w:val="00070491"/>
    <w:rsid w:val="00070872"/>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39DD"/>
    <w:rsid w:val="000B5D92"/>
    <w:rsid w:val="000B70AD"/>
    <w:rsid w:val="000B73EB"/>
    <w:rsid w:val="000B784A"/>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2DE"/>
    <w:rsid w:val="001873A6"/>
    <w:rsid w:val="0019071C"/>
    <w:rsid w:val="00195966"/>
    <w:rsid w:val="0019642D"/>
    <w:rsid w:val="00196AB4"/>
    <w:rsid w:val="001A192A"/>
    <w:rsid w:val="001A19FD"/>
    <w:rsid w:val="001A1A16"/>
    <w:rsid w:val="001A2344"/>
    <w:rsid w:val="001A38DB"/>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028"/>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C85"/>
    <w:rsid w:val="00386D34"/>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6CF"/>
    <w:rsid w:val="003C6365"/>
    <w:rsid w:val="003C66FF"/>
    <w:rsid w:val="003C7430"/>
    <w:rsid w:val="003C7AC4"/>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21B"/>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5EE2"/>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0FA"/>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51BF"/>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64A"/>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5386"/>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2E59"/>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759C"/>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562A"/>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0EC"/>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0430"/>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1ED9"/>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3198"/>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4E2"/>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5D4"/>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D72F5"/>
    <w:rsid w:val="009E05C3"/>
    <w:rsid w:val="009E0F3F"/>
    <w:rsid w:val="009E2657"/>
    <w:rsid w:val="009E3C56"/>
    <w:rsid w:val="009E3D35"/>
    <w:rsid w:val="009E3F79"/>
    <w:rsid w:val="009E4204"/>
    <w:rsid w:val="009E719D"/>
    <w:rsid w:val="009E7663"/>
    <w:rsid w:val="009F0FE8"/>
    <w:rsid w:val="009F1716"/>
    <w:rsid w:val="009F1E2C"/>
    <w:rsid w:val="009F3CEA"/>
    <w:rsid w:val="009F442E"/>
    <w:rsid w:val="009F5BE7"/>
    <w:rsid w:val="009F6B02"/>
    <w:rsid w:val="009F6CFB"/>
    <w:rsid w:val="009F7ECD"/>
    <w:rsid w:val="00A01179"/>
    <w:rsid w:val="00A01A87"/>
    <w:rsid w:val="00A02C4C"/>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CD4"/>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235A"/>
    <w:rsid w:val="00B03165"/>
    <w:rsid w:val="00B0487F"/>
    <w:rsid w:val="00B04EB6"/>
    <w:rsid w:val="00B05985"/>
    <w:rsid w:val="00B060D4"/>
    <w:rsid w:val="00B06D9F"/>
    <w:rsid w:val="00B12F0C"/>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CDB"/>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5458"/>
    <w:rsid w:val="00C8761B"/>
    <w:rsid w:val="00C879A4"/>
    <w:rsid w:val="00C92B0B"/>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6368"/>
    <w:rsid w:val="00E171D4"/>
    <w:rsid w:val="00E17AFF"/>
    <w:rsid w:val="00E2154F"/>
    <w:rsid w:val="00E217A0"/>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6650"/>
    <w:rsid w:val="00EA3452"/>
    <w:rsid w:val="00EA3C96"/>
    <w:rsid w:val="00EA50A9"/>
    <w:rsid w:val="00EA64B0"/>
    <w:rsid w:val="00EA71C4"/>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1B1"/>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DBB4F4E3-3212-40FC-81BA-008115CEF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1">
    <w:name w:val="Table Normal1"/>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42474D"/>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42474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table" w:customStyle="1" w:styleId="GrilTabel2">
    <w:name w:val="Grilă Tabel2"/>
    <w:basedOn w:val="a2"/>
    <w:next w:val="af2"/>
    <w:rsid w:val="009F442E"/>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5957C9-BC9E-4BA4-822A-21629BC47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44</Pages>
  <Words>16174</Words>
  <Characters>92194</Characters>
  <Application>Microsoft Office Word</Application>
  <DocSecurity>0</DocSecurity>
  <Lines>768</Lines>
  <Paragraphs>216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108152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6</cp:revision>
  <cp:lastPrinted>2021-06-01T11:52:00Z</cp:lastPrinted>
  <dcterms:created xsi:type="dcterms:W3CDTF">2023-08-23T08:57:00Z</dcterms:created>
  <dcterms:modified xsi:type="dcterms:W3CDTF">2023-08-23T09:00:00Z</dcterms:modified>
</cp:coreProperties>
</file>